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5BA6CE3" w:rsidR="003961E7" w:rsidRDefault="003961E7" w:rsidP="003961E7">
      <w:pPr>
        <w:tabs>
          <w:tab w:val="left" w:pos="5103"/>
          <w:tab w:val="left" w:pos="10348"/>
        </w:tabs>
        <w:jc w:val="right"/>
        <w:rPr>
          <w:lang w:val="ro-MD" w:eastAsia="ru-RU"/>
        </w:rPr>
      </w:pPr>
      <w:r w:rsidRPr="00FF430B">
        <w:rPr>
          <w:lang w:val="ro-MD" w:eastAsia="ru-RU"/>
        </w:rPr>
        <w:t xml:space="preserve">                                               nr. </w:t>
      </w:r>
      <w:r w:rsidR="000D0B72">
        <w:rPr>
          <w:lang w:val="ro-MD" w:eastAsia="ru-RU"/>
        </w:rPr>
        <w:t>69</w:t>
      </w:r>
      <w:r w:rsidRPr="00FF430B">
        <w:rPr>
          <w:lang w:val="ro-MD" w:eastAsia="ru-RU"/>
        </w:rPr>
        <w:t xml:space="preserve">     din </w:t>
      </w:r>
      <w:r w:rsidR="000D0B72">
        <w:rPr>
          <w:lang w:val="ro-MD" w:eastAsia="ru-RU"/>
        </w:rPr>
        <w:t>07.05.2021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B497A"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E975C9">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E975C9">
      <w:pPr>
        <w:ind w:left="142"/>
        <w:rPr>
          <w:lang w:val="ro-MD"/>
        </w:rPr>
      </w:pPr>
      <w:r w:rsidRPr="00FF430B">
        <w:rPr>
          <w:lang w:val="ro-MD"/>
        </w:rPr>
        <w:t>2) capacitatea de exercitare a activității profesionale;</w:t>
      </w:r>
    </w:p>
    <w:p w14:paraId="0AE32A93" w14:textId="77777777" w:rsidR="004C23A8" w:rsidRPr="00FF430B" w:rsidRDefault="004C23A8" w:rsidP="00E975C9">
      <w:pPr>
        <w:pStyle w:val="Listparagraf"/>
        <w:numPr>
          <w:ilvl w:val="0"/>
          <w:numId w:val="0"/>
        </w:numPr>
        <w:tabs>
          <w:tab w:val="clear" w:pos="1134"/>
          <w:tab w:val="left" w:pos="0"/>
        </w:tabs>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E975C9">
      <w:pPr>
        <w:pStyle w:val="Listparagraf"/>
        <w:numPr>
          <w:ilvl w:val="0"/>
          <w:numId w:val="0"/>
        </w:numPr>
        <w:tabs>
          <w:tab w:val="clear" w:pos="1134"/>
          <w:tab w:val="left" w:pos="0"/>
        </w:tabs>
        <w:ind w:left="142"/>
        <w:rPr>
          <w:lang w:val="ro-MD"/>
        </w:rPr>
      </w:pPr>
      <w:r w:rsidRPr="00FF430B">
        <w:rPr>
          <w:lang w:val="ro-MD"/>
        </w:rPr>
        <w:t>4) capacitatea tehnică;</w:t>
      </w:r>
    </w:p>
    <w:p w14:paraId="34B24D56" w14:textId="77777777" w:rsidR="004C23A8" w:rsidRPr="00FF430B" w:rsidRDefault="004C23A8" w:rsidP="00E975C9">
      <w:pPr>
        <w:pStyle w:val="Listparagraf"/>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E975C9">
      <w:pPr>
        <w:pStyle w:val="Listparagraf"/>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C64C7A"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C64C7A">
        <w:rPr>
          <w:color w:val="000000" w:themeColor="text1"/>
          <w:lang w:val="ro-MD" w:eastAsia="it-IT"/>
        </w:rPr>
        <w:t>Garanția de bună execuție a contractului, dacă părțile agreează, se constituie din:</w:t>
      </w:r>
    </w:p>
    <w:p w14:paraId="7EC4D26B" w14:textId="77777777" w:rsidR="00B00190" w:rsidRPr="00C64C7A" w:rsidRDefault="00B00190" w:rsidP="00413058">
      <w:pPr>
        <w:shd w:val="clear" w:color="auto" w:fill="FFFFFF"/>
        <w:tabs>
          <w:tab w:val="left" w:pos="-284"/>
        </w:tabs>
        <w:ind w:left="-284" w:firstLine="426"/>
        <w:jc w:val="both"/>
        <w:rPr>
          <w:color w:val="000000" w:themeColor="text1"/>
          <w:lang w:val="ro-MD" w:eastAsia="it-IT"/>
        </w:rPr>
      </w:pPr>
      <w:r w:rsidRPr="00C64C7A">
        <w:rPr>
          <w:color w:val="000000" w:themeColor="text1"/>
          <w:lang w:val="ro-MD" w:eastAsia="it-IT"/>
        </w:rPr>
        <w:t>1) rețineri succesive din plata cuvenită pentru facturile</w:t>
      </w:r>
      <w:r w:rsidR="0097477A" w:rsidRPr="00C64C7A">
        <w:rPr>
          <w:color w:val="000000" w:themeColor="text1"/>
          <w:lang w:val="ro-MD" w:eastAsia="it-IT"/>
        </w:rPr>
        <w:t xml:space="preserve"> fiscale</w:t>
      </w:r>
      <w:r w:rsidRPr="00C64C7A">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C64C7A" w:rsidRDefault="00B00190" w:rsidP="00413058">
      <w:pPr>
        <w:shd w:val="clear" w:color="auto" w:fill="FFFFFF"/>
        <w:tabs>
          <w:tab w:val="left" w:pos="-284"/>
        </w:tabs>
        <w:ind w:left="-284" w:firstLine="426"/>
        <w:jc w:val="both"/>
        <w:rPr>
          <w:color w:val="000000" w:themeColor="text1"/>
          <w:lang w:val="ro-MD" w:eastAsia="it-IT"/>
        </w:rPr>
      </w:pPr>
      <w:r w:rsidRPr="00C64C7A">
        <w:rPr>
          <w:color w:val="000000" w:themeColor="text1"/>
          <w:lang w:val="ro-MD" w:eastAsia="it-IT"/>
        </w:rPr>
        <w:t>2) rețineri succesive directe din plata cuvenită pentru facturile</w:t>
      </w:r>
      <w:r w:rsidR="0097477A" w:rsidRPr="00C64C7A">
        <w:rPr>
          <w:color w:val="000000" w:themeColor="text1"/>
          <w:lang w:val="ro-MD" w:eastAsia="it-IT"/>
        </w:rPr>
        <w:t xml:space="preserve"> fiscale</w:t>
      </w:r>
      <w:r w:rsidRPr="00C64C7A">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C64C7A">
        <w:rPr>
          <w:color w:val="000000" w:themeColor="text1"/>
          <w:lang w:val="ro-MD" w:eastAsia="it-IT"/>
        </w:rPr>
        <w:t xml:space="preserve">  </w:t>
      </w:r>
      <w:r w:rsidR="00B00190" w:rsidRPr="00C64C7A">
        <w:rPr>
          <w:color w:val="000000" w:themeColor="text1"/>
          <w:lang w:val="ro-MD" w:eastAsia="it-IT"/>
        </w:rPr>
        <w:t>3</w:t>
      </w:r>
      <w:r w:rsidR="00B00190" w:rsidRPr="00C64C7A">
        <w:rPr>
          <w:bCs/>
          <w:color w:val="000000" w:themeColor="text1"/>
          <w:lang w:val="ro-MD" w:eastAsia="it-IT"/>
        </w:rPr>
        <w:t>) transfer pe contul</w:t>
      </w:r>
      <w:r w:rsidRPr="00C64C7A">
        <w:rPr>
          <w:bCs/>
          <w:color w:val="000000" w:themeColor="text1"/>
          <w:lang w:val="ro-MD" w:eastAsia="it-IT"/>
        </w:rPr>
        <w:t xml:space="preserve"> </w:t>
      </w:r>
      <w:r w:rsidR="00B00190" w:rsidRPr="00C64C7A">
        <w:rPr>
          <w:bCs/>
          <w:color w:val="000000" w:themeColor="text1"/>
          <w:lang w:val="ro-MD" w:eastAsia="it-IT"/>
        </w:rPr>
        <w:t>autorității contracta</w:t>
      </w:r>
      <w:r w:rsidR="0097477A" w:rsidRPr="00C64C7A">
        <w:rPr>
          <w:bCs/>
          <w:color w:val="000000" w:themeColor="text1"/>
          <w:lang w:val="ro-MD" w:eastAsia="it-IT"/>
        </w:rPr>
        <w:t>n</w:t>
      </w:r>
      <w:r w:rsidR="00B00190" w:rsidRPr="00C64C7A">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C64C7A">
        <w:rPr>
          <w:b/>
          <w:lang w:val="ro-MD"/>
        </w:rPr>
        <w:t>.</w:t>
      </w:r>
      <w:r w:rsidR="004A4CB4" w:rsidRPr="00C64C7A">
        <w:rPr>
          <w:b/>
          <w:lang w:val="ro-MD"/>
        </w:rPr>
        <w:t xml:space="preserve"> </w:t>
      </w:r>
      <w:r w:rsidRPr="00C64C7A">
        <w:rPr>
          <w:lang w:val="ro-MD"/>
        </w:rPr>
        <w:t>Contractul este compus din două părți: Partea</w:t>
      </w:r>
      <w:r w:rsidR="00D83E96" w:rsidRPr="00C64C7A">
        <w:rPr>
          <w:lang w:val="ro-MD"/>
        </w:rPr>
        <w:t xml:space="preserve"> I cea</w:t>
      </w:r>
      <w:r w:rsidRPr="00C64C7A">
        <w:rPr>
          <w:lang w:val="ro-MD"/>
        </w:rPr>
        <w:t xml:space="preserve"> generală care este obligatorie</w:t>
      </w:r>
      <w:r w:rsidR="00361092" w:rsidRPr="00C64C7A">
        <w:rPr>
          <w:lang w:val="ro-MD"/>
        </w:rPr>
        <w:t xml:space="preserve">, și care nu se modifică, doar cu excepția </w:t>
      </w:r>
      <w:r w:rsidR="0089355B" w:rsidRPr="00C64C7A">
        <w:rPr>
          <w:lang w:val="ro-MD"/>
        </w:rPr>
        <w:t xml:space="preserve">contractelor de </w:t>
      </w:r>
      <w:proofErr w:type="spellStart"/>
      <w:r w:rsidR="0089355B" w:rsidRPr="00C64C7A">
        <w:rPr>
          <w:lang w:val="ro-MD"/>
        </w:rPr>
        <w:t>achiziţii</w:t>
      </w:r>
      <w:proofErr w:type="spellEnd"/>
      <w:r w:rsidR="0089355B" w:rsidRPr="00C64C7A">
        <w:rPr>
          <w:lang w:val="ro-MD"/>
        </w:rPr>
        <w:t xml:space="preserve"> publice ce nu cad sub incidența Legii</w:t>
      </w:r>
      <w:r w:rsidR="004A4CB4" w:rsidRPr="00C64C7A">
        <w:rPr>
          <w:lang w:val="ro-MD"/>
        </w:rPr>
        <w:t xml:space="preserve"> nr.</w:t>
      </w:r>
      <w:r w:rsidR="00DF4DCF" w:rsidRPr="00C64C7A">
        <w:rPr>
          <w:lang w:val="ro-MD"/>
        </w:rPr>
        <w:t xml:space="preserve"> </w:t>
      </w:r>
      <w:r w:rsidR="004A4CB4" w:rsidRPr="00C64C7A">
        <w:rPr>
          <w:lang w:val="ro-MD"/>
        </w:rPr>
        <w:t xml:space="preserve">131/2015 </w:t>
      </w:r>
      <w:r w:rsidR="0089355B" w:rsidRPr="00C64C7A">
        <w:rPr>
          <w:lang w:val="ro-MD"/>
        </w:rPr>
        <w:t xml:space="preserve">privind </w:t>
      </w:r>
      <w:proofErr w:type="spellStart"/>
      <w:r w:rsidR="0089355B" w:rsidRPr="00C64C7A">
        <w:rPr>
          <w:lang w:val="ro-MD"/>
        </w:rPr>
        <w:t>achiziţiile</w:t>
      </w:r>
      <w:proofErr w:type="spellEnd"/>
      <w:r w:rsidR="0089355B" w:rsidRPr="00C64C7A">
        <w:rPr>
          <w:lang w:val="ro-MD"/>
        </w:rPr>
        <w:t xml:space="preserve"> publice</w:t>
      </w:r>
      <w:r w:rsidR="004A4CB4" w:rsidRPr="00C64C7A">
        <w:rPr>
          <w:lang w:val="ro-MD"/>
        </w:rPr>
        <w:t xml:space="preserve"> </w:t>
      </w:r>
      <w:r w:rsidRPr="00C64C7A">
        <w:rPr>
          <w:lang w:val="ro-MD"/>
        </w:rPr>
        <w:t>și Partea</w:t>
      </w:r>
      <w:r w:rsidR="00D83E96" w:rsidRPr="00C64C7A">
        <w:rPr>
          <w:lang w:val="ro-MD"/>
        </w:rPr>
        <w:t xml:space="preserve"> II ceea</w:t>
      </w:r>
      <w:r w:rsidRPr="00C64C7A">
        <w:rPr>
          <w:lang w:val="ro-MD"/>
        </w:rPr>
        <w:t xml:space="preserve"> ce ține de condițiile speciale a</w:t>
      </w:r>
      <w:r w:rsidR="002B3E6F" w:rsidRPr="00C64C7A">
        <w:rPr>
          <w:lang w:val="ro-MD"/>
        </w:rPr>
        <w:t>l</w:t>
      </w:r>
      <w:r w:rsidRPr="00C64C7A">
        <w:rPr>
          <w:lang w:val="ro-MD"/>
        </w:rPr>
        <w:t xml:space="preserve"> contractului</w:t>
      </w:r>
      <w:r w:rsidR="004A4CB4" w:rsidRPr="00C64C7A">
        <w:rPr>
          <w:lang w:val="ro-MD"/>
        </w:rPr>
        <w:t xml:space="preserve"> </w:t>
      </w:r>
      <w:r w:rsidR="006155E4" w:rsidRPr="00C64C7A">
        <w:rPr>
          <w:lang w:val="ro-MD"/>
        </w:rPr>
        <w:t xml:space="preserve">care </w:t>
      </w:r>
      <w:r w:rsidR="00C84982" w:rsidRPr="00C64C7A">
        <w:rPr>
          <w:lang w:val="ro-MD"/>
        </w:rPr>
        <w:t>se completează doar la necesitate</w:t>
      </w:r>
      <w:r w:rsidR="002B3E6F" w:rsidRPr="00C64C7A">
        <w:rPr>
          <w:lang w:val="ro-MD"/>
        </w:rPr>
        <w:t>,</w:t>
      </w:r>
      <w:r w:rsidR="004A4CB4" w:rsidRPr="00C64C7A">
        <w:rPr>
          <w:lang w:val="ro-MD"/>
        </w:rPr>
        <w:t xml:space="preserve"> </w:t>
      </w:r>
      <w:r w:rsidR="00FC5A05" w:rsidRPr="00C64C7A">
        <w:rPr>
          <w:lang w:val="ro-MD"/>
        </w:rPr>
        <w:t xml:space="preserve">unde autoritatea contractantă are dreptul de a stabili condiții/cerințe speciale în dependență de obiectul achiziției, </w:t>
      </w:r>
      <w:r w:rsidR="00C84982" w:rsidRPr="00C64C7A">
        <w:rPr>
          <w:lang w:val="ro-MD"/>
        </w:rPr>
        <w:t xml:space="preserve">de </w:t>
      </w:r>
      <w:r w:rsidR="00FC5A05" w:rsidRPr="00C64C7A">
        <w:rPr>
          <w:lang w:val="ro-MD"/>
        </w:rPr>
        <w:t>complexitatea procedurii, atât și de a stabili condițiile achitării în avans</w:t>
      </w:r>
      <w:r w:rsidR="005A6CBF" w:rsidRPr="00C64C7A">
        <w:rPr>
          <w:lang w:val="ro-MD"/>
        </w:rPr>
        <w:t>.</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sz w:val="22"/>
          <w:szCs w:val="22"/>
          <w:lang w:val="ro-MD"/>
        </w:rPr>
      </w:pPr>
      <w:bookmarkStart w:id="45"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1CDB587B" w14:textId="77777777" w:rsidR="00713B35" w:rsidRDefault="00713B35" w:rsidP="00BA7FF4">
      <w:pPr>
        <w:jc w:val="right"/>
        <w:rPr>
          <w:lang w:val="ro-MD"/>
        </w:rPr>
      </w:pPr>
    </w:p>
    <w:p w14:paraId="553C8174" w14:textId="77777777" w:rsidR="00713B35" w:rsidRDefault="00713B35" w:rsidP="00BA7FF4">
      <w:pPr>
        <w:jc w:val="right"/>
        <w:rPr>
          <w:lang w:val="ro-MD"/>
        </w:rPr>
      </w:pPr>
    </w:p>
    <w:p w14:paraId="2F0D01F6" w14:textId="25DE1E4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w:t>
      </w:r>
      <w:proofErr w:type="spellStart"/>
      <w:r w:rsidRPr="00FF430B">
        <w:rPr>
          <w:b/>
          <w:spacing w:val="-2"/>
          <w:lang w:val="ro-MD"/>
        </w:rPr>
        <w:t>susţinător</w:t>
      </w:r>
      <w:proofErr w:type="spellEnd"/>
      <w:r w:rsidRPr="00FF430B">
        <w:rPr>
          <w:b/>
          <w:spacing w:val="-2"/>
          <w:lang w:val="ro-MD"/>
        </w:rPr>
        <w:t xml:space="preserve">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D3F1C0E" w:rsidR="00F85D58" w:rsidRDefault="00F85D58" w:rsidP="00A1178E">
      <w:pPr>
        <w:tabs>
          <w:tab w:val="left" w:pos="567"/>
        </w:tabs>
        <w:jc w:val="center"/>
        <w:rPr>
          <w:b/>
          <w:color w:val="000000"/>
          <w:w w:val="90"/>
          <w:lang w:val="ro-MD"/>
        </w:rPr>
      </w:pPr>
    </w:p>
    <w:p w14:paraId="4924018E" w14:textId="055C6E78" w:rsidR="00713B35" w:rsidRDefault="00713B35" w:rsidP="00A1178E">
      <w:pPr>
        <w:tabs>
          <w:tab w:val="left" w:pos="567"/>
        </w:tabs>
        <w:jc w:val="center"/>
        <w:rPr>
          <w:b/>
          <w:color w:val="000000"/>
          <w:w w:val="90"/>
          <w:lang w:val="ro-MD"/>
        </w:rPr>
      </w:pPr>
    </w:p>
    <w:p w14:paraId="4606A8D1" w14:textId="08872EC0" w:rsidR="00713B35" w:rsidRDefault="00713B35" w:rsidP="00A1178E">
      <w:pPr>
        <w:tabs>
          <w:tab w:val="left" w:pos="567"/>
        </w:tabs>
        <w:jc w:val="center"/>
        <w:rPr>
          <w:b/>
          <w:color w:val="000000"/>
          <w:w w:val="90"/>
          <w:lang w:val="ro-MD"/>
        </w:rPr>
      </w:pPr>
    </w:p>
    <w:p w14:paraId="4519208A" w14:textId="70022F16" w:rsidR="00713B35" w:rsidRDefault="00713B35" w:rsidP="00A1178E">
      <w:pPr>
        <w:tabs>
          <w:tab w:val="left" w:pos="567"/>
        </w:tabs>
        <w:jc w:val="center"/>
        <w:rPr>
          <w:b/>
          <w:color w:val="000000"/>
          <w:w w:val="90"/>
          <w:lang w:val="ro-MD"/>
        </w:rPr>
      </w:pPr>
    </w:p>
    <w:p w14:paraId="1ED560D8" w14:textId="7AF11010" w:rsidR="00713B35" w:rsidRDefault="00713B35" w:rsidP="00A1178E">
      <w:pPr>
        <w:tabs>
          <w:tab w:val="left" w:pos="567"/>
        </w:tabs>
        <w:jc w:val="center"/>
        <w:rPr>
          <w:b/>
          <w:color w:val="000000"/>
          <w:w w:val="90"/>
          <w:lang w:val="ro-MD"/>
        </w:rPr>
      </w:pPr>
    </w:p>
    <w:p w14:paraId="0D022E9A" w14:textId="77777777" w:rsidR="00713B35" w:rsidRPr="00FF430B" w:rsidRDefault="00713B35"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w:t>
      </w:r>
      <w:proofErr w:type="spellStart"/>
      <w:r w:rsidRPr="00FF430B">
        <w:rPr>
          <w:rFonts w:eastAsia="Calibri"/>
          <w:b/>
          <w:spacing w:val="-2"/>
          <w:lang w:val="ro-MD"/>
        </w:rPr>
        <w:t>susţinător</w:t>
      </w:r>
      <w:proofErr w:type="spellEnd"/>
      <w:r w:rsidRPr="00FF430B">
        <w:rPr>
          <w:rFonts w:eastAsia="Calibri"/>
          <w:b/>
          <w:spacing w:val="-2"/>
          <w:lang w:val="ro-MD"/>
        </w:rPr>
        <w:t xml:space="preserve">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w:t>
      </w:r>
      <w:proofErr w:type="spellStart"/>
      <w:r w:rsidRPr="00FF430B">
        <w:rPr>
          <w:rFonts w:eastAsia="Calibri"/>
          <w:b/>
          <w:spacing w:val="-2"/>
          <w:lang w:val="ro-MD"/>
        </w:rPr>
        <w:t>susţinător</w:t>
      </w:r>
      <w:proofErr w:type="spellEnd"/>
      <w:r w:rsidRPr="00FF430B">
        <w:rPr>
          <w:rFonts w:eastAsia="Calibri"/>
          <w:b/>
          <w:spacing w:val="-2"/>
          <w:lang w:val="ro-MD"/>
        </w:rPr>
        <w:t xml:space="preserve">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w:t>
      </w:r>
      <w:proofErr w:type="spellStart"/>
      <w:r w:rsidRPr="00FF430B">
        <w:rPr>
          <w:rFonts w:eastAsia="Calibri"/>
          <w:lang w:val="ro-MD"/>
        </w:rPr>
        <w:t>susţinător</w:t>
      </w:r>
      <w:proofErr w:type="spellEnd"/>
      <w:r w:rsidRPr="00FF430B">
        <w:rPr>
          <w:rFonts w:eastAsia="Calibri"/>
          <w:lang w:val="ro-MD"/>
        </w:rPr>
        <w:t xml:space="preserve">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713B35" w:rsidRDefault="005C6BF4" w:rsidP="005C6BF4">
      <w:pPr>
        <w:spacing w:after="200" w:line="276" w:lineRule="auto"/>
        <w:ind w:left="5040" w:firstLine="720"/>
        <w:jc w:val="both"/>
        <w:rPr>
          <w:rFonts w:eastAsia="Calibri"/>
          <w:i/>
          <w:spacing w:val="-1"/>
          <w:sz w:val="18"/>
          <w:szCs w:val="18"/>
          <w:lang w:val="ro-MD"/>
        </w:rPr>
      </w:pPr>
      <w:r w:rsidRPr="00713B35">
        <w:rPr>
          <w:rFonts w:eastAsia="Calibri"/>
          <w:i/>
          <w:spacing w:val="-1"/>
          <w:sz w:val="18"/>
          <w:szCs w:val="18"/>
          <w:lang w:val="ro-MD"/>
        </w:rPr>
        <w:t>(semnătură autorizată)</w:t>
      </w:r>
    </w:p>
    <w:p w14:paraId="63FB3F58" w14:textId="77777777" w:rsidR="00713B35" w:rsidRDefault="00713B35" w:rsidP="00BA7FF4">
      <w:pPr>
        <w:jc w:val="right"/>
        <w:rPr>
          <w:lang w:val="ro-MD"/>
        </w:rPr>
      </w:pPr>
    </w:p>
    <w:p w14:paraId="51793EF4" w14:textId="77777777" w:rsidR="00713B35" w:rsidRDefault="00713B35" w:rsidP="00BA7FF4">
      <w:pPr>
        <w:jc w:val="right"/>
        <w:rPr>
          <w:lang w:val="ro-MD"/>
        </w:rPr>
      </w:pPr>
    </w:p>
    <w:p w14:paraId="1155D2DF" w14:textId="77777777" w:rsidR="00713B35" w:rsidRDefault="00713B35" w:rsidP="00BA7FF4">
      <w:pPr>
        <w:jc w:val="right"/>
        <w:rPr>
          <w:lang w:val="ro-MD"/>
        </w:rPr>
      </w:pPr>
    </w:p>
    <w:p w14:paraId="7C9A743B" w14:textId="77777777" w:rsidR="00713B35" w:rsidRDefault="00713B35" w:rsidP="00BA7FF4">
      <w:pPr>
        <w:jc w:val="right"/>
        <w:rPr>
          <w:lang w:val="ro-MD"/>
        </w:rPr>
      </w:pPr>
    </w:p>
    <w:p w14:paraId="74AE0F9D" w14:textId="24877B85"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w:t>
            </w:r>
            <w:proofErr w:type="spellStart"/>
            <w:r w:rsidR="0079357E" w:rsidRPr="00FF430B">
              <w:rPr>
                <w:rFonts w:eastAsia="PMingLiU"/>
                <w:lang w:val="ro-MD" w:eastAsia="zh-CN"/>
              </w:rPr>
              <w:t>specializaț</w:t>
            </w:r>
            <w:r w:rsidRPr="00FF430B">
              <w:rPr>
                <w:rFonts w:eastAsia="PMingLiU"/>
                <w:lang w:val="ro-MD" w:eastAsia="zh-CN"/>
              </w:rPr>
              <w:t>i</w:t>
            </w:r>
            <w:r w:rsidR="00FD2140" w:rsidRPr="00FF430B">
              <w:rPr>
                <w:lang w:val="ro-MD"/>
              </w:rPr>
              <w:t>cu</w:t>
            </w:r>
            <w:proofErr w:type="spellEnd"/>
            <w:r w:rsidR="00FD2140" w:rsidRPr="00FF430B">
              <w:rPr>
                <w:lang w:val="ro-MD"/>
              </w:rPr>
              <w:t xml:space="preserve">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98F329F" w14:textId="77777777" w:rsidR="00713B35" w:rsidRDefault="00713B35" w:rsidP="000C5DFB">
      <w:pPr>
        <w:jc w:val="right"/>
        <w:rPr>
          <w:lang w:val="ro-MD"/>
        </w:rPr>
      </w:pPr>
    </w:p>
    <w:p w14:paraId="46C74A51" w14:textId="77777777" w:rsidR="00E00444" w:rsidRDefault="00E00444" w:rsidP="00E00444">
      <w:pPr>
        <w:jc w:val="right"/>
        <w:rPr>
          <w:lang w:val="ro-MD"/>
        </w:rPr>
      </w:pPr>
    </w:p>
    <w:p w14:paraId="08AF347E" w14:textId="77777777" w:rsidR="00503023" w:rsidRPr="00FF430B" w:rsidRDefault="00503023" w:rsidP="00503023">
      <w:pPr>
        <w:jc w:val="right"/>
        <w:rPr>
          <w:sz w:val="22"/>
          <w:szCs w:val="22"/>
          <w:lang w:val="ro-MD"/>
        </w:rPr>
      </w:pPr>
      <w:r w:rsidRPr="00FF430B">
        <w:rPr>
          <w:lang w:val="ro-MD"/>
        </w:rPr>
        <w:t>Anexa nr.</w:t>
      </w:r>
      <w:r>
        <w:rPr>
          <w:lang w:val="ro-MD"/>
        </w:rPr>
        <w:t xml:space="preserve"> </w:t>
      </w:r>
      <w:r w:rsidRPr="00FF430B">
        <w:rPr>
          <w:lang w:val="ro-MD"/>
        </w:rPr>
        <w:t>2</w:t>
      </w:r>
    </w:p>
    <w:p w14:paraId="447D8BAE" w14:textId="77777777" w:rsidR="00503023" w:rsidRPr="00FF430B" w:rsidRDefault="00503023" w:rsidP="00503023">
      <w:pPr>
        <w:jc w:val="right"/>
        <w:rPr>
          <w:lang w:val="ro-MD"/>
        </w:rPr>
      </w:pPr>
      <w:r w:rsidRPr="00FF430B">
        <w:rPr>
          <w:lang w:val="ro-MD"/>
        </w:rPr>
        <w:t>la D</w:t>
      </w:r>
      <w:r>
        <w:rPr>
          <w:lang w:val="ro-MD"/>
        </w:rPr>
        <w:t>ocumentația standard nr.69</w:t>
      </w:r>
    </w:p>
    <w:p w14:paraId="1F647E1C" w14:textId="77777777" w:rsidR="00503023" w:rsidRPr="00FF430B" w:rsidRDefault="00503023" w:rsidP="00503023">
      <w:pPr>
        <w:jc w:val="right"/>
        <w:rPr>
          <w:lang w:val="ro-MD"/>
        </w:rPr>
      </w:pPr>
      <w:r>
        <w:rPr>
          <w:lang w:val="ro-MD"/>
        </w:rPr>
        <w:t>din 7 mai 2021</w:t>
      </w:r>
    </w:p>
    <w:p w14:paraId="6D46C139" w14:textId="77777777" w:rsidR="00503023" w:rsidRPr="00FF430B" w:rsidRDefault="00503023" w:rsidP="00503023">
      <w:pPr>
        <w:jc w:val="right"/>
        <w:rPr>
          <w:lang w:val="ro-MD"/>
        </w:rPr>
      </w:pPr>
    </w:p>
    <w:p w14:paraId="4E6FABBB" w14:textId="77777777" w:rsidR="00503023" w:rsidRPr="00FF430B" w:rsidRDefault="00503023" w:rsidP="00503023">
      <w:pPr>
        <w:spacing w:before="120"/>
        <w:jc w:val="center"/>
        <w:outlineLvl w:val="0"/>
        <w:rPr>
          <w:b/>
          <w:sz w:val="28"/>
          <w:szCs w:val="28"/>
          <w:lang w:val="ro-MD" w:eastAsia="ru-RU"/>
        </w:rPr>
      </w:pPr>
      <w:r w:rsidRPr="00FF430B">
        <w:rPr>
          <w:b/>
          <w:sz w:val="28"/>
          <w:szCs w:val="28"/>
          <w:lang w:val="ro-MD" w:eastAsia="ru-RU"/>
        </w:rPr>
        <w:t>ANUNȚ DE PARTICIPARE</w:t>
      </w:r>
    </w:p>
    <w:p w14:paraId="2D1C00DF" w14:textId="77777777" w:rsidR="00503023" w:rsidRPr="00FF430B" w:rsidRDefault="00503023" w:rsidP="00503023">
      <w:pPr>
        <w:rPr>
          <w:sz w:val="20"/>
          <w:szCs w:val="20"/>
          <w:lang w:val="ro-MD" w:eastAsia="ru-RU"/>
        </w:rPr>
      </w:pPr>
    </w:p>
    <w:p w14:paraId="265A3FFB" w14:textId="730FC1F5" w:rsidR="00503023" w:rsidRPr="003B1A18" w:rsidRDefault="00503023" w:rsidP="00503023">
      <w:pPr>
        <w:pStyle w:val="Frspaiere"/>
        <w:jc w:val="center"/>
        <w:rPr>
          <w:sz w:val="24"/>
          <w:szCs w:val="24"/>
          <w:lang w:val="ro-MD"/>
        </w:rPr>
      </w:pPr>
      <w:r w:rsidRPr="003B1A18">
        <w:rPr>
          <w:b/>
          <w:sz w:val="24"/>
          <w:szCs w:val="24"/>
          <w:lang w:val="ro-MD"/>
        </w:rPr>
        <w:t xml:space="preserve">privind achiziționarea </w:t>
      </w:r>
      <w:bookmarkStart w:id="60" w:name="_Hlk193888625"/>
      <w:r w:rsidRPr="00E02586">
        <w:rPr>
          <w:b/>
          <w:bCs/>
          <w:i/>
          <w:sz w:val="24"/>
          <w:szCs w:val="24"/>
          <w:u w:val="single"/>
          <w:lang w:val="it-IT"/>
        </w:rPr>
        <w:t>lucrărilor de reparație în incinta IMSP AMT Centru</w:t>
      </w:r>
      <w:r>
        <w:rPr>
          <w:b/>
          <w:bCs/>
          <w:i/>
          <w:sz w:val="24"/>
          <w:szCs w:val="24"/>
          <w:u w:val="single"/>
          <w:lang w:val="it-IT"/>
        </w:rPr>
        <w:t xml:space="preserve">  bloc </w:t>
      </w:r>
      <w:bookmarkEnd w:id="60"/>
      <w:r w:rsidR="008154D6">
        <w:rPr>
          <w:b/>
          <w:bCs/>
          <w:i/>
          <w:sz w:val="24"/>
          <w:szCs w:val="24"/>
          <w:u w:val="single"/>
          <w:lang w:val="it-IT"/>
        </w:rPr>
        <w:t>CCD</w:t>
      </w:r>
      <w:r>
        <w:rPr>
          <w:b/>
          <w:bCs/>
          <w:i/>
          <w:sz w:val="24"/>
          <w:szCs w:val="24"/>
          <w:u w:val="single"/>
          <w:lang w:val="it-IT"/>
        </w:rPr>
        <w:t>.</w:t>
      </w:r>
      <w:r w:rsidRPr="003B1A18">
        <w:rPr>
          <w:b/>
          <w:sz w:val="24"/>
          <w:szCs w:val="24"/>
          <w:shd w:val="clear" w:color="auto" w:fill="FFFFFF" w:themeFill="background1"/>
          <w:lang w:val="ro-MD"/>
        </w:rPr>
        <w:br/>
      </w:r>
      <w:r w:rsidRPr="003B1A18">
        <w:rPr>
          <w:b/>
          <w:sz w:val="24"/>
          <w:szCs w:val="24"/>
          <w:lang w:val="ro-MD"/>
        </w:rPr>
        <w:t>prin procedura de achiziție</w:t>
      </w:r>
      <w:r w:rsidRPr="003B1A18">
        <w:rPr>
          <w:b/>
          <w:i/>
          <w:sz w:val="24"/>
          <w:szCs w:val="24"/>
          <w:u w:val="single"/>
          <w:lang w:val="ro-MD"/>
        </w:rPr>
        <w:t xml:space="preserve"> licitație deschisă</w:t>
      </w:r>
    </w:p>
    <w:p w14:paraId="6F555945" w14:textId="77777777" w:rsidR="00503023" w:rsidRPr="00FF430B" w:rsidRDefault="00503023" w:rsidP="00503023">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Denumirea autorității contractante: </w:t>
      </w:r>
      <w:r w:rsidRPr="003B1A18">
        <w:rPr>
          <w:b/>
          <w:i/>
          <w:iCs/>
          <w:lang w:val="ro-MD" w:eastAsia="ru-RU"/>
        </w:rPr>
        <w:t>IMSP AMT Centru</w:t>
      </w:r>
    </w:p>
    <w:p w14:paraId="384EAB25" w14:textId="77777777" w:rsidR="00503023" w:rsidRPr="00FF430B" w:rsidRDefault="00503023" w:rsidP="00503023">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IDNO:</w:t>
      </w:r>
      <w:r w:rsidRPr="00C43985">
        <w:rPr>
          <w:b/>
          <w:shd w:val="clear" w:color="auto" w:fill="FFFFFF" w:themeFill="background1"/>
          <w:lang w:val="ro-MD" w:eastAsia="ru-RU"/>
        </w:rPr>
        <w:t xml:space="preserve"> </w:t>
      </w:r>
      <w:r w:rsidRPr="00E27EDF">
        <w:rPr>
          <w:b/>
          <w:shd w:val="clear" w:color="auto" w:fill="FFFFFF" w:themeFill="background1"/>
          <w:lang w:val="ro-MD" w:eastAsia="ru-RU"/>
        </w:rPr>
        <w:t>1003600153267</w:t>
      </w:r>
    </w:p>
    <w:p w14:paraId="3D0886AE" w14:textId="77777777" w:rsidR="00503023" w:rsidRPr="00FF430B" w:rsidRDefault="00503023" w:rsidP="00503023">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Pr>
          <w:b/>
          <w:lang w:val="ro-MD" w:eastAsia="ru-RU"/>
        </w:rPr>
        <w:t>mun. Chișinău, str.31 August 1989, 63</w:t>
      </w:r>
    </w:p>
    <w:p w14:paraId="0B238BB1" w14:textId="77777777" w:rsidR="00503023" w:rsidRPr="00205F8B" w:rsidRDefault="00503023" w:rsidP="00503023">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E27EDF">
        <w:rPr>
          <w:b/>
          <w:i/>
          <w:u w:val="single"/>
          <w:lang w:val="ro-MD" w:eastAsia="ru-RU"/>
        </w:rPr>
        <w:t>022 27-</w:t>
      </w:r>
      <w:r>
        <w:rPr>
          <w:b/>
          <w:i/>
          <w:u w:val="single"/>
          <w:lang w:val="ro-MD" w:eastAsia="ru-RU"/>
        </w:rPr>
        <w:t>03-09-secția achiziții</w:t>
      </w:r>
      <w:r w:rsidRPr="00E27EDF">
        <w:rPr>
          <w:b/>
          <w:i/>
          <w:u w:val="single"/>
          <w:lang w:val="ro-MD" w:eastAsia="ru-RU"/>
        </w:rPr>
        <w:t>; Persoana de contact:</w:t>
      </w:r>
      <w:r>
        <w:rPr>
          <w:b/>
          <w:i/>
          <w:u w:val="single"/>
          <w:lang w:val="ro-MD" w:eastAsia="ru-RU"/>
        </w:rPr>
        <w:t xml:space="preserve"> </w:t>
      </w:r>
      <w:proofErr w:type="spellStart"/>
      <w:r w:rsidRPr="00E27EDF">
        <w:rPr>
          <w:b/>
          <w:i/>
          <w:u w:val="single"/>
          <w:lang w:val="ro-MD" w:eastAsia="ru-RU"/>
        </w:rPr>
        <w:t>Veaceslav</w:t>
      </w:r>
      <w:proofErr w:type="spellEnd"/>
      <w:r w:rsidRPr="00E27EDF">
        <w:rPr>
          <w:b/>
          <w:i/>
          <w:u w:val="single"/>
          <w:lang w:val="ro-MD" w:eastAsia="ru-RU"/>
        </w:rPr>
        <w:t xml:space="preserve"> </w:t>
      </w:r>
      <w:proofErr w:type="spellStart"/>
      <w:r w:rsidRPr="00E27EDF">
        <w:rPr>
          <w:b/>
          <w:i/>
          <w:u w:val="single"/>
          <w:lang w:val="ro-MD" w:eastAsia="ru-RU"/>
        </w:rPr>
        <w:t>Pancioha</w:t>
      </w:r>
      <w:proofErr w:type="spellEnd"/>
      <w:r w:rsidRPr="00E27EDF">
        <w:rPr>
          <w:b/>
          <w:i/>
          <w:u w:val="single"/>
          <w:lang w:val="ro-MD" w:eastAsia="ru-RU"/>
        </w:rPr>
        <w:t>, tel:068577883</w:t>
      </w:r>
      <w:r>
        <w:rPr>
          <w:b/>
          <w:i/>
          <w:u w:val="single"/>
          <w:lang w:val="ro-MD" w:eastAsia="ru-RU"/>
        </w:rPr>
        <w:t>.</w:t>
      </w:r>
    </w:p>
    <w:p w14:paraId="6DB2CDE7" w14:textId="77777777" w:rsidR="00503023" w:rsidRPr="00205F8B" w:rsidRDefault="00503023" w:rsidP="00503023">
      <w:pPr>
        <w:numPr>
          <w:ilvl w:val="0"/>
          <w:numId w:val="25"/>
        </w:numPr>
        <w:shd w:val="clear" w:color="auto" w:fill="FFFFFF" w:themeFill="background1"/>
        <w:tabs>
          <w:tab w:val="left" w:pos="284"/>
          <w:tab w:val="right" w:pos="9531"/>
        </w:tabs>
        <w:spacing w:before="120"/>
        <w:ind w:left="288" w:hanging="288"/>
        <w:rPr>
          <w:b/>
          <w:lang w:val="ro-MD" w:eastAsia="ru-RU"/>
        </w:rPr>
      </w:pPr>
      <w:r w:rsidRPr="00205F8B">
        <w:rPr>
          <w:b/>
          <w:lang w:val="ro-MD" w:eastAsia="ru-RU"/>
        </w:rPr>
        <w:t xml:space="preserve">Adresa de e-mail și pagina web oficială a autorității contractante: </w:t>
      </w:r>
      <w:bookmarkStart w:id="61" w:name="_Hlk76115057"/>
      <w:r w:rsidRPr="004F23C9">
        <w:rPr>
          <w:i/>
          <w:iCs/>
          <w:sz w:val="20"/>
          <w:szCs w:val="20"/>
          <w:lang w:val="ru-RU" w:eastAsia="ru-RU"/>
        </w:rPr>
        <w:fldChar w:fldCharType="begin"/>
      </w:r>
      <w:r w:rsidRPr="004F23C9">
        <w:rPr>
          <w:i/>
          <w:iCs/>
          <w:sz w:val="20"/>
          <w:szCs w:val="20"/>
          <w:lang w:val="it-IT" w:eastAsia="ru-RU"/>
        </w:rPr>
        <w:instrText xml:space="preserve"> HYPERLINK "mailto:amtcentru.plan@gmail.com" </w:instrText>
      </w:r>
      <w:r w:rsidRPr="004F23C9">
        <w:rPr>
          <w:i/>
          <w:iCs/>
          <w:sz w:val="20"/>
          <w:szCs w:val="20"/>
          <w:lang w:val="ru-RU" w:eastAsia="ru-RU"/>
        </w:rPr>
        <w:fldChar w:fldCharType="separate"/>
      </w:r>
      <w:r w:rsidRPr="004F23C9">
        <w:rPr>
          <w:b/>
          <w:i/>
          <w:iCs/>
          <w:color w:val="0563C1"/>
          <w:u w:val="single"/>
          <w:lang w:val="ro-MD" w:eastAsia="ru-RU"/>
        </w:rPr>
        <w:t>amtcentru.contracte@</w:t>
      </w:r>
      <w:r w:rsidRPr="004F23C9">
        <w:rPr>
          <w:b/>
          <w:i/>
          <w:iCs/>
          <w:color w:val="0563C1"/>
          <w:u w:val="single"/>
          <w:lang w:val="ro-MD" w:eastAsia="ru-RU"/>
        </w:rPr>
        <w:fldChar w:fldCharType="end"/>
      </w:r>
      <w:bookmarkEnd w:id="61"/>
      <w:r w:rsidRPr="004F23C9">
        <w:rPr>
          <w:b/>
          <w:i/>
          <w:iCs/>
          <w:color w:val="0563C1"/>
          <w:u w:val="single"/>
          <w:lang w:val="ro-MD" w:eastAsia="ru-RU"/>
        </w:rPr>
        <w:t>ms.md</w:t>
      </w:r>
      <w:r w:rsidRPr="00E27EDF">
        <w:rPr>
          <w:b/>
          <w:u w:val="single"/>
          <w:lang w:val="ro-MD" w:eastAsia="ru-RU"/>
        </w:rPr>
        <w:t xml:space="preserve"> </w:t>
      </w:r>
    </w:p>
    <w:p w14:paraId="7F92177E" w14:textId="77777777" w:rsidR="00503023" w:rsidRPr="00FF430B" w:rsidRDefault="00503023" w:rsidP="00503023">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pagina web oficială de la care se va putea obține accesul la documentația de atribuire: </w:t>
      </w:r>
      <w:r w:rsidRPr="00FF430B">
        <w:rPr>
          <w:b/>
          <w:i/>
          <w:lang w:val="ro-MD" w:eastAsia="ru-RU"/>
        </w:rPr>
        <w:t>documentația de atribuire este anexată în cadrul procedurii în SIA RSAP</w:t>
      </w:r>
    </w:p>
    <w:p w14:paraId="229C314A" w14:textId="77777777" w:rsidR="00503023" w:rsidRPr="002A3964" w:rsidRDefault="00503023" w:rsidP="00503023">
      <w:pPr>
        <w:ind w:left="360" w:hanging="360"/>
        <w:rPr>
          <w:b/>
          <w:i/>
          <w:iCs/>
          <w:sz w:val="20"/>
          <w:szCs w:val="20"/>
          <w:lang w:eastAsia="ru-RU"/>
        </w:rPr>
      </w:pPr>
      <w:r>
        <w:rPr>
          <w:b/>
          <w:lang w:val="ro-MD" w:eastAsia="ru-RU"/>
        </w:rPr>
        <w:t>7.</w:t>
      </w:r>
      <w:r w:rsidRPr="002A3964">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5D1BA8BE" w14:textId="77777777" w:rsidR="00503023" w:rsidRPr="00205F8B" w:rsidRDefault="00503023" w:rsidP="00503023">
      <w:pPr>
        <w:rPr>
          <w:b/>
          <w:i/>
          <w:iCs/>
          <w:sz w:val="20"/>
          <w:szCs w:val="20"/>
          <w:lang w:eastAsia="ru-RU"/>
        </w:rPr>
      </w:pPr>
      <w:r>
        <w:rPr>
          <w:b/>
          <w:i/>
          <w:iCs/>
          <w:sz w:val="20"/>
          <w:szCs w:val="20"/>
          <w:lang w:eastAsia="ru-RU"/>
        </w:rPr>
        <w:t xml:space="preserve">     </w:t>
      </w:r>
      <w:r w:rsidRPr="00205F8B">
        <w:rPr>
          <w:b/>
          <w:i/>
          <w:iCs/>
          <w:sz w:val="20"/>
          <w:szCs w:val="20"/>
          <w:lang w:eastAsia="ru-RU"/>
        </w:rPr>
        <w:t>INSTITUȚIA MEDICO SANITARĂ PUBLICĂ  ASOCIAȚIA MEDICALĂ TERITORIALĂ CENTRU</w:t>
      </w:r>
    </w:p>
    <w:p w14:paraId="09255818" w14:textId="77777777" w:rsidR="00503023" w:rsidRPr="00FF430B" w:rsidRDefault="00503023" w:rsidP="00503023">
      <w:pPr>
        <w:shd w:val="clear" w:color="auto" w:fill="FFFFFF" w:themeFill="background1"/>
        <w:tabs>
          <w:tab w:val="left" w:pos="284"/>
          <w:tab w:val="right" w:pos="426"/>
        </w:tabs>
        <w:spacing w:before="120"/>
        <w:ind w:left="360" w:hanging="360"/>
        <w:rPr>
          <w:b/>
          <w:lang w:val="ro-MD" w:eastAsia="ru-RU"/>
        </w:rPr>
      </w:pPr>
      <w:r>
        <w:rPr>
          <w:b/>
          <w:lang w:val="ro-MD" w:eastAsia="ru-RU"/>
        </w:rPr>
        <w:t>8.</w:t>
      </w:r>
      <w:r w:rsidRPr="002A3964">
        <w:rPr>
          <w:b/>
          <w:lang w:val="ro-MD" w:eastAsia="ru-RU"/>
        </w:rPr>
        <w:t xml:space="preserve">Cumpărătorul invită operatorii economici interesați, care îi pot satisface necesitățile, să participe la procedura de achiziție privind </w:t>
      </w:r>
      <w:r>
        <w:rPr>
          <w:b/>
          <w:lang w:val="ro-MD" w:eastAsia="ru-RU"/>
        </w:rPr>
        <w:t xml:space="preserve"> </w:t>
      </w:r>
      <w:r w:rsidRPr="002A3964">
        <w:rPr>
          <w:b/>
          <w:lang w:val="ro-MD" w:eastAsia="ru-RU"/>
        </w:rPr>
        <w:t>executarea următoarelor lucrări:</w:t>
      </w:r>
    </w:p>
    <w:tbl>
      <w:tblPr>
        <w:tblW w:w="10075" w:type="dxa"/>
        <w:tblInd w:w="-455" w:type="dxa"/>
        <w:tblLayout w:type="fixed"/>
        <w:tblLook w:val="04A0" w:firstRow="1" w:lastRow="0" w:firstColumn="1" w:lastColumn="0" w:noHBand="0" w:noVBand="1"/>
      </w:tblPr>
      <w:tblGrid>
        <w:gridCol w:w="592"/>
        <w:gridCol w:w="992"/>
        <w:gridCol w:w="2694"/>
        <w:gridCol w:w="992"/>
        <w:gridCol w:w="850"/>
        <w:gridCol w:w="2410"/>
        <w:gridCol w:w="1545"/>
      </w:tblGrid>
      <w:tr w:rsidR="00503023" w:rsidRPr="00EC30C2" w14:paraId="0E33CB60" w14:textId="77777777" w:rsidTr="001B3AE5">
        <w:trPr>
          <w:trHeight w:val="10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8B146BD"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F3BF70"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9041269"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434779"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19B437" w14:textId="77777777" w:rsidR="00503023" w:rsidRPr="00FF430B" w:rsidRDefault="00503023" w:rsidP="001B3AE5">
            <w:pPr>
              <w:shd w:val="clear" w:color="auto" w:fill="FFFFFF" w:themeFill="background1"/>
              <w:spacing w:before="120"/>
              <w:jc w:val="center"/>
              <w:rPr>
                <w:b/>
                <w:sz w:val="20"/>
                <w:szCs w:val="20"/>
                <w:lang w:val="ro-MD" w:eastAsia="ru-RU"/>
              </w:rPr>
            </w:pPr>
            <w:proofErr w:type="spellStart"/>
            <w:r w:rsidRPr="00FF430B">
              <w:rPr>
                <w:b/>
                <w:sz w:val="20"/>
                <w:szCs w:val="20"/>
                <w:lang w:val="ro-MD" w:eastAsia="ru-RU"/>
              </w:rPr>
              <w:t>Canti</w:t>
            </w:r>
            <w:r>
              <w:rPr>
                <w:b/>
                <w:sz w:val="20"/>
                <w:szCs w:val="20"/>
                <w:lang w:val="ro-MD" w:eastAsia="ru-RU"/>
              </w:rPr>
              <w:t>-</w:t>
            </w:r>
            <w:r w:rsidRPr="00FF430B">
              <w:rPr>
                <w:b/>
                <w:sz w:val="20"/>
                <w:szCs w:val="20"/>
                <w:lang w:val="ro-MD" w:eastAsia="ru-RU"/>
              </w:rPr>
              <w:t>tatea</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2371DA"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7D3AA28"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8154D6" w:rsidRPr="00EC30C2" w14:paraId="21C71F06" w14:textId="77777777" w:rsidTr="001B3AE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40DEBAD"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1748D4" w14:textId="7019CA1F" w:rsidR="008154D6" w:rsidRPr="004D21F2" w:rsidRDefault="008154D6" w:rsidP="008154D6">
            <w:pPr>
              <w:shd w:val="clear" w:color="auto" w:fill="FFFFFF" w:themeFill="background1"/>
              <w:spacing w:before="120"/>
              <w:jc w:val="center"/>
              <w:rPr>
                <w:sz w:val="16"/>
                <w:szCs w:val="16"/>
                <w:lang w:val="ro-MD" w:eastAsia="ru-RU"/>
              </w:rPr>
            </w:pPr>
            <w:r w:rsidRPr="004D21F2">
              <w:rPr>
                <w:sz w:val="16"/>
                <w:szCs w:val="16"/>
                <w:lang w:val="ro-MD" w:eastAsia="ru-RU"/>
              </w:rPr>
              <w:t>45200000-9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951C5F4" w14:textId="521CA0C6" w:rsidR="008154D6" w:rsidRPr="00FF430B" w:rsidRDefault="008154D6" w:rsidP="008154D6">
            <w:pPr>
              <w:shd w:val="clear" w:color="auto" w:fill="FFFFFF" w:themeFill="background1"/>
              <w:spacing w:before="120"/>
              <w:jc w:val="center"/>
              <w:rPr>
                <w:sz w:val="20"/>
                <w:szCs w:val="20"/>
                <w:lang w:val="ro-MD" w:eastAsia="ru-RU"/>
              </w:rPr>
            </w:pPr>
            <w:r w:rsidRPr="00FF430B">
              <w:rPr>
                <w:b/>
                <w:sz w:val="20"/>
                <w:szCs w:val="20"/>
                <w:lang w:val="ro-MD" w:eastAsia="ru-RU"/>
              </w:rPr>
              <w:t>Lotul 1</w:t>
            </w:r>
            <w:r>
              <w:rPr>
                <w:b/>
                <w:sz w:val="20"/>
                <w:szCs w:val="20"/>
                <w:lang w:val="ro-MD" w:eastAsia="ru-RU"/>
              </w:rPr>
              <w:t>-</w:t>
            </w:r>
            <w:r>
              <w:t xml:space="preserve"> </w:t>
            </w:r>
            <w:r w:rsidRPr="004D21F2">
              <w:rPr>
                <w:b/>
                <w:sz w:val="20"/>
                <w:szCs w:val="20"/>
                <w:lang w:val="ro-MD" w:eastAsia="ru-RU"/>
              </w:rPr>
              <w:t xml:space="preserve">Lucrări de reparație  </w:t>
            </w:r>
            <w:r>
              <w:rPr>
                <w:b/>
                <w:sz w:val="20"/>
                <w:szCs w:val="20"/>
                <w:lang w:val="ro-MD" w:eastAsia="ru-RU"/>
              </w:rPr>
              <w:t>în incinta</w:t>
            </w:r>
            <w:r w:rsidRPr="004D21F2">
              <w:rPr>
                <w:b/>
                <w:sz w:val="20"/>
                <w:szCs w:val="20"/>
                <w:lang w:val="ro-MD" w:eastAsia="ru-RU"/>
              </w:rPr>
              <w:t xml:space="preserve">  IMSP AMT Centru</w:t>
            </w:r>
            <w:r>
              <w:rPr>
                <w:b/>
                <w:sz w:val="20"/>
                <w:szCs w:val="20"/>
                <w:lang w:val="ro-MD" w:eastAsia="ru-RU"/>
              </w:rPr>
              <w:t xml:space="preserve"> bloc CCD.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412C8"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F16748"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143330"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0FC7FFE" w14:textId="77777777" w:rsidR="008154D6" w:rsidRPr="00983B74" w:rsidRDefault="008154D6" w:rsidP="008154D6">
            <w:pPr>
              <w:shd w:val="clear" w:color="auto" w:fill="FFFFFF" w:themeFill="background1"/>
              <w:spacing w:before="120"/>
              <w:jc w:val="center"/>
              <w:rPr>
                <w:b/>
                <w:bCs/>
                <w:sz w:val="22"/>
                <w:szCs w:val="22"/>
                <w:lang w:val="ro-MD" w:eastAsia="ru-RU"/>
              </w:rPr>
            </w:pPr>
          </w:p>
        </w:tc>
      </w:tr>
      <w:tr w:rsidR="008154D6" w:rsidRPr="00EC30C2" w14:paraId="054C4EE6" w14:textId="77777777" w:rsidTr="001B3AE5">
        <w:trPr>
          <w:trHeight w:val="94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EFDE472" w14:textId="45EB519B" w:rsidR="008154D6" w:rsidRPr="00FF430B" w:rsidRDefault="008154D6" w:rsidP="008154D6">
            <w:pPr>
              <w:shd w:val="clear" w:color="auto" w:fill="FFFFFF" w:themeFill="background1"/>
              <w:spacing w:before="120"/>
              <w:jc w:val="center"/>
              <w:rPr>
                <w:sz w:val="20"/>
                <w:szCs w:val="20"/>
                <w:lang w:val="ro-MD" w:eastAsia="ru-RU"/>
              </w:rPr>
            </w:pPr>
            <w:r>
              <w:rPr>
                <w:sz w:val="20"/>
                <w:szCs w:val="20"/>
                <w:lang w:val="ro-MD"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31DD41"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D01D990" w14:textId="62CC33EE" w:rsidR="008154D6" w:rsidRPr="00FF430B" w:rsidRDefault="008154D6" w:rsidP="008154D6">
            <w:pPr>
              <w:shd w:val="clear" w:color="auto" w:fill="FFFFFF" w:themeFill="background1"/>
              <w:spacing w:before="120"/>
              <w:jc w:val="center"/>
              <w:rPr>
                <w:i/>
                <w:sz w:val="20"/>
                <w:szCs w:val="20"/>
                <w:lang w:val="ro-MD" w:eastAsia="ru-RU"/>
              </w:rPr>
            </w:pPr>
            <w:r>
              <w:rPr>
                <w:i/>
                <w:sz w:val="20"/>
                <w:szCs w:val="20"/>
                <w:lang w:val="ro-MD" w:eastAsia="ru-RU"/>
              </w:rPr>
              <w:t xml:space="preserve">Reparația( instalarea) tavanelor Laboratoarelor Clinic și Biochimic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041FB5"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415E04" w14:textId="77777777" w:rsidR="008154D6" w:rsidRPr="00FF430B" w:rsidRDefault="008154D6" w:rsidP="008154D6">
            <w:pPr>
              <w:shd w:val="clear" w:color="auto" w:fill="FFFFFF" w:themeFill="background1"/>
              <w:spacing w:before="120"/>
              <w:jc w:val="center"/>
              <w:rPr>
                <w:sz w:val="20"/>
                <w:szCs w:val="20"/>
                <w:lang w:val="ro-MD"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C06B4A" w14:textId="1392B4E2" w:rsidR="008154D6" w:rsidRPr="004F23C9" w:rsidRDefault="008154D6" w:rsidP="008154D6">
            <w:pPr>
              <w:shd w:val="clear" w:color="auto" w:fill="FFFFFF" w:themeFill="background1"/>
              <w:spacing w:before="120"/>
              <w:ind w:left="38" w:hanging="38"/>
              <w:rPr>
                <w:i/>
                <w:iCs/>
                <w:sz w:val="22"/>
                <w:szCs w:val="22"/>
                <w:lang w:val="ro-MD" w:eastAsia="ru-RU"/>
              </w:rPr>
            </w:pPr>
            <w:r w:rsidRPr="00260677">
              <w:rPr>
                <w:sz w:val="22"/>
                <w:szCs w:val="22"/>
                <w:lang w:val="ro-MD" w:eastAsia="ru-RU"/>
              </w:rPr>
              <w:t>Conform listei cantităților de lucrări prevăzut</w:t>
            </w:r>
            <w:r>
              <w:rPr>
                <w:sz w:val="22"/>
                <w:szCs w:val="22"/>
                <w:lang w:val="ro-MD" w:eastAsia="ru-RU"/>
              </w:rPr>
              <w:t>e</w:t>
            </w:r>
            <w:r w:rsidRPr="00260677">
              <w:rPr>
                <w:sz w:val="22"/>
                <w:szCs w:val="22"/>
                <w:lang w:val="ro-MD" w:eastAsia="ru-RU"/>
              </w:rPr>
              <w:t xml:space="preserve"> în caietul de sarcini</w:t>
            </w:r>
            <w:r>
              <w:rPr>
                <w:sz w:val="22"/>
                <w:szCs w:val="22"/>
                <w:lang w:val="ro-MD" w:eastAsia="ru-RU"/>
              </w:rPr>
              <w:t>.</w:t>
            </w:r>
            <w:r w:rsidRPr="004F23C9">
              <w:rPr>
                <w:i/>
                <w:iCs/>
                <w:sz w:val="22"/>
                <w:szCs w:val="22"/>
                <w:lang w:val="ro-MD" w:eastAsia="ru-RU"/>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6E0B353" w14:textId="77777777" w:rsidR="008154D6" w:rsidRPr="00FF430B" w:rsidRDefault="008154D6" w:rsidP="008154D6">
            <w:pPr>
              <w:shd w:val="clear" w:color="auto" w:fill="FFFFFF" w:themeFill="background1"/>
              <w:spacing w:before="120"/>
              <w:jc w:val="center"/>
              <w:rPr>
                <w:sz w:val="20"/>
                <w:szCs w:val="20"/>
                <w:lang w:val="ro-MD" w:eastAsia="ru-RU"/>
              </w:rPr>
            </w:pPr>
          </w:p>
        </w:tc>
      </w:tr>
      <w:tr w:rsidR="00503023" w:rsidRPr="00EC30C2" w14:paraId="5CF27AE2" w14:textId="77777777" w:rsidTr="001B3AE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7B7591" w14:textId="77777777" w:rsidR="00503023" w:rsidRPr="00FF430B" w:rsidRDefault="00503023" w:rsidP="001B3AE5">
            <w:pPr>
              <w:shd w:val="clear" w:color="auto" w:fill="FFFFFF" w:themeFill="background1"/>
              <w:spacing w:before="120"/>
              <w:jc w:val="center"/>
              <w:rPr>
                <w:b/>
                <w:sz w:val="20"/>
                <w:szCs w:val="20"/>
                <w:lang w:val="ro-MD" w:eastAsia="ru-RU"/>
              </w:rPr>
            </w:pPr>
            <w:r w:rsidRPr="00FF430B">
              <w:rPr>
                <w:b/>
                <w:sz w:val="20"/>
                <w:szCs w:val="20"/>
                <w:lang w:val="ro-MD" w:eastAsia="ru-RU"/>
              </w:rPr>
              <w:t>Valoarea estimativă totală</w:t>
            </w:r>
            <w:r>
              <w:rPr>
                <w:b/>
                <w:sz w:val="20"/>
                <w:szCs w:val="20"/>
                <w:lang w:val="ro-MD" w:eastAsia="ru-RU"/>
              </w:rPr>
              <w:t xml:space="preserve">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A5A155E" w14:textId="66402B4E" w:rsidR="00503023" w:rsidRPr="00983B74" w:rsidRDefault="008154D6" w:rsidP="001B3AE5">
            <w:pPr>
              <w:shd w:val="clear" w:color="auto" w:fill="FFFFFF" w:themeFill="background1"/>
              <w:spacing w:before="120"/>
              <w:rPr>
                <w:b/>
                <w:bCs/>
                <w:lang w:val="ro-MD" w:eastAsia="ru-RU"/>
              </w:rPr>
            </w:pPr>
            <w:r>
              <w:rPr>
                <w:b/>
                <w:bCs/>
                <w:lang w:val="ro-MD" w:eastAsia="ru-RU"/>
              </w:rPr>
              <w:t>122 667</w:t>
            </w:r>
          </w:p>
        </w:tc>
      </w:tr>
      <w:tr w:rsidR="00503023" w:rsidRPr="00EC30C2" w14:paraId="5E1EBD47" w14:textId="77777777" w:rsidTr="001B3AE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6111BB" w14:textId="77777777" w:rsidR="00503023" w:rsidRDefault="00503023" w:rsidP="001B3AE5">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Condițiile special</w:t>
            </w:r>
            <w:r>
              <w:rPr>
                <w:b/>
                <w:bCs/>
                <w:sz w:val="20"/>
                <w:szCs w:val="20"/>
                <w:lang w:val="ro-MD" w:eastAsia="ru-RU"/>
              </w:rPr>
              <w:t>e</w:t>
            </w:r>
            <w:r w:rsidRPr="008C7E91">
              <w:rPr>
                <w:b/>
                <w:bCs/>
                <w:sz w:val="20"/>
                <w:szCs w:val="20"/>
                <w:lang w:val="ro-MD" w:eastAsia="ru-RU"/>
              </w:rPr>
              <w:t xml:space="preserve"> de care depinde îndeplinirea contractului: </w:t>
            </w:r>
          </w:p>
          <w:p w14:paraId="6FF226C5" w14:textId="77777777" w:rsidR="00503023" w:rsidRDefault="00503023" w:rsidP="001B3AE5">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a) prețul lucrărilor include toate cheltuielile, inclusiv TVA </w:t>
            </w:r>
            <w:proofErr w:type="spellStart"/>
            <w:r w:rsidRPr="008C7E91">
              <w:rPr>
                <w:b/>
                <w:bCs/>
                <w:sz w:val="20"/>
                <w:szCs w:val="20"/>
                <w:lang w:val="ro-MD" w:eastAsia="ru-RU"/>
              </w:rPr>
              <w:t>şi</w:t>
            </w:r>
            <w:proofErr w:type="spellEnd"/>
            <w:r w:rsidRPr="008C7E91">
              <w:rPr>
                <w:b/>
                <w:bCs/>
                <w:sz w:val="20"/>
                <w:szCs w:val="20"/>
                <w:lang w:val="ro-MD" w:eastAsia="ru-RU"/>
              </w:rPr>
              <w:t xml:space="preserve"> trebuie să fie fix pe toată perioada de executare a contractului; </w:t>
            </w:r>
          </w:p>
          <w:p w14:paraId="37C64CBA" w14:textId="77777777" w:rsidR="00503023" w:rsidRDefault="00503023" w:rsidP="001B3AE5">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4D7A4A78" w14:textId="77777777" w:rsidR="00503023" w:rsidRPr="008C7E91" w:rsidRDefault="00503023" w:rsidP="001B3AE5">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c) Participanții asigură efectuarea lucrărilor în conformitate cu documentația de deviz </w:t>
            </w:r>
            <w:r>
              <w:rPr>
                <w:b/>
                <w:bCs/>
                <w:sz w:val="20"/>
                <w:szCs w:val="20"/>
                <w:lang w:val="ro-MD" w:eastAsia="ru-RU"/>
              </w:rPr>
              <w:t>.</w:t>
            </w:r>
          </w:p>
          <w:p w14:paraId="6787C1B2" w14:textId="77777777" w:rsidR="00503023" w:rsidRPr="00957899" w:rsidRDefault="00503023" w:rsidP="001B3AE5">
            <w:pPr>
              <w:shd w:val="clear" w:color="auto" w:fill="FFFFFF" w:themeFill="background1"/>
              <w:spacing w:before="120"/>
              <w:ind w:left="360" w:hanging="360"/>
              <w:rPr>
                <w:b/>
                <w:bCs/>
                <w:lang w:val="ro-MD" w:eastAsia="ru-RU"/>
              </w:rPr>
            </w:pPr>
            <w:r w:rsidRPr="008C7E91">
              <w:rPr>
                <w:b/>
                <w:bCs/>
                <w:sz w:val="20"/>
                <w:szCs w:val="20"/>
                <w:lang w:val="ro-MD" w:eastAsia="ru-RU"/>
              </w:rPr>
              <w:t>Operatorul economic  va restitui costul apei și energiei electrice utilizate din cadrul instituției la care sunt efectuate lucrări.</w:t>
            </w:r>
          </w:p>
        </w:tc>
      </w:tr>
    </w:tbl>
    <w:p w14:paraId="5C50310C" w14:textId="77777777" w:rsidR="00503023" w:rsidRDefault="00503023" w:rsidP="00503023">
      <w:pPr>
        <w:shd w:val="clear" w:color="auto" w:fill="FFFFFF" w:themeFill="background1"/>
        <w:tabs>
          <w:tab w:val="right" w:pos="426"/>
        </w:tabs>
        <w:spacing w:before="120"/>
        <w:rPr>
          <w:b/>
          <w:lang w:val="ro-MD" w:eastAsia="ru-RU"/>
        </w:rPr>
      </w:pPr>
      <w:r>
        <w:rPr>
          <w:b/>
          <w:lang w:val="ro-MD" w:eastAsia="ru-RU"/>
        </w:rPr>
        <w:t xml:space="preserve">9. </w:t>
      </w:r>
      <w:r w:rsidRPr="00FF430B">
        <w:rPr>
          <w:b/>
          <w:lang w:val="ro-MD" w:eastAsia="ru-RU"/>
        </w:rPr>
        <w:t xml:space="preserve">În cazul procedurilor de preselecție se indică numărul minim al candidaților </w:t>
      </w:r>
      <w:proofErr w:type="spellStart"/>
      <w:r w:rsidRPr="00FF430B">
        <w:rPr>
          <w:b/>
          <w:lang w:val="ro-MD" w:eastAsia="ru-RU"/>
        </w:rPr>
        <w:t>şi</w:t>
      </w:r>
      <w:proofErr w:type="spellEnd"/>
      <w:r w:rsidRPr="00FF430B">
        <w:rPr>
          <w:b/>
          <w:lang w:val="ro-MD" w:eastAsia="ru-RU"/>
        </w:rPr>
        <w:t>, dacă este cazul, numărul maxim al acestora._________________________________________</w:t>
      </w:r>
    </w:p>
    <w:p w14:paraId="0B76748D" w14:textId="77777777" w:rsidR="00503023" w:rsidRPr="0053683D" w:rsidRDefault="00503023" w:rsidP="00503023">
      <w:pPr>
        <w:shd w:val="clear" w:color="auto" w:fill="FFFFFF" w:themeFill="background1"/>
        <w:tabs>
          <w:tab w:val="right" w:pos="426"/>
        </w:tabs>
        <w:ind w:left="360" w:hanging="360"/>
        <w:rPr>
          <w:b/>
          <w:lang w:val="ro-MD" w:eastAsia="ru-RU"/>
        </w:rPr>
      </w:pPr>
      <w:r>
        <w:rPr>
          <w:b/>
          <w:lang w:val="ro-MD" w:eastAsia="ru-RU"/>
        </w:rPr>
        <w:t>10.</w:t>
      </w:r>
      <w:r w:rsidRPr="0053683D">
        <w:rPr>
          <w:b/>
          <w:lang w:val="ro-MD" w:eastAsia="ru-RU"/>
        </w:rPr>
        <w:t xml:space="preserve">În cazul în care contractul este împărțit pe loturi, un operator economic poate depune </w:t>
      </w:r>
    </w:p>
    <w:p w14:paraId="5A61FADF" w14:textId="77777777" w:rsidR="00503023" w:rsidRPr="00FF430B" w:rsidRDefault="00503023" w:rsidP="00503023">
      <w:pPr>
        <w:shd w:val="clear" w:color="auto" w:fill="FFFFFF" w:themeFill="background1"/>
        <w:tabs>
          <w:tab w:val="right" w:pos="426"/>
        </w:tabs>
        <w:ind w:left="357"/>
        <w:rPr>
          <w:b/>
          <w:lang w:val="ro-MD" w:eastAsia="ru-RU"/>
        </w:rPr>
      </w:pPr>
      <w:r w:rsidRPr="00FF430B">
        <w:rPr>
          <w:b/>
          <w:lang w:val="ro-MD" w:eastAsia="ru-RU"/>
        </w:rPr>
        <w:lastRenderedPageBreak/>
        <w:t>oferta (se va selecta):</w:t>
      </w:r>
    </w:p>
    <w:p w14:paraId="7BE218F2" w14:textId="77777777" w:rsidR="00503023" w:rsidRPr="0029453E" w:rsidRDefault="00503023" w:rsidP="00503023">
      <w:pPr>
        <w:numPr>
          <w:ilvl w:val="0"/>
          <w:numId w:val="26"/>
        </w:numPr>
        <w:shd w:val="clear" w:color="auto" w:fill="FFFFFF" w:themeFill="background1"/>
        <w:tabs>
          <w:tab w:val="right" w:pos="426"/>
        </w:tabs>
        <w:ind w:left="360"/>
        <w:rPr>
          <w:highlight w:val="yellow"/>
          <w:lang w:val="ro-MD" w:eastAsia="ru-RU"/>
        </w:rPr>
      </w:pPr>
      <w:r w:rsidRPr="00D94E56">
        <w:rPr>
          <w:b/>
          <w:bCs/>
          <w:highlight w:val="yellow"/>
          <w:u w:val="single"/>
          <w:lang w:val="ro-MD" w:eastAsia="ru-RU"/>
        </w:rPr>
        <w:t>Pentru un singur lot</w:t>
      </w:r>
      <w:r>
        <w:rPr>
          <w:b/>
          <w:bCs/>
          <w:highlight w:val="yellow"/>
          <w:u w:val="single"/>
          <w:lang w:val="ro-MD" w:eastAsia="ru-RU"/>
        </w:rPr>
        <w:t>-</w:t>
      </w:r>
      <w:r w:rsidRPr="004F23C9">
        <w:rPr>
          <w:b/>
          <w:bCs/>
          <w:i/>
          <w:iCs/>
          <w:highlight w:val="yellow"/>
          <w:u w:val="single"/>
          <w:lang w:val="ro-MD" w:eastAsia="ru-RU"/>
        </w:rPr>
        <w:t>se acceptă</w:t>
      </w:r>
      <w:r>
        <w:rPr>
          <w:highlight w:val="yellow"/>
          <w:lang w:val="ro-MD" w:eastAsia="ru-RU"/>
        </w:rPr>
        <w:t>;</w:t>
      </w:r>
    </w:p>
    <w:p w14:paraId="2BE3F73F" w14:textId="77777777" w:rsidR="00503023" w:rsidRPr="009B28C8" w:rsidRDefault="00503023" w:rsidP="00503023">
      <w:pPr>
        <w:numPr>
          <w:ilvl w:val="0"/>
          <w:numId w:val="26"/>
        </w:numPr>
        <w:shd w:val="clear" w:color="auto" w:fill="FFFFFF" w:themeFill="background1"/>
        <w:tabs>
          <w:tab w:val="right" w:pos="426"/>
        </w:tabs>
        <w:ind w:left="360"/>
        <w:rPr>
          <w:b/>
          <w:bCs/>
          <w:highlight w:val="yellow"/>
          <w:u w:val="single"/>
          <w:lang w:val="ro-MD" w:eastAsia="ru-RU"/>
        </w:rPr>
      </w:pPr>
      <w:r w:rsidRPr="009B28C8">
        <w:rPr>
          <w:b/>
          <w:bCs/>
          <w:highlight w:val="yellow"/>
          <w:u w:val="single"/>
          <w:lang w:val="ro-MD" w:eastAsia="ru-RU"/>
        </w:rPr>
        <w:t>Pentru mai multe loturi</w:t>
      </w:r>
      <w:r>
        <w:rPr>
          <w:b/>
          <w:bCs/>
          <w:highlight w:val="yellow"/>
          <w:u w:val="single"/>
          <w:lang w:val="ro-MD" w:eastAsia="ru-RU"/>
        </w:rPr>
        <w:t>-</w:t>
      </w:r>
      <w:r w:rsidRPr="004F23C9">
        <w:rPr>
          <w:b/>
          <w:bCs/>
          <w:i/>
          <w:iCs/>
          <w:highlight w:val="yellow"/>
          <w:u w:val="single"/>
          <w:lang w:val="ro-MD" w:eastAsia="ru-RU"/>
        </w:rPr>
        <w:t xml:space="preserve"> se acceptă</w:t>
      </w:r>
      <w:r w:rsidRPr="009B28C8">
        <w:rPr>
          <w:b/>
          <w:bCs/>
          <w:highlight w:val="yellow"/>
          <w:u w:val="single"/>
          <w:lang w:val="ro-MD" w:eastAsia="ru-RU"/>
        </w:rPr>
        <w:t>;</w:t>
      </w:r>
    </w:p>
    <w:p w14:paraId="63910520" w14:textId="77777777" w:rsidR="00503023" w:rsidRPr="00FF430B" w:rsidRDefault="00503023" w:rsidP="00503023">
      <w:pPr>
        <w:numPr>
          <w:ilvl w:val="0"/>
          <w:numId w:val="26"/>
        </w:numPr>
        <w:shd w:val="clear" w:color="auto" w:fill="FFFFFF" w:themeFill="background1"/>
        <w:tabs>
          <w:tab w:val="right" w:pos="426"/>
        </w:tabs>
        <w:ind w:left="360"/>
        <w:rPr>
          <w:lang w:val="ro-MD" w:eastAsia="ru-RU"/>
        </w:rPr>
      </w:pPr>
      <w:r w:rsidRPr="00FF430B">
        <w:rPr>
          <w:lang w:val="ro-MD" w:eastAsia="ru-RU"/>
        </w:rPr>
        <w:t>Alte limitări privind numărul de loturi care pot fi atribuite aceluiași ofertant___________</w:t>
      </w:r>
    </w:p>
    <w:p w14:paraId="4D7E8347" w14:textId="77777777" w:rsidR="00503023" w:rsidRPr="00260677" w:rsidRDefault="00503023" w:rsidP="00503023">
      <w:pPr>
        <w:shd w:val="clear" w:color="auto" w:fill="FFFFFF" w:themeFill="background1"/>
        <w:tabs>
          <w:tab w:val="right" w:pos="426"/>
        </w:tabs>
        <w:spacing w:before="120"/>
        <w:rPr>
          <w:bCs/>
          <w:i/>
          <w:iCs/>
          <w:u w:val="single"/>
          <w:lang w:val="ro-MD" w:eastAsia="ru-RU"/>
        </w:rPr>
      </w:pPr>
      <w:r>
        <w:rPr>
          <w:b/>
          <w:lang w:val="ro-MD" w:eastAsia="ru-RU"/>
        </w:rPr>
        <w:t>11.</w:t>
      </w:r>
      <w:r w:rsidRPr="00FF430B">
        <w:rPr>
          <w:b/>
          <w:lang w:val="ro-MD" w:eastAsia="ru-RU"/>
        </w:rPr>
        <w:t xml:space="preserve">Admiterea sau interzicerea ofertelor alternative: </w:t>
      </w:r>
      <w:r w:rsidRPr="00260677">
        <w:rPr>
          <w:bCs/>
          <w:i/>
          <w:iCs/>
          <w:u w:val="single"/>
          <w:lang w:val="ro-MD" w:eastAsia="ru-RU"/>
        </w:rPr>
        <w:t>nu se admite</w:t>
      </w:r>
    </w:p>
    <w:p w14:paraId="097F0ECB" w14:textId="77777777" w:rsidR="00503023" w:rsidRDefault="00503023" w:rsidP="00503023">
      <w:pPr>
        <w:shd w:val="clear" w:color="auto" w:fill="FFFFFF" w:themeFill="background1"/>
        <w:tabs>
          <w:tab w:val="left" w:pos="0"/>
          <w:tab w:val="left" w:pos="284"/>
          <w:tab w:val="left" w:pos="426"/>
        </w:tabs>
        <w:spacing w:before="120"/>
        <w:rPr>
          <w:b/>
          <w:lang w:val="ro-MD" w:eastAsia="ru-RU"/>
        </w:rPr>
      </w:pPr>
      <w:r>
        <w:rPr>
          <w:b/>
          <w:lang w:val="ro-MD" w:eastAsia="ru-RU"/>
        </w:rPr>
        <w:t>12.</w:t>
      </w:r>
      <w:r w:rsidRPr="00FF430B">
        <w:rPr>
          <w:b/>
          <w:lang w:val="ro-MD" w:eastAsia="ru-RU"/>
        </w:rPr>
        <w:t>Termenii și condițiile de executare solicitați:</w:t>
      </w:r>
    </w:p>
    <w:p w14:paraId="3571E447" w14:textId="77777777" w:rsidR="008154D6" w:rsidRDefault="008154D6" w:rsidP="008154D6">
      <w:pPr>
        <w:shd w:val="clear" w:color="auto" w:fill="FFFFFF" w:themeFill="background1"/>
        <w:tabs>
          <w:tab w:val="left" w:pos="0"/>
          <w:tab w:val="left" w:pos="284"/>
          <w:tab w:val="left" w:pos="426"/>
        </w:tabs>
        <w:spacing w:before="120"/>
        <w:rPr>
          <w:b/>
          <w:lang w:val="ro-MD" w:eastAsia="ru-RU"/>
        </w:rPr>
      </w:pPr>
      <w:r>
        <w:rPr>
          <w:b/>
          <w:bCs/>
          <w:i/>
          <w:highlight w:val="yellow"/>
          <w:u w:val="single"/>
          <w:lang w:eastAsia="ru-RU"/>
        </w:rPr>
        <w:t>D</w:t>
      </w:r>
      <w:r w:rsidRPr="00DD09F4">
        <w:rPr>
          <w:b/>
          <w:bCs/>
          <w:i/>
          <w:highlight w:val="yellow"/>
          <w:u w:val="single"/>
          <w:lang w:eastAsia="ru-RU"/>
        </w:rPr>
        <w:t>in data primirii ordinului de începere a executării și asigurării  lucrului ritmic de către Beneficiar</w:t>
      </w:r>
      <w:r>
        <w:rPr>
          <w:b/>
          <w:bCs/>
          <w:i/>
          <w:u w:val="single"/>
          <w:lang w:eastAsia="ru-RU"/>
        </w:rPr>
        <w:t xml:space="preserve">  </w:t>
      </w:r>
      <w:r w:rsidRPr="00957899">
        <w:rPr>
          <w:b/>
          <w:bCs/>
          <w:i/>
          <w:highlight w:val="yellow"/>
          <w:u w:val="single"/>
          <w:lang w:eastAsia="ru-RU"/>
        </w:rPr>
        <w:t xml:space="preserve">în decurs de </w:t>
      </w:r>
      <w:r w:rsidRPr="00957899">
        <w:rPr>
          <w:b/>
          <w:highlight w:val="yellow"/>
          <w:lang w:val="ro-MD" w:eastAsia="ru-RU"/>
        </w:rPr>
        <w:t xml:space="preserve">- </w:t>
      </w:r>
      <w:r>
        <w:rPr>
          <w:b/>
          <w:highlight w:val="yellow"/>
          <w:lang w:val="ro-MD" w:eastAsia="ru-RU"/>
        </w:rPr>
        <w:t>20</w:t>
      </w:r>
      <w:r w:rsidRPr="00957899">
        <w:rPr>
          <w:b/>
          <w:highlight w:val="yellow"/>
          <w:lang w:val="ro-MD" w:eastAsia="ru-RU"/>
        </w:rPr>
        <w:t xml:space="preserve">   zile</w:t>
      </w:r>
      <w:r w:rsidRPr="0056247C">
        <w:rPr>
          <w:b/>
          <w:lang w:val="ro-MD" w:eastAsia="ru-RU"/>
        </w:rPr>
        <w:t>;</w:t>
      </w:r>
    </w:p>
    <w:p w14:paraId="1241169A" w14:textId="77777777" w:rsidR="00503023" w:rsidRPr="006828C8" w:rsidRDefault="00503023" w:rsidP="00503023">
      <w:pPr>
        <w:shd w:val="clear" w:color="auto" w:fill="FFFFFF" w:themeFill="background1"/>
        <w:tabs>
          <w:tab w:val="left" w:pos="0"/>
          <w:tab w:val="left" w:pos="284"/>
          <w:tab w:val="left" w:pos="426"/>
        </w:tabs>
        <w:spacing w:before="120"/>
        <w:rPr>
          <w:b/>
          <w:highlight w:val="cyan"/>
          <w:lang w:val="ro-MD" w:eastAsia="ru-RU"/>
        </w:rPr>
      </w:pPr>
      <w:r>
        <w:rPr>
          <w:b/>
          <w:lang w:val="ro-MD" w:eastAsia="ru-RU"/>
        </w:rPr>
        <w:t>13.</w:t>
      </w:r>
      <w:r w:rsidRPr="00FF430B">
        <w:rPr>
          <w:b/>
          <w:lang w:val="ro-MD" w:eastAsia="ru-RU"/>
        </w:rPr>
        <w:t>Termenul de valabilitate a contractului:</w:t>
      </w:r>
      <w:r w:rsidRPr="006828C8">
        <w:t xml:space="preserve"> </w:t>
      </w:r>
      <w:r w:rsidRPr="006828C8">
        <w:rPr>
          <w:b/>
          <w:bCs/>
          <w:highlight w:val="cyan"/>
        </w:rPr>
        <w:t xml:space="preserve">contractul este </w:t>
      </w:r>
      <w:r w:rsidRPr="006828C8">
        <w:rPr>
          <w:b/>
          <w:bCs/>
          <w:highlight w:val="cyan"/>
          <w:lang w:val="ro-MD" w:eastAsia="ru-RU"/>
        </w:rPr>
        <w:t xml:space="preserve"> valabil</w:t>
      </w:r>
      <w:r w:rsidRPr="006828C8">
        <w:rPr>
          <w:b/>
          <w:highlight w:val="cyan"/>
          <w:lang w:val="ro-MD" w:eastAsia="ru-RU"/>
        </w:rPr>
        <w:t xml:space="preserve"> p</w:t>
      </w:r>
      <w:r>
        <w:rPr>
          <w:b/>
          <w:highlight w:val="cyan"/>
          <w:lang w:val="ro-MD" w:eastAsia="ru-RU"/>
        </w:rPr>
        <w:t>â</w:t>
      </w:r>
      <w:r w:rsidRPr="006828C8">
        <w:rPr>
          <w:b/>
          <w:highlight w:val="cyan"/>
          <w:lang w:val="ro-MD" w:eastAsia="ru-RU"/>
        </w:rPr>
        <w:t xml:space="preserve">nă la finalizarea lucrărilor </w:t>
      </w:r>
      <w:proofErr w:type="spellStart"/>
      <w:r w:rsidRPr="006828C8">
        <w:rPr>
          <w:b/>
          <w:highlight w:val="cyan"/>
          <w:lang w:val="ro-MD" w:eastAsia="ru-RU"/>
        </w:rPr>
        <w:t>şi</w:t>
      </w:r>
      <w:proofErr w:type="spellEnd"/>
      <w:r w:rsidRPr="006828C8">
        <w:rPr>
          <w:b/>
          <w:highlight w:val="cyan"/>
          <w:lang w:val="ro-MD" w:eastAsia="ru-RU"/>
        </w:rPr>
        <w:t xml:space="preserve"> efectuarea plăților integrale, aferente acestora.</w:t>
      </w:r>
    </w:p>
    <w:p w14:paraId="660CC2F2" w14:textId="77777777" w:rsidR="00503023" w:rsidRPr="00FF430B" w:rsidRDefault="00503023" w:rsidP="00503023">
      <w:pPr>
        <w:tabs>
          <w:tab w:val="right" w:pos="426"/>
        </w:tabs>
        <w:spacing w:before="120"/>
        <w:rPr>
          <w:b/>
          <w:lang w:val="ro-MD" w:eastAsia="ru-RU"/>
        </w:rPr>
      </w:pPr>
      <w:r>
        <w:rPr>
          <w:b/>
          <w:lang w:val="ro-MD" w:eastAsia="ru-RU"/>
        </w:rPr>
        <w:t>14.</w:t>
      </w:r>
      <w:r w:rsidRPr="00FF430B">
        <w:rPr>
          <w:b/>
          <w:lang w:val="ro-MD" w:eastAsia="ru-RU"/>
        </w:rPr>
        <w:t xml:space="preserve">Contract de achiziție rezervat atelierelor protejate sau că acesta poate fi executat numai în cadrul unor programe de angajare protejată (după caz): </w:t>
      </w:r>
      <w:r w:rsidRPr="00983916">
        <w:rPr>
          <w:b/>
          <w:i/>
          <w:iCs/>
          <w:highlight w:val="yellow"/>
          <w:u w:val="single"/>
          <w:lang w:val="ro-MD" w:eastAsia="ru-RU"/>
        </w:rPr>
        <w:t>_</w:t>
      </w:r>
      <w:r w:rsidRPr="00983916">
        <w:rPr>
          <w:i/>
          <w:iCs/>
          <w:highlight w:val="yellow"/>
          <w:u w:val="single"/>
        </w:rPr>
        <w:t xml:space="preserve"> </w:t>
      </w:r>
      <w:r w:rsidRPr="00983916">
        <w:rPr>
          <w:b/>
          <w:i/>
          <w:iCs/>
          <w:highlight w:val="yellow"/>
          <w:u w:val="single"/>
          <w:lang w:val="ro-MD" w:eastAsia="ru-RU"/>
        </w:rPr>
        <w:t>nu se aplică</w:t>
      </w:r>
    </w:p>
    <w:p w14:paraId="129FB62D" w14:textId="77777777" w:rsidR="00503023" w:rsidRPr="00FF430B" w:rsidRDefault="00503023" w:rsidP="00503023">
      <w:pPr>
        <w:shd w:val="clear" w:color="auto" w:fill="FFFFFF" w:themeFill="background1"/>
        <w:tabs>
          <w:tab w:val="right" w:pos="426"/>
        </w:tabs>
        <w:spacing w:before="120"/>
        <w:rPr>
          <w:sz w:val="20"/>
          <w:lang w:val="ro-MD" w:eastAsia="ru-RU"/>
        </w:rPr>
      </w:pPr>
      <w:r>
        <w:rPr>
          <w:b/>
          <w:lang w:val="ro-MD" w:eastAsia="ru-RU"/>
        </w:rPr>
        <w:t>15.</w:t>
      </w:r>
      <w:r w:rsidRPr="00FF430B">
        <w:rPr>
          <w:b/>
          <w:lang w:val="ro-MD" w:eastAsia="ru-RU"/>
        </w:rPr>
        <w:t>Prestarea serviciului este rezervată unei anumite profesii în temeiul unor legi</w:t>
      </w:r>
      <w:r>
        <w:rPr>
          <w:b/>
          <w:lang w:val="ro-MD" w:eastAsia="ru-RU"/>
        </w:rPr>
        <w:t xml:space="preserve"> </w:t>
      </w:r>
      <w:r w:rsidRPr="00FF430B">
        <w:rPr>
          <w:b/>
          <w:lang w:val="ro-MD" w:eastAsia="ru-RU"/>
        </w:rPr>
        <w:t xml:space="preserve">sau al unor acte administrative (după caz): </w:t>
      </w:r>
      <w:r w:rsidRPr="00983916">
        <w:rPr>
          <w:b/>
          <w:highlight w:val="yellow"/>
          <w:u w:val="single"/>
          <w:lang w:val="ro-MD" w:eastAsia="ru-RU"/>
        </w:rPr>
        <w:t>Nu se aplică</w:t>
      </w:r>
    </w:p>
    <w:p w14:paraId="141CA448" w14:textId="77777777" w:rsidR="00503023" w:rsidRDefault="00503023" w:rsidP="00503023">
      <w:pPr>
        <w:shd w:val="clear" w:color="auto" w:fill="FFFFFF" w:themeFill="background1"/>
        <w:tabs>
          <w:tab w:val="right" w:pos="426"/>
        </w:tabs>
        <w:spacing w:before="120"/>
        <w:rPr>
          <w:b/>
          <w:lang w:val="ro-MD" w:eastAsia="ru-RU"/>
        </w:rPr>
      </w:pPr>
      <w:r>
        <w:rPr>
          <w:b/>
          <w:lang w:val="ro-MD" w:eastAsia="ru-RU"/>
        </w:rPr>
        <w:t>16.</w:t>
      </w:r>
      <w:r w:rsidRPr="00FF430B">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FF430B">
        <w:rPr>
          <w:b/>
          <w:lang w:val="ro-MD" w:eastAsia="ru-RU"/>
        </w:rPr>
        <w:t>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503023" w:rsidRPr="00FF430B" w14:paraId="7EE368CD" w14:textId="77777777" w:rsidTr="001B3AE5">
        <w:tc>
          <w:tcPr>
            <w:tcW w:w="535" w:type="dxa"/>
            <w:shd w:val="clear" w:color="auto" w:fill="D0CECE" w:themeFill="background2" w:themeFillShade="E6"/>
          </w:tcPr>
          <w:p w14:paraId="29D72005" w14:textId="77777777" w:rsidR="00503023" w:rsidRPr="00FF430B" w:rsidRDefault="00503023" w:rsidP="001B3AE5">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2544" w:type="dxa"/>
            <w:shd w:val="clear" w:color="auto" w:fill="D0CECE" w:themeFill="background2" w:themeFillShade="E6"/>
          </w:tcPr>
          <w:p w14:paraId="3CF42CB1" w14:textId="77777777" w:rsidR="00503023" w:rsidRPr="00FF430B" w:rsidRDefault="00503023" w:rsidP="001B3AE5">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4287" w:type="dxa"/>
            <w:shd w:val="clear" w:color="auto" w:fill="D0CECE" w:themeFill="background2" w:themeFillShade="E6"/>
          </w:tcPr>
          <w:p w14:paraId="7E636A13" w14:textId="77777777" w:rsidR="00503023" w:rsidRPr="00FF430B" w:rsidRDefault="00503023" w:rsidP="001B3AE5">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2410" w:type="dxa"/>
            <w:shd w:val="clear" w:color="auto" w:fill="D0CECE" w:themeFill="background2" w:themeFillShade="E6"/>
          </w:tcPr>
          <w:p w14:paraId="46E94AB2" w14:textId="77777777" w:rsidR="00503023" w:rsidRPr="00FF430B" w:rsidRDefault="00503023" w:rsidP="001B3AE5">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503023" w:rsidRPr="00FF430B" w14:paraId="68D70C66" w14:textId="77777777" w:rsidTr="001B3AE5">
        <w:tc>
          <w:tcPr>
            <w:tcW w:w="535" w:type="dxa"/>
            <w:shd w:val="clear" w:color="auto" w:fill="auto"/>
          </w:tcPr>
          <w:p w14:paraId="75386E04" w14:textId="77777777" w:rsidR="00503023" w:rsidRPr="00B70360" w:rsidRDefault="00503023" w:rsidP="001B3AE5">
            <w:pPr>
              <w:shd w:val="clear" w:color="auto" w:fill="FFFFFF" w:themeFill="background1"/>
              <w:tabs>
                <w:tab w:val="left" w:pos="612"/>
              </w:tabs>
              <w:spacing w:before="120" w:after="120"/>
              <w:rPr>
                <w:iCs/>
                <w:lang w:val="ro-MD" w:eastAsia="ru-RU"/>
              </w:rPr>
            </w:pPr>
            <w:r w:rsidRPr="00B70360">
              <w:rPr>
                <w:iCs/>
                <w:lang w:val="ro-MD" w:eastAsia="ru-RU"/>
              </w:rPr>
              <w:t>1</w:t>
            </w:r>
          </w:p>
        </w:tc>
        <w:tc>
          <w:tcPr>
            <w:tcW w:w="2544" w:type="dxa"/>
            <w:vAlign w:val="center"/>
          </w:tcPr>
          <w:p w14:paraId="10E17EE0" w14:textId="77777777" w:rsidR="00503023" w:rsidRPr="00B70360" w:rsidRDefault="00503023" w:rsidP="001B3AE5">
            <w:pPr>
              <w:shd w:val="clear" w:color="auto" w:fill="FFFFFF" w:themeFill="background1"/>
              <w:tabs>
                <w:tab w:val="left" w:pos="612"/>
              </w:tabs>
              <w:spacing w:before="120" w:after="120"/>
              <w:rPr>
                <w:iCs/>
                <w:lang w:val="ro-MD" w:eastAsia="ru-RU"/>
              </w:rPr>
            </w:pPr>
            <w:r w:rsidRPr="00B70360">
              <w:rPr>
                <w:lang w:val="en-GB"/>
              </w:rPr>
              <w:t>DUAE</w:t>
            </w:r>
          </w:p>
        </w:tc>
        <w:tc>
          <w:tcPr>
            <w:tcW w:w="4287" w:type="dxa"/>
            <w:vAlign w:val="center"/>
          </w:tcPr>
          <w:p w14:paraId="35CD0EBF" w14:textId="77777777" w:rsidR="00503023" w:rsidRPr="00E02586" w:rsidRDefault="00503023" w:rsidP="001B3AE5">
            <w:pPr>
              <w:rPr>
                <w:sz w:val="18"/>
                <w:szCs w:val="16"/>
                <w:lang w:val="it-IT"/>
              </w:rPr>
            </w:pPr>
            <w:r w:rsidRPr="00E02586">
              <w:rPr>
                <w:sz w:val="18"/>
                <w:szCs w:val="16"/>
                <w:lang w:val="it-IT"/>
              </w:rPr>
              <w:t xml:space="preserve">Formularul standard al Documentului Unic de Achiziții European conform Anexei nr.1 la ordinul Ministerului Finanțelor nr.72 din 30.06.2020((modificat prin Ordinul MF </w:t>
            </w:r>
          </w:p>
          <w:p w14:paraId="16BB9825" w14:textId="77777777" w:rsidR="00503023" w:rsidRPr="00FF430B" w:rsidRDefault="00503023" w:rsidP="001B3AE5">
            <w:pPr>
              <w:shd w:val="clear" w:color="auto" w:fill="FFFFFF" w:themeFill="background1"/>
              <w:tabs>
                <w:tab w:val="left" w:pos="612"/>
              </w:tabs>
              <w:spacing w:before="120" w:after="120"/>
              <w:rPr>
                <w:iCs/>
                <w:lang w:val="ro-MD" w:eastAsia="ru-RU"/>
              </w:rPr>
            </w:pPr>
            <w:r w:rsidRPr="00E5380C">
              <w:rPr>
                <w:sz w:val="18"/>
                <w:szCs w:val="16"/>
                <w:lang w:val="en-GB"/>
              </w:rPr>
              <w:t xml:space="preserve">nr. 146 </w:t>
            </w:r>
            <w:proofErr w:type="gramStart"/>
            <w:r w:rsidRPr="00E5380C">
              <w:rPr>
                <w:sz w:val="18"/>
                <w:szCs w:val="16"/>
                <w:lang w:val="en-GB"/>
              </w:rPr>
              <w:t>din</w:t>
            </w:r>
            <w:proofErr w:type="gramEnd"/>
            <w:r w:rsidRPr="00E5380C">
              <w:rPr>
                <w:sz w:val="18"/>
                <w:szCs w:val="16"/>
                <w:lang w:val="en-GB"/>
              </w:rPr>
              <w:t xml:space="preserve"> 24.11.2020)</w:t>
            </w:r>
            <w:r>
              <w:rPr>
                <w:sz w:val="18"/>
                <w:szCs w:val="16"/>
                <w:lang w:val="en-GB"/>
              </w:rPr>
              <w:t xml:space="preserve">, </w:t>
            </w:r>
            <w:proofErr w:type="spellStart"/>
            <w:r w:rsidRPr="00E5380C">
              <w:rPr>
                <w:sz w:val="18"/>
                <w:szCs w:val="16"/>
                <w:lang w:val="en-GB"/>
              </w:rPr>
              <w:t>Confirmată</w:t>
            </w:r>
            <w:proofErr w:type="spellEnd"/>
            <w:r w:rsidRPr="00E5380C">
              <w:rPr>
                <w:sz w:val="18"/>
                <w:szCs w:val="16"/>
                <w:lang w:val="en-GB"/>
              </w:rPr>
              <w:t xml:space="preserve"> </w:t>
            </w:r>
            <w:proofErr w:type="spellStart"/>
            <w:r w:rsidRPr="00E5380C">
              <w:rPr>
                <w:sz w:val="18"/>
                <w:szCs w:val="16"/>
                <w:lang w:val="en-GB"/>
              </w:rPr>
              <w:t>prin</w:t>
            </w:r>
            <w:proofErr w:type="spellEnd"/>
            <w:r w:rsidRPr="00E5380C">
              <w:rPr>
                <w:sz w:val="18"/>
                <w:szCs w:val="16"/>
                <w:lang w:val="en-GB"/>
              </w:rPr>
              <w:t xml:space="preserve"> </w:t>
            </w:r>
            <w:proofErr w:type="spellStart"/>
            <w:r w:rsidRPr="00E5380C">
              <w:rPr>
                <w:sz w:val="18"/>
                <w:szCs w:val="16"/>
                <w:lang w:val="en-GB"/>
              </w:rPr>
              <w:t>semnătura</w:t>
            </w:r>
            <w:proofErr w:type="spellEnd"/>
            <w:r w:rsidRPr="00E5380C">
              <w:rPr>
                <w:sz w:val="18"/>
                <w:szCs w:val="16"/>
                <w:lang w:val="en-GB"/>
              </w:rPr>
              <w:t xml:space="preserve"> </w:t>
            </w:r>
            <w:proofErr w:type="spellStart"/>
            <w:r w:rsidRPr="00E5380C">
              <w:rPr>
                <w:sz w:val="18"/>
                <w:szCs w:val="16"/>
                <w:lang w:val="en-GB"/>
              </w:rPr>
              <w:t>electronică</w:t>
            </w:r>
            <w:proofErr w:type="spellEnd"/>
            <w:r>
              <w:rPr>
                <w:sz w:val="18"/>
                <w:szCs w:val="16"/>
                <w:lang w:val="en-GB"/>
              </w:rPr>
              <w:t>.</w:t>
            </w:r>
          </w:p>
        </w:tc>
        <w:tc>
          <w:tcPr>
            <w:tcW w:w="2410" w:type="dxa"/>
          </w:tcPr>
          <w:p w14:paraId="35C8865A" w14:textId="77777777" w:rsidR="00503023" w:rsidRPr="00FF430B" w:rsidRDefault="00503023" w:rsidP="001B3AE5">
            <w:pPr>
              <w:shd w:val="clear" w:color="auto" w:fill="FFFFFF" w:themeFill="background1"/>
              <w:tabs>
                <w:tab w:val="left" w:pos="612"/>
              </w:tabs>
              <w:spacing w:before="120" w:after="120"/>
              <w:rPr>
                <w:iCs/>
                <w:lang w:val="ro-MD" w:eastAsia="ru-RU"/>
              </w:rPr>
            </w:pPr>
            <w:r w:rsidRPr="003670A7">
              <w:t>Obligatoriu se încarcă în SIA RSAP</w:t>
            </w:r>
          </w:p>
        </w:tc>
      </w:tr>
      <w:tr w:rsidR="00503023" w:rsidRPr="00FF430B" w14:paraId="71D3775B" w14:textId="77777777" w:rsidTr="001B3AE5">
        <w:tc>
          <w:tcPr>
            <w:tcW w:w="535" w:type="dxa"/>
            <w:shd w:val="clear" w:color="auto" w:fill="auto"/>
          </w:tcPr>
          <w:p w14:paraId="1D039FDD"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2</w:t>
            </w:r>
          </w:p>
        </w:tc>
        <w:tc>
          <w:tcPr>
            <w:tcW w:w="2544" w:type="dxa"/>
            <w:vAlign w:val="center"/>
          </w:tcPr>
          <w:p w14:paraId="2F18AFF6" w14:textId="77777777" w:rsidR="00503023" w:rsidRPr="00B70360" w:rsidRDefault="00503023" w:rsidP="001B3AE5">
            <w:pPr>
              <w:shd w:val="clear" w:color="auto" w:fill="FFFFFF" w:themeFill="background1"/>
              <w:tabs>
                <w:tab w:val="left" w:pos="612"/>
              </w:tabs>
              <w:spacing w:before="120" w:after="120"/>
              <w:rPr>
                <w:iCs/>
                <w:lang w:val="ro-MD" w:eastAsia="ru-RU"/>
              </w:rPr>
            </w:pPr>
            <w:proofErr w:type="spellStart"/>
            <w:r w:rsidRPr="00B70360">
              <w:rPr>
                <w:lang w:val="en-GB"/>
              </w:rPr>
              <w:t>Oferta</w:t>
            </w:r>
            <w:proofErr w:type="spellEnd"/>
            <w:r w:rsidRPr="00B70360">
              <w:rPr>
                <w:lang w:val="en-GB"/>
              </w:rPr>
              <w:t xml:space="preserve"> </w:t>
            </w:r>
            <w:proofErr w:type="spellStart"/>
            <w:r w:rsidRPr="00B70360">
              <w:rPr>
                <w:lang w:val="en-GB"/>
              </w:rPr>
              <w:t>tehnică</w:t>
            </w:r>
            <w:proofErr w:type="spellEnd"/>
            <w:r w:rsidRPr="00B70360">
              <w:rPr>
                <w:lang w:val="en-GB"/>
              </w:rPr>
              <w:t xml:space="preserve"> </w:t>
            </w:r>
            <w:proofErr w:type="spellStart"/>
            <w:r>
              <w:rPr>
                <w:lang w:val="en-GB"/>
              </w:rPr>
              <w:t>și</w:t>
            </w:r>
            <w:proofErr w:type="spellEnd"/>
            <w:r>
              <w:rPr>
                <w:lang w:val="en-GB"/>
              </w:rPr>
              <w:t xml:space="preserve"> </w:t>
            </w:r>
            <w:proofErr w:type="spellStart"/>
            <w:r>
              <w:rPr>
                <w:lang w:val="en-GB"/>
              </w:rPr>
              <w:t>financiară</w:t>
            </w:r>
            <w:proofErr w:type="spellEnd"/>
            <w:r>
              <w:rPr>
                <w:lang w:val="en-GB"/>
              </w:rPr>
              <w:t xml:space="preserve"> </w:t>
            </w:r>
          </w:p>
        </w:tc>
        <w:tc>
          <w:tcPr>
            <w:tcW w:w="4287" w:type="dxa"/>
            <w:vAlign w:val="center"/>
          </w:tcPr>
          <w:p w14:paraId="61233F91" w14:textId="77777777" w:rsidR="00503023" w:rsidRPr="00854CAB" w:rsidRDefault="00503023" w:rsidP="001B3AE5">
            <w:pPr>
              <w:shd w:val="clear" w:color="auto" w:fill="FFFFFF" w:themeFill="background1"/>
              <w:tabs>
                <w:tab w:val="left" w:pos="612"/>
              </w:tabs>
              <w:spacing w:before="120" w:after="120"/>
              <w:rPr>
                <w:sz w:val="18"/>
                <w:szCs w:val="16"/>
                <w:lang w:val="ro-MD"/>
              </w:rPr>
            </w:pPr>
            <w:r w:rsidRPr="00E53317">
              <w:rPr>
                <w:sz w:val="18"/>
                <w:szCs w:val="16"/>
                <w:lang w:val="ro-MD"/>
              </w:rPr>
              <w:t xml:space="preserve">1) Propunerea tehnică - ofertantul elaborează propunerea tehnică, astfel încât aceasta să respecte în totalitate </w:t>
            </w:r>
            <w:proofErr w:type="spellStart"/>
            <w:r w:rsidRPr="00E53317">
              <w:rPr>
                <w:sz w:val="18"/>
                <w:szCs w:val="16"/>
                <w:lang w:val="ro-MD"/>
              </w:rPr>
              <w:t>cerinţele</w:t>
            </w:r>
            <w:proofErr w:type="spellEnd"/>
            <w:r w:rsidRPr="00E53317">
              <w:rPr>
                <w:sz w:val="18"/>
                <w:szCs w:val="16"/>
                <w:lang w:val="ro-MD"/>
              </w:rPr>
              <w:t xml:space="preserve"> de calificare, precum </w:t>
            </w:r>
            <w:proofErr w:type="spellStart"/>
            <w:r w:rsidRPr="00E53317">
              <w:rPr>
                <w:sz w:val="18"/>
                <w:szCs w:val="16"/>
                <w:lang w:val="ro-MD"/>
              </w:rPr>
              <w:t>şi</w:t>
            </w:r>
            <w:proofErr w:type="spellEnd"/>
            <w:r w:rsidRPr="00E53317">
              <w:rPr>
                <w:sz w:val="18"/>
                <w:szCs w:val="16"/>
                <w:lang w:val="ro-MD"/>
              </w:rPr>
              <w:t xml:space="preserve"> </w:t>
            </w:r>
            <w:proofErr w:type="spellStart"/>
            <w:r w:rsidRPr="00E53317">
              <w:rPr>
                <w:sz w:val="18"/>
                <w:szCs w:val="16"/>
                <w:lang w:val="ro-MD"/>
              </w:rPr>
              <w:t>cerinţele</w:t>
            </w:r>
            <w:proofErr w:type="spellEnd"/>
            <w:r w:rsidRPr="00E53317">
              <w:rPr>
                <w:sz w:val="18"/>
                <w:szCs w:val="16"/>
                <w:lang w:val="ro-MD"/>
              </w:rPr>
              <w:t xml:space="preserve"> prevăzute în caietul de sarcini, cât și lista cu cantitățile de lucrări. </w:t>
            </w:r>
            <w:r w:rsidRPr="00854CAB">
              <w:rPr>
                <w:sz w:val="18"/>
                <w:szCs w:val="16"/>
                <w:lang w:val="ro-MD"/>
              </w:rPr>
              <w:t>În acest scop propunerea tehnică conține:</w:t>
            </w:r>
          </w:p>
          <w:p w14:paraId="204A774B" w14:textId="77777777" w:rsidR="00503023" w:rsidRPr="00854CAB" w:rsidRDefault="00503023" w:rsidP="001B3AE5">
            <w:pPr>
              <w:shd w:val="clear" w:color="auto" w:fill="FFFFFF" w:themeFill="background1"/>
              <w:tabs>
                <w:tab w:val="left" w:pos="612"/>
              </w:tabs>
              <w:spacing w:before="120" w:after="120"/>
              <w:rPr>
                <w:sz w:val="18"/>
                <w:szCs w:val="16"/>
                <w:lang w:val="ro-MD"/>
              </w:rPr>
            </w:pPr>
            <w:r w:rsidRPr="00854CAB">
              <w:rPr>
                <w:sz w:val="18"/>
                <w:szCs w:val="16"/>
                <w:lang w:val="ro-MD"/>
              </w:rPr>
              <w:t>a) graficul de executare a lucrării (anexa nr. 10</w:t>
            </w:r>
            <w:r>
              <w:rPr>
                <w:sz w:val="18"/>
                <w:szCs w:val="16"/>
                <w:lang w:val="ro-MD"/>
              </w:rPr>
              <w:t xml:space="preserve"> </w:t>
            </w:r>
            <w:r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w:t>
            </w:r>
          </w:p>
          <w:p w14:paraId="63CF3503" w14:textId="77777777" w:rsidR="00503023" w:rsidRPr="00854CAB" w:rsidRDefault="00503023" w:rsidP="001B3AE5">
            <w:pPr>
              <w:shd w:val="clear" w:color="auto" w:fill="FFFFFF" w:themeFill="background1"/>
              <w:tabs>
                <w:tab w:val="left" w:pos="612"/>
              </w:tabs>
              <w:spacing w:before="120" w:after="120"/>
              <w:rPr>
                <w:sz w:val="18"/>
                <w:szCs w:val="16"/>
                <w:lang w:val="ro-MD"/>
              </w:rPr>
            </w:pPr>
            <w:r w:rsidRPr="00854CAB">
              <w:rPr>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w:t>
            </w:r>
            <w:r>
              <w:rPr>
                <w:sz w:val="18"/>
                <w:szCs w:val="16"/>
                <w:lang w:val="ro-MD"/>
              </w:rPr>
              <w:t xml:space="preserve"> </w:t>
            </w:r>
            <w:r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 lista cu cantitățile de lucrări.</w:t>
            </w:r>
          </w:p>
          <w:p w14:paraId="1F3199D8" w14:textId="77777777" w:rsidR="00503023" w:rsidRPr="00FF430B" w:rsidRDefault="00503023" w:rsidP="001B3AE5">
            <w:pPr>
              <w:shd w:val="clear" w:color="auto" w:fill="FFFFFF" w:themeFill="background1"/>
              <w:tabs>
                <w:tab w:val="left" w:pos="612"/>
              </w:tabs>
              <w:spacing w:before="120" w:after="120"/>
              <w:rPr>
                <w:iCs/>
                <w:lang w:val="ro-MD" w:eastAsia="ru-RU"/>
              </w:rPr>
            </w:pPr>
            <w:r w:rsidRPr="00E02586">
              <w:rPr>
                <w:sz w:val="18"/>
                <w:szCs w:val="16"/>
                <w:lang w:val="it-IT"/>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original confirmată prin </w:t>
            </w:r>
            <w:r w:rsidRPr="00E02586">
              <w:rPr>
                <w:color w:val="000000"/>
                <w:sz w:val="18"/>
                <w:szCs w:val="16"/>
                <w:lang w:val="it-IT"/>
              </w:rPr>
              <w:t>aplicarea semnăturii electronice</w:t>
            </w:r>
          </w:p>
        </w:tc>
        <w:tc>
          <w:tcPr>
            <w:tcW w:w="2410" w:type="dxa"/>
          </w:tcPr>
          <w:p w14:paraId="4CE7C092" w14:textId="77777777" w:rsidR="00503023" w:rsidRPr="00FF430B" w:rsidRDefault="00503023" w:rsidP="001B3AE5">
            <w:pPr>
              <w:shd w:val="clear" w:color="auto" w:fill="FFFFFF" w:themeFill="background1"/>
              <w:tabs>
                <w:tab w:val="left" w:pos="612"/>
              </w:tabs>
              <w:spacing w:before="120" w:after="120"/>
              <w:rPr>
                <w:iCs/>
                <w:lang w:val="ro-MD" w:eastAsia="ru-RU"/>
              </w:rPr>
            </w:pPr>
            <w:r w:rsidRPr="003670A7">
              <w:t>Obligatoriu se încarcă în SIA RSAP</w:t>
            </w:r>
          </w:p>
        </w:tc>
      </w:tr>
      <w:tr w:rsidR="00503023" w14:paraId="5B809E46" w14:textId="77777777" w:rsidTr="001B3AE5">
        <w:tc>
          <w:tcPr>
            <w:tcW w:w="535" w:type="dxa"/>
            <w:shd w:val="clear" w:color="auto" w:fill="auto"/>
          </w:tcPr>
          <w:p w14:paraId="5896C17D"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3</w:t>
            </w:r>
          </w:p>
        </w:tc>
        <w:tc>
          <w:tcPr>
            <w:tcW w:w="2544" w:type="dxa"/>
            <w:vAlign w:val="center"/>
          </w:tcPr>
          <w:p w14:paraId="2A89B3C0" w14:textId="77777777" w:rsidR="00503023" w:rsidRPr="00B70360" w:rsidRDefault="00503023" w:rsidP="001B3AE5">
            <w:pPr>
              <w:shd w:val="clear" w:color="auto" w:fill="FFFFFF" w:themeFill="background1"/>
              <w:tabs>
                <w:tab w:val="left" w:pos="612"/>
              </w:tabs>
              <w:spacing w:before="120" w:after="120"/>
            </w:pPr>
            <w:r w:rsidRPr="00E02586">
              <w:rPr>
                <w:lang w:val="it-IT"/>
              </w:rPr>
              <w:t>Garanţia pentru ofertă 1 % din valoarea ofertei fără TVA</w:t>
            </w:r>
          </w:p>
        </w:tc>
        <w:tc>
          <w:tcPr>
            <w:tcW w:w="4287" w:type="dxa"/>
            <w:vAlign w:val="center"/>
          </w:tcPr>
          <w:p w14:paraId="7FC19055" w14:textId="77777777" w:rsidR="00503023" w:rsidRPr="0029453E" w:rsidRDefault="00503023" w:rsidP="001B3AE5">
            <w:pPr>
              <w:rPr>
                <w:rFonts w:eastAsia="SimSun"/>
              </w:rPr>
            </w:pPr>
            <w:r w:rsidRPr="0029453E">
              <w:rPr>
                <w:rFonts w:eastAsia="SimSun"/>
                <w:sz w:val="20"/>
                <w:szCs w:val="20"/>
                <w:lang w:eastAsia="ru-RU"/>
              </w:rPr>
              <w:t xml:space="preserve">Scrisoare  de  </w:t>
            </w:r>
            <w:proofErr w:type="spellStart"/>
            <w:r w:rsidRPr="0029453E">
              <w:rPr>
                <w:rFonts w:eastAsia="SimSun"/>
                <w:sz w:val="20"/>
                <w:szCs w:val="20"/>
                <w:lang w:eastAsia="ru-RU"/>
              </w:rPr>
              <w:t>garanţie</w:t>
            </w:r>
            <w:proofErr w:type="spellEnd"/>
            <w:r w:rsidRPr="0029453E">
              <w:rPr>
                <w:rFonts w:eastAsia="SimSun"/>
                <w:sz w:val="20"/>
                <w:szCs w:val="20"/>
                <w:lang w:eastAsia="ru-RU"/>
              </w:rPr>
              <w:t>  bancară (anexa nr. 9)</w:t>
            </w:r>
            <w:r w:rsidRPr="0029453E">
              <w:rPr>
                <w:color w:val="000000"/>
                <w:sz w:val="20"/>
                <w:szCs w:val="20"/>
              </w:rPr>
              <w:t xml:space="preserve"> </w:t>
            </w:r>
            <w:r w:rsidRPr="0029453E">
              <w:rPr>
                <w:rFonts w:eastAsia="SimSun"/>
                <w:sz w:val="20"/>
                <w:szCs w:val="20"/>
                <w:lang w:eastAsia="ru-RU"/>
              </w:rPr>
              <w:t xml:space="preserve">confirmată prin semnătura </w:t>
            </w:r>
            <w:proofErr w:type="spellStart"/>
            <w:r w:rsidRPr="0029453E">
              <w:rPr>
                <w:rFonts w:eastAsia="SimSun"/>
                <w:sz w:val="20"/>
                <w:szCs w:val="20"/>
                <w:lang w:eastAsia="ru-RU"/>
              </w:rPr>
              <w:t>şi</w:t>
            </w:r>
            <w:proofErr w:type="spellEnd"/>
            <w:r w:rsidRPr="0029453E">
              <w:rPr>
                <w:rFonts w:eastAsia="SimSun"/>
                <w:sz w:val="20"/>
                <w:szCs w:val="20"/>
                <w:lang w:eastAsia="ru-RU"/>
              </w:rPr>
              <w:t xml:space="preserve"> </w:t>
            </w:r>
            <w:proofErr w:type="spellStart"/>
            <w:r w:rsidRPr="0029453E">
              <w:rPr>
                <w:rFonts w:eastAsia="SimSun"/>
                <w:sz w:val="20"/>
                <w:szCs w:val="20"/>
                <w:lang w:eastAsia="ru-RU"/>
              </w:rPr>
              <w:t>ştampila</w:t>
            </w:r>
            <w:proofErr w:type="spellEnd"/>
            <w:r w:rsidRPr="0029453E">
              <w:rPr>
                <w:rFonts w:eastAsia="SimSun"/>
                <w:sz w:val="20"/>
                <w:szCs w:val="20"/>
                <w:lang w:eastAsia="ru-RU"/>
              </w:rPr>
              <w:t xml:space="preserve"> a băncii </w:t>
            </w:r>
            <w:r w:rsidRPr="0029453E">
              <w:rPr>
                <w:rFonts w:eastAsia="SimSun"/>
                <w:b/>
                <w:sz w:val="20"/>
                <w:szCs w:val="20"/>
                <w:lang w:eastAsia="ru-RU"/>
              </w:rPr>
              <w:t>sau transfer bancar</w:t>
            </w:r>
            <w:r>
              <w:rPr>
                <w:rFonts w:eastAsia="SimSun"/>
                <w:b/>
                <w:sz w:val="20"/>
                <w:szCs w:val="20"/>
                <w:lang w:eastAsia="ru-RU"/>
              </w:rPr>
              <w:t>:</w:t>
            </w:r>
          </w:p>
          <w:p w14:paraId="3FCB06F0" w14:textId="77777777" w:rsidR="00503023" w:rsidRPr="00E5380C" w:rsidRDefault="00503023" w:rsidP="001B3AE5">
            <w:pPr>
              <w:pStyle w:val="Frspaiere"/>
              <w:rPr>
                <w:bCs/>
                <w:sz w:val="18"/>
                <w:szCs w:val="18"/>
                <w:lang w:val="en-GB"/>
              </w:rPr>
            </w:pPr>
            <w:r w:rsidRPr="0029453E">
              <w:rPr>
                <w:bCs/>
                <w:sz w:val="18"/>
                <w:szCs w:val="18"/>
                <w:lang w:val="ro-RO"/>
              </w:rPr>
              <w:t xml:space="preserve">Beneficiarul </w:t>
            </w:r>
            <w:proofErr w:type="spellStart"/>
            <w:r w:rsidRPr="0029453E">
              <w:rPr>
                <w:bCs/>
                <w:sz w:val="18"/>
                <w:szCs w:val="18"/>
                <w:lang w:val="ro-RO"/>
              </w:rPr>
              <w:t>plăţii</w:t>
            </w:r>
            <w:proofErr w:type="spellEnd"/>
            <w:r w:rsidRPr="0029453E">
              <w:rPr>
                <w:bCs/>
                <w:sz w:val="18"/>
                <w:szCs w:val="18"/>
                <w:lang w:val="ro-RO"/>
              </w:rPr>
              <w:t xml:space="preserve">: </w:t>
            </w:r>
            <w:r w:rsidRPr="0029453E">
              <w:rPr>
                <w:b/>
                <w:sz w:val="18"/>
                <w:szCs w:val="18"/>
                <w:lang w:val="ro-RO"/>
              </w:rPr>
              <w:t>IMSP AMT Centru;</w:t>
            </w:r>
            <w:r w:rsidRPr="0029453E">
              <w:rPr>
                <w:bCs/>
                <w:sz w:val="18"/>
                <w:szCs w:val="18"/>
                <w:lang w:val="ro-RO"/>
              </w:rPr>
              <w:t xml:space="preserve">                                Denumirea Băncii: </w:t>
            </w:r>
            <w:r w:rsidRPr="0029453E">
              <w:rPr>
                <w:b/>
                <w:sz w:val="18"/>
                <w:szCs w:val="18"/>
                <w:lang w:val="ro-RO"/>
              </w:rPr>
              <w:t>BC „</w:t>
            </w:r>
            <w:proofErr w:type="spellStart"/>
            <w:r w:rsidRPr="0029453E">
              <w:rPr>
                <w:b/>
                <w:sz w:val="18"/>
                <w:szCs w:val="18"/>
                <w:lang w:val="ro-RO"/>
              </w:rPr>
              <w:t>Moldindconbank</w:t>
            </w:r>
            <w:proofErr w:type="spellEnd"/>
            <w:r w:rsidRPr="0029453E">
              <w:rPr>
                <w:b/>
                <w:sz w:val="18"/>
                <w:szCs w:val="18"/>
                <w:lang w:val="ro-RO"/>
              </w:rPr>
              <w:t>” SA</w:t>
            </w:r>
            <w:r w:rsidRPr="0029453E">
              <w:rPr>
                <w:bCs/>
                <w:sz w:val="18"/>
                <w:szCs w:val="18"/>
                <w:lang w:val="ro-RO"/>
              </w:rPr>
              <w:t xml:space="preserve"> ;                                                                Codul fiscal: </w:t>
            </w:r>
            <w:r w:rsidRPr="0029453E">
              <w:rPr>
                <w:b/>
                <w:sz w:val="18"/>
                <w:szCs w:val="18"/>
                <w:lang w:val="ro-RO"/>
              </w:rPr>
              <w:t>1003600153267</w:t>
            </w:r>
            <w:r w:rsidRPr="0029453E">
              <w:rPr>
                <w:bCs/>
                <w:sz w:val="18"/>
                <w:szCs w:val="18"/>
                <w:lang w:val="ro-RO"/>
              </w:rPr>
              <w:t>;                            cod IBAN:</w:t>
            </w:r>
            <w:r w:rsidRPr="0029453E">
              <w:rPr>
                <w:b/>
                <w:sz w:val="18"/>
                <w:szCs w:val="18"/>
                <w:lang w:val="ro-RO"/>
              </w:rPr>
              <w:t>MD92ML000000022514094238</w:t>
            </w:r>
            <w:r w:rsidRPr="0029453E">
              <w:rPr>
                <w:bCs/>
                <w:sz w:val="18"/>
                <w:szCs w:val="18"/>
                <w:lang w:val="ro-RO"/>
              </w:rPr>
              <w:t xml:space="preserve">;                        </w:t>
            </w:r>
            <w:r w:rsidRPr="0029453E">
              <w:rPr>
                <w:bCs/>
                <w:sz w:val="18"/>
                <w:szCs w:val="18"/>
                <w:lang w:val="ro-RO"/>
              </w:rPr>
              <w:lastRenderedPageBreak/>
              <w:t xml:space="preserve">Contul bancar: </w:t>
            </w:r>
            <w:r w:rsidRPr="0029453E">
              <w:rPr>
                <w:b/>
                <w:sz w:val="18"/>
                <w:szCs w:val="18"/>
                <w:lang w:val="ro-RO"/>
              </w:rPr>
              <w:t>MOLDMD2X</w:t>
            </w:r>
            <w:r w:rsidRPr="0029453E">
              <w:rPr>
                <w:bCs/>
                <w:sz w:val="18"/>
                <w:szCs w:val="18"/>
                <w:lang w:val="ro-RO"/>
              </w:rPr>
              <w:t xml:space="preserve">;                           cu nota “Pentru </w:t>
            </w:r>
            <w:proofErr w:type="spellStart"/>
            <w:r w:rsidRPr="0029453E">
              <w:rPr>
                <w:bCs/>
                <w:sz w:val="18"/>
                <w:szCs w:val="18"/>
                <w:lang w:val="ro-RO"/>
              </w:rPr>
              <w:t>garanţia</w:t>
            </w:r>
            <w:proofErr w:type="spellEnd"/>
            <w:r w:rsidRPr="0029453E">
              <w:rPr>
                <w:bCs/>
                <w:sz w:val="18"/>
                <w:szCs w:val="18"/>
                <w:lang w:val="ro-RO"/>
              </w:rPr>
              <w:t xml:space="preserve"> pentru ofertă la </w:t>
            </w:r>
            <w:proofErr w:type="spellStart"/>
            <w:r w:rsidRPr="0029453E">
              <w:rPr>
                <w:bCs/>
                <w:sz w:val="18"/>
                <w:szCs w:val="18"/>
                <w:lang w:val="ro-RO"/>
              </w:rPr>
              <w:t>licitaţia</w:t>
            </w:r>
            <w:proofErr w:type="spellEnd"/>
            <w:r w:rsidRPr="0029453E">
              <w:rPr>
                <w:bCs/>
                <w:sz w:val="18"/>
                <w:szCs w:val="18"/>
                <w:lang w:val="ro-RO"/>
              </w:rPr>
              <w:t xml:space="preserve"> publică nr. </w:t>
            </w:r>
            <w:r w:rsidRPr="00E5380C">
              <w:rPr>
                <w:bCs/>
                <w:sz w:val="18"/>
                <w:szCs w:val="18"/>
                <w:lang w:val="en-GB"/>
              </w:rPr>
              <w:t xml:space="preserve">____ din </w:t>
            </w:r>
          </w:p>
          <w:p w14:paraId="6AD5FAFA" w14:textId="77777777" w:rsidR="00503023" w:rsidRPr="00E02586" w:rsidRDefault="00503023" w:rsidP="001B3AE5">
            <w:pPr>
              <w:shd w:val="clear" w:color="auto" w:fill="FFFFFF" w:themeFill="background1"/>
              <w:tabs>
                <w:tab w:val="left" w:pos="612"/>
              </w:tabs>
              <w:spacing w:before="120" w:after="120"/>
              <w:rPr>
                <w:sz w:val="18"/>
                <w:szCs w:val="16"/>
                <w:lang w:val="it-IT"/>
              </w:rPr>
            </w:pPr>
            <w:r w:rsidRPr="00E02586">
              <w:rPr>
                <w:bCs/>
                <w:sz w:val="18"/>
                <w:szCs w:val="18"/>
                <w:lang w:val="it-IT"/>
              </w:rPr>
              <w:t>_______”,  autentificată prin semnatura electronica a  participantului.</w:t>
            </w:r>
          </w:p>
        </w:tc>
        <w:tc>
          <w:tcPr>
            <w:tcW w:w="2410" w:type="dxa"/>
          </w:tcPr>
          <w:p w14:paraId="2E0A4833" w14:textId="77777777" w:rsidR="00503023" w:rsidRDefault="00503023" w:rsidP="001B3AE5">
            <w:pPr>
              <w:shd w:val="clear" w:color="auto" w:fill="FFFFFF" w:themeFill="background1"/>
              <w:tabs>
                <w:tab w:val="left" w:pos="612"/>
              </w:tabs>
              <w:spacing w:before="120" w:after="120"/>
            </w:pPr>
            <w:r w:rsidRPr="003670A7">
              <w:lastRenderedPageBreak/>
              <w:t>Obligatoriu se încarcă în SIA RSAP</w:t>
            </w:r>
          </w:p>
        </w:tc>
      </w:tr>
      <w:tr w:rsidR="00503023" w14:paraId="1917E67D" w14:textId="77777777" w:rsidTr="001B3AE5">
        <w:tc>
          <w:tcPr>
            <w:tcW w:w="9776" w:type="dxa"/>
            <w:gridSpan w:val="4"/>
            <w:shd w:val="clear" w:color="auto" w:fill="auto"/>
          </w:tcPr>
          <w:p w14:paraId="7044C3C9" w14:textId="77777777" w:rsidR="00503023" w:rsidRDefault="00503023" w:rsidP="001B3AE5">
            <w:pPr>
              <w:shd w:val="clear" w:color="auto" w:fill="FFFFFF" w:themeFill="background1"/>
              <w:tabs>
                <w:tab w:val="left" w:pos="612"/>
              </w:tabs>
              <w:spacing w:before="120" w:after="120"/>
            </w:pPr>
            <w:r>
              <w:t>Următoarele documente obligatorii vor fi prezentate suplimentar după deschiderea ofertelor conform cerințelor și termenilor indicate în DUAE/scrisoare (3 zile lucrătoare) .</w:t>
            </w:r>
          </w:p>
        </w:tc>
      </w:tr>
      <w:tr w:rsidR="00503023" w14:paraId="27D8B8CB" w14:textId="77777777" w:rsidTr="001B3AE5">
        <w:tc>
          <w:tcPr>
            <w:tcW w:w="535" w:type="dxa"/>
            <w:shd w:val="clear" w:color="auto" w:fill="auto"/>
          </w:tcPr>
          <w:p w14:paraId="44F2159D"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4</w:t>
            </w:r>
          </w:p>
        </w:tc>
        <w:tc>
          <w:tcPr>
            <w:tcW w:w="2544" w:type="dxa"/>
          </w:tcPr>
          <w:p w14:paraId="1633F776" w14:textId="77777777" w:rsidR="00503023" w:rsidRPr="00E23C81" w:rsidRDefault="00503023" w:rsidP="001B3AE5">
            <w:pPr>
              <w:shd w:val="clear" w:color="auto" w:fill="FFFFFF" w:themeFill="background1"/>
              <w:tabs>
                <w:tab w:val="left" w:pos="612"/>
              </w:tabs>
              <w:spacing w:before="120" w:after="120"/>
              <w:rPr>
                <w:highlight w:val="yellow"/>
              </w:rPr>
            </w:pPr>
            <w:r w:rsidRPr="00B70360">
              <w:t xml:space="preserve">Cerere de participare </w:t>
            </w:r>
          </w:p>
        </w:tc>
        <w:tc>
          <w:tcPr>
            <w:tcW w:w="4287" w:type="dxa"/>
          </w:tcPr>
          <w:p w14:paraId="62A93205" w14:textId="77777777" w:rsidR="00503023" w:rsidRPr="00E23C81" w:rsidRDefault="00503023" w:rsidP="001B3AE5">
            <w:pPr>
              <w:tabs>
                <w:tab w:val="left" w:pos="612"/>
              </w:tabs>
              <w:spacing w:before="120" w:after="120"/>
              <w:rPr>
                <w:b/>
                <w:bCs/>
                <w:i/>
                <w:iCs/>
                <w:highlight w:val="yellow"/>
              </w:rPr>
            </w:pPr>
            <w:r w:rsidRPr="008714A6">
              <w:t xml:space="preserve">Anexa nr.7 </w:t>
            </w:r>
            <w:r w:rsidRPr="00D5395C">
              <w:t>din Documentația standard pentru realizarea achizițiilor publice de lucrări</w:t>
            </w:r>
            <w:r>
              <w:t xml:space="preserve"> aprobată prin</w:t>
            </w:r>
            <w:r w:rsidRPr="00D5395C">
              <w:t xml:space="preserve">  Ordinul MF nr.</w:t>
            </w:r>
            <w:r>
              <w:t>69</w:t>
            </w:r>
            <w:r w:rsidRPr="00D5395C">
              <w:t>/2021, confirmată prin semnătura electronică.</w:t>
            </w:r>
          </w:p>
        </w:tc>
        <w:tc>
          <w:tcPr>
            <w:tcW w:w="2410" w:type="dxa"/>
          </w:tcPr>
          <w:p w14:paraId="0FF0E6F3" w14:textId="77777777" w:rsidR="00503023" w:rsidRPr="00E23C81" w:rsidRDefault="00503023" w:rsidP="001B3AE5">
            <w:pPr>
              <w:shd w:val="clear" w:color="auto" w:fill="FFFFFF" w:themeFill="background1"/>
              <w:tabs>
                <w:tab w:val="left" w:pos="612"/>
              </w:tabs>
              <w:spacing w:before="120" w:after="120"/>
              <w:rPr>
                <w:highlight w:val="yellow"/>
              </w:rPr>
            </w:pPr>
            <w:r w:rsidRPr="003670A7">
              <w:t xml:space="preserve">Obligatoriu </w:t>
            </w:r>
          </w:p>
        </w:tc>
      </w:tr>
      <w:tr w:rsidR="00503023" w14:paraId="52C9EC24" w14:textId="77777777" w:rsidTr="001B3AE5">
        <w:tc>
          <w:tcPr>
            <w:tcW w:w="535" w:type="dxa"/>
            <w:shd w:val="clear" w:color="auto" w:fill="auto"/>
          </w:tcPr>
          <w:p w14:paraId="40360648"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5</w:t>
            </w:r>
          </w:p>
        </w:tc>
        <w:tc>
          <w:tcPr>
            <w:tcW w:w="2544" w:type="dxa"/>
            <w:vAlign w:val="center"/>
          </w:tcPr>
          <w:p w14:paraId="739BDD62" w14:textId="77777777" w:rsidR="00503023" w:rsidRPr="00E23C81" w:rsidRDefault="00503023" w:rsidP="001B3AE5">
            <w:pPr>
              <w:shd w:val="clear" w:color="auto" w:fill="FFFFFF" w:themeFill="background1"/>
              <w:tabs>
                <w:tab w:val="left" w:pos="612"/>
              </w:tabs>
              <w:spacing w:before="120" w:after="120"/>
              <w:rPr>
                <w:highlight w:val="yellow"/>
              </w:rPr>
            </w:pPr>
            <w:r w:rsidRPr="00B70360">
              <w:t xml:space="preserve">Declarație privind valabilitatea ofertei </w:t>
            </w:r>
          </w:p>
        </w:tc>
        <w:tc>
          <w:tcPr>
            <w:tcW w:w="4287" w:type="dxa"/>
            <w:vAlign w:val="center"/>
          </w:tcPr>
          <w:p w14:paraId="3D88E1A7" w14:textId="77777777" w:rsidR="00503023" w:rsidRPr="00E23C81" w:rsidRDefault="00503023" w:rsidP="001B3AE5">
            <w:pPr>
              <w:tabs>
                <w:tab w:val="left" w:pos="612"/>
              </w:tabs>
              <w:spacing w:before="120" w:after="120"/>
              <w:rPr>
                <w:b/>
                <w:bCs/>
                <w:i/>
                <w:iCs/>
                <w:highlight w:val="yellow"/>
              </w:rPr>
            </w:pPr>
            <w:r>
              <w:t xml:space="preserve">Anexa nr.8 </w:t>
            </w:r>
            <w:r w:rsidRPr="00D5395C">
              <w:t>din Documentația standard pentru realizarea achizițiilor publice de lucrări aprobată prin  Ordinul MF nr.69/2021, confirmată prin semnătura electronică.</w:t>
            </w:r>
          </w:p>
        </w:tc>
        <w:tc>
          <w:tcPr>
            <w:tcW w:w="2410" w:type="dxa"/>
          </w:tcPr>
          <w:p w14:paraId="4745909F" w14:textId="77777777" w:rsidR="00503023" w:rsidRPr="00E23C81" w:rsidRDefault="00503023" w:rsidP="001B3AE5">
            <w:pPr>
              <w:shd w:val="clear" w:color="auto" w:fill="FFFFFF" w:themeFill="background1"/>
              <w:tabs>
                <w:tab w:val="left" w:pos="612"/>
              </w:tabs>
              <w:spacing w:before="120" w:after="120"/>
              <w:rPr>
                <w:highlight w:val="yellow"/>
              </w:rPr>
            </w:pPr>
            <w:r w:rsidRPr="003670A7">
              <w:t xml:space="preserve">Obligatoriu </w:t>
            </w:r>
          </w:p>
        </w:tc>
      </w:tr>
      <w:tr w:rsidR="00503023" w14:paraId="6C31EF86" w14:textId="77777777" w:rsidTr="001B3AE5">
        <w:tc>
          <w:tcPr>
            <w:tcW w:w="535" w:type="dxa"/>
            <w:shd w:val="clear" w:color="auto" w:fill="auto"/>
          </w:tcPr>
          <w:p w14:paraId="27750CC0" w14:textId="77777777" w:rsidR="00503023" w:rsidRPr="00B70360" w:rsidRDefault="00503023" w:rsidP="001B3AE5">
            <w:pPr>
              <w:shd w:val="clear" w:color="auto" w:fill="FFFFFF" w:themeFill="background1"/>
              <w:tabs>
                <w:tab w:val="left" w:pos="612"/>
              </w:tabs>
              <w:spacing w:before="120" w:after="120"/>
              <w:rPr>
                <w:iCs/>
                <w:lang w:val="ro-MD" w:eastAsia="ru-RU"/>
              </w:rPr>
            </w:pPr>
            <w:r w:rsidRPr="00B70360">
              <w:rPr>
                <w:iCs/>
                <w:lang w:val="ro-MD" w:eastAsia="ru-RU"/>
              </w:rPr>
              <w:t>6</w:t>
            </w:r>
          </w:p>
        </w:tc>
        <w:tc>
          <w:tcPr>
            <w:tcW w:w="2544" w:type="dxa"/>
          </w:tcPr>
          <w:p w14:paraId="5076FC43" w14:textId="77777777" w:rsidR="00503023" w:rsidRPr="00C4291B" w:rsidRDefault="00503023" w:rsidP="001B3AE5">
            <w:pPr>
              <w:shd w:val="clear" w:color="auto" w:fill="FFFFFF" w:themeFill="background1"/>
              <w:tabs>
                <w:tab w:val="left" w:pos="612"/>
              </w:tabs>
              <w:spacing w:before="120" w:after="120"/>
            </w:pPr>
            <w:r w:rsidRPr="00C4291B">
              <w:t xml:space="preserve">Declarație privind perioada de garanție </w:t>
            </w:r>
          </w:p>
        </w:tc>
        <w:tc>
          <w:tcPr>
            <w:tcW w:w="4287" w:type="dxa"/>
          </w:tcPr>
          <w:p w14:paraId="7FB8805C" w14:textId="77777777" w:rsidR="00503023" w:rsidRPr="00E02586" w:rsidRDefault="00503023" w:rsidP="001B3AE5">
            <w:pPr>
              <w:tabs>
                <w:tab w:val="left" w:pos="612"/>
              </w:tabs>
              <w:spacing w:before="120" w:after="120"/>
              <w:rPr>
                <w:sz w:val="18"/>
                <w:szCs w:val="16"/>
                <w:lang w:val="it-IT"/>
              </w:rPr>
            </w:pPr>
            <w:r w:rsidRPr="0002115A">
              <w:rPr>
                <w:b/>
                <w:bCs/>
                <w:i/>
                <w:iCs/>
              </w:rPr>
              <w:t xml:space="preserve">Minim   5   ani de la recepționarea lucrărilor </w:t>
            </w:r>
            <w:r>
              <w:rPr>
                <w:b/>
                <w:bCs/>
                <w:i/>
                <w:iCs/>
              </w:rPr>
              <w:t>.</w:t>
            </w:r>
          </w:p>
        </w:tc>
        <w:tc>
          <w:tcPr>
            <w:tcW w:w="2410" w:type="dxa"/>
          </w:tcPr>
          <w:p w14:paraId="64214A72"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14:paraId="20546088" w14:textId="77777777" w:rsidTr="001B3AE5">
        <w:tc>
          <w:tcPr>
            <w:tcW w:w="535" w:type="dxa"/>
            <w:shd w:val="clear" w:color="auto" w:fill="auto"/>
          </w:tcPr>
          <w:p w14:paraId="52BEC809"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7</w:t>
            </w:r>
          </w:p>
        </w:tc>
        <w:tc>
          <w:tcPr>
            <w:tcW w:w="2544" w:type="dxa"/>
            <w:vAlign w:val="center"/>
          </w:tcPr>
          <w:p w14:paraId="7C0CF1E2" w14:textId="77777777" w:rsidR="00503023" w:rsidRPr="00C4291B" w:rsidRDefault="00503023" w:rsidP="001B3AE5">
            <w:pPr>
              <w:shd w:val="clear" w:color="auto" w:fill="FFFFFF" w:themeFill="background1"/>
              <w:tabs>
                <w:tab w:val="left" w:pos="612"/>
              </w:tabs>
              <w:spacing w:before="120" w:after="120"/>
            </w:pPr>
            <w:r w:rsidRPr="00C4291B">
              <w:t xml:space="preserve">Declarație privind experiența similară </w:t>
            </w:r>
          </w:p>
        </w:tc>
        <w:tc>
          <w:tcPr>
            <w:tcW w:w="4287" w:type="dxa"/>
            <w:vAlign w:val="center"/>
          </w:tcPr>
          <w:p w14:paraId="17A86B88" w14:textId="77777777" w:rsidR="00503023" w:rsidRPr="00D5395C" w:rsidRDefault="00503023" w:rsidP="001B3AE5">
            <w:pPr>
              <w:shd w:val="clear" w:color="auto" w:fill="FFFFFF" w:themeFill="background1"/>
              <w:tabs>
                <w:tab w:val="left" w:pos="612"/>
              </w:tabs>
              <w:spacing w:before="120" w:after="120"/>
              <w:rPr>
                <w:sz w:val="18"/>
                <w:szCs w:val="16"/>
                <w:lang w:val="it-IT"/>
              </w:rPr>
            </w:pPr>
            <w:r w:rsidRPr="00C4291B">
              <w:t xml:space="preserve">Anexa nr.12 </w:t>
            </w:r>
            <w:r w:rsidRPr="00D5395C">
              <w:t>din Documentația standard pentru realizarea achizițiilor publice de lucrări aprobată prin  Ordinul MF nr.69/2021, confirmată prin semnătura electronică.</w:t>
            </w:r>
          </w:p>
        </w:tc>
        <w:tc>
          <w:tcPr>
            <w:tcW w:w="2410" w:type="dxa"/>
          </w:tcPr>
          <w:p w14:paraId="333200C5"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14:paraId="403693E2" w14:textId="77777777" w:rsidTr="001B3AE5">
        <w:tc>
          <w:tcPr>
            <w:tcW w:w="535" w:type="dxa"/>
            <w:shd w:val="clear" w:color="auto" w:fill="auto"/>
          </w:tcPr>
          <w:p w14:paraId="60080883"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8</w:t>
            </w:r>
          </w:p>
        </w:tc>
        <w:tc>
          <w:tcPr>
            <w:tcW w:w="2544" w:type="dxa"/>
            <w:vAlign w:val="center"/>
          </w:tcPr>
          <w:p w14:paraId="2F3B71E4" w14:textId="77777777" w:rsidR="00503023" w:rsidRPr="00C4291B" w:rsidRDefault="00503023" w:rsidP="001B3AE5">
            <w:pPr>
              <w:shd w:val="clear" w:color="auto" w:fill="FFFFFF" w:themeFill="background1"/>
              <w:tabs>
                <w:tab w:val="left" w:pos="612"/>
              </w:tabs>
              <w:spacing w:before="120" w:after="120"/>
            </w:pPr>
            <w:r w:rsidRPr="00C4291B">
              <w:t>Declarație privind lista principalelor lucrări similare executate în ultimii ani de activitate (cu prezentarea proceselor-verbale de recepție finală)</w:t>
            </w:r>
          </w:p>
        </w:tc>
        <w:tc>
          <w:tcPr>
            <w:tcW w:w="4287" w:type="dxa"/>
            <w:vAlign w:val="center"/>
          </w:tcPr>
          <w:p w14:paraId="168D0BAD" w14:textId="77777777" w:rsidR="00503023" w:rsidRPr="00D5395C" w:rsidRDefault="00503023" w:rsidP="001B3AE5">
            <w:pPr>
              <w:shd w:val="clear" w:color="auto" w:fill="FFFFFF" w:themeFill="background1"/>
              <w:tabs>
                <w:tab w:val="left" w:pos="612"/>
              </w:tabs>
              <w:spacing w:before="120" w:after="120"/>
              <w:rPr>
                <w:sz w:val="18"/>
                <w:szCs w:val="16"/>
                <w:lang w:val="it-IT"/>
              </w:rPr>
            </w:pPr>
            <w:r w:rsidRPr="00C4291B">
              <w:t xml:space="preserve">Anexa nr.13 </w:t>
            </w:r>
            <w:r w:rsidRPr="00D5395C">
              <w:t>din Documentația standard pentru realizarea achizițiilor publice de lucrări aprobată prin  Ordinul MF nr.69/2021, confirmată prin semnătura electronică.</w:t>
            </w:r>
          </w:p>
        </w:tc>
        <w:tc>
          <w:tcPr>
            <w:tcW w:w="2410" w:type="dxa"/>
          </w:tcPr>
          <w:p w14:paraId="3C05A924"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14:paraId="7F905B95" w14:textId="77777777" w:rsidTr="001B3AE5">
        <w:tc>
          <w:tcPr>
            <w:tcW w:w="535" w:type="dxa"/>
            <w:shd w:val="clear" w:color="auto" w:fill="auto"/>
          </w:tcPr>
          <w:p w14:paraId="08D41BB9"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9</w:t>
            </w:r>
          </w:p>
        </w:tc>
        <w:tc>
          <w:tcPr>
            <w:tcW w:w="2544" w:type="dxa"/>
            <w:vAlign w:val="center"/>
          </w:tcPr>
          <w:p w14:paraId="4C383AC9" w14:textId="77777777" w:rsidR="00503023" w:rsidRPr="00C4291B" w:rsidRDefault="00503023" w:rsidP="001B3AE5">
            <w:pPr>
              <w:shd w:val="clear" w:color="auto" w:fill="FFFFFF" w:themeFill="background1"/>
              <w:tabs>
                <w:tab w:val="left" w:pos="612"/>
              </w:tabs>
              <w:spacing w:before="120" w:after="120"/>
            </w:pPr>
            <w:r w:rsidRPr="00C4291B">
              <w:t xml:space="preserve">Declarație privind dotările specifice, utilajul și echipamentul necesar p/u îndeplinirea corespunzătoare a contractului </w:t>
            </w:r>
          </w:p>
        </w:tc>
        <w:tc>
          <w:tcPr>
            <w:tcW w:w="4287" w:type="dxa"/>
            <w:vAlign w:val="center"/>
          </w:tcPr>
          <w:p w14:paraId="2433FBCD" w14:textId="77777777" w:rsidR="00503023" w:rsidRPr="00D5395C" w:rsidRDefault="00503023" w:rsidP="001B3AE5">
            <w:pPr>
              <w:shd w:val="clear" w:color="auto" w:fill="FFFFFF" w:themeFill="background1"/>
              <w:tabs>
                <w:tab w:val="left" w:pos="612"/>
              </w:tabs>
              <w:spacing w:before="120" w:after="120"/>
              <w:rPr>
                <w:sz w:val="18"/>
                <w:szCs w:val="16"/>
                <w:lang w:val="it-IT"/>
              </w:rPr>
            </w:pPr>
            <w:r w:rsidRPr="00C4291B">
              <w:t xml:space="preserve">Anexa nr.14 </w:t>
            </w:r>
            <w:r w:rsidRPr="00D5395C">
              <w:t>din Documentația standard pentru realizarea achizițiilor publice de lucrări aprobată prin  Ordinul MF nr.69/2021, confirmată prin semnătura electronică.</w:t>
            </w:r>
          </w:p>
        </w:tc>
        <w:tc>
          <w:tcPr>
            <w:tcW w:w="2410" w:type="dxa"/>
          </w:tcPr>
          <w:p w14:paraId="794FA596"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rsidRPr="005073BB" w14:paraId="1F8C8030" w14:textId="77777777" w:rsidTr="001B3AE5">
        <w:tc>
          <w:tcPr>
            <w:tcW w:w="535" w:type="dxa"/>
            <w:shd w:val="clear" w:color="auto" w:fill="auto"/>
          </w:tcPr>
          <w:p w14:paraId="60165924"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10</w:t>
            </w:r>
          </w:p>
        </w:tc>
        <w:tc>
          <w:tcPr>
            <w:tcW w:w="2544" w:type="dxa"/>
            <w:vAlign w:val="center"/>
          </w:tcPr>
          <w:p w14:paraId="54669737" w14:textId="77777777" w:rsidR="00503023" w:rsidRPr="00C4291B" w:rsidRDefault="00503023" w:rsidP="001B3AE5">
            <w:pPr>
              <w:shd w:val="clear" w:color="auto" w:fill="FFFFFF" w:themeFill="background1"/>
              <w:tabs>
                <w:tab w:val="left" w:pos="612"/>
              </w:tabs>
              <w:spacing w:before="120" w:after="120"/>
            </w:pPr>
            <w:r w:rsidRPr="00C4291B">
              <w:t xml:space="preserve">Declarație privind personalul de specialitate propus pentru implementarea contractului </w:t>
            </w:r>
          </w:p>
        </w:tc>
        <w:tc>
          <w:tcPr>
            <w:tcW w:w="4287" w:type="dxa"/>
            <w:vAlign w:val="center"/>
          </w:tcPr>
          <w:p w14:paraId="7EC3EA59" w14:textId="77777777" w:rsidR="00503023" w:rsidRPr="00D5395C" w:rsidRDefault="00503023" w:rsidP="001B3AE5">
            <w:pPr>
              <w:shd w:val="clear" w:color="auto" w:fill="FFFFFF" w:themeFill="background1"/>
              <w:tabs>
                <w:tab w:val="left" w:pos="612"/>
              </w:tabs>
              <w:spacing w:before="120" w:after="120"/>
              <w:rPr>
                <w:sz w:val="18"/>
                <w:szCs w:val="16"/>
                <w:lang w:val="it-IT"/>
              </w:rPr>
            </w:pPr>
            <w:r w:rsidRPr="00C4291B">
              <w:t xml:space="preserve">Anexa nr.15 </w:t>
            </w:r>
            <w:r w:rsidRPr="00D5395C">
              <w:t>din Documentația standard pentru realizarea achizițiilor publice de lucrări aprobată prin  Ordinul MF nr.69/2021, confirmată prin semnătura electronică.</w:t>
            </w:r>
          </w:p>
        </w:tc>
        <w:tc>
          <w:tcPr>
            <w:tcW w:w="2410" w:type="dxa"/>
          </w:tcPr>
          <w:p w14:paraId="3D026293"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rsidRPr="005073BB" w14:paraId="57B33F1E" w14:textId="77777777" w:rsidTr="001B3AE5">
        <w:tc>
          <w:tcPr>
            <w:tcW w:w="535" w:type="dxa"/>
            <w:shd w:val="clear" w:color="auto" w:fill="auto"/>
          </w:tcPr>
          <w:p w14:paraId="6C1E82A8"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11</w:t>
            </w:r>
          </w:p>
        </w:tc>
        <w:tc>
          <w:tcPr>
            <w:tcW w:w="2544" w:type="dxa"/>
            <w:vAlign w:val="center"/>
          </w:tcPr>
          <w:p w14:paraId="69876356" w14:textId="77777777" w:rsidR="00503023" w:rsidRPr="00C4291B" w:rsidRDefault="00503023" w:rsidP="001B3AE5">
            <w:pPr>
              <w:shd w:val="clear" w:color="auto" w:fill="FFFFFF" w:themeFill="background1"/>
              <w:tabs>
                <w:tab w:val="left" w:pos="612"/>
              </w:tabs>
              <w:spacing w:before="120" w:after="120"/>
            </w:pPr>
            <w:r w:rsidRPr="00C4291B">
              <w:t>Lista subcontractanților și partea/părțile din contract care sunt îndeplinite de aceștia.</w:t>
            </w:r>
          </w:p>
        </w:tc>
        <w:tc>
          <w:tcPr>
            <w:tcW w:w="4287" w:type="dxa"/>
            <w:vAlign w:val="center"/>
          </w:tcPr>
          <w:p w14:paraId="09FAC146" w14:textId="77777777" w:rsidR="00503023" w:rsidRPr="00D5395C" w:rsidRDefault="00503023" w:rsidP="001B3AE5">
            <w:pPr>
              <w:shd w:val="clear" w:color="auto" w:fill="FFFFFF" w:themeFill="background1"/>
              <w:tabs>
                <w:tab w:val="left" w:pos="612"/>
              </w:tabs>
              <w:spacing w:before="120" w:after="120"/>
              <w:rPr>
                <w:sz w:val="18"/>
                <w:szCs w:val="16"/>
                <w:lang w:val="it-IT"/>
              </w:rPr>
            </w:pPr>
            <w:r w:rsidRPr="00C4291B">
              <w:t xml:space="preserve">Anexa nr.16 </w:t>
            </w:r>
            <w:r w:rsidRPr="00D5395C">
              <w:t>din Documentația standard pentru realizarea achizițiilor publice de lucrări aprobată prin  Ordinul MF nr.69/2021, confirmată prin semnătura electronică.</w:t>
            </w:r>
          </w:p>
        </w:tc>
        <w:tc>
          <w:tcPr>
            <w:tcW w:w="2410" w:type="dxa"/>
          </w:tcPr>
          <w:p w14:paraId="73D54489"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rsidRPr="005073BB" w14:paraId="11FB27F8" w14:textId="77777777" w:rsidTr="001B3AE5">
        <w:tc>
          <w:tcPr>
            <w:tcW w:w="535" w:type="dxa"/>
            <w:shd w:val="clear" w:color="auto" w:fill="auto"/>
          </w:tcPr>
          <w:p w14:paraId="12894BC6"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lastRenderedPageBreak/>
              <w:t>12</w:t>
            </w:r>
          </w:p>
        </w:tc>
        <w:tc>
          <w:tcPr>
            <w:tcW w:w="2544" w:type="dxa"/>
            <w:vAlign w:val="center"/>
          </w:tcPr>
          <w:p w14:paraId="382CB7A8" w14:textId="77777777" w:rsidR="00503023" w:rsidRPr="00C4291B" w:rsidRDefault="00503023" w:rsidP="001B3AE5">
            <w:pPr>
              <w:shd w:val="clear" w:color="auto" w:fill="FFFFFF" w:themeFill="background1"/>
              <w:tabs>
                <w:tab w:val="left" w:pos="612"/>
              </w:tabs>
              <w:spacing w:before="120" w:after="120"/>
            </w:pPr>
            <w:r w:rsidRPr="00C4291B">
              <w:t>Informația privind asocierea</w:t>
            </w:r>
          </w:p>
        </w:tc>
        <w:tc>
          <w:tcPr>
            <w:tcW w:w="4287" w:type="dxa"/>
            <w:vAlign w:val="center"/>
          </w:tcPr>
          <w:p w14:paraId="268E81DF" w14:textId="77777777" w:rsidR="00503023" w:rsidRPr="00D5395C" w:rsidRDefault="00503023" w:rsidP="001B3AE5">
            <w:pPr>
              <w:shd w:val="clear" w:color="auto" w:fill="FFFFFF" w:themeFill="background1"/>
              <w:tabs>
                <w:tab w:val="left" w:pos="612"/>
              </w:tabs>
              <w:spacing w:before="120" w:after="120"/>
              <w:rPr>
                <w:sz w:val="18"/>
                <w:szCs w:val="16"/>
                <w:lang w:val="it-IT"/>
              </w:rPr>
            </w:pPr>
            <w:r w:rsidRPr="00C4291B">
              <w:t xml:space="preserve">Anexa nr.17 </w:t>
            </w:r>
            <w:r w:rsidRPr="00D5395C">
              <w:t>din Documentația standard pentru realizarea achizițiilor publice de lucrări aprobată prin  Ordinul MF nr.69/2021, confirmată prin semnătura electronică.</w:t>
            </w:r>
          </w:p>
        </w:tc>
        <w:tc>
          <w:tcPr>
            <w:tcW w:w="2410" w:type="dxa"/>
          </w:tcPr>
          <w:p w14:paraId="441919AF" w14:textId="77777777" w:rsidR="00503023" w:rsidRPr="00C4291B" w:rsidRDefault="00503023" w:rsidP="001B3AE5">
            <w:pPr>
              <w:shd w:val="clear" w:color="auto" w:fill="FFFFFF" w:themeFill="background1"/>
              <w:tabs>
                <w:tab w:val="left" w:pos="612"/>
              </w:tabs>
              <w:spacing w:before="120" w:after="120"/>
            </w:pPr>
            <w:r w:rsidRPr="00C4291B">
              <w:t xml:space="preserve">Obligatoriu </w:t>
            </w:r>
          </w:p>
        </w:tc>
      </w:tr>
      <w:tr w:rsidR="00503023" w:rsidRPr="00B81D24" w14:paraId="127B0F98" w14:textId="77777777" w:rsidTr="001B3AE5">
        <w:tc>
          <w:tcPr>
            <w:tcW w:w="535" w:type="dxa"/>
            <w:shd w:val="clear" w:color="auto" w:fill="auto"/>
          </w:tcPr>
          <w:p w14:paraId="6B38FCF4"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13</w:t>
            </w:r>
          </w:p>
        </w:tc>
        <w:tc>
          <w:tcPr>
            <w:tcW w:w="2544" w:type="dxa"/>
            <w:shd w:val="clear" w:color="auto" w:fill="auto"/>
            <w:vAlign w:val="center"/>
          </w:tcPr>
          <w:p w14:paraId="044D0EC3" w14:textId="77777777" w:rsidR="00503023" w:rsidRPr="00B70360" w:rsidRDefault="00503023" w:rsidP="001B3AE5">
            <w:pPr>
              <w:shd w:val="clear" w:color="auto" w:fill="FFFFFF" w:themeFill="background1"/>
              <w:tabs>
                <w:tab w:val="left" w:pos="612"/>
              </w:tabs>
              <w:spacing w:before="120" w:after="120"/>
            </w:pPr>
            <w:r w:rsidRPr="00B70360">
              <w:t xml:space="preserve">Angajament terț susținător financiar </w:t>
            </w:r>
          </w:p>
        </w:tc>
        <w:tc>
          <w:tcPr>
            <w:tcW w:w="4287" w:type="dxa"/>
            <w:vAlign w:val="center"/>
          </w:tcPr>
          <w:p w14:paraId="1B3BF488" w14:textId="77777777" w:rsidR="00503023" w:rsidRDefault="00503023" w:rsidP="001B3AE5">
            <w:pPr>
              <w:shd w:val="clear" w:color="auto" w:fill="FFFFFF" w:themeFill="background1"/>
              <w:tabs>
                <w:tab w:val="left" w:pos="612"/>
              </w:tabs>
              <w:spacing w:before="120" w:after="120"/>
            </w:pPr>
            <w:r>
              <w:t xml:space="preserve">Anexa nr.18 </w:t>
            </w:r>
            <w:r w:rsidRPr="00D5395C">
              <w:t>din Documentația standard pentru realizarea achizițiilor publice de lucrări aprobată prin  Ordinul MF nr.69/2021, confirmată prin semnătura electronică.</w:t>
            </w:r>
          </w:p>
        </w:tc>
        <w:tc>
          <w:tcPr>
            <w:tcW w:w="2410" w:type="dxa"/>
          </w:tcPr>
          <w:p w14:paraId="6620C6E4" w14:textId="77777777" w:rsidR="00503023" w:rsidRPr="00B81D24" w:rsidRDefault="00503023" w:rsidP="001B3AE5">
            <w:pPr>
              <w:shd w:val="clear" w:color="auto" w:fill="FFFFFF" w:themeFill="background1"/>
              <w:tabs>
                <w:tab w:val="left" w:pos="612"/>
              </w:tabs>
              <w:spacing w:before="120" w:after="120"/>
            </w:pPr>
            <w:r w:rsidRPr="003670A7">
              <w:t xml:space="preserve">Obligatoriu </w:t>
            </w:r>
          </w:p>
        </w:tc>
      </w:tr>
      <w:tr w:rsidR="00503023" w:rsidRPr="005073BB" w14:paraId="48CF1333" w14:textId="77777777" w:rsidTr="001B3AE5">
        <w:tc>
          <w:tcPr>
            <w:tcW w:w="535" w:type="dxa"/>
            <w:shd w:val="clear" w:color="auto" w:fill="auto"/>
          </w:tcPr>
          <w:p w14:paraId="1611E9E0"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14</w:t>
            </w:r>
          </w:p>
        </w:tc>
        <w:tc>
          <w:tcPr>
            <w:tcW w:w="2544" w:type="dxa"/>
            <w:shd w:val="clear" w:color="auto" w:fill="auto"/>
            <w:vAlign w:val="center"/>
          </w:tcPr>
          <w:p w14:paraId="4845FDEE" w14:textId="77777777" w:rsidR="00503023" w:rsidRPr="00B70360" w:rsidRDefault="00503023" w:rsidP="001B3AE5">
            <w:pPr>
              <w:shd w:val="clear" w:color="auto" w:fill="FFFFFF" w:themeFill="background1"/>
              <w:tabs>
                <w:tab w:val="left" w:pos="612"/>
              </w:tabs>
              <w:spacing w:before="120" w:after="120"/>
            </w:pPr>
            <w:r w:rsidRPr="00B70360">
              <w:t xml:space="preserve">Angajament privind susținerea tehnică și profesională a ofertantului </w:t>
            </w:r>
          </w:p>
        </w:tc>
        <w:tc>
          <w:tcPr>
            <w:tcW w:w="4287" w:type="dxa"/>
            <w:vAlign w:val="center"/>
          </w:tcPr>
          <w:p w14:paraId="402B7F35" w14:textId="77777777" w:rsidR="00503023" w:rsidRPr="00940DD9" w:rsidRDefault="00503023" w:rsidP="001B3AE5">
            <w:pPr>
              <w:shd w:val="clear" w:color="auto" w:fill="FFFFFF" w:themeFill="background1"/>
              <w:tabs>
                <w:tab w:val="left" w:pos="612"/>
              </w:tabs>
              <w:spacing w:before="120" w:after="120"/>
              <w:rPr>
                <w:sz w:val="18"/>
                <w:szCs w:val="16"/>
                <w:lang w:val="it-IT"/>
              </w:rPr>
            </w:pPr>
            <w:r>
              <w:t xml:space="preserve">Anexa nr.19 </w:t>
            </w:r>
            <w:r w:rsidRPr="00940DD9">
              <w:t>din Documentația standard pentru realizarea achizițiilor publice de lucrări aprobată prin  Ordinul MF nr.69/2021, confirmată prin semnătura electronică.</w:t>
            </w:r>
          </w:p>
        </w:tc>
        <w:tc>
          <w:tcPr>
            <w:tcW w:w="2410" w:type="dxa"/>
          </w:tcPr>
          <w:p w14:paraId="5FBBF5BC" w14:textId="77777777" w:rsidR="00503023" w:rsidRPr="005073BB" w:rsidRDefault="00503023" w:rsidP="001B3AE5">
            <w:pPr>
              <w:shd w:val="clear" w:color="auto" w:fill="FFFFFF" w:themeFill="background1"/>
              <w:tabs>
                <w:tab w:val="left" w:pos="612"/>
              </w:tabs>
              <w:spacing w:before="120" w:after="120"/>
            </w:pPr>
            <w:r w:rsidRPr="003670A7">
              <w:t xml:space="preserve">Obligatoriu </w:t>
            </w:r>
          </w:p>
        </w:tc>
      </w:tr>
      <w:tr w:rsidR="00503023" w:rsidRPr="005073BB" w14:paraId="135D5859" w14:textId="77777777" w:rsidTr="001B3AE5">
        <w:tc>
          <w:tcPr>
            <w:tcW w:w="535" w:type="dxa"/>
            <w:shd w:val="clear" w:color="auto" w:fill="auto"/>
          </w:tcPr>
          <w:p w14:paraId="4B206691"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15</w:t>
            </w:r>
          </w:p>
        </w:tc>
        <w:tc>
          <w:tcPr>
            <w:tcW w:w="2544" w:type="dxa"/>
            <w:shd w:val="clear" w:color="auto" w:fill="auto"/>
            <w:vAlign w:val="center"/>
          </w:tcPr>
          <w:p w14:paraId="350B96C1" w14:textId="77777777" w:rsidR="00503023" w:rsidRPr="00B70360" w:rsidRDefault="00503023" w:rsidP="001B3AE5">
            <w:pPr>
              <w:shd w:val="clear" w:color="auto" w:fill="FFFFFF" w:themeFill="background1"/>
              <w:tabs>
                <w:tab w:val="left" w:pos="612"/>
              </w:tabs>
              <w:spacing w:before="120" w:after="120"/>
            </w:pPr>
            <w:r w:rsidRPr="00B70360">
              <w:t xml:space="preserve">Declarație terț susținător tehnic </w:t>
            </w:r>
          </w:p>
        </w:tc>
        <w:tc>
          <w:tcPr>
            <w:tcW w:w="4287" w:type="dxa"/>
            <w:vAlign w:val="center"/>
          </w:tcPr>
          <w:p w14:paraId="18A327EF" w14:textId="77777777" w:rsidR="00503023" w:rsidRPr="00940DD9" w:rsidRDefault="00503023" w:rsidP="001B3AE5">
            <w:pPr>
              <w:shd w:val="clear" w:color="auto" w:fill="FFFFFF" w:themeFill="background1"/>
              <w:tabs>
                <w:tab w:val="left" w:pos="612"/>
              </w:tabs>
              <w:spacing w:before="120" w:after="120"/>
              <w:rPr>
                <w:sz w:val="18"/>
                <w:szCs w:val="16"/>
                <w:lang w:val="it-IT"/>
              </w:rPr>
            </w:pPr>
            <w:r>
              <w:t xml:space="preserve">Anexa nr.20 </w:t>
            </w:r>
            <w:r w:rsidRPr="00940DD9">
              <w:t>din Documentația standard pentru realizarea achizițiilor publice de lucrări aprobată prin  Ordinul MF nr.69/2021, confirmată prin semnătura electronică.</w:t>
            </w:r>
          </w:p>
        </w:tc>
        <w:tc>
          <w:tcPr>
            <w:tcW w:w="2410" w:type="dxa"/>
          </w:tcPr>
          <w:p w14:paraId="463FA9AE" w14:textId="77777777" w:rsidR="00503023" w:rsidRPr="005073BB" w:rsidRDefault="00503023" w:rsidP="001B3AE5">
            <w:pPr>
              <w:shd w:val="clear" w:color="auto" w:fill="FFFFFF" w:themeFill="background1"/>
              <w:tabs>
                <w:tab w:val="left" w:pos="612"/>
              </w:tabs>
              <w:spacing w:before="120" w:after="120"/>
            </w:pPr>
            <w:r w:rsidRPr="003670A7">
              <w:t xml:space="preserve">Obligatoriu </w:t>
            </w:r>
          </w:p>
        </w:tc>
      </w:tr>
      <w:tr w:rsidR="00503023" w:rsidRPr="005073BB" w14:paraId="14ACD513" w14:textId="77777777" w:rsidTr="001B3AE5">
        <w:tc>
          <w:tcPr>
            <w:tcW w:w="535" w:type="dxa"/>
            <w:shd w:val="clear" w:color="auto" w:fill="auto"/>
          </w:tcPr>
          <w:p w14:paraId="7F130387"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16</w:t>
            </w:r>
          </w:p>
        </w:tc>
        <w:tc>
          <w:tcPr>
            <w:tcW w:w="2544" w:type="dxa"/>
            <w:shd w:val="clear" w:color="auto" w:fill="auto"/>
            <w:vAlign w:val="center"/>
          </w:tcPr>
          <w:p w14:paraId="177B50E6" w14:textId="77777777" w:rsidR="00503023" w:rsidRPr="00B70360" w:rsidRDefault="00503023" w:rsidP="001B3AE5">
            <w:pPr>
              <w:shd w:val="clear" w:color="auto" w:fill="FFFFFF" w:themeFill="background1"/>
              <w:tabs>
                <w:tab w:val="left" w:pos="612"/>
              </w:tabs>
              <w:spacing w:before="120" w:after="120"/>
            </w:pPr>
            <w:r w:rsidRPr="00B70360">
              <w:t xml:space="preserve">Declarație terț susținător profesional </w:t>
            </w:r>
          </w:p>
        </w:tc>
        <w:tc>
          <w:tcPr>
            <w:tcW w:w="4287" w:type="dxa"/>
            <w:vAlign w:val="center"/>
          </w:tcPr>
          <w:p w14:paraId="70DB4EF5" w14:textId="77777777" w:rsidR="00503023" w:rsidRPr="00940DD9" w:rsidRDefault="00503023" w:rsidP="001B3AE5">
            <w:pPr>
              <w:shd w:val="clear" w:color="auto" w:fill="FFFFFF" w:themeFill="background1"/>
              <w:tabs>
                <w:tab w:val="left" w:pos="612"/>
              </w:tabs>
              <w:spacing w:before="120" w:after="120"/>
              <w:rPr>
                <w:sz w:val="18"/>
                <w:szCs w:val="16"/>
                <w:lang w:val="it-IT"/>
              </w:rPr>
            </w:pPr>
            <w:r>
              <w:t xml:space="preserve">Anexa nr.21 </w:t>
            </w:r>
            <w:r w:rsidRPr="00940DD9">
              <w:t>din Documentația standard pentru realizarea achizițiilor publice de lucrări aprobată prin  Ordinul MF nr.69/2021, confirmată prin semnătura electronică.</w:t>
            </w:r>
          </w:p>
        </w:tc>
        <w:tc>
          <w:tcPr>
            <w:tcW w:w="2410" w:type="dxa"/>
          </w:tcPr>
          <w:p w14:paraId="2871112E" w14:textId="77777777" w:rsidR="00503023" w:rsidRPr="005073BB" w:rsidRDefault="00503023" w:rsidP="001B3AE5">
            <w:pPr>
              <w:shd w:val="clear" w:color="auto" w:fill="FFFFFF" w:themeFill="background1"/>
              <w:tabs>
                <w:tab w:val="left" w:pos="612"/>
              </w:tabs>
              <w:spacing w:before="120" w:after="120"/>
            </w:pPr>
            <w:r w:rsidRPr="003670A7">
              <w:t xml:space="preserve">Obligatoriu </w:t>
            </w:r>
          </w:p>
        </w:tc>
      </w:tr>
      <w:tr w:rsidR="00503023" w:rsidRPr="005073BB" w14:paraId="0D6D38FF" w14:textId="77777777" w:rsidTr="001B3AE5">
        <w:tc>
          <w:tcPr>
            <w:tcW w:w="535" w:type="dxa"/>
            <w:shd w:val="clear" w:color="auto" w:fill="auto"/>
          </w:tcPr>
          <w:p w14:paraId="4576F8B1"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17</w:t>
            </w:r>
          </w:p>
        </w:tc>
        <w:tc>
          <w:tcPr>
            <w:tcW w:w="2544" w:type="dxa"/>
            <w:vAlign w:val="center"/>
          </w:tcPr>
          <w:p w14:paraId="002F8063" w14:textId="77777777" w:rsidR="00503023" w:rsidRPr="00747A17" w:rsidRDefault="00503023" w:rsidP="001B3AE5">
            <w:pPr>
              <w:shd w:val="clear" w:color="auto" w:fill="FFFFFF" w:themeFill="background1"/>
              <w:tabs>
                <w:tab w:val="left" w:pos="612"/>
              </w:tabs>
              <w:spacing w:before="120" w:after="120"/>
            </w:pPr>
            <w:r w:rsidRPr="00747A17">
              <w:t xml:space="preserve">Aviz p/u participare la licitațiile publice de lucrări din domeniul construcțiilor și instalațiilor </w:t>
            </w:r>
          </w:p>
        </w:tc>
        <w:tc>
          <w:tcPr>
            <w:tcW w:w="4287" w:type="dxa"/>
            <w:vAlign w:val="center"/>
          </w:tcPr>
          <w:p w14:paraId="395D0086" w14:textId="77777777" w:rsidR="00503023" w:rsidRPr="00940DD9" w:rsidRDefault="00503023" w:rsidP="001B3AE5">
            <w:pPr>
              <w:shd w:val="clear" w:color="auto" w:fill="FFFFFF" w:themeFill="background1"/>
              <w:tabs>
                <w:tab w:val="left" w:pos="612"/>
              </w:tabs>
              <w:spacing w:before="120" w:after="120"/>
              <w:rPr>
                <w:sz w:val="18"/>
                <w:szCs w:val="16"/>
                <w:lang w:val="it-IT"/>
              </w:rPr>
            </w:pPr>
            <w:r w:rsidRPr="00747A17">
              <w:t xml:space="preserve">Anexa nr.22 </w:t>
            </w:r>
            <w:r w:rsidRPr="00940DD9">
              <w:t>din Documentația standard pentru realizarea achizițiilor publice de lucrări aprobată prin  Ordinul MF nr.69/2021, confirmată prin semnătura electronică.</w:t>
            </w:r>
          </w:p>
        </w:tc>
        <w:tc>
          <w:tcPr>
            <w:tcW w:w="2410" w:type="dxa"/>
          </w:tcPr>
          <w:p w14:paraId="3FE9F51D" w14:textId="77777777" w:rsidR="00503023" w:rsidRPr="00747A17" w:rsidRDefault="00503023" w:rsidP="001B3AE5">
            <w:pPr>
              <w:shd w:val="clear" w:color="auto" w:fill="FFFFFF" w:themeFill="background1"/>
              <w:tabs>
                <w:tab w:val="left" w:pos="612"/>
              </w:tabs>
              <w:spacing w:before="120" w:after="120"/>
            </w:pPr>
            <w:r w:rsidRPr="00747A17">
              <w:t xml:space="preserve">Obligatoriu </w:t>
            </w:r>
          </w:p>
        </w:tc>
      </w:tr>
      <w:tr w:rsidR="00503023" w:rsidRPr="005073BB" w14:paraId="7E64B5DD" w14:textId="77777777" w:rsidTr="001B3AE5">
        <w:tc>
          <w:tcPr>
            <w:tcW w:w="535" w:type="dxa"/>
            <w:shd w:val="clear" w:color="auto" w:fill="auto"/>
          </w:tcPr>
          <w:p w14:paraId="323051D9"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18</w:t>
            </w:r>
          </w:p>
        </w:tc>
        <w:tc>
          <w:tcPr>
            <w:tcW w:w="2544" w:type="dxa"/>
            <w:vAlign w:val="center"/>
          </w:tcPr>
          <w:p w14:paraId="02C0C90D" w14:textId="77777777" w:rsidR="00503023" w:rsidRPr="00957899" w:rsidRDefault="00503023" w:rsidP="001B3AE5">
            <w:pPr>
              <w:shd w:val="clear" w:color="auto" w:fill="FFFFFF" w:themeFill="background1"/>
              <w:tabs>
                <w:tab w:val="left" w:pos="612"/>
              </w:tabs>
              <w:spacing w:before="120" w:after="120"/>
              <w:rPr>
                <w:sz w:val="22"/>
                <w:szCs w:val="22"/>
              </w:rPr>
            </w:pPr>
            <w:r w:rsidRPr="00957899">
              <w:rPr>
                <w:sz w:val="22"/>
                <w:szCs w:val="22"/>
                <w:lang w:val="it-IT" w:eastAsia="ru-RU"/>
              </w:rPr>
              <w:t>Certificat/</w:t>
            </w:r>
            <w:r>
              <w:rPr>
                <w:sz w:val="22"/>
                <w:szCs w:val="22"/>
                <w:lang w:val="it-IT" w:eastAsia="ru-RU"/>
              </w:rPr>
              <w:t>D</w:t>
            </w:r>
            <w:r w:rsidRPr="00957899">
              <w:rPr>
                <w:sz w:val="22"/>
                <w:szCs w:val="22"/>
                <w:lang w:val="it-IT" w:eastAsia="ru-RU"/>
              </w:rPr>
              <w:t>ecizie de înregistrare a întreprinderii/</w:t>
            </w:r>
            <w:r>
              <w:rPr>
                <w:sz w:val="22"/>
                <w:szCs w:val="22"/>
                <w:lang w:val="it-IT" w:eastAsia="ru-RU"/>
              </w:rPr>
              <w:t>E</w:t>
            </w:r>
            <w:r w:rsidRPr="00957899">
              <w:rPr>
                <w:sz w:val="22"/>
                <w:szCs w:val="22"/>
                <w:lang w:val="it-IT" w:eastAsia="ru-RU"/>
              </w:rPr>
              <w:t xml:space="preserve">xtras din Registrul de Stat al persoanelor juridice </w:t>
            </w:r>
            <w:r w:rsidRPr="00957899">
              <w:rPr>
                <w:sz w:val="22"/>
                <w:szCs w:val="22"/>
                <w:lang w:eastAsia="ru-RU"/>
              </w:rPr>
              <w:t>/L</w:t>
            </w:r>
            <w:r w:rsidRPr="00957899">
              <w:rPr>
                <w:sz w:val="22"/>
                <w:szCs w:val="22"/>
              </w:rPr>
              <w:t xml:space="preserve">icența de activitate a persoanei juridice, în conformitate cu prevederile legale </w:t>
            </w:r>
          </w:p>
        </w:tc>
        <w:tc>
          <w:tcPr>
            <w:tcW w:w="4287" w:type="dxa"/>
            <w:vAlign w:val="center"/>
          </w:tcPr>
          <w:p w14:paraId="38EDBBAF" w14:textId="77777777" w:rsidR="00503023" w:rsidRPr="00747A17" w:rsidRDefault="00503023" w:rsidP="001B3AE5">
            <w:pPr>
              <w:shd w:val="clear" w:color="auto" w:fill="FFFFFF" w:themeFill="background1"/>
              <w:tabs>
                <w:tab w:val="left" w:pos="612"/>
              </w:tabs>
              <w:spacing w:before="120" w:after="120"/>
              <w:rPr>
                <w:sz w:val="18"/>
                <w:szCs w:val="16"/>
                <w:lang w:val="en-GB"/>
              </w:rPr>
            </w:pPr>
            <w:r w:rsidRPr="00747A17">
              <w:t>Copie semnată electronic de către operatorul economic</w:t>
            </w:r>
          </w:p>
        </w:tc>
        <w:tc>
          <w:tcPr>
            <w:tcW w:w="2410" w:type="dxa"/>
          </w:tcPr>
          <w:p w14:paraId="1345F8C1" w14:textId="77777777" w:rsidR="00503023" w:rsidRPr="00747A17" w:rsidRDefault="00503023" w:rsidP="001B3AE5">
            <w:pPr>
              <w:shd w:val="clear" w:color="auto" w:fill="FFFFFF" w:themeFill="background1"/>
              <w:tabs>
                <w:tab w:val="left" w:pos="612"/>
              </w:tabs>
              <w:spacing w:before="120" w:after="120"/>
            </w:pPr>
            <w:r w:rsidRPr="00747A17">
              <w:t xml:space="preserve">Obligatoriu </w:t>
            </w:r>
          </w:p>
        </w:tc>
      </w:tr>
      <w:tr w:rsidR="00503023" w:rsidRPr="005073BB" w14:paraId="677466E9" w14:textId="77777777" w:rsidTr="001B3AE5">
        <w:tc>
          <w:tcPr>
            <w:tcW w:w="535" w:type="dxa"/>
            <w:shd w:val="clear" w:color="auto" w:fill="auto"/>
          </w:tcPr>
          <w:p w14:paraId="78A1D080"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19</w:t>
            </w:r>
          </w:p>
        </w:tc>
        <w:tc>
          <w:tcPr>
            <w:tcW w:w="2544" w:type="dxa"/>
          </w:tcPr>
          <w:p w14:paraId="72C8AA05" w14:textId="77777777" w:rsidR="00503023" w:rsidRPr="00747A17" w:rsidRDefault="00503023" w:rsidP="001B3AE5">
            <w:pPr>
              <w:shd w:val="clear" w:color="auto" w:fill="FFFFFF" w:themeFill="background1"/>
              <w:tabs>
                <w:tab w:val="left" w:pos="612"/>
              </w:tabs>
              <w:spacing w:before="120" w:after="120"/>
            </w:pPr>
            <w:r w:rsidRPr="00747A17">
              <w:t xml:space="preserve">Certificat de efectuare sistematică a </w:t>
            </w:r>
            <w:proofErr w:type="spellStart"/>
            <w:r w:rsidRPr="00747A17">
              <w:t>plăţii</w:t>
            </w:r>
            <w:proofErr w:type="spellEnd"/>
            <w:r w:rsidRPr="00747A17">
              <w:t xml:space="preserve"> impozitelor, </w:t>
            </w:r>
            <w:proofErr w:type="spellStart"/>
            <w:r w:rsidRPr="00747A17">
              <w:t>contribuţiilor</w:t>
            </w:r>
            <w:proofErr w:type="spellEnd"/>
            <w:r w:rsidRPr="00747A17">
              <w:t xml:space="preserve"> eliberat de Inspectoratul Fiscal</w:t>
            </w:r>
          </w:p>
        </w:tc>
        <w:tc>
          <w:tcPr>
            <w:tcW w:w="4287" w:type="dxa"/>
          </w:tcPr>
          <w:p w14:paraId="172F74D6" w14:textId="77777777" w:rsidR="00503023" w:rsidRPr="00E02586" w:rsidRDefault="00503023" w:rsidP="001B3AE5">
            <w:pPr>
              <w:shd w:val="clear" w:color="auto" w:fill="FFFFFF" w:themeFill="background1"/>
              <w:tabs>
                <w:tab w:val="left" w:pos="612"/>
              </w:tabs>
              <w:spacing w:before="120" w:after="120"/>
              <w:rPr>
                <w:sz w:val="18"/>
                <w:szCs w:val="16"/>
              </w:rPr>
            </w:pPr>
            <w:r w:rsidRPr="00747A17">
              <w:rPr>
                <w:rFonts w:eastAsia="SimSun"/>
                <w:lang w:eastAsia="en-US"/>
              </w:rPr>
              <w:t xml:space="preserve">Copie. Eliberat de Inspectoratul Fiscal (valabilitatea certificatului - conform </w:t>
            </w:r>
            <w:proofErr w:type="spellStart"/>
            <w:r w:rsidRPr="00747A17">
              <w:rPr>
                <w:rFonts w:eastAsia="SimSun"/>
                <w:lang w:eastAsia="en-US"/>
              </w:rPr>
              <w:t>cerinţelor</w:t>
            </w:r>
            <w:proofErr w:type="spellEnd"/>
            <w:r w:rsidRPr="00747A17">
              <w:rPr>
                <w:rFonts w:eastAsia="SimSun"/>
                <w:lang w:eastAsia="en-US"/>
              </w:rPr>
              <w:t xml:space="preserve"> Inspectoratului Fiscal al RM, valabil la ziua petrecerii procedurii), </w:t>
            </w:r>
            <w:r w:rsidRPr="00747A17">
              <w:t>semnat electronic de către operatorul economic</w:t>
            </w:r>
          </w:p>
        </w:tc>
        <w:tc>
          <w:tcPr>
            <w:tcW w:w="2410" w:type="dxa"/>
          </w:tcPr>
          <w:p w14:paraId="12A1E254" w14:textId="77777777" w:rsidR="00503023" w:rsidRPr="00747A17" w:rsidRDefault="00503023" w:rsidP="001B3AE5">
            <w:pPr>
              <w:shd w:val="clear" w:color="auto" w:fill="FFFFFF" w:themeFill="background1"/>
              <w:tabs>
                <w:tab w:val="left" w:pos="612"/>
              </w:tabs>
              <w:spacing w:before="120" w:after="120"/>
            </w:pPr>
            <w:r w:rsidRPr="00747A17">
              <w:t xml:space="preserve">Obligatoriu </w:t>
            </w:r>
          </w:p>
        </w:tc>
      </w:tr>
      <w:tr w:rsidR="00503023" w:rsidRPr="00B81D24" w14:paraId="19C34082" w14:textId="77777777" w:rsidTr="001B3AE5">
        <w:tc>
          <w:tcPr>
            <w:tcW w:w="535" w:type="dxa"/>
            <w:shd w:val="clear" w:color="auto" w:fill="auto"/>
          </w:tcPr>
          <w:p w14:paraId="779CF3E6" w14:textId="77777777" w:rsidR="00503023" w:rsidRDefault="00503023" w:rsidP="001B3AE5">
            <w:pPr>
              <w:shd w:val="clear" w:color="auto" w:fill="FFFFFF" w:themeFill="background1"/>
              <w:tabs>
                <w:tab w:val="left" w:pos="612"/>
              </w:tabs>
              <w:spacing w:before="120" w:after="120"/>
              <w:rPr>
                <w:iCs/>
                <w:lang w:val="ro-MD" w:eastAsia="ru-RU"/>
              </w:rPr>
            </w:pPr>
            <w:r>
              <w:rPr>
                <w:iCs/>
                <w:lang w:val="ro-MD" w:eastAsia="ru-RU"/>
              </w:rPr>
              <w:t>20</w:t>
            </w:r>
          </w:p>
        </w:tc>
        <w:tc>
          <w:tcPr>
            <w:tcW w:w="2544" w:type="dxa"/>
          </w:tcPr>
          <w:p w14:paraId="5B45B70A" w14:textId="77777777" w:rsidR="00503023" w:rsidRPr="00A85EE7" w:rsidRDefault="00503023" w:rsidP="001B3AE5">
            <w:pPr>
              <w:shd w:val="clear" w:color="auto" w:fill="FFFFFF" w:themeFill="background1"/>
              <w:tabs>
                <w:tab w:val="left" w:pos="612"/>
              </w:tabs>
              <w:spacing w:before="120" w:after="120"/>
              <w:rPr>
                <w:bCs/>
                <w:iCs/>
              </w:rPr>
            </w:pPr>
            <w:r w:rsidRPr="00E02586">
              <w:rPr>
                <w:bCs/>
                <w:iCs/>
                <w:sz w:val="22"/>
                <w:szCs w:val="22"/>
                <w:lang w:val="it-IT" w:eastAsia="ru-RU"/>
              </w:rPr>
              <w:t xml:space="preserve">Cifra medie anuală de afaceri în ultimii 3 ani cu o valoare egală sau mai </w:t>
            </w:r>
            <w:r w:rsidRPr="00E02586">
              <w:rPr>
                <w:bCs/>
                <w:iCs/>
                <w:sz w:val="22"/>
                <w:szCs w:val="22"/>
                <w:lang w:val="it-IT" w:eastAsia="ru-RU"/>
              </w:rPr>
              <w:lastRenderedPageBreak/>
              <w:t>mare decât valoarea estimativă  a lucrărilor.</w:t>
            </w:r>
          </w:p>
        </w:tc>
        <w:tc>
          <w:tcPr>
            <w:tcW w:w="4287" w:type="dxa"/>
          </w:tcPr>
          <w:p w14:paraId="1C8BD779" w14:textId="77777777" w:rsidR="00503023" w:rsidRPr="0028194D" w:rsidRDefault="00503023" w:rsidP="001B3AE5">
            <w:pPr>
              <w:shd w:val="clear" w:color="auto" w:fill="FFFFFF" w:themeFill="background1"/>
              <w:tabs>
                <w:tab w:val="left" w:pos="612"/>
              </w:tabs>
              <w:spacing w:before="120" w:after="120"/>
            </w:pPr>
            <w:r>
              <w:lastRenderedPageBreak/>
              <w:t>Copie/original confirmată prin semnătura electronică.</w:t>
            </w:r>
          </w:p>
        </w:tc>
        <w:tc>
          <w:tcPr>
            <w:tcW w:w="2410" w:type="dxa"/>
          </w:tcPr>
          <w:p w14:paraId="3BD5F275" w14:textId="77777777" w:rsidR="00503023" w:rsidRPr="003670A7" w:rsidRDefault="00503023" w:rsidP="001B3AE5">
            <w:pPr>
              <w:shd w:val="clear" w:color="auto" w:fill="FFFFFF" w:themeFill="background1"/>
              <w:tabs>
                <w:tab w:val="left" w:pos="612"/>
              </w:tabs>
              <w:spacing w:before="120" w:after="120"/>
            </w:pPr>
            <w:r w:rsidRPr="003670A7">
              <w:t>Obligatoriu</w:t>
            </w:r>
          </w:p>
        </w:tc>
      </w:tr>
      <w:tr w:rsidR="00503023" w:rsidRPr="00B81D24" w14:paraId="1E33614C" w14:textId="77777777" w:rsidTr="001B3AE5">
        <w:tc>
          <w:tcPr>
            <w:tcW w:w="535" w:type="dxa"/>
            <w:shd w:val="clear" w:color="auto" w:fill="auto"/>
          </w:tcPr>
          <w:p w14:paraId="728E7212"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21</w:t>
            </w:r>
          </w:p>
        </w:tc>
        <w:tc>
          <w:tcPr>
            <w:tcW w:w="2544" w:type="dxa"/>
            <w:vAlign w:val="center"/>
          </w:tcPr>
          <w:p w14:paraId="5DBB1B3E" w14:textId="77777777" w:rsidR="00503023" w:rsidRPr="00B70360" w:rsidRDefault="00503023" w:rsidP="001B3AE5">
            <w:pPr>
              <w:shd w:val="clear" w:color="auto" w:fill="FFFFFF" w:themeFill="background1"/>
              <w:tabs>
                <w:tab w:val="left" w:pos="612"/>
              </w:tabs>
              <w:spacing w:before="120" w:after="120"/>
            </w:pPr>
            <w:r w:rsidRPr="00E02586">
              <w:rPr>
                <w:lang w:val="it-IT"/>
              </w:rPr>
              <w:t>Demonstrarea accesului la personal / un organism tehnic de specialitate, care să garanteze asigurarea unui control.</w:t>
            </w:r>
          </w:p>
        </w:tc>
        <w:tc>
          <w:tcPr>
            <w:tcW w:w="4287" w:type="dxa"/>
            <w:vAlign w:val="center"/>
          </w:tcPr>
          <w:p w14:paraId="6E10F95B" w14:textId="77777777" w:rsidR="00503023" w:rsidRDefault="00503023" w:rsidP="001B3AE5">
            <w:pPr>
              <w:shd w:val="clear" w:color="auto" w:fill="FFFFFF" w:themeFill="background1"/>
              <w:tabs>
                <w:tab w:val="left" w:pos="612"/>
              </w:tabs>
              <w:spacing w:before="120" w:after="120"/>
            </w:pPr>
            <w:r w:rsidRPr="00E02586">
              <w:rPr>
                <w:sz w:val="18"/>
                <w:szCs w:val="16"/>
                <w:lang w:val="it-IT"/>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E02586">
              <w:rPr>
                <w:color w:val="000000"/>
                <w:sz w:val="18"/>
                <w:szCs w:val="16"/>
                <w:lang w:val="it-IT"/>
              </w:rPr>
              <w:t>aplicarea semnăturii electronice</w:t>
            </w:r>
          </w:p>
        </w:tc>
        <w:tc>
          <w:tcPr>
            <w:tcW w:w="2410" w:type="dxa"/>
          </w:tcPr>
          <w:p w14:paraId="1C3AFE1D" w14:textId="77777777" w:rsidR="00503023" w:rsidRPr="00B81D24" w:rsidRDefault="00503023" w:rsidP="001B3AE5">
            <w:pPr>
              <w:shd w:val="clear" w:color="auto" w:fill="FFFFFF" w:themeFill="background1"/>
              <w:tabs>
                <w:tab w:val="left" w:pos="612"/>
              </w:tabs>
              <w:spacing w:before="120" w:after="120"/>
            </w:pPr>
            <w:r w:rsidRPr="003670A7">
              <w:t xml:space="preserve">Obligatoriu </w:t>
            </w:r>
          </w:p>
        </w:tc>
      </w:tr>
      <w:tr w:rsidR="00503023" w:rsidRPr="00B81D24" w14:paraId="35A066B2" w14:textId="77777777" w:rsidTr="001B3AE5">
        <w:tc>
          <w:tcPr>
            <w:tcW w:w="535" w:type="dxa"/>
            <w:shd w:val="clear" w:color="auto" w:fill="auto"/>
          </w:tcPr>
          <w:p w14:paraId="34287461"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22</w:t>
            </w:r>
          </w:p>
        </w:tc>
        <w:tc>
          <w:tcPr>
            <w:tcW w:w="2544" w:type="dxa"/>
            <w:vAlign w:val="center"/>
          </w:tcPr>
          <w:p w14:paraId="0F0589EE" w14:textId="77777777" w:rsidR="00503023" w:rsidRPr="002A35D1" w:rsidRDefault="00503023" w:rsidP="001B3AE5">
            <w:pPr>
              <w:shd w:val="clear" w:color="auto" w:fill="FFFFFF" w:themeFill="background1"/>
              <w:tabs>
                <w:tab w:val="left" w:pos="612"/>
              </w:tabs>
              <w:spacing w:before="120" w:after="120"/>
            </w:pPr>
            <w:r w:rsidRPr="00E02586">
              <w:rPr>
                <w:lang w:val="it-IT"/>
              </w:rPr>
              <w:t>Certificatul de atestare tehnic</w:t>
            </w:r>
            <w:r w:rsidRPr="002A35D1">
              <w:t>ă-profesională a dirigintelui de șantier, răspunzător pentru executarea lucrărilor solicitate.</w:t>
            </w:r>
          </w:p>
        </w:tc>
        <w:tc>
          <w:tcPr>
            <w:tcW w:w="4287" w:type="dxa"/>
            <w:vAlign w:val="center"/>
          </w:tcPr>
          <w:p w14:paraId="62891705" w14:textId="77777777" w:rsidR="00503023" w:rsidRPr="002A35D1" w:rsidRDefault="00503023" w:rsidP="001B3AE5">
            <w:pPr>
              <w:shd w:val="clear" w:color="auto" w:fill="FFFFFF" w:themeFill="background1"/>
              <w:tabs>
                <w:tab w:val="left" w:pos="612"/>
              </w:tabs>
              <w:spacing w:before="120" w:after="120"/>
            </w:pPr>
            <w:r w:rsidRPr="00E02586">
              <w:rPr>
                <w:lang w:val="it-IT"/>
              </w:rPr>
              <w:t>Copie, confirmată prin aplicarea semnăturii electronice</w:t>
            </w:r>
          </w:p>
        </w:tc>
        <w:tc>
          <w:tcPr>
            <w:tcW w:w="2410" w:type="dxa"/>
          </w:tcPr>
          <w:p w14:paraId="4045176C" w14:textId="77777777" w:rsidR="00503023" w:rsidRPr="002A35D1" w:rsidRDefault="00503023" w:rsidP="001B3AE5">
            <w:pPr>
              <w:shd w:val="clear" w:color="auto" w:fill="FFFFFF" w:themeFill="background1"/>
              <w:tabs>
                <w:tab w:val="left" w:pos="612"/>
              </w:tabs>
              <w:spacing w:before="120" w:after="120"/>
            </w:pPr>
            <w:r w:rsidRPr="002A35D1">
              <w:t xml:space="preserve">Obligatoriu </w:t>
            </w:r>
          </w:p>
        </w:tc>
      </w:tr>
      <w:tr w:rsidR="00503023" w:rsidRPr="00B564BE" w14:paraId="0A3E9432" w14:textId="77777777" w:rsidTr="001B3AE5">
        <w:tc>
          <w:tcPr>
            <w:tcW w:w="535" w:type="dxa"/>
            <w:shd w:val="clear" w:color="auto" w:fill="auto"/>
          </w:tcPr>
          <w:p w14:paraId="65909A0C"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23</w:t>
            </w:r>
          </w:p>
        </w:tc>
        <w:tc>
          <w:tcPr>
            <w:tcW w:w="2544" w:type="dxa"/>
          </w:tcPr>
          <w:p w14:paraId="7772A0F6" w14:textId="77777777" w:rsidR="00503023" w:rsidRPr="002A35D1" w:rsidRDefault="00503023" w:rsidP="001B3AE5">
            <w:pPr>
              <w:shd w:val="clear" w:color="auto" w:fill="FFFFFF" w:themeFill="background1"/>
              <w:tabs>
                <w:tab w:val="left" w:pos="612"/>
              </w:tabs>
              <w:spacing w:before="120" w:after="120"/>
            </w:pPr>
            <w:r w:rsidRPr="002A35D1">
              <w:t xml:space="preserve">Manualul </w:t>
            </w:r>
            <w:proofErr w:type="spellStart"/>
            <w:r w:rsidRPr="002A35D1">
              <w:t>Calităţii</w:t>
            </w:r>
            <w:proofErr w:type="spellEnd"/>
          </w:p>
        </w:tc>
        <w:tc>
          <w:tcPr>
            <w:tcW w:w="4287" w:type="dxa"/>
          </w:tcPr>
          <w:p w14:paraId="0395FF12" w14:textId="77777777" w:rsidR="00503023" w:rsidRPr="002A35D1" w:rsidRDefault="00503023" w:rsidP="001B3AE5">
            <w:pPr>
              <w:shd w:val="clear" w:color="auto" w:fill="FFFFFF" w:themeFill="background1"/>
              <w:tabs>
                <w:tab w:val="left" w:pos="612"/>
              </w:tabs>
              <w:spacing w:before="120" w:after="120"/>
            </w:pPr>
            <w:r w:rsidRPr="002A35D1">
              <w:t>Copie, confirmată prin aplicarea semnăturii electronice</w:t>
            </w:r>
          </w:p>
        </w:tc>
        <w:tc>
          <w:tcPr>
            <w:tcW w:w="2410" w:type="dxa"/>
          </w:tcPr>
          <w:p w14:paraId="2C671933" w14:textId="77777777" w:rsidR="00503023" w:rsidRPr="002A35D1" w:rsidRDefault="00503023" w:rsidP="001B3AE5">
            <w:pPr>
              <w:shd w:val="clear" w:color="auto" w:fill="FFFFFF" w:themeFill="background1"/>
              <w:tabs>
                <w:tab w:val="left" w:pos="612"/>
              </w:tabs>
              <w:spacing w:before="120" w:after="120"/>
            </w:pPr>
            <w:r w:rsidRPr="002A35D1">
              <w:t xml:space="preserve">Obligatoriu </w:t>
            </w:r>
          </w:p>
        </w:tc>
      </w:tr>
      <w:tr w:rsidR="00503023" w:rsidRPr="00B564BE" w14:paraId="53C58834" w14:textId="77777777" w:rsidTr="001B3AE5">
        <w:tc>
          <w:tcPr>
            <w:tcW w:w="535" w:type="dxa"/>
            <w:shd w:val="clear" w:color="auto" w:fill="auto"/>
          </w:tcPr>
          <w:p w14:paraId="1DC7ED66"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24</w:t>
            </w:r>
          </w:p>
        </w:tc>
        <w:tc>
          <w:tcPr>
            <w:tcW w:w="2544" w:type="dxa"/>
            <w:vAlign w:val="center"/>
          </w:tcPr>
          <w:p w14:paraId="19EB347A" w14:textId="77777777" w:rsidR="00503023" w:rsidRPr="00E02586" w:rsidRDefault="00503023" w:rsidP="001B3AE5">
            <w:pPr>
              <w:shd w:val="clear" w:color="auto" w:fill="FFFFFF" w:themeFill="background1"/>
              <w:tabs>
                <w:tab w:val="left" w:pos="612"/>
              </w:tabs>
              <w:spacing w:before="120" w:after="120"/>
              <w:rPr>
                <w:lang w:val="ro-MD"/>
              </w:rPr>
            </w:pPr>
            <w:r w:rsidRPr="00E02586">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6F48FEAA" w14:textId="77777777" w:rsidR="00503023" w:rsidRPr="00E02586" w:rsidRDefault="00503023" w:rsidP="001B3AE5">
            <w:pPr>
              <w:shd w:val="clear" w:color="auto" w:fill="FFFFFF" w:themeFill="background1"/>
              <w:tabs>
                <w:tab w:val="left" w:pos="612"/>
              </w:tabs>
              <w:spacing w:before="120" w:after="120"/>
              <w:rPr>
                <w:lang w:val="ro-MD"/>
              </w:rPr>
            </w:pPr>
            <w:r w:rsidRPr="00E02586">
              <w:rPr>
                <w:lang w:val="ro-MD"/>
              </w:rPr>
              <w:t xml:space="preserve">În termen de 5 zile de la data comunicării rezultatelor procedurii de achiziție publică, ofertantul desemnat câștigător va prezenta Declarația autorității contractante și Agenției Achiziții Publice </w:t>
            </w:r>
            <w:r w:rsidRPr="00A570F3">
              <w:t>î</w:t>
            </w:r>
            <w:r w:rsidRPr="00E02586">
              <w:rPr>
                <w:lang w:val="ro-MD"/>
              </w:rPr>
              <w:t xml:space="preserve">n conformitate cu </w:t>
            </w:r>
            <w:r w:rsidRPr="00A570F3">
              <w:rPr>
                <w:lang w:val="ro-MD"/>
              </w:rPr>
              <w:t>Ordinului Ministrului Finanțelor nr. 145</w:t>
            </w:r>
            <w:r>
              <w:rPr>
                <w:lang w:val="ro-MD"/>
              </w:rPr>
              <w:t>/</w:t>
            </w:r>
            <w:r w:rsidRPr="00A570F3">
              <w:rPr>
                <w:lang w:val="ro-MD"/>
              </w:rPr>
              <w:t xml:space="preserve"> 2020</w:t>
            </w:r>
          </w:p>
        </w:tc>
        <w:tc>
          <w:tcPr>
            <w:tcW w:w="2410" w:type="dxa"/>
          </w:tcPr>
          <w:p w14:paraId="5E5EB17F" w14:textId="77777777" w:rsidR="00503023" w:rsidRDefault="00503023" w:rsidP="001B3AE5">
            <w:pPr>
              <w:shd w:val="clear" w:color="auto" w:fill="FFFFFF" w:themeFill="background1"/>
              <w:tabs>
                <w:tab w:val="left" w:pos="612"/>
              </w:tabs>
              <w:spacing w:before="120" w:after="120"/>
              <w:rPr>
                <w:i/>
                <w:iCs/>
                <w:sz w:val="20"/>
                <w:szCs w:val="20"/>
              </w:rPr>
            </w:pPr>
            <w:r>
              <w:t xml:space="preserve">Transmisă e-mail: </w:t>
            </w:r>
            <w:hyperlink r:id="rId12" w:history="1">
              <w:r w:rsidRPr="0017720F">
                <w:rPr>
                  <w:rStyle w:val="Hyperlink"/>
                  <w:i/>
                  <w:iCs/>
                  <w:sz w:val="20"/>
                  <w:szCs w:val="20"/>
                </w:rPr>
                <w:t>amtcentru.contracte@ms.md</w:t>
              </w:r>
            </w:hyperlink>
            <w:r>
              <w:rPr>
                <w:i/>
                <w:iCs/>
                <w:sz w:val="20"/>
                <w:szCs w:val="20"/>
              </w:rPr>
              <w:t xml:space="preserve"> </w:t>
            </w:r>
          </w:p>
          <w:p w14:paraId="71CC4B25" w14:textId="77777777" w:rsidR="00503023" w:rsidRDefault="00503023" w:rsidP="001B3AE5">
            <w:pPr>
              <w:shd w:val="clear" w:color="auto" w:fill="FFFFFF" w:themeFill="background1"/>
              <w:tabs>
                <w:tab w:val="left" w:pos="612"/>
              </w:tabs>
              <w:spacing w:before="120" w:after="120"/>
              <w:rPr>
                <w:i/>
                <w:iCs/>
                <w:sz w:val="20"/>
                <w:szCs w:val="20"/>
              </w:rPr>
            </w:pPr>
            <w:r>
              <w:rPr>
                <w:i/>
                <w:iCs/>
                <w:sz w:val="20"/>
                <w:szCs w:val="20"/>
              </w:rPr>
              <w:t>Semnată electronic</w:t>
            </w:r>
          </w:p>
          <w:p w14:paraId="456BCDDE" w14:textId="77777777" w:rsidR="00503023" w:rsidRPr="00B564BE" w:rsidRDefault="00503023" w:rsidP="001B3AE5">
            <w:pPr>
              <w:shd w:val="clear" w:color="auto" w:fill="FFFFFF" w:themeFill="background1"/>
              <w:tabs>
                <w:tab w:val="left" w:pos="612"/>
              </w:tabs>
              <w:spacing w:before="120" w:after="120"/>
            </w:pPr>
            <w:r>
              <w:t xml:space="preserve">Se referă la </w:t>
            </w:r>
            <w:r w:rsidRPr="00236258">
              <w:t>ofertantul desemnat câștigător</w:t>
            </w:r>
          </w:p>
        </w:tc>
      </w:tr>
      <w:tr w:rsidR="00503023" w:rsidRPr="00B564BE" w14:paraId="209F23D1" w14:textId="77777777" w:rsidTr="001B3AE5">
        <w:tc>
          <w:tcPr>
            <w:tcW w:w="535" w:type="dxa"/>
            <w:shd w:val="clear" w:color="auto" w:fill="auto"/>
          </w:tcPr>
          <w:p w14:paraId="5C070277" w14:textId="77777777" w:rsidR="00503023" w:rsidRDefault="00503023" w:rsidP="001B3AE5">
            <w:pPr>
              <w:shd w:val="clear" w:color="auto" w:fill="FFFFFF" w:themeFill="background1"/>
              <w:tabs>
                <w:tab w:val="left" w:pos="612"/>
              </w:tabs>
              <w:spacing w:before="120" w:after="120"/>
              <w:rPr>
                <w:iCs/>
                <w:lang w:val="ro-MD" w:eastAsia="ru-RU"/>
              </w:rPr>
            </w:pPr>
            <w:r>
              <w:rPr>
                <w:iCs/>
                <w:lang w:val="ro-MD" w:eastAsia="ru-RU"/>
              </w:rPr>
              <w:t>25</w:t>
            </w:r>
          </w:p>
        </w:tc>
        <w:tc>
          <w:tcPr>
            <w:tcW w:w="2544" w:type="dxa"/>
          </w:tcPr>
          <w:p w14:paraId="13F66553" w14:textId="77777777" w:rsidR="00503023" w:rsidRPr="00B70360" w:rsidRDefault="00503023" w:rsidP="001B3AE5">
            <w:pPr>
              <w:shd w:val="clear" w:color="auto" w:fill="FFFFFF" w:themeFill="background1"/>
              <w:tabs>
                <w:tab w:val="left" w:pos="612"/>
              </w:tabs>
              <w:spacing w:before="120" w:after="120"/>
            </w:pPr>
            <w:r w:rsidRPr="00B70360">
              <w:t>Notă</w:t>
            </w:r>
          </w:p>
        </w:tc>
        <w:tc>
          <w:tcPr>
            <w:tcW w:w="4287" w:type="dxa"/>
          </w:tcPr>
          <w:p w14:paraId="6E99EFAD" w14:textId="77777777" w:rsidR="00503023" w:rsidRPr="00C6580D" w:rsidRDefault="00503023" w:rsidP="001B3AE5">
            <w:pPr>
              <w:shd w:val="clear" w:color="auto" w:fill="FFFFFF" w:themeFill="background1"/>
              <w:tabs>
                <w:tab w:val="left" w:pos="612"/>
              </w:tabs>
              <w:spacing w:before="120" w:after="120"/>
              <w:rPr>
                <w:b/>
                <w:bCs/>
                <w:sz w:val="22"/>
                <w:szCs w:val="22"/>
                <w:u w:val="single"/>
              </w:rPr>
            </w:pPr>
            <w:r w:rsidRPr="00C6580D">
              <w:rPr>
                <w:b/>
                <w:bCs/>
                <w:sz w:val="22"/>
                <w:szCs w:val="22"/>
                <w:u w:val="single"/>
              </w:rPr>
              <w:t>Înainte de a depune oferta, Operatorul Economic este obligat să se apropie la locul destinației</w:t>
            </w:r>
            <w:r>
              <w:rPr>
                <w:b/>
                <w:bCs/>
                <w:sz w:val="22"/>
                <w:szCs w:val="22"/>
                <w:u w:val="single"/>
              </w:rPr>
              <w:t>,</w:t>
            </w:r>
            <w:r w:rsidRPr="00C6580D">
              <w:rPr>
                <w:b/>
                <w:bCs/>
                <w:sz w:val="22"/>
                <w:szCs w:val="22"/>
                <w:u w:val="single"/>
              </w:rPr>
              <w:t xml:space="preserve"> să facă cunoștință cu obiectul la fața locului</w:t>
            </w:r>
            <w:r>
              <w:rPr>
                <w:b/>
                <w:bCs/>
                <w:sz w:val="22"/>
                <w:szCs w:val="22"/>
                <w:u w:val="single"/>
              </w:rPr>
              <w:t xml:space="preserve"> cu examinarea volumului lucrărilor indicat în caietul de sarcini</w:t>
            </w:r>
            <w:r w:rsidRPr="00C6580D">
              <w:rPr>
                <w:b/>
                <w:bCs/>
                <w:sz w:val="22"/>
                <w:szCs w:val="22"/>
                <w:u w:val="single"/>
              </w:rPr>
              <w:t xml:space="preserve"> însoțit de persoana responsabilă din IMSP AMT Centru.</w:t>
            </w:r>
          </w:p>
          <w:p w14:paraId="228CA77A" w14:textId="77777777" w:rsidR="00503023" w:rsidRPr="0002115A" w:rsidRDefault="00503023" w:rsidP="001B3AE5">
            <w:pPr>
              <w:shd w:val="clear" w:color="auto" w:fill="FFFFFF" w:themeFill="background1"/>
              <w:tabs>
                <w:tab w:val="left" w:pos="612"/>
              </w:tabs>
              <w:spacing w:before="120" w:after="120"/>
              <w:rPr>
                <w:sz w:val="20"/>
                <w:szCs w:val="20"/>
              </w:rPr>
            </w:pPr>
            <w:r w:rsidRPr="0002115A">
              <w:rPr>
                <w:sz w:val="20"/>
                <w:szCs w:val="20"/>
              </w:rPr>
              <w:t xml:space="preserve">La evacuarea gunoiului de </w:t>
            </w:r>
            <w:proofErr w:type="spellStart"/>
            <w:r w:rsidRPr="0002115A">
              <w:rPr>
                <w:sz w:val="20"/>
                <w:szCs w:val="20"/>
              </w:rPr>
              <w:t>construcţii</w:t>
            </w:r>
            <w:proofErr w:type="spellEnd"/>
            <w:r w:rsidRPr="0002115A">
              <w:rPr>
                <w:sz w:val="20"/>
                <w:szCs w:val="20"/>
              </w:rPr>
              <w:t xml:space="preserve"> / ridicarea materialelor de </w:t>
            </w:r>
            <w:proofErr w:type="spellStart"/>
            <w:r w:rsidRPr="0002115A">
              <w:rPr>
                <w:sz w:val="20"/>
                <w:szCs w:val="20"/>
              </w:rPr>
              <w:t>construcţii</w:t>
            </w:r>
            <w:proofErr w:type="spellEnd"/>
            <w:r w:rsidRPr="0002115A">
              <w:rPr>
                <w:sz w:val="20"/>
                <w:szCs w:val="20"/>
              </w:rPr>
              <w:t xml:space="preserve"> este categoric interzis utilizarea ascensoarelor </w:t>
            </w:r>
            <w:proofErr w:type="spellStart"/>
            <w:r w:rsidRPr="0002115A">
              <w:rPr>
                <w:sz w:val="20"/>
                <w:szCs w:val="20"/>
              </w:rPr>
              <w:t>staţionare</w:t>
            </w:r>
            <w:proofErr w:type="spellEnd"/>
            <w:r w:rsidRPr="0002115A">
              <w:rPr>
                <w:sz w:val="20"/>
                <w:szCs w:val="20"/>
              </w:rPr>
              <w:t xml:space="preserve"> din </w:t>
            </w:r>
            <w:proofErr w:type="spellStart"/>
            <w:r w:rsidRPr="0002115A">
              <w:rPr>
                <w:sz w:val="20"/>
                <w:szCs w:val="20"/>
              </w:rPr>
              <w:t>instituţie</w:t>
            </w:r>
            <w:proofErr w:type="spellEnd"/>
            <w:r w:rsidRPr="0002115A">
              <w:rPr>
                <w:sz w:val="20"/>
                <w:szCs w:val="20"/>
              </w:rPr>
              <w:t xml:space="preserve">. În acest scop vor fi utilizate utilaje precum : macarale de ferestre, canale închise de evacuare a gunoiului de </w:t>
            </w:r>
            <w:proofErr w:type="spellStart"/>
            <w:r w:rsidRPr="0002115A">
              <w:rPr>
                <w:sz w:val="20"/>
                <w:szCs w:val="20"/>
              </w:rPr>
              <w:t>construcţii</w:t>
            </w:r>
            <w:proofErr w:type="spellEnd"/>
            <w:r w:rsidRPr="0002115A">
              <w:rPr>
                <w:sz w:val="20"/>
                <w:szCs w:val="20"/>
              </w:rPr>
              <w:t xml:space="preserve"> prin exteriorul clădirii, precum </w:t>
            </w:r>
            <w:proofErr w:type="spellStart"/>
            <w:r w:rsidRPr="0002115A">
              <w:rPr>
                <w:sz w:val="20"/>
                <w:szCs w:val="20"/>
              </w:rPr>
              <w:t>şi</w:t>
            </w:r>
            <w:proofErr w:type="spellEnd"/>
            <w:r w:rsidRPr="0002115A">
              <w:rPr>
                <w:sz w:val="20"/>
                <w:szCs w:val="20"/>
              </w:rPr>
              <w:t xml:space="preserve"> transportarea cu mijloace manuale prin purtat direct, evacuarea gunoiului/ ridicarea materialelor de </w:t>
            </w:r>
            <w:proofErr w:type="spellStart"/>
            <w:r w:rsidRPr="0002115A">
              <w:rPr>
                <w:sz w:val="20"/>
                <w:szCs w:val="20"/>
              </w:rPr>
              <w:t>construcţie</w:t>
            </w:r>
            <w:proofErr w:type="spellEnd"/>
            <w:r w:rsidRPr="0002115A">
              <w:rPr>
                <w:sz w:val="20"/>
                <w:szCs w:val="20"/>
              </w:rPr>
              <w:t xml:space="preserve"> pot fi utilizate scările </w:t>
            </w:r>
            <w:proofErr w:type="spellStart"/>
            <w:r w:rsidRPr="0002115A">
              <w:rPr>
                <w:sz w:val="20"/>
                <w:szCs w:val="20"/>
              </w:rPr>
              <w:t>instituţiei</w:t>
            </w:r>
            <w:proofErr w:type="spellEnd"/>
            <w:r w:rsidRPr="0002115A">
              <w:rPr>
                <w:sz w:val="20"/>
                <w:szCs w:val="20"/>
              </w:rPr>
              <w:t>. Gunoiul va fi depozitat în locurile coordonate cu Beneficiarul și pe parcursul executării lucrărilor va fi evacuat de către Antreprenor , pe  cont propriu, conform graficului stabilit de comun acord cu Beneficiarul.</w:t>
            </w:r>
          </w:p>
        </w:tc>
        <w:tc>
          <w:tcPr>
            <w:tcW w:w="2410" w:type="dxa"/>
          </w:tcPr>
          <w:p w14:paraId="0901AEE4" w14:textId="77777777" w:rsidR="00503023" w:rsidRPr="003670A7" w:rsidRDefault="00503023" w:rsidP="001B3AE5">
            <w:pPr>
              <w:shd w:val="clear" w:color="auto" w:fill="FFFFFF" w:themeFill="background1"/>
              <w:tabs>
                <w:tab w:val="left" w:pos="612"/>
              </w:tabs>
              <w:spacing w:before="120" w:after="120"/>
            </w:pPr>
            <w:r>
              <w:t>Informativ</w:t>
            </w:r>
          </w:p>
        </w:tc>
      </w:tr>
      <w:tr w:rsidR="00503023" w:rsidRPr="00B564BE" w14:paraId="74EDBCE2" w14:textId="77777777" w:rsidTr="001B3AE5">
        <w:tc>
          <w:tcPr>
            <w:tcW w:w="535" w:type="dxa"/>
            <w:shd w:val="clear" w:color="auto" w:fill="auto"/>
          </w:tcPr>
          <w:p w14:paraId="142DCB3E" w14:textId="77777777" w:rsidR="00503023" w:rsidRPr="00B70360" w:rsidRDefault="00503023" w:rsidP="001B3AE5">
            <w:pPr>
              <w:shd w:val="clear" w:color="auto" w:fill="FFFFFF" w:themeFill="background1"/>
              <w:tabs>
                <w:tab w:val="left" w:pos="612"/>
              </w:tabs>
              <w:spacing w:before="120" w:after="120"/>
              <w:rPr>
                <w:iCs/>
                <w:lang w:val="ro-MD" w:eastAsia="ru-RU"/>
              </w:rPr>
            </w:pPr>
            <w:r>
              <w:rPr>
                <w:iCs/>
                <w:lang w:val="ro-MD" w:eastAsia="ru-RU"/>
              </w:rPr>
              <w:t>26</w:t>
            </w:r>
          </w:p>
        </w:tc>
        <w:tc>
          <w:tcPr>
            <w:tcW w:w="2544" w:type="dxa"/>
          </w:tcPr>
          <w:p w14:paraId="3BDAB37C" w14:textId="77777777" w:rsidR="00503023" w:rsidRPr="00E02586" w:rsidRDefault="00503023" w:rsidP="001B3AE5">
            <w:pPr>
              <w:shd w:val="clear" w:color="auto" w:fill="FFFFFF" w:themeFill="background1"/>
              <w:tabs>
                <w:tab w:val="left" w:pos="612"/>
              </w:tabs>
              <w:spacing w:before="120" w:after="120"/>
              <w:rPr>
                <w:lang w:val="it-IT"/>
              </w:rPr>
            </w:pPr>
            <w:r w:rsidRPr="00E02586">
              <w:rPr>
                <w:rFonts w:eastAsia="Calibri"/>
                <w:szCs w:val="22"/>
                <w:lang w:val="it-IT" w:eastAsia="en-US"/>
              </w:rPr>
              <w:t>Garanția de buna execuție 5% din suna contractului cu TVA</w:t>
            </w:r>
          </w:p>
        </w:tc>
        <w:tc>
          <w:tcPr>
            <w:tcW w:w="4287" w:type="dxa"/>
          </w:tcPr>
          <w:p w14:paraId="50246B18" w14:textId="77777777" w:rsidR="00503023" w:rsidRPr="0002115A" w:rsidRDefault="00503023" w:rsidP="001B3AE5">
            <w:pPr>
              <w:rPr>
                <w:rFonts w:eastAsia="SimSun"/>
              </w:rPr>
            </w:pPr>
            <w:r w:rsidRPr="0002115A">
              <w:rPr>
                <w:rFonts w:eastAsia="SimSun"/>
                <w:sz w:val="20"/>
                <w:szCs w:val="20"/>
                <w:lang w:eastAsia="ru-RU"/>
              </w:rPr>
              <w:t xml:space="preserve">Scrisoare  de  </w:t>
            </w:r>
            <w:proofErr w:type="spellStart"/>
            <w:r w:rsidRPr="0002115A">
              <w:rPr>
                <w:rFonts w:eastAsia="SimSun"/>
                <w:sz w:val="20"/>
                <w:szCs w:val="20"/>
                <w:lang w:eastAsia="ru-RU"/>
              </w:rPr>
              <w:t>garanţie</w:t>
            </w:r>
            <w:proofErr w:type="spellEnd"/>
            <w:r w:rsidRPr="0002115A">
              <w:rPr>
                <w:rFonts w:eastAsia="SimSun"/>
                <w:sz w:val="20"/>
                <w:szCs w:val="20"/>
                <w:lang w:eastAsia="ru-RU"/>
              </w:rPr>
              <w:t>  bancară (anexa nr. 9)</w:t>
            </w:r>
            <w:r w:rsidRPr="0002115A">
              <w:rPr>
                <w:sz w:val="20"/>
                <w:szCs w:val="20"/>
              </w:rPr>
              <w:t xml:space="preserve"> </w:t>
            </w:r>
            <w:r w:rsidRPr="0002115A">
              <w:rPr>
                <w:rFonts w:eastAsia="SimSun"/>
                <w:sz w:val="20"/>
                <w:szCs w:val="20"/>
                <w:lang w:eastAsia="ru-RU"/>
              </w:rPr>
              <w:t xml:space="preserve">confirmată prin semnătura </w:t>
            </w:r>
            <w:proofErr w:type="spellStart"/>
            <w:r w:rsidRPr="0002115A">
              <w:rPr>
                <w:rFonts w:eastAsia="SimSun"/>
                <w:sz w:val="20"/>
                <w:szCs w:val="20"/>
                <w:lang w:eastAsia="ru-RU"/>
              </w:rPr>
              <w:t>şi</w:t>
            </w:r>
            <w:proofErr w:type="spellEnd"/>
            <w:r w:rsidRPr="0002115A">
              <w:rPr>
                <w:rFonts w:eastAsia="SimSun"/>
                <w:sz w:val="20"/>
                <w:szCs w:val="20"/>
                <w:lang w:eastAsia="ru-RU"/>
              </w:rPr>
              <w:t xml:space="preserve"> </w:t>
            </w:r>
            <w:proofErr w:type="spellStart"/>
            <w:r w:rsidRPr="0002115A">
              <w:rPr>
                <w:rFonts w:eastAsia="SimSun"/>
                <w:sz w:val="20"/>
                <w:szCs w:val="20"/>
                <w:lang w:eastAsia="ru-RU"/>
              </w:rPr>
              <w:t>ştampila</w:t>
            </w:r>
            <w:proofErr w:type="spellEnd"/>
            <w:r w:rsidRPr="0002115A">
              <w:rPr>
                <w:rFonts w:eastAsia="SimSun"/>
                <w:sz w:val="20"/>
                <w:szCs w:val="20"/>
                <w:lang w:eastAsia="ru-RU"/>
              </w:rPr>
              <w:t xml:space="preserve"> a băncii </w:t>
            </w:r>
            <w:r w:rsidRPr="0002115A">
              <w:rPr>
                <w:rFonts w:eastAsia="SimSun"/>
                <w:b/>
                <w:sz w:val="20"/>
                <w:szCs w:val="20"/>
                <w:lang w:eastAsia="ru-RU"/>
              </w:rPr>
              <w:t>sau transfer bancar:</w:t>
            </w:r>
          </w:p>
          <w:p w14:paraId="202D69C3" w14:textId="77777777" w:rsidR="00503023" w:rsidRPr="0002115A" w:rsidRDefault="00503023" w:rsidP="001B3AE5">
            <w:pPr>
              <w:shd w:val="clear" w:color="auto" w:fill="FFFFFF" w:themeFill="background1"/>
              <w:tabs>
                <w:tab w:val="left" w:pos="612"/>
              </w:tabs>
              <w:spacing w:before="120" w:after="120"/>
              <w:rPr>
                <w:sz w:val="22"/>
                <w:szCs w:val="22"/>
              </w:rPr>
            </w:pPr>
            <w:r w:rsidRPr="0002115A">
              <w:rPr>
                <w:bCs/>
                <w:sz w:val="18"/>
                <w:szCs w:val="18"/>
              </w:rPr>
              <w:t xml:space="preserve">Beneficiarul </w:t>
            </w:r>
            <w:proofErr w:type="spellStart"/>
            <w:r w:rsidRPr="0002115A">
              <w:rPr>
                <w:bCs/>
                <w:sz w:val="18"/>
                <w:szCs w:val="18"/>
              </w:rPr>
              <w:t>plăţii</w:t>
            </w:r>
            <w:proofErr w:type="spellEnd"/>
            <w:r w:rsidRPr="0002115A">
              <w:rPr>
                <w:bCs/>
                <w:sz w:val="18"/>
                <w:szCs w:val="18"/>
              </w:rPr>
              <w:t xml:space="preserve">: </w:t>
            </w:r>
            <w:r w:rsidRPr="0002115A">
              <w:rPr>
                <w:b/>
                <w:sz w:val="18"/>
                <w:szCs w:val="18"/>
              </w:rPr>
              <w:t>IMSP AMT Centru;</w:t>
            </w:r>
            <w:r w:rsidRPr="0002115A">
              <w:rPr>
                <w:bCs/>
                <w:sz w:val="18"/>
                <w:szCs w:val="18"/>
              </w:rPr>
              <w:t xml:space="preserve">                                Denumirea Băncii: </w:t>
            </w:r>
            <w:r w:rsidRPr="0002115A">
              <w:rPr>
                <w:b/>
                <w:sz w:val="18"/>
                <w:szCs w:val="18"/>
              </w:rPr>
              <w:t>BC „</w:t>
            </w:r>
            <w:proofErr w:type="spellStart"/>
            <w:r w:rsidRPr="0002115A">
              <w:rPr>
                <w:b/>
                <w:sz w:val="18"/>
                <w:szCs w:val="18"/>
              </w:rPr>
              <w:t>Moldindconbank</w:t>
            </w:r>
            <w:proofErr w:type="spellEnd"/>
            <w:r w:rsidRPr="0002115A">
              <w:rPr>
                <w:b/>
                <w:sz w:val="18"/>
                <w:szCs w:val="18"/>
              </w:rPr>
              <w:t>” SA</w:t>
            </w:r>
            <w:r w:rsidRPr="0002115A">
              <w:rPr>
                <w:bCs/>
                <w:sz w:val="18"/>
                <w:szCs w:val="18"/>
              </w:rPr>
              <w:t xml:space="preserve"> ;                                                                </w:t>
            </w:r>
            <w:r w:rsidRPr="0002115A">
              <w:rPr>
                <w:bCs/>
                <w:sz w:val="18"/>
                <w:szCs w:val="18"/>
              </w:rPr>
              <w:lastRenderedPageBreak/>
              <w:t xml:space="preserve">Codul fiscal: </w:t>
            </w:r>
            <w:r w:rsidRPr="0002115A">
              <w:rPr>
                <w:b/>
                <w:sz w:val="18"/>
                <w:szCs w:val="18"/>
              </w:rPr>
              <w:t>1003600153267</w:t>
            </w:r>
            <w:r w:rsidRPr="0002115A">
              <w:rPr>
                <w:bCs/>
                <w:sz w:val="18"/>
                <w:szCs w:val="18"/>
              </w:rPr>
              <w:t>;                            cod IBAN:</w:t>
            </w:r>
            <w:r w:rsidRPr="0002115A">
              <w:rPr>
                <w:b/>
                <w:sz w:val="18"/>
                <w:szCs w:val="18"/>
              </w:rPr>
              <w:t>MD92ML000000022514094238</w:t>
            </w:r>
            <w:r w:rsidRPr="0002115A">
              <w:rPr>
                <w:bCs/>
                <w:sz w:val="18"/>
                <w:szCs w:val="18"/>
              </w:rPr>
              <w:t xml:space="preserve">;                        Contul bancar: </w:t>
            </w:r>
            <w:r w:rsidRPr="0002115A">
              <w:rPr>
                <w:b/>
                <w:sz w:val="18"/>
                <w:szCs w:val="18"/>
              </w:rPr>
              <w:t>MOLDMD2X</w:t>
            </w:r>
            <w:r w:rsidRPr="0002115A">
              <w:rPr>
                <w:bCs/>
                <w:sz w:val="18"/>
                <w:szCs w:val="18"/>
              </w:rPr>
              <w:t>;                           cu nota ”</w:t>
            </w:r>
            <w:r w:rsidRPr="0002115A">
              <w:rPr>
                <w:rFonts w:eastAsia="Calibri"/>
                <w:szCs w:val="22"/>
                <w:lang w:eastAsia="en-US"/>
              </w:rPr>
              <w:t>Garanția de buna execuție”</w:t>
            </w:r>
          </w:p>
        </w:tc>
        <w:tc>
          <w:tcPr>
            <w:tcW w:w="2410" w:type="dxa"/>
          </w:tcPr>
          <w:p w14:paraId="093F22DA" w14:textId="2AE4098E" w:rsidR="00503023" w:rsidRPr="002A35D1" w:rsidRDefault="00503023" w:rsidP="001B3AE5">
            <w:pPr>
              <w:shd w:val="clear" w:color="auto" w:fill="FFFFFF" w:themeFill="background1"/>
              <w:tabs>
                <w:tab w:val="right" w:pos="426"/>
              </w:tabs>
              <w:spacing w:before="120"/>
              <w:rPr>
                <w:b/>
                <w:i/>
                <w:iCs/>
                <w:lang w:val="ro-MD" w:eastAsia="ru-RU"/>
              </w:rPr>
            </w:pPr>
            <w:r w:rsidRPr="002A35D1">
              <w:rPr>
                <w:b/>
                <w:i/>
                <w:iCs/>
                <w:lang w:val="ro-MD" w:eastAsia="ru-RU"/>
              </w:rPr>
              <w:lastRenderedPageBreak/>
              <w:t xml:space="preserve">OBLIGATORIU pentru operatorul economic desemnat câștigător, la semnarea </w:t>
            </w:r>
            <w:r w:rsidRPr="002A35D1">
              <w:rPr>
                <w:b/>
                <w:i/>
                <w:iCs/>
                <w:lang w:val="ro-MD" w:eastAsia="ru-RU"/>
              </w:rPr>
              <w:lastRenderedPageBreak/>
              <w:t>contractului</w:t>
            </w:r>
            <w:r>
              <w:rPr>
                <w:b/>
                <w:i/>
                <w:iCs/>
                <w:lang w:val="ro-MD" w:eastAsia="ru-RU"/>
              </w:rPr>
              <w:t xml:space="preserve"> valabilă  până la 31.12.202</w:t>
            </w:r>
            <w:r w:rsidR="008154D6">
              <w:rPr>
                <w:b/>
                <w:i/>
                <w:iCs/>
                <w:lang w:val="ro-MD" w:eastAsia="ru-RU"/>
              </w:rPr>
              <w:t>6</w:t>
            </w:r>
            <w:r>
              <w:rPr>
                <w:b/>
                <w:i/>
                <w:iCs/>
                <w:lang w:val="ro-MD" w:eastAsia="ru-RU"/>
              </w:rPr>
              <w:t xml:space="preserve">. </w:t>
            </w:r>
          </w:p>
          <w:p w14:paraId="5628C3D6" w14:textId="77777777" w:rsidR="00503023" w:rsidRPr="002A35D1" w:rsidRDefault="00503023" w:rsidP="001B3AE5">
            <w:pPr>
              <w:shd w:val="clear" w:color="auto" w:fill="FFFFFF" w:themeFill="background1"/>
              <w:tabs>
                <w:tab w:val="left" w:pos="612"/>
              </w:tabs>
              <w:spacing w:before="120" w:after="120"/>
              <w:rPr>
                <w:lang w:val="ro-MD"/>
              </w:rPr>
            </w:pPr>
          </w:p>
        </w:tc>
      </w:tr>
    </w:tbl>
    <w:p w14:paraId="5F7429A1" w14:textId="77777777" w:rsidR="00503023" w:rsidRPr="0053349F" w:rsidRDefault="00503023" w:rsidP="00503023">
      <w:pPr>
        <w:shd w:val="clear" w:color="auto" w:fill="FFFFFF" w:themeFill="background1"/>
        <w:tabs>
          <w:tab w:val="right" w:pos="426"/>
        </w:tabs>
        <w:spacing w:before="120"/>
        <w:rPr>
          <w:b/>
          <w:lang w:val="ro-MD" w:eastAsia="ru-RU"/>
        </w:rPr>
      </w:pPr>
      <w:r>
        <w:rPr>
          <w:b/>
          <w:lang w:val="ro-MD" w:eastAsia="ru-RU"/>
        </w:rPr>
        <w:lastRenderedPageBreak/>
        <w:t>17.</w:t>
      </w:r>
      <w:r w:rsidRPr="00FF430B">
        <w:rPr>
          <w:b/>
          <w:lang w:val="ro-MD" w:eastAsia="ru-RU"/>
        </w:rPr>
        <w:t xml:space="preserve">Garanția pentru ofertă, după caz </w:t>
      </w:r>
      <w:bookmarkStart w:id="62" w:name="_Hlk76120890"/>
      <w:r>
        <w:rPr>
          <w:b/>
          <w:lang w:val="ro-MD" w:eastAsia="ru-RU"/>
        </w:rPr>
        <w:t>(prin bancă sau pe contul instituției)</w:t>
      </w:r>
      <w:bookmarkEnd w:id="62"/>
      <w:r w:rsidRPr="00FF430B">
        <w:rPr>
          <w:lang w:val="ro-MD"/>
        </w:rPr>
        <w:t xml:space="preserve">, </w:t>
      </w:r>
      <w:r w:rsidRPr="00FF430B">
        <w:rPr>
          <w:b/>
          <w:lang w:val="ro-MD" w:eastAsia="ru-RU"/>
        </w:rPr>
        <w:t>cuantumul____</w:t>
      </w:r>
      <w:r>
        <w:rPr>
          <w:b/>
          <w:lang w:val="ro-MD" w:eastAsia="ru-RU"/>
        </w:rPr>
        <w:t>1%</w:t>
      </w:r>
      <w:r w:rsidRPr="00FF430B">
        <w:rPr>
          <w:b/>
          <w:lang w:val="ro-MD" w:eastAsia="ru-RU"/>
        </w:rPr>
        <w:t>_</w:t>
      </w:r>
      <w:r>
        <w:rPr>
          <w:b/>
          <w:lang w:val="ro-MD" w:eastAsia="ru-RU"/>
        </w:rPr>
        <w:t>din suma ofertei</w:t>
      </w:r>
      <w:r w:rsidRPr="00FF430B">
        <w:rPr>
          <w:b/>
          <w:lang w:val="ro-MD" w:eastAsia="ru-RU"/>
        </w:rPr>
        <w:t>___.</w:t>
      </w:r>
    </w:p>
    <w:p w14:paraId="066DE553" w14:textId="77777777" w:rsidR="00503023" w:rsidRDefault="00503023" w:rsidP="00503023">
      <w:pPr>
        <w:shd w:val="clear" w:color="auto" w:fill="FFFFFF" w:themeFill="background1"/>
        <w:tabs>
          <w:tab w:val="right" w:pos="426"/>
        </w:tabs>
        <w:spacing w:before="120"/>
        <w:rPr>
          <w:b/>
          <w:lang w:val="ro-MD" w:eastAsia="ru-RU"/>
        </w:rPr>
      </w:pPr>
      <w:r>
        <w:rPr>
          <w:b/>
          <w:lang w:val="ro-MD" w:eastAsia="ru-RU"/>
        </w:rPr>
        <w:t>18.</w:t>
      </w:r>
      <w:r w:rsidRPr="00FF430B">
        <w:rPr>
          <w:b/>
          <w:lang w:val="ro-MD" w:eastAsia="ru-RU"/>
        </w:rPr>
        <w:t>Termenul de garanție a lucrărilor</w:t>
      </w:r>
      <w:r>
        <w:rPr>
          <w:b/>
          <w:lang w:val="ro-MD" w:eastAsia="ru-RU"/>
        </w:rPr>
        <w:t xml:space="preserve"> : </w:t>
      </w:r>
    </w:p>
    <w:p w14:paraId="410360D7" w14:textId="77777777" w:rsidR="00503023" w:rsidRPr="008E31C7" w:rsidRDefault="00503023" w:rsidP="00503023">
      <w:pPr>
        <w:shd w:val="clear" w:color="auto" w:fill="FFFFFF" w:themeFill="background1"/>
        <w:tabs>
          <w:tab w:val="right" w:pos="426"/>
        </w:tabs>
        <w:spacing w:before="120"/>
        <w:rPr>
          <w:b/>
          <w:i/>
          <w:iCs/>
          <w:highlight w:val="yellow"/>
          <w:lang w:val="ro-MD" w:eastAsia="ru-RU"/>
        </w:rPr>
      </w:pPr>
      <w:r w:rsidRPr="008E31C7">
        <w:rPr>
          <w:b/>
          <w:highlight w:val="yellow"/>
          <w:lang w:val="ro-MD" w:eastAsia="ru-RU"/>
        </w:rPr>
        <w:t xml:space="preserve">      </w:t>
      </w:r>
      <w:r w:rsidRPr="008E31C7">
        <w:rPr>
          <w:b/>
          <w:i/>
          <w:iCs/>
          <w:highlight w:val="yellow"/>
          <w:lang w:val="ro-MD" w:eastAsia="ru-RU"/>
        </w:rPr>
        <w:t xml:space="preserve">Minim </w:t>
      </w:r>
      <w:r>
        <w:rPr>
          <w:b/>
          <w:i/>
          <w:iCs/>
          <w:highlight w:val="yellow"/>
          <w:lang w:val="ro-MD" w:eastAsia="ru-RU"/>
        </w:rPr>
        <w:t>__5____</w:t>
      </w:r>
      <w:r w:rsidRPr="008E31C7">
        <w:rPr>
          <w:b/>
          <w:i/>
          <w:iCs/>
          <w:highlight w:val="yellow"/>
          <w:lang w:val="ro-MD" w:eastAsia="ru-RU"/>
        </w:rPr>
        <w:t xml:space="preserve"> ani de la recepționarea lucrărilor</w:t>
      </w:r>
      <w:r>
        <w:rPr>
          <w:b/>
          <w:i/>
          <w:iCs/>
          <w:highlight w:val="yellow"/>
          <w:lang w:val="ro-MD" w:eastAsia="ru-RU"/>
        </w:rPr>
        <w:t>.</w:t>
      </w:r>
    </w:p>
    <w:p w14:paraId="39A70115" w14:textId="4150AC5D" w:rsidR="00503023" w:rsidRPr="00DE5257" w:rsidRDefault="00503023" w:rsidP="00503023">
      <w:pPr>
        <w:shd w:val="clear" w:color="auto" w:fill="FFFFFF" w:themeFill="background1"/>
        <w:tabs>
          <w:tab w:val="right" w:pos="426"/>
        </w:tabs>
        <w:spacing w:before="120"/>
        <w:rPr>
          <w:b/>
          <w:i/>
          <w:iCs/>
          <w:lang w:val="ro-MD" w:eastAsia="ru-RU"/>
        </w:rPr>
      </w:pPr>
      <w:r w:rsidRPr="0049296E">
        <w:rPr>
          <w:b/>
          <w:i/>
          <w:iCs/>
          <w:highlight w:val="cyan"/>
          <w:lang w:val="ro-MD" w:eastAsia="ru-RU"/>
        </w:rPr>
        <w:t xml:space="preserve">    </w:t>
      </w:r>
      <w:r>
        <w:rPr>
          <w:b/>
          <w:lang w:val="ro-MD" w:eastAsia="ru-RU"/>
        </w:rPr>
        <w:t>19.</w:t>
      </w:r>
      <w:r w:rsidRPr="00FF430B">
        <w:rPr>
          <w:b/>
          <w:lang w:val="ro-MD" w:eastAsia="ru-RU"/>
        </w:rPr>
        <w:t>Garanția de bună execuție a contractului, după caz</w:t>
      </w:r>
      <w:r>
        <w:rPr>
          <w:b/>
          <w:lang w:val="ro-MD" w:eastAsia="ru-RU"/>
        </w:rPr>
        <w:t>(</w:t>
      </w:r>
      <w:r w:rsidRPr="00BD5FB3">
        <w:rPr>
          <w:b/>
          <w:lang w:val="ro-MD" w:eastAsia="ru-RU"/>
        </w:rPr>
        <w:t xml:space="preserve"> </w:t>
      </w:r>
      <w:r w:rsidRPr="00237866">
        <w:rPr>
          <w:b/>
          <w:lang w:val="ro-MD" w:eastAsia="ru-RU"/>
        </w:rPr>
        <w:t>prin bancă sau pe contul instituției</w:t>
      </w:r>
      <w:r>
        <w:rPr>
          <w:b/>
          <w:lang w:val="ro-MD" w:eastAsia="ru-RU"/>
        </w:rPr>
        <w:t>, valabilă până la 31.12.202</w:t>
      </w:r>
      <w:r w:rsidR="008154D6">
        <w:rPr>
          <w:b/>
          <w:lang w:val="ro-MD" w:eastAsia="ru-RU"/>
        </w:rPr>
        <w:t>6</w:t>
      </w:r>
      <w:r>
        <w:rPr>
          <w:b/>
          <w:lang w:val="ro-MD" w:eastAsia="ru-RU"/>
        </w:rPr>
        <w:t xml:space="preserve"> </w:t>
      </w:r>
      <w:r w:rsidRPr="00237866">
        <w:rPr>
          <w:b/>
          <w:lang w:val="ro-MD" w:eastAsia="ru-RU"/>
        </w:rPr>
        <w:t>)</w:t>
      </w:r>
      <w:r w:rsidRPr="00FF430B">
        <w:rPr>
          <w:b/>
          <w:lang w:val="ro-MD" w:eastAsia="ru-RU"/>
        </w:rPr>
        <w:t>, cuantumul__</w:t>
      </w:r>
      <w:r>
        <w:rPr>
          <w:b/>
          <w:lang w:val="ro-MD" w:eastAsia="ru-RU"/>
        </w:rPr>
        <w:t>5% din valoarea contractului adjudecat.</w:t>
      </w:r>
    </w:p>
    <w:p w14:paraId="56E14876"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20.</w:t>
      </w:r>
      <w:r w:rsidRPr="00FF430B">
        <w:rPr>
          <w:b/>
          <w:lang w:val="ro-MD" w:eastAsia="ru-RU"/>
        </w:rPr>
        <w:t xml:space="preserve">Motivul recurgerii la procedura accelerată (în cazul licitației deschise, restrânse și a procedurii negociate), după </w:t>
      </w:r>
      <w:proofErr w:type="spellStart"/>
      <w:r w:rsidRPr="00FF430B">
        <w:rPr>
          <w:b/>
          <w:lang w:val="ro-MD" w:eastAsia="ru-RU"/>
        </w:rPr>
        <w:t>caz___</w:t>
      </w:r>
      <w:r w:rsidRPr="00D66A12">
        <w:rPr>
          <w:b/>
          <w:highlight w:val="yellow"/>
          <w:lang w:val="ro-MD" w:eastAsia="ru-RU"/>
        </w:rPr>
        <w:t>NU</w:t>
      </w:r>
      <w:proofErr w:type="spellEnd"/>
      <w:r w:rsidRPr="00D66A12">
        <w:rPr>
          <w:b/>
          <w:highlight w:val="yellow"/>
          <w:lang w:val="ro-MD" w:eastAsia="ru-RU"/>
        </w:rPr>
        <w:t xml:space="preserve"> SE APLICĂ</w:t>
      </w:r>
      <w:r w:rsidRPr="00FF430B">
        <w:rPr>
          <w:b/>
          <w:lang w:val="ro-MD" w:eastAsia="ru-RU"/>
        </w:rPr>
        <w:t>________</w:t>
      </w:r>
    </w:p>
    <w:p w14:paraId="1BA5BBCC"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21.</w:t>
      </w:r>
      <w:r w:rsidRPr="00FF430B">
        <w:rPr>
          <w:b/>
          <w:lang w:val="ro-MD" w:eastAsia="ru-RU"/>
        </w:rPr>
        <w:t>Tehnici și instrumente specifice de atribuire (dacă este cazul specificați dacă se va utiliza acordul-cadru, sistemul dinamic de achiziție sau licitația electronică):__</w:t>
      </w:r>
      <w:r>
        <w:rPr>
          <w:b/>
          <w:lang w:val="ro-MD" w:eastAsia="ru-RU"/>
        </w:rPr>
        <w:t>nu se aplică</w:t>
      </w:r>
    </w:p>
    <w:p w14:paraId="40224E49" w14:textId="77777777" w:rsidR="00503023" w:rsidRPr="00FF430B" w:rsidRDefault="00503023" w:rsidP="00503023">
      <w:pPr>
        <w:tabs>
          <w:tab w:val="right" w:pos="426"/>
        </w:tabs>
        <w:spacing w:before="120"/>
        <w:rPr>
          <w:b/>
          <w:lang w:val="ro-MD" w:eastAsia="ru-RU"/>
        </w:rPr>
      </w:pPr>
      <w:r>
        <w:rPr>
          <w:b/>
          <w:lang w:val="ro-MD" w:eastAsia="ru-RU"/>
        </w:rPr>
        <w:t>22.</w:t>
      </w: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_____________________________________________________________________________</w:t>
      </w:r>
    </w:p>
    <w:p w14:paraId="7F2223CD" w14:textId="77777777" w:rsidR="00503023" w:rsidRPr="00FF430B" w:rsidRDefault="00503023" w:rsidP="00503023">
      <w:pPr>
        <w:tabs>
          <w:tab w:val="right" w:pos="426"/>
        </w:tabs>
        <w:spacing w:before="120"/>
        <w:rPr>
          <w:b/>
          <w:lang w:val="ro-MD" w:eastAsia="ru-RU"/>
        </w:rPr>
      </w:pPr>
      <w:bookmarkStart w:id="63" w:name="_Hlk71621175"/>
      <w:r>
        <w:rPr>
          <w:b/>
          <w:lang w:val="ro-MD" w:eastAsia="ru-RU"/>
        </w:rPr>
        <w:t>23.</w:t>
      </w:r>
      <w:r w:rsidRPr="00FF430B">
        <w:rPr>
          <w:b/>
          <w:lang w:val="ro-MD" w:eastAsia="ru-RU"/>
        </w:rPr>
        <w:t>Ofertele se prezintă în valuta</w:t>
      </w:r>
      <w:bookmarkEnd w:id="63"/>
      <w:r>
        <w:rPr>
          <w:b/>
          <w:lang w:val="ro-MD" w:eastAsia="ru-RU"/>
        </w:rPr>
        <w:t xml:space="preserve"> : lei, MD</w:t>
      </w:r>
    </w:p>
    <w:p w14:paraId="5BC47525" w14:textId="77777777" w:rsidR="00503023" w:rsidRPr="008E31C7" w:rsidRDefault="00503023" w:rsidP="00503023">
      <w:pPr>
        <w:tabs>
          <w:tab w:val="right" w:pos="426"/>
        </w:tabs>
        <w:spacing w:before="120"/>
        <w:rPr>
          <w:bCs/>
          <w:i/>
          <w:iCs/>
          <w:lang w:val="ro-MD" w:eastAsia="ru-RU"/>
        </w:rPr>
      </w:pPr>
      <w:r>
        <w:rPr>
          <w:b/>
          <w:lang w:val="ro-MD" w:eastAsia="ru-RU"/>
        </w:rPr>
        <w:t>24.</w:t>
      </w:r>
      <w:r w:rsidRPr="00FF430B">
        <w:rPr>
          <w:b/>
          <w:lang w:val="ro-MD" w:eastAsia="ru-RU"/>
        </w:rPr>
        <w:t>Criteriul de evaluare aplicat pentru atribuirea contractului</w:t>
      </w:r>
      <w:r w:rsidRPr="008E31C7">
        <w:rPr>
          <w:b/>
          <w:highlight w:val="yellow"/>
          <w:lang w:val="ro-MD" w:eastAsia="ru-RU"/>
        </w:rPr>
        <w:t>:</w:t>
      </w:r>
      <w:r w:rsidRPr="008E31C7">
        <w:rPr>
          <w:b/>
          <w:i/>
          <w:iCs/>
          <w:highlight w:val="yellow"/>
          <w:lang w:val="ro-MD" w:eastAsia="ru-RU"/>
        </w:rPr>
        <w:t xml:space="preserve"> Prețul cel mai mic</w:t>
      </w:r>
      <w:r>
        <w:rPr>
          <w:b/>
          <w:i/>
          <w:iCs/>
          <w:highlight w:val="yellow"/>
          <w:lang w:val="ro-MD" w:eastAsia="ru-RU"/>
        </w:rPr>
        <w:t xml:space="preserve"> pe lot</w:t>
      </w:r>
      <w:r w:rsidRPr="008E31C7">
        <w:rPr>
          <w:b/>
          <w:i/>
          <w:iCs/>
          <w:highlight w:val="yellow"/>
          <w:lang w:val="ro-MD" w:eastAsia="ru-RU"/>
        </w:rPr>
        <w:t xml:space="preserve">  conform cerințelor solicitate</w:t>
      </w:r>
      <w:r>
        <w:rPr>
          <w:b/>
          <w:i/>
          <w:iCs/>
          <w:lang w:val="ro-MD" w:eastAsia="ru-RU"/>
        </w:rPr>
        <w:t>.</w:t>
      </w:r>
    </w:p>
    <w:p w14:paraId="1ACEE815" w14:textId="77777777" w:rsidR="00503023" w:rsidRPr="00FF430B" w:rsidRDefault="00503023" w:rsidP="00503023">
      <w:pPr>
        <w:tabs>
          <w:tab w:val="right" w:pos="426"/>
        </w:tabs>
        <w:spacing w:before="120"/>
        <w:rPr>
          <w:b/>
          <w:lang w:val="ro-MD" w:eastAsia="ru-RU"/>
        </w:rPr>
      </w:pPr>
      <w:r>
        <w:rPr>
          <w:b/>
          <w:lang w:val="ro-MD" w:eastAsia="ru-RU"/>
        </w:rPr>
        <w:t>25.</w:t>
      </w: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503023" w:rsidRPr="00EC30C2" w14:paraId="0DF97857" w14:textId="77777777" w:rsidTr="001B3AE5">
        <w:trPr>
          <w:trHeight w:val="290"/>
        </w:trPr>
        <w:tc>
          <w:tcPr>
            <w:tcW w:w="988" w:type="dxa"/>
            <w:shd w:val="clear" w:color="auto" w:fill="auto"/>
          </w:tcPr>
          <w:p w14:paraId="0EAA26BA" w14:textId="77777777" w:rsidR="00503023" w:rsidRPr="00FF430B" w:rsidRDefault="00503023" w:rsidP="001B3AE5">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6710" w:type="dxa"/>
            <w:shd w:val="clear" w:color="auto" w:fill="auto"/>
          </w:tcPr>
          <w:p w14:paraId="309C70C8" w14:textId="77777777" w:rsidR="00503023" w:rsidRPr="00FF430B" w:rsidRDefault="00503023" w:rsidP="001B3AE5">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788" w:type="dxa"/>
            <w:shd w:val="clear" w:color="auto" w:fill="auto"/>
          </w:tcPr>
          <w:p w14:paraId="7C9F7FDF" w14:textId="77777777" w:rsidR="00503023" w:rsidRPr="00FF430B" w:rsidRDefault="00503023" w:rsidP="001B3AE5">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503023" w:rsidRPr="00EC30C2" w14:paraId="6F803321" w14:textId="77777777" w:rsidTr="001B3AE5">
        <w:trPr>
          <w:trHeight w:val="240"/>
        </w:trPr>
        <w:tc>
          <w:tcPr>
            <w:tcW w:w="988" w:type="dxa"/>
            <w:shd w:val="clear" w:color="auto" w:fill="auto"/>
          </w:tcPr>
          <w:p w14:paraId="368A4B7E" w14:textId="77777777" w:rsidR="00503023" w:rsidRPr="00FF430B" w:rsidRDefault="00503023" w:rsidP="001B3AE5">
            <w:pPr>
              <w:shd w:val="clear" w:color="auto" w:fill="FFFFFF" w:themeFill="background1"/>
              <w:tabs>
                <w:tab w:val="left" w:pos="612"/>
              </w:tabs>
              <w:spacing w:before="120" w:after="120"/>
              <w:rPr>
                <w:iCs/>
                <w:lang w:val="ro-MD" w:eastAsia="ru-RU"/>
              </w:rPr>
            </w:pPr>
          </w:p>
        </w:tc>
        <w:tc>
          <w:tcPr>
            <w:tcW w:w="6710" w:type="dxa"/>
            <w:shd w:val="clear" w:color="auto" w:fill="auto"/>
          </w:tcPr>
          <w:p w14:paraId="727EE8DA" w14:textId="77777777" w:rsidR="00503023" w:rsidRPr="00FF430B" w:rsidRDefault="00503023" w:rsidP="001B3AE5">
            <w:pPr>
              <w:shd w:val="clear" w:color="auto" w:fill="FFFFFF" w:themeFill="background1"/>
              <w:tabs>
                <w:tab w:val="left" w:pos="612"/>
              </w:tabs>
              <w:spacing w:before="120" w:after="120"/>
              <w:rPr>
                <w:iCs/>
                <w:lang w:val="ro-MD" w:eastAsia="ru-RU"/>
              </w:rPr>
            </w:pPr>
          </w:p>
        </w:tc>
        <w:tc>
          <w:tcPr>
            <w:tcW w:w="1788" w:type="dxa"/>
            <w:shd w:val="clear" w:color="auto" w:fill="auto"/>
          </w:tcPr>
          <w:p w14:paraId="09B7E95C" w14:textId="77777777" w:rsidR="00503023" w:rsidRPr="00FF430B" w:rsidRDefault="00503023" w:rsidP="001B3AE5">
            <w:pPr>
              <w:shd w:val="clear" w:color="auto" w:fill="FFFFFF" w:themeFill="background1"/>
              <w:tabs>
                <w:tab w:val="left" w:pos="612"/>
              </w:tabs>
              <w:spacing w:before="120" w:after="120"/>
              <w:rPr>
                <w:iCs/>
                <w:lang w:val="ro-MD" w:eastAsia="ru-RU"/>
              </w:rPr>
            </w:pPr>
          </w:p>
        </w:tc>
      </w:tr>
    </w:tbl>
    <w:p w14:paraId="2436687C"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26.</w:t>
      </w:r>
      <w:r w:rsidRPr="00FF430B">
        <w:rPr>
          <w:b/>
          <w:lang w:val="ro-MD" w:eastAsia="ru-RU"/>
        </w:rPr>
        <w:t>Termenul limită de depunere/deschidere a ofertelor:</w:t>
      </w:r>
    </w:p>
    <w:p w14:paraId="56531B50" w14:textId="77777777" w:rsidR="00503023" w:rsidRPr="00FF430B" w:rsidRDefault="00503023" w:rsidP="00503023">
      <w:pPr>
        <w:numPr>
          <w:ilvl w:val="0"/>
          <w:numId w:val="27"/>
        </w:numPr>
        <w:shd w:val="clear" w:color="auto" w:fill="FFFFFF" w:themeFill="background1"/>
        <w:tabs>
          <w:tab w:val="right" w:pos="426"/>
        </w:tabs>
        <w:ind w:left="360"/>
        <w:rPr>
          <w:b/>
          <w:lang w:val="ro-MD" w:eastAsia="ru-RU"/>
        </w:rPr>
      </w:pPr>
      <w:r w:rsidRPr="00FF430B">
        <w:rPr>
          <w:b/>
          <w:lang w:val="ro-MD" w:eastAsia="ru-RU"/>
        </w:rPr>
        <w:t xml:space="preserve">conform SIA RSAP /până la: </w:t>
      </w:r>
      <w:r w:rsidRPr="00FF430B">
        <w:rPr>
          <w:b/>
          <w:i/>
          <w:lang w:val="ro-MD" w:eastAsia="ru-RU"/>
        </w:rPr>
        <w:t>[ora exactă]</w:t>
      </w:r>
      <w:r w:rsidRPr="00FF430B">
        <w:rPr>
          <w:b/>
          <w:lang w:val="ro-MD" w:eastAsia="ru-RU"/>
        </w:rPr>
        <w:t>____________________________________</w:t>
      </w:r>
    </w:p>
    <w:p w14:paraId="4D4BA3BA" w14:textId="77777777" w:rsidR="00503023" w:rsidRPr="00FF430B" w:rsidRDefault="00503023" w:rsidP="00503023">
      <w:pPr>
        <w:numPr>
          <w:ilvl w:val="0"/>
          <w:numId w:val="27"/>
        </w:numPr>
        <w:shd w:val="clear" w:color="auto" w:fill="FFFFFF" w:themeFill="background1"/>
        <w:tabs>
          <w:tab w:val="right" w:pos="426"/>
        </w:tabs>
        <w:ind w:left="36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69D50457"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27.</w:t>
      </w:r>
      <w:r w:rsidRPr="00FF430B">
        <w:rPr>
          <w:b/>
          <w:lang w:val="ro-MD" w:eastAsia="ru-RU"/>
        </w:rPr>
        <w:t xml:space="preserve">Adresa la care trebuie transmise ofertele sau cererile de participare: </w:t>
      </w:r>
    </w:p>
    <w:p w14:paraId="2C145B6B" w14:textId="77777777" w:rsidR="00503023" w:rsidRPr="00FF430B" w:rsidRDefault="00503023" w:rsidP="00503023">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r>
        <w:rPr>
          <w:b/>
          <w:i/>
          <w:lang w:val="ro-MD" w:eastAsia="ru-RU"/>
        </w:rPr>
        <w:t xml:space="preserve"> și semnate electronic.</w:t>
      </w:r>
    </w:p>
    <w:p w14:paraId="2403DB3C" w14:textId="77777777" w:rsidR="00503023" w:rsidRDefault="00503023" w:rsidP="00503023">
      <w:pPr>
        <w:tabs>
          <w:tab w:val="right" w:pos="426"/>
        </w:tabs>
        <w:spacing w:before="120"/>
        <w:rPr>
          <w:b/>
          <w:u w:val="single"/>
          <w:lang w:val="ro-MD" w:eastAsia="ru-RU"/>
        </w:rPr>
      </w:pPr>
      <w:r>
        <w:rPr>
          <w:b/>
          <w:lang w:val="ro-MD" w:eastAsia="ru-RU"/>
        </w:rPr>
        <w:t>28.</w:t>
      </w:r>
      <w:r w:rsidRPr="00FF430B">
        <w:rPr>
          <w:b/>
          <w:lang w:val="ro-MD" w:eastAsia="ru-RU"/>
        </w:rPr>
        <w:t xml:space="preserve">Termenul de valabilitate a ofertelor: </w:t>
      </w:r>
      <w:r>
        <w:rPr>
          <w:b/>
          <w:lang w:val="ro-MD" w:eastAsia="ru-RU"/>
        </w:rPr>
        <w:t>6</w:t>
      </w:r>
      <w:r w:rsidRPr="00A475DF">
        <w:rPr>
          <w:b/>
          <w:u w:val="single"/>
          <w:lang w:val="ro-MD" w:eastAsia="ru-RU"/>
        </w:rPr>
        <w:t>0 zile</w:t>
      </w:r>
    </w:p>
    <w:p w14:paraId="42FE4B96" w14:textId="77777777" w:rsidR="00503023" w:rsidRPr="00FF430B" w:rsidRDefault="00503023" w:rsidP="00503023">
      <w:pPr>
        <w:tabs>
          <w:tab w:val="right" w:pos="426"/>
        </w:tabs>
        <w:spacing w:before="120"/>
        <w:rPr>
          <w:b/>
          <w:lang w:val="ro-MD" w:eastAsia="ru-RU"/>
        </w:rPr>
      </w:pPr>
      <w:r>
        <w:rPr>
          <w:b/>
          <w:lang w:val="ro-MD" w:eastAsia="ru-RU"/>
        </w:rPr>
        <w:t>29.</w:t>
      </w:r>
      <w:r w:rsidRPr="00FF430B">
        <w:rPr>
          <w:b/>
          <w:lang w:val="ro-MD" w:eastAsia="ru-RU"/>
        </w:rPr>
        <w:t>Locul deschiderii ofertelor: _________________</w:t>
      </w:r>
      <w:r>
        <w:rPr>
          <w:b/>
          <w:lang w:val="ro-MD" w:eastAsia="ru-RU"/>
        </w:rPr>
        <w:t>SIA RSAP</w:t>
      </w:r>
      <w:r w:rsidRPr="00FF430B">
        <w:rPr>
          <w:b/>
          <w:lang w:val="ro-MD" w:eastAsia="ru-RU"/>
        </w:rPr>
        <w:t>__________</w:t>
      </w:r>
    </w:p>
    <w:p w14:paraId="30A69B93" w14:textId="77777777" w:rsidR="00503023" w:rsidRPr="00FF430B" w:rsidRDefault="00503023" w:rsidP="00503023">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02AB2754" w14:textId="77777777" w:rsidR="00503023" w:rsidRPr="00FF430B" w:rsidRDefault="00503023" w:rsidP="00503023">
      <w:pPr>
        <w:tabs>
          <w:tab w:val="right" w:pos="426"/>
        </w:tabs>
        <w:spacing w:before="120"/>
        <w:ind w:left="141"/>
        <w:rPr>
          <w:b/>
          <w:i/>
          <w:lang w:val="ro-MD" w:eastAsia="ru-RU"/>
        </w:rPr>
      </w:pPr>
      <w:r>
        <w:rPr>
          <w:b/>
          <w:i/>
          <w:lang w:val="ro-MD" w:eastAsia="ru-RU"/>
        </w:rPr>
        <w:t xml:space="preserve">     </w:t>
      </w:r>
      <w:r w:rsidRPr="00FF430B">
        <w:rPr>
          <w:b/>
          <w:i/>
          <w:lang w:val="ro-MD" w:eastAsia="ru-RU"/>
        </w:rPr>
        <w:t xml:space="preserve">Ofertele întârziate vor fi respinse. </w:t>
      </w:r>
    </w:p>
    <w:p w14:paraId="7B107B95"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30.</w:t>
      </w: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când ofertele au fost depuse prin SIA RSAP</w:t>
      </w:r>
      <w:r w:rsidRPr="00FF430B">
        <w:rPr>
          <w:b/>
          <w:lang w:val="ro-MD" w:eastAsia="ru-RU"/>
        </w:rPr>
        <w:t>.</w:t>
      </w:r>
    </w:p>
    <w:p w14:paraId="4261FA91" w14:textId="77777777" w:rsidR="00503023" w:rsidRDefault="00503023" w:rsidP="00503023">
      <w:pPr>
        <w:shd w:val="clear" w:color="auto" w:fill="FFFFFF" w:themeFill="background1"/>
        <w:tabs>
          <w:tab w:val="right" w:pos="426"/>
        </w:tabs>
        <w:spacing w:before="120"/>
        <w:rPr>
          <w:b/>
          <w:lang w:val="ro-MD" w:eastAsia="ru-RU"/>
        </w:rPr>
      </w:pPr>
      <w:r>
        <w:rPr>
          <w:b/>
          <w:lang w:val="ro-MD" w:eastAsia="ru-RU"/>
        </w:rPr>
        <w:t>31.</w:t>
      </w:r>
      <w:r w:rsidRPr="00FF430B">
        <w:rPr>
          <w:b/>
          <w:lang w:val="ro-MD" w:eastAsia="ru-RU"/>
        </w:rPr>
        <w:t xml:space="preserve">Limba sau limbile în care trebuie redactate ofertele sau cererile de participare: </w:t>
      </w:r>
    </w:p>
    <w:p w14:paraId="43D66BC3" w14:textId="77777777" w:rsidR="00503023" w:rsidRDefault="00503023" w:rsidP="00503023">
      <w:pPr>
        <w:shd w:val="clear" w:color="auto" w:fill="FFFFFF" w:themeFill="background1"/>
        <w:tabs>
          <w:tab w:val="right" w:pos="426"/>
        </w:tabs>
        <w:spacing w:before="120"/>
        <w:rPr>
          <w:b/>
          <w:lang w:val="ro-MD" w:eastAsia="ru-RU"/>
        </w:rPr>
      </w:pPr>
      <w:r>
        <w:rPr>
          <w:b/>
          <w:lang w:val="ro-MD" w:eastAsia="ru-RU"/>
        </w:rPr>
        <w:t xml:space="preserve">         </w:t>
      </w:r>
      <w:r w:rsidRPr="00FF430B">
        <w:rPr>
          <w:b/>
          <w:lang w:val="ro-MD" w:eastAsia="ru-RU"/>
        </w:rPr>
        <w:t>________</w:t>
      </w:r>
      <w:r w:rsidRPr="008732B5">
        <w:rPr>
          <w:b/>
          <w:i/>
          <w:iCs/>
          <w:lang w:val="ro-MD" w:eastAsia="ru-RU"/>
        </w:rPr>
        <w:t>Limba Română</w:t>
      </w:r>
      <w:r w:rsidRPr="00FF430B">
        <w:rPr>
          <w:b/>
          <w:lang w:val="ro-MD" w:eastAsia="ru-RU"/>
        </w:rPr>
        <w:t>________________</w:t>
      </w:r>
    </w:p>
    <w:p w14:paraId="0818004C" w14:textId="77777777" w:rsidR="00503023" w:rsidRPr="002C47BB" w:rsidRDefault="00503023" w:rsidP="00503023">
      <w:pPr>
        <w:shd w:val="clear" w:color="auto" w:fill="FFFFFF" w:themeFill="background1"/>
        <w:tabs>
          <w:tab w:val="right" w:pos="426"/>
        </w:tabs>
        <w:spacing w:before="120"/>
        <w:rPr>
          <w:b/>
          <w:u w:val="single"/>
          <w:lang w:val="ro-MD" w:eastAsia="ru-RU"/>
        </w:rPr>
      </w:pPr>
      <w:r>
        <w:rPr>
          <w:b/>
          <w:lang w:val="ro-MD" w:eastAsia="ru-RU"/>
        </w:rPr>
        <w:t>32.</w:t>
      </w:r>
      <w:r w:rsidRPr="00FF430B">
        <w:rPr>
          <w:b/>
          <w:lang w:val="ro-MD" w:eastAsia="ru-RU"/>
        </w:rPr>
        <w:t>Respectivul contract se referă la un proiect și/sau program finanțat din fonduri ale Uniunii Europene</w:t>
      </w:r>
      <w:r w:rsidRPr="002C47BB">
        <w:rPr>
          <w:b/>
          <w:u w:val="single"/>
          <w:lang w:val="ro-MD" w:eastAsia="ru-RU"/>
        </w:rPr>
        <w:t>:                                                   nu sunt</w:t>
      </w:r>
    </w:p>
    <w:p w14:paraId="1BD018A9" w14:textId="77777777" w:rsidR="00503023" w:rsidRPr="002C47BB" w:rsidRDefault="00503023" w:rsidP="00503023">
      <w:pPr>
        <w:shd w:val="clear" w:color="auto" w:fill="FFFFFF" w:themeFill="background1"/>
        <w:tabs>
          <w:tab w:val="right" w:pos="426"/>
        </w:tabs>
        <w:ind w:left="1980"/>
        <w:contextualSpacing/>
        <w:jc w:val="center"/>
        <w:rPr>
          <w:sz w:val="20"/>
          <w:u w:val="single"/>
          <w:lang w:val="ro-MD" w:eastAsia="ru-RU"/>
        </w:rPr>
      </w:pPr>
      <w:r w:rsidRPr="002C47BB">
        <w:rPr>
          <w:sz w:val="20"/>
          <w:u w:val="single"/>
          <w:lang w:val="ro-MD" w:eastAsia="ru-RU"/>
        </w:rPr>
        <w:t xml:space="preserve">(se specifică </w:t>
      </w:r>
      <w:proofErr w:type="spellStart"/>
      <w:r w:rsidRPr="002C47BB">
        <w:rPr>
          <w:sz w:val="20"/>
          <w:u w:val="single"/>
          <w:lang w:val="ro-MD" w:eastAsia="ru-RU"/>
        </w:rPr>
        <w:t>denumireaproiectului</w:t>
      </w:r>
      <w:proofErr w:type="spellEnd"/>
      <w:r w:rsidRPr="002C47BB">
        <w:rPr>
          <w:sz w:val="20"/>
          <w:u w:val="single"/>
          <w:lang w:val="ro-MD" w:eastAsia="ru-RU"/>
        </w:rPr>
        <w:t xml:space="preserve"> și/sau programului)</w:t>
      </w:r>
    </w:p>
    <w:p w14:paraId="194ED5F3"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33.</w:t>
      </w:r>
      <w:r w:rsidRPr="00FF430B">
        <w:rPr>
          <w:b/>
          <w:lang w:val="ro-MD" w:eastAsia="ru-RU"/>
        </w:rPr>
        <w:t xml:space="preserve">Denumirea și adresa organismului competent de soluționare a contestațiilor: </w:t>
      </w:r>
    </w:p>
    <w:p w14:paraId="00729ADB" w14:textId="77777777" w:rsidR="00503023" w:rsidRPr="00FF430B" w:rsidRDefault="00503023" w:rsidP="00503023">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47AB734A" w14:textId="77777777" w:rsidR="00503023" w:rsidRPr="00FF430B" w:rsidRDefault="00503023" w:rsidP="00503023">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1772AC69" w14:textId="77777777" w:rsidR="00503023" w:rsidRPr="00FF430B" w:rsidRDefault="00503023" w:rsidP="00503023">
      <w:pPr>
        <w:shd w:val="clear" w:color="auto" w:fill="FFFFFF" w:themeFill="background1"/>
        <w:tabs>
          <w:tab w:val="right" w:pos="426"/>
        </w:tabs>
        <w:ind w:left="450"/>
        <w:rPr>
          <w:b/>
          <w:i/>
          <w:lang w:val="ro-MD" w:eastAsia="ru-RU"/>
        </w:rPr>
      </w:pPr>
      <w:r w:rsidRPr="00FF430B">
        <w:rPr>
          <w:b/>
          <w:i/>
          <w:lang w:val="ro-MD" w:eastAsia="ru-RU"/>
        </w:rPr>
        <w:lastRenderedPageBreak/>
        <w:t>Tel/Fax/email: 022-820 652, 022 820-651, contestatii@ansc.md</w:t>
      </w:r>
    </w:p>
    <w:p w14:paraId="254D04E0"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34.</w:t>
      </w:r>
      <w:r w:rsidRPr="00FF430B">
        <w:rPr>
          <w:b/>
          <w:lang w:val="ro-MD" w:eastAsia="ru-RU"/>
        </w:rPr>
        <w:t>Data (datele) și</w:t>
      </w:r>
      <w:r>
        <w:rPr>
          <w:b/>
          <w:lang w:val="ro-MD" w:eastAsia="ru-RU"/>
        </w:rPr>
        <w:t xml:space="preserve"> </w:t>
      </w:r>
      <w:r w:rsidRPr="00FF430B">
        <w:rPr>
          <w:b/>
          <w:lang w:val="ro-MD" w:eastAsia="ru-RU"/>
        </w:rPr>
        <w:t>referința (referințele) publicărilor anterioare în Jurnalul Oficial al Uniunii Europene privind contractul (contractele) la care se referă anunțul respectiv (dacă este cazul):</w:t>
      </w:r>
      <w:r>
        <w:rPr>
          <w:b/>
          <w:lang w:val="ro-MD" w:eastAsia="ru-RU"/>
        </w:rPr>
        <w:t xml:space="preserve">   </w:t>
      </w:r>
      <w:r w:rsidRPr="00215A51">
        <w:rPr>
          <w:b/>
          <w:u w:val="single"/>
          <w:lang w:val="ro-MD" w:eastAsia="ru-RU"/>
        </w:rPr>
        <w:t>nu sunt</w:t>
      </w:r>
    </w:p>
    <w:p w14:paraId="16C0B8DB"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35.</w:t>
      </w: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w:t>
      </w:r>
      <w:r>
        <w:rPr>
          <w:b/>
          <w:shd w:val="clear" w:color="auto" w:fill="FFFFFF" w:themeFill="background1"/>
          <w:lang w:val="ro-MD" w:eastAsia="ru-RU"/>
        </w:rPr>
        <w:t xml:space="preserve"> </w:t>
      </w:r>
      <w:r w:rsidRPr="0049296E">
        <w:rPr>
          <w:b/>
          <w:u w:val="single"/>
          <w:shd w:val="clear" w:color="auto" w:fill="FFFFFF" w:themeFill="background1"/>
          <w:lang w:val="ro-MD" w:eastAsia="ru-RU"/>
        </w:rPr>
        <w:t>nu se aplică</w:t>
      </w:r>
    </w:p>
    <w:p w14:paraId="7A8054DD" w14:textId="32303A92"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36.</w:t>
      </w:r>
      <w:r w:rsidRPr="00FF430B">
        <w:rPr>
          <w:b/>
          <w:lang w:val="ro-MD" w:eastAsia="ru-RU"/>
        </w:rPr>
        <w:t xml:space="preserve">Data publicării anunțului de intenție sau, după caz, precizarea că nu a fost publicat un astfel de </w:t>
      </w:r>
      <w:proofErr w:type="spellStart"/>
      <w:r w:rsidRPr="00FF430B">
        <w:rPr>
          <w:b/>
          <w:shd w:val="clear" w:color="auto" w:fill="FFFFFF" w:themeFill="background1"/>
          <w:lang w:val="ro-MD" w:eastAsia="ru-RU"/>
        </w:rPr>
        <w:t>anunţ</w:t>
      </w:r>
      <w:proofErr w:type="spellEnd"/>
      <w:r>
        <w:rPr>
          <w:b/>
          <w:shd w:val="clear" w:color="auto" w:fill="FFFFFF" w:themeFill="background1"/>
          <w:lang w:val="ro-MD" w:eastAsia="ru-RU"/>
        </w:rPr>
        <w:t xml:space="preserve">: </w:t>
      </w:r>
      <w:r w:rsidRPr="008154D6">
        <w:rPr>
          <w:b/>
          <w:highlight w:val="yellow"/>
          <w:shd w:val="clear" w:color="auto" w:fill="FFFFFF" w:themeFill="background1"/>
          <w:lang w:val="ro-MD" w:eastAsia="ru-RU"/>
        </w:rPr>
        <w:t xml:space="preserve">BAP nr.  </w:t>
      </w:r>
      <w:r w:rsidR="008154D6" w:rsidRPr="008154D6">
        <w:rPr>
          <w:b/>
          <w:highlight w:val="yellow"/>
          <w:shd w:val="clear" w:color="auto" w:fill="FFFFFF" w:themeFill="background1"/>
          <w:lang w:val="ro-MD" w:eastAsia="ru-RU"/>
        </w:rPr>
        <w:t>11</w:t>
      </w:r>
      <w:r w:rsidRPr="008154D6">
        <w:rPr>
          <w:b/>
          <w:highlight w:val="yellow"/>
          <w:shd w:val="clear" w:color="auto" w:fill="FFFFFF" w:themeFill="background1"/>
          <w:lang w:val="ro-MD" w:eastAsia="ru-RU"/>
        </w:rPr>
        <w:t xml:space="preserve">     din    </w:t>
      </w:r>
      <w:r w:rsidR="008154D6" w:rsidRPr="008154D6">
        <w:rPr>
          <w:b/>
          <w:highlight w:val="yellow"/>
          <w:shd w:val="clear" w:color="auto" w:fill="FFFFFF" w:themeFill="background1"/>
          <w:lang w:val="ro-MD" w:eastAsia="ru-RU"/>
        </w:rPr>
        <w:t>06.02.2026</w:t>
      </w:r>
      <w:r>
        <w:rPr>
          <w:b/>
          <w:shd w:val="clear" w:color="auto" w:fill="FFFFFF" w:themeFill="background1"/>
          <w:lang w:val="ro-MD" w:eastAsia="ru-RU"/>
        </w:rPr>
        <w:t>.</w:t>
      </w:r>
    </w:p>
    <w:p w14:paraId="2844A20A" w14:textId="0B1BD80F" w:rsidR="00503023" w:rsidRPr="007807A5" w:rsidRDefault="00503023" w:rsidP="00503023">
      <w:pPr>
        <w:shd w:val="clear" w:color="auto" w:fill="FFFFFF" w:themeFill="background1"/>
        <w:tabs>
          <w:tab w:val="right" w:pos="426"/>
        </w:tabs>
        <w:spacing w:before="120"/>
        <w:rPr>
          <w:b/>
          <w:i/>
          <w:iCs/>
          <w:sz w:val="20"/>
          <w:szCs w:val="20"/>
          <w:lang w:val="ro-MD" w:eastAsia="ru-RU"/>
        </w:rPr>
      </w:pPr>
      <w:r>
        <w:rPr>
          <w:b/>
          <w:lang w:val="ro-MD" w:eastAsia="ru-RU"/>
        </w:rPr>
        <w:t>37.</w:t>
      </w:r>
      <w:r w:rsidRPr="00FF430B">
        <w:rPr>
          <w:b/>
          <w:lang w:val="ro-MD" w:eastAsia="ru-RU"/>
        </w:rPr>
        <w:t>Data transmiterii spre publicare a anunțului de</w:t>
      </w:r>
      <w:r>
        <w:rPr>
          <w:b/>
          <w:lang w:val="ro-MD" w:eastAsia="ru-RU"/>
        </w:rPr>
        <w:t xml:space="preserve"> </w:t>
      </w:r>
      <w:r w:rsidRPr="00FF430B">
        <w:rPr>
          <w:b/>
          <w:lang w:val="ro-MD" w:eastAsia="ru-RU"/>
        </w:rPr>
        <w:t>participar</w:t>
      </w:r>
      <w:r w:rsidRPr="00FF430B">
        <w:rPr>
          <w:b/>
          <w:shd w:val="clear" w:color="auto" w:fill="FFFFFF" w:themeFill="background1"/>
          <w:lang w:val="ro-MD" w:eastAsia="ru-RU"/>
        </w:rPr>
        <w:t>e:</w:t>
      </w:r>
      <w:r>
        <w:rPr>
          <w:b/>
          <w:highlight w:val="cyan"/>
          <w:shd w:val="clear" w:color="auto" w:fill="FFFFFF" w:themeFill="background1"/>
          <w:lang w:val="ro-MD" w:eastAsia="ru-RU"/>
        </w:rPr>
        <w:t xml:space="preserve"> </w:t>
      </w:r>
      <w:r>
        <w:rPr>
          <w:b/>
          <w:shd w:val="clear" w:color="auto" w:fill="FFFFFF" w:themeFill="background1"/>
          <w:lang w:val="ro-MD" w:eastAsia="ru-RU"/>
        </w:rPr>
        <w:t xml:space="preserve"> </w:t>
      </w:r>
      <w:r w:rsidR="008154D6">
        <w:rPr>
          <w:b/>
          <w:shd w:val="clear" w:color="auto" w:fill="FFFFFF" w:themeFill="background1"/>
          <w:lang w:val="ro-MD" w:eastAsia="ru-RU"/>
        </w:rPr>
        <w:t>13.02.2026</w:t>
      </w:r>
    </w:p>
    <w:p w14:paraId="6C0927EE"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38.</w:t>
      </w:r>
      <w:r w:rsidRPr="00FF430B">
        <w:rPr>
          <w:b/>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503023" w:rsidRPr="00EC30C2" w14:paraId="3F6485BD" w14:textId="77777777" w:rsidTr="001B3AE5">
        <w:tc>
          <w:tcPr>
            <w:tcW w:w="6096" w:type="dxa"/>
            <w:shd w:val="clear" w:color="auto" w:fill="FFFFFF" w:themeFill="background1"/>
          </w:tcPr>
          <w:p w14:paraId="364DCE8C" w14:textId="77777777" w:rsidR="00503023" w:rsidRPr="00FF430B" w:rsidRDefault="00503023" w:rsidP="001B3AE5">
            <w:pPr>
              <w:shd w:val="clear" w:color="auto" w:fill="FFFFFF" w:themeFill="background1"/>
              <w:tabs>
                <w:tab w:val="right" w:pos="426"/>
              </w:tabs>
              <w:rPr>
                <w:b/>
                <w:lang w:val="ro-MD" w:eastAsia="ru-RU"/>
              </w:rPr>
            </w:pPr>
            <w:r w:rsidRPr="00FF430B">
              <w:rPr>
                <w:b/>
                <w:lang w:val="ro-MD" w:eastAsia="ru-RU"/>
              </w:rPr>
              <w:t>Denumirea instrumentului electronic</w:t>
            </w:r>
          </w:p>
        </w:tc>
        <w:tc>
          <w:tcPr>
            <w:tcW w:w="3395" w:type="dxa"/>
            <w:shd w:val="clear" w:color="auto" w:fill="FFFFFF" w:themeFill="background1"/>
          </w:tcPr>
          <w:p w14:paraId="61F998B7" w14:textId="77777777" w:rsidR="00503023" w:rsidRPr="00FF430B" w:rsidRDefault="00503023" w:rsidP="001B3AE5">
            <w:pPr>
              <w:shd w:val="clear" w:color="auto" w:fill="FFFFFF" w:themeFill="background1"/>
              <w:tabs>
                <w:tab w:val="right" w:pos="426"/>
              </w:tabs>
              <w:rPr>
                <w:b/>
                <w:lang w:val="ro-MD" w:eastAsia="ru-RU"/>
              </w:rPr>
            </w:pPr>
            <w:r w:rsidRPr="00FF430B">
              <w:rPr>
                <w:b/>
                <w:lang w:val="ro-MD" w:eastAsia="ru-RU"/>
              </w:rPr>
              <w:t>Se va utiliza/accepta sau nu</w:t>
            </w:r>
          </w:p>
        </w:tc>
      </w:tr>
      <w:tr w:rsidR="00503023" w:rsidRPr="00EC30C2" w14:paraId="51ECC746" w14:textId="77777777" w:rsidTr="001B3AE5">
        <w:tc>
          <w:tcPr>
            <w:tcW w:w="6096" w:type="dxa"/>
            <w:shd w:val="clear" w:color="auto" w:fill="FFFFFF" w:themeFill="background1"/>
          </w:tcPr>
          <w:p w14:paraId="0E6B74A9" w14:textId="77777777" w:rsidR="00503023" w:rsidRPr="00FF430B" w:rsidRDefault="00503023" w:rsidP="001B3AE5">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395" w:type="dxa"/>
            <w:shd w:val="clear" w:color="auto" w:fill="FFFFFF" w:themeFill="background1"/>
          </w:tcPr>
          <w:p w14:paraId="4B67386F" w14:textId="77777777" w:rsidR="00503023" w:rsidRPr="00FF430B" w:rsidRDefault="00503023" w:rsidP="001B3AE5">
            <w:pPr>
              <w:shd w:val="clear" w:color="auto" w:fill="FFFFFF" w:themeFill="background1"/>
              <w:tabs>
                <w:tab w:val="right" w:pos="426"/>
              </w:tabs>
              <w:rPr>
                <w:lang w:val="ro-MD" w:eastAsia="ru-RU"/>
              </w:rPr>
            </w:pPr>
            <w:r w:rsidRPr="008732B5">
              <w:rPr>
                <w:i/>
                <w:iCs/>
                <w:lang w:val="ro-MD" w:eastAsia="ru-RU"/>
              </w:rPr>
              <w:t>Se acceptă</w:t>
            </w:r>
          </w:p>
        </w:tc>
      </w:tr>
      <w:tr w:rsidR="00503023" w:rsidRPr="00EC30C2" w14:paraId="14E64D8C" w14:textId="77777777" w:rsidTr="001B3AE5">
        <w:tc>
          <w:tcPr>
            <w:tcW w:w="6096" w:type="dxa"/>
            <w:shd w:val="clear" w:color="auto" w:fill="FFFFFF" w:themeFill="background1"/>
          </w:tcPr>
          <w:p w14:paraId="03A5B72D" w14:textId="77777777" w:rsidR="00503023" w:rsidRPr="00FF430B" w:rsidRDefault="00503023" w:rsidP="001B3AE5">
            <w:pPr>
              <w:shd w:val="clear" w:color="auto" w:fill="FFFFFF" w:themeFill="background1"/>
              <w:tabs>
                <w:tab w:val="right" w:pos="426"/>
              </w:tabs>
              <w:rPr>
                <w:lang w:val="ro-MD" w:eastAsia="ru-RU"/>
              </w:rPr>
            </w:pPr>
            <w:r w:rsidRPr="00FF430B">
              <w:rPr>
                <w:lang w:val="ro-MD" w:eastAsia="ru-RU"/>
              </w:rPr>
              <w:t>sistemul de comenzi electronice</w:t>
            </w:r>
          </w:p>
        </w:tc>
        <w:tc>
          <w:tcPr>
            <w:tcW w:w="3395" w:type="dxa"/>
            <w:shd w:val="clear" w:color="auto" w:fill="FFFFFF" w:themeFill="background1"/>
          </w:tcPr>
          <w:p w14:paraId="0770FEA9" w14:textId="77777777" w:rsidR="00503023" w:rsidRPr="00FF430B" w:rsidRDefault="00503023" w:rsidP="001B3AE5">
            <w:pPr>
              <w:shd w:val="clear" w:color="auto" w:fill="FFFFFF" w:themeFill="background1"/>
              <w:tabs>
                <w:tab w:val="right" w:pos="426"/>
              </w:tabs>
              <w:rPr>
                <w:lang w:val="ro-MD" w:eastAsia="ru-RU"/>
              </w:rPr>
            </w:pPr>
          </w:p>
        </w:tc>
      </w:tr>
      <w:tr w:rsidR="00503023" w:rsidRPr="00EC30C2" w14:paraId="1836C5C9" w14:textId="77777777" w:rsidTr="001B3AE5">
        <w:tc>
          <w:tcPr>
            <w:tcW w:w="6096" w:type="dxa"/>
            <w:shd w:val="clear" w:color="auto" w:fill="FFFFFF" w:themeFill="background1"/>
          </w:tcPr>
          <w:p w14:paraId="6239B785" w14:textId="77777777" w:rsidR="00503023" w:rsidRPr="00FF430B" w:rsidRDefault="00503023" w:rsidP="001B3AE5">
            <w:pPr>
              <w:shd w:val="clear" w:color="auto" w:fill="FFFFFF" w:themeFill="background1"/>
              <w:tabs>
                <w:tab w:val="right" w:pos="426"/>
              </w:tabs>
              <w:rPr>
                <w:lang w:val="ro-MD" w:eastAsia="ru-RU"/>
              </w:rPr>
            </w:pPr>
            <w:r w:rsidRPr="00FF430B">
              <w:rPr>
                <w:lang w:val="ro-MD" w:eastAsia="ru-RU"/>
              </w:rPr>
              <w:t>facturarea electronică</w:t>
            </w:r>
          </w:p>
        </w:tc>
        <w:tc>
          <w:tcPr>
            <w:tcW w:w="3395" w:type="dxa"/>
            <w:shd w:val="clear" w:color="auto" w:fill="FFFFFF" w:themeFill="background1"/>
          </w:tcPr>
          <w:p w14:paraId="5B4243FA" w14:textId="77777777" w:rsidR="00503023" w:rsidRPr="00FF430B" w:rsidRDefault="00503023" w:rsidP="001B3AE5">
            <w:pPr>
              <w:shd w:val="clear" w:color="auto" w:fill="FFFFFF" w:themeFill="background1"/>
              <w:tabs>
                <w:tab w:val="right" w:pos="426"/>
              </w:tabs>
              <w:rPr>
                <w:lang w:val="ro-MD" w:eastAsia="ru-RU"/>
              </w:rPr>
            </w:pPr>
            <w:r w:rsidRPr="008732B5">
              <w:rPr>
                <w:i/>
                <w:iCs/>
                <w:lang w:val="ro-MD" w:eastAsia="ru-RU"/>
              </w:rPr>
              <w:t>Se acceptă</w:t>
            </w:r>
          </w:p>
        </w:tc>
      </w:tr>
      <w:tr w:rsidR="00503023" w:rsidRPr="00EC30C2" w14:paraId="4C5B7B6A" w14:textId="77777777" w:rsidTr="001B3AE5">
        <w:trPr>
          <w:trHeight w:val="77"/>
        </w:trPr>
        <w:tc>
          <w:tcPr>
            <w:tcW w:w="6096" w:type="dxa"/>
            <w:shd w:val="clear" w:color="auto" w:fill="FFFFFF" w:themeFill="background1"/>
          </w:tcPr>
          <w:p w14:paraId="084E5C15" w14:textId="77777777" w:rsidR="00503023" w:rsidRPr="00FF430B" w:rsidRDefault="00503023" w:rsidP="001B3AE5">
            <w:pPr>
              <w:shd w:val="clear" w:color="auto" w:fill="FFFFFF" w:themeFill="background1"/>
              <w:tabs>
                <w:tab w:val="right" w:pos="426"/>
              </w:tabs>
              <w:rPr>
                <w:lang w:val="ro-MD" w:eastAsia="ru-RU"/>
              </w:rPr>
            </w:pPr>
            <w:r w:rsidRPr="00FF430B">
              <w:rPr>
                <w:lang w:val="ro-MD" w:eastAsia="ru-RU"/>
              </w:rPr>
              <w:t>plățile electronice</w:t>
            </w:r>
          </w:p>
        </w:tc>
        <w:tc>
          <w:tcPr>
            <w:tcW w:w="3395" w:type="dxa"/>
            <w:shd w:val="clear" w:color="auto" w:fill="FFFFFF" w:themeFill="background1"/>
          </w:tcPr>
          <w:p w14:paraId="412F3D9D" w14:textId="77777777" w:rsidR="00503023" w:rsidRPr="00FF430B" w:rsidRDefault="00503023" w:rsidP="001B3AE5">
            <w:pPr>
              <w:shd w:val="clear" w:color="auto" w:fill="FFFFFF" w:themeFill="background1"/>
              <w:tabs>
                <w:tab w:val="right" w:pos="426"/>
              </w:tabs>
              <w:rPr>
                <w:lang w:val="ro-MD" w:eastAsia="ru-RU"/>
              </w:rPr>
            </w:pPr>
            <w:r w:rsidRPr="008732B5">
              <w:rPr>
                <w:i/>
                <w:iCs/>
                <w:lang w:val="ro-MD" w:eastAsia="ru-RU"/>
              </w:rPr>
              <w:t>Se acceptă</w:t>
            </w:r>
          </w:p>
        </w:tc>
      </w:tr>
    </w:tbl>
    <w:p w14:paraId="6C9A6101"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39.</w:t>
      </w: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lang w:val="ro-MD" w:eastAsia="ru-RU"/>
        </w:rPr>
        <w:t xml:space="preserve"> </w:t>
      </w:r>
      <w:r w:rsidRPr="00215A51">
        <w:rPr>
          <w:b/>
          <w:lang w:val="ro-MD" w:eastAsia="ru-RU"/>
        </w:rPr>
        <w:t>NU</w:t>
      </w:r>
    </w:p>
    <w:p w14:paraId="798858D9" w14:textId="77777777" w:rsidR="00503023" w:rsidRPr="00FF430B" w:rsidRDefault="00503023" w:rsidP="00503023">
      <w:pPr>
        <w:shd w:val="clear" w:color="auto" w:fill="FFFFFF" w:themeFill="background1"/>
        <w:tabs>
          <w:tab w:val="right" w:pos="426"/>
        </w:tabs>
        <w:spacing w:before="120"/>
        <w:rPr>
          <w:b/>
          <w:lang w:val="ro-MD" w:eastAsia="ru-RU"/>
        </w:rPr>
      </w:pPr>
      <w:r>
        <w:rPr>
          <w:b/>
          <w:lang w:val="ro-MD" w:eastAsia="ru-RU"/>
        </w:rPr>
        <w:t>40.</w:t>
      </w: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7EC575D6" w14:textId="77777777" w:rsidR="00503023" w:rsidRPr="00FF430B" w:rsidRDefault="00503023" w:rsidP="00503023">
      <w:pPr>
        <w:shd w:val="clear" w:color="auto" w:fill="FFFFFF" w:themeFill="background1"/>
        <w:spacing w:before="120" w:after="120"/>
        <w:rPr>
          <w:b/>
          <w:lang w:val="ro-MD" w:eastAsia="ru-RU"/>
        </w:rPr>
      </w:pPr>
    </w:p>
    <w:p w14:paraId="7846A06E" w14:textId="77777777" w:rsidR="00503023" w:rsidRPr="00FF430B" w:rsidRDefault="00503023" w:rsidP="00503023">
      <w:pPr>
        <w:shd w:val="clear" w:color="auto" w:fill="FFFFFF" w:themeFill="background1"/>
        <w:spacing w:before="120" w:after="120"/>
        <w:rPr>
          <w:b/>
          <w:lang w:val="ro-MD" w:eastAsia="ru-RU"/>
        </w:rPr>
      </w:pPr>
    </w:p>
    <w:p w14:paraId="48858862" w14:textId="77777777" w:rsidR="00503023" w:rsidRPr="00FF430B" w:rsidRDefault="00503023" w:rsidP="0050302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Pr>
          <w:b/>
          <w:lang w:val="ro-MD" w:eastAsia="ru-RU"/>
        </w:rPr>
        <w:t xml:space="preserve">                    </w:t>
      </w:r>
      <w:r>
        <w:rPr>
          <w:b/>
          <w:shd w:val="clear" w:color="auto" w:fill="FFFFFF" w:themeFill="background1"/>
          <w:lang w:val="ro-MD" w:eastAsia="ru-RU"/>
        </w:rPr>
        <w:t xml:space="preserve">Vladimir </w:t>
      </w:r>
      <w:proofErr w:type="spellStart"/>
      <w:r>
        <w:rPr>
          <w:b/>
          <w:shd w:val="clear" w:color="auto" w:fill="FFFFFF" w:themeFill="background1"/>
          <w:lang w:val="ro-MD" w:eastAsia="ru-RU"/>
        </w:rPr>
        <w:t>Bîrta</w:t>
      </w:r>
      <w:proofErr w:type="spellEnd"/>
    </w:p>
    <w:p w14:paraId="45CDEB26" w14:textId="77777777" w:rsidR="00503023" w:rsidRPr="00FF430B" w:rsidRDefault="00503023" w:rsidP="00503023">
      <w:pPr>
        <w:tabs>
          <w:tab w:val="decimal" w:pos="8364"/>
        </w:tabs>
        <w:spacing w:line="276" w:lineRule="auto"/>
        <w:ind w:right="-144"/>
        <w:jc w:val="center"/>
        <w:rPr>
          <w:b/>
          <w:bCs/>
          <w:color w:val="000000"/>
          <w:lang w:val="ro-MD"/>
        </w:rPr>
      </w:pPr>
    </w:p>
    <w:p w14:paraId="07C2D897" w14:textId="77777777" w:rsidR="00503023" w:rsidRPr="00FF430B" w:rsidRDefault="00503023" w:rsidP="00503023">
      <w:pPr>
        <w:pStyle w:val="Style3"/>
        <w:tabs>
          <w:tab w:val="left" w:pos="567"/>
        </w:tabs>
        <w:spacing w:before="0" w:beforeAutospacing="0" w:after="0"/>
        <w:ind w:left="0" w:firstLine="0"/>
        <w:rPr>
          <w:rFonts w:eastAsia="PMingLiU"/>
          <w:lang w:val="ro-MD" w:eastAsia="zh-CN"/>
        </w:rPr>
      </w:pPr>
    </w:p>
    <w:p w14:paraId="4A8A71BC" w14:textId="77777777" w:rsidR="00E00444" w:rsidRDefault="00E00444" w:rsidP="00E00444">
      <w:pPr>
        <w:tabs>
          <w:tab w:val="decimal" w:pos="8364"/>
        </w:tabs>
        <w:spacing w:line="276" w:lineRule="auto"/>
        <w:ind w:right="-144"/>
        <w:jc w:val="center"/>
        <w:rPr>
          <w:b/>
          <w:bCs/>
          <w:color w:val="000000"/>
          <w:lang w:val="ro-MD"/>
        </w:rPr>
      </w:pPr>
    </w:p>
    <w:p w14:paraId="50B8D19A" w14:textId="77777777" w:rsidR="00886A70" w:rsidRDefault="00886A70" w:rsidP="00E00444">
      <w:pPr>
        <w:tabs>
          <w:tab w:val="decimal" w:pos="8364"/>
        </w:tabs>
        <w:spacing w:line="276" w:lineRule="auto"/>
        <w:ind w:right="-144"/>
        <w:jc w:val="center"/>
        <w:rPr>
          <w:b/>
          <w:bCs/>
          <w:color w:val="000000"/>
          <w:lang w:val="ro-MD"/>
        </w:rPr>
      </w:pPr>
    </w:p>
    <w:p w14:paraId="0DD50DF2" w14:textId="77777777" w:rsidR="00886A70" w:rsidRDefault="00886A70" w:rsidP="00E00444">
      <w:pPr>
        <w:tabs>
          <w:tab w:val="decimal" w:pos="8364"/>
        </w:tabs>
        <w:spacing w:line="276" w:lineRule="auto"/>
        <w:ind w:right="-144"/>
        <w:jc w:val="center"/>
        <w:rPr>
          <w:b/>
          <w:bCs/>
          <w:color w:val="000000"/>
          <w:lang w:val="ro-MD"/>
        </w:rPr>
      </w:pPr>
    </w:p>
    <w:p w14:paraId="1C5B47E3" w14:textId="77777777" w:rsidR="00886A70" w:rsidRPr="00FF430B" w:rsidRDefault="00886A70" w:rsidP="00E00444">
      <w:pPr>
        <w:tabs>
          <w:tab w:val="decimal" w:pos="8364"/>
        </w:tabs>
        <w:spacing w:line="276" w:lineRule="auto"/>
        <w:ind w:right="-144"/>
        <w:jc w:val="center"/>
        <w:rPr>
          <w:b/>
          <w:bCs/>
          <w:color w:val="000000"/>
          <w:lang w:val="ro-MD"/>
        </w:rPr>
      </w:pPr>
    </w:p>
    <w:p w14:paraId="3C3A0F64" w14:textId="77777777" w:rsidR="00E00444" w:rsidRPr="00FF430B" w:rsidRDefault="00E00444" w:rsidP="00E00444">
      <w:pPr>
        <w:pStyle w:val="Style3"/>
        <w:tabs>
          <w:tab w:val="left" w:pos="567"/>
        </w:tabs>
        <w:spacing w:before="0" w:beforeAutospacing="0" w:after="0"/>
        <w:ind w:left="0" w:firstLine="0"/>
        <w:rPr>
          <w:rFonts w:eastAsia="PMingLiU"/>
          <w:lang w:val="ro-MD" w:eastAsia="zh-CN"/>
        </w:rPr>
      </w:pPr>
    </w:p>
    <w:p w14:paraId="58401942" w14:textId="77777777" w:rsidR="00E00444" w:rsidRDefault="00E00444" w:rsidP="000C5DFB">
      <w:pPr>
        <w:jc w:val="right"/>
        <w:rPr>
          <w:lang w:val="ro-MD"/>
        </w:rPr>
      </w:pPr>
    </w:p>
    <w:p w14:paraId="184DB631" w14:textId="77777777" w:rsidR="00E00444" w:rsidRDefault="00E00444" w:rsidP="000C5DFB">
      <w:pPr>
        <w:jc w:val="right"/>
        <w:rPr>
          <w:lang w:val="ro-MD"/>
        </w:rPr>
      </w:pPr>
    </w:p>
    <w:p w14:paraId="223BAD47" w14:textId="77777777" w:rsidR="008920F1" w:rsidRDefault="008920F1" w:rsidP="000C5DFB">
      <w:pPr>
        <w:jc w:val="right"/>
        <w:rPr>
          <w:lang w:val="ro-MD"/>
        </w:rPr>
      </w:pPr>
    </w:p>
    <w:p w14:paraId="704E3EDA" w14:textId="77777777" w:rsidR="008920F1" w:rsidRDefault="008920F1" w:rsidP="000C5DFB">
      <w:pPr>
        <w:jc w:val="right"/>
        <w:rPr>
          <w:lang w:val="ro-MD"/>
        </w:rPr>
      </w:pPr>
    </w:p>
    <w:p w14:paraId="76217E2D" w14:textId="77777777" w:rsidR="008920F1" w:rsidRDefault="008920F1" w:rsidP="000C5DFB">
      <w:pPr>
        <w:jc w:val="right"/>
        <w:rPr>
          <w:lang w:val="ro-MD"/>
        </w:rPr>
      </w:pPr>
    </w:p>
    <w:p w14:paraId="57C635BB" w14:textId="77777777" w:rsidR="008920F1" w:rsidRDefault="008920F1" w:rsidP="000C5DFB">
      <w:pPr>
        <w:jc w:val="right"/>
        <w:rPr>
          <w:lang w:val="ro-MD"/>
        </w:rPr>
      </w:pPr>
    </w:p>
    <w:p w14:paraId="55A194CE" w14:textId="77777777" w:rsidR="008920F1" w:rsidRDefault="008920F1" w:rsidP="000C5DFB">
      <w:pPr>
        <w:jc w:val="right"/>
        <w:rPr>
          <w:lang w:val="ro-MD"/>
        </w:rPr>
      </w:pPr>
    </w:p>
    <w:p w14:paraId="6D67DD41" w14:textId="77777777" w:rsidR="008920F1" w:rsidRDefault="008920F1" w:rsidP="000C5DFB">
      <w:pPr>
        <w:jc w:val="right"/>
        <w:rPr>
          <w:lang w:val="ro-MD"/>
        </w:rPr>
      </w:pPr>
    </w:p>
    <w:p w14:paraId="46B17A06" w14:textId="77777777" w:rsidR="008920F1" w:rsidRDefault="008920F1" w:rsidP="000C5DFB">
      <w:pPr>
        <w:jc w:val="right"/>
        <w:rPr>
          <w:lang w:val="ro-MD"/>
        </w:rPr>
      </w:pPr>
    </w:p>
    <w:p w14:paraId="06285050" w14:textId="77777777" w:rsidR="008920F1" w:rsidRDefault="008920F1" w:rsidP="000C5DFB">
      <w:pPr>
        <w:jc w:val="right"/>
        <w:rPr>
          <w:lang w:val="ro-MD"/>
        </w:rPr>
      </w:pPr>
    </w:p>
    <w:p w14:paraId="0C538BA2" w14:textId="77777777" w:rsidR="00503023" w:rsidRDefault="00503023" w:rsidP="000C5DFB">
      <w:pPr>
        <w:jc w:val="right"/>
        <w:rPr>
          <w:lang w:val="ro-MD"/>
        </w:rPr>
      </w:pPr>
    </w:p>
    <w:p w14:paraId="07877E69" w14:textId="77777777" w:rsidR="00503023" w:rsidRDefault="00503023" w:rsidP="000C5DFB">
      <w:pPr>
        <w:jc w:val="right"/>
        <w:rPr>
          <w:lang w:val="ro-MD"/>
        </w:rPr>
      </w:pPr>
    </w:p>
    <w:p w14:paraId="22C7CA80" w14:textId="77777777" w:rsidR="00503023" w:rsidRDefault="00503023" w:rsidP="000C5DFB">
      <w:pPr>
        <w:jc w:val="right"/>
        <w:rPr>
          <w:lang w:val="ro-MD"/>
        </w:rPr>
      </w:pPr>
    </w:p>
    <w:p w14:paraId="3AB5EB3F" w14:textId="77777777" w:rsidR="00503023" w:rsidRDefault="00503023" w:rsidP="000C5DFB">
      <w:pPr>
        <w:jc w:val="right"/>
        <w:rPr>
          <w:lang w:val="ro-MD"/>
        </w:rPr>
      </w:pPr>
    </w:p>
    <w:p w14:paraId="7B367166" w14:textId="77777777" w:rsidR="00503023" w:rsidRDefault="00503023" w:rsidP="000C5DFB">
      <w:pPr>
        <w:jc w:val="right"/>
        <w:rPr>
          <w:lang w:val="ro-MD"/>
        </w:rPr>
      </w:pPr>
    </w:p>
    <w:p w14:paraId="62C411BA" w14:textId="77777777" w:rsidR="00503023" w:rsidRDefault="00503023" w:rsidP="000C5DFB">
      <w:pPr>
        <w:jc w:val="right"/>
        <w:rPr>
          <w:lang w:val="ro-MD"/>
        </w:rPr>
      </w:pPr>
    </w:p>
    <w:p w14:paraId="0066159D" w14:textId="77777777" w:rsidR="00503023" w:rsidRDefault="00503023" w:rsidP="000C5DFB">
      <w:pPr>
        <w:jc w:val="right"/>
        <w:rPr>
          <w:lang w:val="ro-MD"/>
        </w:rPr>
      </w:pPr>
    </w:p>
    <w:p w14:paraId="2F95CD63" w14:textId="77777777" w:rsidR="00503023" w:rsidRDefault="00503023" w:rsidP="000C5DFB">
      <w:pPr>
        <w:jc w:val="right"/>
        <w:rPr>
          <w:lang w:val="ro-MD"/>
        </w:rPr>
      </w:pPr>
    </w:p>
    <w:p w14:paraId="75E0D2E3" w14:textId="77777777" w:rsidR="00503023" w:rsidRDefault="00503023" w:rsidP="000C5DFB">
      <w:pPr>
        <w:jc w:val="right"/>
        <w:rPr>
          <w:lang w:val="ro-MD"/>
        </w:rPr>
      </w:pPr>
    </w:p>
    <w:p w14:paraId="15100C98" w14:textId="77777777" w:rsidR="008154D6" w:rsidRDefault="008154D6" w:rsidP="000C5DFB">
      <w:pPr>
        <w:jc w:val="right"/>
        <w:rPr>
          <w:lang w:val="ro-MD"/>
        </w:rPr>
      </w:pPr>
    </w:p>
    <w:p w14:paraId="37F837D0" w14:textId="463C5EDD"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E00444">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3A031953" w14:textId="4F59B0EC" w:rsidR="005D708F" w:rsidRPr="00FF430B" w:rsidRDefault="0003591A" w:rsidP="00E00444">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r w:rsidRPr="00FF430B">
        <w:rPr>
          <w:rFonts w:ascii="Times New Roman" w:hAnsi="Times New Roman" w:cs="Times New Roman"/>
          <w:color w:val="auto"/>
          <w:sz w:val="24"/>
          <w:szCs w:val="24"/>
          <w:lang w:val="ro-MD"/>
        </w:rPr>
        <w:t>FORMULARUL DE DEVIZ NR.1 – LISTA CU CANTITĂȚILE DE LUCRĂRI</w:t>
      </w:r>
      <w:bookmarkEnd w:id="65"/>
    </w:p>
    <w:p w14:paraId="49391497" w14:textId="77777777" w:rsidR="00233538" w:rsidRPr="00FF430B" w:rsidRDefault="0003591A" w:rsidP="00E00444">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3FE3C444" w14:textId="3EA53BB2" w:rsidR="00233538" w:rsidRPr="007554F7" w:rsidRDefault="0003591A" w:rsidP="00196AB4">
      <w:pPr>
        <w:ind w:firstLine="709"/>
        <w:jc w:val="both"/>
        <w:rPr>
          <w:b/>
          <w:bCs/>
          <w:i/>
          <w:iCs/>
          <w:lang w:val="ro-MD"/>
        </w:rPr>
      </w:pPr>
      <w:r w:rsidRPr="00FF430B">
        <w:rPr>
          <w:lang w:val="ro-MD"/>
        </w:rPr>
        <w:t>Obiectul_</w:t>
      </w:r>
      <w:r w:rsidR="00E00444" w:rsidRPr="00E00444">
        <w:t xml:space="preserve"> </w:t>
      </w:r>
      <w:r w:rsidR="00886A70" w:rsidRPr="00886A70">
        <w:rPr>
          <w:b/>
          <w:bCs/>
          <w:i/>
          <w:iCs/>
          <w:lang w:val="ro-MD"/>
        </w:rPr>
        <w:t xml:space="preserve">lucrărilor de reparație în incinta IMSP AMT Centru bloc </w:t>
      </w:r>
      <w:r w:rsidR="008920F1">
        <w:rPr>
          <w:b/>
          <w:bCs/>
          <w:i/>
          <w:iCs/>
          <w:lang w:val="ro-MD"/>
        </w:rPr>
        <w:t>CCD</w:t>
      </w:r>
      <w:r w:rsidR="00E00444" w:rsidRPr="00E00444">
        <w:rPr>
          <w:b/>
          <w:bCs/>
          <w:i/>
          <w:iCs/>
          <w:lang w:val="ro-MD"/>
        </w:rPr>
        <w:t>.</w:t>
      </w:r>
    </w:p>
    <w:p w14:paraId="6B852C2A" w14:textId="60C19AD3" w:rsidR="00233538" w:rsidRPr="00FF430B" w:rsidRDefault="0003591A" w:rsidP="00196AB4">
      <w:pPr>
        <w:ind w:firstLine="709"/>
        <w:jc w:val="both"/>
        <w:rPr>
          <w:lang w:val="ro-MD"/>
        </w:rPr>
      </w:pPr>
      <w:r w:rsidRPr="00FF430B">
        <w:rPr>
          <w:lang w:val="ro-MD"/>
        </w:rPr>
        <w:t>Autoritatea contractantă_____</w:t>
      </w:r>
      <w:r w:rsidR="007554F7" w:rsidRPr="007554F7">
        <w:rPr>
          <w:b/>
          <w:i/>
          <w:iCs/>
          <w:lang w:val="ro-MD" w:eastAsia="ru-RU"/>
        </w:rPr>
        <w:t xml:space="preserve"> </w:t>
      </w:r>
      <w:r w:rsidR="007554F7" w:rsidRPr="003B1A18">
        <w:rPr>
          <w:b/>
          <w:i/>
          <w:iCs/>
          <w:lang w:val="ro-MD" w:eastAsia="ru-RU"/>
        </w:rPr>
        <w:t>IMSP AMT Centru</w:t>
      </w:r>
      <w:r w:rsidR="007554F7" w:rsidRPr="00FF430B">
        <w:rPr>
          <w:lang w:val="ro-MD"/>
        </w:rPr>
        <w:t xml:space="preserve"> </w:t>
      </w:r>
      <w:r w:rsidRPr="00FF430B">
        <w:rPr>
          <w:lang w:val="ro-MD"/>
        </w:rPr>
        <w:t>_________</w:t>
      </w:r>
    </w:p>
    <w:p w14:paraId="6EFC4702" w14:textId="77777777" w:rsidR="00233538" w:rsidRPr="007554F7" w:rsidRDefault="0003591A" w:rsidP="00196AB4">
      <w:pPr>
        <w:ind w:firstLine="709"/>
        <w:jc w:val="center"/>
        <w:rPr>
          <w:i/>
          <w:sz w:val="16"/>
          <w:szCs w:val="16"/>
          <w:lang w:val="ro-MD"/>
        </w:rPr>
      </w:pPr>
      <w:r w:rsidRPr="007554F7">
        <w:rPr>
          <w:i/>
          <w:sz w:val="16"/>
          <w:szCs w:val="16"/>
          <w:lang w:val="ro-MD"/>
        </w:rPr>
        <w:t>(denumirea, adresa)</w:t>
      </w:r>
    </w:p>
    <w:p w14:paraId="5F3D0C63" w14:textId="77777777" w:rsidR="00233538" w:rsidRDefault="0003591A" w:rsidP="00196AB4">
      <w:pPr>
        <w:pStyle w:val="cp"/>
        <w:ind w:firstLine="709"/>
        <w:jc w:val="both"/>
        <w:rPr>
          <w:lang w:val="ro-MD"/>
        </w:rPr>
      </w:pPr>
      <w:r w:rsidRPr="00FF430B">
        <w:rPr>
          <w:lang w:val="ro-MD"/>
        </w:rPr>
        <w:t>1 . Descriere generală</w:t>
      </w:r>
    </w:p>
    <w:p w14:paraId="117B5A25" w14:textId="77777777" w:rsidR="008154D6" w:rsidRDefault="008154D6" w:rsidP="00503023">
      <w:pPr>
        <w:ind w:firstLine="709"/>
        <w:jc w:val="both"/>
        <w:rPr>
          <w:rFonts w:eastAsia="Calibri"/>
          <w:b/>
          <w:bCs/>
          <w:i/>
          <w:iCs/>
          <w:lang w:val="ro-MD" w:eastAsia="ru-RU"/>
        </w:rPr>
      </w:pPr>
      <w:r w:rsidRPr="008154D6">
        <w:rPr>
          <w:rFonts w:eastAsia="Calibri"/>
          <w:b/>
          <w:bCs/>
          <w:i/>
          <w:iCs/>
          <w:highlight w:val="yellow"/>
          <w:lang w:val="ro-MD" w:eastAsia="ru-RU"/>
        </w:rPr>
        <w:t>Lotul 1- Lucrări de reparație  în incinta  IMSP AMT Centru bloc CCD.</w:t>
      </w:r>
    </w:p>
    <w:p w14:paraId="61B03973" w14:textId="17757E4F" w:rsidR="00233538" w:rsidRPr="00FF430B" w:rsidRDefault="0003591A" w:rsidP="00503023">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lastRenderedPageBreak/>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06F9A854" w14:textId="77777777" w:rsidR="0054485F" w:rsidRDefault="0054485F" w:rsidP="00196AB4">
      <w:pPr>
        <w:ind w:firstLine="709"/>
        <w:jc w:val="both"/>
        <w:rPr>
          <w:lang w:val="ro-MD"/>
        </w:rPr>
      </w:pPr>
    </w:p>
    <w:p w14:paraId="55DB1F3D" w14:textId="77777777" w:rsidR="0054485F" w:rsidRPr="00FF430B" w:rsidRDefault="0054485F" w:rsidP="00196AB4">
      <w:pPr>
        <w:ind w:firstLine="709"/>
        <w:jc w:val="both"/>
        <w:rPr>
          <w:lang w:val="ro-MD"/>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652E2584" w14:textId="77777777" w:rsidR="0054485F" w:rsidRPr="0054485F" w:rsidRDefault="0054485F" w:rsidP="0054485F">
      <w:pPr>
        <w:ind w:firstLine="709"/>
        <w:jc w:val="both"/>
        <w:rPr>
          <w:lang w:val="ro-MD"/>
        </w:rPr>
      </w:pPr>
      <w:r w:rsidRPr="0054485F">
        <w:rPr>
          <w:lang w:val="ro-MD"/>
        </w:rPr>
        <w:t>1</w:t>
      </w:r>
      <w:r w:rsidRPr="0054485F">
        <w:rPr>
          <w:lang w:val="ro-MD"/>
        </w:rPr>
        <w:tab/>
        <w:t>DUAE</w:t>
      </w:r>
    </w:p>
    <w:p w14:paraId="36622AD8" w14:textId="77777777" w:rsidR="0054485F" w:rsidRPr="0054485F" w:rsidRDefault="0054485F" w:rsidP="0054485F">
      <w:pPr>
        <w:ind w:firstLine="709"/>
        <w:jc w:val="both"/>
        <w:rPr>
          <w:lang w:val="ro-MD"/>
        </w:rPr>
      </w:pPr>
      <w:r w:rsidRPr="0054485F">
        <w:rPr>
          <w:lang w:val="ro-MD"/>
        </w:rPr>
        <w:t>2</w:t>
      </w:r>
      <w:r w:rsidRPr="0054485F">
        <w:rPr>
          <w:lang w:val="ro-MD"/>
        </w:rPr>
        <w:tab/>
        <w:t xml:space="preserve">Oferta tehnică și financiară </w:t>
      </w:r>
    </w:p>
    <w:p w14:paraId="28C7C2CE" w14:textId="77777777" w:rsidR="0054485F" w:rsidRDefault="0054485F" w:rsidP="0054485F">
      <w:pPr>
        <w:ind w:firstLine="709"/>
        <w:jc w:val="both"/>
        <w:rPr>
          <w:lang w:val="ro-MD"/>
        </w:rPr>
      </w:pPr>
      <w:r w:rsidRPr="0054485F">
        <w:rPr>
          <w:lang w:val="ro-MD"/>
        </w:rPr>
        <w:t>3</w:t>
      </w:r>
      <w:r w:rsidRPr="0054485F">
        <w:rPr>
          <w:lang w:val="ro-MD"/>
        </w:rPr>
        <w:tab/>
      </w:r>
      <w:proofErr w:type="spellStart"/>
      <w:r w:rsidRPr="0054485F">
        <w:rPr>
          <w:lang w:val="ro-MD"/>
        </w:rPr>
        <w:t>Garanţia</w:t>
      </w:r>
      <w:proofErr w:type="spellEnd"/>
      <w:r w:rsidRPr="0054485F">
        <w:rPr>
          <w:lang w:val="ro-MD"/>
        </w:rPr>
        <w:t xml:space="preserve"> pentru ofertă 1 % din valoarea ofertei fără TVA</w:t>
      </w:r>
    </w:p>
    <w:p w14:paraId="31B527B0" w14:textId="77777777" w:rsidR="0054485F" w:rsidRDefault="0054485F" w:rsidP="0054485F">
      <w:pPr>
        <w:ind w:firstLine="709"/>
        <w:jc w:val="both"/>
        <w:rPr>
          <w:lang w:val="ro-MD"/>
        </w:rPr>
      </w:pPr>
    </w:p>
    <w:p w14:paraId="27AB060C" w14:textId="6E43AA12" w:rsidR="00F4030F" w:rsidRPr="0054485F" w:rsidRDefault="00F4030F" w:rsidP="0054485F">
      <w:pPr>
        <w:pStyle w:val="Listparagraf"/>
        <w:numPr>
          <w:ilvl w:val="0"/>
          <w:numId w:val="19"/>
        </w:numPr>
        <w:rPr>
          <w:b/>
          <w:lang w:val="ro-MD"/>
        </w:rPr>
      </w:pPr>
      <w:r w:rsidRPr="0054485F">
        <w:rPr>
          <w:b/>
          <w:lang w:val="ro-MD"/>
        </w:rPr>
        <w:t>Documente obligatorii la evaluarea ofertelor</w:t>
      </w:r>
    </w:p>
    <w:p w14:paraId="2C5A6AE8" w14:textId="0A89A0FC" w:rsidR="0054485F" w:rsidRPr="00E00444" w:rsidRDefault="0054485F" w:rsidP="0054485F">
      <w:pPr>
        <w:pStyle w:val="Listparagraf"/>
        <w:ind w:left="644"/>
        <w:rPr>
          <w:bCs/>
          <w:lang w:val="ro-MD"/>
        </w:rPr>
      </w:pPr>
      <w:r w:rsidRPr="00E00444">
        <w:rPr>
          <w:bCs/>
          <w:lang w:val="ro-MD"/>
        </w:rPr>
        <w:tab/>
        <w:t xml:space="preserve">Cerere de participare </w:t>
      </w:r>
    </w:p>
    <w:p w14:paraId="23C41495" w14:textId="5CF19A51" w:rsidR="0054485F" w:rsidRPr="00E00444" w:rsidRDefault="0054485F" w:rsidP="0054485F">
      <w:pPr>
        <w:pStyle w:val="Listparagraf"/>
        <w:ind w:left="644"/>
        <w:rPr>
          <w:bCs/>
          <w:lang w:val="ro-MD"/>
        </w:rPr>
      </w:pPr>
      <w:r w:rsidRPr="00E00444">
        <w:rPr>
          <w:bCs/>
          <w:lang w:val="ro-MD"/>
        </w:rPr>
        <w:tab/>
        <w:t xml:space="preserve">Declarație privind valabilitatea ofertei </w:t>
      </w:r>
    </w:p>
    <w:p w14:paraId="34566ADA" w14:textId="3BBA0D29" w:rsidR="0054485F" w:rsidRPr="00E00444" w:rsidRDefault="0054485F" w:rsidP="0054485F">
      <w:pPr>
        <w:pStyle w:val="Listparagraf"/>
        <w:ind w:left="644"/>
        <w:rPr>
          <w:bCs/>
          <w:lang w:val="ro-MD"/>
        </w:rPr>
      </w:pPr>
      <w:r w:rsidRPr="00E00444">
        <w:rPr>
          <w:bCs/>
          <w:lang w:val="ro-MD"/>
        </w:rPr>
        <w:tab/>
        <w:t xml:space="preserve">Declarație privind perioada de garanție </w:t>
      </w:r>
    </w:p>
    <w:p w14:paraId="724DF50C" w14:textId="6B97C1C6" w:rsidR="0054485F" w:rsidRPr="00E00444" w:rsidRDefault="0054485F" w:rsidP="0054485F">
      <w:pPr>
        <w:pStyle w:val="Listparagraf"/>
        <w:ind w:left="644"/>
        <w:rPr>
          <w:bCs/>
          <w:lang w:val="ro-MD"/>
        </w:rPr>
      </w:pPr>
      <w:r w:rsidRPr="00E00444">
        <w:rPr>
          <w:bCs/>
          <w:lang w:val="ro-MD"/>
        </w:rPr>
        <w:tab/>
        <w:t xml:space="preserve">Declarație privind experiența similară </w:t>
      </w:r>
    </w:p>
    <w:p w14:paraId="33BED4FB" w14:textId="37F1A7A4" w:rsidR="0054485F" w:rsidRPr="00E00444" w:rsidRDefault="0054485F" w:rsidP="0054485F">
      <w:pPr>
        <w:pStyle w:val="Listparagraf"/>
        <w:ind w:left="644"/>
        <w:rPr>
          <w:bCs/>
          <w:lang w:val="ro-MD"/>
        </w:rPr>
      </w:pPr>
      <w:r w:rsidRPr="00E00444">
        <w:rPr>
          <w:bCs/>
          <w:lang w:val="ro-MD"/>
        </w:rPr>
        <w:tab/>
        <w:t>Declarație privind lista principalelor lucrări similare executate în ultimii ani de activitate (cu prezentarea proceselor-verbale de recepție finală)</w:t>
      </w:r>
    </w:p>
    <w:p w14:paraId="3AFD7255" w14:textId="4CB908D5" w:rsidR="0054485F" w:rsidRPr="00E00444" w:rsidRDefault="0054485F" w:rsidP="0054485F">
      <w:pPr>
        <w:pStyle w:val="Listparagraf"/>
        <w:ind w:left="644"/>
        <w:rPr>
          <w:bCs/>
          <w:lang w:val="ro-MD"/>
        </w:rPr>
      </w:pPr>
      <w:r w:rsidRPr="00E00444">
        <w:rPr>
          <w:bCs/>
          <w:lang w:val="ro-MD"/>
        </w:rPr>
        <w:tab/>
        <w:t xml:space="preserve">Declarație privind dotările specifice, utilajul și echipamentul necesar p/u îndeplinirea corespunzătoare a contractului </w:t>
      </w:r>
    </w:p>
    <w:p w14:paraId="2817F5DB" w14:textId="6FCEAEA0" w:rsidR="0054485F" w:rsidRPr="00E00444" w:rsidRDefault="0054485F" w:rsidP="0054485F">
      <w:pPr>
        <w:pStyle w:val="Listparagraf"/>
        <w:ind w:left="644"/>
        <w:rPr>
          <w:bCs/>
          <w:lang w:val="ro-MD"/>
        </w:rPr>
      </w:pPr>
      <w:r w:rsidRPr="00E00444">
        <w:rPr>
          <w:bCs/>
          <w:lang w:val="ro-MD"/>
        </w:rPr>
        <w:tab/>
        <w:t xml:space="preserve">Declarație privind personalul de specialitate propus pentru implementarea contractului </w:t>
      </w:r>
    </w:p>
    <w:p w14:paraId="3A3F9745" w14:textId="24782E40" w:rsidR="0054485F" w:rsidRPr="00E00444" w:rsidRDefault="0054485F" w:rsidP="0054485F">
      <w:pPr>
        <w:pStyle w:val="Listparagraf"/>
        <w:ind w:left="644"/>
        <w:rPr>
          <w:bCs/>
          <w:lang w:val="ro-MD"/>
        </w:rPr>
      </w:pPr>
      <w:r w:rsidRPr="00E00444">
        <w:rPr>
          <w:bCs/>
          <w:lang w:val="ro-MD"/>
        </w:rPr>
        <w:tab/>
        <w:t xml:space="preserve">Lista subcontractanților și partea/părțile din contract care sunt îndeplinite de </w:t>
      </w:r>
      <w:proofErr w:type="spellStart"/>
      <w:r w:rsidRPr="00E00444">
        <w:rPr>
          <w:bCs/>
          <w:lang w:val="ro-MD"/>
        </w:rPr>
        <w:t>aceștea</w:t>
      </w:r>
      <w:proofErr w:type="spellEnd"/>
      <w:r w:rsidRPr="00E00444">
        <w:rPr>
          <w:bCs/>
          <w:lang w:val="ro-MD"/>
        </w:rPr>
        <w:t>.</w:t>
      </w:r>
    </w:p>
    <w:p w14:paraId="349AFB33" w14:textId="720AF4A9" w:rsidR="0054485F" w:rsidRPr="00E00444" w:rsidRDefault="0054485F" w:rsidP="0054485F">
      <w:pPr>
        <w:pStyle w:val="Listparagraf"/>
        <w:ind w:left="644"/>
        <w:rPr>
          <w:bCs/>
          <w:lang w:val="ro-MD"/>
        </w:rPr>
      </w:pPr>
      <w:r w:rsidRPr="00E00444">
        <w:rPr>
          <w:bCs/>
          <w:lang w:val="ro-MD"/>
        </w:rPr>
        <w:tab/>
        <w:t>Informația privind asocierea</w:t>
      </w:r>
    </w:p>
    <w:p w14:paraId="38A391CB" w14:textId="50CCCC32" w:rsidR="0054485F" w:rsidRPr="00E00444" w:rsidRDefault="0054485F" w:rsidP="0054485F">
      <w:pPr>
        <w:pStyle w:val="Listparagraf"/>
        <w:ind w:left="644"/>
        <w:rPr>
          <w:bCs/>
          <w:lang w:val="ro-MD"/>
        </w:rPr>
      </w:pPr>
      <w:r w:rsidRPr="00E00444">
        <w:rPr>
          <w:bCs/>
          <w:lang w:val="ro-MD"/>
        </w:rPr>
        <w:tab/>
        <w:t xml:space="preserve">Angajament terț susținător financiar </w:t>
      </w:r>
    </w:p>
    <w:p w14:paraId="761CF069" w14:textId="47CE8E54" w:rsidR="0054485F" w:rsidRPr="00E00444" w:rsidRDefault="0054485F" w:rsidP="0054485F">
      <w:pPr>
        <w:pStyle w:val="Listparagraf"/>
        <w:ind w:left="644"/>
        <w:rPr>
          <w:bCs/>
          <w:lang w:val="ro-MD"/>
        </w:rPr>
      </w:pPr>
      <w:r w:rsidRPr="00E00444">
        <w:rPr>
          <w:bCs/>
          <w:lang w:val="ro-MD"/>
        </w:rPr>
        <w:t xml:space="preserve">       Angajament privind susținerea tehnică și profesională a ofertantului </w:t>
      </w:r>
    </w:p>
    <w:p w14:paraId="4F3FD9EA" w14:textId="0BB0E619" w:rsidR="0054485F" w:rsidRPr="00E00444" w:rsidRDefault="0054485F" w:rsidP="0054485F">
      <w:pPr>
        <w:pStyle w:val="Listparagraf"/>
        <w:ind w:left="644"/>
        <w:rPr>
          <w:bCs/>
          <w:lang w:val="ro-MD"/>
        </w:rPr>
      </w:pPr>
      <w:r w:rsidRPr="00E00444">
        <w:rPr>
          <w:bCs/>
          <w:lang w:val="ro-MD"/>
        </w:rPr>
        <w:tab/>
        <w:t xml:space="preserve">Declarație terț susținător tehnic </w:t>
      </w:r>
    </w:p>
    <w:p w14:paraId="5F97C3E4" w14:textId="41784E1B" w:rsidR="0054485F" w:rsidRPr="00E00444" w:rsidRDefault="0054485F" w:rsidP="0054485F">
      <w:pPr>
        <w:pStyle w:val="Listparagraf"/>
        <w:ind w:left="644"/>
        <w:rPr>
          <w:bCs/>
          <w:lang w:val="ro-MD"/>
        </w:rPr>
      </w:pPr>
      <w:r w:rsidRPr="00E00444">
        <w:rPr>
          <w:bCs/>
          <w:lang w:val="ro-MD"/>
        </w:rPr>
        <w:tab/>
        <w:t xml:space="preserve">Declarație terț susținător profesional </w:t>
      </w:r>
    </w:p>
    <w:p w14:paraId="5C42F285" w14:textId="5D6EDFAF" w:rsidR="0054485F" w:rsidRPr="00E00444" w:rsidRDefault="0054485F" w:rsidP="0054485F">
      <w:pPr>
        <w:pStyle w:val="Listparagraf"/>
        <w:ind w:left="644"/>
        <w:rPr>
          <w:bCs/>
          <w:lang w:val="ro-MD"/>
        </w:rPr>
      </w:pPr>
      <w:r w:rsidRPr="00E00444">
        <w:rPr>
          <w:bCs/>
          <w:lang w:val="ro-MD"/>
        </w:rPr>
        <w:tab/>
        <w:t xml:space="preserve">Aviz p/u participare la licitațiile publice de lucrări din domeniul construcțiilor și instalațiilor </w:t>
      </w:r>
    </w:p>
    <w:p w14:paraId="0F5EB95A" w14:textId="5C5237DE" w:rsidR="0054485F" w:rsidRPr="00E00444" w:rsidRDefault="0054485F" w:rsidP="0054485F">
      <w:pPr>
        <w:pStyle w:val="Listparagraf"/>
        <w:ind w:left="644"/>
        <w:rPr>
          <w:bCs/>
          <w:lang w:val="ro-MD"/>
        </w:rPr>
      </w:pPr>
      <w:r w:rsidRPr="00E00444">
        <w:rPr>
          <w:bCs/>
          <w:lang w:val="ro-MD"/>
        </w:rPr>
        <w:tab/>
        <w:t xml:space="preserve">Certificat/decizie de înregistrare a întreprinderii/extras din Registrul de Stat al persoanelor juridice /Licența de activitate a persoanei juridice, în conformitate cu prevederile legale </w:t>
      </w:r>
    </w:p>
    <w:p w14:paraId="3FF96DCA" w14:textId="0F98BE37" w:rsidR="0054485F" w:rsidRPr="00E00444" w:rsidRDefault="0054485F" w:rsidP="0054485F">
      <w:pPr>
        <w:pStyle w:val="Listparagraf"/>
        <w:ind w:left="644"/>
        <w:rPr>
          <w:bCs/>
          <w:lang w:val="ro-MD"/>
        </w:rPr>
      </w:pPr>
      <w:r w:rsidRPr="00E00444">
        <w:rPr>
          <w:bCs/>
          <w:lang w:val="ro-MD"/>
        </w:rPr>
        <w:tab/>
        <w:t xml:space="preserve">Certificat de efectuare sistematică a </w:t>
      </w:r>
      <w:proofErr w:type="spellStart"/>
      <w:r w:rsidRPr="00E00444">
        <w:rPr>
          <w:bCs/>
          <w:lang w:val="ro-MD"/>
        </w:rPr>
        <w:t>plăţii</w:t>
      </w:r>
      <w:proofErr w:type="spellEnd"/>
      <w:r w:rsidRPr="00E00444">
        <w:rPr>
          <w:bCs/>
          <w:lang w:val="ro-MD"/>
        </w:rPr>
        <w:t xml:space="preserve"> impozitelor, </w:t>
      </w:r>
      <w:proofErr w:type="spellStart"/>
      <w:r w:rsidRPr="00E00444">
        <w:rPr>
          <w:bCs/>
          <w:lang w:val="ro-MD"/>
        </w:rPr>
        <w:t>contribuţiilor</w:t>
      </w:r>
      <w:proofErr w:type="spellEnd"/>
      <w:r w:rsidRPr="00E00444">
        <w:rPr>
          <w:bCs/>
          <w:lang w:val="ro-MD"/>
        </w:rPr>
        <w:t xml:space="preserve"> eliberat de Inspectoratul Fiscal</w:t>
      </w:r>
    </w:p>
    <w:p w14:paraId="5EF5ABC8" w14:textId="555C5686" w:rsidR="0054485F" w:rsidRPr="00E00444" w:rsidRDefault="0054485F" w:rsidP="0054485F">
      <w:pPr>
        <w:pStyle w:val="Listparagraf"/>
        <w:ind w:left="644"/>
        <w:rPr>
          <w:bCs/>
          <w:lang w:val="ro-MD"/>
        </w:rPr>
      </w:pPr>
      <w:r w:rsidRPr="00E00444">
        <w:rPr>
          <w:bCs/>
          <w:lang w:val="ro-MD"/>
        </w:rPr>
        <w:tab/>
        <w:t>Cifra medie anuală de afaceri în ultimii 3 ani cu o valoare egală sau mai mare decât valoarea estimativă  a lucrărilor.</w:t>
      </w:r>
    </w:p>
    <w:p w14:paraId="11CC09DA" w14:textId="377698D0" w:rsidR="0054485F" w:rsidRPr="00E00444" w:rsidRDefault="0054485F" w:rsidP="0054485F">
      <w:pPr>
        <w:pStyle w:val="Listparagraf"/>
        <w:ind w:left="644"/>
        <w:rPr>
          <w:bCs/>
          <w:lang w:val="ro-MD"/>
        </w:rPr>
      </w:pPr>
      <w:r w:rsidRPr="00E00444">
        <w:rPr>
          <w:bCs/>
          <w:lang w:val="ro-MD"/>
        </w:rPr>
        <w:tab/>
        <w:t>Demonstrarea accesului la personal / un organism tehnic de specialitate, care să garanteze asigurarea unui control.</w:t>
      </w:r>
    </w:p>
    <w:p w14:paraId="5BA29CC7" w14:textId="03DA395B" w:rsidR="0054485F" w:rsidRPr="00E00444" w:rsidRDefault="0054485F" w:rsidP="0054485F">
      <w:pPr>
        <w:pStyle w:val="Listparagraf"/>
        <w:ind w:left="644"/>
        <w:rPr>
          <w:bCs/>
          <w:lang w:val="ro-MD"/>
        </w:rPr>
      </w:pPr>
      <w:r w:rsidRPr="0054485F">
        <w:rPr>
          <w:b/>
          <w:lang w:val="ro-MD"/>
        </w:rPr>
        <w:tab/>
      </w:r>
      <w:r w:rsidRPr="00E00444">
        <w:rPr>
          <w:bCs/>
          <w:lang w:val="ro-MD"/>
        </w:rPr>
        <w:t>Certificatul de atestare tehnică-profesională a dirigintelui de șantier, răspunzător pentru executarea lucrărilor solicitate.</w:t>
      </w:r>
    </w:p>
    <w:p w14:paraId="265D8F00" w14:textId="03F3EEB0" w:rsidR="0054485F" w:rsidRPr="00E00444" w:rsidRDefault="0054485F" w:rsidP="0054485F">
      <w:pPr>
        <w:pStyle w:val="Listparagraf"/>
        <w:numPr>
          <w:ilvl w:val="0"/>
          <w:numId w:val="0"/>
        </w:numPr>
        <w:ind w:left="644"/>
        <w:rPr>
          <w:bCs/>
          <w:lang w:val="ro-MD"/>
        </w:rPr>
      </w:pPr>
      <w:r w:rsidRPr="00E00444">
        <w:rPr>
          <w:bCs/>
          <w:lang w:val="ro-MD"/>
        </w:rPr>
        <w:tab/>
        <w:t xml:space="preserve">Manualul </w:t>
      </w:r>
      <w:proofErr w:type="spellStart"/>
      <w:r w:rsidRPr="00E00444">
        <w:rPr>
          <w:bCs/>
          <w:lang w:val="ro-MD"/>
        </w:rPr>
        <w:t>Calităţii</w:t>
      </w:r>
      <w:proofErr w:type="spellEnd"/>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4D79F342"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E6378CE" w14:textId="77777777" w:rsidR="00713B35" w:rsidRDefault="00713B35"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lang w:val="ro-MD"/>
        </w:rPr>
      </w:pPr>
    </w:p>
    <w:p w14:paraId="58DAEC38" w14:textId="77777777" w:rsidR="007B392A" w:rsidRPr="00FF430B" w:rsidRDefault="007B392A" w:rsidP="007B392A">
      <w:pPr>
        <w:jc w:val="center"/>
        <w:rPr>
          <w:b/>
          <w:lang w:val="ro-MD"/>
        </w:rPr>
      </w:pPr>
      <w:r w:rsidRPr="00FF430B">
        <w:rPr>
          <w:b/>
          <w:lang w:val="ro-MD"/>
        </w:rPr>
        <w:t xml:space="preserve">CONTRACT </w:t>
      </w:r>
      <w:r w:rsidR="00F94BAD" w:rsidRPr="00FF430B">
        <w:rPr>
          <w:b/>
          <w:lang w:val="ro-MD"/>
        </w:rPr>
        <w:t>–</w:t>
      </w:r>
      <w:r w:rsidRPr="00FF430B">
        <w:rPr>
          <w:b/>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 xml:space="preserve">privind </w:t>
            </w:r>
            <w:proofErr w:type="spellStart"/>
            <w:r w:rsidRPr="00FF430B">
              <w:rPr>
                <w:b/>
                <w:lang w:val="ro-MD"/>
              </w:rPr>
              <w:t>achiziţia</w:t>
            </w:r>
            <w:proofErr w:type="spellEnd"/>
            <w:r w:rsidRPr="00FF430B">
              <w:rPr>
                <w:b/>
                <w:lang w:val="ro-MD"/>
              </w:rPr>
              <w:t xml:space="preserve">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w:t>
            </w:r>
            <w:proofErr w:type="spellStart"/>
            <w:r w:rsidR="00460653" w:rsidRPr="00FF430B">
              <w:rPr>
                <w:sz w:val="20"/>
                <w:szCs w:val="20"/>
                <w:lang w:val="ro-MD"/>
              </w:rPr>
              <w:t>oraş</w:t>
            </w:r>
            <w:proofErr w:type="spellEnd"/>
            <w:r w:rsidR="00460653" w:rsidRPr="00FF430B">
              <w:rPr>
                <w:sz w:val="20"/>
                <w:szCs w:val="20"/>
                <w:lang w:val="ro-MD"/>
              </w:rPr>
              <w:t>)</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w:t>
            </w:r>
            <w:proofErr w:type="spellStart"/>
            <w:r w:rsidRPr="00FF430B">
              <w:rPr>
                <w:sz w:val="20"/>
                <w:szCs w:val="20"/>
                <w:lang w:val="ro-MD"/>
              </w:rPr>
              <w:t>autorităţii</w:t>
            </w:r>
            <w:proofErr w:type="spellEnd"/>
            <w:r w:rsidRPr="00FF430B">
              <w:rPr>
                <w:sz w:val="20"/>
                <w:szCs w:val="20"/>
                <w:lang w:val="ro-MD"/>
              </w:rPr>
              <w:t xml:space="preserve">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w:t>
            </w:r>
            <w:proofErr w:type="spellStart"/>
            <w:r w:rsidR="00B51B6E" w:rsidRPr="00FF430B">
              <w:rPr>
                <w:lang w:val="ro-MD"/>
              </w:rPr>
              <w:t>şi</w:t>
            </w:r>
            <w:proofErr w:type="spellEnd"/>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800D779" w:rsidR="00460653" w:rsidRPr="00FF430B" w:rsidRDefault="00A156C0" w:rsidP="008920F1">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8154D6" w:rsidRPr="008154D6">
              <w:rPr>
                <w:b/>
                <w:bCs/>
                <w:i/>
                <w:lang w:val="ro-MD"/>
              </w:rPr>
              <w:t>Lucrări de reparație  în incinta  IMSP AMT Centru bloc CCD</w:t>
            </w:r>
            <w:r w:rsidR="008B497A">
              <w:rPr>
                <w:b/>
                <w:bCs/>
                <w:i/>
                <w:lang w:val="ro-MD"/>
              </w:rPr>
              <w:t>-</w:t>
            </w:r>
            <w:r w:rsidR="008154D6" w:rsidRPr="008154D6">
              <w:rPr>
                <w:b/>
                <w:bCs/>
                <w:i/>
                <w:lang w:val="ro-MD"/>
              </w:rPr>
              <w:t xml:space="preserve"> </w:t>
            </w:r>
            <w:r w:rsidR="008B497A" w:rsidRPr="008B497A">
              <w:rPr>
                <w:b/>
                <w:bCs/>
                <w:i/>
                <w:lang w:val="ro-MD"/>
              </w:rPr>
              <w:t xml:space="preserve">Reparația( instalarea) tavanelor Laboratoarelor Clinic și Biochimic </w:t>
            </w:r>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w:t>
            </w:r>
            <w:proofErr w:type="spellStart"/>
            <w:r w:rsidR="00460653" w:rsidRPr="00FF430B">
              <w:rPr>
                <w:lang w:val="ro-MD"/>
              </w:rPr>
              <w:t>execuţie</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proofErr w:type="spellStart"/>
            <w:r w:rsidR="00460653" w:rsidRPr="00FF430B">
              <w:rPr>
                <w:lang w:val="ro-MD"/>
              </w:rPr>
              <w:t>şi</w:t>
            </w:r>
            <w:proofErr w:type="spellEnd"/>
            <w:r w:rsidR="009E719D" w:rsidRPr="00FF430B">
              <w:rPr>
                <w:lang w:val="ro-MD"/>
              </w:rPr>
              <w:t xml:space="preserve"> </w:t>
            </w:r>
            <w:proofErr w:type="spellStart"/>
            <w:r w:rsidR="009157BF" w:rsidRPr="00FF430B">
              <w:rPr>
                <w:lang w:val="ro-MD"/>
              </w:rPr>
              <w:t>prescripţiile</w:t>
            </w:r>
            <w:proofErr w:type="spellEnd"/>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3C3CA6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w:t>
            </w:r>
            <w:r w:rsidR="00811246" w:rsidRPr="00811246">
              <w:rPr>
                <w:b/>
                <w:bCs/>
                <w:lang w:val="ro-MD"/>
              </w:rPr>
              <w:t xml:space="preserve">: </w:t>
            </w:r>
            <w:r w:rsidR="008B497A">
              <w:rPr>
                <w:b/>
                <w:bCs/>
                <w:lang w:val="ro-MD"/>
              </w:rPr>
              <w:t>20</w:t>
            </w:r>
            <w:r w:rsidR="00811246" w:rsidRPr="00811246">
              <w:rPr>
                <w:b/>
                <w:bCs/>
                <w:highlight w:val="yellow"/>
                <w:lang w:val="ro-MD"/>
              </w:rPr>
              <w:t xml:space="preserve"> zile</w:t>
            </w:r>
            <w:r w:rsidR="008920F1">
              <w:rPr>
                <w:b/>
                <w:bCs/>
                <w:highlight w:val="yellow"/>
                <w:lang w:val="ro-MD"/>
              </w:rPr>
              <w:t xml:space="preserve"> calendaristice</w:t>
            </w:r>
            <w:r w:rsidR="00811246" w:rsidRPr="00811246">
              <w:rPr>
                <w:b/>
                <w:bCs/>
                <w:highlight w:val="yellow"/>
                <w:lang w:val="ro-MD"/>
              </w:rPr>
              <w:t xml:space="preserve">,  </w:t>
            </w:r>
            <w:r w:rsidR="00B64969" w:rsidRPr="00811246">
              <w:rPr>
                <w:highlight w:val="yellow"/>
                <w:lang w:val="ro-MD"/>
              </w:rPr>
              <w:t xml:space="preserve"> </w:t>
            </w:r>
            <w:r w:rsidR="00460653" w:rsidRPr="00B64969">
              <w:rPr>
                <w:lang w:val="ro-MD"/>
              </w:rPr>
              <w:t>după</w:t>
            </w:r>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w:t>
            </w:r>
            <w:r w:rsidR="00320939">
              <w:rPr>
                <w:lang w:val="ro-MD"/>
              </w:rPr>
              <w:t>B</w:t>
            </w:r>
            <w:r w:rsidR="00460653" w:rsidRPr="00FF430B">
              <w:rPr>
                <w:lang w:val="ro-MD"/>
              </w:rPr>
              <w:t>eneficiar.</w:t>
            </w:r>
          </w:p>
          <w:p w14:paraId="0D18755A" w14:textId="374B8D43"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prezentul</w:t>
            </w:r>
            <w:r w:rsidR="00320939">
              <w:rPr>
                <w:lang w:val="ro-MD"/>
              </w:rPr>
              <w:t>ui</w:t>
            </w:r>
            <w:r w:rsidR="00460653" w:rsidRPr="00FF430B">
              <w:rPr>
                <w:lang w:val="ro-MD"/>
              </w:rPr>
              <w:t xml:space="preserve"> contract. </w:t>
            </w:r>
          </w:p>
          <w:p w14:paraId="7E5AA4F4" w14:textId="21F01933"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366A493D"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a)  </w:t>
            </w:r>
            <w:r w:rsidR="00460653" w:rsidRPr="00FF430B">
              <w:rPr>
                <w:lang w:val="ro-MD"/>
              </w:rPr>
              <w:t>generate de Beneficiar;</w:t>
            </w:r>
          </w:p>
          <w:p w14:paraId="54D5B851" w14:textId="6DADEC72"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b) </w:t>
            </w:r>
            <w:r w:rsidR="001B1B6D" w:rsidRPr="00FF430B">
              <w:rPr>
                <w:lang w:val="ro-MD"/>
              </w:rPr>
              <w:t>datorită impedimentului care justifică neexecutarea obligației</w:t>
            </w:r>
            <w:r w:rsidR="00460653" w:rsidRPr="00FF430B">
              <w:rPr>
                <w:lang w:val="ro-MD"/>
              </w:rPr>
              <w:t xml:space="preserve"> sau altei </w:t>
            </w:r>
            <w:proofErr w:type="spellStart"/>
            <w:r w:rsidR="00460653" w:rsidRPr="00FF430B">
              <w:rPr>
                <w:lang w:val="ro-MD"/>
              </w:rPr>
              <w:t>situaţii</w:t>
            </w:r>
            <w:proofErr w:type="spellEnd"/>
            <w:r w:rsidR="00460653" w:rsidRPr="00FF430B">
              <w:rPr>
                <w:lang w:val="ro-MD"/>
              </w:rPr>
              <w:t xml:space="preserve"> extreme neimputabile </w:t>
            </w:r>
            <w:proofErr w:type="spellStart"/>
            <w:r w:rsidR="00460653" w:rsidRPr="00FF430B">
              <w:rPr>
                <w:lang w:val="ro-MD"/>
              </w:rPr>
              <w:t>şi</w:t>
            </w:r>
            <w:proofErr w:type="spellEnd"/>
            <w:r w:rsidR="00460653" w:rsidRPr="00FF430B">
              <w:rPr>
                <w:lang w:val="ro-MD"/>
              </w:rPr>
              <w:t xml:space="preserve"> imprevizibile pentru Antreprenor;</w:t>
            </w:r>
          </w:p>
          <w:p w14:paraId="260CE05B" w14:textId="4BDBFBA9"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c) </w:t>
            </w:r>
            <w:proofErr w:type="spellStart"/>
            <w:r w:rsidR="00460653" w:rsidRPr="00FF430B">
              <w:rPr>
                <w:lang w:val="ro-MD"/>
              </w:rPr>
              <w:t>influenţei</w:t>
            </w:r>
            <w:proofErr w:type="spellEnd"/>
            <w:r w:rsidR="00460653" w:rsidRPr="00FF430B">
              <w:rPr>
                <w:lang w:val="ro-MD"/>
              </w:rPr>
              <w:t xml:space="preserve">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00460653" w:rsidRPr="00FF430B">
              <w:rPr>
                <w:lang w:val="ro-MD"/>
              </w:rPr>
              <w:t>;</w:t>
            </w:r>
          </w:p>
          <w:p w14:paraId="5707D03C" w14:textId="4CAC1F66" w:rsidR="00460653" w:rsidRPr="00FF430B" w:rsidRDefault="00320939" w:rsidP="002F556B">
            <w:pPr>
              <w:numPr>
                <w:ilvl w:val="0"/>
                <w:numId w:val="9"/>
              </w:numPr>
              <w:tabs>
                <w:tab w:val="left" w:pos="1276"/>
              </w:tabs>
              <w:spacing w:line="276" w:lineRule="auto"/>
              <w:ind w:left="0" w:hanging="425"/>
              <w:jc w:val="both"/>
              <w:rPr>
                <w:lang w:val="ro-MD"/>
              </w:rPr>
            </w:pPr>
            <w:r>
              <w:rPr>
                <w:lang w:val="ro-MD"/>
              </w:rPr>
              <w:t>d</w:t>
            </w:r>
            <w:r w:rsidR="00AE19BD">
              <w:rPr>
                <w:lang w:val="ro-MD"/>
              </w:rPr>
              <w:t xml:space="preserve">) </w:t>
            </w:r>
            <w:proofErr w:type="spellStart"/>
            <w:r w:rsidR="00460653" w:rsidRPr="00FF430B">
              <w:rPr>
                <w:lang w:val="ro-MD"/>
              </w:rPr>
              <w:t>calamităţilor</w:t>
            </w:r>
            <w:proofErr w:type="spellEnd"/>
            <w:r w:rsidR="00460653" w:rsidRPr="00FF430B">
              <w:rPr>
                <w:lang w:val="ro-MD"/>
              </w:rPr>
              <w:t xml:space="preserve">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w:t>
            </w:r>
            <w:r w:rsidR="00460653" w:rsidRPr="00596EFC">
              <w:rPr>
                <w:highlight w:val="yellow"/>
                <w:lang w:val="ro-MD"/>
              </w:rPr>
              <w:t xml:space="preserve">În cazul sistării lucrărilor sau a unor </w:t>
            </w:r>
            <w:proofErr w:type="spellStart"/>
            <w:r w:rsidR="00460653" w:rsidRPr="00596EFC">
              <w:rPr>
                <w:highlight w:val="yellow"/>
                <w:lang w:val="ro-MD"/>
              </w:rPr>
              <w:t>părţi</w:t>
            </w:r>
            <w:proofErr w:type="spellEnd"/>
            <w:r w:rsidR="00460653" w:rsidRPr="00596EFC">
              <w:rPr>
                <w:highlight w:val="yellow"/>
                <w:lang w:val="ro-MD"/>
              </w:rPr>
              <w:t xml:space="preserve"> din ele, din </w:t>
            </w:r>
            <w:proofErr w:type="spellStart"/>
            <w:r w:rsidR="00460653" w:rsidRPr="00596EFC">
              <w:rPr>
                <w:highlight w:val="yellow"/>
                <w:lang w:val="ro-MD"/>
              </w:rPr>
              <w:t>iniţiativa</w:t>
            </w:r>
            <w:proofErr w:type="spellEnd"/>
            <w:r w:rsidR="00460653" w:rsidRPr="00596EFC">
              <w:rPr>
                <w:highlight w:val="yellow"/>
                <w:lang w:val="ro-MD"/>
              </w:rPr>
              <w:t xml:space="preserve"> Antreprenorului, acesta suportă pe timpul suspendării toate cheltuielile, privind protejarea </w:t>
            </w:r>
            <w:proofErr w:type="spellStart"/>
            <w:r w:rsidR="00460653" w:rsidRPr="00596EFC">
              <w:rPr>
                <w:highlight w:val="yellow"/>
                <w:lang w:val="ro-MD"/>
              </w:rPr>
              <w:t>şi</w:t>
            </w:r>
            <w:proofErr w:type="spellEnd"/>
            <w:r w:rsidR="00460653" w:rsidRPr="00596EFC">
              <w:rPr>
                <w:highlight w:val="yellow"/>
                <w:lang w:val="ro-MD"/>
              </w:rPr>
              <w:t xml:space="preserve"> conservarea lucrărilor cu bună </w:t>
            </w:r>
            <w:proofErr w:type="spellStart"/>
            <w:r w:rsidR="00460653" w:rsidRPr="00596EFC">
              <w:rPr>
                <w:highlight w:val="yellow"/>
                <w:lang w:val="ro-MD"/>
              </w:rPr>
              <w:t>diligenţă</w:t>
            </w:r>
            <w:proofErr w:type="spellEnd"/>
            <w:r w:rsidR="00460653" w:rsidRPr="00596EFC">
              <w:rPr>
                <w:highlight w:val="yellow"/>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596EFC">
              <w:rPr>
                <w:highlight w:val="yellow"/>
                <w:lang w:val="ro-MD"/>
              </w:rPr>
              <w:t xml:space="preserve">La terminarea lucrărilor, Antreprenorul </w:t>
            </w:r>
            <w:r w:rsidR="00183D79" w:rsidRPr="00596EFC">
              <w:rPr>
                <w:highlight w:val="yellow"/>
                <w:lang w:val="ro-MD"/>
              </w:rPr>
              <w:t>va notifica Beneficiarul că su</w:t>
            </w:r>
            <w:r w:rsidR="00460653" w:rsidRPr="00596EFC">
              <w:rPr>
                <w:highlight w:val="yellow"/>
                <w:lang w:val="ro-MD"/>
              </w:rPr>
              <w:t xml:space="preserve">nt îndeplinite </w:t>
            </w:r>
            <w:proofErr w:type="spellStart"/>
            <w:r w:rsidR="00460653" w:rsidRPr="00596EFC">
              <w:rPr>
                <w:highlight w:val="yellow"/>
                <w:lang w:val="ro-MD"/>
              </w:rPr>
              <w:t>condiţiile</w:t>
            </w:r>
            <w:proofErr w:type="spellEnd"/>
            <w:r w:rsidR="00460653" w:rsidRPr="00596EFC">
              <w:rPr>
                <w:highlight w:val="yellow"/>
                <w:lang w:val="ro-MD"/>
              </w:rPr>
              <w:t xml:space="preserve"> de </w:t>
            </w:r>
            <w:proofErr w:type="spellStart"/>
            <w:r w:rsidR="00460653" w:rsidRPr="00596EFC">
              <w:rPr>
                <w:highlight w:val="yellow"/>
                <w:lang w:val="ro-MD"/>
              </w:rPr>
              <w:t>recepţie</w:t>
            </w:r>
            <w:proofErr w:type="spellEnd"/>
            <w:r w:rsidR="00460653" w:rsidRPr="00596EFC">
              <w:rPr>
                <w:highlight w:val="yellow"/>
                <w:lang w:val="ro-MD"/>
              </w:rPr>
              <w:t xml:space="preserve">, solicitând convocarea comisiei. În baza acestei notificări, Beneficiarul va convoca comisia de  </w:t>
            </w:r>
            <w:proofErr w:type="spellStart"/>
            <w:r w:rsidR="00460653" w:rsidRPr="00596EFC">
              <w:rPr>
                <w:highlight w:val="yellow"/>
                <w:lang w:val="ro-MD"/>
              </w:rPr>
              <w:t>recepţie</w:t>
            </w:r>
            <w:proofErr w:type="spellEnd"/>
            <w:r w:rsidR="00460653" w:rsidRPr="00596EFC">
              <w:rPr>
                <w:highlight w:val="yellow"/>
                <w:lang w:val="ro-MD"/>
              </w:rPr>
              <w:t xml:space="preserve"> pentru terminarea lucrărilor.</w:t>
            </w:r>
          </w:p>
          <w:p w14:paraId="5A1949D3" w14:textId="071C88CB"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 xml:space="preserve">În baza documentelor de confirmare a </w:t>
            </w:r>
            <w:proofErr w:type="spellStart"/>
            <w:r w:rsidR="00460653" w:rsidRPr="00FF430B">
              <w:rPr>
                <w:lang w:val="ro-MD"/>
              </w:rPr>
              <w:t>execuţiei</w:t>
            </w:r>
            <w:proofErr w:type="spellEnd"/>
            <w:r w:rsidR="00596EFC">
              <w:rPr>
                <w:lang w:val="ro-MD"/>
              </w:rPr>
              <w:t xml:space="preserve"> </w:t>
            </w:r>
            <w:proofErr w:type="spellStart"/>
            <w:r w:rsidR="00460653" w:rsidRPr="00FF430B">
              <w:rPr>
                <w:lang w:val="ro-MD"/>
              </w:rPr>
              <w:t>şi</w:t>
            </w:r>
            <w:proofErr w:type="spellEnd"/>
            <w:r w:rsidR="00460653" w:rsidRPr="00FF430B">
              <w:rPr>
                <w:lang w:val="ro-MD"/>
              </w:rPr>
              <w:t xml:space="preserve"> a constatărilor efectuate pe teren,</w:t>
            </w:r>
            <w:r w:rsidR="00183D79" w:rsidRPr="00FF430B">
              <w:rPr>
                <w:lang w:val="ro-MD"/>
              </w:rPr>
              <w:t xml:space="preserve"> Beneficiarul va aprecia dacă su</w:t>
            </w:r>
            <w:r w:rsidR="00460653" w:rsidRPr="00FF430B">
              <w:rPr>
                <w:lang w:val="ro-MD"/>
              </w:rPr>
              <w:t xml:space="preserve">nt întrunite </w:t>
            </w:r>
            <w:proofErr w:type="spellStart"/>
            <w:r w:rsidR="00460653" w:rsidRPr="00FF430B">
              <w:rPr>
                <w:lang w:val="ro-MD"/>
              </w:rPr>
              <w:t>condiţiile</w:t>
            </w:r>
            <w:proofErr w:type="spellEnd"/>
            <w:r w:rsidR="00460653" w:rsidRPr="00FF430B">
              <w:rPr>
                <w:lang w:val="ro-MD"/>
              </w:rPr>
              <w:t xml:space="preserve"> pentru </w:t>
            </w:r>
            <w:proofErr w:type="spellStart"/>
            <w:r w:rsidR="00460653" w:rsidRPr="00FF430B">
              <w:rPr>
                <w:lang w:val="ro-MD"/>
              </w:rPr>
              <w:t>anunţarea</w:t>
            </w:r>
            <w:proofErr w:type="spellEnd"/>
            <w:r w:rsidR="00460653" w:rsidRPr="00FF430B">
              <w:rPr>
                <w:lang w:val="ro-MD"/>
              </w:rPr>
              <w:t xml:space="preserve"> comisiei de </w:t>
            </w:r>
            <w:proofErr w:type="spellStart"/>
            <w:r w:rsidR="00460653" w:rsidRPr="00FF430B">
              <w:rPr>
                <w:lang w:val="ro-MD"/>
              </w:rPr>
              <w:t>recepţie</w:t>
            </w:r>
            <w:proofErr w:type="spellEnd"/>
            <w:r w:rsidR="00460653" w:rsidRPr="00FF430B">
              <w:rPr>
                <w:lang w:val="ro-MD"/>
              </w:rPr>
              <w:t>. În cazul în care se constată că s</w:t>
            </w:r>
            <w:r w:rsidR="00183D79" w:rsidRPr="00FF430B">
              <w:rPr>
                <w:lang w:val="ro-MD"/>
              </w:rPr>
              <w:t>u</w:t>
            </w:r>
            <w:r w:rsidR="00460653" w:rsidRPr="00FF430B">
              <w:rPr>
                <w:lang w:val="ro-MD"/>
              </w:rPr>
              <w:t xml:space="preserve">nt lipsuri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deficienţe</w:t>
            </w:r>
            <w:proofErr w:type="spellEnd"/>
            <w:r w:rsidRPr="00FF430B">
              <w:rPr>
                <w:lang w:val="ro-MD"/>
              </w:rPr>
              <w:t>,</w:t>
            </w:r>
            <w:r w:rsidR="00460653" w:rsidRPr="00FF430B">
              <w:rPr>
                <w:lang w:val="ro-MD"/>
              </w:rPr>
              <w:t xml:space="preserve"> acestea vor fi aduse la </w:t>
            </w:r>
            <w:proofErr w:type="spellStart"/>
            <w:r w:rsidR="00460653" w:rsidRPr="00FF430B">
              <w:rPr>
                <w:lang w:val="ro-MD"/>
              </w:rPr>
              <w:t>cunoştinţă</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remediate din contul Antreprenorului, stabilindu-se termenele necesare pentru finalizare sau remediere. După constatarea lichidării tuturor lipsurilor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deficienţelor</w:t>
            </w:r>
            <w:proofErr w:type="spellEnd"/>
            <w:r w:rsidR="00460653" w:rsidRPr="00FF430B">
              <w:rPr>
                <w:lang w:val="ro-MD"/>
              </w:rPr>
              <w:t xml:space="preserve">, la o nouă solicitare a Antreprenorului, Beneficiarul va convoca comisia de </w:t>
            </w:r>
            <w:proofErr w:type="spellStart"/>
            <w:r w:rsidR="00460653" w:rsidRPr="00FF430B">
              <w:rPr>
                <w:lang w:val="ro-MD"/>
              </w:rPr>
              <w:t>recepţie</w:t>
            </w:r>
            <w:proofErr w:type="spellEnd"/>
            <w:r w:rsidR="00460653" w:rsidRPr="00FF430B">
              <w:rPr>
                <w:lang w:val="ro-MD"/>
              </w:rPr>
              <w:t xml:space="preserve">. Comisia de </w:t>
            </w:r>
            <w:proofErr w:type="spellStart"/>
            <w:r w:rsidR="00460653" w:rsidRPr="00FF430B">
              <w:rPr>
                <w:lang w:val="ro-MD"/>
              </w:rPr>
              <w:t>recepţie</w:t>
            </w:r>
            <w:proofErr w:type="spellEnd"/>
            <w:r w:rsidR="00460653" w:rsidRPr="00FF430B">
              <w:rPr>
                <w:lang w:val="ro-MD"/>
              </w:rPr>
              <w:t xml:space="preserve"> va constata realizarea lucrărilor în conformitate cu </w:t>
            </w:r>
            <w:proofErr w:type="spellStart"/>
            <w:r w:rsidR="00460653" w:rsidRPr="00FF430B">
              <w:rPr>
                <w:lang w:val="ro-MD"/>
              </w:rPr>
              <w:t>documentaţia</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cu reglementările în vigoare </w:t>
            </w:r>
            <w:proofErr w:type="spellStart"/>
            <w:r w:rsidR="00460653" w:rsidRPr="00FF430B">
              <w:rPr>
                <w:lang w:val="ro-MD"/>
              </w:rPr>
              <w:t>şi</w:t>
            </w:r>
            <w:proofErr w:type="spellEnd"/>
            <w:r w:rsidR="00460653" w:rsidRPr="00FF430B">
              <w:rPr>
                <w:lang w:val="ro-MD"/>
              </w:rPr>
              <w:t xml:space="preserve"> cu </w:t>
            </w:r>
            <w:r w:rsidR="009E719D" w:rsidRPr="00FF430B">
              <w:rPr>
                <w:lang w:val="ro-MD"/>
              </w:rPr>
              <w:t>clauzele</w:t>
            </w:r>
            <w:r w:rsidR="00460653" w:rsidRPr="00FF430B">
              <w:rPr>
                <w:lang w:val="ro-MD"/>
              </w:rPr>
              <w:t xml:space="preserve"> din contract. În </w:t>
            </w:r>
            <w:proofErr w:type="spellStart"/>
            <w:r w:rsidR="00460653" w:rsidRPr="00FF430B">
              <w:rPr>
                <w:lang w:val="ro-MD"/>
              </w:rPr>
              <w:t>funcţie</w:t>
            </w:r>
            <w:proofErr w:type="spellEnd"/>
            <w:r w:rsidR="00460653" w:rsidRPr="00FF430B">
              <w:rPr>
                <w:lang w:val="ro-MD"/>
              </w:rPr>
              <w:t xml:space="preserve"> de constatările făcute</w:t>
            </w:r>
            <w:r w:rsidRPr="00FF430B">
              <w:rPr>
                <w:lang w:val="ro-MD"/>
              </w:rPr>
              <w:t>,</w:t>
            </w:r>
            <w:r w:rsidR="00460653" w:rsidRPr="00FF430B">
              <w:rPr>
                <w:lang w:val="ro-MD"/>
              </w:rPr>
              <w:t xml:space="preserve"> Beneficiarul va aproba sau va respinge </w:t>
            </w:r>
            <w:proofErr w:type="spellStart"/>
            <w:r w:rsidR="00460653" w:rsidRPr="00FF430B">
              <w:rPr>
                <w:lang w:val="ro-MD"/>
              </w:rPr>
              <w:t>recepţia</w:t>
            </w:r>
            <w:proofErr w:type="spellEnd"/>
            <w:r w:rsidR="00460653" w:rsidRPr="00FF430B">
              <w:rPr>
                <w:lang w:val="ro-MD"/>
              </w:rPr>
              <w:t xml:space="preserve">. </w:t>
            </w:r>
            <w:proofErr w:type="spellStart"/>
            <w:r w:rsidR="00460653" w:rsidRPr="00FF430B">
              <w:rPr>
                <w:lang w:val="ro-MD"/>
              </w:rPr>
              <w:t>Recepţia</w:t>
            </w:r>
            <w:proofErr w:type="spellEnd"/>
            <w:r w:rsidR="00460653" w:rsidRPr="00FF430B">
              <w:rPr>
                <w:lang w:val="ro-MD"/>
              </w:rPr>
              <w:t xml:space="preserve"> poate fi făcută </w:t>
            </w:r>
            <w:proofErr w:type="spellStart"/>
            <w:r w:rsidR="00460653" w:rsidRPr="00FF430B">
              <w:rPr>
                <w:lang w:val="ro-MD"/>
              </w:rPr>
              <w:t>şi</w:t>
            </w:r>
            <w:proofErr w:type="spellEnd"/>
            <w:r w:rsidR="00460653" w:rsidRPr="00FF430B">
              <w:rPr>
                <w:lang w:val="ro-MD"/>
              </w:rPr>
              <w:t xml:space="preserve"> pentru </w:t>
            </w:r>
            <w:proofErr w:type="spellStart"/>
            <w:r w:rsidR="00460653" w:rsidRPr="00FF430B">
              <w:rPr>
                <w:lang w:val="ro-MD"/>
              </w:rPr>
              <w:t>părţi</w:t>
            </w:r>
            <w:proofErr w:type="spellEnd"/>
            <w:r w:rsidR="00460653" w:rsidRPr="00FF430B">
              <w:rPr>
                <w:lang w:val="ro-MD"/>
              </w:rPr>
              <w:t xml:space="preserve"> de </w:t>
            </w:r>
            <w:proofErr w:type="spellStart"/>
            <w:r w:rsidR="00460653" w:rsidRPr="00FF430B">
              <w:rPr>
                <w:lang w:val="ro-MD"/>
              </w:rPr>
              <w:t>construcţie</w:t>
            </w:r>
            <w:proofErr w:type="spellEnd"/>
            <w:r w:rsidR="00460653" w:rsidRPr="00FF430B">
              <w:rPr>
                <w:lang w:val="ro-MD"/>
              </w:rPr>
              <w:t xml:space="preserve"> distincte fizic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funcţional</w:t>
            </w:r>
            <w:proofErr w:type="spellEnd"/>
            <w:r w:rsidR="00460653" w:rsidRPr="00FF430B">
              <w:rPr>
                <w:lang w:val="ro-MD"/>
              </w:rPr>
              <w:t>.</w:t>
            </w:r>
          </w:p>
          <w:p w14:paraId="17320330" w14:textId="006E7E7C" w:rsidR="009E4204" w:rsidRPr="00FF430B" w:rsidRDefault="009E4204" w:rsidP="009E4204">
            <w:pPr>
              <w:shd w:val="clear" w:color="auto" w:fill="FFFFFF" w:themeFill="background1"/>
              <w:tabs>
                <w:tab w:val="right" w:pos="0"/>
              </w:tabs>
              <w:spacing w:before="120"/>
              <w:rPr>
                <w:b/>
                <w:lang w:val="ro-MD" w:eastAsia="ru-RU"/>
              </w:rPr>
            </w:pPr>
            <w:r w:rsidRPr="00FF430B">
              <w:rPr>
                <w:lang w:val="ro-MD"/>
              </w:rPr>
              <w:t>2.7.</w:t>
            </w:r>
            <w:r w:rsidR="002F6A1E" w:rsidRPr="00FF430B">
              <w:rPr>
                <w:lang w:val="ro-MD"/>
              </w:rPr>
              <w:t>Se</w:t>
            </w:r>
            <w:r w:rsidRPr="00FF430B">
              <w:rPr>
                <w:lang w:val="ro-MD"/>
              </w:rPr>
              <w:t xml:space="preserve"> indică t</w:t>
            </w:r>
            <w:r w:rsidRPr="00FF430B">
              <w:rPr>
                <w:lang w:val="ro-MD" w:eastAsia="ru-RU"/>
              </w:rPr>
              <w:t>ermenul de garanție a lucrărilor</w:t>
            </w:r>
            <w:r w:rsidR="00811246">
              <w:rPr>
                <w:b/>
                <w:lang w:val="ro-MD" w:eastAsia="ru-RU"/>
              </w:rPr>
              <w:t xml:space="preserve">  </w:t>
            </w:r>
            <w:r w:rsidR="00811246" w:rsidRPr="00811246">
              <w:rPr>
                <w:b/>
                <w:highlight w:val="yellow"/>
                <w:lang w:val="ro-MD" w:eastAsia="ru-RU"/>
              </w:rPr>
              <w:t xml:space="preserve">minim </w:t>
            </w:r>
            <w:r w:rsidR="006A4BFF">
              <w:rPr>
                <w:b/>
                <w:highlight w:val="yellow"/>
                <w:lang w:val="ro-MD" w:eastAsia="ru-RU"/>
              </w:rPr>
              <w:t>5</w:t>
            </w:r>
            <w:r w:rsidR="00811246" w:rsidRPr="00811246">
              <w:rPr>
                <w:b/>
                <w:highlight w:val="yellow"/>
                <w:lang w:val="ro-MD" w:eastAsia="ru-RU"/>
              </w:rPr>
              <w:t xml:space="preserve"> ani de la recepționarea lucrărilor.</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w:t>
            </w:r>
            <w:proofErr w:type="spellStart"/>
            <w:r w:rsidR="00460653" w:rsidRPr="00FF430B">
              <w:rPr>
                <w:lang w:val="ro-MD"/>
              </w:rPr>
              <w:t>de</w:t>
            </w:r>
            <w:r w:rsidR="00A101F6" w:rsidRPr="00FF430B">
              <w:rPr>
                <w:lang w:val="ro-MD"/>
              </w:rPr>
              <w:t>__________________</w:t>
            </w:r>
            <w:r w:rsidR="007A2F41" w:rsidRPr="00FF430B">
              <w:rPr>
                <w:lang w:val="ro-MD"/>
              </w:rPr>
              <w:t>_______lei</w:t>
            </w:r>
            <w:proofErr w:type="spellEnd"/>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w:t>
            </w:r>
            <w:proofErr w:type="spellStart"/>
            <w:r w:rsidR="007A2F41" w:rsidRPr="00FF430B">
              <w:rPr>
                <w:i/>
                <w:sz w:val="20"/>
                <w:szCs w:val="20"/>
                <w:lang w:val="ro-MD"/>
              </w:rPr>
              <w:t>şi</w:t>
            </w:r>
            <w:proofErr w:type="spellEnd"/>
            <w:r w:rsidR="007A2F41" w:rsidRPr="00FF430B">
              <w:rPr>
                <w:i/>
                <w:sz w:val="20"/>
                <w:szCs w:val="20"/>
                <w:lang w:val="ro-MD"/>
              </w:rPr>
              <w:t xml:space="preserve"> litere)   </w:t>
            </w:r>
            <w:r w:rsidR="005D4B79" w:rsidRPr="00FF430B">
              <w:rPr>
                <w:i/>
                <w:sz w:val="20"/>
                <w:szCs w:val="20"/>
                <w:lang w:val="ro-MD"/>
              </w:rPr>
              <w:t xml:space="preserve">                                                                  </w:t>
            </w:r>
            <w:r w:rsidR="007A2F41" w:rsidRPr="00FF430B">
              <w:rPr>
                <w:i/>
                <w:sz w:val="20"/>
                <w:szCs w:val="20"/>
                <w:lang w:val="ro-MD"/>
              </w:rPr>
              <w:t xml:space="preserve">(suma cu cifre </w:t>
            </w:r>
            <w:proofErr w:type="spellStart"/>
            <w:r w:rsidR="007A2F41" w:rsidRPr="00FF430B">
              <w:rPr>
                <w:i/>
                <w:sz w:val="20"/>
                <w:szCs w:val="20"/>
                <w:lang w:val="ro-MD"/>
              </w:rPr>
              <w:t>şi</w:t>
            </w:r>
            <w:proofErr w:type="spellEnd"/>
            <w:r w:rsidR="007A2F41" w:rsidRPr="00FF430B">
              <w:rPr>
                <w:i/>
                <w:sz w:val="20"/>
                <w:szCs w:val="20"/>
                <w:lang w:val="ro-MD"/>
              </w:rPr>
              <w:t xml:space="preserve">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B64969" w:rsidRDefault="00A156C0" w:rsidP="00196AB4">
            <w:pPr>
              <w:pStyle w:val="NormalWeb"/>
              <w:tabs>
                <w:tab w:val="left" w:pos="37"/>
              </w:tabs>
              <w:spacing w:line="276" w:lineRule="auto"/>
              <w:ind w:firstLine="0"/>
              <w:rPr>
                <w:lang w:val="ro-MD"/>
              </w:rPr>
            </w:pPr>
            <w:r w:rsidRPr="00FF430B">
              <w:rPr>
                <w:lang w:val="ro-MD"/>
              </w:rPr>
              <w:t xml:space="preserve">3.3. </w:t>
            </w:r>
            <w:r w:rsidR="00460653" w:rsidRPr="00B64969">
              <w:rPr>
                <w:lang w:val="ro-MD"/>
              </w:rPr>
              <w:t>Beneficiarul va verifica procesele</w:t>
            </w:r>
            <w:r w:rsidR="009E719D" w:rsidRPr="00B64969">
              <w:rPr>
                <w:lang w:val="ro-MD"/>
              </w:rPr>
              <w:t>-</w:t>
            </w:r>
            <w:r w:rsidR="00460653" w:rsidRPr="00B64969">
              <w:rPr>
                <w:lang w:val="ro-MD"/>
              </w:rPr>
              <w:t xml:space="preserve">verbale de recepție a lucrărilor executate în termen de </w:t>
            </w:r>
            <w:r w:rsidR="00684D44" w:rsidRPr="00B64969">
              <w:rPr>
                <w:lang w:val="ro-MD"/>
              </w:rPr>
              <w:t>…..</w:t>
            </w:r>
            <w:r w:rsidR="00460653" w:rsidRPr="00B64969">
              <w:rPr>
                <w:lang w:val="ro-MD"/>
              </w:rPr>
              <w:t xml:space="preserve"> zile calendaristice de la primirea acestora de la Antreprenor.</w:t>
            </w:r>
          </w:p>
          <w:p w14:paraId="3596857E" w14:textId="77777777" w:rsidR="00A946E0" w:rsidRPr="00B64969" w:rsidRDefault="00316769" w:rsidP="00196AB4">
            <w:pPr>
              <w:pStyle w:val="NormalWeb"/>
              <w:tabs>
                <w:tab w:val="left" w:pos="37"/>
              </w:tabs>
              <w:spacing w:line="276" w:lineRule="auto"/>
              <w:ind w:firstLine="0"/>
              <w:rPr>
                <w:lang w:val="ro-MD"/>
              </w:rPr>
            </w:pPr>
            <w:r w:rsidRPr="00B64969">
              <w:rPr>
                <w:lang w:val="ro-MD"/>
              </w:rPr>
              <w:t>3.4</w:t>
            </w:r>
            <w:r w:rsidR="00A156C0" w:rsidRPr="00B64969">
              <w:rPr>
                <w:lang w:val="ro-MD"/>
              </w:rPr>
              <w:t xml:space="preserve">. </w:t>
            </w:r>
            <w:r w:rsidR="00460653" w:rsidRPr="00B64969">
              <w:rPr>
                <w:lang w:val="ro-MD"/>
              </w:rPr>
              <w:t xml:space="preserve">Plata facturii finale se va face imediat după verificarea </w:t>
            </w:r>
            <w:proofErr w:type="spellStart"/>
            <w:r w:rsidR="00460653" w:rsidRPr="00B64969">
              <w:rPr>
                <w:lang w:val="ro-MD"/>
              </w:rPr>
              <w:t>şi</w:t>
            </w:r>
            <w:proofErr w:type="spellEnd"/>
            <w:r w:rsidR="00460653" w:rsidRPr="00B64969">
              <w:rPr>
                <w:lang w:val="ro-MD"/>
              </w:rPr>
              <w:t xml:space="preserve"> acceptarea </w:t>
            </w:r>
            <w:proofErr w:type="spellStart"/>
            <w:r w:rsidR="00460653" w:rsidRPr="00B64969">
              <w:rPr>
                <w:lang w:val="ro-MD"/>
              </w:rPr>
              <w:t>situaţiei</w:t>
            </w:r>
            <w:proofErr w:type="spellEnd"/>
            <w:r w:rsidR="00460653" w:rsidRPr="00B64969">
              <w:rPr>
                <w:lang w:val="ro-MD"/>
              </w:rPr>
              <w:t xml:space="preserve"> de plată definitive de către Beneficiar. Dacă verificarea se </w:t>
            </w:r>
            <w:proofErr w:type="spellStart"/>
            <w:r w:rsidR="00460653" w:rsidRPr="00B64969">
              <w:rPr>
                <w:lang w:val="ro-MD"/>
              </w:rPr>
              <w:t>prelungeşte</w:t>
            </w:r>
            <w:proofErr w:type="spellEnd"/>
            <w:r w:rsidR="00460653" w:rsidRPr="00B64969">
              <w:rPr>
                <w:lang w:val="ro-MD"/>
              </w:rPr>
              <w:t xml:space="preserve"> din diferite motive, dar în special datorită unor eventuale litigii, contravaloarea lucrărilor care n</w:t>
            </w:r>
            <w:r w:rsidR="00183D79" w:rsidRPr="00B64969">
              <w:rPr>
                <w:lang w:val="ro-MD"/>
              </w:rPr>
              <w:t>u su</w:t>
            </w:r>
            <w:r w:rsidR="00460653" w:rsidRPr="00B64969">
              <w:rPr>
                <w:lang w:val="ro-MD"/>
              </w:rPr>
              <w:t xml:space="preserve">nt în litigiu va fi plătită imediat. </w:t>
            </w:r>
          </w:p>
          <w:p w14:paraId="6A8C0844" w14:textId="77777777" w:rsidR="00E503F9" w:rsidRPr="00B64969" w:rsidRDefault="00316769" w:rsidP="00196AB4">
            <w:pPr>
              <w:pStyle w:val="NormalWeb"/>
              <w:tabs>
                <w:tab w:val="left" w:pos="37"/>
              </w:tabs>
              <w:spacing w:line="276" w:lineRule="auto"/>
              <w:ind w:firstLine="0"/>
              <w:rPr>
                <w:lang w:val="ro-MD"/>
              </w:rPr>
            </w:pPr>
            <w:r w:rsidRPr="00B64969">
              <w:rPr>
                <w:lang w:val="ro-MD"/>
              </w:rPr>
              <w:t>3.5</w:t>
            </w:r>
            <w:r w:rsidR="00A156C0" w:rsidRPr="00B64969">
              <w:rPr>
                <w:lang w:val="ro-MD"/>
              </w:rPr>
              <w:t>.</w:t>
            </w:r>
            <w:r w:rsidR="00460653" w:rsidRPr="00B64969">
              <w:rPr>
                <w:lang w:val="ro-MD"/>
              </w:rPr>
              <w:t xml:space="preserve">Lucrările nu </w:t>
            </w:r>
            <w:r w:rsidR="00183D79" w:rsidRPr="00B64969">
              <w:rPr>
                <w:lang w:val="ro-MD"/>
              </w:rPr>
              <w:t>vor fi considerate finalizate pâ</w:t>
            </w:r>
            <w:r w:rsidR="00460653" w:rsidRPr="00B64969">
              <w:rPr>
                <w:lang w:val="ro-MD"/>
              </w:rPr>
              <w:t>nă</w:t>
            </w:r>
            <w:r w:rsidR="00183D79" w:rsidRPr="00B64969">
              <w:rPr>
                <w:lang w:val="ro-MD"/>
              </w:rPr>
              <w:t xml:space="preserve"> câ</w:t>
            </w:r>
            <w:r w:rsidR="00460653" w:rsidRPr="00B64969">
              <w:rPr>
                <w:lang w:val="ro-MD"/>
              </w:rPr>
              <w:t xml:space="preserve">nd procesul-verbal de </w:t>
            </w:r>
            <w:proofErr w:type="spellStart"/>
            <w:r w:rsidR="00460653" w:rsidRPr="00B64969">
              <w:rPr>
                <w:lang w:val="ro-MD"/>
              </w:rPr>
              <w:t>recepţie</w:t>
            </w:r>
            <w:proofErr w:type="spellEnd"/>
            <w:r w:rsidR="00460653" w:rsidRPr="00B64969">
              <w:rPr>
                <w:lang w:val="ro-MD"/>
              </w:rPr>
              <w:t xml:space="preserve"> la terminarea lucrărilor  nu va fi semnat de comisia de </w:t>
            </w:r>
            <w:proofErr w:type="spellStart"/>
            <w:r w:rsidR="00460653" w:rsidRPr="00B64969">
              <w:rPr>
                <w:lang w:val="ro-MD"/>
              </w:rPr>
              <w:t>recepţie</w:t>
            </w:r>
            <w:proofErr w:type="spellEnd"/>
            <w:r w:rsidR="00460653" w:rsidRPr="00B64969">
              <w:rPr>
                <w:lang w:val="ro-MD"/>
              </w:rPr>
              <w:t xml:space="preserve">, care confirmă că lucrările au fost executate </w:t>
            </w:r>
            <w:r w:rsidR="00A946E0" w:rsidRPr="00B64969">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B64969">
              <w:rPr>
                <w:lang w:val="ro-MD"/>
              </w:rPr>
              <w:t>3.6</w:t>
            </w:r>
            <w:r w:rsidR="00A227F2" w:rsidRPr="00B64969">
              <w:rPr>
                <w:lang w:val="ro-MD"/>
              </w:rPr>
              <w:t xml:space="preserve">.Garanţia de bună </w:t>
            </w:r>
            <w:proofErr w:type="spellStart"/>
            <w:r w:rsidR="00A227F2" w:rsidRPr="00B64969">
              <w:rPr>
                <w:lang w:val="ro-MD"/>
              </w:rPr>
              <w:t>execuţie</w:t>
            </w:r>
            <w:proofErr w:type="spellEnd"/>
            <w:r w:rsidR="00A227F2" w:rsidRPr="00B64969">
              <w:rPr>
                <w:lang w:val="ro-MD"/>
              </w:rPr>
              <w:t xml:space="preserve"> se va restitui Antreprenorului în baza notificării Beneficiarului către agentul bancar. Notificarea se va face după semnarea procesului-verbal de </w:t>
            </w:r>
            <w:proofErr w:type="spellStart"/>
            <w:r w:rsidR="00A227F2" w:rsidRPr="00B64969">
              <w:rPr>
                <w:lang w:val="ro-MD"/>
              </w:rPr>
              <w:t>recepţie</w:t>
            </w:r>
            <w:proofErr w:type="spellEnd"/>
            <w:r w:rsidR="00A227F2" w:rsidRPr="00B64969">
              <w:rPr>
                <w:lang w:val="ro-MD"/>
              </w:rPr>
              <w:t xml:space="preserve"> la terminarea </w:t>
            </w:r>
            <w:r w:rsidR="00A227F2" w:rsidRPr="00B64969">
              <w:rPr>
                <w:lang w:val="ro-MD"/>
              </w:rPr>
              <w:lastRenderedPageBreak/>
              <w:t>lucrărilor în cel mult 15 zile.</w:t>
            </w:r>
            <w:r w:rsidR="005D4B79" w:rsidRPr="00B64969">
              <w:rPr>
                <w:lang w:val="ro-MD"/>
              </w:rPr>
              <w:t xml:space="preserve"> </w:t>
            </w:r>
            <w:r w:rsidR="00EB65F6" w:rsidRPr="00B64969">
              <w:rPr>
                <w:lang w:val="ro-MD"/>
              </w:rPr>
              <w:t xml:space="preserve">În cazul </w:t>
            </w:r>
            <w:proofErr w:type="spellStart"/>
            <w:r w:rsidR="00EB65F6" w:rsidRPr="00B64969">
              <w:rPr>
                <w:lang w:val="ro-MD"/>
              </w:rPr>
              <w:t>recepţiei</w:t>
            </w:r>
            <w:proofErr w:type="spellEnd"/>
            <w:r w:rsidR="00EB65F6" w:rsidRPr="00B64969">
              <w:rPr>
                <w:lang w:val="ro-MD"/>
              </w:rPr>
              <w:t xml:space="preserve"> cu </w:t>
            </w:r>
            <w:proofErr w:type="spellStart"/>
            <w:r w:rsidR="00EB65F6" w:rsidRPr="00B64969">
              <w:rPr>
                <w:lang w:val="ro-MD"/>
              </w:rPr>
              <w:t>obiecţii</w:t>
            </w:r>
            <w:proofErr w:type="spellEnd"/>
            <w:r w:rsidR="00EB65F6" w:rsidRPr="00B64969">
              <w:rPr>
                <w:lang w:val="ro-MD"/>
              </w:rPr>
              <w:t>,</w:t>
            </w:r>
            <w:r w:rsidR="005D4B79" w:rsidRPr="00B64969">
              <w:rPr>
                <w:lang w:val="ro-MD"/>
              </w:rPr>
              <w:t xml:space="preserve"> </w:t>
            </w:r>
            <w:proofErr w:type="spellStart"/>
            <w:r w:rsidR="00EB65F6" w:rsidRPr="00B64969">
              <w:rPr>
                <w:lang w:val="ro-MD"/>
              </w:rPr>
              <w:t>garanţia</w:t>
            </w:r>
            <w:proofErr w:type="spellEnd"/>
            <w:r w:rsidR="00EB65F6" w:rsidRPr="00B64969">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A92320" w:rsidRDefault="00A156C0" w:rsidP="00371806">
            <w:pPr>
              <w:tabs>
                <w:tab w:val="left" w:pos="2625"/>
              </w:tabs>
              <w:spacing w:after="200" w:line="276" w:lineRule="auto"/>
              <w:contextualSpacing/>
              <w:rPr>
                <w:b/>
                <w:lang w:val="ro-MD"/>
              </w:rPr>
            </w:pPr>
            <w:r w:rsidRPr="00A92320">
              <w:rPr>
                <w:b/>
                <w:lang w:val="ro-MD"/>
              </w:rPr>
              <w:t xml:space="preserve">4. </w:t>
            </w:r>
            <w:r w:rsidR="00460653" w:rsidRPr="00A92320">
              <w:rPr>
                <w:b/>
                <w:lang w:val="ro-MD"/>
              </w:rPr>
              <w:t>DREPTURILE ŞI OBLIGAŢIUNILE ANTREPRENORULUI ŞI ALE BENEFICIARULUI</w:t>
            </w:r>
          </w:p>
          <w:p w14:paraId="0F6CFA7A" w14:textId="77777777" w:rsidR="00371806" w:rsidRPr="00A92320" w:rsidRDefault="00A156C0" w:rsidP="005D4B79">
            <w:pPr>
              <w:tabs>
                <w:tab w:val="left" w:pos="2625"/>
              </w:tabs>
              <w:spacing w:after="200" w:line="276" w:lineRule="auto"/>
              <w:contextualSpacing/>
              <w:jc w:val="both"/>
              <w:rPr>
                <w:lang w:val="ro-MD"/>
              </w:rPr>
            </w:pPr>
            <w:r w:rsidRPr="00A92320">
              <w:rPr>
                <w:lang w:val="ro-MD"/>
              </w:rPr>
              <w:t xml:space="preserve">4.1. </w:t>
            </w:r>
            <w:r w:rsidR="00460653" w:rsidRPr="00A92320">
              <w:rPr>
                <w:lang w:val="ro-MD"/>
              </w:rPr>
              <w:t xml:space="preserve">Întreaga </w:t>
            </w:r>
            <w:proofErr w:type="spellStart"/>
            <w:r w:rsidR="00460653" w:rsidRPr="00A92320">
              <w:rPr>
                <w:lang w:val="ro-MD"/>
              </w:rPr>
              <w:t>documentaţie</w:t>
            </w:r>
            <w:proofErr w:type="spellEnd"/>
            <w:r w:rsidR="00460653" w:rsidRPr="00A92320">
              <w:rPr>
                <w:lang w:val="ro-MD"/>
              </w:rPr>
              <w:t xml:space="preserve"> necesară pentru executarea lucrărilor contractate se pune de către Beneficiar la </w:t>
            </w:r>
            <w:proofErr w:type="spellStart"/>
            <w:r w:rsidR="00460653" w:rsidRPr="00A92320">
              <w:rPr>
                <w:lang w:val="ro-MD"/>
              </w:rPr>
              <w:t>dispoziţia</w:t>
            </w:r>
            <w:proofErr w:type="spellEnd"/>
            <w:r w:rsidR="00460653" w:rsidRPr="00A92320">
              <w:rPr>
                <w:lang w:val="ro-MD"/>
              </w:rPr>
              <w:t xml:space="preserve"> Antreprenorului în două exemplare, în termenele stabilite în contract, prin graficul general de realizare a lucrărilor publice. </w:t>
            </w:r>
          </w:p>
          <w:p w14:paraId="62D1C5C7" w14:textId="77777777" w:rsidR="00460653" w:rsidRPr="00A92320" w:rsidRDefault="00A156C0" w:rsidP="005D4B79">
            <w:pPr>
              <w:tabs>
                <w:tab w:val="left" w:pos="2625"/>
              </w:tabs>
              <w:spacing w:line="276" w:lineRule="auto"/>
              <w:contextualSpacing/>
              <w:jc w:val="both"/>
              <w:rPr>
                <w:lang w:val="ro-MD"/>
              </w:rPr>
            </w:pPr>
            <w:r w:rsidRPr="00A92320">
              <w:rPr>
                <w:lang w:val="ro-MD"/>
              </w:rPr>
              <w:t xml:space="preserve">4.2. </w:t>
            </w:r>
            <w:r w:rsidR="00460653" w:rsidRPr="00A92320">
              <w:rPr>
                <w:lang w:val="ro-MD"/>
              </w:rPr>
              <w:t xml:space="preserve">Antreprenorul are </w:t>
            </w:r>
            <w:proofErr w:type="spellStart"/>
            <w:r w:rsidR="00460653" w:rsidRPr="00A92320">
              <w:rPr>
                <w:lang w:val="ro-MD"/>
              </w:rPr>
              <w:t>obligaţia</w:t>
            </w:r>
            <w:proofErr w:type="spellEnd"/>
            <w:r w:rsidR="00460653" w:rsidRPr="00A92320">
              <w:rPr>
                <w:lang w:val="ro-MD"/>
              </w:rPr>
              <w:t xml:space="preserve"> să execute, să finalizeze lucrarea în termenele stabilite în contract, pe proprie răspundere. Pentru aceasta el este obligat să respecte proiectul, </w:t>
            </w:r>
            <w:proofErr w:type="spellStart"/>
            <w:r w:rsidR="00460653" w:rsidRPr="00A92320">
              <w:rPr>
                <w:lang w:val="ro-MD"/>
              </w:rPr>
              <w:t>documentaţia</w:t>
            </w:r>
            <w:proofErr w:type="spellEnd"/>
            <w:r w:rsidR="00460653" w:rsidRPr="00A92320">
              <w:rPr>
                <w:lang w:val="ro-MD"/>
              </w:rPr>
              <w:t xml:space="preserve"> de </w:t>
            </w:r>
            <w:proofErr w:type="spellStart"/>
            <w:r w:rsidR="00460653" w:rsidRPr="00A92320">
              <w:rPr>
                <w:lang w:val="ro-MD"/>
              </w:rPr>
              <w:t>execuţieşi</w:t>
            </w:r>
            <w:proofErr w:type="spellEnd"/>
            <w:r w:rsidR="00460653" w:rsidRPr="00A92320">
              <w:rPr>
                <w:lang w:val="ro-MD"/>
              </w:rPr>
              <w:t xml:space="preserve"> prevederile actelor normative </w:t>
            </w:r>
            <w:r w:rsidR="00E364D5" w:rsidRPr="00A92320">
              <w:rPr>
                <w:lang w:val="ro-MD"/>
              </w:rPr>
              <w:t>din domeniul</w:t>
            </w:r>
            <w:r w:rsidR="00460653" w:rsidRPr="00A92320">
              <w:rPr>
                <w:lang w:val="ro-MD"/>
              </w:rPr>
              <w:t xml:space="preserve"> </w:t>
            </w:r>
            <w:proofErr w:type="spellStart"/>
            <w:r w:rsidR="00460653" w:rsidRPr="00A92320">
              <w:rPr>
                <w:lang w:val="ro-MD"/>
              </w:rPr>
              <w:t>construcţii</w:t>
            </w:r>
            <w:r w:rsidR="00E364D5" w:rsidRPr="00A92320">
              <w:rPr>
                <w:lang w:val="ro-MD"/>
              </w:rPr>
              <w:t>lor</w:t>
            </w:r>
            <w:proofErr w:type="spellEnd"/>
            <w:r w:rsidR="00460653" w:rsidRPr="00A92320">
              <w:rPr>
                <w:lang w:val="ro-MD"/>
              </w:rPr>
              <w:t xml:space="preserve">. </w:t>
            </w:r>
          </w:p>
          <w:p w14:paraId="249D4A9F" w14:textId="77777777" w:rsidR="00460653" w:rsidRPr="00A92320" w:rsidRDefault="00A101F6" w:rsidP="00371806">
            <w:pPr>
              <w:pStyle w:val="NormalWeb"/>
              <w:tabs>
                <w:tab w:val="left" w:pos="567"/>
              </w:tabs>
              <w:spacing w:line="276" w:lineRule="auto"/>
              <w:ind w:firstLine="0"/>
              <w:rPr>
                <w:lang w:val="ro-MD"/>
              </w:rPr>
            </w:pPr>
            <w:r w:rsidRPr="00A92320">
              <w:rPr>
                <w:lang w:val="ro-MD"/>
              </w:rPr>
              <w:t xml:space="preserve">4.3. </w:t>
            </w:r>
            <w:r w:rsidR="00D7570D" w:rsidRPr="00A92320">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4.4. </w:t>
            </w:r>
            <w:proofErr w:type="spellStart"/>
            <w:r w:rsidR="00460653" w:rsidRPr="00A92320">
              <w:rPr>
                <w:lang w:val="ro-MD"/>
              </w:rPr>
              <w:t>Documentaţia</w:t>
            </w:r>
            <w:proofErr w:type="spellEnd"/>
            <w:r w:rsidR="00460653" w:rsidRPr="00A92320">
              <w:rPr>
                <w:lang w:val="ro-MD"/>
              </w:rPr>
              <w:t xml:space="preserve"> pusă la </w:t>
            </w:r>
            <w:proofErr w:type="spellStart"/>
            <w:r w:rsidR="00460653" w:rsidRPr="00A92320">
              <w:rPr>
                <w:lang w:val="ro-MD"/>
              </w:rPr>
              <w:t>dispoziţia</w:t>
            </w:r>
            <w:proofErr w:type="spellEnd"/>
            <w:r w:rsidR="00460653" w:rsidRPr="00A92320">
              <w:rPr>
                <w:lang w:val="ro-MD"/>
              </w:rPr>
              <w:t xml:space="preserve"> Antreprenorului se repartizează astfel: </w:t>
            </w:r>
          </w:p>
          <w:p w14:paraId="7B4C1AE3" w14:textId="77777777" w:rsidR="00460653" w:rsidRPr="00A92320" w:rsidRDefault="00460653" w:rsidP="002F556B">
            <w:pPr>
              <w:numPr>
                <w:ilvl w:val="0"/>
                <w:numId w:val="10"/>
              </w:numPr>
              <w:tabs>
                <w:tab w:val="left" w:pos="1276"/>
              </w:tabs>
              <w:spacing w:line="276" w:lineRule="auto"/>
              <w:ind w:left="0" w:hanging="283"/>
              <w:jc w:val="both"/>
              <w:rPr>
                <w:lang w:val="ro-MD"/>
              </w:rPr>
            </w:pPr>
            <w:r w:rsidRPr="00A92320">
              <w:rPr>
                <w:lang w:val="ro-MD"/>
              </w:rPr>
              <w:t>un exemplar rămân</w:t>
            </w:r>
            <w:r w:rsidR="00C16E1E" w:rsidRPr="00A92320">
              <w:rPr>
                <w:lang w:val="ro-MD"/>
              </w:rPr>
              <w:t>e</w:t>
            </w:r>
            <w:r w:rsidRPr="00A92320">
              <w:rPr>
                <w:lang w:val="ro-MD"/>
              </w:rPr>
              <w:t xml:space="preserve"> la </w:t>
            </w:r>
            <w:proofErr w:type="spellStart"/>
            <w:r w:rsidRPr="00A92320">
              <w:rPr>
                <w:lang w:val="ro-MD"/>
              </w:rPr>
              <w:t>dispoziţia</w:t>
            </w:r>
            <w:proofErr w:type="spellEnd"/>
            <w:r w:rsidRPr="00A92320">
              <w:rPr>
                <w:lang w:val="ro-MD"/>
              </w:rPr>
              <w:t xml:space="preserve"> Antreprenorului, </w:t>
            </w:r>
            <w:proofErr w:type="spellStart"/>
            <w:r w:rsidRPr="00A92320">
              <w:rPr>
                <w:lang w:val="ro-MD"/>
              </w:rPr>
              <w:t>iaraltul</w:t>
            </w:r>
            <w:proofErr w:type="spellEnd"/>
            <w:r w:rsidRPr="00A92320">
              <w:rPr>
                <w:lang w:val="ro-MD"/>
              </w:rPr>
              <w:t xml:space="preserve"> va fi </w:t>
            </w:r>
            <w:proofErr w:type="spellStart"/>
            <w:r w:rsidRPr="00A92320">
              <w:rPr>
                <w:lang w:val="ro-MD"/>
              </w:rPr>
              <w:t>ţinut</w:t>
            </w:r>
            <w:proofErr w:type="spellEnd"/>
            <w:r w:rsidRPr="00A92320">
              <w:rPr>
                <w:lang w:val="ro-MD"/>
              </w:rPr>
              <w:t xml:space="preserve"> de către acesta la </w:t>
            </w:r>
            <w:proofErr w:type="spellStart"/>
            <w:r w:rsidRPr="00A92320">
              <w:rPr>
                <w:lang w:val="ro-MD"/>
              </w:rPr>
              <w:t>dispoziţie</w:t>
            </w:r>
            <w:proofErr w:type="spellEnd"/>
            <w:r w:rsidRPr="00A92320">
              <w:rPr>
                <w:lang w:val="ro-MD"/>
              </w:rPr>
              <w:t xml:space="preserve"> pentru consultare </w:t>
            </w:r>
            <w:r w:rsidR="00EA64B0" w:rsidRPr="00A92320">
              <w:rPr>
                <w:lang w:val="ro-MD"/>
              </w:rPr>
              <w:t>de către Agenția pentru Supravegherea Tehnică</w:t>
            </w:r>
            <w:r w:rsidRPr="00A92320">
              <w:rPr>
                <w:lang w:val="ro-MD"/>
              </w:rPr>
              <w:t xml:space="preserve">, precum </w:t>
            </w:r>
            <w:proofErr w:type="spellStart"/>
            <w:r w:rsidRPr="00A92320">
              <w:rPr>
                <w:lang w:val="ro-MD"/>
              </w:rPr>
              <w:t>şi</w:t>
            </w:r>
            <w:proofErr w:type="spellEnd"/>
            <w:r w:rsidRPr="00A92320">
              <w:rPr>
                <w:lang w:val="ro-MD"/>
              </w:rPr>
              <w:t xml:space="preserve"> de către alte persoane autorizate, inclusiv responsabilul tehnic atestat. </w:t>
            </w:r>
          </w:p>
          <w:p w14:paraId="31B061C3" w14:textId="77777777" w:rsidR="00460653" w:rsidRPr="00A92320" w:rsidRDefault="00A101F6" w:rsidP="00196AB4">
            <w:pPr>
              <w:pStyle w:val="NormalWeb"/>
              <w:tabs>
                <w:tab w:val="left" w:pos="567"/>
              </w:tabs>
              <w:spacing w:line="276" w:lineRule="auto"/>
              <w:ind w:firstLine="0"/>
              <w:rPr>
                <w:lang w:val="ro-MD"/>
              </w:rPr>
            </w:pPr>
            <w:r w:rsidRPr="00A92320">
              <w:rPr>
                <w:lang w:val="ro-MD"/>
              </w:rPr>
              <w:t xml:space="preserve">4.5. </w:t>
            </w:r>
            <w:r w:rsidR="00460653" w:rsidRPr="00A92320">
              <w:rPr>
                <w:lang w:val="ro-MD"/>
              </w:rPr>
              <w:t>Desenele, calculele, verificările calculelor, caietele de măsurări (</w:t>
            </w:r>
            <w:proofErr w:type="spellStart"/>
            <w:r w:rsidR="00460653" w:rsidRPr="00A92320">
              <w:rPr>
                <w:lang w:val="ro-MD"/>
              </w:rPr>
              <w:t>ataşamentele</w:t>
            </w:r>
            <w:proofErr w:type="spellEnd"/>
            <w:r w:rsidR="00460653" w:rsidRPr="00A92320">
              <w:rPr>
                <w:lang w:val="ro-MD"/>
              </w:rPr>
              <w:t xml:space="preserve">) </w:t>
            </w:r>
            <w:proofErr w:type="spellStart"/>
            <w:r w:rsidR="00460653" w:rsidRPr="00A92320">
              <w:rPr>
                <w:lang w:val="ro-MD"/>
              </w:rPr>
              <w:t>şi</w:t>
            </w:r>
            <w:proofErr w:type="spellEnd"/>
            <w:r w:rsidR="00460653" w:rsidRPr="00A92320">
              <w:rPr>
                <w:lang w:val="ro-MD"/>
              </w:rPr>
              <w:t xml:space="preserve"> alte documente, pe care Beneficiarul sau Antreprenorul trebuie să le întocmească </w:t>
            </w:r>
            <w:proofErr w:type="spellStart"/>
            <w:r w:rsidR="00460653" w:rsidRPr="00A92320">
              <w:rPr>
                <w:lang w:val="ro-MD"/>
              </w:rPr>
              <w:t>şi</w:t>
            </w:r>
            <w:proofErr w:type="spellEnd"/>
            <w:r w:rsidR="005D4B79" w:rsidRPr="00A92320">
              <w:rPr>
                <w:lang w:val="ro-MD"/>
              </w:rPr>
              <w:t xml:space="preserve"> </w:t>
            </w:r>
            <w:r w:rsidR="00460653" w:rsidRPr="00A92320">
              <w:rPr>
                <w:lang w:val="ro-MD"/>
              </w:rPr>
              <w:t>s</w:t>
            </w:r>
            <w:r w:rsidR="00183D79" w:rsidRPr="00A92320">
              <w:rPr>
                <w:lang w:val="ro-MD"/>
              </w:rPr>
              <w:t>u</w:t>
            </w:r>
            <w:r w:rsidR="00460653" w:rsidRPr="00A92320">
              <w:rPr>
                <w:lang w:val="ro-MD"/>
              </w:rPr>
              <w:t xml:space="preserve">nt cerute de subantreprenorul proiectant, vor fi puse la </w:t>
            </w:r>
            <w:proofErr w:type="spellStart"/>
            <w:r w:rsidR="00460653" w:rsidRPr="00A92320">
              <w:rPr>
                <w:lang w:val="ro-MD"/>
              </w:rPr>
              <w:t>dispoziţia</w:t>
            </w:r>
            <w:proofErr w:type="spellEnd"/>
            <w:r w:rsidR="00460653" w:rsidRPr="00A92320">
              <w:rPr>
                <w:lang w:val="ro-MD"/>
              </w:rPr>
              <w:t xml:space="preserve"> acestuia de către Antreprenor. </w:t>
            </w:r>
          </w:p>
          <w:p w14:paraId="56A353E0"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4.6. </w:t>
            </w:r>
            <w:r w:rsidR="00460653" w:rsidRPr="00A92320">
              <w:rPr>
                <w:lang w:val="ro-MD"/>
              </w:rPr>
              <w:t xml:space="preserve">Oferta adjudecată face parte integrantă din contract. Ea trebuie să fie corectă </w:t>
            </w:r>
            <w:proofErr w:type="spellStart"/>
            <w:r w:rsidR="00460653" w:rsidRPr="00A92320">
              <w:rPr>
                <w:lang w:val="ro-MD"/>
              </w:rPr>
              <w:t>şi</w:t>
            </w:r>
            <w:proofErr w:type="spellEnd"/>
            <w:r w:rsidR="00460653" w:rsidRPr="00A92320">
              <w:rPr>
                <w:lang w:val="ro-MD"/>
              </w:rPr>
              <w:t xml:space="preserve"> completă. </w:t>
            </w:r>
            <w:proofErr w:type="spellStart"/>
            <w:r w:rsidR="00460653" w:rsidRPr="00A92320">
              <w:rPr>
                <w:lang w:val="ro-MD"/>
              </w:rPr>
              <w:t>Preţurile</w:t>
            </w:r>
            <w:proofErr w:type="spellEnd"/>
            <w:r w:rsidR="00460653" w:rsidRPr="00A92320">
              <w:rPr>
                <w:lang w:val="ro-MD"/>
              </w:rPr>
              <w:t xml:space="preserve"> stabilite vor acoperi toate </w:t>
            </w:r>
            <w:proofErr w:type="spellStart"/>
            <w:r w:rsidR="00460653" w:rsidRPr="00A92320">
              <w:rPr>
                <w:lang w:val="ro-MD"/>
              </w:rPr>
              <w:t>obligaţiunile</w:t>
            </w:r>
            <w:proofErr w:type="spellEnd"/>
            <w:r w:rsidR="00460653" w:rsidRPr="00A92320">
              <w:rPr>
                <w:lang w:val="ro-MD"/>
              </w:rPr>
              <w:t xml:space="preserve"> din contract </w:t>
            </w:r>
            <w:proofErr w:type="spellStart"/>
            <w:r w:rsidR="00460653" w:rsidRPr="00A92320">
              <w:rPr>
                <w:lang w:val="ro-MD"/>
              </w:rPr>
              <w:t>şi</w:t>
            </w:r>
            <w:proofErr w:type="spellEnd"/>
            <w:r w:rsidR="00460653" w:rsidRPr="00A92320">
              <w:rPr>
                <w:lang w:val="ro-MD"/>
              </w:rPr>
              <w:t xml:space="preserve"> toate </w:t>
            </w:r>
            <w:proofErr w:type="spellStart"/>
            <w:r w:rsidR="00460653" w:rsidRPr="00A92320">
              <w:rPr>
                <w:lang w:val="ro-MD"/>
              </w:rPr>
              <w:t>operaţiunile</w:t>
            </w:r>
            <w:proofErr w:type="spellEnd"/>
            <w:r w:rsidR="00460653" w:rsidRPr="00A92320">
              <w:rPr>
                <w:lang w:val="ro-MD"/>
              </w:rPr>
              <w:t xml:space="preserve"> pentru terminarea </w:t>
            </w:r>
            <w:proofErr w:type="spellStart"/>
            <w:r w:rsidR="00460653" w:rsidRPr="00A92320">
              <w:rPr>
                <w:lang w:val="ro-MD"/>
              </w:rPr>
              <w:t>şi</w:t>
            </w:r>
            <w:proofErr w:type="spellEnd"/>
            <w:r w:rsidR="005D4B79" w:rsidRPr="00A92320">
              <w:rPr>
                <w:lang w:val="ro-MD"/>
              </w:rPr>
              <w:t xml:space="preserve"> </w:t>
            </w:r>
            <w:proofErr w:type="spellStart"/>
            <w:r w:rsidR="00460653" w:rsidRPr="00A92320">
              <w:rPr>
                <w:lang w:val="ro-MD"/>
              </w:rPr>
              <w:t>întreţinerea</w:t>
            </w:r>
            <w:proofErr w:type="spellEnd"/>
            <w:r w:rsidR="00460653" w:rsidRPr="00A92320">
              <w:rPr>
                <w:lang w:val="ro-MD"/>
              </w:rPr>
              <w:t xml:space="preserve"> corespunzătoare a lucrărilor. </w:t>
            </w:r>
          </w:p>
          <w:p w14:paraId="52D590A4"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4.7. </w:t>
            </w:r>
            <w:r w:rsidR="00460653" w:rsidRPr="00A92320">
              <w:rPr>
                <w:lang w:val="ro-MD"/>
              </w:rPr>
              <w:t xml:space="preserve">Dacă Beneficiarul nu emite în timp util </w:t>
            </w:r>
            <w:proofErr w:type="spellStart"/>
            <w:r w:rsidR="00460653" w:rsidRPr="00A92320">
              <w:rPr>
                <w:lang w:val="ro-MD"/>
              </w:rPr>
              <w:t>dispoziţii</w:t>
            </w:r>
            <w:proofErr w:type="spellEnd"/>
            <w:r w:rsidR="00460653" w:rsidRPr="00A92320">
              <w:rPr>
                <w:lang w:val="ro-MD"/>
              </w:rPr>
              <w:t xml:space="preserve"> suplimentare care să </w:t>
            </w:r>
            <w:proofErr w:type="spellStart"/>
            <w:r w:rsidR="00460653" w:rsidRPr="00A92320">
              <w:rPr>
                <w:lang w:val="ro-MD"/>
              </w:rPr>
              <w:t>conţină</w:t>
            </w:r>
            <w:proofErr w:type="spellEnd"/>
            <w:r w:rsidR="005D4B79" w:rsidRPr="00A92320">
              <w:rPr>
                <w:lang w:val="ro-MD"/>
              </w:rPr>
              <w:t xml:space="preserve"> </w:t>
            </w:r>
            <w:proofErr w:type="spellStart"/>
            <w:r w:rsidR="00460653" w:rsidRPr="00A92320">
              <w:rPr>
                <w:lang w:val="ro-MD"/>
              </w:rPr>
              <w:t>instrucţiuni</w:t>
            </w:r>
            <w:proofErr w:type="spellEnd"/>
            <w:r w:rsidR="00460653" w:rsidRPr="00A92320">
              <w:rPr>
                <w:lang w:val="ro-MD"/>
              </w:rPr>
              <w:t xml:space="preserve"> sau aprobări, ordine, directive, sau detalii, Antreprenorul va notifica Beneficiarul prin scrisori, de c</w:t>
            </w:r>
            <w:r w:rsidR="00183D79" w:rsidRPr="00A92320">
              <w:rPr>
                <w:lang w:val="ro-MD"/>
              </w:rPr>
              <w:t>â</w:t>
            </w:r>
            <w:r w:rsidR="00460653" w:rsidRPr="00A92320">
              <w:rPr>
                <w:lang w:val="ro-MD"/>
              </w:rPr>
              <w:t>te ori este posibil, că acestea pot să provoace înt</w:t>
            </w:r>
            <w:r w:rsidR="00183D79" w:rsidRPr="00A92320">
              <w:rPr>
                <w:lang w:val="ro-MD"/>
              </w:rPr>
              <w:t>â</w:t>
            </w:r>
            <w:r w:rsidR="00460653" w:rsidRPr="00A92320">
              <w:rPr>
                <w:lang w:val="ro-MD"/>
              </w:rPr>
              <w:t xml:space="preserve">rzieri sau întreruperi în </w:t>
            </w:r>
            <w:proofErr w:type="spellStart"/>
            <w:r w:rsidR="00460653" w:rsidRPr="00A92320">
              <w:rPr>
                <w:lang w:val="ro-MD"/>
              </w:rPr>
              <w:t>desfăşurarea</w:t>
            </w:r>
            <w:proofErr w:type="spellEnd"/>
            <w:r w:rsidR="00460653" w:rsidRPr="00A92320">
              <w:rPr>
                <w:lang w:val="ro-MD"/>
              </w:rPr>
              <w:t xml:space="preserve"> lucrărilor. Notificarea va </w:t>
            </w:r>
            <w:proofErr w:type="spellStart"/>
            <w:r w:rsidR="00460653" w:rsidRPr="00A92320">
              <w:rPr>
                <w:lang w:val="ro-MD"/>
              </w:rPr>
              <w:t>conţine</w:t>
            </w:r>
            <w:proofErr w:type="spellEnd"/>
            <w:r w:rsidR="00460653" w:rsidRPr="00A92320">
              <w:rPr>
                <w:lang w:val="ro-MD"/>
              </w:rPr>
              <w:t xml:space="preserve"> detaliile sau </w:t>
            </w:r>
            <w:proofErr w:type="spellStart"/>
            <w:r w:rsidR="00460653" w:rsidRPr="00A92320">
              <w:rPr>
                <w:lang w:val="ro-MD"/>
              </w:rPr>
              <w:t>dispoziţiile</w:t>
            </w:r>
            <w:proofErr w:type="spellEnd"/>
            <w:r w:rsidR="00460653" w:rsidRPr="00A92320">
              <w:rPr>
                <w:lang w:val="ro-MD"/>
              </w:rPr>
              <w:t xml:space="preserve"> ce se cer </w:t>
            </w:r>
            <w:proofErr w:type="spellStart"/>
            <w:r w:rsidR="00460653" w:rsidRPr="00A92320">
              <w:rPr>
                <w:lang w:val="ro-MD"/>
              </w:rPr>
              <w:t>şi</w:t>
            </w:r>
            <w:proofErr w:type="spellEnd"/>
            <w:r w:rsidR="00460653" w:rsidRPr="00A92320">
              <w:rPr>
                <w:lang w:val="ro-MD"/>
              </w:rPr>
              <w:t xml:space="preserve"> va specifica data la care acestea au fost necesare, precum </w:t>
            </w:r>
            <w:proofErr w:type="spellStart"/>
            <w:r w:rsidR="00460653" w:rsidRPr="00A92320">
              <w:rPr>
                <w:lang w:val="ro-MD"/>
              </w:rPr>
              <w:t>şi</w:t>
            </w:r>
            <w:proofErr w:type="spellEnd"/>
            <w:r w:rsidR="00460653" w:rsidRPr="00A92320">
              <w:rPr>
                <w:lang w:val="ro-MD"/>
              </w:rPr>
              <w:t xml:space="preserve"> întârzierile sau întreruperile ce survin datorită lipsei acestor documente. </w:t>
            </w:r>
          </w:p>
          <w:p w14:paraId="661ABC5E"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4.8. </w:t>
            </w:r>
            <w:r w:rsidR="00460653" w:rsidRPr="00A92320">
              <w:rPr>
                <w:lang w:val="ro-MD"/>
              </w:rPr>
              <w:t xml:space="preserve">Întreaga </w:t>
            </w:r>
            <w:proofErr w:type="spellStart"/>
            <w:r w:rsidR="00460653" w:rsidRPr="00A92320">
              <w:rPr>
                <w:lang w:val="ro-MD"/>
              </w:rPr>
              <w:t>documentaţie</w:t>
            </w:r>
            <w:proofErr w:type="spellEnd"/>
            <w:r w:rsidR="00460653" w:rsidRPr="00A92320">
              <w:rPr>
                <w:lang w:val="ro-MD"/>
              </w:rPr>
              <w:t xml:space="preserve"> necesară pentru executarea lucrărilor de subantrepriză va fi pusă la </w:t>
            </w:r>
            <w:proofErr w:type="spellStart"/>
            <w:r w:rsidR="00460653" w:rsidRPr="00A92320">
              <w:rPr>
                <w:lang w:val="ro-MD"/>
              </w:rPr>
              <w:t>dispoziţia</w:t>
            </w:r>
            <w:proofErr w:type="spellEnd"/>
            <w:r w:rsidR="00460653" w:rsidRPr="00A92320">
              <w:rPr>
                <w:lang w:val="ro-MD"/>
              </w:rPr>
              <w:t xml:space="preserve"> subantreprenorilor de către Antreprenor, fără plată, în termenele din subcontracte (contracte de subantrepriză), stabilite prin graficul de </w:t>
            </w:r>
            <w:proofErr w:type="spellStart"/>
            <w:r w:rsidR="00460653" w:rsidRPr="00A92320">
              <w:rPr>
                <w:lang w:val="ro-MD"/>
              </w:rPr>
              <w:t>execuţie</w:t>
            </w:r>
            <w:proofErr w:type="spellEnd"/>
            <w:r w:rsidR="00460653" w:rsidRPr="00A92320">
              <w:rPr>
                <w:lang w:val="ro-MD"/>
              </w:rPr>
              <w:t xml:space="preserve">. </w:t>
            </w:r>
          </w:p>
          <w:p w14:paraId="2AB9455B"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4.9. </w:t>
            </w:r>
            <w:r w:rsidR="00460653" w:rsidRPr="00A92320">
              <w:rPr>
                <w:lang w:val="ro-MD"/>
              </w:rPr>
              <w:t xml:space="preserve">Antreprenorul va executa </w:t>
            </w:r>
            <w:proofErr w:type="spellStart"/>
            <w:r w:rsidR="00460653" w:rsidRPr="00A92320">
              <w:rPr>
                <w:lang w:val="ro-MD"/>
              </w:rPr>
              <w:t>şi</w:t>
            </w:r>
            <w:proofErr w:type="spellEnd"/>
            <w:r w:rsidR="00460653" w:rsidRPr="00A92320">
              <w:rPr>
                <w:lang w:val="ro-MD"/>
              </w:rPr>
              <w:t xml:space="preserve"> va </w:t>
            </w:r>
            <w:proofErr w:type="spellStart"/>
            <w:r w:rsidR="00460653" w:rsidRPr="00A92320">
              <w:rPr>
                <w:lang w:val="ro-MD"/>
              </w:rPr>
              <w:t>întreţine</w:t>
            </w:r>
            <w:proofErr w:type="spellEnd"/>
            <w:r w:rsidR="00460653" w:rsidRPr="00A92320">
              <w:rPr>
                <w:lang w:val="ro-MD"/>
              </w:rPr>
              <w:t xml:space="preserve"> toate lucrările, va asigura </w:t>
            </w:r>
            <w:proofErr w:type="spellStart"/>
            <w:r w:rsidR="00460653" w:rsidRPr="00A92320">
              <w:rPr>
                <w:lang w:val="ro-MD"/>
              </w:rPr>
              <w:t>forţa</w:t>
            </w:r>
            <w:proofErr w:type="spellEnd"/>
            <w:r w:rsidR="00460653" w:rsidRPr="00A92320">
              <w:rPr>
                <w:lang w:val="ro-MD"/>
              </w:rPr>
              <w:t xml:space="preserve"> de muncă, materialele, utilajele de </w:t>
            </w:r>
            <w:proofErr w:type="spellStart"/>
            <w:r w:rsidR="00460653" w:rsidRPr="00A92320">
              <w:rPr>
                <w:lang w:val="ro-MD"/>
              </w:rPr>
              <w:t>construcţiişi</w:t>
            </w:r>
            <w:proofErr w:type="spellEnd"/>
            <w:r w:rsidR="00460653" w:rsidRPr="00A92320">
              <w:rPr>
                <w:lang w:val="ro-MD"/>
              </w:rPr>
              <w:t xml:space="preserve"> obiectele cu caracter provizoriu pentru executarea lucrărilor. Acesta </w:t>
            </w:r>
            <w:proofErr w:type="spellStart"/>
            <w:r w:rsidR="00460653" w:rsidRPr="00A92320">
              <w:rPr>
                <w:lang w:val="ro-MD"/>
              </w:rPr>
              <w:t>îşi</w:t>
            </w:r>
            <w:proofErr w:type="spellEnd"/>
            <w:r w:rsidR="00460653" w:rsidRPr="00A92320">
              <w:rPr>
                <w:lang w:val="ro-MD"/>
              </w:rPr>
              <w:t xml:space="preserve"> asumă întreaga responsabilitate pentru toate </w:t>
            </w:r>
            <w:proofErr w:type="spellStart"/>
            <w:r w:rsidR="00460653" w:rsidRPr="00A92320">
              <w:rPr>
                <w:lang w:val="ro-MD"/>
              </w:rPr>
              <w:t>operaţiunile</w:t>
            </w:r>
            <w:proofErr w:type="spellEnd"/>
            <w:r w:rsidR="00460653" w:rsidRPr="00A92320">
              <w:rPr>
                <w:lang w:val="ro-MD"/>
              </w:rPr>
              <w:t xml:space="preserve"> executate pe </w:t>
            </w:r>
            <w:proofErr w:type="spellStart"/>
            <w:r w:rsidR="00460653" w:rsidRPr="00A92320">
              <w:rPr>
                <w:lang w:val="ro-MD"/>
              </w:rPr>
              <w:t>şantier</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pentru procedeele de </w:t>
            </w:r>
            <w:proofErr w:type="spellStart"/>
            <w:r w:rsidR="00460653" w:rsidRPr="00A92320">
              <w:rPr>
                <w:lang w:val="ro-MD"/>
              </w:rPr>
              <w:t>execuţie</w:t>
            </w:r>
            <w:proofErr w:type="spellEnd"/>
            <w:r w:rsidR="00460653" w:rsidRPr="00A92320">
              <w:rPr>
                <w:lang w:val="ro-MD"/>
              </w:rPr>
              <w:t xml:space="preserve"> utilizate. </w:t>
            </w:r>
          </w:p>
          <w:p w14:paraId="20A67A6B" w14:textId="2131F456" w:rsidR="00460653" w:rsidRPr="00A92320" w:rsidRDefault="00A156C0" w:rsidP="00196AB4">
            <w:pPr>
              <w:pStyle w:val="NormalWeb"/>
              <w:tabs>
                <w:tab w:val="left" w:pos="567"/>
              </w:tabs>
              <w:spacing w:line="276" w:lineRule="auto"/>
              <w:ind w:firstLine="0"/>
              <w:rPr>
                <w:lang w:val="ro-MD"/>
              </w:rPr>
            </w:pPr>
            <w:r w:rsidRPr="00A92320">
              <w:rPr>
                <w:lang w:val="ro-MD"/>
              </w:rPr>
              <w:t xml:space="preserve">4.10. </w:t>
            </w:r>
            <w:r w:rsidR="00460653" w:rsidRPr="00A92320">
              <w:rPr>
                <w:lang w:val="ro-MD"/>
              </w:rPr>
              <w:t xml:space="preserve">Antreprenorul, prin </w:t>
            </w:r>
            <w:r w:rsidR="002F6A1E" w:rsidRPr="00A92320">
              <w:rPr>
                <w:lang w:val="ro-MD"/>
              </w:rPr>
              <w:t xml:space="preserve">atribuirea </w:t>
            </w:r>
            <w:r w:rsidR="00460653" w:rsidRPr="00A92320">
              <w:rPr>
                <w:lang w:val="ro-MD"/>
              </w:rPr>
              <w:t>ofertei în favoarea sa, se angajează să</w:t>
            </w:r>
            <w:r w:rsidR="00BC46B3" w:rsidRPr="00A92320">
              <w:rPr>
                <w:lang w:val="ro-MD"/>
              </w:rPr>
              <w:t xml:space="preserve"> prezinte</w:t>
            </w:r>
            <w:r w:rsidR="005D4B79" w:rsidRPr="00A92320">
              <w:rPr>
                <w:lang w:val="ro-MD"/>
              </w:rPr>
              <w:t xml:space="preserve"> </w:t>
            </w:r>
            <w:proofErr w:type="spellStart"/>
            <w:r w:rsidR="00EA64B0" w:rsidRPr="00A92320">
              <w:rPr>
                <w:lang w:val="ro-MD"/>
              </w:rPr>
              <w:t>garanţia</w:t>
            </w:r>
            <w:proofErr w:type="spellEnd"/>
            <w:r w:rsidR="00EA64B0" w:rsidRPr="00A92320">
              <w:rPr>
                <w:lang w:val="ro-MD"/>
              </w:rPr>
              <w:t xml:space="preserve"> de bună </w:t>
            </w:r>
            <w:proofErr w:type="spellStart"/>
            <w:r w:rsidR="00EA64B0" w:rsidRPr="00A92320">
              <w:rPr>
                <w:lang w:val="ro-MD"/>
              </w:rPr>
              <w:t>execuţie</w:t>
            </w:r>
            <w:proofErr w:type="spellEnd"/>
            <w:r w:rsidR="00EA64B0" w:rsidRPr="00A92320">
              <w:rPr>
                <w:lang w:val="ro-MD"/>
              </w:rPr>
              <w:t xml:space="preserve"> a contractului, în cuantum de _</w:t>
            </w:r>
            <w:r w:rsidR="00B64969">
              <w:rPr>
                <w:lang w:val="ro-MD"/>
              </w:rPr>
              <w:t>5</w:t>
            </w:r>
            <w:r w:rsidR="00EA64B0" w:rsidRPr="00A92320">
              <w:rPr>
                <w:lang w:val="ro-MD"/>
              </w:rPr>
              <w:t>_% din valoarea contractului atribuit.</w:t>
            </w:r>
          </w:p>
          <w:p w14:paraId="2DB323DA" w14:textId="77777777" w:rsidR="00267805" w:rsidRPr="00A92320" w:rsidRDefault="00A156C0" w:rsidP="00684D44">
            <w:pPr>
              <w:pStyle w:val="NormalWeb"/>
              <w:tabs>
                <w:tab w:val="left" w:pos="567"/>
              </w:tabs>
              <w:spacing w:line="276" w:lineRule="auto"/>
              <w:ind w:firstLine="0"/>
              <w:rPr>
                <w:lang w:val="ro-MD"/>
              </w:rPr>
            </w:pPr>
            <w:r w:rsidRPr="00A92320">
              <w:rPr>
                <w:lang w:val="ro-MD"/>
              </w:rPr>
              <w:t>4.11.</w:t>
            </w:r>
            <w:r w:rsidR="00A109E6" w:rsidRPr="00A92320">
              <w:rPr>
                <w:lang w:val="ro-MD"/>
              </w:rPr>
              <w:t xml:space="preserve"> Autoritatea contractantă eliberează/restituie</w:t>
            </w:r>
            <w:r w:rsidR="005D4B79" w:rsidRPr="00A92320">
              <w:rPr>
                <w:lang w:val="ro-MD"/>
              </w:rPr>
              <w:t xml:space="preserve"> </w:t>
            </w:r>
            <w:proofErr w:type="spellStart"/>
            <w:r w:rsidR="00A109E6" w:rsidRPr="00A92320">
              <w:rPr>
                <w:lang w:val="ro-MD"/>
              </w:rPr>
              <w:t>g</w:t>
            </w:r>
            <w:r w:rsidR="00460653" w:rsidRPr="00A92320">
              <w:rPr>
                <w:lang w:val="ro-MD"/>
              </w:rPr>
              <w:t>aranţia</w:t>
            </w:r>
            <w:proofErr w:type="spellEnd"/>
            <w:r w:rsidR="00460653" w:rsidRPr="00A92320">
              <w:rPr>
                <w:lang w:val="ro-MD"/>
              </w:rPr>
              <w:t xml:space="preserve"> de bună </w:t>
            </w:r>
            <w:proofErr w:type="spellStart"/>
            <w:r w:rsidR="00460653" w:rsidRPr="00A92320">
              <w:rPr>
                <w:lang w:val="ro-MD"/>
              </w:rPr>
              <w:t>execuţie</w:t>
            </w:r>
            <w:proofErr w:type="spellEnd"/>
            <w:r w:rsidR="00460653" w:rsidRPr="00A92320">
              <w:rPr>
                <w:lang w:val="ro-MD"/>
              </w:rPr>
              <w:t xml:space="preserve"> Antreprenorului după semnarea procesului-verbal de </w:t>
            </w:r>
            <w:proofErr w:type="spellStart"/>
            <w:r w:rsidR="00460653" w:rsidRPr="00A92320">
              <w:rPr>
                <w:lang w:val="ro-MD"/>
              </w:rPr>
              <w:t>recepţie</w:t>
            </w:r>
            <w:proofErr w:type="spellEnd"/>
            <w:r w:rsidR="00460653" w:rsidRPr="00A92320">
              <w:rPr>
                <w:lang w:val="ro-MD"/>
              </w:rPr>
              <w:t xml:space="preserve"> finală</w:t>
            </w:r>
            <w:r w:rsidR="00A109E6" w:rsidRPr="00A92320">
              <w:rPr>
                <w:lang w:val="ro-MD"/>
              </w:rPr>
              <w:t>/ procesului-verbal la terminarea lucrărilor</w:t>
            </w:r>
            <w:r w:rsidR="00460653" w:rsidRPr="00A92320">
              <w:rPr>
                <w:lang w:val="ro-MD"/>
              </w:rPr>
              <w:t xml:space="preserve"> în cel mult 15 zile</w:t>
            </w:r>
            <w:r w:rsidR="00E838F8" w:rsidRPr="00A92320">
              <w:rPr>
                <w:lang w:val="ro-MD"/>
              </w:rPr>
              <w:t>.</w:t>
            </w:r>
            <w:r w:rsidR="005D4B79" w:rsidRPr="00A92320">
              <w:rPr>
                <w:lang w:val="ro-MD"/>
              </w:rPr>
              <w:t xml:space="preserve"> </w:t>
            </w:r>
            <w:r w:rsidR="00EB65F6" w:rsidRPr="00A92320">
              <w:rPr>
                <w:lang w:val="ro-MD"/>
              </w:rPr>
              <w:t xml:space="preserve">În cazul </w:t>
            </w:r>
            <w:proofErr w:type="spellStart"/>
            <w:r w:rsidR="00EB65F6" w:rsidRPr="00A92320">
              <w:rPr>
                <w:lang w:val="ro-MD"/>
              </w:rPr>
              <w:t>recepţiei</w:t>
            </w:r>
            <w:proofErr w:type="spellEnd"/>
            <w:r w:rsidR="00EB65F6" w:rsidRPr="00A92320">
              <w:rPr>
                <w:lang w:val="ro-MD"/>
              </w:rPr>
              <w:t xml:space="preserve"> cu </w:t>
            </w:r>
            <w:proofErr w:type="spellStart"/>
            <w:r w:rsidR="00EB65F6" w:rsidRPr="00A92320">
              <w:rPr>
                <w:lang w:val="ro-MD"/>
              </w:rPr>
              <w:t>obiecţii</w:t>
            </w:r>
            <w:proofErr w:type="spellEnd"/>
            <w:r w:rsidR="00EB65F6" w:rsidRPr="00A92320">
              <w:rPr>
                <w:lang w:val="ro-MD"/>
              </w:rPr>
              <w:t>,</w:t>
            </w:r>
            <w:r w:rsidR="005D4B79" w:rsidRPr="00A92320">
              <w:rPr>
                <w:lang w:val="ro-MD"/>
              </w:rPr>
              <w:t xml:space="preserve"> </w:t>
            </w:r>
            <w:proofErr w:type="spellStart"/>
            <w:r w:rsidR="00EB65F6" w:rsidRPr="00A92320">
              <w:rPr>
                <w:lang w:val="ro-MD"/>
              </w:rPr>
              <w:t>garanţia</w:t>
            </w:r>
            <w:proofErr w:type="spellEnd"/>
            <w:r w:rsidR="00EB65F6" w:rsidRPr="00A92320">
              <w:rPr>
                <w:lang w:val="ro-MD"/>
              </w:rPr>
              <w:t xml:space="preserve"> se va restitui în cel mult 15 zile după înlăturarea acestora.</w:t>
            </w:r>
          </w:p>
          <w:p w14:paraId="4C7338E3" w14:textId="77777777" w:rsidR="00460653" w:rsidRPr="00A92320" w:rsidRDefault="00A156C0" w:rsidP="00196AB4">
            <w:pPr>
              <w:pStyle w:val="NormalWeb"/>
              <w:tabs>
                <w:tab w:val="left" w:pos="567"/>
              </w:tabs>
              <w:spacing w:line="276" w:lineRule="auto"/>
              <w:ind w:firstLine="0"/>
              <w:rPr>
                <w:lang w:val="ro-MD"/>
              </w:rPr>
            </w:pPr>
            <w:r w:rsidRPr="00A92320">
              <w:rPr>
                <w:lang w:val="ro-MD"/>
              </w:rPr>
              <w:t>4.12.</w:t>
            </w:r>
            <w:r w:rsidR="00460653" w:rsidRPr="00A92320">
              <w:rPr>
                <w:lang w:val="ro-MD"/>
              </w:rPr>
              <w:t xml:space="preserve">Antreprenorul trebuie să constituie </w:t>
            </w:r>
            <w:proofErr w:type="spellStart"/>
            <w:r w:rsidR="00460653" w:rsidRPr="00A92320">
              <w:rPr>
                <w:lang w:val="ro-MD"/>
              </w:rPr>
              <w:t>garanţia</w:t>
            </w:r>
            <w:proofErr w:type="spellEnd"/>
            <w:r w:rsidR="00460653" w:rsidRPr="00A92320">
              <w:rPr>
                <w:lang w:val="ro-MD"/>
              </w:rPr>
              <w:t xml:space="preserve"> de bună </w:t>
            </w:r>
            <w:proofErr w:type="spellStart"/>
            <w:r w:rsidR="00460653" w:rsidRPr="00A92320">
              <w:rPr>
                <w:lang w:val="ro-MD"/>
              </w:rPr>
              <w:t>execuţie</w:t>
            </w:r>
            <w:proofErr w:type="spellEnd"/>
            <w:r w:rsidR="00460653" w:rsidRPr="00A92320">
              <w:rPr>
                <w:lang w:val="ro-MD"/>
              </w:rPr>
              <w:t xml:space="preserve"> după primirea scris</w:t>
            </w:r>
            <w:r w:rsidR="00404C0D" w:rsidRPr="00A92320">
              <w:rPr>
                <w:lang w:val="ro-MD"/>
              </w:rPr>
              <w:t>orii de acceptare, dar nu mai târ</w:t>
            </w:r>
            <w:r w:rsidR="00460653" w:rsidRPr="00A92320">
              <w:rPr>
                <w:lang w:val="ro-MD"/>
              </w:rPr>
              <w:t>ziu de dat</w:t>
            </w:r>
            <w:r w:rsidR="00404C0D" w:rsidRPr="00A92320">
              <w:rPr>
                <w:lang w:val="ro-MD"/>
              </w:rPr>
              <w:t>a încheierii contractului. Atât</w:t>
            </w:r>
            <w:r w:rsidR="00460653" w:rsidRPr="00A92320">
              <w:rPr>
                <w:lang w:val="ro-MD"/>
              </w:rPr>
              <w:t xml:space="preserve"> timp c</w:t>
            </w:r>
            <w:r w:rsidR="00404C0D" w:rsidRPr="00A92320">
              <w:rPr>
                <w:lang w:val="ro-MD"/>
              </w:rPr>
              <w:t>â</w:t>
            </w:r>
            <w:r w:rsidR="00460653" w:rsidRPr="00A92320">
              <w:rPr>
                <w:lang w:val="ro-MD"/>
              </w:rPr>
              <w:t xml:space="preserve">t el nu </w:t>
            </w:r>
            <w:proofErr w:type="spellStart"/>
            <w:r w:rsidR="00460653" w:rsidRPr="00A92320">
              <w:rPr>
                <w:lang w:val="ro-MD"/>
              </w:rPr>
              <w:t>şi</w:t>
            </w:r>
            <w:proofErr w:type="spellEnd"/>
            <w:r w:rsidR="00460653" w:rsidRPr="00A92320">
              <w:rPr>
                <w:lang w:val="ro-MD"/>
              </w:rPr>
              <w:t xml:space="preserve">-a îndeplinit această </w:t>
            </w:r>
            <w:proofErr w:type="spellStart"/>
            <w:r w:rsidR="00460653" w:rsidRPr="00A92320">
              <w:rPr>
                <w:lang w:val="ro-MD"/>
              </w:rPr>
              <w:t>obligaţiune</w:t>
            </w:r>
            <w:proofErr w:type="spellEnd"/>
            <w:r w:rsidR="00460653" w:rsidRPr="00A92320">
              <w:rPr>
                <w:lang w:val="ro-MD"/>
              </w:rPr>
              <w:t xml:space="preserve">, Beneficiarul poate să </w:t>
            </w:r>
            <w:proofErr w:type="spellStart"/>
            <w:r w:rsidR="00460653" w:rsidRPr="00A92320">
              <w:rPr>
                <w:lang w:val="ro-MD"/>
              </w:rPr>
              <w:t>reţină</w:t>
            </w:r>
            <w:proofErr w:type="spellEnd"/>
            <w:r w:rsidR="00460653" w:rsidRPr="00A92320">
              <w:rPr>
                <w:lang w:val="ro-MD"/>
              </w:rPr>
              <w:t xml:space="preserve"> </w:t>
            </w:r>
            <w:proofErr w:type="spellStart"/>
            <w:r w:rsidR="00460653" w:rsidRPr="00A92320">
              <w:rPr>
                <w:lang w:val="ro-MD"/>
              </w:rPr>
              <w:t>garanţia</w:t>
            </w:r>
            <w:proofErr w:type="spellEnd"/>
            <w:r w:rsidR="005D4B79" w:rsidRPr="00A92320">
              <w:rPr>
                <w:lang w:val="ro-MD"/>
              </w:rPr>
              <w:t xml:space="preserve"> </w:t>
            </w:r>
            <w:r w:rsidR="00E364D5" w:rsidRPr="00A92320">
              <w:rPr>
                <w:lang w:val="ro-MD"/>
              </w:rPr>
              <w:t>Antreprenorului</w:t>
            </w:r>
            <w:r w:rsidR="00460653" w:rsidRPr="00A92320">
              <w:rPr>
                <w:lang w:val="ro-MD"/>
              </w:rPr>
              <w:t xml:space="preserve"> pentru ofertă. </w:t>
            </w:r>
          </w:p>
          <w:p w14:paraId="7B5A3C5F" w14:textId="77777777" w:rsidR="00460653" w:rsidRPr="00A92320" w:rsidRDefault="00A156C0" w:rsidP="00196AB4">
            <w:pPr>
              <w:pStyle w:val="NormalWeb"/>
              <w:tabs>
                <w:tab w:val="left" w:pos="567"/>
              </w:tabs>
              <w:spacing w:line="276" w:lineRule="auto"/>
              <w:ind w:firstLine="0"/>
              <w:rPr>
                <w:lang w:val="ro-MD"/>
              </w:rPr>
            </w:pPr>
            <w:r w:rsidRPr="00A92320">
              <w:rPr>
                <w:lang w:val="ro-MD"/>
              </w:rPr>
              <w:lastRenderedPageBreak/>
              <w:t>4.1</w:t>
            </w:r>
            <w:r w:rsidR="00893327" w:rsidRPr="00A92320">
              <w:rPr>
                <w:lang w:val="ro-MD"/>
              </w:rPr>
              <w:t>3</w:t>
            </w:r>
            <w:r w:rsidRPr="00A92320">
              <w:rPr>
                <w:lang w:val="ro-MD"/>
              </w:rPr>
              <w:t xml:space="preserve">. </w:t>
            </w:r>
            <w:r w:rsidR="00460653" w:rsidRPr="00A92320">
              <w:rPr>
                <w:lang w:val="ro-MD"/>
              </w:rPr>
              <w:t xml:space="preserve">Antreprenorul garantează că, la data </w:t>
            </w:r>
            <w:proofErr w:type="spellStart"/>
            <w:r w:rsidR="00460653" w:rsidRPr="00A92320">
              <w:rPr>
                <w:lang w:val="ro-MD"/>
              </w:rPr>
              <w:t>recepţiei</w:t>
            </w:r>
            <w:proofErr w:type="spellEnd"/>
            <w:r w:rsidR="00460653" w:rsidRPr="00A92320">
              <w:rPr>
                <w:lang w:val="ro-MD"/>
              </w:rPr>
              <w:t xml:space="preserve">, lucrarea executată are </w:t>
            </w:r>
            <w:proofErr w:type="spellStart"/>
            <w:r w:rsidR="00460653" w:rsidRPr="00A92320">
              <w:rPr>
                <w:lang w:val="ro-MD"/>
              </w:rPr>
              <w:t>calităţile</w:t>
            </w:r>
            <w:proofErr w:type="spellEnd"/>
            <w:r w:rsidR="00460653" w:rsidRPr="00A92320">
              <w:rPr>
                <w:lang w:val="ro-MD"/>
              </w:rPr>
              <w:t xml:space="preserve"> stipulate în contract, corespunde reglementărilor tehnice </w:t>
            </w:r>
            <w:proofErr w:type="spellStart"/>
            <w:r w:rsidR="00460653" w:rsidRPr="00A92320">
              <w:rPr>
                <w:lang w:val="ro-MD"/>
              </w:rPr>
              <w:t>şi</w:t>
            </w:r>
            <w:proofErr w:type="spellEnd"/>
            <w:r w:rsidR="00460653" w:rsidRPr="00A92320">
              <w:rPr>
                <w:lang w:val="ro-MD"/>
              </w:rPr>
              <w:t xml:space="preserve"> nu este afectată de vicii care ar diminua sau chiar anula valoarea sau posibilitatea de utilizare, conform </w:t>
            </w:r>
            <w:proofErr w:type="spellStart"/>
            <w:r w:rsidR="00460653" w:rsidRPr="00A92320">
              <w:rPr>
                <w:lang w:val="ro-MD"/>
              </w:rPr>
              <w:t>condiţiilor</w:t>
            </w:r>
            <w:proofErr w:type="spellEnd"/>
            <w:r w:rsidR="00460653" w:rsidRPr="00A92320">
              <w:rPr>
                <w:lang w:val="ro-MD"/>
              </w:rPr>
              <w:t xml:space="preserve"> normale de folosire sau a celor explicite în contract. </w:t>
            </w:r>
          </w:p>
          <w:p w14:paraId="4FCAF588"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4</w:t>
            </w:r>
            <w:r w:rsidRPr="00A92320">
              <w:rPr>
                <w:lang w:val="ro-MD"/>
              </w:rPr>
              <w:t xml:space="preserve">. </w:t>
            </w:r>
            <w:r w:rsidR="00460653" w:rsidRPr="00A92320">
              <w:rPr>
                <w:lang w:val="ro-MD"/>
              </w:rPr>
              <w:t>La lucrările la care se fac încercări, se consideră calitatea probei îndeplinită at</w:t>
            </w:r>
            <w:r w:rsidR="00E171D4" w:rsidRPr="00A92320">
              <w:rPr>
                <w:lang w:val="ro-MD"/>
              </w:rPr>
              <w:t>â</w:t>
            </w:r>
            <w:r w:rsidR="00460653" w:rsidRPr="00A92320">
              <w:rPr>
                <w:lang w:val="ro-MD"/>
              </w:rPr>
              <w:t>ta timp c</w:t>
            </w:r>
            <w:r w:rsidR="00E171D4" w:rsidRPr="00A92320">
              <w:rPr>
                <w:lang w:val="ro-MD"/>
              </w:rPr>
              <w:t>â</w:t>
            </w:r>
            <w:r w:rsidR="00460653" w:rsidRPr="00A92320">
              <w:rPr>
                <w:lang w:val="ro-MD"/>
              </w:rPr>
              <w:t xml:space="preserve">t rezultatele se înscriu în limitele admise prin reglementările tehnice. </w:t>
            </w:r>
          </w:p>
          <w:p w14:paraId="383A4756" w14:textId="77777777" w:rsidR="00460653" w:rsidRPr="00A92320" w:rsidRDefault="00A156C0" w:rsidP="00196AB4">
            <w:pPr>
              <w:pStyle w:val="NormalWeb"/>
              <w:tabs>
                <w:tab w:val="left" w:pos="567"/>
              </w:tabs>
              <w:spacing w:line="276" w:lineRule="auto"/>
              <w:ind w:firstLine="0"/>
              <w:rPr>
                <w:lang w:val="ro-MD"/>
              </w:rPr>
            </w:pPr>
            <w:r w:rsidRPr="00A92320">
              <w:rPr>
                <w:lang w:val="ro-MD"/>
              </w:rPr>
              <w:t>4.</w:t>
            </w:r>
            <w:r w:rsidR="00603AB4" w:rsidRPr="00A92320">
              <w:rPr>
                <w:lang w:val="ro-MD"/>
              </w:rPr>
              <w:t xml:space="preserve">15. Beneficiarul are dreptul de a supraveghea </w:t>
            </w:r>
            <w:proofErr w:type="spellStart"/>
            <w:r w:rsidR="00603AB4" w:rsidRPr="00A92320">
              <w:rPr>
                <w:lang w:val="ro-MD"/>
              </w:rPr>
              <w:t>desfăşurarea</w:t>
            </w:r>
            <w:proofErr w:type="spellEnd"/>
            <w:r w:rsidR="00603AB4" w:rsidRPr="00A92320">
              <w:rPr>
                <w:lang w:val="ro-MD"/>
              </w:rPr>
              <w:t xml:space="preserve"> lucrărilor în conformitate cu prevederile contractului, prin responsabilii tehnici </w:t>
            </w:r>
            <w:proofErr w:type="spellStart"/>
            <w:r w:rsidR="00603AB4" w:rsidRPr="00A92320">
              <w:rPr>
                <w:lang w:val="ro-MD"/>
              </w:rPr>
              <w:t>atestaţi</w:t>
            </w:r>
            <w:proofErr w:type="spellEnd"/>
            <w:r w:rsidR="00603AB4" w:rsidRPr="00A92320">
              <w:rPr>
                <w:lang w:val="ro-MD"/>
              </w:rPr>
              <w:t xml:space="preserve">. Acestora li se va asigura accesul la locul de muncă, în ateliere, depozite </w:t>
            </w:r>
            <w:proofErr w:type="spellStart"/>
            <w:r w:rsidR="00603AB4" w:rsidRPr="00A92320">
              <w:rPr>
                <w:lang w:val="ro-MD"/>
              </w:rPr>
              <w:t>şi</w:t>
            </w:r>
            <w:proofErr w:type="spellEnd"/>
            <w:r w:rsidR="00603AB4" w:rsidRPr="00A92320">
              <w:rPr>
                <w:lang w:val="ro-MD"/>
              </w:rPr>
              <w:t xml:space="preserve"> oriunde se </w:t>
            </w:r>
            <w:proofErr w:type="spellStart"/>
            <w:r w:rsidR="00603AB4" w:rsidRPr="00A92320">
              <w:rPr>
                <w:lang w:val="ro-MD"/>
              </w:rPr>
              <w:t>desfăşoară</w:t>
            </w:r>
            <w:proofErr w:type="spellEnd"/>
            <w:r w:rsidR="00603AB4" w:rsidRPr="00A92320">
              <w:rPr>
                <w:lang w:val="ro-MD"/>
              </w:rPr>
              <w:t xml:space="preserve"> </w:t>
            </w:r>
            <w:proofErr w:type="spellStart"/>
            <w:r w:rsidR="00603AB4" w:rsidRPr="00A92320">
              <w:rPr>
                <w:lang w:val="ro-MD"/>
              </w:rPr>
              <w:t>activităţi</w:t>
            </w:r>
            <w:proofErr w:type="spellEnd"/>
            <w:r w:rsidR="00603AB4" w:rsidRPr="00A92320">
              <w:rPr>
                <w:lang w:val="ro-MD"/>
              </w:rPr>
              <w:t xml:space="preserve"> legate de realizarea </w:t>
            </w:r>
            <w:proofErr w:type="spellStart"/>
            <w:r w:rsidR="00603AB4" w:rsidRPr="00A92320">
              <w:rPr>
                <w:lang w:val="ro-MD"/>
              </w:rPr>
              <w:t>obligaţiilor</w:t>
            </w:r>
            <w:proofErr w:type="spellEnd"/>
            <w:r w:rsidR="00603AB4" w:rsidRPr="00A92320">
              <w:rPr>
                <w:lang w:val="ro-MD"/>
              </w:rPr>
              <w:t xml:space="preserve"> contractuale. La cerere, trebuie să i se pună la </w:t>
            </w:r>
            <w:proofErr w:type="spellStart"/>
            <w:r w:rsidR="00603AB4" w:rsidRPr="00A92320">
              <w:rPr>
                <w:lang w:val="ro-MD"/>
              </w:rPr>
              <w:t>dispoziţie</w:t>
            </w:r>
            <w:proofErr w:type="spellEnd"/>
            <w:r w:rsidR="00603AB4" w:rsidRPr="00A92320">
              <w:rPr>
                <w:lang w:val="ro-MD"/>
              </w:rPr>
              <w:t xml:space="preserve"> desenele </w:t>
            </w:r>
            <w:proofErr w:type="spellStart"/>
            <w:r w:rsidR="00603AB4" w:rsidRPr="00A92320">
              <w:rPr>
                <w:lang w:val="ro-MD"/>
              </w:rPr>
              <w:t>şi</w:t>
            </w:r>
            <w:proofErr w:type="spellEnd"/>
            <w:r w:rsidR="00603AB4" w:rsidRPr="00A92320">
              <w:rPr>
                <w:lang w:val="ro-MD"/>
              </w:rPr>
              <w:t xml:space="preserve"> </w:t>
            </w:r>
            <w:proofErr w:type="spellStart"/>
            <w:r w:rsidR="00603AB4" w:rsidRPr="00A92320">
              <w:rPr>
                <w:lang w:val="ro-MD"/>
              </w:rPr>
              <w:t>documentaţia</w:t>
            </w:r>
            <w:proofErr w:type="spellEnd"/>
            <w:r w:rsidR="00603AB4" w:rsidRPr="00A92320">
              <w:rPr>
                <w:lang w:val="ro-MD"/>
              </w:rPr>
              <w:t xml:space="preserve"> de </w:t>
            </w:r>
            <w:proofErr w:type="spellStart"/>
            <w:r w:rsidR="00603AB4" w:rsidRPr="00A92320">
              <w:rPr>
                <w:lang w:val="ro-MD"/>
              </w:rPr>
              <w:t>execuţie</w:t>
            </w:r>
            <w:proofErr w:type="spellEnd"/>
            <w:r w:rsidR="00603AB4" w:rsidRPr="00A92320">
              <w:rPr>
                <w:lang w:val="ro-MD"/>
              </w:rPr>
              <w:t xml:space="preserve"> pentru examinare </w:t>
            </w:r>
            <w:proofErr w:type="spellStart"/>
            <w:r w:rsidR="00603AB4" w:rsidRPr="00A92320">
              <w:rPr>
                <w:lang w:val="ro-MD"/>
              </w:rPr>
              <w:t>şi</w:t>
            </w:r>
            <w:proofErr w:type="spellEnd"/>
            <w:r w:rsidR="00603AB4" w:rsidRPr="00A92320">
              <w:rPr>
                <w:lang w:val="ro-MD"/>
              </w:rPr>
              <w:t xml:space="preserve"> să i se dea toate lămuririle, </w:t>
            </w:r>
            <w:proofErr w:type="spellStart"/>
            <w:r w:rsidR="00603AB4" w:rsidRPr="00A92320">
              <w:rPr>
                <w:lang w:val="ro-MD"/>
              </w:rPr>
              <w:t>condiţia</w:t>
            </w:r>
            <w:proofErr w:type="spellEnd"/>
            <w:r w:rsidR="00603AB4" w:rsidRPr="00A92320">
              <w:rPr>
                <w:lang w:val="ro-MD"/>
              </w:rPr>
              <w:t xml:space="preserve"> fiind ca prin aceasta să nu se dezvăluie informația și să nu fie utilizată în scopuri proprii, indiferent dacă contractul a fost sau nu încheiat. </w:t>
            </w:r>
          </w:p>
          <w:p w14:paraId="2ECF7B6B"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040EA0" w:rsidRPr="00A92320">
              <w:rPr>
                <w:lang w:val="ro-MD"/>
              </w:rPr>
              <w:t xml:space="preserve">6. Beneficiarul este autorizat să emită </w:t>
            </w:r>
            <w:proofErr w:type="spellStart"/>
            <w:r w:rsidR="00040EA0" w:rsidRPr="00A92320">
              <w:rPr>
                <w:lang w:val="ro-MD"/>
              </w:rPr>
              <w:t>dispoziţiile</w:t>
            </w:r>
            <w:proofErr w:type="spellEnd"/>
            <w:r w:rsidR="00040EA0" w:rsidRPr="00A92320">
              <w:rPr>
                <w:lang w:val="ro-MD"/>
              </w:rPr>
              <w:t xml:space="preserve"> pe care le consideră necesare executării lucrărilor, cu respectarea drepturilor Antreprenorului. </w:t>
            </w:r>
            <w:proofErr w:type="spellStart"/>
            <w:r w:rsidR="00040EA0" w:rsidRPr="00A92320">
              <w:rPr>
                <w:lang w:val="ro-MD"/>
              </w:rPr>
              <w:t>Dispoziţiile</w:t>
            </w:r>
            <w:proofErr w:type="spellEnd"/>
            <w:r w:rsidR="00040EA0" w:rsidRPr="00A92320">
              <w:rPr>
                <w:lang w:val="ro-MD"/>
              </w:rPr>
              <w:t xml:space="preserve"> se adresează în principiu numai Antreprenorului </w:t>
            </w:r>
            <w:proofErr w:type="spellStart"/>
            <w:r w:rsidR="00040EA0" w:rsidRPr="00A92320">
              <w:rPr>
                <w:lang w:val="ro-MD"/>
              </w:rPr>
              <w:t>şi</w:t>
            </w:r>
            <w:proofErr w:type="spellEnd"/>
            <w:r w:rsidR="00040EA0" w:rsidRPr="00A92320">
              <w:rPr>
                <w:lang w:val="ro-MD"/>
              </w:rPr>
              <w:t xml:space="preserve"> dirigintelui de </w:t>
            </w:r>
            <w:proofErr w:type="spellStart"/>
            <w:r w:rsidR="00040EA0" w:rsidRPr="00A92320">
              <w:rPr>
                <w:lang w:val="ro-MD"/>
              </w:rPr>
              <w:t>şantier</w:t>
            </w:r>
            <w:proofErr w:type="spellEnd"/>
            <w:r w:rsidR="00040EA0" w:rsidRPr="00A92320">
              <w:rPr>
                <w:lang w:val="ro-MD"/>
              </w:rPr>
              <w:t xml:space="preserve">, cu </w:t>
            </w:r>
            <w:proofErr w:type="spellStart"/>
            <w:r w:rsidR="00040EA0" w:rsidRPr="00A92320">
              <w:rPr>
                <w:lang w:val="ro-MD"/>
              </w:rPr>
              <w:t>excepţia</w:t>
            </w:r>
            <w:proofErr w:type="spellEnd"/>
            <w:r w:rsidR="00040EA0" w:rsidRPr="00A92320">
              <w:rPr>
                <w:lang w:val="ro-MD"/>
              </w:rPr>
              <w:t xml:space="preserve"> cazurilor în care trebuie de intervenit împotriva unui pericol iminent sau declarat. Beneficiarului trebuie să i se comunice numele dirigintelui de </w:t>
            </w:r>
            <w:proofErr w:type="spellStart"/>
            <w:r w:rsidR="00040EA0" w:rsidRPr="00A92320">
              <w:rPr>
                <w:lang w:val="ro-MD"/>
              </w:rPr>
              <w:t>şantier</w:t>
            </w:r>
            <w:proofErr w:type="spellEnd"/>
            <w:r w:rsidR="00040EA0" w:rsidRPr="00A92320">
              <w:rPr>
                <w:lang w:val="ro-MD"/>
              </w:rPr>
              <w:t xml:space="preserve"> atestat </w:t>
            </w:r>
            <w:proofErr w:type="spellStart"/>
            <w:r w:rsidR="00040EA0" w:rsidRPr="00A92320">
              <w:rPr>
                <w:lang w:val="ro-MD"/>
              </w:rPr>
              <w:t>tehnico</w:t>
            </w:r>
            <w:proofErr w:type="spellEnd"/>
            <w:r w:rsidR="00040EA0" w:rsidRPr="00A92320">
              <w:rPr>
                <w:lang w:val="ro-MD"/>
              </w:rPr>
              <w:t xml:space="preserve">-profesional, care va dirija </w:t>
            </w:r>
            <w:proofErr w:type="spellStart"/>
            <w:r w:rsidR="00040EA0" w:rsidRPr="00A92320">
              <w:rPr>
                <w:lang w:val="ro-MD"/>
              </w:rPr>
              <w:t>execuţia</w:t>
            </w:r>
            <w:proofErr w:type="spellEnd"/>
            <w:r w:rsidR="00040EA0" w:rsidRPr="00A92320">
              <w:rPr>
                <w:lang w:val="ro-MD"/>
              </w:rPr>
              <w:t xml:space="preserve"> lucrărilor </w:t>
            </w:r>
            <w:proofErr w:type="spellStart"/>
            <w:r w:rsidR="00040EA0" w:rsidRPr="00A92320">
              <w:rPr>
                <w:lang w:val="ro-MD"/>
              </w:rPr>
              <w:t>şi</w:t>
            </w:r>
            <w:proofErr w:type="spellEnd"/>
            <w:r w:rsidR="00040EA0" w:rsidRPr="00A92320">
              <w:rPr>
                <w:lang w:val="ro-MD"/>
              </w:rPr>
              <w:t xml:space="preserve"> va verifica calitatea lor din partea Antreprenorului.</w:t>
            </w:r>
          </w:p>
          <w:p w14:paraId="68BE9528"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7</w:t>
            </w:r>
            <w:r w:rsidRPr="00A92320">
              <w:rPr>
                <w:lang w:val="ro-MD"/>
              </w:rPr>
              <w:t xml:space="preserve">. </w:t>
            </w:r>
            <w:r w:rsidR="00460653" w:rsidRPr="00A92320">
              <w:rPr>
                <w:lang w:val="ro-MD"/>
              </w:rPr>
              <w:t xml:space="preserve">Dacă Antreprenorul consideră că </w:t>
            </w:r>
            <w:proofErr w:type="spellStart"/>
            <w:r w:rsidR="00460653" w:rsidRPr="00A92320">
              <w:rPr>
                <w:lang w:val="ro-MD"/>
              </w:rPr>
              <w:t>dispoziţiile</w:t>
            </w:r>
            <w:proofErr w:type="spellEnd"/>
            <w:r w:rsidR="00460653" w:rsidRPr="00A92320">
              <w:rPr>
                <w:lang w:val="ro-MD"/>
              </w:rPr>
              <w:t xml:space="preserve"> Beneficiarului s</w:t>
            </w:r>
            <w:r w:rsidR="00183D79" w:rsidRPr="00A92320">
              <w:rPr>
                <w:lang w:val="ro-MD"/>
              </w:rPr>
              <w:t>u</w:t>
            </w:r>
            <w:r w:rsidR="00460653" w:rsidRPr="00A92320">
              <w:rPr>
                <w:lang w:val="ro-MD"/>
              </w:rPr>
              <w:t xml:space="preserve">nt nejustificate sau inoportune, el poate </w:t>
            </w:r>
            <w:r w:rsidR="00E171D4" w:rsidRPr="00A92320">
              <w:rPr>
                <w:lang w:val="ro-MD"/>
              </w:rPr>
              <w:t>înainta</w:t>
            </w:r>
            <w:r w:rsidR="005D4B79" w:rsidRPr="00A92320">
              <w:rPr>
                <w:lang w:val="ro-MD"/>
              </w:rPr>
              <w:t xml:space="preserve"> </w:t>
            </w:r>
            <w:proofErr w:type="spellStart"/>
            <w:r w:rsidR="00460653" w:rsidRPr="00A92320">
              <w:rPr>
                <w:lang w:val="ro-MD"/>
              </w:rPr>
              <w:t>obiecţii</w:t>
            </w:r>
            <w:proofErr w:type="spellEnd"/>
            <w:r w:rsidR="00460653" w:rsidRPr="00A92320">
              <w:rPr>
                <w:lang w:val="ro-MD"/>
              </w:rPr>
              <w:t xml:space="preserve">, dar acestea nu îl </w:t>
            </w:r>
            <w:r w:rsidR="00E171D4" w:rsidRPr="00A92320">
              <w:rPr>
                <w:lang w:val="ro-MD"/>
              </w:rPr>
              <w:t>scutește</w:t>
            </w:r>
            <w:r w:rsidR="005D4B79" w:rsidRPr="00A92320">
              <w:rPr>
                <w:lang w:val="ro-MD"/>
              </w:rPr>
              <w:t xml:space="preserve"> </w:t>
            </w:r>
            <w:r w:rsidR="00460653" w:rsidRPr="00A92320">
              <w:rPr>
                <w:lang w:val="ro-MD"/>
              </w:rPr>
              <w:t xml:space="preserve">de </w:t>
            </w:r>
            <w:r w:rsidR="00E364D5" w:rsidRPr="00A92320">
              <w:rPr>
                <w:lang w:val="ro-MD"/>
              </w:rPr>
              <w:t xml:space="preserve">obligația de </w:t>
            </w:r>
            <w:r w:rsidR="00460653" w:rsidRPr="00A92320">
              <w:rPr>
                <w:lang w:val="ro-MD"/>
              </w:rPr>
              <w:t xml:space="preserve">a executa </w:t>
            </w:r>
            <w:proofErr w:type="spellStart"/>
            <w:r w:rsidR="00460653" w:rsidRPr="00A92320">
              <w:rPr>
                <w:lang w:val="ro-MD"/>
              </w:rPr>
              <w:t>dispoziţiile</w:t>
            </w:r>
            <w:proofErr w:type="spellEnd"/>
            <w:r w:rsidR="00460653" w:rsidRPr="00A92320">
              <w:rPr>
                <w:lang w:val="ro-MD"/>
              </w:rPr>
              <w:t xml:space="preserve"> primite, în afara cazului în care ele contravin prevederilor legale. Dacă prin executarea </w:t>
            </w:r>
            <w:proofErr w:type="spellStart"/>
            <w:r w:rsidR="00460653" w:rsidRPr="00A92320">
              <w:rPr>
                <w:lang w:val="ro-MD"/>
              </w:rPr>
              <w:t>dispoziţiilor</w:t>
            </w:r>
            <w:proofErr w:type="spellEnd"/>
            <w:r w:rsidR="00460653" w:rsidRPr="00A92320">
              <w:rPr>
                <w:lang w:val="ro-MD"/>
              </w:rPr>
              <w:t xml:space="preserve"> Beneficiarului se creează </w:t>
            </w:r>
            <w:proofErr w:type="spellStart"/>
            <w:r w:rsidR="00460653" w:rsidRPr="00A92320">
              <w:rPr>
                <w:lang w:val="ro-MD"/>
              </w:rPr>
              <w:t>dificultăţi</w:t>
            </w:r>
            <w:proofErr w:type="spellEnd"/>
            <w:r w:rsidR="00460653" w:rsidRPr="00A92320">
              <w:rPr>
                <w:lang w:val="ro-MD"/>
              </w:rPr>
              <w:t xml:space="preserve"> în </w:t>
            </w:r>
            <w:proofErr w:type="spellStart"/>
            <w:r w:rsidR="00460653" w:rsidRPr="00A92320">
              <w:rPr>
                <w:lang w:val="ro-MD"/>
              </w:rPr>
              <w:t>execuţie</w:t>
            </w:r>
            <w:proofErr w:type="spellEnd"/>
            <w:r w:rsidR="00460653" w:rsidRPr="00A92320">
              <w:rPr>
                <w:lang w:val="ro-MD"/>
              </w:rPr>
              <w:t xml:space="preserve">, care generează cheltuieli suplimentare, acestea vor fi suportate de către Beneficiar. </w:t>
            </w:r>
          </w:p>
          <w:p w14:paraId="726CFED6"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8</w:t>
            </w:r>
            <w:r w:rsidRPr="00A92320">
              <w:rPr>
                <w:lang w:val="ro-MD"/>
              </w:rPr>
              <w:t xml:space="preserve">. </w:t>
            </w:r>
            <w:r w:rsidR="00460653" w:rsidRPr="00A92320">
              <w:rPr>
                <w:lang w:val="ro-MD"/>
              </w:rPr>
              <w:t xml:space="preserve">Trasarea axelor principale, bornelor de </w:t>
            </w:r>
            <w:proofErr w:type="spellStart"/>
            <w:r w:rsidR="00460653" w:rsidRPr="00A92320">
              <w:rPr>
                <w:lang w:val="ro-MD"/>
              </w:rPr>
              <w:t>referinţă</w:t>
            </w:r>
            <w:proofErr w:type="spellEnd"/>
            <w:r w:rsidR="00460653" w:rsidRPr="00A92320">
              <w:rPr>
                <w:lang w:val="ro-MD"/>
              </w:rPr>
              <w:t xml:space="preserve">, căilor de </w:t>
            </w:r>
            <w:proofErr w:type="spellStart"/>
            <w:r w:rsidR="00460653" w:rsidRPr="00A92320">
              <w:rPr>
                <w:lang w:val="ro-MD"/>
              </w:rPr>
              <w:t>circulaţieşi</w:t>
            </w:r>
            <w:proofErr w:type="spellEnd"/>
            <w:r w:rsidR="00460653" w:rsidRPr="00A92320">
              <w:rPr>
                <w:lang w:val="ro-MD"/>
              </w:rPr>
              <w:t xml:space="preserve"> limitelor terenului pus la </w:t>
            </w:r>
            <w:proofErr w:type="spellStart"/>
            <w:r w:rsidR="00460653" w:rsidRPr="00A92320">
              <w:rPr>
                <w:lang w:val="ro-MD"/>
              </w:rPr>
              <w:t>dispoziţia</w:t>
            </w:r>
            <w:proofErr w:type="spellEnd"/>
            <w:r w:rsidR="00460653" w:rsidRPr="00A92320">
              <w:rPr>
                <w:lang w:val="ro-MD"/>
              </w:rPr>
              <w:t xml:space="preserve"> Antreprenorului, precum </w:t>
            </w:r>
            <w:proofErr w:type="spellStart"/>
            <w:r w:rsidR="00460653" w:rsidRPr="00A92320">
              <w:rPr>
                <w:lang w:val="ro-MD"/>
              </w:rPr>
              <w:t>şi</w:t>
            </w:r>
            <w:proofErr w:type="spellEnd"/>
            <w:r w:rsidR="00460653" w:rsidRPr="00A92320">
              <w:rPr>
                <w:lang w:val="ro-MD"/>
              </w:rPr>
              <w:t xml:space="preserve"> materializarea cotelor de nivel în i</w:t>
            </w:r>
            <w:r w:rsidR="00183D79" w:rsidRPr="00A92320">
              <w:rPr>
                <w:lang w:val="ro-MD"/>
              </w:rPr>
              <w:t>mediata apropiere a terenului, su</w:t>
            </w:r>
            <w:r w:rsidR="00460653" w:rsidRPr="00A92320">
              <w:rPr>
                <w:lang w:val="ro-MD"/>
              </w:rPr>
              <w:t>nt</w:t>
            </w:r>
            <w:r w:rsidR="005D4B79" w:rsidRPr="00A92320">
              <w:rPr>
                <w:lang w:val="ro-MD"/>
              </w:rPr>
              <w:t xml:space="preserve"> </w:t>
            </w:r>
            <w:proofErr w:type="spellStart"/>
            <w:r w:rsidR="00460653" w:rsidRPr="00A92320">
              <w:rPr>
                <w:lang w:val="ro-MD"/>
              </w:rPr>
              <w:t>obligaţiuni</w:t>
            </w:r>
            <w:proofErr w:type="spellEnd"/>
            <w:r w:rsidR="00460653" w:rsidRPr="00A92320">
              <w:rPr>
                <w:lang w:val="ro-MD"/>
              </w:rPr>
              <w:t xml:space="preserve"> ale Antreprenorului. </w:t>
            </w:r>
          </w:p>
          <w:p w14:paraId="5A7959BE" w14:textId="77777777" w:rsidR="00460653" w:rsidRPr="00A92320" w:rsidRDefault="00A156C0" w:rsidP="00196AB4">
            <w:pPr>
              <w:pStyle w:val="NormalWeb"/>
              <w:tabs>
                <w:tab w:val="left" w:pos="567"/>
              </w:tabs>
              <w:spacing w:line="276" w:lineRule="auto"/>
              <w:ind w:firstLine="0"/>
              <w:rPr>
                <w:lang w:val="ro-MD"/>
              </w:rPr>
            </w:pPr>
            <w:r w:rsidRPr="00A92320">
              <w:rPr>
                <w:lang w:val="ro-MD"/>
              </w:rPr>
              <w:t>4.</w:t>
            </w:r>
            <w:r w:rsidR="00893327" w:rsidRPr="00A92320">
              <w:rPr>
                <w:lang w:val="ro-MD"/>
              </w:rPr>
              <w:t>19</w:t>
            </w:r>
            <w:r w:rsidRPr="00A92320">
              <w:rPr>
                <w:lang w:val="ro-MD"/>
              </w:rPr>
              <w:t xml:space="preserve">. </w:t>
            </w:r>
            <w:r w:rsidR="00460653" w:rsidRPr="00A92320">
              <w:rPr>
                <w:lang w:val="ro-MD"/>
              </w:rPr>
              <w:t xml:space="preserve">Pentru verificarea trasării de către Beneficiar sau proiectant, Antreprenorul este obligat să protejeze </w:t>
            </w:r>
            <w:proofErr w:type="spellStart"/>
            <w:r w:rsidR="00460653" w:rsidRPr="00A92320">
              <w:rPr>
                <w:lang w:val="ro-MD"/>
              </w:rPr>
              <w:t>şi</w:t>
            </w:r>
            <w:proofErr w:type="spellEnd"/>
            <w:r w:rsidR="00460653" w:rsidRPr="00A92320">
              <w:rPr>
                <w:lang w:val="ro-MD"/>
              </w:rPr>
              <w:t xml:space="preserve"> să păstreze toate reperele, bornele sau alte obiecte folosite la trasarea lucrărilor. </w:t>
            </w:r>
          </w:p>
          <w:p w14:paraId="7C74AD8E"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0</w:t>
            </w:r>
            <w:r w:rsidRPr="00A92320">
              <w:rPr>
                <w:lang w:val="ro-MD"/>
              </w:rPr>
              <w:t xml:space="preserve">. </w:t>
            </w:r>
            <w:r w:rsidR="00460653" w:rsidRPr="00A92320">
              <w:rPr>
                <w:lang w:val="ro-MD"/>
              </w:rPr>
              <w:t xml:space="preserve">Ridicările de teren, trasările </w:t>
            </w:r>
            <w:proofErr w:type="spellStart"/>
            <w:r w:rsidR="00460653" w:rsidRPr="00A92320">
              <w:rPr>
                <w:lang w:val="ro-MD"/>
              </w:rPr>
              <w:t>şi</w:t>
            </w:r>
            <w:proofErr w:type="spellEnd"/>
            <w:r w:rsidR="00460653" w:rsidRPr="00A92320">
              <w:rPr>
                <w:lang w:val="ro-MD"/>
              </w:rPr>
              <w:t xml:space="preserve"> cotele de nivel, precum </w:t>
            </w:r>
            <w:proofErr w:type="spellStart"/>
            <w:r w:rsidR="00460653" w:rsidRPr="00A92320">
              <w:rPr>
                <w:lang w:val="ro-MD"/>
              </w:rPr>
              <w:t>şi</w:t>
            </w:r>
            <w:proofErr w:type="spellEnd"/>
            <w:r w:rsidR="00460653" w:rsidRPr="00A92320">
              <w:rPr>
                <w:lang w:val="ro-MD"/>
              </w:rPr>
              <w:t xml:space="preserve"> alte documente puse la </w:t>
            </w:r>
            <w:proofErr w:type="spellStart"/>
            <w:r w:rsidR="00460653" w:rsidRPr="00A92320">
              <w:rPr>
                <w:lang w:val="ro-MD"/>
              </w:rPr>
              <w:t>dispoziţia</w:t>
            </w:r>
            <w:proofErr w:type="spellEnd"/>
            <w:r w:rsidR="00460653" w:rsidRPr="00A92320">
              <w:rPr>
                <w:lang w:val="ro-MD"/>
              </w:rPr>
              <w:t xml:space="preserve"> Antreprenorului de către Beneficiar pentru executarea contractului s</w:t>
            </w:r>
            <w:r w:rsidR="00E10C0A" w:rsidRPr="00A92320">
              <w:rPr>
                <w:lang w:val="ro-MD"/>
              </w:rPr>
              <w:t>u</w:t>
            </w:r>
            <w:r w:rsidR="00460653" w:rsidRPr="00A92320">
              <w:rPr>
                <w:lang w:val="ro-MD"/>
              </w:rPr>
              <w:t xml:space="preserve">nt hotărâtoare. Antreprenorul este obligat să verifice documentele primite </w:t>
            </w:r>
            <w:proofErr w:type="spellStart"/>
            <w:r w:rsidR="00460653" w:rsidRPr="00A92320">
              <w:rPr>
                <w:lang w:val="ro-MD"/>
              </w:rPr>
              <w:t>şi</w:t>
            </w:r>
            <w:proofErr w:type="spellEnd"/>
            <w:r w:rsidR="00460653" w:rsidRPr="00A92320">
              <w:rPr>
                <w:lang w:val="ro-MD"/>
              </w:rPr>
              <w:t xml:space="preserve"> să </w:t>
            </w:r>
            <w:proofErr w:type="spellStart"/>
            <w:r w:rsidR="00460653" w:rsidRPr="00A92320">
              <w:rPr>
                <w:lang w:val="ro-MD"/>
              </w:rPr>
              <w:t>înştiinţeze</w:t>
            </w:r>
            <w:proofErr w:type="spellEnd"/>
            <w:r w:rsidR="00460653" w:rsidRPr="00A92320">
              <w:rPr>
                <w:lang w:val="ro-MD"/>
              </w:rPr>
              <w:t xml:space="preserve"> Beneficiarul cu privire la erorile </w:t>
            </w:r>
            <w:proofErr w:type="spellStart"/>
            <w:r w:rsidR="00460653" w:rsidRPr="00A92320">
              <w:rPr>
                <w:lang w:val="ro-MD"/>
              </w:rPr>
              <w:t>şi</w:t>
            </w:r>
            <w:proofErr w:type="spellEnd"/>
            <w:r w:rsidR="005D4B79" w:rsidRPr="00A92320">
              <w:rPr>
                <w:lang w:val="ro-MD"/>
              </w:rPr>
              <w:t xml:space="preserve"> </w:t>
            </w:r>
            <w:proofErr w:type="spellStart"/>
            <w:r w:rsidR="00460653" w:rsidRPr="00A92320">
              <w:rPr>
                <w:lang w:val="ro-MD"/>
              </w:rPr>
              <w:t>inexactităţile</w:t>
            </w:r>
            <w:proofErr w:type="spellEnd"/>
            <w:r w:rsidR="00460653" w:rsidRPr="00A92320">
              <w:rPr>
                <w:lang w:val="ro-MD"/>
              </w:rPr>
              <w:t xml:space="preserve"> constatate sau presupuse. </w:t>
            </w:r>
          </w:p>
          <w:p w14:paraId="23331121"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1</w:t>
            </w:r>
            <w:r w:rsidRPr="00A92320">
              <w:rPr>
                <w:lang w:val="ro-MD"/>
              </w:rPr>
              <w:t xml:space="preserve">. </w:t>
            </w:r>
            <w:r w:rsidR="00460653" w:rsidRPr="00A92320">
              <w:rPr>
                <w:lang w:val="ro-MD"/>
              </w:rPr>
              <w:t xml:space="preserve">Antreprenorul are </w:t>
            </w:r>
            <w:proofErr w:type="spellStart"/>
            <w:r w:rsidR="00460653" w:rsidRPr="00A92320">
              <w:rPr>
                <w:lang w:val="ro-MD"/>
              </w:rPr>
              <w:t>obligaţia</w:t>
            </w:r>
            <w:proofErr w:type="spellEnd"/>
            <w:r w:rsidR="00460653" w:rsidRPr="00A92320">
              <w:rPr>
                <w:lang w:val="ro-MD"/>
              </w:rPr>
              <w:t xml:space="preserve"> să stabilească toate </w:t>
            </w:r>
            <w:proofErr w:type="spellStart"/>
            <w:r w:rsidR="00460653" w:rsidRPr="00A92320">
              <w:rPr>
                <w:lang w:val="ro-MD"/>
              </w:rPr>
              <w:t>relaţiile</w:t>
            </w:r>
            <w:proofErr w:type="spellEnd"/>
            <w:r w:rsidR="00460653" w:rsidRPr="00A92320">
              <w:rPr>
                <w:lang w:val="ro-MD"/>
              </w:rPr>
              <w:t xml:space="preserve"> care reglementează raporturile cu subantreprenorii </w:t>
            </w:r>
            <w:proofErr w:type="spellStart"/>
            <w:r w:rsidR="00460653" w:rsidRPr="00A92320">
              <w:rPr>
                <w:lang w:val="ro-MD"/>
              </w:rPr>
              <w:t>şi</w:t>
            </w:r>
            <w:proofErr w:type="spellEnd"/>
            <w:r w:rsidR="00460653" w:rsidRPr="00A92320">
              <w:rPr>
                <w:lang w:val="ro-MD"/>
              </w:rPr>
              <w:t xml:space="preserve"> este răspunzător </w:t>
            </w:r>
            <w:proofErr w:type="spellStart"/>
            <w:r w:rsidR="00460653" w:rsidRPr="00A92320">
              <w:rPr>
                <w:lang w:val="ro-MD"/>
              </w:rPr>
              <w:t>faţă</w:t>
            </w:r>
            <w:proofErr w:type="spellEnd"/>
            <w:r w:rsidR="00460653" w:rsidRPr="00A92320">
              <w:rPr>
                <w:lang w:val="ro-MD"/>
              </w:rPr>
              <w:t xml:space="preserve"> de Beneficiar pentru respectarea de către subantreprenorii a </w:t>
            </w:r>
            <w:r w:rsidR="00AB7AE2" w:rsidRPr="00A92320">
              <w:rPr>
                <w:lang w:val="ro-MD"/>
              </w:rPr>
              <w:t>prevederilor legale și obligațiunilor contractuale și profesionale</w:t>
            </w:r>
            <w:r w:rsidR="00460653" w:rsidRPr="00A92320">
              <w:rPr>
                <w:lang w:val="ro-MD"/>
              </w:rPr>
              <w:t xml:space="preserve">. </w:t>
            </w:r>
          </w:p>
          <w:p w14:paraId="7924F23B"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2</w:t>
            </w:r>
            <w:r w:rsidRPr="00A92320">
              <w:rPr>
                <w:lang w:val="ro-MD"/>
              </w:rPr>
              <w:t xml:space="preserve">. </w:t>
            </w:r>
            <w:r w:rsidR="00460653" w:rsidRPr="00A92320">
              <w:rPr>
                <w:lang w:val="ro-MD"/>
              </w:rPr>
              <w:t xml:space="preserve">Pe parcursul executării lucrărilor, Beneficiarul are dreptul să dispună în scris: </w:t>
            </w:r>
          </w:p>
          <w:p w14:paraId="196DBA12"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îndepărtarea de pe </w:t>
            </w:r>
            <w:proofErr w:type="spellStart"/>
            <w:r w:rsidRPr="00A92320">
              <w:rPr>
                <w:lang w:val="ro-MD"/>
              </w:rPr>
              <w:t>şant</w:t>
            </w:r>
            <w:r w:rsidR="00183D79" w:rsidRPr="00A92320">
              <w:rPr>
                <w:lang w:val="ro-MD"/>
              </w:rPr>
              <w:t>ier</w:t>
            </w:r>
            <w:proofErr w:type="spellEnd"/>
            <w:r w:rsidR="00183D79" w:rsidRPr="00A92320">
              <w:rPr>
                <w:lang w:val="ro-MD"/>
              </w:rPr>
              <w:t xml:space="preserve"> a oricăror materiale care su</w:t>
            </w:r>
            <w:r w:rsidRPr="00A92320">
              <w:rPr>
                <w:lang w:val="ro-MD"/>
              </w:rPr>
              <w:t xml:space="preserve">nt calitativ necorespunzătoare; </w:t>
            </w:r>
          </w:p>
          <w:p w14:paraId="2188091A"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înlocuirea materialelor necorespunzătoare calitativ cu altele corespunzătoare; </w:t>
            </w:r>
          </w:p>
          <w:p w14:paraId="7AD1E5A3"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îndepărtarea sau refacerea oricărei lucrări sau </w:t>
            </w:r>
            <w:proofErr w:type="spellStart"/>
            <w:r w:rsidRPr="00A92320">
              <w:rPr>
                <w:lang w:val="ro-MD"/>
              </w:rPr>
              <w:t>părţi</w:t>
            </w:r>
            <w:proofErr w:type="spellEnd"/>
            <w:r w:rsidRPr="00A92320">
              <w:rPr>
                <w:lang w:val="ro-MD"/>
              </w:rPr>
              <w:t xml:space="preserve"> de lucrare necorespunzătoare din punct    de vedere calitativ. </w:t>
            </w:r>
          </w:p>
          <w:p w14:paraId="61638B15"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3</w:t>
            </w:r>
            <w:r w:rsidRPr="00A92320">
              <w:rPr>
                <w:lang w:val="ro-MD"/>
              </w:rPr>
              <w:t xml:space="preserve">. </w:t>
            </w:r>
            <w:r w:rsidR="00460653" w:rsidRPr="00A92320">
              <w:rPr>
                <w:lang w:val="ro-MD"/>
              </w:rPr>
              <w:t xml:space="preserve">În cazul neexecutării de către Antreprenor a </w:t>
            </w:r>
            <w:proofErr w:type="spellStart"/>
            <w:r w:rsidR="00460653" w:rsidRPr="00A92320">
              <w:rPr>
                <w:lang w:val="ro-MD"/>
              </w:rPr>
              <w:t>dispoziţiilor</w:t>
            </w:r>
            <w:proofErr w:type="spellEnd"/>
            <w:r w:rsidR="00460653" w:rsidRPr="00A92320">
              <w:rPr>
                <w:lang w:val="ro-MD"/>
              </w:rPr>
              <w:t xml:space="preserve"> din punctul 2.1., Beneficiarul poate opri lucrările, </w:t>
            </w:r>
            <w:r w:rsidR="00F53F69" w:rsidRPr="00A92320">
              <w:rPr>
                <w:lang w:val="ro-MD"/>
              </w:rPr>
              <w:t xml:space="preserve">prin </w:t>
            </w:r>
            <w:r w:rsidR="00E364D5" w:rsidRPr="00A92320">
              <w:rPr>
                <w:lang w:val="ro-MD"/>
              </w:rPr>
              <w:t xml:space="preserve">rezoluțiunea </w:t>
            </w:r>
            <w:r w:rsidR="00F53F69" w:rsidRPr="00A92320">
              <w:rPr>
                <w:lang w:val="ro-MD"/>
              </w:rPr>
              <w:t>contractului</w:t>
            </w:r>
            <w:r w:rsidR="00460653" w:rsidRPr="00A92320">
              <w:rPr>
                <w:lang w:val="ro-MD"/>
              </w:rPr>
              <w:t xml:space="preserve">, în </w:t>
            </w:r>
            <w:proofErr w:type="spellStart"/>
            <w:r w:rsidR="00460653" w:rsidRPr="00A92320">
              <w:rPr>
                <w:lang w:val="ro-MD"/>
              </w:rPr>
              <w:t>condiţiile</w:t>
            </w:r>
            <w:proofErr w:type="spellEnd"/>
            <w:r w:rsidR="00460653" w:rsidRPr="00A92320">
              <w:rPr>
                <w:lang w:val="ro-MD"/>
              </w:rPr>
              <w:t xml:space="preserve"> legii, </w:t>
            </w:r>
            <w:r w:rsidR="00F53F69" w:rsidRPr="00A92320">
              <w:rPr>
                <w:lang w:val="ro-MD"/>
              </w:rPr>
              <w:t>totodată A</w:t>
            </w:r>
            <w:r w:rsidR="00316769" w:rsidRPr="00A92320">
              <w:rPr>
                <w:lang w:val="ro-MD"/>
              </w:rPr>
              <w:t xml:space="preserve">ntreprenorul </w:t>
            </w:r>
            <w:r w:rsidR="00460653" w:rsidRPr="00A92320">
              <w:rPr>
                <w:lang w:val="ro-MD"/>
              </w:rPr>
              <w:t>compense</w:t>
            </w:r>
            <w:r w:rsidR="00316769" w:rsidRPr="00A92320">
              <w:rPr>
                <w:lang w:val="ro-MD"/>
              </w:rPr>
              <w:t>ază</w:t>
            </w:r>
            <w:r w:rsidR="00460653" w:rsidRPr="00A92320">
              <w:rPr>
                <w:lang w:val="ro-MD"/>
              </w:rPr>
              <w:t xml:space="preserve"> cheltuielile aferente suportate de Beneficiar în legătură cu faptul neexecutării. </w:t>
            </w:r>
          </w:p>
          <w:p w14:paraId="42DBA1FC" w14:textId="77777777" w:rsidR="00460653" w:rsidRPr="00A92320" w:rsidRDefault="00BE5A1E" w:rsidP="00196AB4">
            <w:pPr>
              <w:pStyle w:val="NormalWeb"/>
              <w:tabs>
                <w:tab w:val="left" w:pos="567"/>
              </w:tabs>
              <w:spacing w:line="276" w:lineRule="auto"/>
              <w:ind w:firstLine="0"/>
              <w:rPr>
                <w:lang w:val="ro-MD"/>
              </w:rPr>
            </w:pPr>
            <w:r w:rsidRPr="00A92320">
              <w:rPr>
                <w:lang w:val="ro-MD"/>
              </w:rPr>
              <w:t>4.2</w:t>
            </w:r>
            <w:r w:rsidR="00893327" w:rsidRPr="00A92320">
              <w:rPr>
                <w:lang w:val="ro-MD"/>
              </w:rPr>
              <w:t>4</w:t>
            </w:r>
            <w:r w:rsidRPr="00A92320">
              <w:rPr>
                <w:lang w:val="ro-MD"/>
              </w:rPr>
              <w:t xml:space="preserve">. </w:t>
            </w:r>
            <w:r w:rsidR="00460653" w:rsidRPr="00A92320">
              <w:rPr>
                <w:lang w:val="ro-MD"/>
              </w:rPr>
              <w:t xml:space="preserve">În cazul în care în timpul executării lucrărilor, pe amplasamente se descoperă valori istorice, artistice sau </w:t>
            </w:r>
            <w:proofErr w:type="spellStart"/>
            <w:r w:rsidR="00460653" w:rsidRPr="00A92320">
              <w:rPr>
                <w:lang w:val="ro-MD"/>
              </w:rPr>
              <w:t>ştiinţifice</w:t>
            </w:r>
            <w:proofErr w:type="spellEnd"/>
            <w:r w:rsidR="00460653" w:rsidRPr="00A92320">
              <w:rPr>
                <w:lang w:val="ro-MD"/>
              </w:rPr>
              <w:t xml:space="preserve">, Antreprenorul este obligat să oprească </w:t>
            </w:r>
            <w:proofErr w:type="spellStart"/>
            <w:r w:rsidR="00460653" w:rsidRPr="00A92320">
              <w:rPr>
                <w:lang w:val="ro-MD"/>
              </w:rPr>
              <w:t>execuţia</w:t>
            </w:r>
            <w:proofErr w:type="spellEnd"/>
            <w:r w:rsidR="00460653" w:rsidRPr="00A92320">
              <w:rPr>
                <w:lang w:val="ro-MD"/>
              </w:rPr>
              <w:t xml:space="preserve"> lucrărilor în zona respectivă </w:t>
            </w:r>
            <w:proofErr w:type="spellStart"/>
            <w:r w:rsidR="00460653" w:rsidRPr="00A92320">
              <w:rPr>
                <w:lang w:val="ro-MD"/>
              </w:rPr>
              <w:t>şi</w:t>
            </w:r>
            <w:proofErr w:type="spellEnd"/>
            <w:r w:rsidR="00460653" w:rsidRPr="00A92320">
              <w:rPr>
                <w:lang w:val="ro-MD"/>
              </w:rPr>
              <w:t xml:space="preserve"> să comunice Beneficiarului, organelor de </w:t>
            </w:r>
            <w:proofErr w:type="spellStart"/>
            <w:r w:rsidR="00460653" w:rsidRPr="00A92320">
              <w:rPr>
                <w:lang w:val="ro-MD"/>
              </w:rPr>
              <w:t>poliţie</w:t>
            </w:r>
            <w:proofErr w:type="spellEnd"/>
            <w:r w:rsidR="00460653" w:rsidRPr="00A92320">
              <w:rPr>
                <w:lang w:val="ro-MD"/>
              </w:rPr>
              <w:t xml:space="preserve"> sau organelor competente acest fapt. </w:t>
            </w:r>
          </w:p>
          <w:p w14:paraId="7EE215F6" w14:textId="77777777" w:rsidR="00460653" w:rsidRPr="00A92320" w:rsidRDefault="00BE5A1E" w:rsidP="00196AB4">
            <w:pPr>
              <w:pStyle w:val="NormalWeb"/>
              <w:tabs>
                <w:tab w:val="left" w:pos="567"/>
              </w:tabs>
              <w:spacing w:line="276" w:lineRule="auto"/>
              <w:ind w:firstLine="0"/>
              <w:rPr>
                <w:lang w:val="ro-MD"/>
              </w:rPr>
            </w:pPr>
            <w:r w:rsidRPr="00A92320">
              <w:rPr>
                <w:lang w:val="ro-MD"/>
              </w:rPr>
              <w:lastRenderedPageBreak/>
              <w:t>4.2</w:t>
            </w:r>
            <w:r w:rsidR="00893327" w:rsidRPr="00A92320">
              <w:rPr>
                <w:lang w:val="ro-MD"/>
              </w:rPr>
              <w:t>5</w:t>
            </w:r>
            <w:r w:rsidRPr="00A92320">
              <w:rPr>
                <w:lang w:val="ro-MD"/>
              </w:rPr>
              <w:t xml:space="preserve">. </w:t>
            </w:r>
            <w:r w:rsidR="00460653" w:rsidRPr="00A92320">
              <w:rPr>
                <w:lang w:val="ro-MD"/>
              </w:rPr>
              <w:t xml:space="preserve">În timpul </w:t>
            </w:r>
            <w:proofErr w:type="spellStart"/>
            <w:r w:rsidR="00460653" w:rsidRPr="00A92320">
              <w:rPr>
                <w:lang w:val="ro-MD"/>
              </w:rPr>
              <w:t>desfăşurării</w:t>
            </w:r>
            <w:proofErr w:type="spellEnd"/>
            <w:r w:rsidR="00460653" w:rsidRPr="00A92320">
              <w:rPr>
                <w:lang w:val="ro-MD"/>
              </w:rPr>
              <w:t xml:space="preserve"> lucrărilor, Antreprenorul are </w:t>
            </w:r>
            <w:proofErr w:type="spellStart"/>
            <w:r w:rsidR="00460653" w:rsidRPr="00A92320">
              <w:rPr>
                <w:lang w:val="ro-MD"/>
              </w:rPr>
              <w:t>obligaţia</w:t>
            </w:r>
            <w:proofErr w:type="spellEnd"/>
            <w:r w:rsidR="00460653" w:rsidRPr="00A92320">
              <w:rPr>
                <w:lang w:val="ro-MD"/>
              </w:rPr>
              <w:t xml:space="preserve"> să </w:t>
            </w:r>
            <w:proofErr w:type="spellStart"/>
            <w:r w:rsidR="00460653" w:rsidRPr="00A92320">
              <w:rPr>
                <w:lang w:val="ro-MD"/>
              </w:rPr>
              <w:t>menţină</w:t>
            </w:r>
            <w:proofErr w:type="spellEnd"/>
            <w:r w:rsidR="00460653" w:rsidRPr="00A92320">
              <w:rPr>
                <w:lang w:val="ro-MD"/>
              </w:rPr>
              <w:t xml:space="preserve"> căile de acces libere, să retragă utilajele, să îndepărteze surplusurile de materiale, </w:t>
            </w:r>
            <w:proofErr w:type="spellStart"/>
            <w:r w:rsidR="00460653" w:rsidRPr="00A92320">
              <w:rPr>
                <w:lang w:val="ro-MD"/>
              </w:rPr>
              <w:t>deşeuri</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lucrări provizorii de orice fel, care nu s</w:t>
            </w:r>
            <w:r w:rsidR="00183D79" w:rsidRPr="00A92320">
              <w:rPr>
                <w:lang w:val="ro-MD"/>
              </w:rPr>
              <w:t>u</w:t>
            </w:r>
            <w:r w:rsidR="00460653" w:rsidRPr="00A92320">
              <w:rPr>
                <w:lang w:val="ro-MD"/>
              </w:rPr>
              <w:t xml:space="preserve">nt necesare, iar la terminarea lucrărilor, Antreprenorul va evacua de pe </w:t>
            </w:r>
            <w:proofErr w:type="spellStart"/>
            <w:r w:rsidR="00460653" w:rsidRPr="00A92320">
              <w:rPr>
                <w:lang w:val="ro-MD"/>
              </w:rPr>
              <w:t>şantier</w:t>
            </w:r>
            <w:proofErr w:type="spellEnd"/>
            <w:r w:rsidR="00460653" w:rsidRPr="00A92320">
              <w:rPr>
                <w:lang w:val="ro-MD"/>
              </w:rPr>
              <w:t xml:space="preserve"> toate utilajele de </w:t>
            </w:r>
            <w:proofErr w:type="spellStart"/>
            <w:r w:rsidR="00460653" w:rsidRPr="00A92320">
              <w:rPr>
                <w:lang w:val="ro-MD"/>
              </w:rPr>
              <w:t>construcţie</w:t>
            </w:r>
            <w:proofErr w:type="spellEnd"/>
            <w:r w:rsidR="00460653" w:rsidRPr="00A92320">
              <w:rPr>
                <w:lang w:val="ro-MD"/>
              </w:rPr>
              <w:t xml:space="preserve">, surplusurile de materiale, </w:t>
            </w:r>
            <w:proofErr w:type="spellStart"/>
            <w:r w:rsidR="00460653" w:rsidRPr="00A92320">
              <w:rPr>
                <w:lang w:val="ro-MD"/>
              </w:rPr>
              <w:t>deşeurile</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A92320">
              <w:rPr>
                <w:lang w:val="ro-MD"/>
              </w:rPr>
              <w:t>4.2</w:t>
            </w:r>
            <w:r w:rsidR="00893327" w:rsidRPr="00A92320">
              <w:rPr>
                <w:lang w:val="ro-MD"/>
              </w:rPr>
              <w:t>6</w:t>
            </w:r>
            <w:r w:rsidRPr="00A92320">
              <w:rPr>
                <w:lang w:val="ro-MD"/>
              </w:rPr>
              <w:t xml:space="preserve">. </w:t>
            </w:r>
            <w:r w:rsidR="00460653" w:rsidRPr="00A92320">
              <w:rPr>
                <w:lang w:val="ro-MD"/>
              </w:rPr>
              <w:t xml:space="preserve">Beneficiarul trebuie să </w:t>
            </w:r>
            <w:proofErr w:type="spellStart"/>
            <w:r w:rsidR="00460653" w:rsidRPr="00A92320">
              <w:rPr>
                <w:lang w:val="ro-MD"/>
              </w:rPr>
              <w:t>obţină</w:t>
            </w:r>
            <w:proofErr w:type="spellEnd"/>
            <w:r w:rsidR="00460653" w:rsidRPr="00A92320">
              <w:rPr>
                <w:lang w:val="ro-MD"/>
              </w:rPr>
              <w:t xml:space="preserve">, pe propria cheltuială, toate avizele, </w:t>
            </w:r>
            <w:proofErr w:type="spellStart"/>
            <w:r w:rsidR="00460653" w:rsidRPr="00A92320">
              <w:rPr>
                <w:lang w:val="ro-MD"/>
              </w:rPr>
              <w:t>autorizaţiile</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aprobările, să plătească toate taxele necesare legate de </w:t>
            </w:r>
            <w:proofErr w:type="spellStart"/>
            <w:r w:rsidR="00460653" w:rsidRPr="00A92320">
              <w:rPr>
                <w:lang w:val="ro-MD"/>
              </w:rPr>
              <w:t>execuţia</w:t>
            </w:r>
            <w:proofErr w:type="spellEnd"/>
            <w:r w:rsidR="00460653" w:rsidRPr="00A92320">
              <w:rPr>
                <w:lang w:val="ro-MD"/>
              </w:rPr>
              <w:t xml:space="preserve"> lucrărilor, precum </w:t>
            </w:r>
            <w:proofErr w:type="spellStart"/>
            <w:r w:rsidR="00460653" w:rsidRPr="00A92320">
              <w:rPr>
                <w:lang w:val="ro-MD"/>
              </w:rPr>
              <w:t>şi</w:t>
            </w:r>
            <w:proofErr w:type="spellEnd"/>
            <w:r w:rsidR="00460653" w:rsidRPr="00A92320">
              <w:rPr>
                <w:lang w:val="ro-MD"/>
              </w:rPr>
              <w:t xml:space="preserve"> pentru bunuri sau drepturi afectate sau care pot fi afectate de </w:t>
            </w:r>
            <w:proofErr w:type="spellStart"/>
            <w:r w:rsidR="00460653" w:rsidRPr="00A92320">
              <w:rPr>
                <w:lang w:val="ro-MD"/>
              </w:rPr>
              <w:t>execuţia</w:t>
            </w:r>
            <w:proofErr w:type="spellEnd"/>
            <w:r w:rsidR="00460653" w:rsidRPr="00A92320">
              <w:rPr>
                <w:lang w:val="ro-MD"/>
              </w:rPr>
              <w:t xml:space="preserve"> lucrărilor.</w:t>
            </w:r>
            <w:r w:rsidR="00460653" w:rsidRPr="00FF430B">
              <w:rPr>
                <w:lang w:val="ro-MD"/>
              </w:rPr>
              <w:t xml:space="preserve">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w:t>
            </w:r>
            <w:proofErr w:type="spellStart"/>
            <w:r w:rsidR="005B666D" w:rsidRPr="00FF430B">
              <w:rPr>
                <w:lang w:val="ro-MD"/>
              </w:rPr>
              <w:t>părţile</w:t>
            </w:r>
            <w:proofErr w:type="spellEnd"/>
            <w:r w:rsidR="005B666D" w:rsidRPr="00FF430B">
              <w:rPr>
                <w:lang w:val="ro-MD"/>
              </w:rPr>
              <w:t xml:space="preserve"> se vor conforma prevederilor actelor normative cu </w:t>
            </w:r>
            <w:proofErr w:type="spellStart"/>
            <w:r w:rsidR="005B666D" w:rsidRPr="00FF430B">
              <w:rPr>
                <w:lang w:val="ro-MD"/>
              </w:rPr>
              <w:t>incidenţă</w:t>
            </w:r>
            <w:proofErr w:type="spellEnd"/>
            <w:r w:rsidR="005B666D" w:rsidRPr="00FF430B">
              <w:rPr>
                <w:lang w:val="ro-MD"/>
              </w:rPr>
              <w:t xml:space="preserve"> în domeniul </w:t>
            </w:r>
            <w:proofErr w:type="spellStart"/>
            <w:r w:rsidR="005B666D" w:rsidRPr="00FF430B">
              <w:rPr>
                <w:lang w:val="ro-MD"/>
              </w:rPr>
              <w:t>achiziţiilor</w:t>
            </w:r>
            <w:proofErr w:type="spellEnd"/>
            <w:r w:rsidR="005B666D" w:rsidRPr="00FF430B">
              <w:rPr>
                <w:lang w:val="ro-MD"/>
              </w:rPr>
              <w:t xml:space="preserve"> publice ce reglementează </w:t>
            </w:r>
            <w:proofErr w:type="spellStart"/>
            <w:r w:rsidR="005B666D" w:rsidRPr="00FF430B">
              <w:rPr>
                <w:lang w:val="ro-MD"/>
              </w:rPr>
              <w:t>modalităţile</w:t>
            </w:r>
            <w:proofErr w:type="spellEnd"/>
            <w:r w:rsidR="005B666D" w:rsidRPr="00FF430B">
              <w:rPr>
                <w:lang w:val="ro-MD"/>
              </w:rPr>
              <w:t xml:space="preserve"> de ajustare a valorii contractelor de </w:t>
            </w:r>
            <w:proofErr w:type="spellStart"/>
            <w:r w:rsidR="005B666D" w:rsidRPr="00FF430B">
              <w:rPr>
                <w:lang w:val="ro-MD"/>
              </w:rPr>
              <w:t>achiziţii</w:t>
            </w:r>
            <w:proofErr w:type="spellEnd"/>
            <w:r w:rsidR="005B666D" w:rsidRPr="00FF430B">
              <w:rPr>
                <w:lang w:val="ro-MD"/>
              </w:rPr>
              <w:t xml:space="preserve">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vor îndeplini toate </w:t>
            </w:r>
            <w:proofErr w:type="spellStart"/>
            <w:r w:rsidR="00460653" w:rsidRPr="00FF430B">
              <w:rPr>
                <w:lang w:val="ro-MD"/>
              </w:rPr>
              <w:t>formalităţile</w:t>
            </w:r>
            <w:proofErr w:type="spellEnd"/>
            <w:r w:rsidR="00460653" w:rsidRPr="00FF430B">
              <w:rPr>
                <w:lang w:val="ro-MD"/>
              </w:rPr>
              <w:t xml:space="preserve"> necesare angajării întregii </w:t>
            </w:r>
            <w:proofErr w:type="spellStart"/>
            <w:r w:rsidR="00460653" w:rsidRPr="00FF430B">
              <w:rPr>
                <w:lang w:val="ro-MD"/>
              </w:rPr>
              <w:t>forţe</w:t>
            </w:r>
            <w:proofErr w:type="spellEnd"/>
            <w:r w:rsidR="00460653" w:rsidRPr="00FF430B">
              <w:rPr>
                <w:lang w:val="ro-MD"/>
              </w:rPr>
              <w:t xml:space="preserve"> de muncă pentru </w:t>
            </w:r>
            <w:r w:rsidR="00E364D5" w:rsidRPr="00FF430B">
              <w:rPr>
                <w:lang w:val="ro-MD"/>
              </w:rPr>
              <w:t>executarea</w:t>
            </w:r>
            <w:r w:rsidR="005D4B79" w:rsidRPr="00FF430B">
              <w:rPr>
                <w:lang w:val="ro-MD"/>
              </w:rPr>
              <w:t xml:space="preserve"> </w:t>
            </w:r>
            <w:r w:rsidR="00460653" w:rsidRPr="00FF430B">
              <w:rPr>
                <w:lang w:val="ro-MD"/>
              </w:rPr>
              <w:t xml:space="preserve">lucrărilor contractate în conformitate cu prevederile </w:t>
            </w:r>
            <w:proofErr w:type="spellStart"/>
            <w:r w:rsidR="00460653" w:rsidRPr="00FF430B">
              <w:rPr>
                <w:lang w:val="ro-MD"/>
              </w:rPr>
              <w:t>legislaţiei</w:t>
            </w:r>
            <w:proofErr w:type="spellEnd"/>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DB14C2A"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1C5E18">
              <w:rPr>
                <w:lang w:val="ro-MD"/>
              </w:rPr>
              <w:t xml:space="preserve"> </w:t>
            </w:r>
            <w:r w:rsidR="00460653" w:rsidRPr="00FF430B">
              <w:rPr>
                <w:lang w:val="ro-MD"/>
              </w:rPr>
              <w:t xml:space="preserve">este de  </w:t>
            </w:r>
            <w:r w:rsidR="00D379F6" w:rsidRPr="00FF430B">
              <w:rPr>
                <w:b/>
                <w:lang w:val="ro-MD"/>
              </w:rPr>
              <w:t>_</w:t>
            </w:r>
            <w:r w:rsidR="001C5E18">
              <w:rPr>
                <w:b/>
                <w:lang w:val="ro-MD"/>
              </w:rPr>
              <w:t>5</w:t>
            </w:r>
            <w:r w:rsidR="00D379F6" w:rsidRPr="00B727E8">
              <w:rPr>
                <w:b/>
                <w:highlight w:val="yellow"/>
                <w:lang w:val="ro-MD"/>
              </w:rPr>
              <w:t>__</w:t>
            </w:r>
            <w:r w:rsidR="00460653" w:rsidRPr="00B727E8">
              <w:rPr>
                <w:highlight w:val="yellow"/>
                <w:lang w:val="ro-MD"/>
              </w:rPr>
              <w:t xml:space="preserve"> ani</w:t>
            </w:r>
            <w:r w:rsidR="00460653" w:rsidRPr="00FF430B">
              <w:rPr>
                <w:lang w:val="ro-MD"/>
              </w:rPr>
              <w:t xml:space="preserve">.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Beneficiarul nu-</w:t>
            </w:r>
            <w:proofErr w:type="spellStart"/>
            <w:r w:rsidR="00460653" w:rsidRPr="00FF430B">
              <w:rPr>
                <w:lang w:val="ro-MD"/>
              </w:rPr>
              <w:t>şi</w:t>
            </w:r>
            <w:proofErr w:type="spellEnd"/>
            <w:r w:rsidR="00460653" w:rsidRPr="00FF430B">
              <w:rPr>
                <w:lang w:val="ro-MD"/>
              </w:rPr>
              <w:t xml:space="preserve"> </w:t>
            </w:r>
            <w:proofErr w:type="spellStart"/>
            <w:r w:rsidR="00460653" w:rsidRPr="00FF430B">
              <w:rPr>
                <w:lang w:val="ro-MD"/>
              </w:rPr>
              <w:t>îndeplineşte</w:t>
            </w:r>
            <w:proofErr w:type="spellEnd"/>
            <w:r w:rsidR="00460653" w:rsidRPr="00FF430B">
              <w:rPr>
                <w:lang w:val="ro-MD"/>
              </w:rPr>
              <w:t xml:space="preserve"> o </w:t>
            </w:r>
            <w:proofErr w:type="spellStart"/>
            <w:r w:rsidR="00460653" w:rsidRPr="00FF430B">
              <w:rPr>
                <w:lang w:val="ro-MD"/>
              </w:rPr>
              <w:t>obligaţie</w:t>
            </w:r>
            <w:proofErr w:type="spellEnd"/>
            <w:r w:rsidR="00460653" w:rsidRPr="00FF430B">
              <w:rPr>
                <w:lang w:val="ro-MD"/>
              </w:rPr>
              <w:t xml:space="preserve"> care este în sarcina sa </w:t>
            </w:r>
            <w:proofErr w:type="spellStart"/>
            <w:r w:rsidR="00460653" w:rsidRPr="00FF430B">
              <w:rPr>
                <w:lang w:val="ro-MD"/>
              </w:rPr>
              <w:t>şi</w:t>
            </w:r>
            <w:proofErr w:type="spellEnd"/>
            <w:r w:rsidR="00460653" w:rsidRPr="00FF430B">
              <w:rPr>
                <w:lang w:val="ro-MD"/>
              </w:rPr>
              <w:t xml:space="preserve"> prin aceasta pune Antreprenorul în </w:t>
            </w:r>
            <w:proofErr w:type="spellStart"/>
            <w:r w:rsidR="00460653" w:rsidRPr="00FF430B">
              <w:rPr>
                <w:lang w:val="ro-MD"/>
              </w:rPr>
              <w:t>situaţia</w:t>
            </w:r>
            <w:proofErr w:type="spellEnd"/>
            <w:r w:rsidR="00460653" w:rsidRPr="00FF430B">
              <w:rPr>
                <w:lang w:val="ro-MD"/>
              </w:rPr>
              <w:t xml:space="preserve">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 xml:space="preserve">Adresa </w:t>
                  </w:r>
                  <w:proofErr w:type="spellStart"/>
                  <w:r w:rsidRPr="00FF430B">
                    <w:rPr>
                      <w:lang w:val="ro-MD"/>
                    </w:rPr>
                    <w:t>poştală</w:t>
                  </w:r>
                  <w:proofErr w:type="spellEnd"/>
                  <w:r w:rsidRPr="00FF430B">
                    <w:rPr>
                      <w:lang w:val="ro-MD"/>
                    </w:rPr>
                    <w:t>:</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 xml:space="preserve">Adresa </w:t>
                  </w:r>
                  <w:proofErr w:type="spellStart"/>
                  <w:r w:rsidRPr="00FF430B">
                    <w:rPr>
                      <w:lang w:val="ro-MD"/>
                    </w:rPr>
                    <w:t>poştală</w:t>
                  </w:r>
                  <w:proofErr w:type="spellEnd"/>
                  <w:r w:rsidRPr="00FF430B">
                    <w:rPr>
                      <w:lang w:val="ro-MD"/>
                    </w:rPr>
                    <w:t>:</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A92320">
              <w:trPr>
                <w:trHeight w:val="1068"/>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19F7FAF8" w14:textId="0814ACD3"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lang w:val="ro-MD"/>
                    </w:rPr>
                  </w:pPr>
                  <w:r w:rsidRPr="00FF430B">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lang w:val="ro-MD"/>
                    </w:rPr>
                  </w:pPr>
                  <w:r w:rsidRPr="00FF430B">
                    <w:rPr>
                      <w:b/>
                      <w:bCs/>
                      <w:lang w:val="ro-MD"/>
                    </w:rPr>
                    <w:t>Standarde de</w:t>
                  </w:r>
                </w:p>
                <w:p w14:paraId="0F04E5CD" w14:textId="77777777" w:rsidR="007E709D" w:rsidRPr="00FF430B" w:rsidRDefault="007E709D" w:rsidP="001223E6">
                  <w:pPr>
                    <w:ind w:right="943"/>
                    <w:jc w:val="center"/>
                    <w:rPr>
                      <w:b/>
                      <w:bCs/>
                      <w:lang w:val="ro-MD"/>
                    </w:rPr>
                  </w:pPr>
                  <w:proofErr w:type="spellStart"/>
                  <w:r w:rsidRPr="00FF430B">
                    <w:rPr>
                      <w:b/>
                      <w:bCs/>
                      <w:lang w:val="ro-MD"/>
                    </w:rPr>
                    <w:t>referinţă</w:t>
                  </w:r>
                  <w:proofErr w:type="spellEnd"/>
                </w:p>
              </w:tc>
            </w:tr>
            <w:tr w:rsidR="008B497A" w:rsidRPr="00EC30C2" w14:paraId="30C0C7E2" w14:textId="77777777" w:rsidTr="008B497A">
              <w:trPr>
                <w:cantSplit/>
                <w:trHeight w:val="921"/>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8B497A" w:rsidRPr="00FF430B" w:rsidRDefault="008B497A" w:rsidP="008B497A">
                  <w:pPr>
                    <w:jc w:val="both"/>
                    <w:rPr>
                      <w:lang w:val="ro-MD"/>
                    </w:rPr>
                  </w:pPr>
                  <w:r w:rsidRPr="00FF430B">
                    <w:rPr>
                      <w:lang w:val="ro-MD"/>
                    </w:rPr>
                    <w:t>1</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0F06ED7C" w14:textId="13021B97" w:rsidR="008B497A" w:rsidRPr="00FF430B" w:rsidRDefault="008B497A" w:rsidP="008B497A">
                  <w:pPr>
                    <w:jc w:val="both"/>
                    <w:rPr>
                      <w:lang w:val="ro-MD"/>
                    </w:rPr>
                  </w:pPr>
                  <w:r w:rsidRPr="00FF430B">
                    <w:rPr>
                      <w:b/>
                      <w:sz w:val="20"/>
                      <w:szCs w:val="20"/>
                      <w:lang w:val="ro-MD" w:eastAsia="ru-RU"/>
                    </w:rPr>
                    <w:t>Lotul 1</w:t>
                  </w:r>
                  <w:r>
                    <w:rPr>
                      <w:b/>
                      <w:sz w:val="20"/>
                      <w:szCs w:val="20"/>
                      <w:lang w:val="ro-MD" w:eastAsia="ru-RU"/>
                    </w:rPr>
                    <w:t>-</w:t>
                  </w:r>
                  <w:r>
                    <w:t xml:space="preserve"> </w:t>
                  </w:r>
                  <w:r w:rsidRPr="004D21F2">
                    <w:rPr>
                      <w:b/>
                      <w:sz w:val="20"/>
                      <w:szCs w:val="20"/>
                      <w:lang w:val="ro-MD" w:eastAsia="ru-RU"/>
                    </w:rPr>
                    <w:t xml:space="preserve">Lucrări de reparație  </w:t>
                  </w:r>
                  <w:r>
                    <w:rPr>
                      <w:b/>
                      <w:sz w:val="20"/>
                      <w:szCs w:val="20"/>
                      <w:lang w:val="ro-MD" w:eastAsia="ru-RU"/>
                    </w:rPr>
                    <w:t>în incinta</w:t>
                  </w:r>
                  <w:r w:rsidRPr="004D21F2">
                    <w:rPr>
                      <w:b/>
                      <w:sz w:val="20"/>
                      <w:szCs w:val="20"/>
                      <w:lang w:val="ro-MD" w:eastAsia="ru-RU"/>
                    </w:rPr>
                    <w:t xml:space="preserve">  IMSP AMT Centru</w:t>
                  </w:r>
                  <w:r>
                    <w:rPr>
                      <w:b/>
                      <w:sz w:val="20"/>
                      <w:szCs w:val="20"/>
                      <w:lang w:val="ro-MD" w:eastAsia="ru-RU"/>
                    </w:rPr>
                    <w:t xml:space="preserve"> bloc CCD.</w:t>
                  </w:r>
                </w:p>
              </w:tc>
              <w:tc>
                <w:tcPr>
                  <w:tcW w:w="709" w:type="dxa"/>
                  <w:vMerge w:val="restart"/>
                  <w:tcBorders>
                    <w:top w:val="single" w:sz="6" w:space="0" w:color="000000"/>
                    <w:left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0B2DA889" w:rsidR="008B497A" w:rsidRPr="00FF430B" w:rsidRDefault="008B497A" w:rsidP="008B497A">
                  <w:pPr>
                    <w:ind w:left="113" w:right="113"/>
                    <w:jc w:val="center"/>
                    <w:rPr>
                      <w:lang w:val="ro-MD"/>
                    </w:rPr>
                  </w:pPr>
                  <w:r w:rsidRPr="00B727E8">
                    <w:rPr>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8B497A" w:rsidRPr="00FF430B" w:rsidRDefault="008B497A" w:rsidP="008B497A">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8B497A" w:rsidRPr="00FF430B" w:rsidRDefault="008B497A" w:rsidP="008B497A">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B497A" w:rsidRPr="00FF430B" w:rsidRDefault="008B497A" w:rsidP="008B497A">
                  <w:pPr>
                    <w:jc w:val="both"/>
                    <w:rPr>
                      <w:lang w:val="ro-MD"/>
                    </w:rPr>
                  </w:pPr>
                </w:p>
              </w:tc>
            </w:tr>
            <w:tr w:rsidR="008B497A" w:rsidRPr="00EC30C2" w14:paraId="3C5E2542" w14:textId="77777777" w:rsidTr="008B497A">
              <w:trPr>
                <w:cantSplit/>
                <w:trHeight w:val="935"/>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16FDCD" w14:textId="69543C22" w:rsidR="008B497A" w:rsidRPr="00FF430B" w:rsidRDefault="008B497A" w:rsidP="008B497A">
                  <w:pPr>
                    <w:jc w:val="both"/>
                    <w:rPr>
                      <w:lang w:val="ro-MD"/>
                    </w:rPr>
                  </w:pPr>
                  <w:r>
                    <w:rPr>
                      <w:lang w:val="ro-MD"/>
                    </w:rPr>
                    <w:t>1.1</w:t>
                  </w: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78138353" w14:textId="58BD5A5B" w:rsidR="008B497A" w:rsidRPr="0058340C" w:rsidRDefault="008B497A" w:rsidP="008B497A">
                  <w:pPr>
                    <w:jc w:val="both"/>
                    <w:rPr>
                      <w:i/>
                      <w:sz w:val="20"/>
                      <w:szCs w:val="20"/>
                      <w:lang w:val="ro-MD" w:eastAsia="ru-RU"/>
                    </w:rPr>
                  </w:pPr>
                  <w:r>
                    <w:rPr>
                      <w:i/>
                      <w:sz w:val="20"/>
                      <w:szCs w:val="20"/>
                      <w:lang w:val="ro-MD" w:eastAsia="ru-RU"/>
                    </w:rPr>
                    <w:t xml:space="preserve">Reparația( instalarea) tavanelor Laboratoarelor Clinic și Biochimic </w:t>
                  </w:r>
                </w:p>
              </w:tc>
              <w:tc>
                <w:tcPr>
                  <w:tcW w:w="709" w:type="dxa"/>
                  <w:vMerge/>
                  <w:tcBorders>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1FA20FE6" w14:textId="77777777" w:rsidR="008B497A" w:rsidRPr="00B727E8" w:rsidRDefault="008B497A" w:rsidP="008B497A">
                  <w:pPr>
                    <w:ind w:left="113" w:right="113"/>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48B110" w14:textId="77777777" w:rsidR="008B497A" w:rsidRPr="00FF430B" w:rsidRDefault="008B497A" w:rsidP="008B497A">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BD89BB" w14:textId="77777777" w:rsidR="008B497A" w:rsidRPr="00FF430B" w:rsidRDefault="008B497A" w:rsidP="008B497A">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599962" w14:textId="77777777" w:rsidR="008B497A" w:rsidRPr="00FF430B" w:rsidRDefault="008B497A" w:rsidP="008B497A">
                  <w:pPr>
                    <w:jc w:val="both"/>
                    <w:rPr>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lang w:val="ro-MD"/>
                    </w:rPr>
                  </w:pPr>
                </w:p>
                <w:p w14:paraId="08AAC997" w14:textId="77777777" w:rsidR="007E709D" w:rsidRPr="00FF430B" w:rsidRDefault="007E709D" w:rsidP="004D7C86">
                  <w:pPr>
                    <w:jc w:val="both"/>
                    <w:rPr>
                      <w:lang w:val="ro-MD"/>
                    </w:rPr>
                  </w:pPr>
                </w:p>
                <w:p w14:paraId="1B044BD9" w14:textId="77777777" w:rsidR="007E709D" w:rsidRPr="00FF430B" w:rsidRDefault="007E709D" w:rsidP="004D7C86">
                  <w:pPr>
                    <w:jc w:val="both"/>
                    <w:rPr>
                      <w:lang w:val="ro-MD"/>
                    </w:rPr>
                  </w:pPr>
                </w:p>
                <w:p w14:paraId="0EDE7AD5" w14:textId="77777777" w:rsidR="007E709D" w:rsidRPr="00FF430B" w:rsidRDefault="007E709D" w:rsidP="004D7C86">
                  <w:pPr>
                    <w:jc w:val="both"/>
                    <w:rPr>
                      <w:lang w:val="ro-MD"/>
                    </w:rPr>
                  </w:pPr>
                </w:p>
                <w:p w14:paraId="081AFD4C" w14:textId="77777777" w:rsidR="007E709D" w:rsidRPr="00FF430B" w:rsidRDefault="007E709D" w:rsidP="004D7C86">
                  <w:pPr>
                    <w:jc w:val="both"/>
                    <w:rPr>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lang w:val="ro-MD"/>
                    </w:rPr>
                  </w:pPr>
                  <w:r w:rsidRPr="00FF430B">
                    <w:rPr>
                      <w:lang w:val="ro-MD"/>
                    </w:rPr>
                    <w:t> </w:t>
                  </w:r>
                </w:p>
                <w:p w14:paraId="12DB01AD" w14:textId="77777777" w:rsidR="007E709D" w:rsidRPr="00FF430B" w:rsidRDefault="007E709D" w:rsidP="004D7C86">
                  <w:pPr>
                    <w:jc w:val="center"/>
                    <w:rPr>
                      <w:b/>
                      <w:bCs/>
                      <w:lang w:val="ro-MD"/>
                    </w:rPr>
                  </w:pPr>
                </w:p>
                <w:p w14:paraId="76DC0989" w14:textId="77777777" w:rsidR="004D7C86" w:rsidRPr="00FF430B" w:rsidRDefault="004D7C86" w:rsidP="004D7C86">
                  <w:pPr>
                    <w:jc w:val="center"/>
                    <w:rPr>
                      <w:b/>
                      <w:bCs/>
                      <w:lang w:val="ro-MD"/>
                    </w:rPr>
                  </w:pPr>
                </w:p>
                <w:p w14:paraId="7266B5BE" w14:textId="77777777" w:rsidR="004D7C86" w:rsidRPr="00FF430B" w:rsidRDefault="004D7C86" w:rsidP="004D7C86">
                  <w:pPr>
                    <w:jc w:val="center"/>
                    <w:rPr>
                      <w:b/>
                      <w:bCs/>
                      <w:lang w:val="ro-MD"/>
                    </w:rPr>
                  </w:pPr>
                </w:p>
                <w:p w14:paraId="6957264B" w14:textId="77777777" w:rsidR="004D7C86" w:rsidRPr="00FF430B" w:rsidRDefault="004D7C86" w:rsidP="004D7C86">
                  <w:pPr>
                    <w:jc w:val="center"/>
                    <w:rPr>
                      <w:b/>
                      <w:bCs/>
                      <w:lang w:val="ro-MD"/>
                    </w:rPr>
                  </w:pPr>
                </w:p>
                <w:p w14:paraId="4F64F738" w14:textId="77777777" w:rsidR="004D7C86" w:rsidRPr="00FF430B" w:rsidRDefault="004D7C86" w:rsidP="004D7C86">
                  <w:pPr>
                    <w:jc w:val="center"/>
                    <w:rPr>
                      <w:b/>
                      <w:bCs/>
                      <w:lang w:val="ro-MD"/>
                    </w:rPr>
                  </w:pPr>
                </w:p>
                <w:p w14:paraId="6F6CEF5D" w14:textId="77777777" w:rsidR="004D7C86" w:rsidRPr="00FF430B" w:rsidRDefault="004D7C86" w:rsidP="004D7C86">
                  <w:pPr>
                    <w:jc w:val="center"/>
                    <w:rPr>
                      <w:b/>
                      <w:bCs/>
                      <w:lang w:val="ro-MD"/>
                    </w:rPr>
                  </w:pPr>
                </w:p>
                <w:p w14:paraId="4127C2B0" w14:textId="77777777" w:rsidR="007E709D" w:rsidRPr="00FF430B" w:rsidRDefault="007E709D" w:rsidP="007E709D">
                  <w:pPr>
                    <w:rPr>
                      <w:b/>
                      <w:bCs/>
                      <w:lang w:val="ro-MD"/>
                    </w:rPr>
                  </w:pPr>
                  <w:r w:rsidRPr="00FF430B">
                    <w:rPr>
                      <w:b/>
                      <w:bCs/>
                      <w:lang w:val="ro-MD"/>
                    </w:rPr>
                    <w:t xml:space="preserve">                 SEMNĂTURILE PĂRŢILOR</w:t>
                  </w:r>
                </w:p>
                <w:p w14:paraId="2D64B62D" w14:textId="77777777" w:rsidR="004D7C86" w:rsidRPr="00FF430B" w:rsidRDefault="004D7C86" w:rsidP="007E709D">
                  <w:pPr>
                    <w:rPr>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lang w:val="ro-MD"/>
                    </w:rPr>
                  </w:pPr>
                  <w:r w:rsidRPr="006A7C1C">
                    <w:rPr>
                      <w:b/>
                      <w:bCs/>
                      <w:lang w:val="ro-MD"/>
                    </w:rPr>
                    <w:t>ANTREPRENORU</w:t>
                  </w:r>
                  <w:r>
                    <w:rPr>
                      <w:b/>
                      <w:bCs/>
                      <w:lang w:val="ro-MD"/>
                    </w:rPr>
                    <w:t>L</w:t>
                  </w:r>
                </w:p>
                <w:p w14:paraId="50273CFA" w14:textId="77777777" w:rsidR="007E709D" w:rsidRPr="00FF430B" w:rsidRDefault="007E709D" w:rsidP="004D7C86">
                  <w:pPr>
                    <w:ind w:firstLine="567"/>
                    <w:jc w:val="both"/>
                    <w:rPr>
                      <w:lang w:val="ro-MD"/>
                    </w:rPr>
                  </w:pPr>
                  <w:r w:rsidRPr="00FF430B">
                    <w:rPr>
                      <w:lang w:val="ro-MD"/>
                    </w:rPr>
                    <w:t> </w:t>
                  </w:r>
                </w:p>
                <w:p w14:paraId="0C5B10F9" w14:textId="77777777" w:rsidR="00753976" w:rsidRPr="00FF430B" w:rsidRDefault="00753976" w:rsidP="00240751">
                  <w:pPr>
                    <w:ind w:firstLine="567"/>
                    <w:rPr>
                      <w:lang w:val="ro-MD"/>
                    </w:rPr>
                  </w:pPr>
                </w:p>
                <w:p w14:paraId="1CA6E53E" w14:textId="77777777" w:rsidR="007E709D" w:rsidRPr="00FF430B" w:rsidRDefault="007E709D" w:rsidP="00240751">
                  <w:pPr>
                    <w:ind w:firstLine="567"/>
                    <w:rPr>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lang w:val="ro-MD"/>
                    </w:rPr>
                  </w:pPr>
                  <w:r w:rsidRPr="00FF430B">
                    <w:rPr>
                      <w:b/>
                      <w:bCs/>
                      <w:lang w:val="ro-MD"/>
                    </w:rPr>
                    <w:t xml:space="preserve">                              </w:t>
                  </w:r>
                  <w:r w:rsidR="006A7C1C" w:rsidRPr="00FF430B">
                    <w:rPr>
                      <w:b/>
                      <w:bCs/>
                      <w:lang w:val="ro-MD"/>
                    </w:rPr>
                    <w:t xml:space="preserve"> BENEFICIAR</w:t>
                  </w:r>
                </w:p>
                <w:p w14:paraId="16DB761C" w14:textId="77777777" w:rsidR="007E709D" w:rsidRPr="00FF430B" w:rsidRDefault="007E709D" w:rsidP="004D7C86">
                  <w:pPr>
                    <w:ind w:firstLine="567"/>
                    <w:jc w:val="both"/>
                    <w:rPr>
                      <w:lang w:val="ro-MD"/>
                    </w:rPr>
                  </w:pPr>
                  <w:r w:rsidRPr="00FF430B">
                    <w:rPr>
                      <w:lang w:val="ro-MD"/>
                    </w:rPr>
                    <w:t> </w:t>
                  </w:r>
                </w:p>
                <w:p w14:paraId="7C4ED40E" w14:textId="77777777" w:rsidR="007E709D" w:rsidRPr="00FF430B" w:rsidRDefault="007E709D" w:rsidP="007E709D">
                  <w:pPr>
                    <w:rPr>
                      <w:lang w:val="ro-MD"/>
                    </w:rPr>
                  </w:pPr>
                </w:p>
                <w:p w14:paraId="772A0CA7" w14:textId="77777777" w:rsidR="007E709D" w:rsidRPr="00FF430B" w:rsidRDefault="007E709D" w:rsidP="003E7B03">
                  <w:pPr>
                    <w:jc w:val="both"/>
                    <w:rPr>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38DC5045" w:rsidR="00803E7E" w:rsidRPr="00FF430B" w:rsidRDefault="00803E7E" w:rsidP="004D7C86">
            <w:pPr>
              <w:jc w:val="right"/>
              <w:rPr>
                <w:lang w:val="ro-MD"/>
              </w:rPr>
            </w:pPr>
            <w:r w:rsidRPr="00FF430B">
              <w:rPr>
                <w:lang w:val="ro-MD"/>
              </w:rPr>
              <w:t>Anexa nr.</w:t>
            </w:r>
            <w:r w:rsidR="00FF5CB2">
              <w:rPr>
                <w:lang w:val="ro-MD"/>
              </w:rPr>
              <w:t xml:space="preserve"> </w:t>
            </w:r>
            <w:r w:rsidR="004D7C86" w:rsidRPr="00FF430B">
              <w:rPr>
                <w:lang w:val="ro-MD"/>
              </w:rPr>
              <w:t>2</w:t>
            </w:r>
          </w:p>
          <w:p w14:paraId="14548E19" w14:textId="77777777" w:rsidR="00803E7E" w:rsidRPr="00FF430B" w:rsidRDefault="00803E7E" w:rsidP="004D7C86">
            <w:pPr>
              <w:jc w:val="right"/>
              <w:rPr>
                <w:lang w:val="ro-MD"/>
              </w:rPr>
            </w:pPr>
            <w:r w:rsidRPr="00FF430B">
              <w:rPr>
                <w:lang w:val="ro-MD"/>
              </w:rPr>
              <w:t xml:space="preserve">la </w:t>
            </w:r>
            <w:r w:rsidR="00892A6D" w:rsidRPr="00FF430B">
              <w:rPr>
                <w:lang w:val="ro-MD"/>
              </w:rPr>
              <w:t>C</w:t>
            </w:r>
            <w:r w:rsidRPr="00FF430B">
              <w:rPr>
                <w:lang w:val="ro-MD"/>
              </w:rPr>
              <w:t>ontractul nr.__________</w:t>
            </w:r>
          </w:p>
          <w:p w14:paraId="0ADC02F1" w14:textId="77777777" w:rsidR="00803E7E" w:rsidRPr="00FF430B" w:rsidRDefault="00803E7E" w:rsidP="004D7C86">
            <w:pPr>
              <w:jc w:val="right"/>
              <w:rPr>
                <w:lang w:val="ro-MD"/>
              </w:rPr>
            </w:pPr>
            <w:r w:rsidRPr="00FF430B">
              <w:rPr>
                <w:lang w:val="ro-MD"/>
              </w:rPr>
              <w:t>din “____” ________ 20___</w:t>
            </w:r>
          </w:p>
          <w:p w14:paraId="6B954B68" w14:textId="008538E4" w:rsidR="004D7C86" w:rsidRDefault="004D7C86" w:rsidP="006A7C1C">
            <w:pPr>
              <w:keepNext/>
              <w:keepLines/>
              <w:spacing w:before="200"/>
              <w:jc w:val="both"/>
              <w:outlineLvl w:val="2"/>
              <w:rPr>
                <w:lang w:val="ro-MD"/>
              </w:rPr>
            </w:pPr>
          </w:p>
          <w:p w14:paraId="11E4291F" w14:textId="77777777" w:rsidR="006A7C1C" w:rsidRPr="00FF430B" w:rsidRDefault="006A7C1C" w:rsidP="006A7C1C">
            <w:pPr>
              <w:keepNext/>
              <w:keepLines/>
              <w:spacing w:before="200"/>
              <w:jc w:val="both"/>
              <w:outlineLvl w:val="2"/>
              <w:rPr>
                <w:lang w:val="ro-MD"/>
              </w:rPr>
            </w:pPr>
          </w:p>
          <w:p w14:paraId="597AC2A0" w14:textId="77777777" w:rsidR="00803E7E" w:rsidRPr="00FF430B" w:rsidRDefault="00803E7E" w:rsidP="00803E7E">
            <w:pPr>
              <w:ind w:firstLine="567"/>
              <w:jc w:val="both"/>
              <w:rPr>
                <w:b/>
                <w:lang w:val="ro-MD"/>
              </w:rPr>
            </w:pPr>
            <w:r w:rsidRPr="00FF430B">
              <w:rPr>
                <w:b/>
                <w:lang w:val="ro-MD"/>
              </w:rPr>
              <w:t>SPECIFICAŢII DE PREŢ</w:t>
            </w:r>
          </w:p>
          <w:p w14:paraId="5589590D" w14:textId="77777777" w:rsidR="00803E7E" w:rsidRPr="00FF430B" w:rsidRDefault="00803E7E" w:rsidP="00803E7E">
            <w:pPr>
              <w:keepNext/>
              <w:keepLines/>
              <w:spacing w:before="200"/>
              <w:ind w:firstLine="567"/>
              <w:jc w:val="both"/>
              <w:outlineLvl w:val="2"/>
              <w:rPr>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Denumirea</w:t>
                  </w:r>
                </w:p>
                <w:p w14:paraId="05781770" w14:textId="77777777" w:rsidR="00E13118"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lucrărilor</w:t>
                  </w:r>
                </w:p>
                <w:p w14:paraId="6B27D8F6" w14:textId="77777777" w:rsidR="00803E7E" w:rsidRPr="00FF430B" w:rsidRDefault="00803E7E" w:rsidP="004D7C86">
                  <w:pPr>
                    <w:tabs>
                      <w:tab w:val="left" w:pos="369"/>
                    </w:tabs>
                    <w:ind w:left="-923"/>
                    <w:jc w:val="center"/>
                    <w:rPr>
                      <w:b/>
                      <w:bCs/>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lang w:val="ro-MD"/>
                    </w:rPr>
                  </w:pPr>
                  <w:proofErr w:type="spellStart"/>
                  <w:r w:rsidRPr="00FF430B">
                    <w:rPr>
                      <w:b/>
                      <w:bCs/>
                      <w:lang w:val="ro-MD"/>
                    </w:rPr>
                    <w:t>Preţ</w:t>
                  </w:r>
                  <w:r w:rsidR="00892A6D" w:rsidRPr="00FF430B">
                    <w:rPr>
                      <w:b/>
                      <w:bCs/>
                      <w:lang w:val="ro-MD"/>
                    </w:rPr>
                    <w:t>ul</w:t>
                  </w:r>
                  <w:proofErr w:type="spellEnd"/>
                  <w:r w:rsidRPr="00FF430B">
                    <w:rPr>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lang w:val="ro-MD"/>
                    </w:rPr>
                  </w:pPr>
                  <w:proofErr w:type="spellStart"/>
                  <w:r w:rsidRPr="00FF430B">
                    <w:rPr>
                      <w:b/>
                      <w:bCs/>
                      <w:lang w:val="ro-MD"/>
                    </w:rPr>
                    <w:t>Suma</w:t>
                  </w:r>
                  <w:r w:rsidR="0060188C" w:rsidRPr="00FF430B">
                    <w:rPr>
                      <w:b/>
                      <w:bCs/>
                      <w:lang w:val="ro-MD"/>
                    </w:rPr>
                    <w:t>l</w:t>
                  </w:r>
                  <w:r w:rsidRPr="00FF430B">
                    <w:rPr>
                      <w:b/>
                      <w:bCs/>
                      <w:lang w:val="ro-MD"/>
                    </w:rPr>
                    <w:t>ei</w:t>
                  </w:r>
                  <w:proofErr w:type="spellEnd"/>
                  <w:r w:rsidRPr="00FF430B">
                    <w:rPr>
                      <w:b/>
                      <w:bCs/>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lang w:val="ro-MD"/>
                    </w:rPr>
                  </w:pPr>
                  <w:r w:rsidRPr="00FF430B">
                    <w:rPr>
                      <w:b/>
                      <w:bCs/>
                      <w:lang w:val="ro-MD"/>
                    </w:rPr>
                    <w:t>Termenii de executare</w:t>
                  </w:r>
                </w:p>
                <w:p w14:paraId="5F805D30" w14:textId="77777777" w:rsidR="00803E7E" w:rsidRPr="00FF430B" w:rsidRDefault="00803E7E" w:rsidP="003E7B03">
                  <w:pPr>
                    <w:tabs>
                      <w:tab w:val="left" w:pos="1134"/>
                    </w:tabs>
                    <w:ind w:left="720"/>
                    <w:outlineLvl w:val="0"/>
                    <w:rPr>
                      <w:b/>
                      <w:bCs/>
                      <w:lang w:val="ro-MD"/>
                    </w:rPr>
                  </w:pPr>
                </w:p>
              </w:tc>
            </w:tr>
            <w:tr w:rsidR="008B497A" w:rsidRPr="00EC30C2" w14:paraId="281FBF90" w14:textId="77777777" w:rsidTr="00631CD1">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B497A" w:rsidRPr="00FF430B" w:rsidRDefault="008B497A" w:rsidP="008B497A">
                  <w:pPr>
                    <w:jc w:val="both"/>
                    <w:rPr>
                      <w:lang w:val="ro-MD"/>
                    </w:rPr>
                  </w:pPr>
                  <w:r w:rsidRPr="00FF430B">
                    <w:rPr>
                      <w:lang w:val="ro-MD"/>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10C139BC" w14:textId="4DDEB804" w:rsidR="008B497A" w:rsidRPr="00FF430B" w:rsidRDefault="008B497A" w:rsidP="008B497A">
                  <w:pPr>
                    <w:keepNext/>
                    <w:keepLines/>
                    <w:spacing w:before="200"/>
                    <w:jc w:val="both"/>
                    <w:outlineLvl w:val="2"/>
                    <w:rPr>
                      <w:lang w:val="ro-MD"/>
                    </w:rPr>
                  </w:pPr>
                  <w:r w:rsidRPr="00FF430B">
                    <w:rPr>
                      <w:b/>
                      <w:sz w:val="20"/>
                      <w:szCs w:val="20"/>
                      <w:lang w:val="ro-MD" w:eastAsia="ru-RU"/>
                    </w:rPr>
                    <w:t>Lotul 1</w:t>
                  </w:r>
                  <w:r>
                    <w:rPr>
                      <w:b/>
                      <w:sz w:val="20"/>
                      <w:szCs w:val="20"/>
                      <w:lang w:val="ro-MD" w:eastAsia="ru-RU"/>
                    </w:rPr>
                    <w:t>-</w:t>
                  </w:r>
                  <w:r>
                    <w:t xml:space="preserve"> </w:t>
                  </w:r>
                  <w:r w:rsidRPr="004D21F2">
                    <w:rPr>
                      <w:b/>
                      <w:sz w:val="20"/>
                      <w:szCs w:val="20"/>
                      <w:lang w:val="ro-MD" w:eastAsia="ru-RU"/>
                    </w:rPr>
                    <w:t xml:space="preserve">Lucrări de reparație  </w:t>
                  </w:r>
                  <w:r>
                    <w:rPr>
                      <w:b/>
                      <w:sz w:val="20"/>
                      <w:szCs w:val="20"/>
                      <w:lang w:val="ro-MD" w:eastAsia="ru-RU"/>
                    </w:rPr>
                    <w:t>în incinta</w:t>
                  </w:r>
                  <w:r w:rsidRPr="004D21F2">
                    <w:rPr>
                      <w:b/>
                      <w:sz w:val="20"/>
                      <w:szCs w:val="20"/>
                      <w:lang w:val="ro-MD" w:eastAsia="ru-RU"/>
                    </w:rPr>
                    <w:t xml:space="preserve">  IMSP AMT Centru</w:t>
                  </w:r>
                  <w:r>
                    <w:rPr>
                      <w:b/>
                      <w:sz w:val="20"/>
                      <w:szCs w:val="20"/>
                      <w:lang w:val="ro-MD" w:eastAsia="ru-RU"/>
                    </w:rPr>
                    <w:t xml:space="preserve"> bloc CCD.</w:t>
                  </w:r>
                </w:p>
              </w:tc>
              <w:tc>
                <w:tcPr>
                  <w:tcW w:w="709" w:type="dxa"/>
                  <w:vMerge w:val="restart"/>
                  <w:tcBorders>
                    <w:top w:val="single" w:sz="6" w:space="0" w:color="000000"/>
                    <w:left w:val="single" w:sz="6" w:space="0" w:color="000000"/>
                    <w:right w:val="single" w:sz="6" w:space="0" w:color="000000"/>
                  </w:tcBorders>
                  <w:tcMar>
                    <w:top w:w="24" w:type="dxa"/>
                    <w:left w:w="48" w:type="dxa"/>
                    <w:bottom w:w="24" w:type="dxa"/>
                    <w:right w:w="48" w:type="dxa"/>
                  </w:tcMar>
                  <w:textDirection w:val="btLr"/>
                  <w:hideMark/>
                </w:tcPr>
                <w:p w14:paraId="5FD088C8" w14:textId="09B723C6" w:rsidR="008B497A" w:rsidRPr="00FF430B" w:rsidRDefault="008B497A" w:rsidP="008B497A">
                  <w:pPr>
                    <w:keepNext/>
                    <w:keepLines/>
                    <w:spacing w:before="200"/>
                    <w:ind w:left="113" w:right="113"/>
                    <w:jc w:val="center"/>
                    <w:outlineLvl w:val="2"/>
                    <w:rPr>
                      <w:lang w:val="ro-MD"/>
                    </w:rPr>
                  </w:pPr>
                  <w:r w:rsidRPr="00854CAB">
                    <w:rPr>
                      <w:sz w:val="20"/>
                      <w:szCs w:val="20"/>
                      <w:lang w:val="ro-MD" w:eastAsia="ru-RU"/>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E1C564B" w14:textId="00B3321F" w:rsidR="008B497A" w:rsidRPr="00B727E8" w:rsidRDefault="008B497A" w:rsidP="008B497A">
                  <w:pPr>
                    <w:keepNext/>
                    <w:keepLines/>
                    <w:spacing w:before="200"/>
                    <w:jc w:val="both"/>
                    <w:outlineLvl w:val="2"/>
                    <w:rPr>
                      <w:i/>
                      <w:iCs/>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0275BD5" w14:textId="3E87F448" w:rsidR="008B497A" w:rsidRPr="00B727E8" w:rsidRDefault="008B497A" w:rsidP="008B497A">
                  <w:pPr>
                    <w:keepNext/>
                    <w:keepLines/>
                    <w:spacing w:before="200"/>
                    <w:jc w:val="both"/>
                    <w:outlineLvl w:val="2"/>
                    <w:rPr>
                      <w:i/>
                      <w:iCs/>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B497A" w:rsidRPr="00FF430B" w:rsidRDefault="008B497A" w:rsidP="008B497A">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B497A" w:rsidRPr="00FF430B" w:rsidRDefault="008B497A" w:rsidP="008B497A">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B497A" w:rsidRPr="00FF430B" w:rsidRDefault="008B497A" w:rsidP="008B497A">
                  <w:pPr>
                    <w:keepNext/>
                    <w:keepLines/>
                    <w:spacing w:before="200"/>
                    <w:jc w:val="both"/>
                    <w:outlineLvl w:val="2"/>
                    <w:rPr>
                      <w:lang w:val="ro-MD"/>
                    </w:rPr>
                  </w:pPr>
                </w:p>
              </w:tc>
            </w:tr>
            <w:tr w:rsidR="008B497A" w:rsidRPr="00EC30C2" w14:paraId="378A1FED" w14:textId="77777777" w:rsidTr="00631CD1">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0B40CE" w14:textId="574AF300" w:rsidR="008B497A" w:rsidRPr="00FF430B" w:rsidRDefault="008B497A" w:rsidP="008B497A">
                  <w:pPr>
                    <w:jc w:val="both"/>
                    <w:rPr>
                      <w:lang w:val="ro-MD"/>
                    </w:rPr>
                  </w:pPr>
                  <w:r>
                    <w:rPr>
                      <w:lang w:val="ro-MD"/>
                    </w:rPr>
                    <w:t>1.1</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FC209AF" w14:textId="744662F7" w:rsidR="008B497A" w:rsidRPr="00503023" w:rsidRDefault="008B497A" w:rsidP="008B497A">
                  <w:pPr>
                    <w:keepNext/>
                    <w:keepLines/>
                    <w:spacing w:before="200"/>
                    <w:jc w:val="both"/>
                    <w:outlineLvl w:val="2"/>
                    <w:rPr>
                      <w:i/>
                      <w:sz w:val="20"/>
                      <w:szCs w:val="20"/>
                      <w:lang w:val="ro-MD" w:eastAsia="ru-RU"/>
                    </w:rPr>
                  </w:pPr>
                  <w:r>
                    <w:rPr>
                      <w:i/>
                      <w:sz w:val="20"/>
                      <w:szCs w:val="20"/>
                      <w:lang w:val="ro-MD" w:eastAsia="ru-RU"/>
                    </w:rPr>
                    <w:t xml:space="preserve">Reparația( instalarea) tavanelor Laboratoarelor Clinic și Biochimic </w:t>
                  </w:r>
                </w:p>
              </w:tc>
              <w:tc>
                <w:tcPr>
                  <w:tcW w:w="709" w:type="dxa"/>
                  <w:vMerge/>
                  <w:tcBorders>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61FA5929" w14:textId="77777777" w:rsidR="008B497A" w:rsidRPr="00854CAB" w:rsidRDefault="008B497A" w:rsidP="008B497A">
                  <w:pPr>
                    <w:keepNext/>
                    <w:keepLines/>
                    <w:spacing w:before="200"/>
                    <w:ind w:left="113" w:right="113"/>
                    <w:jc w:val="both"/>
                    <w:outlineLvl w:val="2"/>
                    <w:rPr>
                      <w:sz w:val="20"/>
                      <w:szCs w:val="20"/>
                      <w:lang w:val="ro-MD" w:eastAsia="ru-RU"/>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C3B6AE3" w14:textId="273E55A4" w:rsidR="008B497A" w:rsidRPr="008B497A" w:rsidRDefault="008B497A" w:rsidP="008B497A">
                  <w:pPr>
                    <w:keepNext/>
                    <w:keepLines/>
                    <w:spacing w:before="200"/>
                    <w:jc w:val="both"/>
                    <w:outlineLvl w:val="2"/>
                    <w:rPr>
                      <w:i/>
                      <w:iCs/>
                      <w:sz w:val="20"/>
                      <w:szCs w:val="20"/>
                      <w:lang w:val="ro-MD" w:eastAsia="ru-RU"/>
                    </w:rPr>
                  </w:pPr>
                  <w:r w:rsidRPr="008B497A">
                    <w:rPr>
                      <w:i/>
                      <w:iCs/>
                      <w:sz w:val="20"/>
                      <w:szCs w:val="20"/>
                    </w:rPr>
                    <w:t>Conform listei cantităților de lucrări prevăzute în caietul de sarcini.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E805D01" w14:textId="1D682A27" w:rsidR="008B497A" w:rsidRPr="008B497A" w:rsidRDefault="008B497A" w:rsidP="008B497A">
                  <w:pPr>
                    <w:keepNext/>
                    <w:keepLines/>
                    <w:spacing w:before="200"/>
                    <w:jc w:val="both"/>
                    <w:outlineLvl w:val="2"/>
                    <w:rPr>
                      <w:i/>
                      <w:iCs/>
                      <w:sz w:val="20"/>
                      <w:szCs w:val="20"/>
                      <w:lang w:val="ro-MD" w:eastAsia="ru-RU"/>
                    </w:rPr>
                  </w:pPr>
                  <w:r w:rsidRPr="008B497A">
                    <w:rPr>
                      <w:i/>
                      <w:iCs/>
                      <w:sz w:val="20"/>
                      <w:szCs w:val="20"/>
                    </w:rPr>
                    <w:t>Conform listei cantităților de lucrări prevăzute în caietul de sarcini.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7CE7B3" w14:textId="77777777" w:rsidR="008B497A" w:rsidRPr="00FF430B" w:rsidRDefault="008B497A" w:rsidP="008B497A">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D18D14" w14:textId="77777777" w:rsidR="008B497A" w:rsidRPr="00FF430B" w:rsidRDefault="008B497A" w:rsidP="008B497A">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1E03F2" w14:textId="77777777" w:rsidR="008B497A" w:rsidRPr="00FF430B" w:rsidRDefault="008B497A" w:rsidP="008B497A">
                  <w:pPr>
                    <w:keepNext/>
                    <w:keepLines/>
                    <w:spacing w:before="200"/>
                    <w:jc w:val="both"/>
                    <w:outlineLvl w:val="2"/>
                    <w:rPr>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lang w:val="ro-MD"/>
                    </w:rPr>
                  </w:pPr>
                  <w:r w:rsidRPr="00FF430B">
                    <w:rPr>
                      <w:lang w:val="ro-MD"/>
                    </w:rPr>
                    <w:t> </w:t>
                  </w:r>
                </w:p>
                <w:p w14:paraId="7C69EAEA" w14:textId="77777777" w:rsidR="00803E7E" w:rsidRPr="00FF430B" w:rsidRDefault="00803E7E" w:rsidP="004D7C86">
                  <w:pPr>
                    <w:keepNext/>
                    <w:keepLines/>
                    <w:spacing w:before="200"/>
                    <w:jc w:val="both"/>
                    <w:outlineLvl w:val="2"/>
                    <w:rPr>
                      <w:lang w:val="ro-MD"/>
                    </w:rPr>
                  </w:pPr>
                </w:p>
                <w:p w14:paraId="2B9B29C7" w14:textId="77777777" w:rsidR="00803E7E" w:rsidRPr="00FF430B" w:rsidRDefault="00803E7E" w:rsidP="004D7C86">
                  <w:pPr>
                    <w:keepNext/>
                    <w:keepLines/>
                    <w:spacing w:before="200"/>
                    <w:jc w:val="both"/>
                    <w:outlineLvl w:val="2"/>
                    <w:rPr>
                      <w:lang w:val="ro-MD"/>
                    </w:rPr>
                  </w:pPr>
                </w:p>
                <w:p w14:paraId="2BC83696" w14:textId="2EE690D3" w:rsidR="00803E7E" w:rsidRDefault="00EA64B0" w:rsidP="004D7C86">
                  <w:pPr>
                    <w:jc w:val="center"/>
                    <w:rPr>
                      <w:b/>
                      <w:bCs/>
                      <w:lang w:val="ro-MD"/>
                    </w:rPr>
                  </w:pPr>
                  <w:r w:rsidRPr="00FF430B">
                    <w:rPr>
                      <w:b/>
                      <w:bCs/>
                      <w:lang w:val="ro-MD"/>
                    </w:rPr>
                    <w:t>SEMNĂTURILE PĂRŢILOR</w:t>
                  </w:r>
                </w:p>
                <w:p w14:paraId="5E4EBEC0" w14:textId="77777777" w:rsidR="008B497A" w:rsidRDefault="008B497A" w:rsidP="004D7C86">
                  <w:pPr>
                    <w:jc w:val="center"/>
                    <w:rPr>
                      <w:b/>
                      <w:bCs/>
                      <w:lang w:val="ro-MD"/>
                    </w:rPr>
                  </w:pPr>
                </w:p>
                <w:p w14:paraId="7A9E7B1A" w14:textId="5A91F09A" w:rsidR="006A7C1C" w:rsidRPr="00FF430B" w:rsidRDefault="006A7C1C" w:rsidP="004D7C86">
                  <w:pPr>
                    <w:jc w:val="center"/>
                    <w:rPr>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lang w:val="ro-MD"/>
                    </w:rPr>
                  </w:pPr>
                  <w:r w:rsidRPr="00FF430B">
                    <w:rPr>
                      <w:b/>
                      <w:bCs/>
                      <w:lang w:val="ro-MD"/>
                    </w:rPr>
                    <w:t>ANTREPRENOR</w:t>
                  </w:r>
                </w:p>
                <w:p w14:paraId="0A0A85A8" w14:textId="77777777" w:rsidR="00371806" w:rsidRPr="00FF430B" w:rsidRDefault="00371806" w:rsidP="00B262BA">
                  <w:pPr>
                    <w:tabs>
                      <w:tab w:val="left" w:pos="1134"/>
                    </w:tabs>
                    <w:ind w:left="720"/>
                    <w:outlineLvl w:val="0"/>
                    <w:rPr>
                      <w:lang w:val="ro-MD"/>
                    </w:rPr>
                  </w:pPr>
                </w:p>
                <w:p w14:paraId="50B6231F" w14:textId="77777777" w:rsidR="00803E7E" w:rsidRPr="00FF430B" w:rsidRDefault="00803E7E" w:rsidP="00240751">
                  <w:pPr>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lang w:val="ro-MD"/>
                    </w:rPr>
                  </w:pPr>
                  <w:r w:rsidRPr="00FF430B">
                    <w:rPr>
                      <w:b/>
                      <w:bCs/>
                      <w:lang w:val="ro-MD"/>
                    </w:rPr>
                    <w:t>BENEFICIAR</w:t>
                  </w:r>
                </w:p>
                <w:p w14:paraId="7C9CFAEF" w14:textId="77777777" w:rsidR="00240751" w:rsidRPr="00FF430B" w:rsidRDefault="00EA64B0" w:rsidP="00240751">
                  <w:pPr>
                    <w:ind w:firstLine="567"/>
                    <w:jc w:val="both"/>
                    <w:rPr>
                      <w:lang w:val="ro-MD"/>
                    </w:rPr>
                  </w:pPr>
                  <w:r w:rsidRPr="00FF430B">
                    <w:rPr>
                      <w:lang w:val="ro-MD"/>
                    </w:rPr>
                    <w:t> </w:t>
                  </w:r>
                </w:p>
                <w:p w14:paraId="2D539C49" w14:textId="77777777" w:rsidR="00240751" w:rsidRPr="00FF430B" w:rsidRDefault="00240751" w:rsidP="00240751">
                  <w:pPr>
                    <w:keepNext/>
                    <w:keepLines/>
                    <w:spacing w:before="200"/>
                    <w:ind w:firstLine="567"/>
                    <w:jc w:val="both"/>
                    <w:outlineLvl w:val="2"/>
                    <w:rPr>
                      <w:lang w:val="ro-MD"/>
                    </w:rPr>
                  </w:pPr>
                </w:p>
                <w:p w14:paraId="7B9F60ED" w14:textId="77777777" w:rsidR="00803E7E" w:rsidRPr="00FF430B" w:rsidRDefault="00803E7E" w:rsidP="003E7B03">
                  <w:pPr>
                    <w:ind w:firstLine="567"/>
                    <w:jc w:val="both"/>
                    <w:rPr>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763"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B72"/>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D50"/>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5E18"/>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939"/>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8E5"/>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02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85F"/>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EFC"/>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BF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B35"/>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4F7"/>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246"/>
    <w:rsid w:val="00811CD9"/>
    <w:rsid w:val="00812A22"/>
    <w:rsid w:val="0081429B"/>
    <w:rsid w:val="008154D6"/>
    <w:rsid w:val="00816026"/>
    <w:rsid w:val="00817031"/>
    <w:rsid w:val="00817E55"/>
    <w:rsid w:val="008202F4"/>
    <w:rsid w:val="00821779"/>
    <w:rsid w:val="008260DA"/>
    <w:rsid w:val="0082679F"/>
    <w:rsid w:val="0083019C"/>
    <w:rsid w:val="00835D86"/>
    <w:rsid w:val="008373B7"/>
    <w:rsid w:val="008374FB"/>
    <w:rsid w:val="00837672"/>
    <w:rsid w:val="008376D5"/>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A70"/>
    <w:rsid w:val="008920F1"/>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97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8C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320"/>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A82"/>
    <w:rsid w:val="00AC7246"/>
    <w:rsid w:val="00AC78C9"/>
    <w:rsid w:val="00AC7CA8"/>
    <w:rsid w:val="00AC7DAC"/>
    <w:rsid w:val="00AD17E8"/>
    <w:rsid w:val="00AD32DD"/>
    <w:rsid w:val="00AD4A65"/>
    <w:rsid w:val="00AD62DE"/>
    <w:rsid w:val="00AD6DA1"/>
    <w:rsid w:val="00AD6DF5"/>
    <w:rsid w:val="00AE1523"/>
    <w:rsid w:val="00AE19B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9"/>
    <w:rsid w:val="00B51B6E"/>
    <w:rsid w:val="00B51DAA"/>
    <w:rsid w:val="00B5234C"/>
    <w:rsid w:val="00B541A3"/>
    <w:rsid w:val="00B54EFC"/>
    <w:rsid w:val="00B555F2"/>
    <w:rsid w:val="00B618C5"/>
    <w:rsid w:val="00B64969"/>
    <w:rsid w:val="00B65C93"/>
    <w:rsid w:val="00B663FE"/>
    <w:rsid w:val="00B67953"/>
    <w:rsid w:val="00B720FE"/>
    <w:rsid w:val="00B727E8"/>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817"/>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660"/>
    <w:rsid w:val="00C60F8F"/>
    <w:rsid w:val="00C6170E"/>
    <w:rsid w:val="00C617B0"/>
    <w:rsid w:val="00C64C7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846"/>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44"/>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4C"/>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3BA8"/>
    <w:rsid w:val="00E845B0"/>
    <w:rsid w:val="00E85B92"/>
    <w:rsid w:val="00E86623"/>
    <w:rsid w:val="00E869F7"/>
    <w:rsid w:val="00E92862"/>
    <w:rsid w:val="00E93A68"/>
    <w:rsid w:val="00E94F3E"/>
    <w:rsid w:val="00E9530A"/>
    <w:rsid w:val="00E95E11"/>
    <w:rsid w:val="00E975C9"/>
    <w:rsid w:val="00EA3452"/>
    <w:rsid w:val="00EA3C96"/>
    <w:rsid w:val="00EA50A9"/>
    <w:rsid w:val="00EA5158"/>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8EB"/>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ind w:left="360"/>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E0044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mtcentru.contracte@ms.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50</Pages>
  <Words>19724</Words>
  <Characters>114404</Characters>
  <Application>Microsoft Office Word</Application>
  <DocSecurity>0</DocSecurity>
  <Lines>953</Lines>
  <Paragraphs>267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Turcanu Aliona</cp:lastModifiedBy>
  <cp:revision>19</cp:revision>
  <cp:lastPrinted>2024-06-04T08:44:00Z</cp:lastPrinted>
  <dcterms:created xsi:type="dcterms:W3CDTF">2021-06-14T10:00:00Z</dcterms:created>
  <dcterms:modified xsi:type="dcterms:W3CDTF">2026-02-13T08:52:00Z</dcterms:modified>
</cp:coreProperties>
</file>