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8B9256" w14:textId="3C091B33" w:rsidR="00E706C1" w:rsidRPr="00FF430B" w:rsidRDefault="00E706C1" w:rsidP="007855F7">
      <w:pPr>
        <w:pStyle w:val="Style3"/>
        <w:tabs>
          <w:tab w:val="left" w:pos="567"/>
        </w:tabs>
        <w:spacing w:before="0" w:beforeAutospacing="0" w:after="0"/>
        <w:ind w:left="0" w:firstLine="0"/>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2C753EB" w14:textId="6229CFA9" w:rsidR="008726D2" w:rsidRPr="00FF430B" w:rsidRDefault="008726D2" w:rsidP="007855F7">
      <w:pPr>
        <w:spacing w:after="200" w:line="276" w:lineRule="auto"/>
        <w:rPr>
          <w:lang w:val="ro-MD" w:eastAsia="zh-CN"/>
        </w:rPr>
      </w:pPr>
      <w:bookmarkStart w:id="2" w:name="_Toc449692097"/>
      <w:bookmarkEnd w:id="1"/>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4F0F75">
      <w:pPr>
        <w:pStyle w:val="a7"/>
        <w:numPr>
          <w:ilvl w:val="0"/>
          <w:numId w:val="4"/>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4F0F75">
      <w:pPr>
        <w:pStyle w:val="a7"/>
        <w:numPr>
          <w:ilvl w:val="0"/>
          <w:numId w:val="4"/>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4F0F75">
      <w:pPr>
        <w:pStyle w:val="a7"/>
        <w:numPr>
          <w:ilvl w:val="0"/>
          <w:numId w:val="4"/>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4F0F75">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1D5FEC39" w14:textId="0D9A0C99" w:rsidR="000E4D7D" w:rsidRPr="00FF430B" w:rsidRDefault="000E4D7D" w:rsidP="007855F7">
      <w:pPr>
        <w:spacing w:line="276" w:lineRule="auto"/>
        <w:rPr>
          <w:rFonts w:eastAsia="PMingLiU"/>
          <w:b/>
          <w:lang w:val="ro-MD" w:eastAsia="zh-CN"/>
        </w:rPr>
      </w:pPr>
      <w:bookmarkStart w:id="14" w:name="_GoBack"/>
      <w:bookmarkEnd w:id="14"/>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13"/>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F0F75">
            <w:pPr>
              <w:pStyle w:val="a"/>
              <w:numPr>
                <w:ilvl w:val="0"/>
                <w:numId w:val="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1F473494" w14:textId="2DC27B65" w:rsidR="00FF5CB2" w:rsidRPr="00FF430B" w:rsidRDefault="00FF5CB2" w:rsidP="006C4C0E">
      <w:pPr>
        <w:tabs>
          <w:tab w:val="left" w:leader="underscore" w:pos="6465"/>
          <w:tab w:val="right" w:leader="underscore" w:pos="9777"/>
        </w:tabs>
        <w:spacing w:line="302" w:lineRule="auto"/>
        <w:rPr>
          <w:rFonts w:eastAsia="PMingLiU"/>
          <w:lang w:val="ro-MD" w:eastAsia="zh-CN"/>
        </w:rPr>
      </w:pPr>
    </w:p>
    <w:sectPr w:rsidR="00FF5CB2" w:rsidRPr="00FF430B" w:rsidSect="007855F7">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D1702" w14:textId="77777777" w:rsidR="004F0F75" w:rsidRDefault="004F0F75" w:rsidP="00A20ACF">
      <w:r>
        <w:separator/>
      </w:r>
    </w:p>
  </w:endnote>
  <w:endnote w:type="continuationSeparator" w:id="0">
    <w:p w14:paraId="462AB73E" w14:textId="77777777" w:rsidR="004F0F75" w:rsidRDefault="004F0F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680EEC2" w:rsidR="008F1D40" w:rsidRDefault="008F1D40">
        <w:pPr>
          <w:pStyle w:val="a4"/>
          <w:jc w:val="right"/>
        </w:pPr>
        <w:r>
          <w:fldChar w:fldCharType="begin"/>
        </w:r>
        <w:r>
          <w:instrText xml:space="preserve"> PAGE   \* MERGEFORMAT </w:instrText>
        </w:r>
        <w:r>
          <w:fldChar w:fldCharType="separate"/>
        </w:r>
        <w:r w:rsidR="007855F7">
          <w:t>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4E8C7D" w14:textId="77777777" w:rsidR="004F0F75" w:rsidRDefault="004F0F75" w:rsidP="00A20ACF">
      <w:r>
        <w:separator/>
      </w:r>
    </w:p>
  </w:footnote>
  <w:footnote w:type="continuationSeparator" w:id="0">
    <w:p w14:paraId="26ADAFDD" w14:textId="77777777" w:rsidR="004F0F75" w:rsidRDefault="004F0F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9"/>
  </w:num>
  <w:num w:numId="3">
    <w:abstractNumId w:val="6"/>
  </w:num>
  <w:num w:numId="4">
    <w:abstractNumId w:val="5"/>
  </w:num>
  <w:num w:numId="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0F75"/>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5F7"/>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20DAF-E1AD-4EA3-9D3D-33A846E3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1653</Words>
  <Characters>9426</Characters>
  <Application>Microsoft Office Word</Application>
  <DocSecurity>0</DocSecurity>
  <Lines>78</Lines>
  <Paragraphs>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2026-02-19T08:09:00Z</dcterms:created>
  <dcterms:modified xsi:type="dcterms:W3CDTF">2026-06-05T12:53:00Z</dcterms:modified>
</cp:coreProperties>
</file>