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21402D">
      <w:pPr>
        <w:pStyle w:val="ListParagraph"/>
        <w:numPr>
          <w:ilvl w:val="0"/>
          <w:numId w:val="8"/>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21402D">
      <w:pPr>
        <w:pStyle w:val="ListParagraph"/>
        <w:numPr>
          <w:ilvl w:val="0"/>
          <w:numId w:val="8"/>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21402D">
      <w:pPr>
        <w:pStyle w:val="ListParagraph"/>
        <w:numPr>
          <w:ilvl w:val="0"/>
          <w:numId w:val="13"/>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21402D">
      <w:pPr>
        <w:pStyle w:val="ListParagraph"/>
        <w:numPr>
          <w:ilvl w:val="0"/>
          <w:numId w:val="1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21402D">
      <w:pPr>
        <w:pStyle w:val="ListParagraph"/>
        <w:numPr>
          <w:ilvl w:val="0"/>
          <w:numId w:val="1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21402D">
      <w:pPr>
        <w:pStyle w:val="ListParagraph"/>
        <w:numPr>
          <w:ilvl w:val="0"/>
          <w:numId w:val="1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21402D">
      <w:pPr>
        <w:pStyle w:val="ListParagraph"/>
        <w:numPr>
          <w:ilvl w:val="0"/>
          <w:numId w:val="1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21402D">
      <w:pPr>
        <w:pStyle w:val="ListParagraph"/>
        <w:numPr>
          <w:ilvl w:val="0"/>
          <w:numId w:val="1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21402D">
      <w:pPr>
        <w:pStyle w:val="ListParagraph"/>
        <w:numPr>
          <w:ilvl w:val="0"/>
          <w:numId w:val="13"/>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21402D">
      <w:pPr>
        <w:pStyle w:val="ListParagraph"/>
        <w:numPr>
          <w:ilvl w:val="0"/>
          <w:numId w:val="1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21402D">
      <w:pPr>
        <w:pStyle w:val="ListParagraph"/>
        <w:numPr>
          <w:ilvl w:val="0"/>
          <w:numId w:val="1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21402D">
      <w:pPr>
        <w:pStyle w:val="ListParagraph"/>
        <w:numPr>
          <w:ilvl w:val="0"/>
          <w:numId w:val="1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21402D">
      <w:pPr>
        <w:pStyle w:val="ListParagraph"/>
        <w:numPr>
          <w:ilvl w:val="0"/>
          <w:numId w:val="1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21402D">
      <w:pPr>
        <w:pStyle w:val="ListParagraph"/>
        <w:numPr>
          <w:ilvl w:val="0"/>
          <w:numId w:val="1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21402D">
      <w:pPr>
        <w:pStyle w:val="ListParagraph"/>
        <w:numPr>
          <w:ilvl w:val="0"/>
          <w:numId w:val="1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21402D">
      <w:pPr>
        <w:pStyle w:val="ListParagraph"/>
        <w:numPr>
          <w:ilvl w:val="0"/>
          <w:numId w:val="13"/>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21402D">
      <w:pPr>
        <w:pStyle w:val="ListParagraph"/>
        <w:numPr>
          <w:ilvl w:val="0"/>
          <w:numId w:val="1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21402D">
      <w:pPr>
        <w:pStyle w:val="ListParagraph"/>
        <w:numPr>
          <w:ilvl w:val="0"/>
          <w:numId w:val="1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21402D">
      <w:pPr>
        <w:pStyle w:val="ListParagraph"/>
        <w:numPr>
          <w:ilvl w:val="0"/>
          <w:numId w:val="1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21402D">
      <w:pPr>
        <w:pStyle w:val="ListParagraph"/>
        <w:numPr>
          <w:ilvl w:val="0"/>
          <w:numId w:val="13"/>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21402D">
      <w:pPr>
        <w:pStyle w:val="ListParagraph"/>
        <w:numPr>
          <w:ilvl w:val="0"/>
          <w:numId w:val="1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21402D">
      <w:pPr>
        <w:pStyle w:val="ListParagraph"/>
        <w:numPr>
          <w:ilvl w:val="0"/>
          <w:numId w:val="1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21402D">
      <w:pPr>
        <w:pStyle w:val="ListParagraph"/>
        <w:numPr>
          <w:ilvl w:val="0"/>
          <w:numId w:val="1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21402D">
      <w:pPr>
        <w:pStyle w:val="ListParagraph"/>
        <w:numPr>
          <w:ilvl w:val="0"/>
          <w:numId w:val="1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21402D">
      <w:pPr>
        <w:pStyle w:val="ListParagraph"/>
        <w:numPr>
          <w:ilvl w:val="0"/>
          <w:numId w:val="1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21402D">
      <w:pPr>
        <w:pStyle w:val="ListParagraph"/>
        <w:numPr>
          <w:ilvl w:val="0"/>
          <w:numId w:val="13"/>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21402D">
      <w:pPr>
        <w:pStyle w:val="ListParagraph"/>
        <w:numPr>
          <w:ilvl w:val="0"/>
          <w:numId w:val="1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21402D">
      <w:pPr>
        <w:pStyle w:val="ListParagraph"/>
        <w:numPr>
          <w:ilvl w:val="0"/>
          <w:numId w:val="1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21402D">
      <w:pPr>
        <w:pStyle w:val="ListParagraph"/>
        <w:numPr>
          <w:ilvl w:val="0"/>
          <w:numId w:val="1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21402D">
      <w:pPr>
        <w:pStyle w:val="ListParagraph"/>
        <w:numPr>
          <w:ilvl w:val="0"/>
          <w:numId w:val="13"/>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21402D">
      <w:pPr>
        <w:pStyle w:val="ListParagraph"/>
        <w:numPr>
          <w:ilvl w:val="0"/>
          <w:numId w:val="8"/>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21402D">
      <w:pPr>
        <w:pStyle w:val="ListParagraph"/>
        <w:numPr>
          <w:ilvl w:val="0"/>
          <w:numId w:val="8"/>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21402D">
      <w:pPr>
        <w:pStyle w:val="ListParagraph"/>
        <w:numPr>
          <w:ilvl w:val="0"/>
          <w:numId w:val="8"/>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21402D">
      <w:pPr>
        <w:pStyle w:val="ListParagraph"/>
        <w:numPr>
          <w:ilvl w:val="0"/>
          <w:numId w:val="8"/>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21402D">
      <w:pPr>
        <w:pStyle w:val="ListParagraph"/>
        <w:numPr>
          <w:ilvl w:val="0"/>
          <w:numId w:val="9"/>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21402D" w:rsidP="0021402D">
      <w:pPr>
        <w:pStyle w:val="ListParagraph"/>
        <w:numPr>
          <w:ilvl w:val="0"/>
          <w:numId w:val="9"/>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21402D">
      <w:pPr>
        <w:pStyle w:val="ListParagraph"/>
        <w:numPr>
          <w:ilvl w:val="0"/>
          <w:numId w:val="8"/>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21402D">
      <w:pPr>
        <w:pStyle w:val="ListParagraph"/>
        <w:numPr>
          <w:ilvl w:val="0"/>
          <w:numId w:val="8"/>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21402D">
      <w:pPr>
        <w:pStyle w:val="ListParagraph"/>
        <w:numPr>
          <w:ilvl w:val="0"/>
          <w:numId w:val="8"/>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21402D">
      <w:pPr>
        <w:pStyle w:val="ListParagraph"/>
        <w:numPr>
          <w:ilvl w:val="0"/>
          <w:numId w:val="8"/>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21402D">
      <w:pPr>
        <w:pStyle w:val="ListParagraph"/>
        <w:numPr>
          <w:ilvl w:val="0"/>
          <w:numId w:val="8"/>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21402D">
      <w:pPr>
        <w:pStyle w:val="ListParagraph"/>
        <w:numPr>
          <w:ilvl w:val="0"/>
          <w:numId w:val="8"/>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1402D">
      <w:pPr>
        <w:pStyle w:val="ListParagraph"/>
        <w:numPr>
          <w:ilvl w:val="0"/>
          <w:numId w:val="8"/>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21402D">
      <w:pPr>
        <w:pStyle w:val="ListParagraph"/>
        <w:numPr>
          <w:ilvl w:val="0"/>
          <w:numId w:val="8"/>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21402D">
      <w:pPr>
        <w:pStyle w:val="ListParagraph"/>
        <w:numPr>
          <w:ilvl w:val="0"/>
          <w:numId w:val="8"/>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21402D">
      <w:pPr>
        <w:pStyle w:val="ListParagraph"/>
        <w:numPr>
          <w:ilvl w:val="0"/>
          <w:numId w:val="8"/>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21402D">
      <w:pPr>
        <w:pStyle w:val="ListParagraph"/>
        <w:numPr>
          <w:ilvl w:val="0"/>
          <w:numId w:val="10"/>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21402D">
      <w:pPr>
        <w:pStyle w:val="ListParagraph"/>
        <w:numPr>
          <w:ilvl w:val="0"/>
          <w:numId w:val="10"/>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21402D">
      <w:pPr>
        <w:pStyle w:val="ListParagraph"/>
        <w:numPr>
          <w:ilvl w:val="0"/>
          <w:numId w:val="8"/>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21402D">
      <w:pPr>
        <w:pStyle w:val="ListParagraph"/>
        <w:numPr>
          <w:ilvl w:val="0"/>
          <w:numId w:val="11"/>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21402D">
      <w:pPr>
        <w:pStyle w:val="ListParagraph"/>
        <w:numPr>
          <w:ilvl w:val="0"/>
          <w:numId w:val="11"/>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21402D">
      <w:pPr>
        <w:pStyle w:val="ListParagraph"/>
        <w:numPr>
          <w:ilvl w:val="0"/>
          <w:numId w:val="11"/>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21402D">
      <w:pPr>
        <w:pStyle w:val="ListParagraph"/>
        <w:numPr>
          <w:ilvl w:val="0"/>
          <w:numId w:val="11"/>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21402D">
      <w:pPr>
        <w:pStyle w:val="ListParagraph"/>
        <w:numPr>
          <w:ilvl w:val="0"/>
          <w:numId w:val="11"/>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lastRenderedPageBreak/>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 xml:space="preserve">certificatele echivalente emise de organismele stabilite în statele membre ale Uniunii Europene. În cazul în care operatorul economic nu deţine un certificat de calitate astfel cum este </w:t>
      </w:r>
      <w:r w:rsidR="007167E4" w:rsidRPr="00FF430B">
        <w:rPr>
          <w:bCs/>
        </w:rPr>
        <w:lastRenderedPageBreak/>
        <w:t>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w:t>
      </w:r>
      <w:r w:rsidR="00E2154F" w:rsidRPr="00FF430B">
        <w:lastRenderedPageBreak/>
        <w:t>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w:t>
      </w:r>
      <w:r w:rsidR="00F75F0C" w:rsidRPr="00FF430B">
        <w:lastRenderedPageBreak/>
        <w:t xml:space="preserve">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lastRenderedPageBreak/>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C31ADF" w:rsidRDefault="000E4D7D" w:rsidP="009F1E2C">
      <w:pPr>
        <w:pStyle w:val="NormalWeb"/>
        <w:shd w:val="clear" w:color="auto" w:fill="FFFFFF"/>
        <w:tabs>
          <w:tab w:val="left" w:pos="-284"/>
        </w:tabs>
        <w:ind w:left="-284" w:firstLine="284"/>
        <w:rPr>
          <w:color w:val="000000" w:themeColor="text1"/>
          <w:lang w:val="en-US" w:eastAsia="it-IT"/>
        </w:rPr>
      </w:pPr>
      <w:r w:rsidRPr="00C31ADF">
        <w:rPr>
          <w:b/>
          <w:color w:val="000000" w:themeColor="text1"/>
          <w:lang w:val="en-US"/>
        </w:rPr>
        <w:t>9</w:t>
      </w:r>
      <w:r w:rsidR="0024699C" w:rsidRPr="00C31ADF">
        <w:rPr>
          <w:b/>
          <w:color w:val="000000" w:themeColor="text1"/>
          <w:lang w:val="en-US"/>
        </w:rPr>
        <w:t>8</w:t>
      </w:r>
      <w:r w:rsidR="00B00190" w:rsidRPr="00C31ADF">
        <w:rPr>
          <w:b/>
          <w:color w:val="000000" w:themeColor="text1"/>
          <w:lang w:val="en-US"/>
        </w:rPr>
        <w:t xml:space="preserve">. </w:t>
      </w:r>
      <w:r w:rsidR="009C11B3" w:rsidRPr="00C31ADF">
        <w:rPr>
          <w:b/>
          <w:color w:val="000000" w:themeColor="text1"/>
          <w:lang w:val="en-US"/>
        </w:rPr>
        <w:t xml:space="preserve"> </w:t>
      </w:r>
      <w:r w:rsidR="00B00190" w:rsidRPr="00C31ADF">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xml:space="preserve">, </w:t>
      </w:r>
      <w:r w:rsidR="00C97B51" w:rsidRPr="00FF430B">
        <w:lastRenderedPageBreak/>
        <w:t>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6"/>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1402D">
      <w:pPr>
        <w:pStyle w:val="BodyText"/>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1402D">
      <w:pPr>
        <w:pStyle w:val="Body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1402D">
      <w:pPr>
        <w:pStyle w:val="Body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7"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8"/>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1402D">
      <w:pPr>
        <w:pStyle w:val="BodyText"/>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1402D">
      <w:pPr>
        <w:pStyle w:val="Body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1402D">
      <w:pPr>
        <w:pStyle w:val="Body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1402D">
      <w:pPr>
        <w:pStyle w:val="Body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9"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8"/>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9"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1402D">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1402D">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1402D">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1402D">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1402D">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1402D">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lastRenderedPageBreak/>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lastRenderedPageBreak/>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 xml:space="preserve">denumirea şi </w:t>
      </w:r>
      <w:r w:rsidRPr="00FF430B">
        <w:rPr>
          <w:rFonts w:eastAsia="Calibri"/>
          <w:i/>
        </w:rPr>
        <w:lastRenderedPageBreak/>
        <w:t>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1402D">
            <w:pPr>
              <w:pStyle w:val="ListParagraph"/>
              <w:numPr>
                <w:ilvl w:val="0"/>
                <w:numId w:val="12"/>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bookmarkStart w:id="60" w:name="_GoBack"/>
      <w:bookmarkEnd w:id="60"/>
    </w:p>
    <w:sectPr w:rsidR="002D6E71" w:rsidRPr="00FF430B" w:rsidSect="00C31ADF">
      <w:footerReference w:type="default" r:id="rId13"/>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6A3EE8" w14:textId="77777777" w:rsidR="0021402D" w:rsidRDefault="0021402D" w:rsidP="00A20ACF">
      <w:r>
        <w:separator/>
      </w:r>
    </w:p>
  </w:endnote>
  <w:endnote w:type="continuationSeparator" w:id="0">
    <w:p w14:paraId="771F1E21" w14:textId="77777777" w:rsidR="0021402D" w:rsidRDefault="002140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C31ADF">
          <w:t>2</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62962E" w14:textId="77777777" w:rsidR="0021402D" w:rsidRDefault="0021402D" w:rsidP="00A20ACF">
      <w:r>
        <w:separator/>
      </w:r>
    </w:p>
  </w:footnote>
  <w:footnote w:type="continuationSeparator" w:id="0">
    <w:p w14:paraId="4476E118" w14:textId="77777777" w:rsidR="0021402D" w:rsidRDefault="0021402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7"/>
  </w:num>
  <w:num w:numId="3">
    <w:abstractNumId w:val="12"/>
  </w:num>
  <w:num w:numId="4">
    <w:abstractNumId w:val="8"/>
  </w:num>
  <w:num w:numId="5">
    <w:abstractNumId w:val="11"/>
  </w:num>
  <w:num w:numId="6">
    <w:abstractNumId w:val="9"/>
  </w:num>
  <w:num w:numId="7">
    <w:abstractNumId w:val="5"/>
  </w:num>
  <w:num w:numId="8">
    <w:abstractNumId w:val="6"/>
  </w:num>
  <w:num w:numId="9">
    <w:abstractNumId w:val="16"/>
  </w:num>
  <w:num w:numId="10">
    <w:abstractNumId w:val="14"/>
  </w:num>
  <w:num w:numId="11">
    <w:abstractNumId w:val="7"/>
  </w:num>
  <w:num w:numId="12">
    <w:abstractNumId w:val="13"/>
  </w:num>
  <w:num w:numId="1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402D"/>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1ADF"/>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21919-DBA0-45CD-81B1-C3768194A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12128</Words>
  <Characters>69133</Characters>
  <Application>Microsoft Office Word</Application>
  <DocSecurity>0</DocSecurity>
  <Lines>576</Lines>
  <Paragraphs>162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81099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2</cp:revision>
  <cp:lastPrinted>2021-06-01T11:52:00Z</cp:lastPrinted>
  <dcterms:created xsi:type="dcterms:W3CDTF">2026-06-09T11:48:00Z</dcterms:created>
  <dcterms:modified xsi:type="dcterms:W3CDTF">2026-06-09T11:48:00Z</dcterms:modified>
</cp:coreProperties>
</file>