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Default="003961E7" w:rsidP="003961E7">
      <w:pPr>
        <w:tabs>
          <w:tab w:val="left" w:pos="5103"/>
          <w:tab w:val="left" w:pos="10348"/>
        </w:tabs>
        <w:jc w:val="center"/>
        <w:rPr>
          <w:noProof w:val="0"/>
          <w:lang w:eastAsia="ru-RU"/>
        </w:rPr>
      </w:pPr>
    </w:p>
    <w:p w14:paraId="74006F08" w14:textId="77777777" w:rsidR="005F6020" w:rsidRDefault="005F6020" w:rsidP="003961E7">
      <w:pPr>
        <w:tabs>
          <w:tab w:val="left" w:pos="5103"/>
          <w:tab w:val="left" w:pos="10348"/>
        </w:tabs>
        <w:jc w:val="center"/>
        <w:rPr>
          <w:noProof w:val="0"/>
          <w:lang w:eastAsia="ru-RU"/>
        </w:rPr>
      </w:pPr>
    </w:p>
    <w:p w14:paraId="1A34DC21" w14:textId="2BF1C8DE" w:rsidR="005F6020" w:rsidRDefault="005F6020" w:rsidP="00937EFD">
      <w:pPr>
        <w:tabs>
          <w:tab w:val="left" w:pos="5103"/>
          <w:tab w:val="left" w:pos="10348"/>
        </w:tabs>
        <w:jc w:val="center"/>
        <w:rPr>
          <w:noProof w:val="0"/>
          <w:lang w:eastAsia="ru-RU"/>
        </w:rPr>
      </w:pPr>
      <w:r w:rsidRPr="0005629E">
        <w:t>Obiectul achiziţiei</w:t>
      </w:r>
      <w:r w:rsidR="004A7E94" w:rsidRPr="004A7E94">
        <w:rPr>
          <w:b/>
          <w:lang w:eastAsia="ru-RU"/>
        </w:rPr>
        <w:t xml:space="preserve"> </w:t>
      </w:r>
      <w:r w:rsidR="00E94E70">
        <w:t xml:space="preserve">Lucrări  de reparație la </w:t>
      </w:r>
      <w:r w:rsidR="00E94E70">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13FA917A" w14:textId="77777777" w:rsidR="005F6020" w:rsidRDefault="005F6020" w:rsidP="005F6020">
      <w:pPr>
        <w:tabs>
          <w:tab w:val="left" w:pos="5103"/>
          <w:tab w:val="left" w:pos="10348"/>
        </w:tabs>
        <w:rPr>
          <w:noProof w:val="0"/>
          <w:lang w:eastAsia="ru-RU"/>
        </w:rPr>
      </w:pPr>
    </w:p>
    <w:p w14:paraId="2B584F3E" w14:textId="5359828A" w:rsidR="005F6020" w:rsidRDefault="005F6020" w:rsidP="00937EFD">
      <w:pPr>
        <w:tabs>
          <w:tab w:val="left" w:pos="5103"/>
          <w:tab w:val="left" w:pos="10348"/>
        </w:tabs>
        <w:rPr>
          <w:noProof w:val="0"/>
          <w:lang w:eastAsia="ru-RU"/>
        </w:rPr>
      </w:pPr>
      <w:r w:rsidRPr="0005629E">
        <w:rPr>
          <w:color w:val="000000"/>
        </w:rPr>
        <w:t>Cod CPV:</w:t>
      </w:r>
      <w:r w:rsidR="004A7E94" w:rsidRPr="004A7E94">
        <w:t xml:space="preserve"> </w:t>
      </w:r>
      <w:r w:rsidR="004A7E94">
        <w:t>45200000-9</w:t>
      </w:r>
    </w:p>
    <w:p w14:paraId="58F9EC8F" w14:textId="2FD4FAF9" w:rsidR="005F6020" w:rsidRPr="00703D36" w:rsidRDefault="005F6020" w:rsidP="00703D36">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sidR="00703D36">
        <w:rPr>
          <w:rFonts w:ascii="Times New Roman" w:hAnsi="Times New Roman" w:cs="Times New Roman"/>
          <w:color w:val="000000" w:themeColor="text1"/>
          <w:sz w:val="24"/>
          <w:szCs w:val="24"/>
          <w:u w:val="single"/>
        </w:rPr>
        <w:t>Consiliul Raional Rezina</w:t>
      </w:r>
    </w:p>
    <w:p w14:paraId="369C8989" w14:textId="77777777" w:rsidR="005F6020" w:rsidRDefault="005F6020" w:rsidP="00196AB4"/>
    <w:p w14:paraId="2E551DD8" w14:textId="77777777" w:rsidR="005F6020" w:rsidRPr="00FF430B" w:rsidRDefault="005F6020"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C5310">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C5310">
      <w:pPr>
        <w:pStyle w:val="a"/>
        <w:numPr>
          <w:ilvl w:val="0"/>
          <w:numId w:val="3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C5310">
      <w:pPr>
        <w:pStyle w:val="a"/>
        <w:numPr>
          <w:ilvl w:val="0"/>
          <w:numId w:val="3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C5310">
      <w:pPr>
        <w:pStyle w:val="a"/>
        <w:numPr>
          <w:ilvl w:val="0"/>
          <w:numId w:val="3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C5310">
      <w:pPr>
        <w:pStyle w:val="a"/>
        <w:numPr>
          <w:ilvl w:val="0"/>
          <w:numId w:val="3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C5310">
      <w:pPr>
        <w:pStyle w:val="a"/>
        <w:numPr>
          <w:ilvl w:val="0"/>
          <w:numId w:val="3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C5310">
      <w:pPr>
        <w:pStyle w:val="a"/>
        <w:numPr>
          <w:ilvl w:val="0"/>
          <w:numId w:val="3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C5310">
      <w:pPr>
        <w:pStyle w:val="a"/>
        <w:numPr>
          <w:ilvl w:val="0"/>
          <w:numId w:val="3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C5310">
      <w:pPr>
        <w:pStyle w:val="a"/>
        <w:numPr>
          <w:ilvl w:val="0"/>
          <w:numId w:val="3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C5310">
      <w:pPr>
        <w:pStyle w:val="a"/>
        <w:numPr>
          <w:ilvl w:val="0"/>
          <w:numId w:val="3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C5310">
      <w:pPr>
        <w:pStyle w:val="a"/>
        <w:numPr>
          <w:ilvl w:val="0"/>
          <w:numId w:val="3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C5310">
      <w:pPr>
        <w:pStyle w:val="a"/>
        <w:numPr>
          <w:ilvl w:val="0"/>
          <w:numId w:val="3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C5310">
      <w:pPr>
        <w:pStyle w:val="a"/>
        <w:numPr>
          <w:ilvl w:val="0"/>
          <w:numId w:val="3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C5310">
      <w:pPr>
        <w:pStyle w:val="a"/>
        <w:numPr>
          <w:ilvl w:val="0"/>
          <w:numId w:val="3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C5310">
      <w:pPr>
        <w:pStyle w:val="a"/>
        <w:numPr>
          <w:ilvl w:val="0"/>
          <w:numId w:val="3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C5310">
      <w:pPr>
        <w:pStyle w:val="a"/>
        <w:numPr>
          <w:ilvl w:val="0"/>
          <w:numId w:val="33"/>
        </w:numPr>
        <w:tabs>
          <w:tab w:val="clear" w:pos="1134"/>
          <w:tab w:val="left" w:pos="-284"/>
          <w:tab w:val="left" w:pos="426"/>
        </w:tabs>
        <w:ind w:left="-284" w:firstLine="284"/>
      </w:pPr>
      <w:r w:rsidRPr="00FF430B">
        <w:lastRenderedPageBreak/>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C5310">
      <w:pPr>
        <w:pStyle w:val="a"/>
        <w:numPr>
          <w:ilvl w:val="0"/>
          <w:numId w:val="3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C5310">
      <w:pPr>
        <w:pStyle w:val="a"/>
        <w:numPr>
          <w:ilvl w:val="0"/>
          <w:numId w:val="3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C5310">
      <w:pPr>
        <w:pStyle w:val="a"/>
        <w:numPr>
          <w:ilvl w:val="0"/>
          <w:numId w:val="3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C5310">
      <w:pPr>
        <w:pStyle w:val="a"/>
        <w:numPr>
          <w:ilvl w:val="0"/>
          <w:numId w:val="3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C5310">
      <w:pPr>
        <w:pStyle w:val="a"/>
        <w:numPr>
          <w:ilvl w:val="0"/>
          <w:numId w:val="3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C5310">
      <w:pPr>
        <w:pStyle w:val="a"/>
        <w:numPr>
          <w:ilvl w:val="0"/>
          <w:numId w:val="3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C5310">
      <w:pPr>
        <w:pStyle w:val="a"/>
        <w:numPr>
          <w:ilvl w:val="0"/>
          <w:numId w:val="3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C5310">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C5310">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C5310">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C5310">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C5310">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16480" w:rsidP="004C5310">
      <w:pPr>
        <w:pStyle w:val="a"/>
        <w:numPr>
          <w:ilvl w:val="0"/>
          <w:numId w:val="18"/>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C5310">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C5310">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C5310">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C5310">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C5310">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C5310">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w:t>
      </w:r>
      <w:r w:rsidR="00183358" w:rsidRPr="00FF430B">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6020" w:rsidRDefault="000E4D7D" w:rsidP="009F1E2C">
      <w:pPr>
        <w:pStyle w:val="af3"/>
        <w:shd w:val="clear" w:color="auto" w:fill="FFFFFF"/>
        <w:tabs>
          <w:tab w:val="left" w:pos="-284"/>
        </w:tabs>
        <w:ind w:left="-284" w:firstLine="284"/>
        <w:rPr>
          <w:color w:val="000000" w:themeColor="text1"/>
          <w:lang w:val="en-US" w:eastAsia="it-IT"/>
        </w:rPr>
      </w:pPr>
      <w:r w:rsidRPr="005F6020">
        <w:rPr>
          <w:b/>
          <w:color w:val="000000" w:themeColor="text1"/>
          <w:lang w:val="en-US"/>
        </w:rPr>
        <w:t>9</w:t>
      </w:r>
      <w:r w:rsidR="0024699C" w:rsidRPr="005F6020">
        <w:rPr>
          <w:b/>
          <w:color w:val="000000" w:themeColor="text1"/>
          <w:lang w:val="en-US"/>
        </w:rPr>
        <w:t>8</w:t>
      </w:r>
      <w:r w:rsidR="00B00190" w:rsidRPr="005F6020">
        <w:rPr>
          <w:b/>
          <w:color w:val="000000" w:themeColor="text1"/>
          <w:lang w:val="en-US"/>
        </w:rPr>
        <w:t xml:space="preserve">. </w:t>
      </w:r>
      <w:r w:rsidR="009C11B3" w:rsidRPr="005F6020">
        <w:rPr>
          <w:b/>
          <w:color w:val="000000" w:themeColor="text1"/>
          <w:lang w:val="en-US"/>
        </w:rPr>
        <w:t xml:space="preserve"> </w:t>
      </w:r>
      <w:r w:rsidR="00B00190" w:rsidRPr="005F602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Default="00964783" w:rsidP="00964783">
      <w:pPr>
        <w:jc w:val="right"/>
        <w:rPr>
          <w:noProof w:val="0"/>
        </w:rPr>
      </w:pPr>
      <w:r w:rsidRPr="00FF430B">
        <w:rPr>
          <w:noProof w:val="0"/>
        </w:rPr>
        <w:t>din “____” ________ 20___</w:t>
      </w:r>
    </w:p>
    <w:p w14:paraId="65184BB5" w14:textId="77777777" w:rsidR="00E94E70" w:rsidRDefault="00E94E70" w:rsidP="00964783">
      <w:pPr>
        <w:jc w:val="right"/>
        <w:rPr>
          <w:noProof w:val="0"/>
        </w:rPr>
      </w:pPr>
    </w:p>
    <w:p w14:paraId="701D579C" w14:textId="77777777" w:rsidR="00E94E70" w:rsidRDefault="00E94E70" w:rsidP="00964783">
      <w:pPr>
        <w:jc w:val="right"/>
        <w:rPr>
          <w:noProof w:val="0"/>
        </w:rPr>
      </w:pPr>
    </w:p>
    <w:p w14:paraId="43EA6FDD" w14:textId="77777777" w:rsidR="00E94E70" w:rsidRPr="00CE4AAD" w:rsidRDefault="00E94E70" w:rsidP="00E94E70">
      <w:pPr>
        <w:rPr>
          <w:b/>
          <w:sz w:val="28"/>
          <w:szCs w:val="28"/>
          <w:lang w:val="en-US"/>
        </w:rPr>
      </w:pPr>
      <w:r w:rsidRPr="00CE4AAD">
        <w:rPr>
          <w:b/>
          <w:sz w:val="28"/>
          <w:szCs w:val="28"/>
          <w:lang w:val="en-US"/>
        </w:rPr>
        <w:t>ANUNȚ DE INTENȚIE</w:t>
      </w:r>
    </w:p>
    <w:p w14:paraId="13D23A45" w14:textId="77777777" w:rsidR="00E94E70" w:rsidRPr="00B34E90" w:rsidRDefault="00E94E70" w:rsidP="00E94E70">
      <w:pPr>
        <w:jc w:val="center"/>
        <w:rPr>
          <w:b/>
          <w:lang w:val="en-US"/>
        </w:rPr>
      </w:pPr>
      <w:r w:rsidRPr="00CE4AAD">
        <w:rPr>
          <w:b/>
          <w:lang w:val="en-US"/>
        </w:rPr>
        <w:t xml:space="preserve">Nr. </w:t>
      </w:r>
      <w:r>
        <w:rPr>
          <w:b/>
        </w:rPr>
        <w:t>1</w:t>
      </w:r>
      <w:r w:rsidRPr="00CE4AAD">
        <w:rPr>
          <w:b/>
          <w:lang w:val="en-US"/>
        </w:rPr>
        <w:t xml:space="preserve"> din </w:t>
      </w:r>
      <w:r>
        <w:rPr>
          <w:b/>
          <w:lang w:val="en-US"/>
        </w:rPr>
        <w:t>28</w:t>
      </w:r>
      <w:r w:rsidRPr="00CE4AAD">
        <w:rPr>
          <w:b/>
          <w:lang w:val="en-US"/>
        </w:rPr>
        <w:t>.</w:t>
      </w:r>
      <w:r>
        <w:rPr>
          <w:b/>
          <w:lang w:val="en-US"/>
        </w:rPr>
        <w:t>01.</w:t>
      </w:r>
      <w:r w:rsidRPr="00CE4AAD">
        <w:rPr>
          <w:b/>
          <w:lang w:val="en-US"/>
        </w:rPr>
        <w:t>20</w:t>
      </w:r>
      <w:r w:rsidRPr="00B34E90">
        <w:rPr>
          <w:b/>
          <w:lang w:val="en-US"/>
        </w:rPr>
        <w:t>2</w:t>
      </w:r>
      <w:r>
        <w:rPr>
          <w:b/>
          <w:lang w:val="en-US"/>
        </w:rPr>
        <w:t>6</w:t>
      </w:r>
    </w:p>
    <w:p w14:paraId="03121966" w14:textId="77777777" w:rsidR="00E94E70" w:rsidRPr="004B32D4" w:rsidRDefault="00E94E70" w:rsidP="00FC5FF9">
      <w:pPr>
        <w:pStyle w:val="a"/>
        <w:numPr>
          <w:ilvl w:val="0"/>
          <w:numId w:val="36"/>
        </w:numPr>
        <w:tabs>
          <w:tab w:val="clear" w:pos="1134"/>
        </w:tabs>
        <w:spacing w:before="240" w:after="160" w:line="276" w:lineRule="auto"/>
        <w:ind w:left="1077"/>
        <w:jc w:val="center"/>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E94E70" w:rsidRPr="005363C9" w14:paraId="0BE050CE" w14:textId="77777777" w:rsidTr="000E3004">
        <w:trPr>
          <w:trHeight w:val="367"/>
        </w:trPr>
        <w:tc>
          <w:tcPr>
            <w:tcW w:w="5949" w:type="dxa"/>
            <w:shd w:val="clear" w:color="auto" w:fill="F2F2F2" w:themeFill="background1" w:themeFillShade="F2"/>
          </w:tcPr>
          <w:p w14:paraId="68651799" w14:textId="77777777" w:rsidR="00E94E70" w:rsidRPr="004B32D4" w:rsidRDefault="00E94E70" w:rsidP="000E3004">
            <w:pPr>
              <w:spacing w:line="276" w:lineRule="auto"/>
              <w:jc w:val="both"/>
            </w:pPr>
            <w:r w:rsidRPr="004B32D4">
              <w:t>Denumirea autorității contractante</w:t>
            </w:r>
          </w:p>
        </w:tc>
        <w:tc>
          <w:tcPr>
            <w:tcW w:w="3969" w:type="dxa"/>
          </w:tcPr>
          <w:p w14:paraId="0947359C" w14:textId="77777777" w:rsidR="00E94E70" w:rsidRPr="006130EA" w:rsidRDefault="00E94E70" w:rsidP="000E3004">
            <w:pPr>
              <w:spacing w:line="276" w:lineRule="auto"/>
              <w:jc w:val="both"/>
            </w:pPr>
            <w:r w:rsidRPr="006130EA">
              <w:t xml:space="preserve">Consiliul raional Rezina </w:t>
            </w:r>
          </w:p>
        </w:tc>
      </w:tr>
      <w:tr w:rsidR="00E94E70" w:rsidRPr="00C014D5" w14:paraId="0B1C6996" w14:textId="77777777" w:rsidTr="000E3004">
        <w:tc>
          <w:tcPr>
            <w:tcW w:w="5949" w:type="dxa"/>
            <w:shd w:val="clear" w:color="auto" w:fill="F2F2F2" w:themeFill="background1" w:themeFillShade="F2"/>
          </w:tcPr>
          <w:p w14:paraId="3788ABFA" w14:textId="77777777" w:rsidR="00E94E70" w:rsidRPr="004B32D4" w:rsidRDefault="00E94E70" w:rsidP="000E3004">
            <w:pPr>
              <w:spacing w:line="276" w:lineRule="auto"/>
              <w:jc w:val="both"/>
            </w:pPr>
            <w:r w:rsidRPr="004B32D4">
              <w:t>IDNO</w:t>
            </w:r>
          </w:p>
        </w:tc>
        <w:tc>
          <w:tcPr>
            <w:tcW w:w="3969" w:type="dxa"/>
          </w:tcPr>
          <w:p w14:paraId="113A780E" w14:textId="77777777" w:rsidR="00E94E70" w:rsidRPr="006130EA" w:rsidRDefault="00E94E70" w:rsidP="000E3004">
            <w:pPr>
              <w:spacing w:line="276" w:lineRule="auto"/>
              <w:jc w:val="both"/>
            </w:pPr>
            <w:r w:rsidRPr="006130EA">
              <w:t>1007601011412</w:t>
            </w:r>
          </w:p>
        </w:tc>
      </w:tr>
      <w:tr w:rsidR="00E94E70" w:rsidRPr="00C014D5" w14:paraId="3BF4B000" w14:textId="77777777" w:rsidTr="000E3004">
        <w:tc>
          <w:tcPr>
            <w:tcW w:w="5949" w:type="dxa"/>
            <w:shd w:val="clear" w:color="auto" w:fill="F2F2F2" w:themeFill="background1" w:themeFillShade="F2"/>
          </w:tcPr>
          <w:p w14:paraId="5C0B5151" w14:textId="77777777" w:rsidR="00E94E70" w:rsidRPr="004B32D4" w:rsidRDefault="00E94E70" w:rsidP="000E3004">
            <w:pPr>
              <w:spacing w:line="276" w:lineRule="auto"/>
              <w:jc w:val="both"/>
            </w:pPr>
            <w:r w:rsidRPr="004B32D4">
              <w:t>Adresa</w:t>
            </w:r>
          </w:p>
        </w:tc>
        <w:tc>
          <w:tcPr>
            <w:tcW w:w="3969" w:type="dxa"/>
          </w:tcPr>
          <w:p w14:paraId="393B889D" w14:textId="77777777" w:rsidR="00E94E70" w:rsidRPr="006130EA" w:rsidRDefault="00E94E70" w:rsidP="000E3004">
            <w:pPr>
              <w:spacing w:line="276" w:lineRule="auto"/>
              <w:jc w:val="both"/>
            </w:pPr>
            <w:r w:rsidRPr="006130EA">
              <w:t xml:space="preserve">or.Rezina str.27August1 </w:t>
            </w:r>
          </w:p>
        </w:tc>
      </w:tr>
      <w:tr w:rsidR="00E94E70" w:rsidRPr="00C014D5" w14:paraId="088C24A9" w14:textId="77777777" w:rsidTr="000E3004">
        <w:tc>
          <w:tcPr>
            <w:tcW w:w="5949" w:type="dxa"/>
            <w:shd w:val="clear" w:color="auto" w:fill="F2F2F2" w:themeFill="background1" w:themeFillShade="F2"/>
          </w:tcPr>
          <w:p w14:paraId="3510B5FC" w14:textId="77777777" w:rsidR="00E94E70" w:rsidRPr="004B32D4" w:rsidRDefault="00E94E70" w:rsidP="000E3004">
            <w:pPr>
              <w:spacing w:line="276" w:lineRule="auto"/>
              <w:jc w:val="both"/>
            </w:pPr>
            <w:r w:rsidRPr="004B32D4">
              <w:t>Numărul de telefon/fax</w:t>
            </w:r>
          </w:p>
        </w:tc>
        <w:tc>
          <w:tcPr>
            <w:tcW w:w="3969" w:type="dxa"/>
          </w:tcPr>
          <w:p w14:paraId="5D22510C" w14:textId="77777777" w:rsidR="00E94E70" w:rsidRPr="006130EA" w:rsidRDefault="00E94E70" w:rsidP="000E3004">
            <w:pPr>
              <w:spacing w:line="276" w:lineRule="auto"/>
              <w:jc w:val="both"/>
            </w:pPr>
            <w:r w:rsidRPr="006130EA">
              <w:t>025421825,025425740</w:t>
            </w:r>
          </w:p>
        </w:tc>
      </w:tr>
      <w:tr w:rsidR="00E94E70" w:rsidRPr="00C014D5" w14:paraId="276772D8" w14:textId="77777777" w:rsidTr="000E3004">
        <w:tc>
          <w:tcPr>
            <w:tcW w:w="5949" w:type="dxa"/>
            <w:shd w:val="clear" w:color="auto" w:fill="F2F2F2" w:themeFill="background1" w:themeFillShade="F2"/>
          </w:tcPr>
          <w:p w14:paraId="03671F12" w14:textId="77777777" w:rsidR="00E94E70" w:rsidRPr="004B32D4" w:rsidRDefault="00E94E70" w:rsidP="000E3004">
            <w:pPr>
              <w:spacing w:line="276" w:lineRule="auto"/>
              <w:jc w:val="both"/>
            </w:pPr>
            <w:r w:rsidRPr="004B32D4">
              <w:t xml:space="preserve">Adresa de e-mail </w:t>
            </w:r>
            <w:r w:rsidRPr="00C014D5">
              <w:t>ale autorității contractante</w:t>
            </w:r>
          </w:p>
        </w:tc>
        <w:tc>
          <w:tcPr>
            <w:tcW w:w="3969" w:type="dxa"/>
          </w:tcPr>
          <w:p w14:paraId="261FA771" w14:textId="77777777" w:rsidR="00E94E70" w:rsidRPr="006130EA" w:rsidRDefault="00E16480" w:rsidP="000E3004">
            <w:pPr>
              <w:spacing w:line="276" w:lineRule="auto"/>
              <w:jc w:val="both"/>
            </w:pPr>
            <w:hyperlink r:id="rId13" w:history="1">
              <w:r w:rsidR="00E94E70" w:rsidRPr="006130EA">
                <w:rPr>
                  <w:rStyle w:val="af4"/>
                  <w:rFonts w:eastAsiaTheme="majorEastAsia"/>
                </w:rPr>
                <w:t>contactrezina@mail.ru</w:t>
              </w:r>
            </w:hyperlink>
          </w:p>
        </w:tc>
      </w:tr>
      <w:tr w:rsidR="00E94E70" w:rsidRPr="00C014D5" w14:paraId="747C3C36" w14:textId="77777777" w:rsidTr="000E3004">
        <w:tc>
          <w:tcPr>
            <w:tcW w:w="5949" w:type="dxa"/>
            <w:shd w:val="clear" w:color="auto" w:fill="F2F2F2" w:themeFill="background1" w:themeFillShade="F2"/>
          </w:tcPr>
          <w:p w14:paraId="46AD854F" w14:textId="77777777" w:rsidR="00E94E70" w:rsidRPr="004B32D4" w:rsidRDefault="00E94E70" w:rsidP="000E3004">
            <w:pPr>
              <w:spacing w:line="276" w:lineRule="auto"/>
              <w:jc w:val="both"/>
            </w:pPr>
            <w:r w:rsidRPr="004B32D4">
              <w:t xml:space="preserve">Adresa de internet </w:t>
            </w:r>
            <w:r w:rsidRPr="00C014D5">
              <w:t>ale autorității contractante</w:t>
            </w:r>
          </w:p>
        </w:tc>
        <w:tc>
          <w:tcPr>
            <w:tcW w:w="3969" w:type="dxa"/>
          </w:tcPr>
          <w:p w14:paraId="09E0146C" w14:textId="77777777" w:rsidR="00E94E70" w:rsidRPr="006130EA" w:rsidRDefault="00E94E70" w:rsidP="000E3004">
            <w:pPr>
              <w:spacing w:line="276" w:lineRule="auto"/>
              <w:jc w:val="both"/>
            </w:pPr>
            <w:r w:rsidRPr="006130EA">
              <w:t>Pagina web</w:t>
            </w:r>
          </w:p>
        </w:tc>
      </w:tr>
      <w:tr w:rsidR="00E94E70" w:rsidRPr="00866049" w14:paraId="3D6AF738" w14:textId="77777777" w:rsidTr="000E3004">
        <w:tc>
          <w:tcPr>
            <w:tcW w:w="5949" w:type="dxa"/>
            <w:shd w:val="clear" w:color="auto" w:fill="F2F2F2" w:themeFill="background1" w:themeFillShade="F2"/>
          </w:tcPr>
          <w:p w14:paraId="5D1EE0AC" w14:textId="77777777" w:rsidR="00E94E70" w:rsidRPr="004B32D4" w:rsidRDefault="00E94E70" w:rsidP="000E3004">
            <w:pPr>
              <w:spacing w:line="276" w:lineRule="auto"/>
              <w:jc w:val="both"/>
            </w:pPr>
            <w:r w:rsidRPr="004B32D4">
              <w:t>Perso</w:t>
            </w:r>
            <w:r w:rsidRPr="00C014D5">
              <w:t>a</w:t>
            </w:r>
            <w:r w:rsidRPr="004B32D4">
              <w:t>na de contact, numărul de telefon</w:t>
            </w:r>
            <w:r w:rsidRPr="00C014D5">
              <w:t>/e-mail</w:t>
            </w:r>
          </w:p>
        </w:tc>
        <w:tc>
          <w:tcPr>
            <w:tcW w:w="3969" w:type="dxa"/>
          </w:tcPr>
          <w:p w14:paraId="049E0679" w14:textId="77777777" w:rsidR="00E94E70" w:rsidRPr="006130EA" w:rsidRDefault="00E94E70" w:rsidP="000E3004">
            <w:pPr>
              <w:spacing w:line="276" w:lineRule="auto"/>
            </w:pPr>
            <w:r w:rsidRPr="006130EA">
              <w:t xml:space="preserve">Crijanovschii Eudochia  tel.025421825 </w:t>
            </w:r>
            <w:hyperlink r:id="rId14" w:history="1">
              <w:r w:rsidRPr="006130EA">
                <w:rPr>
                  <w:rStyle w:val="af4"/>
                  <w:rFonts w:eastAsiaTheme="majorEastAsia"/>
                </w:rPr>
                <w:t>ecrijanovschii@mail.ru</w:t>
              </w:r>
            </w:hyperlink>
            <w:r w:rsidRPr="006130EA">
              <w:t xml:space="preserve"> </w:t>
            </w:r>
          </w:p>
        </w:tc>
      </w:tr>
      <w:tr w:rsidR="00E94E70" w:rsidRPr="00866049" w14:paraId="280AA42D" w14:textId="77777777" w:rsidTr="000E3004">
        <w:tc>
          <w:tcPr>
            <w:tcW w:w="5949" w:type="dxa"/>
            <w:shd w:val="clear" w:color="auto" w:fill="F2F2F2" w:themeFill="background1" w:themeFillShade="F2"/>
          </w:tcPr>
          <w:p w14:paraId="4B9B0013" w14:textId="77777777" w:rsidR="00E94E70" w:rsidRPr="004B32D4" w:rsidRDefault="00E94E70" w:rsidP="000E3004">
            <w:pPr>
              <w:spacing w:line="276" w:lineRule="auto"/>
              <w:jc w:val="both"/>
            </w:pPr>
            <w:r w:rsidRPr="004B32D4">
              <w:t>Adresa de e-mail sau de internet de la care se va putea obține accesul liber, direct, total și gratuit la documentația de atribuire</w:t>
            </w:r>
          </w:p>
          <w:p w14:paraId="145EC5DA" w14:textId="77777777" w:rsidR="00E94E70" w:rsidRPr="00CD0F9F" w:rsidRDefault="00E94E70" w:rsidP="000E300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2D8F3B8" w14:textId="77777777" w:rsidR="00E94E70" w:rsidRPr="006130EA" w:rsidRDefault="00E94E70" w:rsidP="000E3004">
            <w:pPr>
              <w:spacing w:line="276" w:lineRule="auto"/>
              <w:jc w:val="both"/>
            </w:pPr>
            <w:r w:rsidRPr="006130EA">
              <w:t>Documenația  de atribuire este anexată în cadrul procedurii în SIA RSAP</w:t>
            </w:r>
          </w:p>
        </w:tc>
      </w:tr>
      <w:tr w:rsidR="00E94E70" w:rsidRPr="00C014D5" w14:paraId="78AE4442" w14:textId="77777777" w:rsidTr="000E3004">
        <w:tc>
          <w:tcPr>
            <w:tcW w:w="5949" w:type="dxa"/>
            <w:shd w:val="clear" w:color="auto" w:fill="F2F2F2" w:themeFill="background1" w:themeFillShade="F2"/>
          </w:tcPr>
          <w:p w14:paraId="3B490D04" w14:textId="77777777" w:rsidR="00E94E70" w:rsidRPr="004B32D4" w:rsidRDefault="00E94E70" w:rsidP="000E3004">
            <w:pPr>
              <w:spacing w:line="276" w:lineRule="auto"/>
              <w:jc w:val="both"/>
            </w:pPr>
            <w:r w:rsidRPr="004B32D4">
              <w:t>Tipul autorității contractante și obiectul principal de activitate</w:t>
            </w:r>
          </w:p>
          <w:p w14:paraId="7C8534E8" w14:textId="77777777" w:rsidR="00E94E70" w:rsidRPr="00CD0F9F" w:rsidRDefault="00E94E70" w:rsidP="000E300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4B9C0C" w14:textId="77777777" w:rsidR="00E94E70" w:rsidRPr="004B32D4" w:rsidRDefault="00E94E70" w:rsidP="000E3004">
            <w:pPr>
              <w:spacing w:line="276" w:lineRule="auto"/>
              <w:jc w:val="both"/>
            </w:pPr>
            <w:r>
              <w:t>Instituție publică</w:t>
            </w:r>
          </w:p>
        </w:tc>
      </w:tr>
    </w:tbl>
    <w:p w14:paraId="507D9841" w14:textId="77777777" w:rsidR="00E94E70" w:rsidRPr="00E84B8B" w:rsidRDefault="00E94E70" w:rsidP="00FC5FF9">
      <w:pPr>
        <w:pStyle w:val="a"/>
        <w:numPr>
          <w:ilvl w:val="0"/>
          <w:numId w:val="36"/>
        </w:numPr>
        <w:tabs>
          <w:tab w:val="clear" w:pos="1134"/>
        </w:tabs>
        <w:spacing w:before="240" w:after="160" w:line="276" w:lineRule="auto"/>
        <w:contextualSpacing/>
        <w:jc w:val="center"/>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E94E70" w:rsidRPr="00866049" w14:paraId="2895B4F7" w14:textId="77777777" w:rsidTr="000E3004">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6CE40" w14:textId="77777777" w:rsidR="00E94E70" w:rsidRPr="001E3F00" w:rsidRDefault="00E94E70" w:rsidP="000E3004">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368E2" w14:textId="77777777" w:rsidR="00E94E70" w:rsidRPr="001E3F00" w:rsidRDefault="00E94E70" w:rsidP="000E3004">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B74DA" w14:textId="77777777" w:rsidR="00E94E70" w:rsidRPr="00866049" w:rsidRDefault="00E94E70" w:rsidP="000E3004">
            <w:pPr>
              <w:jc w:val="center"/>
              <w:rPr>
                <w:lang w:val="en-US"/>
              </w:rPr>
            </w:pPr>
            <w:r w:rsidRPr="00866049">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EA55D" w14:textId="77777777" w:rsidR="00E94E70" w:rsidRPr="0057673F" w:rsidRDefault="00E94E70" w:rsidP="000E3004">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AB647" w14:textId="77777777" w:rsidR="00E94E70" w:rsidRPr="0057673F" w:rsidRDefault="00E94E70" w:rsidP="000E3004">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FA54C" w14:textId="77777777" w:rsidR="00E94E70" w:rsidRDefault="00E94E70" w:rsidP="000E3004">
            <w:pPr>
              <w:jc w:val="center"/>
              <w:rPr>
                <w:lang w:val="en-US"/>
              </w:rPr>
            </w:pPr>
            <w:r w:rsidRPr="00CE4AAD">
              <w:rPr>
                <w:lang w:val="en-US"/>
              </w:rPr>
              <w:t>Valoarea estimată,</w:t>
            </w:r>
            <w:r w:rsidRPr="00CE4AAD">
              <w:rPr>
                <w:lang w:val="en-US"/>
              </w:rPr>
              <w:br/>
              <w:t>fără TVA</w:t>
            </w:r>
          </w:p>
          <w:p w14:paraId="038536D8" w14:textId="77777777" w:rsidR="00E94E70" w:rsidRPr="00CE4AAD" w:rsidRDefault="00E94E70" w:rsidP="000E3004">
            <w:pPr>
              <w:jc w:val="center"/>
              <w:rPr>
                <w:lang w:val="en-US"/>
              </w:rPr>
            </w:pPr>
            <w:r w:rsidRPr="00CE4AAD">
              <w:rPr>
                <w:i/>
                <w:sz w:val="20"/>
                <w:szCs w:val="20"/>
                <w:lang w:val="en-US"/>
              </w:rPr>
              <w:t xml:space="preserve">(pentru fiecare lot </w:t>
            </w:r>
            <w:r w:rsidRPr="00CE4AAD">
              <w:rPr>
                <w:i/>
                <w:sz w:val="20"/>
                <w:szCs w:val="20"/>
                <w:lang w:val="en-US"/>
              </w:rPr>
              <w:lastRenderedPageBreak/>
              <w:t>în parte)</w:t>
            </w:r>
          </w:p>
        </w:tc>
      </w:tr>
      <w:tr w:rsidR="00E94E70" w:rsidRPr="001E3F00" w14:paraId="291971B2" w14:textId="77777777" w:rsidTr="000E3004">
        <w:trPr>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24C3FED" w14:textId="77777777" w:rsidR="00E94E70" w:rsidRPr="0057673F" w:rsidRDefault="00E94E70" w:rsidP="000E3004">
            <w:pPr>
              <w:jc w:val="center"/>
              <w:rPr>
                <w:lang w:val="en-US"/>
              </w:rPr>
            </w:pPr>
            <w:r w:rsidRPr="0057673F">
              <w:rPr>
                <w:lang w:val="en-US"/>
              </w:rPr>
              <w:lastRenderedPageBreak/>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3D128F" w14:textId="77777777" w:rsidR="00E94E70" w:rsidRPr="006130EA" w:rsidRDefault="00E94E70" w:rsidP="000E3004">
            <w:pPr>
              <w:jc w:val="center"/>
            </w:pPr>
            <w: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FDB8E9" w14:textId="77777777" w:rsidR="00E94E70" w:rsidRPr="00130E88" w:rsidRDefault="00E94E70" w:rsidP="000E3004">
            <w:pPr>
              <w:rPr>
                <w:lang w:val="en-US"/>
              </w:rPr>
            </w:pPr>
            <w:r w:rsidRPr="00130E88">
              <w:rPr>
                <w:lang w:val="en-US"/>
              </w:rPr>
              <w:t xml:space="preserve">Lucrări de reparație la </w:t>
            </w:r>
            <w:r w:rsidRPr="00130E88">
              <w:rPr>
                <w:rStyle w:val="x193iq5w"/>
                <w:lang w:val="en-US"/>
              </w:rPr>
              <w:t>Complexul memorial din Rezina, consacrat Eroilor pământeni căzuți în cel de-al Doilea Război Mondial, în acțiunile de luptă din Afganistan și pentru apărarea integrității teritoriale și independenței Republicii Moldova</w:t>
            </w:r>
          </w:p>
          <w:p w14:paraId="5FABAEFD" w14:textId="77777777" w:rsidR="00E94E70" w:rsidRPr="00866049" w:rsidRDefault="00E94E70" w:rsidP="000E3004">
            <w:pPr>
              <w:rPr>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512C6" w14:textId="77777777" w:rsidR="00E94E70" w:rsidRPr="00476DD8" w:rsidRDefault="00E94E70" w:rsidP="000E3004">
            <w:pPr>
              <w:jc w:val="center"/>
            </w:pPr>
            <w:r>
              <w:rPr>
                <w:lang w:val="en-US"/>
              </w:rPr>
              <w:t xml:space="preserve">Lucrări i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88E213A" w14:textId="77777777" w:rsidR="00E94E70" w:rsidRPr="00CE4AAD" w:rsidRDefault="00E94E70" w:rsidP="000E3004">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3F9D8C1B" w14:textId="77777777" w:rsidR="00E94E70" w:rsidRDefault="00E94E70" w:rsidP="000E3004">
            <w:pPr>
              <w:jc w:val="right"/>
            </w:pPr>
          </w:p>
          <w:p w14:paraId="1A14C014" w14:textId="77777777" w:rsidR="00E94E70" w:rsidRPr="005363C9" w:rsidRDefault="00E94E70" w:rsidP="000E3004">
            <w:pPr>
              <w:jc w:val="right"/>
            </w:pPr>
            <w:r w:rsidRPr="005363C9">
              <w:t>985319.00</w:t>
            </w:r>
          </w:p>
        </w:tc>
      </w:tr>
      <w:tr w:rsidR="00E94E70" w:rsidRPr="00822E42" w14:paraId="261D1AA4" w14:textId="77777777" w:rsidTr="000E3004">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502B7681" w14:textId="77777777" w:rsidR="00E94E70" w:rsidRPr="006D587E" w:rsidRDefault="00E94E70" w:rsidP="000E3004">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6E1F96" w14:textId="77777777" w:rsidR="00E94E70" w:rsidRPr="006130EA" w:rsidRDefault="00E94E70" w:rsidP="000E3004"/>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1BE8679" w14:textId="77777777" w:rsidR="00E94E70" w:rsidRPr="00476DD8" w:rsidRDefault="00E94E70" w:rsidP="000E3004">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9A6A7" w14:textId="77777777" w:rsidR="00E94E70" w:rsidRPr="00822E42" w:rsidRDefault="00E94E70" w:rsidP="000E3004">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B0E36" w14:textId="77777777" w:rsidR="00E94E70" w:rsidRPr="005363C9" w:rsidRDefault="00E94E70" w:rsidP="000E3004">
            <w:pPr>
              <w:jc w:val="right"/>
              <w:rPr>
                <w:b/>
              </w:rPr>
            </w:pPr>
            <w:r w:rsidRPr="005363C9">
              <w:rPr>
                <w:b/>
              </w:rPr>
              <w:t>985319.00</w:t>
            </w:r>
          </w:p>
        </w:tc>
      </w:tr>
    </w:tbl>
    <w:p w14:paraId="4593C411" w14:textId="77777777" w:rsidR="00E94E70" w:rsidRPr="00427089" w:rsidRDefault="00E94E70" w:rsidP="00FC5FF9">
      <w:pPr>
        <w:pStyle w:val="a"/>
        <w:numPr>
          <w:ilvl w:val="0"/>
          <w:numId w:val="36"/>
        </w:numPr>
        <w:tabs>
          <w:tab w:val="clear" w:pos="1134"/>
        </w:tabs>
        <w:spacing w:before="240" w:after="160" w:line="276" w:lineRule="auto"/>
        <w:jc w:val="center"/>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E94E70" w:rsidRPr="001E3F00" w14:paraId="247EB05F" w14:textId="77777777" w:rsidTr="000E3004">
        <w:trPr>
          <w:trHeight w:val="557"/>
        </w:trPr>
        <w:tc>
          <w:tcPr>
            <w:tcW w:w="5954" w:type="dxa"/>
            <w:shd w:val="clear" w:color="auto" w:fill="F2F2F2" w:themeFill="background1" w:themeFillShade="F2"/>
          </w:tcPr>
          <w:p w14:paraId="50D5ACBF" w14:textId="77777777" w:rsidR="00E94E70" w:rsidRPr="001E3F00" w:rsidRDefault="00E94E70" w:rsidP="000E3004">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3050FCCB" w14:textId="77777777" w:rsidR="00E94E70" w:rsidRPr="001E3F00" w:rsidRDefault="00E94E70" w:rsidP="000E3004">
            <w:pPr>
              <w:spacing w:line="276" w:lineRule="auto"/>
              <w:jc w:val="both"/>
            </w:pPr>
            <w:r>
              <w:t>Nu V</w:t>
            </w:r>
          </w:p>
          <w:p w14:paraId="2DFED6AF" w14:textId="77777777" w:rsidR="00E94E70" w:rsidRPr="001E3F00" w:rsidRDefault="00E94E70" w:rsidP="000E3004">
            <w:pPr>
              <w:pStyle w:val="a"/>
              <w:spacing w:line="276" w:lineRule="auto"/>
              <w:ind w:left="0"/>
            </w:pPr>
          </w:p>
        </w:tc>
      </w:tr>
      <w:tr w:rsidR="00E94E70" w:rsidRPr="001E3F00" w14:paraId="594BEA95" w14:textId="77777777" w:rsidTr="000E3004">
        <w:tc>
          <w:tcPr>
            <w:tcW w:w="5954" w:type="dxa"/>
            <w:shd w:val="clear" w:color="auto" w:fill="F2F2F2" w:themeFill="background1" w:themeFillShade="F2"/>
          </w:tcPr>
          <w:p w14:paraId="2B40FA37" w14:textId="77777777" w:rsidR="00E94E70" w:rsidRPr="001E3F00" w:rsidRDefault="00E94E70" w:rsidP="000E3004">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76CBD151" w14:textId="77777777" w:rsidR="00E94E70" w:rsidRPr="001E3F00" w:rsidRDefault="00E94E70" w:rsidP="000E3004">
            <w:pPr>
              <w:spacing w:line="276" w:lineRule="auto"/>
              <w:jc w:val="both"/>
            </w:pPr>
            <w:r>
              <w:t>Nu V</w:t>
            </w:r>
          </w:p>
          <w:p w14:paraId="0429F941" w14:textId="77777777" w:rsidR="00E94E70" w:rsidRPr="001E3F00" w:rsidRDefault="00E94E70" w:rsidP="000E3004">
            <w:pPr>
              <w:pStyle w:val="a"/>
              <w:spacing w:line="276" w:lineRule="auto"/>
              <w:ind w:left="0"/>
            </w:pPr>
            <w:r w:rsidRPr="001E3F00">
              <w:t>Da □</w:t>
            </w:r>
          </w:p>
        </w:tc>
      </w:tr>
      <w:tr w:rsidR="00E94E70" w:rsidRPr="00866049" w14:paraId="78328AAE" w14:textId="77777777" w:rsidTr="000E3004">
        <w:tc>
          <w:tcPr>
            <w:tcW w:w="5954" w:type="dxa"/>
            <w:shd w:val="clear" w:color="auto" w:fill="F2F2F2" w:themeFill="background1" w:themeFillShade="F2"/>
          </w:tcPr>
          <w:p w14:paraId="50734A44" w14:textId="77777777" w:rsidR="00E94E70" w:rsidRPr="001E3F00" w:rsidRDefault="00E94E70" w:rsidP="000E3004">
            <w:pPr>
              <w:pStyle w:val="a"/>
              <w:spacing w:line="276" w:lineRule="auto"/>
              <w:ind w:left="0"/>
            </w:pPr>
            <w:r w:rsidRPr="001E3F00">
              <w:t>Scurtă descriere a criteriilor de selecție</w:t>
            </w:r>
          </w:p>
        </w:tc>
        <w:tc>
          <w:tcPr>
            <w:tcW w:w="3969" w:type="dxa"/>
          </w:tcPr>
          <w:p w14:paraId="71F5015F" w14:textId="77777777" w:rsidR="00E94E70" w:rsidRPr="006130EA" w:rsidRDefault="00E94E70" w:rsidP="000E3004">
            <w:pPr>
              <w:pStyle w:val="a"/>
              <w:spacing w:line="276" w:lineRule="auto"/>
              <w:ind w:left="0"/>
            </w:pPr>
            <w:r w:rsidRPr="006130EA">
              <w:t xml:space="preserve">Cel mai mic preț și corespunderea cu specificațiile tehnice </w:t>
            </w:r>
          </w:p>
          <w:p w14:paraId="5F427E37" w14:textId="77777777" w:rsidR="00E94E70" w:rsidRDefault="00E94E70" w:rsidP="000E3004">
            <w:pPr>
              <w:pStyle w:val="a"/>
              <w:spacing w:line="276" w:lineRule="auto"/>
              <w:ind w:left="0"/>
            </w:pPr>
          </w:p>
          <w:p w14:paraId="14F0E29E" w14:textId="77777777" w:rsidR="00E94E70" w:rsidRPr="001E3F00" w:rsidRDefault="00E94E70" w:rsidP="000E3004">
            <w:pPr>
              <w:pStyle w:val="a"/>
              <w:spacing w:line="276" w:lineRule="auto"/>
              <w:ind w:left="0"/>
            </w:pPr>
          </w:p>
        </w:tc>
      </w:tr>
    </w:tbl>
    <w:p w14:paraId="45FF39C2" w14:textId="77777777" w:rsidR="00E94E70" w:rsidRPr="00E84B8B" w:rsidRDefault="00E94E70" w:rsidP="00FC5FF9">
      <w:pPr>
        <w:pStyle w:val="a"/>
        <w:numPr>
          <w:ilvl w:val="0"/>
          <w:numId w:val="36"/>
        </w:numPr>
        <w:tabs>
          <w:tab w:val="clear" w:pos="1134"/>
        </w:tabs>
        <w:spacing w:before="240" w:after="160" w:line="276" w:lineRule="auto"/>
        <w:jc w:val="center"/>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E94E70" w:rsidRPr="00866049" w14:paraId="41D2AC52" w14:textId="77777777" w:rsidTr="000E3004">
        <w:tc>
          <w:tcPr>
            <w:tcW w:w="5812" w:type="dxa"/>
            <w:shd w:val="clear" w:color="auto" w:fill="F2F2F2" w:themeFill="background1" w:themeFillShade="F2"/>
          </w:tcPr>
          <w:p w14:paraId="6B57ADC0" w14:textId="77777777" w:rsidR="00E94E70" w:rsidRPr="00C014D5" w:rsidRDefault="00E94E70" w:rsidP="000E3004">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1DB19CA2" w14:textId="77777777" w:rsidR="00E94E70" w:rsidRPr="00C014D5" w:rsidRDefault="00E94E70" w:rsidP="000E3004">
            <w:pPr>
              <w:pStyle w:val="a"/>
              <w:spacing w:line="276" w:lineRule="auto"/>
              <w:ind w:left="0"/>
            </w:pPr>
            <w:r>
              <w:t xml:space="preserve"> Conform procedurii în SIA RSAP</w:t>
            </w:r>
          </w:p>
        </w:tc>
      </w:tr>
      <w:tr w:rsidR="00E94E70" w:rsidRPr="00866049" w14:paraId="04FD32CD" w14:textId="77777777" w:rsidTr="000E3004">
        <w:tc>
          <w:tcPr>
            <w:tcW w:w="5812" w:type="dxa"/>
            <w:shd w:val="clear" w:color="auto" w:fill="F2F2F2" w:themeFill="background1" w:themeFillShade="F2"/>
          </w:tcPr>
          <w:p w14:paraId="4A29ABD7" w14:textId="77777777" w:rsidR="00E94E70" w:rsidRPr="00C014D5" w:rsidRDefault="00E94E70" w:rsidP="000E3004">
            <w:pPr>
              <w:pStyle w:val="a"/>
              <w:spacing w:line="276" w:lineRule="auto"/>
              <w:ind w:left="0"/>
            </w:pPr>
            <w:r w:rsidRPr="00C014D5">
              <w:t>Tehnici și instrumente specifice de atribuire utilizate</w:t>
            </w:r>
          </w:p>
        </w:tc>
        <w:tc>
          <w:tcPr>
            <w:tcW w:w="4111" w:type="dxa"/>
          </w:tcPr>
          <w:p w14:paraId="3BB24015" w14:textId="77777777" w:rsidR="00E94E70" w:rsidRPr="00C014D5" w:rsidRDefault="00E94E70" w:rsidP="000E3004">
            <w:pPr>
              <w:pStyle w:val="a"/>
              <w:spacing w:line="276" w:lineRule="auto"/>
              <w:ind w:left="0"/>
            </w:pPr>
            <w:r>
              <w:t>A</w:t>
            </w:r>
            <w:r w:rsidRPr="00C014D5">
              <w:t>cord-cadru □</w:t>
            </w:r>
          </w:p>
          <w:p w14:paraId="40512B76" w14:textId="77777777" w:rsidR="00E94E70" w:rsidRPr="00C014D5" w:rsidRDefault="00E94E70" w:rsidP="000E3004">
            <w:pPr>
              <w:pStyle w:val="a"/>
              <w:spacing w:line="276" w:lineRule="auto"/>
              <w:ind w:left="0"/>
            </w:pPr>
            <w:r>
              <w:t>S</w:t>
            </w:r>
            <w:r w:rsidRPr="00C014D5">
              <w:t>istem dinamic de achiziție □</w:t>
            </w:r>
          </w:p>
        </w:tc>
      </w:tr>
      <w:tr w:rsidR="00E94E70" w:rsidRPr="00C014D5" w14:paraId="2C181A95" w14:textId="77777777" w:rsidTr="000E3004">
        <w:tc>
          <w:tcPr>
            <w:tcW w:w="5812" w:type="dxa"/>
            <w:shd w:val="clear" w:color="auto" w:fill="F2F2F2" w:themeFill="background1" w:themeFillShade="F2"/>
          </w:tcPr>
          <w:p w14:paraId="0092894A" w14:textId="77777777" w:rsidR="00E94E70" w:rsidRPr="00C014D5" w:rsidRDefault="00E94E70" w:rsidP="000E3004">
            <w:pPr>
              <w:pStyle w:val="a"/>
              <w:spacing w:line="276" w:lineRule="auto"/>
              <w:ind w:left="0"/>
            </w:pPr>
            <w:r>
              <w:rPr>
                <w:lang w:eastAsia="zh-CN"/>
              </w:rPr>
              <w:t>Contractul î</w:t>
            </w:r>
            <w:r w:rsidRPr="004B32D4">
              <w:rPr>
                <w:lang w:eastAsia="zh-CN"/>
              </w:rPr>
              <w:t xml:space="preserve">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r>
              <w:rPr>
                <w:lang w:eastAsia="zh-CN"/>
              </w:rPr>
              <w:t xml:space="preserve"> </w:t>
            </w: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10A992CF" w14:textId="77777777" w:rsidR="00E94E70" w:rsidRPr="004B32D4" w:rsidRDefault="00E94E70" w:rsidP="000E3004">
            <w:pPr>
              <w:spacing w:line="276" w:lineRule="auto"/>
              <w:jc w:val="both"/>
            </w:pPr>
            <w:r>
              <w:t>Nu V</w:t>
            </w:r>
          </w:p>
          <w:p w14:paraId="5471C825" w14:textId="77777777" w:rsidR="00E94E70" w:rsidRPr="00C014D5" w:rsidRDefault="00E94E70" w:rsidP="000E3004">
            <w:pPr>
              <w:pStyle w:val="a"/>
              <w:spacing w:line="276" w:lineRule="auto"/>
              <w:ind w:left="0"/>
            </w:pPr>
          </w:p>
        </w:tc>
      </w:tr>
      <w:tr w:rsidR="00E94E70" w:rsidRPr="00866049" w14:paraId="18EB423E" w14:textId="77777777" w:rsidTr="000E3004">
        <w:tc>
          <w:tcPr>
            <w:tcW w:w="5812" w:type="dxa"/>
            <w:shd w:val="clear" w:color="auto" w:fill="F2F2F2" w:themeFill="background1" w:themeFillShade="F2"/>
          </w:tcPr>
          <w:p w14:paraId="33C08DE9" w14:textId="77777777" w:rsidR="00E94E70" w:rsidRPr="00C014D5" w:rsidRDefault="00E94E70" w:rsidP="000E3004">
            <w:pPr>
              <w:spacing w:line="276" w:lineRule="auto"/>
              <w:jc w:val="both"/>
            </w:pPr>
            <w:r w:rsidRPr="00C014D5">
              <w:t>Agenția Națională pentru Soluționarea Contestațiilor</w:t>
            </w:r>
          </w:p>
          <w:p w14:paraId="7D10FDEE" w14:textId="77777777" w:rsidR="00E94E70" w:rsidRPr="00C014D5" w:rsidRDefault="00E94E70" w:rsidP="000E3004">
            <w:pPr>
              <w:pStyle w:val="a"/>
              <w:spacing w:line="276" w:lineRule="auto"/>
              <w:ind w:left="0"/>
              <w:rPr>
                <w:lang w:eastAsia="zh-CN"/>
              </w:rPr>
            </w:pPr>
          </w:p>
        </w:tc>
        <w:tc>
          <w:tcPr>
            <w:tcW w:w="4111" w:type="dxa"/>
          </w:tcPr>
          <w:p w14:paraId="0FEA8EF2" w14:textId="77777777" w:rsidR="00E94E70" w:rsidRPr="00C014D5" w:rsidRDefault="00E94E70" w:rsidP="000E3004">
            <w:pPr>
              <w:spacing w:line="276" w:lineRule="auto"/>
            </w:pPr>
            <w:r w:rsidRPr="00C014D5">
              <w:t>mun. Chișinău, bd. Ștefan cel Mare și Sfânt, 124, MD-2001;</w:t>
            </w:r>
          </w:p>
          <w:p w14:paraId="347A9A94" w14:textId="77777777" w:rsidR="00E94E70" w:rsidRDefault="00E94E70" w:rsidP="000E3004">
            <w:pPr>
              <w:spacing w:line="276" w:lineRule="auto"/>
              <w:jc w:val="both"/>
            </w:pPr>
            <w:r w:rsidRPr="00C014D5">
              <w:t xml:space="preserve">tel/fax: (022) 820 652, 820-651 </w:t>
            </w:r>
          </w:p>
          <w:p w14:paraId="5E88F03D" w14:textId="77777777" w:rsidR="00E94E70" w:rsidRPr="00C014D5" w:rsidRDefault="00E94E70" w:rsidP="000E3004">
            <w:pPr>
              <w:spacing w:line="276" w:lineRule="auto"/>
              <w:jc w:val="both"/>
              <w:rPr>
                <w:rStyle w:val="af4"/>
                <w:rFonts w:eastAsiaTheme="majorEastAsia"/>
              </w:rPr>
            </w:pPr>
            <w:r>
              <w:t>e</w:t>
            </w:r>
            <w:r w:rsidRPr="00C014D5">
              <w:t xml:space="preserve">-mail: </w:t>
            </w:r>
            <w:hyperlink r:id="rId15" w:history="1">
              <w:r w:rsidRPr="00C014D5">
                <w:rPr>
                  <w:rStyle w:val="af4"/>
                  <w:rFonts w:eastAsiaTheme="majorEastAsia"/>
                </w:rPr>
                <w:t>contestatii@ansc.md</w:t>
              </w:r>
            </w:hyperlink>
          </w:p>
          <w:p w14:paraId="46753125" w14:textId="77777777" w:rsidR="00E94E70" w:rsidRPr="00C014D5" w:rsidRDefault="00E94E70" w:rsidP="000E3004">
            <w:pPr>
              <w:spacing w:line="276" w:lineRule="auto"/>
              <w:jc w:val="both"/>
            </w:pPr>
            <w:r>
              <w:t>pagina web</w:t>
            </w:r>
            <w:r w:rsidRPr="001E3F00">
              <w:t xml:space="preserve">: </w:t>
            </w:r>
            <w:r w:rsidRPr="00C014D5">
              <w:rPr>
                <w:rStyle w:val="af4"/>
                <w:rFonts w:eastAsiaTheme="majorEastAsia"/>
              </w:rPr>
              <w:t>www.ansc.md</w:t>
            </w:r>
          </w:p>
        </w:tc>
      </w:tr>
      <w:tr w:rsidR="00E94E70" w:rsidRPr="00C014D5" w14:paraId="21E43233" w14:textId="77777777" w:rsidTr="000E3004">
        <w:trPr>
          <w:trHeight w:val="375"/>
        </w:trPr>
        <w:tc>
          <w:tcPr>
            <w:tcW w:w="5812" w:type="dxa"/>
            <w:shd w:val="clear" w:color="auto" w:fill="F2F2F2" w:themeFill="background1" w:themeFillShade="F2"/>
          </w:tcPr>
          <w:p w14:paraId="14590A49" w14:textId="77777777" w:rsidR="00E94E70" w:rsidRPr="00C014D5" w:rsidRDefault="00E94E70" w:rsidP="000E3004">
            <w:pPr>
              <w:pStyle w:val="a"/>
              <w:spacing w:line="276" w:lineRule="auto"/>
              <w:ind w:left="0"/>
              <w:rPr>
                <w:lang w:eastAsia="zh-CN"/>
              </w:rPr>
            </w:pPr>
            <w:r w:rsidRPr="00C014D5">
              <w:rPr>
                <w:lang w:eastAsia="zh-CN"/>
              </w:rPr>
              <w:t>Alte informații relevante</w:t>
            </w:r>
          </w:p>
        </w:tc>
        <w:tc>
          <w:tcPr>
            <w:tcW w:w="4111" w:type="dxa"/>
          </w:tcPr>
          <w:p w14:paraId="36EC4A1E" w14:textId="77777777" w:rsidR="00E94E70" w:rsidRPr="00C014D5" w:rsidRDefault="00E94E70" w:rsidP="000E3004">
            <w:pPr>
              <w:spacing w:line="276" w:lineRule="auto"/>
              <w:jc w:val="both"/>
            </w:pPr>
            <w:r>
              <w:t>---</w:t>
            </w:r>
          </w:p>
        </w:tc>
      </w:tr>
    </w:tbl>
    <w:p w14:paraId="4A668513" w14:textId="77777777" w:rsidR="00E94E70" w:rsidRDefault="00E94E70" w:rsidP="00E94E70">
      <w:pPr>
        <w:spacing w:before="120" w:after="120"/>
        <w:rPr>
          <w:b/>
        </w:rPr>
      </w:pPr>
    </w:p>
    <w:p w14:paraId="5A0C0CBB" w14:textId="77777777" w:rsidR="00E94E70" w:rsidRDefault="00E94E70" w:rsidP="00E94E70">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1B51522E" w14:textId="77777777" w:rsidR="00E94E70" w:rsidRPr="005C53AB" w:rsidRDefault="00E94E70" w:rsidP="00E94E70">
      <w:pPr>
        <w:spacing w:before="120" w:after="120"/>
        <w:rPr>
          <w:b/>
          <w:lang w:val="en-US"/>
        </w:rPr>
      </w:pPr>
    </w:p>
    <w:p w14:paraId="19CA65F0" w14:textId="77777777" w:rsidR="00E94E70" w:rsidRPr="00B44C2A" w:rsidRDefault="00E94E70" w:rsidP="00E94E70">
      <w:pPr>
        <w:jc w:val="both"/>
        <w:rPr>
          <w:i/>
          <w:sz w:val="16"/>
          <w:szCs w:val="16"/>
          <w:lang w:val="en-US"/>
        </w:rPr>
      </w:pPr>
      <w:r w:rsidRPr="00B44C2A">
        <w:rPr>
          <w:b/>
          <w:i/>
          <w:color w:val="FF0000"/>
          <w:sz w:val="16"/>
          <w:szCs w:val="16"/>
          <w:lang w:val="en-US"/>
        </w:rPr>
        <w:lastRenderedPageBreak/>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4B556A6" w14:textId="77777777" w:rsidR="00E94E70" w:rsidRDefault="00E94E70" w:rsidP="00E94E70"/>
    <w:p w14:paraId="3BC9C318" w14:textId="77777777" w:rsidR="00E94E70" w:rsidRDefault="00E94E70" w:rsidP="00E94E70"/>
    <w:p w14:paraId="464E50AD" w14:textId="77777777" w:rsidR="00E94E70" w:rsidRPr="00427089" w:rsidRDefault="00E94E70" w:rsidP="00E94E70">
      <w:pPr>
        <w:rPr>
          <w:lang w:val="en-US"/>
        </w:rPr>
      </w:pPr>
      <w:r w:rsidRPr="00427089">
        <w:t>Ex: Crijanovschii E.</w:t>
      </w:r>
    </w:p>
    <w:p w14:paraId="30B6FB5A" w14:textId="77777777" w:rsidR="00E94E70" w:rsidRPr="00FF430B" w:rsidRDefault="00E94E70" w:rsidP="00964783">
      <w:pPr>
        <w:jc w:val="right"/>
        <w:rPr>
          <w:noProof w:val="0"/>
        </w:rPr>
      </w:pP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740CA823" w14:textId="77777777" w:rsidR="00E94E70" w:rsidRPr="00B32EB3" w:rsidRDefault="00AC73AD" w:rsidP="00E94E70">
      <w:pPr>
        <w:spacing w:before="120"/>
        <w:jc w:val="center"/>
        <w:outlineLvl w:val="0"/>
        <w:rPr>
          <w:b/>
          <w:sz w:val="28"/>
          <w:szCs w:val="28"/>
          <w:lang w:eastAsia="ru-RU"/>
        </w:rPr>
      </w:pPr>
      <w:r>
        <w:rPr>
          <w:b/>
          <w:sz w:val="28"/>
          <w:szCs w:val="28"/>
          <w:lang w:val="en-US"/>
        </w:rPr>
        <w:t xml:space="preserve">             </w:t>
      </w:r>
      <w:bookmarkStart w:id="45" w:name="_Hlk77770922"/>
      <w:r w:rsidR="00E94E70" w:rsidRPr="00B32EB3">
        <w:rPr>
          <w:b/>
          <w:sz w:val="28"/>
          <w:szCs w:val="28"/>
          <w:lang w:eastAsia="ru-RU"/>
        </w:rPr>
        <w:t>ANUNȚ DE PARTICIPARE INCLUSIV PENTRU PROCEDURILE DE PRESELECȚIE/PROCEDURILE NEGOCIATE</w:t>
      </w:r>
      <w:bookmarkEnd w:id="45"/>
    </w:p>
    <w:p w14:paraId="249B33D0" w14:textId="77777777" w:rsidR="00E94E70" w:rsidRPr="00B241DD" w:rsidRDefault="00E94E70" w:rsidP="00E94E70">
      <w:r w:rsidRPr="00B32EB3">
        <w:rPr>
          <w:b/>
          <w:lang w:eastAsia="ru-RU"/>
        </w:rPr>
        <w:t>privind achiziționarea</w:t>
      </w:r>
      <w:r>
        <w:rPr>
          <w:b/>
          <w:bCs/>
        </w:rPr>
        <w:t xml:space="preserve"> </w:t>
      </w:r>
      <w:r>
        <w:rPr>
          <w:b/>
        </w:rPr>
        <w:t xml:space="preserve"> </w:t>
      </w:r>
      <w:r>
        <w:t xml:space="preserve">Lucrărilor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711F7805" w14:textId="77777777" w:rsidR="00E94E70" w:rsidRPr="00B32EB3" w:rsidRDefault="00E94E70" w:rsidP="00E94E70">
      <w:pPr>
        <w:shd w:val="clear" w:color="auto" w:fill="FFFFFF" w:themeFill="background1"/>
        <w:spacing w:before="120"/>
        <w:jc w:val="both"/>
        <w:rPr>
          <w:b/>
          <w:lang w:eastAsia="ru-RU"/>
        </w:rPr>
      </w:pPr>
      <w:r w:rsidRPr="00B32EB3">
        <w:rPr>
          <w:b/>
          <w:lang w:eastAsia="ru-RU"/>
        </w:rPr>
        <w:t xml:space="preserve">prin procedura de achiziție </w:t>
      </w:r>
      <w:r>
        <w:rPr>
          <w:b/>
          <w:lang w:eastAsia="ru-RU"/>
        </w:rPr>
        <w:t>Concurs COP</w:t>
      </w:r>
    </w:p>
    <w:p w14:paraId="5F4C4044" w14:textId="77777777" w:rsidR="00E94E70" w:rsidRPr="00B32EB3" w:rsidRDefault="00E94E70" w:rsidP="00E94E70">
      <w:pPr>
        <w:tabs>
          <w:tab w:val="left" w:pos="284"/>
          <w:tab w:val="right" w:pos="9531"/>
        </w:tabs>
        <w:spacing w:before="120"/>
        <w:jc w:val="both"/>
        <w:rPr>
          <w:b/>
        </w:rPr>
      </w:pPr>
      <w:r w:rsidRPr="00B32EB3">
        <w:rPr>
          <w:b/>
        </w:rPr>
        <w:t xml:space="preserve">Procedura a fost inclusă în planul de achiziții publice a autorității contractante (Da/Nu): da </w:t>
      </w:r>
    </w:p>
    <w:p w14:paraId="0B4A52A3" w14:textId="77777777" w:rsidR="00E94E70" w:rsidRDefault="00E94E70" w:rsidP="00E94E70">
      <w:pPr>
        <w:shd w:val="clear" w:color="auto" w:fill="FFFFFF" w:themeFill="background1"/>
        <w:tabs>
          <w:tab w:val="left" w:pos="284"/>
          <w:tab w:val="right" w:pos="426"/>
        </w:tabs>
        <w:spacing w:before="120"/>
      </w:pPr>
      <w:r w:rsidRPr="00B32EB3">
        <w:rPr>
          <w:b/>
        </w:rPr>
        <w:t>Link-ul către planul de achiziții publice publicat:</w:t>
      </w:r>
      <w:r w:rsidRPr="00B32EB3">
        <w:t xml:space="preserve"> </w:t>
      </w:r>
      <w:hyperlink r:id="rId16" w:history="1">
        <w:r w:rsidRPr="009C77FC">
          <w:rPr>
            <w:rStyle w:val="af4"/>
          </w:rPr>
          <w:t>https://consiliu.rezina.md/achizitii-publice/planuri-de-achizitii-publice/</w:t>
        </w:r>
      </w:hyperlink>
    </w:p>
    <w:p w14:paraId="3D50FA34" w14:textId="77777777" w:rsidR="00E94E70" w:rsidRPr="00673F0D" w:rsidRDefault="00E94E70" w:rsidP="00E94E70">
      <w:pPr>
        <w:shd w:val="clear" w:color="auto" w:fill="FFFFFF" w:themeFill="background1"/>
        <w:tabs>
          <w:tab w:val="left" w:pos="284"/>
          <w:tab w:val="right" w:pos="426"/>
        </w:tabs>
        <w:spacing w:before="120"/>
        <w:jc w:val="both"/>
        <w:rPr>
          <w:b/>
          <w:lang w:eastAsia="ru-RU"/>
        </w:rPr>
      </w:pPr>
      <w:r w:rsidRPr="00673F0D">
        <w:rPr>
          <w:b/>
          <w:lang w:eastAsia="ru-RU"/>
        </w:rPr>
        <w:t xml:space="preserve">Denumirea autorității contractante: Consiliul raional Rezina </w:t>
      </w:r>
    </w:p>
    <w:p w14:paraId="669B5F33"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IDNO:</w:t>
      </w:r>
      <w:r w:rsidRPr="00B32EB3">
        <w:rPr>
          <w:b/>
          <w:shd w:val="clear" w:color="auto" w:fill="FFFFFF" w:themeFill="background1"/>
          <w:lang w:eastAsia="ru-RU"/>
        </w:rPr>
        <w:t>1007601011412</w:t>
      </w:r>
    </w:p>
    <w:p w14:paraId="71A01E36"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Adresa</w:t>
      </w:r>
      <w:r>
        <w:rPr>
          <w:b/>
          <w:lang w:eastAsia="ru-RU"/>
        </w:rPr>
        <w:t>:</w:t>
      </w:r>
      <w:r w:rsidRPr="00B32EB3">
        <w:rPr>
          <w:b/>
          <w:shd w:val="clear" w:color="auto" w:fill="FFFFFF" w:themeFill="background1"/>
          <w:lang w:eastAsia="ru-RU"/>
        </w:rPr>
        <w:t xml:space="preserve">  or. Rezina str.</w:t>
      </w:r>
      <w:r>
        <w:rPr>
          <w:b/>
          <w:shd w:val="clear" w:color="auto" w:fill="FFFFFF" w:themeFill="background1"/>
          <w:lang w:eastAsia="ru-RU"/>
        </w:rPr>
        <w:t xml:space="preserve"> </w:t>
      </w:r>
      <w:r w:rsidRPr="00B32EB3">
        <w:rPr>
          <w:b/>
          <w:shd w:val="clear" w:color="auto" w:fill="FFFFFF" w:themeFill="background1"/>
          <w:lang w:eastAsia="ru-RU"/>
        </w:rPr>
        <w:t>27 August 1</w:t>
      </w:r>
    </w:p>
    <w:p w14:paraId="26B3F30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607F45A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w:t>
      </w:r>
      <w:hyperlink r:id="rId17" w:history="1">
        <w:r w:rsidRPr="00FE3189">
          <w:rPr>
            <w:rStyle w:val="af4"/>
            <w:b/>
            <w:shd w:val="clear" w:color="auto" w:fill="FFFFFF" w:themeFill="background1"/>
            <w:lang w:eastAsia="ru-RU"/>
          </w:rPr>
          <w:t>contactrezina@mail.ru</w:t>
        </w:r>
      </w:hyperlink>
      <w:r>
        <w:rPr>
          <w:b/>
          <w:shd w:val="clear" w:color="auto" w:fill="FFFFFF" w:themeFill="background1"/>
          <w:lang w:eastAsia="ru-RU"/>
        </w:rPr>
        <w:t xml:space="preserve"> </w:t>
      </w:r>
    </w:p>
    <w:p w14:paraId="0DA03060"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556C8D65"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40793036" w14:textId="77777777" w:rsidR="00E94E70" w:rsidRPr="00B32EB3" w:rsidRDefault="00E94E70" w:rsidP="00FC5FF9">
      <w:pPr>
        <w:numPr>
          <w:ilvl w:val="0"/>
          <w:numId w:val="35"/>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p w14:paraId="043B5D44" w14:textId="77777777" w:rsidR="00E94E70" w:rsidRPr="00B32EB3" w:rsidRDefault="00E94E70" w:rsidP="00E94E70">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530"/>
        <w:gridCol w:w="2977"/>
        <w:gridCol w:w="1276"/>
        <w:gridCol w:w="850"/>
        <w:gridCol w:w="2367"/>
        <w:gridCol w:w="2040"/>
      </w:tblGrid>
      <w:tr w:rsidR="00E94E70" w:rsidRPr="00B32EB3" w14:paraId="326484FA" w14:textId="77777777" w:rsidTr="000E3004">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4759E6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5F4B48D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36FF9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8B56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54E173"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959E439"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8954AD5"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E94E70" w:rsidRPr="00B32EB3" w14:paraId="7910F508" w14:textId="77777777" w:rsidTr="000E3004">
        <w:trPr>
          <w:cantSplit/>
          <w:trHeight w:val="178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54E3C1E" w14:textId="77777777" w:rsidR="00E94E70" w:rsidRPr="00B32EB3" w:rsidRDefault="00E94E70" w:rsidP="000E3004">
            <w:pPr>
              <w:shd w:val="clear" w:color="auto" w:fill="FFFFFF" w:themeFill="background1"/>
              <w:spacing w:before="120"/>
              <w:rPr>
                <w:sz w:val="20"/>
                <w:szCs w:val="20"/>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527CF" w14:textId="77777777" w:rsidR="00E94E70" w:rsidRPr="00B32EB3" w:rsidRDefault="00E94E70" w:rsidP="000E3004">
            <w:pPr>
              <w:shd w:val="clear" w:color="auto" w:fill="FFFFFF" w:themeFill="background1"/>
              <w:spacing w:before="120"/>
              <w:ind w:left="113" w:right="113"/>
              <w:jc w:val="center"/>
              <w:rPr>
                <w:lang w:eastAsia="ru-RU"/>
              </w:rPr>
            </w:pPr>
            <w:r w:rsidRPr="00B32EB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B51309" w14:textId="77777777" w:rsidR="00E94E70" w:rsidRPr="00CD7575" w:rsidRDefault="00E94E70" w:rsidP="000E3004">
            <w:r>
              <w:t xml:space="preserve">Lucrări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A7E3C9"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Lucrări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DA739C" w14:textId="77777777" w:rsidR="00E94E70" w:rsidRPr="00B52635" w:rsidRDefault="00E94E70" w:rsidP="000E3004">
            <w:pPr>
              <w:shd w:val="clear" w:color="auto" w:fill="FFFFFF" w:themeFill="background1"/>
              <w:spacing w:before="120"/>
              <w:jc w:val="center"/>
              <w:rPr>
                <w:lang w:eastAsia="ru-RU"/>
              </w:rPr>
            </w:pPr>
            <w:r w:rsidRPr="00B52635">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791D621"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20D07B25" w14:textId="77777777" w:rsidR="00E94E70" w:rsidRPr="00CC224A" w:rsidRDefault="00E94E70" w:rsidP="000E3004">
            <w:pPr>
              <w:shd w:val="clear" w:color="auto" w:fill="FFFFFF" w:themeFill="background1"/>
              <w:spacing w:before="120"/>
              <w:jc w:val="center"/>
              <w:rPr>
                <w:b/>
                <w:color w:val="FF0000"/>
                <w:lang w:eastAsia="ru-RU"/>
              </w:rPr>
            </w:pPr>
            <w:r w:rsidRPr="005363C9">
              <w:t>985319.00</w:t>
            </w:r>
          </w:p>
        </w:tc>
      </w:tr>
      <w:tr w:rsidR="00E94E70" w:rsidRPr="00B32EB3" w14:paraId="22B9EFE1" w14:textId="77777777" w:rsidTr="000E3004">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A9535C2" w14:textId="77777777" w:rsidR="00E94E70" w:rsidRPr="00B32EB3" w:rsidRDefault="00E94E70" w:rsidP="000E3004">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693C2512" w14:textId="77777777" w:rsidR="00E94E70" w:rsidRPr="00B32EB3" w:rsidRDefault="00E94E70" w:rsidP="000E3004">
            <w:pPr>
              <w:shd w:val="clear" w:color="auto" w:fill="FFFFFF" w:themeFill="background1"/>
              <w:spacing w:before="120"/>
              <w:rPr>
                <w:b/>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671C53" w14:textId="77777777" w:rsidR="00E94E70" w:rsidRPr="00B32EB3" w:rsidRDefault="00E94E70" w:rsidP="000E3004">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65B66E7F" w14:textId="77777777" w:rsidR="00E94E70" w:rsidRPr="00CC224A" w:rsidRDefault="00E94E70" w:rsidP="000E3004">
            <w:pPr>
              <w:jc w:val="center"/>
              <w:rPr>
                <w:b/>
                <w:color w:val="FF0000"/>
                <w:sz w:val="22"/>
                <w:szCs w:val="22"/>
              </w:rPr>
            </w:pPr>
            <w:r w:rsidRPr="005363C9">
              <w:t>985319.00</w:t>
            </w:r>
          </w:p>
        </w:tc>
      </w:tr>
    </w:tbl>
    <w:p w14:paraId="52345A3D"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lastRenderedPageBreak/>
        <w:t>În cazul procedurilor de preselecție se indică numărul minim al candidaţilor şi, dacă este cazul, numărul maxim al acestora: nu se aplică</w:t>
      </w:r>
    </w:p>
    <w:p w14:paraId="3D76A549" w14:textId="77777777" w:rsidR="00E94E70" w:rsidRPr="00B32EB3" w:rsidRDefault="00E94E70" w:rsidP="00FC5FF9">
      <w:pPr>
        <w:numPr>
          <w:ilvl w:val="0"/>
          <w:numId w:val="35"/>
        </w:numPr>
        <w:shd w:val="clear" w:color="auto" w:fill="FFFFFF" w:themeFill="background1"/>
        <w:tabs>
          <w:tab w:val="right" w:pos="426"/>
        </w:tabs>
        <w:ind w:left="357"/>
        <w:rPr>
          <w:b/>
          <w:lang w:eastAsia="ru-RU"/>
        </w:rPr>
      </w:pPr>
      <w:r w:rsidRPr="00B32EB3">
        <w:rPr>
          <w:b/>
          <w:lang w:eastAsia="ru-RU"/>
        </w:rPr>
        <w:t>În cazul în care contractul este împărțit pe loturi un operator economic poate depune oferta (se va selecta):</w:t>
      </w:r>
    </w:p>
    <w:p w14:paraId="0BAFB42B" w14:textId="77777777" w:rsidR="00E94E70" w:rsidRPr="007D54A8" w:rsidRDefault="00E94E70" w:rsidP="00FC5FF9">
      <w:pPr>
        <w:numPr>
          <w:ilvl w:val="0"/>
          <w:numId w:val="37"/>
        </w:numPr>
        <w:shd w:val="clear" w:color="auto" w:fill="FFFFFF" w:themeFill="background1"/>
        <w:tabs>
          <w:tab w:val="right" w:pos="426"/>
        </w:tabs>
        <w:rPr>
          <w:b/>
          <w:lang w:eastAsia="ru-RU"/>
        </w:rPr>
      </w:pPr>
      <w:r w:rsidRPr="007D54A8">
        <w:rPr>
          <w:b/>
          <w:lang w:eastAsia="ru-RU"/>
        </w:rPr>
        <w:t>Pentru un singur lot;</w:t>
      </w:r>
      <w:r>
        <w:rPr>
          <w:b/>
          <w:lang w:eastAsia="ru-RU"/>
        </w:rPr>
        <w:t xml:space="preserve"> V</w:t>
      </w:r>
    </w:p>
    <w:p w14:paraId="6E9F9682" w14:textId="77777777" w:rsidR="00E94E70" w:rsidRPr="007D54A8" w:rsidRDefault="00E94E70" w:rsidP="00FC5FF9">
      <w:pPr>
        <w:numPr>
          <w:ilvl w:val="0"/>
          <w:numId w:val="37"/>
        </w:numPr>
        <w:shd w:val="clear" w:color="auto" w:fill="FFFFFF" w:themeFill="background1"/>
        <w:tabs>
          <w:tab w:val="right" w:pos="426"/>
        </w:tabs>
        <w:rPr>
          <w:lang w:eastAsia="ru-RU"/>
        </w:rPr>
      </w:pPr>
      <w:r w:rsidRPr="007D54A8">
        <w:rPr>
          <w:lang w:eastAsia="ru-RU"/>
        </w:rPr>
        <w:t>Pentru mai multe loturi;</w:t>
      </w:r>
    </w:p>
    <w:p w14:paraId="7B5DDE9A"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Pentru toate loturile;</w:t>
      </w:r>
    </w:p>
    <w:p w14:paraId="5B31B101"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1C606555" w14:textId="77777777" w:rsidR="00E94E70" w:rsidRPr="00673F0D" w:rsidRDefault="00E94E70" w:rsidP="00FC5FF9">
      <w:pPr>
        <w:pStyle w:val="a"/>
        <w:numPr>
          <w:ilvl w:val="0"/>
          <w:numId w:val="35"/>
        </w:numPr>
        <w:shd w:val="clear" w:color="auto" w:fill="FFFFFF" w:themeFill="background1"/>
        <w:tabs>
          <w:tab w:val="left" w:pos="0"/>
          <w:tab w:val="left" w:pos="284"/>
          <w:tab w:val="left" w:pos="426"/>
        </w:tabs>
        <w:spacing w:before="120"/>
        <w:ind w:hanging="928"/>
        <w:rPr>
          <w:b/>
          <w:lang w:eastAsia="ru-RU"/>
        </w:rPr>
      </w:pPr>
      <w:r w:rsidRPr="00673F0D">
        <w:rPr>
          <w:b/>
          <w:lang w:eastAsia="ru-RU"/>
        </w:rPr>
        <w:t>Admiterea sau interzicerea ofertelor alternative:  nu se aplică</w:t>
      </w:r>
    </w:p>
    <w:p w14:paraId="391C2BEC" w14:textId="77777777" w:rsidR="00E94E70" w:rsidRPr="00B32EB3" w:rsidRDefault="00E94E70" w:rsidP="00E94E70">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08CDBF80" w14:textId="77777777" w:rsidR="00E94E70" w:rsidRPr="00DF6E21" w:rsidRDefault="00E94E70"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sidRPr="00DF6E21">
        <w:rPr>
          <w:iCs/>
          <w:lang w:eastAsia="ru-RU"/>
        </w:rPr>
        <w:t>Termenul de exe</w:t>
      </w:r>
      <w:r>
        <w:rPr>
          <w:iCs/>
          <w:lang w:eastAsia="ru-RU"/>
        </w:rPr>
        <w:t>cutare a lucrărilor constituie 60 (șaizeci</w:t>
      </w:r>
      <w:r w:rsidRPr="00DF6E21">
        <w:rPr>
          <w:iCs/>
          <w:lang w:eastAsia="ru-RU"/>
        </w:rPr>
        <w:t>) de zile din momentul înregistrării contractului de către Trezorerie și primirea ordinului de începere a lucrărilor</w:t>
      </w:r>
      <w:r w:rsidRPr="00DF6E21">
        <w:rPr>
          <w:lang w:eastAsia="ru-RU"/>
        </w:rPr>
        <w:t xml:space="preserve">   </w:t>
      </w:r>
    </w:p>
    <w:p w14:paraId="58383EE8" w14:textId="77777777" w:rsidR="00E94E70" w:rsidRPr="00B32EB3" w:rsidRDefault="00E94E70" w:rsidP="00FC5FF9">
      <w:pPr>
        <w:numPr>
          <w:ilvl w:val="0"/>
          <w:numId w:val="35"/>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xml:space="preserve">: 31 decembrie 2026 </w:t>
      </w:r>
    </w:p>
    <w:p w14:paraId="00D226F9" w14:textId="77777777" w:rsidR="00E94E70" w:rsidRPr="00B32EB3" w:rsidRDefault="00E94E70" w:rsidP="00FC5FF9">
      <w:pPr>
        <w:numPr>
          <w:ilvl w:val="0"/>
          <w:numId w:val="35"/>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w:t>
      </w:r>
      <w:r>
        <w:rPr>
          <w:b/>
          <w:lang w:eastAsia="ru-RU"/>
        </w:rPr>
        <w:t>ejată (după caz):  nu se aplică</w:t>
      </w:r>
    </w:p>
    <w:p w14:paraId="192DC606" w14:textId="77777777" w:rsidR="00E94E70" w:rsidRPr="00B32EB3" w:rsidRDefault="00E94E70" w:rsidP="00E94E70">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0C128410"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3D611B6A" w14:textId="77777777" w:rsidR="00E94E70" w:rsidRPr="00B32EB3" w:rsidRDefault="00E94E70" w:rsidP="00E94E70">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5165792D" w14:textId="77777777" w:rsidR="00E94E70" w:rsidRPr="00D92585"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4"/>
        <w:gridCol w:w="1759"/>
      </w:tblGrid>
      <w:tr w:rsidR="00E94E70" w:rsidRPr="00B32EB3" w14:paraId="7E3E0FEE" w14:textId="77777777" w:rsidTr="000E3004">
        <w:tc>
          <w:tcPr>
            <w:tcW w:w="556" w:type="dxa"/>
            <w:shd w:val="clear" w:color="auto" w:fill="auto"/>
          </w:tcPr>
          <w:p w14:paraId="3CE69667" w14:textId="77777777" w:rsidR="00E94E70" w:rsidRPr="00131B88" w:rsidRDefault="00E94E70" w:rsidP="000E3004">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7524CC33"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1FBAB81D"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5936067A"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08A35D47"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E94E70" w:rsidRPr="00B32EB3" w14:paraId="29638748" w14:textId="77777777" w:rsidTr="000E3004">
        <w:trPr>
          <w:trHeight w:val="978"/>
        </w:trPr>
        <w:tc>
          <w:tcPr>
            <w:tcW w:w="556" w:type="dxa"/>
            <w:shd w:val="clear" w:color="auto" w:fill="auto"/>
          </w:tcPr>
          <w:p w14:paraId="2DF624E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p>
        </w:tc>
        <w:tc>
          <w:tcPr>
            <w:tcW w:w="3413" w:type="dxa"/>
            <w:shd w:val="clear" w:color="auto" w:fill="auto"/>
          </w:tcPr>
          <w:p w14:paraId="56F3A7E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5C7C78B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2E310397" w14:textId="77777777" w:rsidR="00E94E70" w:rsidRPr="00B32EB3" w:rsidRDefault="00E94E70" w:rsidP="000E3004">
            <w:r w:rsidRPr="00B32EB3">
              <w:rPr>
                <w:iCs/>
              </w:rPr>
              <w:t>Obligatoriu</w:t>
            </w:r>
          </w:p>
        </w:tc>
      </w:tr>
      <w:tr w:rsidR="00E94E70" w:rsidRPr="00B32EB3" w14:paraId="36FE3ACD" w14:textId="77777777" w:rsidTr="000E3004">
        <w:tc>
          <w:tcPr>
            <w:tcW w:w="556" w:type="dxa"/>
            <w:shd w:val="clear" w:color="auto" w:fill="auto"/>
          </w:tcPr>
          <w:p w14:paraId="6A499D4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2</w:t>
            </w:r>
          </w:p>
        </w:tc>
        <w:tc>
          <w:tcPr>
            <w:tcW w:w="3413" w:type="dxa"/>
            <w:shd w:val="clear" w:color="auto" w:fill="auto"/>
          </w:tcPr>
          <w:p w14:paraId="2524DCD5" w14:textId="77777777" w:rsidR="00E94E70" w:rsidRPr="00B32EB3" w:rsidRDefault="00E94E70" w:rsidP="000E3004">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123897E5" w14:textId="77777777" w:rsidR="00E94E70" w:rsidRPr="00B32EB3" w:rsidRDefault="00E94E70" w:rsidP="000E3004">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w:t>
            </w:r>
            <w:r>
              <w:t xml:space="preserve"> înaintate la COP.</w:t>
            </w:r>
            <w:r w:rsidRPr="00B32EB3">
              <w:t xml:space="preserve"> </w:t>
            </w:r>
          </w:p>
        </w:tc>
        <w:tc>
          <w:tcPr>
            <w:tcW w:w="0" w:type="auto"/>
            <w:shd w:val="clear" w:color="auto" w:fill="auto"/>
          </w:tcPr>
          <w:p w14:paraId="2027EEBB" w14:textId="77777777" w:rsidR="00E94E70" w:rsidRPr="00B32EB3" w:rsidRDefault="00E94E70" w:rsidP="000E3004">
            <w:pPr>
              <w:rPr>
                <w:iCs/>
              </w:rPr>
            </w:pPr>
            <w:r w:rsidRPr="00B32EB3">
              <w:rPr>
                <w:iCs/>
              </w:rPr>
              <w:t>Obligatoriu</w:t>
            </w:r>
          </w:p>
        </w:tc>
      </w:tr>
      <w:tr w:rsidR="00E94E70" w:rsidRPr="00B32EB3" w14:paraId="5094AF11" w14:textId="77777777" w:rsidTr="000E3004">
        <w:trPr>
          <w:trHeight w:val="1277"/>
        </w:trPr>
        <w:tc>
          <w:tcPr>
            <w:tcW w:w="556" w:type="dxa"/>
            <w:shd w:val="clear" w:color="auto" w:fill="auto"/>
          </w:tcPr>
          <w:p w14:paraId="52228D2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3</w:t>
            </w:r>
          </w:p>
        </w:tc>
        <w:tc>
          <w:tcPr>
            <w:tcW w:w="3413" w:type="dxa"/>
            <w:shd w:val="clear" w:color="auto" w:fill="auto"/>
          </w:tcPr>
          <w:p w14:paraId="128E2AB3" w14:textId="77777777" w:rsidR="00E94E70" w:rsidRPr="00B32EB3" w:rsidRDefault="00E94E70" w:rsidP="000E3004">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7308CF78" w14:textId="77777777" w:rsidR="00E94E70" w:rsidRPr="00B32EB3" w:rsidRDefault="00E94E70" w:rsidP="000E3004">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r>
            <w:r w:rsidRPr="00B32EB3">
              <w:lastRenderedPageBreak/>
              <w:t>deviz (Formularele 3, 5 și 7</w:t>
            </w:r>
            <w:r w:rsidRPr="00B32EB3">
              <w:br/>
              <w:t>corespunzător CPL</w:t>
            </w:r>
            <w:r>
              <w:t>,</w:t>
            </w:r>
            <w:r w:rsidRPr="00B32EB3">
              <w:t>01 .01-2012</w:t>
            </w:r>
            <w:r w:rsidRPr="00B32EB3">
              <w:br/>
              <w:t>sau alte metode elaborate și</w:t>
            </w:r>
            <w:r w:rsidRPr="00B32EB3">
              <w:br/>
              <w:t>aprobate prin acte normative de</w:t>
            </w:r>
            <w:r w:rsidRPr="00B32EB3">
              <w:br/>
              <w:t>către Ministerul Infrastructurii și Dezvoltării Regionale), conform</w:t>
            </w:r>
            <w:r w:rsidRPr="00B32EB3">
              <w:br/>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340C2282" w14:textId="77777777" w:rsidR="00E94E70" w:rsidRPr="00B32EB3" w:rsidRDefault="00E94E70" w:rsidP="000E3004">
            <w:pPr>
              <w:rPr>
                <w:iCs/>
              </w:rPr>
            </w:pPr>
            <w:r w:rsidRPr="00B32EB3">
              <w:rPr>
                <w:iCs/>
              </w:rPr>
              <w:lastRenderedPageBreak/>
              <w:t>Obligatoriu</w:t>
            </w:r>
          </w:p>
        </w:tc>
      </w:tr>
      <w:tr w:rsidR="00E94E70" w:rsidRPr="00B32EB3" w14:paraId="7B34399A" w14:textId="77777777" w:rsidTr="000E3004">
        <w:tc>
          <w:tcPr>
            <w:tcW w:w="556" w:type="dxa"/>
            <w:shd w:val="clear" w:color="auto" w:fill="auto"/>
          </w:tcPr>
          <w:p w14:paraId="730CF0D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lastRenderedPageBreak/>
              <w:t>4</w:t>
            </w:r>
          </w:p>
        </w:tc>
        <w:tc>
          <w:tcPr>
            <w:tcW w:w="3413" w:type="dxa"/>
            <w:shd w:val="clear" w:color="auto" w:fill="auto"/>
          </w:tcPr>
          <w:p w14:paraId="52808E38" w14:textId="77777777" w:rsidR="00E94E70" w:rsidRPr="00B32EB3" w:rsidRDefault="00E94E70" w:rsidP="000E3004">
            <w:pPr>
              <w:ind w:right="-106"/>
            </w:pPr>
            <w:r w:rsidRPr="00B32EB3">
              <w:t>Garanţia pentru ofertă 1% din suma fără TVA – formularul garanţiei bancare</w:t>
            </w:r>
            <w:r>
              <w:t xml:space="preserve"> </w:t>
            </w:r>
            <w:r w:rsidRPr="00B32EB3">
              <w:t xml:space="preserve">completată în conformitate cu </w:t>
            </w:r>
            <w:r w:rsidRPr="00B32EB3">
              <w:rPr>
                <w:i/>
              </w:rPr>
              <w:t xml:space="preserve">Anexa nr. 9 </w:t>
            </w:r>
            <w:r w:rsidRPr="00B32EB3">
              <w:t xml:space="preserve">Scrisoare  de  garanţie  bancară </w:t>
            </w:r>
          </w:p>
        </w:tc>
        <w:tc>
          <w:tcPr>
            <w:tcW w:w="0" w:type="auto"/>
            <w:shd w:val="clear" w:color="auto" w:fill="auto"/>
          </w:tcPr>
          <w:p w14:paraId="28DCEF02" w14:textId="77777777" w:rsidR="00E94E70" w:rsidRPr="00B32EB3" w:rsidRDefault="00E94E70" w:rsidP="000E3004">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3EC9F273" w14:textId="77777777" w:rsidR="00E94E70" w:rsidRPr="00B32EB3" w:rsidRDefault="00E94E70" w:rsidP="000E3004">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6466EDA2" w14:textId="77777777" w:rsidR="00E94E70" w:rsidRPr="00B32EB3" w:rsidRDefault="00E94E70" w:rsidP="000E3004">
            <w:pPr>
              <w:tabs>
                <w:tab w:val="left" w:pos="360"/>
              </w:tabs>
              <w:spacing w:line="276" w:lineRule="auto"/>
              <w:contextualSpacing/>
              <w:rPr>
                <w:i/>
                <w:sz w:val="22"/>
                <w:szCs w:val="22"/>
              </w:rPr>
            </w:pPr>
            <w:r w:rsidRPr="00B32EB3">
              <w:rPr>
                <w:i/>
                <w:sz w:val="22"/>
                <w:szCs w:val="22"/>
              </w:rPr>
              <w:t>Beneficiarul plăţii</w:t>
            </w:r>
            <w:r>
              <w:rPr>
                <w:i/>
                <w:sz w:val="22"/>
                <w:szCs w:val="22"/>
              </w:rPr>
              <w:t>:</w:t>
            </w:r>
            <w:r w:rsidRPr="00B32EB3">
              <w:rPr>
                <w:i/>
                <w:sz w:val="22"/>
                <w:szCs w:val="22"/>
              </w:rPr>
              <w:t xml:space="preserve"> Consiliul raional Rezna</w:t>
            </w:r>
          </w:p>
          <w:p w14:paraId="5BB7411B"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605CC4">
              <w:rPr>
                <w:i/>
                <w:color w:val="000000"/>
                <w:sz w:val="22"/>
                <w:szCs w:val="22"/>
                <w:shd w:val="clear" w:color="auto" w:fill="FFFFFF"/>
              </w:rPr>
              <w:t>Ministerul Finanțelor,</w:t>
            </w:r>
          </w:p>
          <w:p w14:paraId="2049A02C"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605CC4">
              <w:rPr>
                <w:i/>
                <w:color w:val="000000"/>
                <w:sz w:val="22"/>
                <w:szCs w:val="22"/>
                <w:shd w:val="clear" w:color="auto" w:fill="FFFFFF"/>
              </w:rPr>
              <w:t>Trezoreria Regională Centru</w:t>
            </w:r>
          </w:p>
          <w:p w14:paraId="43927906" w14:textId="77777777" w:rsidR="00E94E70" w:rsidRPr="00605CC4" w:rsidRDefault="00E94E70" w:rsidP="000E3004">
            <w:pPr>
              <w:tabs>
                <w:tab w:val="left" w:pos="360"/>
              </w:tabs>
              <w:spacing w:line="276" w:lineRule="auto"/>
              <w:contextualSpacing/>
              <w:rPr>
                <w:i/>
                <w:sz w:val="22"/>
                <w:szCs w:val="22"/>
              </w:rPr>
            </w:pPr>
            <w:r w:rsidRPr="00605CC4">
              <w:rPr>
                <w:i/>
                <w:sz w:val="22"/>
                <w:szCs w:val="22"/>
              </w:rPr>
              <w:t>Codul fiscal: 1007601011412</w:t>
            </w:r>
          </w:p>
          <w:p w14:paraId="6539A821" w14:textId="77777777" w:rsidR="00E94E70" w:rsidRPr="00605CC4" w:rsidRDefault="00E94E70" w:rsidP="000E3004">
            <w:pPr>
              <w:spacing w:line="276" w:lineRule="auto"/>
              <w:ind w:left="360" w:hanging="360"/>
              <w:rPr>
                <w:i/>
                <w:sz w:val="22"/>
                <w:szCs w:val="22"/>
              </w:rPr>
            </w:pPr>
            <w:r w:rsidRPr="00605CC4">
              <w:rPr>
                <w:i/>
                <w:spacing w:val="-2"/>
              </w:rPr>
              <w:t xml:space="preserve">MD71TRPCDZ518410A01043AA - </w:t>
            </w:r>
            <w:r w:rsidRPr="00605CC4">
              <w:rPr>
                <w:i/>
                <w:lang w:eastAsia="ru-RU"/>
              </w:rPr>
              <w:t>1 %</w:t>
            </w:r>
          </w:p>
        </w:tc>
        <w:tc>
          <w:tcPr>
            <w:tcW w:w="0" w:type="auto"/>
            <w:shd w:val="clear" w:color="auto" w:fill="auto"/>
          </w:tcPr>
          <w:p w14:paraId="6FF3E8BB" w14:textId="77777777" w:rsidR="00E94E70" w:rsidRPr="00B32EB3" w:rsidRDefault="00E94E70" w:rsidP="000E3004">
            <w:r w:rsidRPr="00B32EB3">
              <w:rPr>
                <w:iCs/>
              </w:rPr>
              <w:t>Obligatoriu</w:t>
            </w:r>
          </w:p>
        </w:tc>
      </w:tr>
      <w:tr w:rsidR="00E94E70" w:rsidRPr="00B32EB3" w14:paraId="616D8A9D" w14:textId="77777777" w:rsidTr="000E3004">
        <w:tc>
          <w:tcPr>
            <w:tcW w:w="556" w:type="dxa"/>
            <w:shd w:val="clear" w:color="auto" w:fill="auto"/>
          </w:tcPr>
          <w:p w14:paraId="1D92C9E6"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5</w:t>
            </w:r>
          </w:p>
        </w:tc>
        <w:tc>
          <w:tcPr>
            <w:tcW w:w="3413" w:type="dxa"/>
            <w:shd w:val="clear" w:color="auto" w:fill="auto"/>
          </w:tcPr>
          <w:p w14:paraId="23584743" w14:textId="77777777" w:rsidR="00E94E70" w:rsidRPr="00B32EB3" w:rsidRDefault="00E94E70" w:rsidP="000E3004">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0CB28C7E" w14:textId="77777777" w:rsidR="00E94E70" w:rsidRPr="00B32EB3" w:rsidRDefault="00E94E70" w:rsidP="000E3004">
            <w:r w:rsidRPr="00B32EB3">
              <w:rPr>
                <w:iCs/>
                <w:lang w:eastAsia="ru-RU"/>
              </w:rPr>
              <w:t xml:space="preserve">Formular conform </w:t>
            </w:r>
            <w:r w:rsidRPr="00B32EB3">
              <w:t>anexei nr.</w:t>
            </w:r>
            <w:r>
              <w:t xml:space="preserve"> </w:t>
            </w:r>
            <w:r w:rsidRPr="00B32EB3">
              <w:t>8 din documentaț</w:t>
            </w:r>
            <w:r>
              <w:t>ia  standart aprobat prin ordinu</w:t>
            </w:r>
            <w:r w:rsidRPr="00B32EB3">
              <w:t>l MF</w:t>
            </w:r>
            <w:r>
              <w:t xml:space="preserve"> </w:t>
            </w:r>
            <w:r w:rsidRPr="00B32EB3">
              <w:t>nr.</w:t>
            </w:r>
            <w:r>
              <w:t xml:space="preserve"> </w:t>
            </w:r>
            <w:r w:rsidRPr="00B32EB3">
              <w:t>69/2021</w:t>
            </w:r>
          </w:p>
        </w:tc>
        <w:tc>
          <w:tcPr>
            <w:tcW w:w="0" w:type="auto"/>
            <w:shd w:val="clear" w:color="auto" w:fill="auto"/>
          </w:tcPr>
          <w:p w14:paraId="38C46543" w14:textId="77777777" w:rsidR="00E94E70" w:rsidRPr="00B32EB3" w:rsidRDefault="00E94E70" w:rsidP="000E3004">
            <w:r w:rsidRPr="00B32EB3">
              <w:rPr>
                <w:iCs/>
              </w:rPr>
              <w:t>Obligatoriu</w:t>
            </w:r>
          </w:p>
        </w:tc>
      </w:tr>
      <w:tr w:rsidR="00E94E70" w:rsidRPr="00B32EB3" w14:paraId="3C4DFEC8" w14:textId="77777777" w:rsidTr="000E3004">
        <w:tc>
          <w:tcPr>
            <w:tcW w:w="556" w:type="dxa"/>
            <w:shd w:val="clear" w:color="auto" w:fill="auto"/>
          </w:tcPr>
          <w:p w14:paraId="426B899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6</w:t>
            </w:r>
          </w:p>
        </w:tc>
        <w:tc>
          <w:tcPr>
            <w:tcW w:w="3413" w:type="dxa"/>
            <w:shd w:val="clear" w:color="auto" w:fill="auto"/>
          </w:tcPr>
          <w:p w14:paraId="328B5169" w14:textId="77777777" w:rsidR="00E94E70" w:rsidRPr="00B32EB3" w:rsidRDefault="00E94E70" w:rsidP="000E3004">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25BEE8E9" w14:textId="77777777" w:rsidR="00E94E70" w:rsidRPr="00D92585" w:rsidRDefault="00E94E70" w:rsidP="000E3004">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w:t>
            </w:r>
            <w:r>
              <w:rPr>
                <w:lang w:val="ro-RO"/>
              </w:rPr>
              <w:t xml:space="preserve"> </w:t>
            </w:r>
            <w:r w:rsidRPr="00B32EB3">
              <w:rPr>
                <w:lang w:val="ro-RO"/>
              </w:rPr>
              <w:t>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27F9FC3A" w14:textId="77777777" w:rsidR="00E94E70" w:rsidRPr="00B32EB3" w:rsidRDefault="00E94E70" w:rsidP="000E3004">
            <w:r w:rsidRPr="00B32EB3">
              <w:rPr>
                <w:iCs/>
              </w:rPr>
              <w:t>Obligatoriu</w:t>
            </w:r>
          </w:p>
        </w:tc>
      </w:tr>
      <w:tr w:rsidR="00E94E70" w:rsidRPr="00B32EB3" w14:paraId="41327448" w14:textId="77777777" w:rsidTr="000E3004">
        <w:trPr>
          <w:trHeight w:val="1126"/>
        </w:trPr>
        <w:tc>
          <w:tcPr>
            <w:tcW w:w="556" w:type="dxa"/>
            <w:shd w:val="clear" w:color="auto" w:fill="auto"/>
          </w:tcPr>
          <w:p w14:paraId="173423F6"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7</w:t>
            </w:r>
          </w:p>
          <w:p w14:paraId="46545E06" w14:textId="77777777" w:rsidR="00E94E70" w:rsidRPr="00B32EB3" w:rsidRDefault="00E94E70" w:rsidP="000E3004">
            <w:pPr>
              <w:shd w:val="clear" w:color="auto" w:fill="FFFFFF" w:themeFill="background1"/>
              <w:tabs>
                <w:tab w:val="left" w:pos="612"/>
              </w:tabs>
              <w:spacing w:before="120" w:after="120"/>
              <w:rPr>
                <w:iCs/>
                <w:lang w:eastAsia="ru-RU"/>
              </w:rPr>
            </w:pPr>
          </w:p>
        </w:tc>
        <w:tc>
          <w:tcPr>
            <w:tcW w:w="3413" w:type="dxa"/>
            <w:shd w:val="clear" w:color="auto" w:fill="auto"/>
            <w:vAlign w:val="center"/>
          </w:tcPr>
          <w:p w14:paraId="2DA7D4DD" w14:textId="77777777" w:rsidR="00E94E70" w:rsidRPr="00B32EB3" w:rsidRDefault="00E94E70" w:rsidP="000E3004">
            <w:pPr>
              <w:tabs>
                <w:tab w:val="left" w:pos="-284"/>
                <w:tab w:val="left" w:pos="426"/>
              </w:tabs>
            </w:pPr>
            <w:r w:rsidRPr="007E57C9">
              <w:rPr>
                <w:color w:val="000000"/>
              </w:rPr>
              <w:t>Experiența similară</w:t>
            </w:r>
          </w:p>
        </w:tc>
        <w:tc>
          <w:tcPr>
            <w:tcW w:w="0" w:type="auto"/>
            <w:shd w:val="clear" w:color="auto" w:fill="auto"/>
          </w:tcPr>
          <w:p w14:paraId="1A9DDD1B" w14:textId="673FC630" w:rsidR="00E94E70" w:rsidRPr="009355FC" w:rsidRDefault="00B32A03" w:rsidP="000E3004">
            <w:pPr>
              <w:rPr>
                <w:color w:val="FF0000"/>
                <w:sz w:val="18"/>
                <w:szCs w:val="18"/>
              </w:rPr>
            </w:pPr>
            <w:r w:rsidRPr="00787910">
              <w:rPr>
                <w:sz w:val="22"/>
                <w:szCs w:val="22"/>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sînt autorităţi contractante sau clienţi privaţi, valoarea, perioada şi locul execuţiei lucrărilor şi precizează dacă au fost efectuate în conformitate cu normele profesionale din domeniu şi dacă au fost duse la bun sfârșit;  (Anexa nr.12)</w:t>
            </w:r>
          </w:p>
        </w:tc>
        <w:tc>
          <w:tcPr>
            <w:tcW w:w="0" w:type="auto"/>
            <w:shd w:val="clear" w:color="auto" w:fill="auto"/>
          </w:tcPr>
          <w:p w14:paraId="35381ED7" w14:textId="77777777" w:rsidR="00E94E70" w:rsidRPr="00B32EB3" w:rsidRDefault="00E94E70" w:rsidP="000E3004">
            <w:r w:rsidRPr="00B32EB3">
              <w:rPr>
                <w:iCs/>
              </w:rPr>
              <w:t>Obligatoriu</w:t>
            </w:r>
          </w:p>
          <w:p w14:paraId="4503E344" w14:textId="77777777" w:rsidR="00E94E70" w:rsidRPr="00B32EB3" w:rsidRDefault="00E94E70" w:rsidP="000E3004"/>
        </w:tc>
        <w:bookmarkStart w:id="46" w:name="_GoBack"/>
        <w:bookmarkEnd w:id="46"/>
      </w:tr>
      <w:tr w:rsidR="00E94E70" w:rsidRPr="00B32EB3" w14:paraId="1908941F" w14:textId="77777777" w:rsidTr="000E3004">
        <w:tc>
          <w:tcPr>
            <w:tcW w:w="556" w:type="dxa"/>
            <w:shd w:val="clear" w:color="auto" w:fill="auto"/>
          </w:tcPr>
          <w:p w14:paraId="47A3BA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6F25AB5C" w14:textId="77777777" w:rsidR="00E94E70" w:rsidRPr="00B32EB3" w:rsidRDefault="00E94E70" w:rsidP="000E3004">
            <w:pPr>
              <w:pStyle w:val="a"/>
              <w:numPr>
                <w:ilvl w:val="0"/>
                <w:numId w:val="0"/>
              </w:numPr>
              <w:tabs>
                <w:tab w:val="clear" w:pos="1134"/>
                <w:tab w:val="left" w:pos="-284"/>
                <w:tab w:val="left" w:pos="426"/>
              </w:tabs>
              <w:jc w:val="left"/>
              <w:rPr>
                <w:lang w:val="ro-RO"/>
              </w:rPr>
            </w:pPr>
            <w:r w:rsidRPr="00B32EB3">
              <w:rPr>
                <w:lang w:val="ro-RO"/>
              </w:rPr>
              <w:t>Declara</w:t>
            </w:r>
            <w:r>
              <w:rPr>
                <w:lang w:val="ro-RO"/>
              </w:rPr>
              <w:t xml:space="preserve">ţie privind dotările specifice, </w:t>
            </w:r>
            <w:r w:rsidRPr="00B32EB3">
              <w:rPr>
                <w:lang w:val="ro-RO"/>
              </w:rPr>
              <w:t xml:space="preserve">utilajul şi echipamentul necesar pentru </w:t>
            </w:r>
            <w:r w:rsidRPr="00B32EB3">
              <w:rPr>
                <w:lang w:val="ro-RO"/>
              </w:rPr>
              <w:lastRenderedPageBreak/>
              <w:t>îndeplinirea corespunzătoare a contractului (anexa nr.14);</w:t>
            </w:r>
          </w:p>
        </w:tc>
        <w:tc>
          <w:tcPr>
            <w:tcW w:w="0" w:type="auto"/>
            <w:shd w:val="clear" w:color="auto" w:fill="auto"/>
          </w:tcPr>
          <w:p w14:paraId="132BE76E" w14:textId="77777777" w:rsidR="00E94E70" w:rsidRPr="00B32EB3" w:rsidRDefault="00E94E70" w:rsidP="000E3004">
            <w:r w:rsidRPr="00B32EB3">
              <w:rPr>
                <w:iCs/>
                <w:lang w:eastAsia="ru-RU"/>
              </w:rPr>
              <w:lastRenderedPageBreak/>
              <w:t xml:space="preserve">Confirmat prin aplicarea semnăturii electronice. Ofertantul trebuie să prezinte documente care atestă faptul </w:t>
            </w:r>
            <w:r w:rsidRPr="00B32EB3">
              <w:rPr>
                <w:iCs/>
                <w:lang w:eastAsia="ru-RU"/>
              </w:rPr>
              <w:lastRenderedPageBreak/>
              <w:t xml:space="preserve">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165A15F2" w14:textId="77777777" w:rsidR="00E94E70" w:rsidRPr="00B32EB3" w:rsidRDefault="00E94E70" w:rsidP="000E3004">
            <w:r w:rsidRPr="00B32EB3">
              <w:rPr>
                <w:iCs/>
              </w:rPr>
              <w:lastRenderedPageBreak/>
              <w:t>Obligatoriu</w:t>
            </w:r>
          </w:p>
        </w:tc>
      </w:tr>
      <w:tr w:rsidR="00E94E70" w:rsidRPr="00B32EB3" w14:paraId="337073CA" w14:textId="77777777" w:rsidTr="000E3004">
        <w:tc>
          <w:tcPr>
            <w:tcW w:w="556" w:type="dxa"/>
            <w:shd w:val="clear" w:color="auto" w:fill="auto"/>
          </w:tcPr>
          <w:p w14:paraId="79272D5E"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lastRenderedPageBreak/>
              <w:t>9</w:t>
            </w:r>
          </w:p>
        </w:tc>
        <w:tc>
          <w:tcPr>
            <w:tcW w:w="3413" w:type="dxa"/>
            <w:shd w:val="clear" w:color="auto" w:fill="auto"/>
          </w:tcPr>
          <w:p w14:paraId="6F04739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nr.15);</w:t>
            </w:r>
          </w:p>
        </w:tc>
        <w:tc>
          <w:tcPr>
            <w:tcW w:w="0" w:type="auto"/>
            <w:shd w:val="clear" w:color="auto" w:fill="auto"/>
          </w:tcPr>
          <w:p w14:paraId="18D47A00" w14:textId="77777777" w:rsidR="00E94E70" w:rsidRPr="00B32EB3" w:rsidRDefault="00E94E70" w:rsidP="000E3004">
            <w:r w:rsidRPr="00B32EB3">
              <w:t xml:space="preserve">Formular conform  Anexei 15 din Documentația standart aprobat prin ordinul  MF nr. 69/2021 - </w:t>
            </w:r>
            <w:r w:rsidRPr="00B32EB3">
              <w:rPr>
                <w:iCs/>
                <w:lang w:eastAsia="ru-RU"/>
              </w:rPr>
              <w:t xml:space="preserve">Confirmat prin aplicarea semnăturii electronice. </w:t>
            </w:r>
          </w:p>
        </w:tc>
        <w:tc>
          <w:tcPr>
            <w:tcW w:w="0" w:type="auto"/>
            <w:shd w:val="clear" w:color="auto" w:fill="auto"/>
          </w:tcPr>
          <w:p w14:paraId="2A590062" w14:textId="77777777" w:rsidR="00E94E70" w:rsidRPr="00B32EB3" w:rsidRDefault="00E94E70" w:rsidP="000E3004">
            <w:r w:rsidRPr="00B32EB3">
              <w:rPr>
                <w:iCs/>
              </w:rPr>
              <w:t>Obligatoriu</w:t>
            </w:r>
          </w:p>
        </w:tc>
      </w:tr>
      <w:tr w:rsidR="00E94E70" w:rsidRPr="00B32EB3" w14:paraId="01D6A6A9" w14:textId="77777777" w:rsidTr="000E3004">
        <w:tc>
          <w:tcPr>
            <w:tcW w:w="556" w:type="dxa"/>
            <w:shd w:val="clear" w:color="auto" w:fill="auto"/>
          </w:tcPr>
          <w:p w14:paraId="7C16CB1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0</w:t>
            </w:r>
          </w:p>
        </w:tc>
        <w:tc>
          <w:tcPr>
            <w:tcW w:w="3413" w:type="dxa"/>
            <w:shd w:val="clear" w:color="auto" w:fill="auto"/>
            <w:vAlign w:val="center"/>
          </w:tcPr>
          <w:p w14:paraId="117A5933"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1DBCA836" w14:textId="77777777" w:rsidR="00E94E70" w:rsidRPr="00B32EB3" w:rsidRDefault="00E94E70" w:rsidP="000E3004">
            <w:r w:rsidRPr="00B32EB3">
              <w:rPr>
                <w:iCs/>
                <w:lang w:eastAsia="ru-RU"/>
              </w:rPr>
              <w:t>Confirmat prin aplicarea semnăturii electronice.</w:t>
            </w:r>
          </w:p>
        </w:tc>
        <w:tc>
          <w:tcPr>
            <w:tcW w:w="0" w:type="auto"/>
            <w:shd w:val="clear" w:color="auto" w:fill="auto"/>
          </w:tcPr>
          <w:p w14:paraId="698DD94F" w14:textId="77777777" w:rsidR="00E94E70" w:rsidRPr="00B32EB3" w:rsidRDefault="00E94E70" w:rsidP="000E3004">
            <w:r w:rsidRPr="00B32EB3">
              <w:rPr>
                <w:iCs/>
              </w:rPr>
              <w:t>Obligatoriu</w:t>
            </w:r>
          </w:p>
        </w:tc>
      </w:tr>
      <w:tr w:rsidR="00E94E70" w:rsidRPr="00B32EB3" w14:paraId="27D36ED8" w14:textId="77777777" w:rsidTr="000E3004">
        <w:tc>
          <w:tcPr>
            <w:tcW w:w="556" w:type="dxa"/>
            <w:shd w:val="clear" w:color="auto" w:fill="auto"/>
          </w:tcPr>
          <w:p w14:paraId="22C457A5"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1</w:t>
            </w:r>
          </w:p>
        </w:tc>
        <w:tc>
          <w:tcPr>
            <w:tcW w:w="3413" w:type="dxa"/>
            <w:shd w:val="clear" w:color="auto" w:fill="auto"/>
          </w:tcPr>
          <w:p w14:paraId="61631BE6" w14:textId="77777777" w:rsidR="00E94E70" w:rsidRPr="00B32EB3" w:rsidRDefault="00E94E70" w:rsidP="000E3004">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323237EC" w14:textId="77777777" w:rsidR="00E94E70" w:rsidRPr="00B32EB3" w:rsidRDefault="00E94E70" w:rsidP="000E3004">
            <w:pPr>
              <w:rPr>
                <w:iCs/>
                <w:lang w:eastAsia="ru-RU"/>
              </w:rPr>
            </w:pPr>
            <w:r w:rsidRPr="00B32EB3">
              <w:t xml:space="preserve">Formular  conform Anexei nr.17 din Documentația standart  aprobat prin odinul  MF nr. 69/2021 </w:t>
            </w:r>
            <w:r w:rsidRPr="00B32EB3">
              <w:rPr>
                <w:iCs/>
                <w:lang w:eastAsia="ru-RU"/>
              </w:rPr>
              <w:t>Confirmat prin aplicarea semnăturii electronice.</w:t>
            </w:r>
          </w:p>
        </w:tc>
        <w:tc>
          <w:tcPr>
            <w:tcW w:w="0" w:type="auto"/>
            <w:shd w:val="clear" w:color="auto" w:fill="auto"/>
          </w:tcPr>
          <w:p w14:paraId="4B982BC1" w14:textId="77777777" w:rsidR="00E94E70" w:rsidRPr="00B32EB3" w:rsidRDefault="00E94E70" w:rsidP="000E3004">
            <w:r w:rsidRPr="00B32EB3">
              <w:rPr>
                <w:iCs/>
              </w:rPr>
              <w:t>Obligatoriu</w:t>
            </w:r>
          </w:p>
        </w:tc>
      </w:tr>
      <w:tr w:rsidR="00E94E70" w:rsidRPr="00B32EB3" w14:paraId="2E4188AB" w14:textId="77777777" w:rsidTr="000E3004">
        <w:tc>
          <w:tcPr>
            <w:tcW w:w="556" w:type="dxa"/>
            <w:shd w:val="clear" w:color="auto" w:fill="auto"/>
          </w:tcPr>
          <w:p w14:paraId="7550253D" w14:textId="77777777" w:rsidR="00E94E70" w:rsidRPr="00B32EB3" w:rsidRDefault="00E94E70" w:rsidP="000E3004">
            <w:pPr>
              <w:pStyle w:val="aff3"/>
              <w:rPr>
                <w:lang w:eastAsia="ru-RU"/>
              </w:rPr>
            </w:pPr>
            <w:r w:rsidRPr="00B32EB3">
              <w:rPr>
                <w:lang w:eastAsia="ru-RU"/>
              </w:rPr>
              <w:t>1</w:t>
            </w:r>
            <w:r>
              <w:rPr>
                <w:lang w:eastAsia="ru-RU"/>
              </w:rPr>
              <w:t>2</w:t>
            </w:r>
          </w:p>
        </w:tc>
        <w:tc>
          <w:tcPr>
            <w:tcW w:w="3413" w:type="dxa"/>
            <w:shd w:val="clear" w:color="auto" w:fill="auto"/>
          </w:tcPr>
          <w:p w14:paraId="1EB18E06" w14:textId="77777777" w:rsidR="00E94E70" w:rsidRPr="00B32EB3" w:rsidRDefault="00E94E70" w:rsidP="000E3004">
            <w:pPr>
              <w:pStyle w:val="aff3"/>
              <w:rPr>
                <w:lang w:eastAsia="ru-RU"/>
              </w:rPr>
            </w:pPr>
            <w:r w:rsidRPr="00B32EB3">
              <w:t>Angajament terţ susţinător financiar</w:t>
            </w:r>
          </w:p>
        </w:tc>
        <w:tc>
          <w:tcPr>
            <w:tcW w:w="0" w:type="auto"/>
            <w:shd w:val="clear" w:color="auto" w:fill="auto"/>
          </w:tcPr>
          <w:p w14:paraId="1CA22F35" w14:textId="77777777" w:rsidR="00E94E70" w:rsidRPr="00B32EB3" w:rsidRDefault="00E94E70" w:rsidP="000E3004">
            <w:pPr>
              <w:pStyle w:val="aff3"/>
            </w:pPr>
            <w:r w:rsidRPr="00B32EB3">
              <w:rPr>
                <w:lang w:eastAsia="ru-RU"/>
              </w:rPr>
              <w:t>Documentația standard</w:t>
            </w:r>
            <w:r w:rsidRPr="00B32EB3">
              <w:t xml:space="preserve"> </w:t>
            </w:r>
          </w:p>
          <w:p w14:paraId="14F9D27B" w14:textId="77777777" w:rsidR="00E94E70" w:rsidRPr="00B32EB3" w:rsidRDefault="00E94E70" w:rsidP="000E3004">
            <w:pPr>
              <w:pStyle w:val="aff3"/>
              <w:rPr>
                <w:lang w:eastAsia="ru-RU"/>
              </w:rPr>
            </w:pPr>
            <w:r w:rsidRPr="00B32EB3">
              <w:t xml:space="preserve">(anexa nr. 18) </w:t>
            </w:r>
          </w:p>
        </w:tc>
        <w:tc>
          <w:tcPr>
            <w:tcW w:w="0" w:type="auto"/>
            <w:shd w:val="clear" w:color="auto" w:fill="auto"/>
          </w:tcPr>
          <w:p w14:paraId="4F0C846F"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50B24E98" w14:textId="77777777" w:rsidTr="000E3004">
        <w:tc>
          <w:tcPr>
            <w:tcW w:w="556" w:type="dxa"/>
            <w:shd w:val="clear" w:color="auto" w:fill="auto"/>
          </w:tcPr>
          <w:p w14:paraId="2324C2A4" w14:textId="77777777" w:rsidR="00E94E70" w:rsidRPr="00B32EB3" w:rsidRDefault="00E94E70" w:rsidP="000E3004">
            <w:pPr>
              <w:pStyle w:val="aff3"/>
              <w:rPr>
                <w:lang w:eastAsia="ru-RU"/>
              </w:rPr>
            </w:pPr>
            <w:r w:rsidRPr="00B32EB3">
              <w:rPr>
                <w:lang w:eastAsia="ru-RU"/>
              </w:rPr>
              <w:t>1</w:t>
            </w:r>
            <w:r>
              <w:rPr>
                <w:lang w:eastAsia="ru-RU"/>
              </w:rPr>
              <w:t>3</w:t>
            </w:r>
          </w:p>
        </w:tc>
        <w:tc>
          <w:tcPr>
            <w:tcW w:w="3413" w:type="dxa"/>
            <w:shd w:val="clear" w:color="auto" w:fill="auto"/>
          </w:tcPr>
          <w:p w14:paraId="544BE219" w14:textId="77777777" w:rsidR="00E94E70" w:rsidRPr="00B32EB3" w:rsidRDefault="00E94E70" w:rsidP="000E3004">
            <w:pPr>
              <w:pStyle w:val="aff3"/>
              <w:rPr>
                <w:lang w:eastAsia="ru-RU"/>
              </w:rPr>
            </w:pPr>
            <w:r w:rsidRPr="00B32EB3">
              <w:t>Angajament privind susţinerea tehnică și profesională a ofertantului/grupului de operatori economici  -</w:t>
            </w:r>
            <w:r>
              <w:t xml:space="preserve"> </w:t>
            </w:r>
            <w:r w:rsidRPr="00B32EB3">
              <w:t>după caz;</w:t>
            </w:r>
          </w:p>
        </w:tc>
        <w:tc>
          <w:tcPr>
            <w:tcW w:w="0" w:type="auto"/>
            <w:shd w:val="clear" w:color="auto" w:fill="auto"/>
          </w:tcPr>
          <w:p w14:paraId="7E2DAEB9" w14:textId="77777777" w:rsidR="00E94E70" w:rsidRPr="00B32EB3" w:rsidRDefault="00E94E70" w:rsidP="000E3004">
            <w:pPr>
              <w:pStyle w:val="aff3"/>
            </w:pPr>
            <w:r w:rsidRPr="00B32EB3">
              <w:rPr>
                <w:lang w:eastAsia="ru-RU"/>
              </w:rPr>
              <w:t>Documentația standard</w:t>
            </w:r>
            <w:r w:rsidRPr="00B32EB3">
              <w:t xml:space="preserve"> </w:t>
            </w:r>
          </w:p>
          <w:p w14:paraId="3994E0A6" w14:textId="77777777" w:rsidR="00E94E70" w:rsidRPr="00B32EB3" w:rsidRDefault="00E94E70" w:rsidP="000E3004">
            <w:pPr>
              <w:pStyle w:val="aff3"/>
              <w:rPr>
                <w:lang w:eastAsia="ru-RU"/>
              </w:rPr>
            </w:pPr>
            <w:r w:rsidRPr="00B32EB3">
              <w:t>(anexa nr. 19) Confirmat prin aplicarea semnăturii electronice.</w:t>
            </w:r>
          </w:p>
        </w:tc>
        <w:tc>
          <w:tcPr>
            <w:tcW w:w="0" w:type="auto"/>
            <w:shd w:val="clear" w:color="auto" w:fill="auto"/>
          </w:tcPr>
          <w:p w14:paraId="1F7B1A72"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061FDB07" w14:textId="77777777" w:rsidTr="000E3004">
        <w:tc>
          <w:tcPr>
            <w:tcW w:w="556" w:type="dxa"/>
            <w:shd w:val="clear" w:color="auto" w:fill="auto"/>
          </w:tcPr>
          <w:p w14:paraId="637E0C7C" w14:textId="77777777" w:rsidR="00E94E70" w:rsidRPr="00B32EB3" w:rsidRDefault="00E94E70" w:rsidP="000E3004">
            <w:pPr>
              <w:pStyle w:val="aff3"/>
              <w:rPr>
                <w:lang w:eastAsia="ru-RU"/>
              </w:rPr>
            </w:pPr>
            <w:r w:rsidRPr="00B32EB3">
              <w:rPr>
                <w:lang w:eastAsia="ru-RU"/>
              </w:rPr>
              <w:t>1</w:t>
            </w:r>
            <w:r>
              <w:rPr>
                <w:lang w:eastAsia="ru-RU"/>
              </w:rPr>
              <w:t>4</w:t>
            </w:r>
          </w:p>
        </w:tc>
        <w:tc>
          <w:tcPr>
            <w:tcW w:w="3413" w:type="dxa"/>
            <w:shd w:val="clear" w:color="auto" w:fill="auto"/>
          </w:tcPr>
          <w:p w14:paraId="75B1E722" w14:textId="77777777" w:rsidR="00E94E70" w:rsidRPr="00B32EB3" w:rsidRDefault="00E94E70" w:rsidP="000E3004">
            <w:pPr>
              <w:pStyle w:val="aff3"/>
            </w:pPr>
            <w:r w:rsidRPr="00B32EB3">
              <w:t xml:space="preserve">Declaraţie terţ susţinător tehnic  </w:t>
            </w:r>
          </w:p>
        </w:tc>
        <w:tc>
          <w:tcPr>
            <w:tcW w:w="0" w:type="auto"/>
            <w:shd w:val="clear" w:color="auto" w:fill="auto"/>
          </w:tcPr>
          <w:p w14:paraId="44FCE762" w14:textId="77777777" w:rsidR="00E94E70" w:rsidRPr="00B32EB3" w:rsidRDefault="00E94E70" w:rsidP="000E3004">
            <w:pPr>
              <w:pStyle w:val="aff3"/>
            </w:pPr>
            <w:r w:rsidRPr="00B32EB3">
              <w:rPr>
                <w:lang w:eastAsia="ru-RU"/>
              </w:rPr>
              <w:t>Documentația standard</w:t>
            </w:r>
            <w:r w:rsidRPr="00B32EB3">
              <w:t xml:space="preserve"> </w:t>
            </w:r>
          </w:p>
          <w:p w14:paraId="354560F6" w14:textId="77777777" w:rsidR="00E94E70" w:rsidRPr="00B32EB3" w:rsidRDefault="00E94E70" w:rsidP="000E3004">
            <w:pPr>
              <w:pStyle w:val="aff3"/>
              <w:rPr>
                <w:lang w:eastAsia="ru-RU"/>
              </w:rPr>
            </w:pPr>
            <w:r w:rsidRPr="00B32EB3">
              <w:t>(anexa nr. 20) Confirmat prin aplicarea semnăturii electronice.</w:t>
            </w:r>
          </w:p>
        </w:tc>
        <w:tc>
          <w:tcPr>
            <w:tcW w:w="0" w:type="auto"/>
            <w:shd w:val="clear" w:color="auto" w:fill="auto"/>
          </w:tcPr>
          <w:p w14:paraId="41A58659"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EAD3EC" w14:textId="77777777" w:rsidTr="000E3004">
        <w:tc>
          <w:tcPr>
            <w:tcW w:w="556" w:type="dxa"/>
            <w:shd w:val="clear" w:color="auto" w:fill="auto"/>
          </w:tcPr>
          <w:p w14:paraId="0F225517" w14:textId="77777777" w:rsidR="00E94E70" w:rsidRPr="00B32EB3" w:rsidRDefault="00E94E70" w:rsidP="000E3004">
            <w:pPr>
              <w:pStyle w:val="aff3"/>
              <w:rPr>
                <w:lang w:eastAsia="ru-RU"/>
              </w:rPr>
            </w:pPr>
            <w:r w:rsidRPr="00B32EB3">
              <w:rPr>
                <w:lang w:eastAsia="ru-RU"/>
              </w:rPr>
              <w:t>1</w:t>
            </w:r>
            <w:r>
              <w:rPr>
                <w:lang w:eastAsia="ru-RU"/>
              </w:rPr>
              <w:t>5</w:t>
            </w:r>
          </w:p>
        </w:tc>
        <w:tc>
          <w:tcPr>
            <w:tcW w:w="3413" w:type="dxa"/>
            <w:shd w:val="clear" w:color="auto" w:fill="auto"/>
          </w:tcPr>
          <w:p w14:paraId="33271A04" w14:textId="77777777" w:rsidR="00E94E70" w:rsidRPr="00B32EB3" w:rsidRDefault="00E94E70" w:rsidP="000E3004">
            <w:pPr>
              <w:pStyle w:val="aff3"/>
            </w:pPr>
            <w:r w:rsidRPr="00B32EB3">
              <w:t xml:space="preserve">Declaraţie terţ susţinător profesional </w:t>
            </w:r>
          </w:p>
        </w:tc>
        <w:tc>
          <w:tcPr>
            <w:tcW w:w="0" w:type="auto"/>
            <w:shd w:val="clear" w:color="auto" w:fill="auto"/>
          </w:tcPr>
          <w:p w14:paraId="7E1DC9F1" w14:textId="77777777" w:rsidR="00E94E70" w:rsidRPr="00B32EB3" w:rsidRDefault="00E94E70" w:rsidP="000E3004">
            <w:pPr>
              <w:pStyle w:val="aff3"/>
            </w:pPr>
            <w:r w:rsidRPr="00B32EB3">
              <w:rPr>
                <w:lang w:eastAsia="ru-RU"/>
              </w:rPr>
              <w:t>Documentația standard</w:t>
            </w:r>
            <w:r w:rsidRPr="00B32EB3">
              <w:t xml:space="preserve"> </w:t>
            </w:r>
          </w:p>
          <w:p w14:paraId="57D90F1F" w14:textId="77777777" w:rsidR="00E94E70" w:rsidRPr="00B32EB3" w:rsidRDefault="00E94E70" w:rsidP="000E3004">
            <w:pPr>
              <w:pStyle w:val="aff3"/>
              <w:rPr>
                <w:lang w:eastAsia="ru-RU"/>
              </w:rPr>
            </w:pPr>
            <w:r w:rsidRPr="00B32EB3">
              <w:t>(anexa nr. 21) Confirmat prin aplicarea semnăturii electronice.</w:t>
            </w:r>
          </w:p>
        </w:tc>
        <w:tc>
          <w:tcPr>
            <w:tcW w:w="0" w:type="auto"/>
            <w:shd w:val="clear" w:color="auto" w:fill="auto"/>
          </w:tcPr>
          <w:p w14:paraId="3D25F9BE"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9616A1" w14:textId="77777777" w:rsidTr="000E3004">
        <w:tc>
          <w:tcPr>
            <w:tcW w:w="556" w:type="dxa"/>
            <w:shd w:val="clear" w:color="auto" w:fill="auto"/>
          </w:tcPr>
          <w:p w14:paraId="6FD1062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6</w:t>
            </w:r>
          </w:p>
        </w:tc>
        <w:tc>
          <w:tcPr>
            <w:tcW w:w="3413" w:type="dxa"/>
            <w:shd w:val="clear" w:color="auto" w:fill="auto"/>
            <w:vAlign w:val="center"/>
          </w:tcPr>
          <w:p w14:paraId="40E53AD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35101B82" w14:textId="77777777" w:rsidR="00E94E70" w:rsidRPr="00B32EB3" w:rsidRDefault="00E94E70" w:rsidP="000E3004">
            <w:r w:rsidRPr="00B32EB3">
              <w:t xml:space="preserve">Confirmat prin aplicarea semnăturii electronice. </w:t>
            </w:r>
          </w:p>
        </w:tc>
        <w:tc>
          <w:tcPr>
            <w:tcW w:w="0" w:type="auto"/>
            <w:shd w:val="clear" w:color="auto" w:fill="auto"/>
          </w:tcPr>
          <w:p w14:paraId="45FC214B" w14:textId="77777777" w:rsidR="00E94E70" w:rsidRPr="00B32EB3" w:rsidRDefault="00E94E70" w:rsidP="000E3004">
            <w:r w:rsidRPr="00B32EB3">
              <w:rPr>
                <w:iCs/>
              </w:rPr>
              <w:t>Obligatoriu</w:t>
            </w:r>
          </w:p>
        </w:tc>
      </w:tr>
      <w:tr w:rsidR="00E94E70" w:rsidRPr="00B32EB3" w14:paraId="5D959830" w14:textId="77777777" w:rsidTr="000E3004">
        <w:tc>
          <w:tcPr>
            <w:tcW w:w="556" w:type="dxa"/>
            <w:shd w:val="clear" w:color="auto" w:fill="auto"/>
          </w:tcPr>
          <w:p w14:paraId="3CEF1D44"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7</w:t>
            </w:r>
          </w:p>
        </w:tc>
        <w:tc>
          <w:tcPr>
            <w:tcW w:w="3413" w:type="dxa"/>
            <w:shd w:val="clear" w:color="auto" w:fill="auto"/>
          </w:tcPr>
          <w:p w14:paraId="3C42A06E" w14:textId="77777777" w:rsidR="00E94E70" w:rsidRPr="00B32EB3" w:rsidRDefault="00E94E70" w:rsidP="000E3004">
            <w:pPr>
              <w:spacing w:after="120"/>
              <w:ind w:left="-57" w:right="-57"/>
            </w:pPr>
            <w:r w:rsidRPr="00B32EB3">
              <w:rPr>
                <w:rStyle w:val="12"/>
              </w:rPr>
              <w:t xml:space="preserve"> Declarație privind  perioada de garanţie a lucrărilor executate </w:t>
            </w:r>
          </w:p>
        </w:tc>
        <w:tc>
          <w:tcPr>
            <w:tcW w:w="0" w:type="auto"/>
            <w:shd w:val="clear" w:color="auto" w:fill="auto"/>
          </w:tcPr>
          <w:p w14:paraId="631176EC" w14:textId="77777777" w:rsidR="00E94E70" w:rsidRPr="00B32EB3" w:rsidRDefault="00E94E70" w:rsidP="000E3004">
            <w:pPr>
              <w:rPr>
                <w:iCs/>
                <w:lang w:eastAsia="ru-RU"/>
              </w:rPr>
            </w:pPr>
            <w:r w:rsidRPr="008112FA">
              <w:t>Perioada de garanție pentru lucrări este de 5 ani. Codul urbanismului și construcțiilor nr. 434 din 28.12.2023 Confirmat prin aplicarea semnăturii electronice.</w:t>
            </w:r>
          </w:p>
        </w:tc>
        <w:tc>
          <w:tcPr>
            <w:tcW w:w="0" w:type="auto"/>
            <w:shd w:val="clear" w:color="auto" w:fill="auto"/>
          </w:tcPr>
          <w:p w14:paraId="300C2935" w14:textId="77777777" w:rsidR="00E94E70" w:rsidRPr="00B32EB3" w:rsidRDefault="00E94E70" w:rsidP="000E3004">
            <w:pPr>
              <w:rPr>
                <w:iCs/>
              </w:rPr>
            </w:pPr>
            <w:r w:rsidRPr="00B32EB3">
              <w:rPr>
                <w:iCs/>
              </w:rPr>
              <w:t>Obligatoriu</w:t>
            </w:r>
          </w:p>
        </w:tc>
      </w:tr>
      <w:tr w:rsidR="00E94E70" w:rsidRPr="00B32EB3" w14:paraId="2C214952" w14:textId="77777777" w:rsidTr="000E3004">
        <w:tc>
          <w:tcPr>
            <w:tcW w:w="556" w:type="dxa"/>
            <w:shd w:val="clear" w:color="auto" w:fill="auto"/>
          </w:tcPr>
          <w:p w14:paraId="4EFC63A5"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18</w:t>
            </w:r>
          </w:p>
        </w:tc>
        <w:tc>
          <w:tcPr>
            <w:tcW w:w="3413" w:type="dxa"/>
            <w:shd w:val="clear" w:color="auto" w:fill="auto"/>
          </w:tcPr>
          <w:p w14:paraId="43879499" w14:textId="77777777" w:rsidR="00E94E70" w:rsidRPr="00B32EB3" w:rsidRDefault="00E94E70" w:rsidP="000E3004">
            <w:pPr>
              <w:pStyle w:val="aff3"/>
            </w:pPr>
            <w:r w:rsidRPr="00B32EB3">
              <w:t xml:space="preserve">Certificatul de atestare tehnico-profesională a </w:t>
            </w:r>
            <w:r>
              <w:t>responsabilului tehnic</w:t>
            </w:r>
            <w:r w:rsidRPr="00B32EB3">
              <w:t xml:space="preserve"> în domeniul drumuri </w:t>
            </w:r>
            <w:r w:rsidRPr="00B32EB3">
              <w:rPr>
                <w:iCs/>
                <w:lang w:eastAsia="ru-RU"/>
              </w:rPr>
              <w:t>și ord</w:t>
            </w:r>
            <w:r>
              <w:rPr>
                <w:iCs/>
                <w:lang w:eastAsia="ru-RU"/>
              </w:rPr>
              <w:t>inul</w:t>
            </w:r>
            <w:r w:rsidRPr="00B32EB3">
              <w:rPr>
                <w:iCs/>
                <w:lang w:eastAsia="ru-RU"/>
              </w:rPr>
              <w:t xml:space="preserve"> de angajare de către operatorul economic.</w:t>
            </w:r>
            <w:r w:rsidRPr="00B32EB3">
              <w:t xml:space="preserve"> </w:t>
            </w:r>
          </w:p>
        </w:tc>
        <w:tc>
          <w:tcPr>
            <w:tcW w:w="0" w:type="auto"/>
            <w:shd w:val="clear" w:color="auto" w:fill="auto"/>
          </w:tcPr>
          <w:p w14:paraId="435C7B63" w14:textId="77777777" w:rsidR="00E94E70" w:rsidRPr="00B32EB3" w:rsidRDefault="00E94E70" w:rsidP="000E3004">
            <w:pPr>
              <w:ind w:left="37"/>
              <w:contextualSpacing/>
              <w:jc w:val="both"/>
            </w:pPr>
            <w:r w:rsidRPr="00B32EB3">
              <w:t xml:space="preserve">Copie scanată de pe original, </w:t>
            </w:r>
          </w:p>
          <w:p w14:paraId="4DF65B95" w14:textId="77777777" w:rsidR="00E94E70" w:rsidRPr="00B32EB3" w:rsidRDefault="00E94E70" w:rsidP="000E3004">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7F243C11" w14:textId="77777777" w:rsidR="00E94E70" w:rsidRPr="00B32EB3" w:rsidRDefault="00E94E70" w:rsidP="000E3004">
            <w:pPr>
              <w:pStyle w:val="aff3"/>
              <w:rPr>
                <w:lang w:eastAsia="ru-RU"/>
              </w:rPr>
            </w:pPr>
            <w:r w:rsidRPr="00B32EB3">
              <w:rPr>
                <w:lang w:eastAsia="ru-RU"/>
              </w:rPr>
              <w:t>Obligatoriu</w:t>
            </w:r>
          </w:p>
        </w:tc>
      </w:tr>
      <w:tr w:rsidR="00E94E70" w:rsidRPr="00B32EB3" w14:paraId="1D07295A" w14:textId="77777777" w:rsidTr="000E3004">
        <w:tc>
          <w:tcPr>
            <w:tcW w:w="556" w:type="dxa"/>
            <w:shd w:val="clear" w:color="auto" w:fill="auto"/>
          </w:tcPr>
          <w:p w14:paraId="14068D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vAlign w:val="center"/>
          </w:tcPr>
          <w:p w14:paraId="5A5E29C0" w14:textId="77777777" w:rsidR="00E94E70" w:rsidRPr="00B32EB3" w:rsidRDefault="00E94E70" w:rsidP="000E3004">
            <w:r w:rsidRPr="00B32EB3">
              <w:t>Certificat privind lipsa sau existența datoriilor la Bugetul Public Național.</w:t>
            </w:r>
          </w:p>
        </w:tc>
        <w:tc>
          <w:tcPr>
            <w:tcW w:w="0" w:type="auto"/>
            <w:shd w:val="clear" w:color="auto" w:fill="auto"/>
            <w:vAlign w:val="center"/>
          </w:tcPr>
          <w:p w14:paraId="69749885" w14:textId="77777777" w:rsidR="00E94E70" w:rsidRPr="00B32EB3" w:rsidRDefault="00E94E70" w:rsidP="000E3004">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390C0421" w14:textId="77777777" w:rsidR="00E94E70" w:rsidRPr="00B32EB3" w:rsidRDefault="00E94E70" w:rsidP="000E3004">
            <w:pPr>
              <w:ind w:right="34"/>
              <w:jc w:val="both"/>
            </w:pPr>
            <w:r w:rsidRPr="00B32EB3">
              <w:rPr>
                <w:iCs/>
              </w:rPr>
              <w:t>Obligatoriu</w:t>
            </w:r>
          </w:p>
        </w:tc>
      </w:tr>
      <w:tr w:rsidR="00E94E70" w:rsidRPr="00B32EB3" w14:paraId="45A9CDE9" w14:textId="77777777" w:rsidTr="000E3004">
        <w:trPr>
          <w:trHeight w:val="1253"/>
        </w:trPr>
        <w:tc>
          <w:tcPr>
            <w:tcW w:w="556" w:type="dxa"/>
            <w:shd w:val="clear" w:color="auto" w:fill="auto"/>
          </w:tcPr>
          <w:p w14:paraId="36CA207C"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20</w:t>
            </w:r>
          </w:p>
        </w:tc>
        <w:tc>
          <w:tcPr>
            <w:tcW w:w="3413" w:type="dxa"/>
            <w:shd w:val="clear" w:color="auto" w:fill="auto"/>
            <w:vAlign w:val="center"/>
          </w:tcPr>
          <w:p w14:paraId="034D1722" w14:textId="77777777" w:rsidR="00E94E70" w:rsidRPr="00B32EB3" w:rsidRDefault="00E94E70" w:rsidP="000E3004">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3F7D1DE9" w14:textId="77777777" w:rsidR="00E94E70" w:rsidRPr="00B32EB3" w:rsidRDefault="00E94E70" w:rsidP="000E3004">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3DF15414" w14:textId="77777777" w:rsidR="00E94E70" w:rsidRPr="00B32EB3" w:rsidRDefault="00E94E70" w:rsidP="000E3004">
            <w:pPr>
              <w:rPr>
                <w:iCs/>
              </w:rPr>
            </w:pPr>
            <w:r w:rsidRPr="00B32EB3">
              <w:rPr>
                <w:iCs/>
              </w:rPr>
              <w:t>Obligatoriu</w:t>
            </w:r>
          </w:p>
          <w:p w14:paraId="6E336B57" w14:textId="77777777" w:rsidR="00E94E70" w:rsidRPr="00B32EB3" w:rsidRDefault="00E94E70" w:rsidP="000E3004"/>
        </w:tc>
      </w:tr>
      <w:tr w:rsidR="00E94E70" w:rsidRPr="00B32EB3" w14:paraId="54047D16" w14:textId="77777777" w:rsidTr="000E3004">
        <w:trPr>
          <w:trHeight w:val="859"/>
        </w:trPr>
        <w:tc>
          <w:tcPr>
            <w:tcW w:w="556" w:type="dxa"/>
            <w:shd w:val="clear" w:color="auto" w:fill="auto"/>
          </w:tcPr>
          <w:p w14:paraId="1E4D2D4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lastRenderedPageBreak/>
              <w:t>21</w:t>
            </w:r>
          </w:p>
        </w:tc>
        <w:tc>
          <w:tcPr>
            <w:tcW w:w="3413" w:type="dxa"/>
            <w:shd w:val="clear" w:color="auto" w:fill="auto"/>
            <w:vAlign w:val="center"/>
          </w:tcPr>
          <w:p w14:paraId="11CFABA8" w14:textId="77777777" w:rsidR="00E94E70" w:rsidRPr="00B32EB3" w:rsidRDefault="00E94E70" w:rsidP="000E3004">
            <w:pPr>
              <w:ind w:right="-57"/>
            </w:pPr>
            <w:r w:rsidRPr="00B32EB3">
              <w:t xml:space="preserve">Certificat de atribuire a contului bancar  </w:t>
            </w:r>
          </w:p>
        </w:tc>
        <w:tc>
          <w:tcPr>
            <w:tcW w:w="0" w:type="auto"/>
            <w:shd w:val="clear" w:color="auto" w:fill="auto"/>
          </w:tcPr>
          <w:p w14:paraId="66F906D9" w14:textId="77777777" w:rsidR="00E94E70" w:rsidRPr="00B32EB3" w:rsidRDefault="00E94E70" w:rsidP="000E3004">
            <w:pPr>
              <w:spacing w:after="120"/>
              <w:ind w:left="-57" w:right="-57"/>
              <w:rPr>
                <w:rFonts w:eastAsia="PMingLiU"/>
                <w:iCs/>
              </w:rPr>
            </w:pPr>
            <w:r w:rsidRPr="00B32EB3">
              <w:rPr>
                <w:rFonts w:eastAsia="PMingLiU"/>
                <w:iCs/>
              </w:rPr>
              <w:t xml:space="preserve">Act eliberat de o bancă deținătoare de cont. </w:t>
            </w:r>
          </w:p>
          <w:p w14:paraId="7A88A339" w14:textId="77777777" w:rsidR="00E94E70" w:rsidRPr="00B32EB3" w:rsidRDefault="00E94E70" w:rsidP="000E3004">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66EAAD3A" w14:textId="77777777" w:rsidR="00E94E70" w:rsidRPr="00B32EB3" w:rsidRDefault="00E94E70" w:rsidP="000E3004">
            <w:pPr>
              <w:jc w:val="both"/>
            </w:pPr>
            <w:r w:rsidRPr="00B32EB3">
              <w:rPr>
                <w:iCs/>
              </w:rPr>
              <w:t>Obligatoriu</w:t>
            </w:r>
          </w:p>
        </w:tc>
      </w:tr>
      <w:tr w:rsidR="00E94E70" w:rsidRPr="00B32EB3" w14:paraId="76616046" w14:textId="77777777" w:rsidTr="000E3004">
        <w:tc>
          <w:tcPr>
            <w:tcW w:w="556" w:type="dxa"/>
            <w:shd w:val="clear" w:color="auto" w:fill="auto"/>
          </w:tcPr>
          <w:p w14:paraId="4B3F87D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22</w:t>
            </w:r>
          </w:p>
        </w:tc>
        <w:tc>
          <w:tcPr>
            <w:tcW w:w="3413" w:type="dxa"/>
            <w:shd w:val="clear" w:color="auto" w:fill="auto"/>
          </w:tcPr>
          <w:p w14:paraId="5F4BFF14" w14:textId="77777777" w:rsidR="00E94E70" w:rsidRPr="00B32EB3" w:rsidRDefault="00E94E70" w:rsidP="000E3004">
            <w:pPr>
              <w:pStyle w:val="aff3"/>
            </w:pPr>
            <w:r w:rsidRPr="00B32EB3">
              <w:t>Certificat de înregistrare a întreprinderii/decizie de înregistrare/Extras din Registrul de Stat al persoanelor juridice.</w:t>
            </w:r>
          </w:p>
        </w:tc>
        <w:tc>
          <w:tcPr>
            <w:tcW w:w="0" w:type="auto"/>
            <w:shd w:val="clear" w:color="auto" w:fill="auto"/>
          </w:tcPr>
          <w:p w14:paraId="01857B49" w14:textId="77777777" w:rsidR="00E94E70" w:rsidRPr="00B32EB3" w:rsidRDefault="00E94E70" w:rsidP="000E3004">
            <w:pPr>
              <w:contextualSpacing/>
              <w:jc w:val="both"/>
            </w:pPr>
            <w:r w:rsidRPr="00B32EB3">
              <w:t>Copie scanată de pe original semnat electronic. Confirmat prin aplicarea semnăturii electronice.</w:t>
            </w:r>
          </w:p>
        </w:tc>
        <w:tc>
          <w:tcPr>
            <w:tcW w:w="0" w:type="auto"/>
            <w:shd w:val="clear" w:color="auto" w:fill="auto"/>
          </w:tcPr>
          <w:p w14:paraId="78D74AE6" w14:textId="77777777" w:rsidR="00E94E70" w:rsidRPr="00B32EB3" w:rsidRDefault="00E94E70" w:rsidP="000E3004">
            <w:pPr>
              <w:pStyle w:val="aff3"/>
              <w:rPr>
                <w:lang w:eastAsia="ru-RU"/>
              </w:rPr>
            </w:pPr>
            <w:r w:rsidRPr="00B32EB3">
              <w:rPr>
                <w:lang w:eastAsia="ru-RU"/>
              </w:rPr>
              <w:t>Obligatoriu</w:t>
            </w:r>
          </w:p>
        </w:tc>
      </w:tr>
      <w:tr w:rsidR="00E94E70" w:rsidRPr="00B32EB3" w14:paraId="763ED096" w14:textId="77777777" w:rsidTr="000E3004">
        <w:tc>
          <w:tcPr>
            <w:tcW w:w="556" w:type="dxa"/>
            <w:shd w:val="clear" w:color="auto" w:fill="auto"/>
          </w:tcPr>
          <w:p w14:paraId="10B75970"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23</w:t>
            </w:r>
          </w:p>
        </w:tc>
        <w:tc>
          <w:tcPr>
            <w:tcW w:w="3413" w:type="dxa"/>
            <w:shd w:val="clear" w:color="auto" w:fill="auto"/>
          </w:tcPr>
          <w:p w14:paraId="64EEE8D7" w14:textId="77777777" w:rsidR="00E94E70" w:rsidRPr="00B32EB3" w:rsidRDefault="00E94E70" w:rsidP="000E3004">
            <w:pPr>
              <w:keepNext/>
              <w:spacing w:line="240" w:lineRule="exact"/>
              <w:jc w:val="both"/>
              <w:outlineLvl w:val="0"/>
            </w:pPr>
            <w:r w:rsidRPr="00B32EB3">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tcPr>
          <w:p w14:paraId="3C676110" w14:textId="77777777" w:rsidR="00E94E70" w:rsidRPr="00B32EB3" w:rsidRDefault="00E94E70" w:rsidP="000E3004">
            <w:pPr>
              <w:ind w:right="34"/>
            </w:pPr>
            <w:r w:rsidRPr="00B32EB3">
              <w:t>Formular completat Ordinul MF nr. 145 din 24.11.2020, completată în conformitate cu Formularul - în original semnat electronic;</w:t>
            </w:r>
          </w:p>
        </w:tc>
        <w:tc>
          <w:tcPr>
            <w:tcW w:w="0" w:type="auto"/>
            <w:shd w:val="clear" w:color="auto" w:fill="auto"/>
            <w:vAlign w:val="center"/>
          </w:tcPr>
          <w:p w14:paraId="65037E4C" w14:textId="77777777" w:rsidR="00E94E70" w:rsidRPr="00B32EB3" w:rsidRDefault="00E94E70" w:rsidP="000E3004">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5211217E" w14:textId="77777777" w:rsidR="00E94E70" w:rsidRPr="00B32EB3" w:rsidRDefault="00E94E70" w:rsidP="000E3004">
            <w:pPr>
              <w:ind w:right="34" w:firstLine="174"/>
              <w:jc w:val="center"/>
            </w:pPr>
          </w:p>
        </w:tc>
      </w:tr>
    </w:tbl>
    <w:p w14:paraId="62D50752" w14:textId="77777777" w:rsidR="00E94E70" w:rsidRPr="00673F0D" w:rsidRDefault="00E94E70" w:rsidP="00FC5FF9">
      <w:pPr>
        <w:numPr>
          <w:ilvl w:val="0"/>
          <w:numId w:val="35"/>
        </w:numPr>
        <w:shd w:val="clear" w:color="auto" w:fill="FFFFFF" w:themeFill="background1"/>
        <w:tabs>
          <w:tab w:val="right" w:pos="426"/>
        </w:tabs>
        <w:spacing w:before="120"/>
        <w:ind w:left="360"/>
        <w:jc w:val="both"/>
        <w:rPr>
          <w:lang w:eastAsia="ru-RU"/>
        </w:rPr>
      </w:pPr>
      <w:r w:rsidRPr="00B32EB3">
        <w:rPr>
          <w:b/>
          <w:lang w:eastAsia="ru-RU"/>
        </w:rPr>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5A1ED4">
        <w:rPr>
          <w:b/>
          <w:spacing w:val="-2"/>
        </w:rPr>
        <w:t xml:space="preserve">MD71TRPCDZ518410A01043AA </w:t>
      </w:r>
    </w:p>
    <w:p w14:paraId="2186C64F"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lang w:eastAsia="ru-RU"/>
        </w:rPr>
      </w:pPr>
      <w:r>
        <w:rPr>
          <w:b/>
          <w:spacing w:val="-2"/>
        </w:rPr>
        <w:t xml:space="preserve">Termenul de garanție a lucrărilor:   5 </w:t>
      </w:r>
      <w:r>
        <w:t>(cinci) ani de la data recepției finale, perioadă în care antreprenorul  răspunde pentru toate viciile ascunse și neconformitățile apărute, având obligația de a le remedia integral, în termenul stabilit de autoritatea contractantă, pe propria cheltuială, fără costuri suplimentare pentru beneficiar.</w:t>
      </w:r>
    </w:p>
    <w:p w14:paraId="4A727F4B" w14:textId="77777777" w:rsidR="00E94E70" w:rsidRPr="00D455C3" w:rsidRDefault="00E94E70" w:rsidP="00FC5FF9">
      <w:pPr>
        <w:pStyle w:val="a"/>
        <w:numPr>
          <w:ilvl w:val="0"/>
          <w:numId w:val="35"/>
        </w:numPr>
        <w:tabs>
          <w:tab w:val="clear" w:pos="1134"/>
        </w:tabs>
        <w:ind w:left="426" w:hanging="426"/>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258A3BBC" w14:textId="77777777" w:rsidR="00E94E70" w:rsidRPr="00B32EB3" w:rsidRDefault="00E94E70" w:rsidP="00E94E70">
      <w:pPr>
        <w:tabs>
          <w:tab w:val="left" w:pos="0"/>
        </w:tabs>
        <w:spacing w:line="276" w:lineRule="auto"/>
        <w:ind w:left="426" w:hanging="426"/>
        <w:contextualSpacing/>
        <w:jc w:val="both"/>
        <w:rPr>
          <w:b/>
          <w:i/>
        </w:rPr>
      </w:pPr>
      <w:r w:rsidRPr="00B32EB3">
        <w:rPr>
          <w:i/>
        </w:rPr>
        <w:t xml:space="preserve">              </w:t>
      </w:r>
      <w:r>
        <w:rPr>
          <w:i/>
        </w:rPr>
        <w:t xml:space="preserve"> </w:t>
      </w:r>
      <w:r w:rsidRPr="00B32EB3">
        <w:rPr>
          <w:i/>
        </w:rPr>
        <w:t>Denumirea Băncii:</w:t>
      </w:r>
      <w:r w:rsidRPr="00B32EB3">
        <w:rPr>
          <w:color w:val="000000"/>
          <w:shd w:val="clear" w:color="auto" w:fill="FFFFFF"/>
        </w:rPr>
        <w:t xml:space="preserve"> </w:t>
      </w:r>
      <w:r w:rsidRPr="00605CC4">
        <w:rPr>
          <w:b/>
          <w:color w:val="000000"/>
          <w:shd w:val="clear" w:color="auto" w:fill="FFFFFF"/>
        </w:rPr>
        <w:t>Ministerul Finanțelor, Trezoreria Regională Centru</w:t>
      </w:r>
    </w:p>
    <w:p w14:paraId="43226CD2" w14:textId="77777777" w:rsidR="00E94E70" w:rsidRPr="00B32EB3" w:rsidRDefault="00E94E70" w:rsidP="00E94E70">
      <w:pPr>
        <w:tabs>
          <w:tab w:val="left" w:pos="360"/>
        </w:tabs>
        <w:spacing w:line="276" w:lineRule="auto"/>
        <w:ind w:left="284" w:hanging="284"/>
        <w:contextualSpacing/>
        <w:jc w:val="both"/>
        <w:rPr>
          <w:i/>
        </w:rPr>
      </w:pPr>
      <w:r w:rsidRPr="00B32EB3">
        <w:rPr>
          <w:i/>
        </w:rPr>
        <w:t xml:space="preserve">             </w:t>
      </w:r>
      <w:r>
        <w:rPr>
          <w:i/>
        </w:rPr>
        <w:t xml:space="preserve"> </w:t>
      </w:r>
      <w:r w:rsidRPr="00B32EB3">
        <w:rPr>
          <w:i/>
        </w:rPr>
        <w:t>Codul fiscal:</w:t>
      </w:r>
      <w:r w:rsidRPr="00B32EB3">
        <w:rPr>
          <w:b/>
        </w:rPr>
        <w:t xml:space="preserve"> 1007601011412</w:t>
      </w:r>
    </w:p>
    <w:p w14:paraId="1AB57FBF" w14:textId="77777777" w:rsidR="00E94E70" w:rsidRPr="00B32EB3" w:rsidRDefault="00E94E70" w:rsidP="00E94E70">
      <w:pPr>
        <w:spacing w:line="276" w:lineRule="auto"/>
        <w:ind w:left="284" w:hanging="284"/>
        <w:jc w:val="both"/>
      </w:pPr>
      <w:r w:rsidRPr="00B32EB3">
        <w:rPr>
          <w:i/>
        </w:rPr>
        <w:t xml:space="preserve">             Codul bancar</w:t>
      </w:r>
      <w:r w:rsidRPr="00B32EB3">
        <w:rPr>
          <w:i/>
          <w:spacing w:val="-2"/>
        </w:rPr>
        <w:t xml:space="preserve">: </w:t>
      </w:r>
      <w:r w:rsidRPr="005A1ED4">
        <w:rPr>
          <w:b/>
        </w:rPr>
        <w:t>MD95TRPCDZ518440A01043AA</w:t>
      </w:r>
    </w:p>
    <w:p w14:paraId="3FF2727E"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Motivul recurgerii la procedura accelerată (în cazul licitației deschise, restrânse și a procedurii negociate), după caz  Nu se aplică</w:t>
      </w:r>
    </w:p>
    <w:p w14:paraId="531F16C7"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6AB9A350" w14:textId="77777777" w:rsidR="00E94E70" w:rsidRPr="000C1641" w:rsidRDefault="00E94E70" w:rsidP="00FC5FF9">
      <w:pPr>
        <w:numPr>
          <w:ilvl w:val="0"/>
          <w:numId w:val="35"/>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w:t>
      </w:r>
      <w:r w:rsidRPr="00972DE3">
        <w:rPr>
          <w:lang w:eastAsia="ru-RU"/>
        </w:rPr>
        <w:t>z):</w:t>
      </w:r>
      <w:r w:rsidRPr="000C1641">
        <w:rPr>
          <w:b/>
          <w:lang w:eastAsia="ru-RU"/>
        </w:rPr>
        <w:t xml:space="preserve"> </w:t>
      </w:r>
    </w:p>
    <w:p w14:paraId="6EBB17CA"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Ofertele se prezintă în valuta</w:t>
      </w:r>
      <w:r>
        <w:rPr>
          <w:b/>
          <w:lang w:eastAsia="ru-RU"/>
        </w:rPr>
        <w:t>:</w:t>
      </w:r>
      <w:r w:rsidRPr="00B32EB3">
        <w:rPr>
          <w:b/>
          <w:lang w:eastAsia="ru-RU"/>
        </w:rPr>
        <w:t xml:space="preserve"> Lei /MDL</w:t>
      </w:r>
    </w:p>
    <w:p w14:paraId="1A8C9785"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1E9D9BF7" w14:textId="77777777" w:rsidR="00E94E70" w:rsidRPr="00B32EB3" w:rsidRDefault="00E94E70" w:rsidP="00FC5FF9">
      <w:pPr>
        <w:numPr>
          <w:ilvl w:val="0"/>
          <w:numId w:val="35"/>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94E70" w:rsidRPr="00B32EB3" w14:paraId="485AD6EE" w14:textId="77777777" w:rsidTr="000E3004">
        <w:trPr>
          <w:trHeight w:val="582"/>
        </w:trPr>
        <w:tc>
          <w:tcPr>
            <w:tcW w:w="577" w:type="dxa"/>
            <w:shd w:val="clear" w:color="auto" w:fill="auto"/>
          </w:tcPr>
          <w:p w14:paraId="1F75139F" w14:textId="77777777" w:rsidR="00E94E70" w:rsidRPr="00B32EB3" w:rsidRDefault="00E94E70" w:rsidP="000E3004">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697E79C6"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341297EB"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5FF44A04"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39C86853"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58570F11"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1EE9F3FE"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10421192" w14:textId="77777777" w:rsidR="00E94E70" w:rsidRPr="00B32EB3" w:rsidRDefault="00E94E70" w:rsidP="00E94E70">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51A8CDA7"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Termenul de valabilitate a ofertelor: 60 zile </w:t>
      </w:r>
    </w:p>
    <w:p w14:paraId="53E661AC"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483DF3CD" w14:textId="77777777" w:rsidR="00E94E70" w:rsidRPr="00B32EB3" w:rsidRDefault="00E94E70" w:rsidP="00E94E70">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0BBEE408" w14:textId="77777777" w:rsidR="00E94E70" w:rsidRPr="00B32EB3" w:rsidRDefault="00E94E70" w:rsidP="00FC5FF9">
      <w:pPr>
        <w:numPr>
          <w:ilvl w:val="0"/>
          <w:numId w:val="35"/>
        </w:numPr>
        <w:shd w:val="clear" w:color="auto" w:fill="FFFFFF" w:themeFill="background1"/>
        <w:tabs>
          <w:tab w:val="right" w:pos="426"/>
        </w:tabs>
        <w:spacing w:before="120"/>
        <w:ind w:left="450" w:hanging="450"/>
        <w:jc w:val="both"/>
        <w:rPr>
          <w:b/>
          <w:lang w:eastAsia="ru-RU"/>
        </w:rPr>
      </w:pPr>
      <w:r w:rsidRPr="00B32EB3">
        <w:rPr>
          <w:b/>
          <w:lang w:eastAsia="ru-RU"/>
        </w:rPr>
        <w:lastRenderedPageBreak/>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353EB13E" w14:textId="77777777" w:rsidR="00E94E70" w:rsidRPr="00B32EB3" w:rsidRDefault="00E94E70" w:rsidP="00FC5FF9">
      <w:pPr>
        <w:numPr>
          <w:ilvl w:val="0"/>
          <w:numId w:val="35"/>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4122630D"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Respectivul contract se referă la un proiect și/sau program finanțat din fonduri ale Uniunii Europene: nu se aplică </w:t>
      </w:r>
    </w:p>
    <w:p w14:paraId="5F3EC728"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066B36C8"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5A2143B0"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492E9725"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Tel/Fax/email:022-820 652, 022 820-651, contestatii@ansc.md</w:t>
      </w:r>
    </w:p>
    <w:p w14:paraId="1B6948FA" w14:textId="77777777" w:rsidR="00E94E70" w:rsidRPr="00B32EB3" w:rsidRDefault="00E94E70" w:rsidP="00FC5FF9">
      <w:pPr>
        <w:numPr>
          <w:ilvl w:val="0"/>
          <w:numId w:val="35"/>
        </w:numPr>
        <w:shd w:val="clear" w:color="auto" w:fill="FFFFFF" w:themeFill="background1"/>
        <w:tabs>
          <w:tab w:val="right" w:pos="426"/>
        </w:tabs>
        <w:spacing w:before="120"/>
        <w:ind w:left="360"/>
        <w:rPr>
          <w:b/>
          <w:color w:val="000000" w:themeColor="text1"/>
          <w:lang w:eastAsia="ru-RU"/>
        </w:rPr>
      </w:pPr>
      <w:r w:rsidRPr="00B32EB3">
        <w:rPr>
          <w:b/>
          <w:lang w:eastAsia="ru-RU"/>
        </w:rPr>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31214CD4"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În cazul achizițiilor periodice, calendarul estimat pentru publicarea anunțurilor viitoare</w:t>
      </w:r>
      <w:r>
        <w:rPr>
          <w:b/>
          <w:shd w:val="clear" w:color="auto" w:fill="FFFFFF" w:themeFill="background1"/>
          <w:lang w:eastAsia="ru-RU"/>
        </w:rPr>
        <w:t>: -</w:t>
      </w:r>
    </w:p>
    <w:p w14:paraId="658D28B8"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73601486"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48005848" w14:textId="77777777" w:rsidR="00E94E70"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5047A8E2" w14:textId="77777777" w:rsidR="00E94E70" w:rsidRPr="00131B88" w:rsidRDefault="00E94E70" w:rsidP="00E94E70">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E94E70" w:rsidRPr="00B32EB3" w14:paraId="17E56276" w14:textId="77777777" w:rsidTr="000E3004">
        <w:tc>
          <w:tcPr>
            <w:tcW w:w="0" w:type="auto"/>
            <w:shd w:val="clear" w:color="auto" w:fill="FFFFFF" w:themeFill="background1"/>
          </w:tcPr>
          <w:p w14:paraId="6826C110"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31C97049"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Se va utiliza/accepta sau nu</w:t>
            </w:r>
          </w:p>
        </w:tc>
      </w:tr>
      <w:tr w:rsidR="00E94E70" w:rsidRPr="00B32EB3" w14:paraId="22FC8EB7" w14:textId="77777777" w:rsidTr="000E3004">
        <w:tc>
          <w:tcPr>
            <w:tcW w:w="0" w:type="auto"/>
            <w:shd w:val="clear" w:color="auto" w:fill="FFFFFF" w:themeFill="background1"/>
          </w:tcPr>
          <w:p w14:paraId="55FEF659" w14:textId="77777777" w:rsidR="00E94E70" w:rsidRPr="00B32EB3" w:rsidRDefault="00E94E70" w:rsidP="000E3004">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313D97FD"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779749F4" w14:textId="77777777" w:rsidTr="000E3004">
        <w:tc>
          <w:tcPr>
            <w:tcW w:w="0" w:type="auto"/>
            <w:shd w:val="clear" w:color="auto" w:fill="FFFFFF" w:themeFill="background1"/>
          </w:tcPr>
          <w:p w14:paraId="4DFBD919" w14:textId="77777777" w:rsidR="00E94E70" w:rsidRPr="00B32EB3" w:rsidRDefault="00E94E70" w:rsidP="000E3004">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51C46D05" w14:textId="77777777" w:rsidR="00E94E70" w:rsidRPr="00B32EB3" w:rsidRDefault="00E94E70" w:rsidP="000E3004">
            <w:pPr>
              <w:shd w:val="clear" w:color="auto" w:fill="FFFFFF" w:themeFill="background1"/>
              <w:tabs>
                <w:tab w:val="right" w:pos="426"/>
              </w:tabs>
              <w:rPr>
                <w:lang w:eastAsia="ru-RU"/>
              </w:rPr>
            </w:pPr>
            <w:r w:rsidRPr="00B32EB3">
              <w:rPr>
                <w:lang w:eastAsia="ru-RU"/>
              </w:rPr>
              <w:t>-</w:t>
            </w:r>
          </w:p>
        </w:tc>
      </w:tr>
      <w:tr w:rsidR="00E94E70" w:rsidRPr="00B32EB3" w14:paraId="6DE4C7D0" w14:textId="77777777" w:rsidTr="000E3004">
        <w:tc>
          <w:tcPr>
            <w:tcW w:w="0" w:type="auto"/>
            <w:shd w:val="clear" w:color="auto" w:fill="FFFFFF" w:themeFill="background1"/>
          </w:tcPr>
          <w:p w14:paraId="01FD207D" w14:textId="77777777" w:rsidR="00E94E70" w:rsidRPr="00B32EB3" w:rsidRDefault="00E94E70" w:rsidP="000E3004">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66D3FED9"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2F547E4F" w14:textId="77777777" w:rsidTr="000E3004">
        <w:trPr>
          <w:trHeight w:val="77"/>
        </w:trPr>
        <w:tc>
          <w:tcPr>
            <w:tcW w:w="0" w:type="auto"/>
            <w:shd w:val="clear" w:color="auto" w:fill="FFFFFF" w:themeFill="background1"/>
          </w:tcPr>
          <w:p w14:paraId="7CD26681" w14:textId="77777777" w:rsidR="00E94E70" w:rsidRPr="00B32EB3" w:rsidRDefault="00E94E70" w:rsidP="000E3004">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2EB34B17"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bl>
    <w:p w14:paraId="577E6514" w14:textId="77777777" w:rsidR="00E94E70" w:rsidRPr="00B32EB3" w:rsidRDefault="00E94E70" w:rsidP="00FC5FF9">
      <w:pPr>
        <w:numPr>
          <w:ilvl w:val="0"/>
          <w:numId w:val="35"/>
        </w:numPr>
        <w:shd w:val="clear" w:color="auto" w:fill="FFFFFF" w:themeFill="background1"/>
        <w:tabs>
          <w:tab w:val="right" w:pos="426"/>
        </w:tabs>
        <w:ind w:left="360"/>
        <w:jc w:val="both"/>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26F89BF0" w14:textId="77777777" w:rsidR="00E94E70" w:rsidRPr="00B32EB3" w:rsidRDefault="00E94E70" w:rsidP="00E94E70">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2A8320B4" w14:textId="77777777" w:rsidR="00E94E70" w:rsidRPr="00B32EB3" w:rsidRDefault="00E94E70" w:rsidP="00FC5FF9">
      <w:pPr>
        <w:numPr>
          <w:ilvl w:val="0"/>
          <w:numId w:val="35"/>
        </w:numPr>
        <w:shd w:val="clear" w:color="auto" w:fill="FFFFFF" w:themeFill="background1"/>
        <w:tabs>
          <w:tab w:val="right" w:pos="426"/>
        </w:tabs>
        <w:spacing w:before="120"/>
        <w:ind w:left="0" w:firstLine="0"/>
        <w:jc w:val="both"/>
        <w:rPr>
          <w:b/>
          <w:lang w:eastAsia="ru-RU"/>
        </w:rPr>
      </w:pPr>
      <w:r>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038A5D0E" w14:textId="77777777" w:rsidR="00E94E70" w:rsidRDefault="00E94E70" w:rsidP="00E94E70">
      <w:pPr>
        <w:shd w:val="clear" w:color="auto" w:fill="FFFFFF" w:themeFill="background1"/>
        <w:spacing w:before="120" w:after="120"/>
      </w:pPr>
      <w:r>
        <w:rPr>
          <w:b/>
          <w:lang w:eastAsia="ru-RU"/>
        </w:rPr>
        <w:t xml:space="preserve">  </w:t>
      </w:r>
      <w:r>
        <w:t xml:space="preserve">Autoritatea  contractantă </w:t>
      </w:r>
      <w:r>
        <w:rPr>
          <w:rStyle w:val="aff0"/>
        </w:rPr>
        <w:t xml:space="preserve"> </w:t>
      </w:r>
      <w:r w:rsidRPr="007F1C13">
        <w:rPr>
          <w:rStyle w:val="aff0"/>
          <w:b w:val="0"/>
        </w:rPr>
        <w:t>Consiliul raional Rezina recomandă</w:t>
      </w:r>
      <w:r>
        <w:rPr>
          <w:rStyle w:val="aff0"/>
        </w:rPr>
        <w:t xml:space="preserve">  </w:t>
      </w:r>
      <w:r>
        <w:t xml:space="preserve"> operatorilor economici interesați să vizioneze obiectul achiziției publice și să se familiarizeze în detaliu cu specificațiile tehnice, în vederea elaborării unei oferte conforme și complete.</w:t>
      </w:r>
    </w:p>
    <w:p w14:paraId="6E209662" w14:textId="77777777" w:rsidR="00E94E70" w:rsidRPr="00B32EB3" w:rsidRDefault="00E94E70" w:rsidP="00E94E70">
      <w:pPr>
        <w:shd w:val="clear" w:color="auto" w:fill="FFFFFF" w:themeFill="background1"/>
        <w:spacing w:before="120" w:after="120"/>
        <w:rPr>
          <w:b/>
          <w:lang w:eastAsia="ru-RU"/>
        </w:rPr>
      </w:pPr>
    </w:p>
    <w:p w14:paraId="7336258F"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7F4BD7CE"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w:t>
      </w:r>
      <w:r>
        <w:rPr>
          <w:b/>
          <w:shd w:val="clear" w:color="auto" w:fill="FFFFFF" w:themeFill="background1"/>
          <w:lang w:eastAsia="ru-RU"/>
        </w:rPr>
        <w:t xml:space="preserve">        </w:t>
      </w:r>
      <w:r w:rsidRPr="00B32EB3">
        <w:rPr>
          <w:b/>
          <w:shd w:val="clear" w:color="auto" w:fill="FFFFFF" w:themeFill="background1"/>
          <w:lang w:eastAsia="ru-RU"/>
        </w:rPr>
        <w:t xml:space="preserve"> L.Ș  </w:t>
      </w:r>
    </w:p>
    <w:p w14:paraId="1BA2F997" w14:textId="77777777" w:rsidR="00E94E70" w:rsidRDefault="00E94E70" w:rsidP="00E94E70"/>
    <w:p w14:paraId="564DE428" w14:textId="77777777" w:rsidR="00E94E70" w:rsidRDefault="00E94E70" w:rsidP="00E94E70"/>
    <w:p w14:paraId="0536A542" w14:textId="77777777" w:rsidR="00E94E70" w:rsidRDefault="00E94E70" w:rsidP="00E94E70"/>
    <w:p w14:paraId="1C6E7679" w14:textId="77777777" w:rsidR="00E94E70" w:rsidRDefault="00E94E70" w:rsidP="00E94E70"/>
    <w:p w14:paraId="37ED05E6" w14:textId="77777777" w:rsidR="00E94E70" w:rsidRDefault="00E94E70" w:rsidP="00E94E70"/>
    <w:p w14:paraId="1B082338" w14:textId="77777777" w:rsidR="00E94E70" w:rsidRDefault="00E94E70" w:rsidP="00E94E70"/>
    <w:p w14:paraId="223BECF1" w14:textId="77777777" w:rsidR="00E94E70" w:rsidRDefault="00E94E70" w:rsidP="00E94E70"/>
    <w:p w14:paraId="6FFDABF8" w14:textId="77777777" w:rsidR="00E94E70" w:rsidRPr="00B32EB3" w:rsidRDefault="00E94E70" w:rsidP="00E94E70">
      <w:pPr>
        <w:rPr>
          <w:sz w:val="18"/>
          <w:szCs w:val="18"/>
        </w:rPr>
      </w:pPr>
    </w:p>
    <w:p w14:paraId="71BB41CD" w14:textId="77777777" w:rsidR="00E94E70" w:rsidRPr="00C17B8B" w:rsidRDefault="00E94E70" w:rsidP="00E94E70">
      <w:pPr>
        <w:rPr>
          <w:sz w:val="20"/>
          <w:szCs w:val="20"/>
        </w:rPr>
      </w:pPr>
      <w:r w:rsidRPr="00C17B8B">
        <w:rPr>
          <w:sz w:val="20"/>
          <w:szCs w:val="20"/>
        </w:rPr>
        <w:t xml:space="preserve">     </w:t>
      </w:r>
      <w:r>
        <w:rPr>
          <w:sz w:val="20"/>
          <w:szCs w:val="20"/>
        </w:rPr>
        <w:t>Ex:</w:t>
      </w:r>
      <w:r w:rsidRPr="00C17B8B">
        <w:rPr>
          <w:sz w:val="20"/>
          <w:szCs w:val="20"/>
        </w:rPr>
        <w:t xml:space="preserve"> E. Crijanovschii </w:t>
      </w:r>
    </w:p>
    <w:p w14:paraId="37D8474A" w14:textId="77777777" w:rsidR="00E94E70" w:rsidRPr="00C17B8B" w:rsidRDefault="00E94E70" w:rsidP="00E94E70">
      <w:pPr>
        <w:rPr>
          <w:sz w:val="20"/>
          <w:szCs w:val="20"/>
        </w:rPr>
      </w:pPr>
      <w:r w:rsidRPr="00C17B8B">
        <w:rPr>
          <w:sz w:val="20"/>
          <w:szCs w:val="20"/>
        </w:rPr>
        <w:t xml:space="preserve">     Tel: 025421825</w:t>
      </w:r>
    </w:p>
    <w:p w14:paraId="72F959ED" w14:textId="4579D856" w:rsidR="00AC73AD" w:rsidRDefault="00AC73AD" w:rsidP="00E94E70">
      <w:pPr>
        <w:rPr>
          <w:b/>
          <w:sz w:val="28"/>
          <w:szCs w:val="28"/>
          <w:lang w:val="en-US"/>
        </w:rPr>
      </w:pPr>
      <w:r>
        <w:rPr>
          <w:b/>
          <w:sz w:val="28"/>
          <w:szCs w:val="28"/>
          <w:lang w:val="en-US"/>
        </w:rPr>
        <w:t xml:space="preserve">                                 </w:t>
      </w:r>
    </w:p>
    <w:p w14:paraId="6E6D2CC3" w14:textId="77777777" w:rsidR="00E94E70" w:rsidRDefault="00E94E70" w:rsidP="00E94E70">
      <w:pPr>
        <w:rPr>
          <w:b/>
          <w:sz w:val="28"/>
          <w:szCs w:val="28"/>
          <w:lang w:val="en-US"/>
        </w:rPr>
      </w:pPr>
    </w:p>
    <w:p w14:paraId="6D5B26A7" w14:textId="77777777" w:rsidR="00E94E70" w:rsidRDefault="00E94E70" w:rsidP="00E94E70">
      <w:pPr>
        <w:rPr>
          <w:b/>
          <w:sz w:val="28"/>
          <w:szCs w:val="28"/>
          <w:lang w:val="en-US"/>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C5310">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C5310">
      <w:pPr>
        <w:numPr>
          <w:ilvl w:val="0"/>
          <w:numId w:val="23"/>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C5310">
      <w:pPr>
        <w:numPr>
          <w:ilvl w:val="0"/>
          <w:numId w:val="23"/>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C5310">
      <w:pPr>
        <w:numPr>
          <w:ilvl w:val="0"/>
          <w:numId w:val="23"/>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C5310">
      <w:pPr>
        <w:numPr>
          <w:ilvl w:val="0"/>
          <w:numId w:val="23"/>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8"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9"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C5310">
      <w:pPr>
        <w:numPr>
          <w:ilvl w:val="0"/>
          <w:numId w:val="24"/>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C5310">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BB80046" w14:textId="77777777" w:rsidR="00944BA7" w:rsidRPr="00866049" w:rsidRDefault="00944BA7" w:rsidP="00944BA7">
      <w:r w:rsidRPr="004F1172">
        <w:rPr>
          <w:b/>
        </w:rPr>
        <w:t>Obiectul</w:t>
      </w:r>
      <w:r>
        <w:rPr>
          <w:b/>
        </w:rPr>
        <w:t xml:space="preserve">  </w:t>
      </w:r>
      <w:r w:rsidRPr="0070243C">
        <w:t xml:space="preserve">Lucrări de reparație la </w:t>
      </w:r>
      <w:r w:rsidRPr="00866049">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1CEF5CF7" w14:textId="77777777" w:rsidR="00944BA7" w:rsidRPr="004F1172" w:rsidRDefault="00944BA7" w:rsidP="00944BA7">
      <w:pPr>
        <w:shd w:val="clear" w:color="auto" w:fill="FFFFFF" w:themeFill="background1"/>
        <w:spacing w:before="120"/>
        <w:jc w:val="center"/>
      </w:pPr>
    </w:p>
    <w:p w14:paraId="25CE39E9" w14:textId="77777777" w:rsidR="00944BA7" w:rsidRPr="00FF430B" w:rsidRDefault="00944BA7" w:rsidP="00944BA7">
      <w:pPr>
        <w:ind w:firstLine="709"/>
        <w:jc w:val="center"/>
      </w:pPr>
      <w:r w:rsidRPr="00FF430B">
        <w:rPr>
          <w:i/>
        </w:rPr>
        <w:t>(denumirea, adresa)</w:t>
      </w:r>
    </w:p>
    <w:p w14:paraId="739072BD" w14:textId="77777777" w:rsidR="00944BA7" w:rsidRDefault="00944BA7" w:rsidP="00944BA7">
      <w:pPr>
        <w:ind w:firstLine="709"/>
        <w:jc w:val="both"/>
      </w:pPr>
      <w:r w:rsidRPr="004F1172">
        <w:rPr>
          <w:b/>
        </w:rPr>
        <w:t>Autoritatea contractantă</w:t>
      </w:r>
      <w:r>
        <w:t xml:space="preserve"> Consiliul raional Rezina str. 27 August 1, or.Rezina</w:t>
      </w:r>
    </w:p>
    <w:p w14:paraId="078EA75D" w14:textId="77777777" w:rsidR="00944BA7" w:rsidRPr="00B32EB3" w:rsidRDefault="00944BA7" w:rsidP="00FC5FF9">
      <w:pPr>
        <w:numPr>
          <w:ilvl w:val="0"/>
          <w:numId w:val="35"/>
        </w:numPr>
        <w:tabs>
          <w:tab w:val="right" w:pos="426"/>
        </w:tabs>
        <w:spacing w:before="120"/>
        <w:ind w:left="0" w:firstLine="0"/>
        <w:jc w:val="both"/>
        <w:rPr>
          <w:b/>
          <w:lang w:eastAsia="ru-RU"/>
        </w:rPr>
      </w:pPr>
      <w:r>
        <w:rPr>
          <w:b/>
        </w:rPr>
        <w:t>Perioada de execuție</w:t>
      </w:r>
      <w:r w:rsidRPr="004F1172">
        <w:rPr>
          <w:b/>
        </w:rPr>
        <w:t>;</w:t>
      </w:r>
      <w:r w:rsidRPr="0026310E">
        <w:rPr>
          <w:iCs/>
          <w:lang w:eastAsia="ru-RU"/>
        </w:rPr>
        <w:t xml:space="preserve"> </w:t>
      </w:r>
      <w:r>
        <w:rPr>
          <w:iCs/>
          <w:lang w:eastAsia="ru-RU"/>
        </w:rPr>
        <w:t>Termenul de executare a lucrărilor constituie 60 (șaizecăzeci) de zile din momentul înregistrării contractului de către Trezorerie și primirea ordinului de începere a lucrărilor</w:t>
      </w:r>
      <w:r w:rsidRPr="00616A34">
        <w:rPr>
          <w:lang w:eastAsia="ru-RU"/>
        </w:rPr>
        <w:t>.</w:t>
      </w:r>
      <w:r w:rsidRPr="00B32EB3">
        <w:t xml:space="preserve">Perioada de mobilizare (durata de la data primirii dispoziției de începere a lucrărilor până la data începerii executării) </w:t>
      </w:r>
      <w:r>
        <w:t xml:space="preserve">va constitui cel mult </w:t>
      </w:r>
      <w:r w:rsidRPr="00B32EB3">
        <w:t>3 zile calendaristice</w:t>
      </w:r>
    </w:p>
    <w:p w14:paraId="06B74114" w14:textId="77777777" w:rsidR="00944BA7" w:rsidRPr="00FF430B" w:rsidRDefault="00944BA7"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26310E">
        <w:rPr>
          <w:b/>
          <w:lang w:eastAsia="ru-RU"/>
        </w:rPr>
        <w:t>Garanții:</w:t>
      </w:r>
      <w:r>
        <w:rPr>
          <w:lang w:eastAsia="ru-RU"/>
        </w:rPr>
        <w:t xml:space="preserve"> Perioada de garanție, începănnd de la data recepției, va fi minim 5 ani </w:t>
      </w:r>
    </w:p>
    <w:p w14:paraId="3F4848C6" w14:textId="77777777" w:rsidR="00944BA7" w:rsidRPr="00FF430B" w:rsidRDefault="00944BA7" w:rsidP="00944BA7">
      <w:pPr>
        <w:ind w:firstLine="709"/>
        <w:jc w:val="center"/>
        <w:rPr>
          <w:i/>
        </w:rPr>
      </w:pPr>
      <w:r w:rsidRPr="00FF430B">
        <w:rPr>
          <w:i/>
        </w:rPr>
        <w:t>(denumirea, adresa)</w:t>
      </w:r>
    </w:p>
    <w:p w14:paraId="531CA9B9" w14:textId="77777777" w:rsidR="00944BA7" w:rsidRPr="00FF430B" w:rsidRDefault="00944BA7" w:rsidP="00944BA7">
      <w:pPr>
        <w:pStyle w:val="cp"/>
        <w:jc w:val="both"/>
      </w:pPr>
      <w:r>
        <w:t>3</w:t>
      </w:r>
      <w:r w:rsidRPr="00FF430B">
        <w:t>. Descriere generală</w:t>
      </w:r>
      <w:r>
        <w:t xml:space="preserve"> Lucrările vor fi executate în or. Rezina str. 27 August,1.</w:t>
      </w:r>
    </w:p>
    <w:p w14:paraId="0DA7F73A" w14:textId="77777777" w:rsidR="00944BA7" w:rsidRPr="00FF430B" w:rsidRDefault="00944BA7" w:rsidP="00944BA7">
      <w:pPr>
        <w:ind w:firstLine="709"/>
        <w:jc w:val="both"/>
      </w:pPr>
      <w:r w:rsidRPr="00FF430B">
        <w:t>Se precizează adresa (şantierul) lucrărilor, descrierea generală a obiectelor lucrării, detalii specifice de amplasare etc..</w:t>
      </w:r>
    </w:p>
    <w:p w14:paraId="7FC41773" w14:textId="77777777" w:rsidR="00944BA7" w:rsidRPr="00FF430B" w:rsidRDefault="00944BA7" w:rsidP="00944BA7">
      <w:pPr>
        <w:jc w:val="both"/>
      </w:pPr>
      <w:r>
        <w:rPr>
          <w:b/>
        </w:rPr>
        <w:t>4</w:t>
      </w:r>
      <w:r w:rsidRPr="00FF430B">
        <w:rPr>
          <w:b/>
        </w:rPr>
        <w:t>. Remedierea viciilor ascunse şi a defectelor</w:t>
      </w:r>
      <w:r>
        <w:rPr>
          <w:b/>
        </w:rPr>
        <w:t xml:space="preserve">: </w:t>
      </w:r>
      <w:r w:rsidRPr="000459DE">
        <w:t>Antreprenorul garantează calitatea lucrărilor</w:t>
      </w:r>
      <w:r>
        <w:t xml:space="preserve"> de reparație a drumurilor, în cazul apariției unui  deficiențe .antreprenorul are obligația de a înlătura în termen de cel mult 5 zile calendaristice  pe baza unui act încheat între reprezentanții părților,fără costuri suplimentare pentru Bineficiar,sau în alt termen specificat de Binefiociar.</w:t>
      </w:r>
    </w:p>
    <w:p w14:paraId="20C49D80" w14:textId="77777777" w:rsidR="00944BA7" w:rsidRPr="00FF430B" w:rsidRDefault="00944BA7" w:rsidP="00944BA7">
      <w:pPr>
        <w:jc w:val="both"/>
        <w:rPr>
          <w:b/>
        </w:rPr>
      </w:pPr>
      <w:r>
        <w:rPr>
          <w:b/>
        </w:rPr>
        <w:t xml:space="preserve">5 </w:t>
      </w:r>
      <w:r w:rsidRPr="00FF430B">
        <w:rPr>
          <w:b/>
        </w:rPr>
        <w:t>. Cerinţe privind calculul costului</w:t>
      </w:r>
    </w:p>
    <w:p w14:paraId="31DB01C1" w14:textId="77777777" w:rsidR="00944BA7" w:rsidRPr="00FF430B" w:rsidRDefault="00944BA7" w:rsidP="00944BA7">
      <w:pPr>
        <w:ind w:firstLine="709"/>
        <w:jc w:val="both"/>
      </w:pPr>
      <w:r>
        <w:t>Modalitatea de calculare a costului  lucrărilor ,se va efectua prin prezentarea  formularelor nr.3,5,7  WinSmeta, calculate în conformitate cu documentația standart .</w:t>
      </w:r>
    </w:p>
    <w:p w14:paraId="39DF232E" w14:textId="77777777" w:rsidR="00944BA7" w:rsidRDefault="00944BA7" w:rsidP="00944BA7">
      <w:pPr>
        <w:jc w:val="both"/>
        <w:rPr>
          <w:b/>
        </w:rPr>
      </w:pPr>
      <w:r>
        <w:rPr>
          <w:b/>
        </w:rPr>
        <w:t xml:space="preserve">6 </w:t>
      </w:r>
      <w:r w:rsidRPr="00FF430B">
        <w:rPr>
          <w:b/>
        </w:rPr>
        <w:t>. Documente obligatorii la depunerea ofertei</w:t>
      </w:r>
    </w:p>
    <w:p w14:paraId="40555BED" w14:textId="77777777" w:rsidR="00944BA7" w:rsidRDefault="00944BA7" w:rsidP="00944BA7">
      <w:pPr>
        <w:ind w:firstLine="709"/>
        <w:jc w:val="both"/>
        <w:rPr>
          <w:iCs/>
          <w:lang w:eastAsia="ru-RU"/>
        </w:rPr>
      </w:pPr>
      <w:r>
        <w:rPr>
          <w:iCs/>
          <w:lang w:eastAsia="ru-RU"/>
        </w:rPr>
        <w:t>1.</w:t>
      </w:r>
      <w:r w:rsidRPr="00B32EB3">
        <w:rPr>
          <w:iCs/>
          <w:lang w:eastAsia="ru-RU"/>
        </w:rPr>
        <w:t>DUAE  Document Unic de Achiziții European,  aprobat  prin ordinului MF  nr.72/2020</w:t>
      </w:r>
    </w:p>
    <w:p w14:paraId="25B46020" w14:textId="77777777" w:rsidR="00944BA7" w:rsidRDefault="00944BA7" w:rsidP="00944BA7">
      <w:pPr>
        <w:ind w:firstLine="709"/>
        <w:jc w:val="both"/>
        <w:rPr>
          <w:lang w:eastAsia="ru-RU"/>
        </w:rPr>
      </w:pPr>
      <w:r>
        <w:rPr>
          <w:iCs/>
          <w:lang w:eastAsia="ru-RU"/>
        </w:rPr>
        <w:t>2.</w:t>
      </w:r>
      <w:r>
        <w:rPr>
          <w:lang w:eastAsia="ru-RU"/>
        </w:rPr>
        <w:t xml:space="preserve">Propunerea </w:t>
      </w:r>
      <w:r w:rsidRPr="00B32EB3">
        <w:rPr>
          <w:lang w:eastAsia="ru-RU"/>
        </w:rPr>
        <w:t>financiară</w:t>
      </w:r>
    </w:p>
    <w:p w14:paraId="13D87AFA" w14:textId="77777777" w:rsidR="00944BA7" w:rsidRDefault="00944BA7" w:rsidP="00944BA7">
      <w:pPr>
        <w:ind w:firstLine="709"/>
        <w:jc w:val="both"/>
      </w:pPr>
      <w:r>
        <w:rPr>
          <w:lang w:eastAsia="ru-RU"/>
        </w:rPr>
        <w:t>3.</w:t>
      </w:r>
      <w:r w:rsidRPr="00B32EB3">
        <w:t xml:space="preserve">Propunere tehnică </w:t>
      </w:r>
    </w:p>
    <w:p w14:paraId="72F28A01" w14:textId="77777777" w:rsidR="00944BA7" w:rsidRDefault="00944BA7" w:rsidP="00944BA7">
      <w:pPr>
        <w:ind w:firstLine="709"/>
        <w:jc w:val="both"/>
      </w:pPr>
      <w:r>
        <w:t xml:space="preserve">4. </w:t>
      </w:r>
      <w:r w:rsidRPr="00B32EB3">
        <w:t>Documentația de deviz  formele nr.3,5,7</w:t>
      </w:r>
    </w:p>
    <w:p w14:paraId="5DA5499D" w14:textId="77777777" w:rsidR="00944BA7" w:rsidRPr="001403AA" w:rsidRDefault="00944BA7" w:rsidP="00944BA7">
      <w:pPr>
        <w:ind w:right="-106"/>
      </w:pPr>
      <w:r>
        <w:t xml:space="preserve">            5. </w:t>
      </w:r>
      <w:r w:rsidRPr="00B32EB3">
        <w:t xml:space="preserve">Garanţia pentru ofertă 1% din suma fără TVA – formularul garanţiei bancare </w:t>
      </w:r>
    </w:p>
    <w:p w14:paraId="2905F29D" w14:textId="77777777" w:rsidR="00944BA7" w:rsidRPr="00FF430B" w:rsidRDefault="00944BA7" w:rsidP="00944BA7">
      <w:pPr>
        <w:ind w:firstLine="709"/>
        <w:jc w:val="both"/>
      </w:pPr>
      <w:r w:rsidRPr="00FF430B">
        <w:t>La punctul dat autoritatea contractantă indică care documente sunt obligatorii de a fi prezentate la depunerea ofertei prin intermediul SIA RSAP. La fel, tot aici</w:t>
      </w:r>
      <w:r>
        <w:t xml:space="preserve"> </w:t>
      </w:r>
      <w:r w:rsidRPr="00FF430B">
        <w:t>se indică documentele ce conțin date cu caracter personal, care nu se depun prin intermediul SIA RSAP și nu sunt publice pentru toți.</w:t>
      </w:r>
    </w:p>
    <w:p w14:paraId="64393E0F" w14:textId="77777777" w:rsidR="00944BA7" w:rsidRDefault="00944BA7" w:rsidP="00944BA7">
      <w:pPr>
        <w:jc w:val="both"/>
        <w:rPr>
          <w:b/>
        </w:rPr>
      </w:pPr>
      <w:r>
        <w:rPr>
          <w:b/>
        </w:rPr>
        <w:t>7</w:t>
      </w:r>
      <w:r w:rsidRPr="00FF430B">
        <w:rPr>
          <w:b/>
        </w:rPr>
        <w:t>. Documente obligatorii la evaluarea ofertelor</w:t>
      </w:r>
    </w:p>
    <w:p w14:paraId="030EBB2A" w14:textId="77777777" w:rsidR="00944BA7" w:rsidRPr="001403AA" w:rsidRDefault="00944BA7" w:rsidP="00944BA7">
      <w:pPr>
        <w:ind w:firstLine="709"/>
        <w:jc w:val="both"/>
      </w:pPr>
      <w:r w:rsidRPr="001403AA">
        <w:t>Documente obligatorii  la depunerea ofertei  vor fi indicate  în anunțul de participare  prezentat  prin intermediul SIA RSAP</w:t>
      </w:r>
    </w:p>
    <w:p w14:paraId="672EFB72" w14:textId="77777777" w:rsidR="00944BA7" w:rsidRPr="00FF430B" w:rsidRDefault="00944BA7" w:rsidP="00944BA7">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711F4F" w14:textId="77777777" w:rsidR="00944BA7" w:rsidRPr="00FF430B" w:rsidRDefault="00944BA7" w:rsidP="00944BA7">
      <w:pPr>
        <w:pBdr>
          <w:bottom w:val="single" w:sz="6" w:space="1" w:color="auto"/>
        </w:pBdr>
        <w:ind w:firstLine="709"/>
        <w:jc w:val="both"/>
      </w:pPr>
    </w:p>
    <w:p w14:paraId="5ECACA7A" w14:textId="77777777" w:rsidR="00944BA7" w:rsidRPr="00FF430B" w:rsidRDefault="00944BA7" w:rsidP="00944BA7">
      <w:pPr>
        <w:ind w:firstLine="709"/>
        <w:jc w:val="both"/>
      </w:pPr>
      <w:r w:rsidRPr="00FF430B">
        <w:t>-</w:t>
      </w:r>
    </w:p>
    <w:p w14:paraId="24C68DAD" w14:textId="77777777" w:rsidR="00944BA7" w:rsidRDefault="00944BA7" w:rsidP="00944BA7">
      <w:pPr>
        <w:jc w:val="both"/>
        <w:rPr>
          <w:i/>
          <w:iCs/>
        </w:rPr>
      </w:pPr>
    </w:p>
    <w:p w14:paraId="7035FA24" w14:textId="77777777" w:rsidR="00944BA7" w:rsidRPr="00FF430B" w:rsidRDefault="00944BA7" w:rsidP="00944BA7">
      <w:pPr>
        <w:jc w:val="both"/>
        <w:rPr>
          <w:b/>
        </w:rPr>
      </w:pPr>
    </w:p>
    <w:p w14:paraId="61CA1E2D" w14:textId="77777777" w:rsidR="00944BA7" w:rsidRPr="00FF430B" w:rsidRDefault="00944BA7" w:rsidP="00944BA7">
      <w:pPr>
        <w:pStyle w:val="3"/>
        <w:keepNext w:val="0"/>
        <w:keepLines w:val="0"/>
        <w:tabs>
          <w:tab w:val="left" w:pos="360"/>
          <w:tab w:val="left" w:pos="1134"/>
        </w:tabs>
        <w:spacing w:before="0" w:after="120"/>
        <w:rPr>
          <w:rFonts w:ascii="Times New Roman" w:hAnsi="Times New Roman" w:cs="Times New Roman"/>
          <w:color w:val="auto"/>
        </w:rPr>
      </w:pPr>
      <w:r>
        <w:rPr>
          <w:rFonts w:ascii="Times New Roman" w:hAnsi="Times New Roman" w:cs="Times New Roman"/>
          <w:color w:val="auto"/>
        </w:rPr>
        <w:lastRenderedPageBreak/>
        <w:t xml:space="preserve">8. </w:t>
      </w:r>
      <w:r w:rsidRPr="00FF430B">
        <w:rPr>
          <w:rFonts w:ascii="Times New Roman" w:hAnsi="Times New Roman" w:cs="Times New Roman"/>
          <w:color w:val="auto"/>
        </w:rPr>
        <w:t>Formularul de deviz nr.1 – Lista cu cantitățile de lucrări</w:t>
      </w:r>
    </w:p>
    <w:p w14:paraId="21F4A228" w14:textId="77777777" w:rsidR="00944BA7" w:rsidRPr="00FF430B" w:rsidRDefault="00944BA7" w:rsidP="00944BA7">
      <w:pPr>
        <w:ind w:firstLine="709"/>
        <w:jc w:val="both"/>
        <w:rPr>
          <w:b/>
        </w:rPr>
      </w:pPr>
    </w:p>
    <w:p w14:paraId="40FD8B08" w14:textId="77777777" w:rsidR="00944BA7" w:rsidRPr="0070243C" w:rsidRDefault="00944BA7" w:rsidP="00944BA7">
      <w:pPr>
        <w:tabs>
          <w:tab w:val="left" w:pos="567"/>
        </w:tabs>
        <w:jc w:val="both"/>
        <w:rPr>
          <w:b/>
        </w:rPr>
      </w:pPr>
      <w:r w:rsidRPr="0070243C">
        <w:rPr>
          <w:b/>
        </w:rPr>
        <w:t xml:space="preserve">Obiectul Lucrări de reparație la </w:t>
      </w:r>
      <w:r w:rsidRPr="0070243C">
        <w:rPr>
          <w:rStyle w:val="x193iq5w"/>
          <w:rFonts w:eastAsiaTheme="majorEastAsia"/>
          <w:b/>
        </w:rPr>
        <w:t>Complexul memorial din Rezina, consacrat Eroilor pământeni căzuți în cel de-al Doilea Război Mondial, în acțiunile de luptă din Afganistan și pentru apărarea integrității teritoriale și independenței Republicii Moldova</w:t>
      </w:r>
    </w:p>
    <w:p w14:paraId="59CB9C14" w14:textId="77777777" w:rsidR="00944BA7" w:rsidRPr="0070243C" w:rsidRDefault="00944BA7" w:rsidP="00944BA7">
      <w:pPr>
        <w:tabs>
          <w:tab w:val="left" w:pos="567"/>
        </w:tabs>
        <w:jc w:val="both"/>
        <w:rPr>
          <w:b/>
        </w:rPr>
      </w:pPr>
      <w:r w:rsidRPr="0070243C">
        <w:rPr>
          <w:b/>
        </w:rPr>
        <w:t xml:space="preserve">Autoritatea contractantă Consiliul raional Rezina str 27 August 1 or.Rezina </w:t>
      </w:r>
    </w:p>
    <w:p w14:paraId="732F93DD" w14:textId="77777777" w:rsidR="00944BA7" w:rsidRDefault="00944BA7" w:rsidP="00944BA7">
      <w:pPr>
        <w:tabs>
          <w:tab w:val="left" w:pos="567"/>
        </w:tabs>
        <w:rPr>
          <w:i/>
        </w:rPr>
      </w:pPr>
      <w:r w:rsidRPr="00FF430B">
        <w:rPr>
          <w:i/>
        </w:rPr>
        <w:t>(denumirea, adresa)</w:t>
      </w:r>
    </w:p>
    <w:p w14:paraId="03487502" w14:textId="77777777" w:rsidR="00944BA7" w:rsidRDefault="00944BA7" w:rsidP="00944BA7">
      <w:pPr>
        <w:jc w:val="center"/>
        <w:rPr>
          <w:b/>
          <w:bCs/>
          <w:sz w:val="28"/>
          <w:szCs w:val="28"/>
          <w:lang w:val="en-US"/>
        </w:rPr>
      </w:pPr>
    </w:p>
    <w:p w14:paraId="0DBD7A9D" w14:textId="77777777" w:rsidR="00944BA7" w:rsidRDefault="00944BA7" w:rsidP="00944BA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w:t>
      </w:r>
    </w:p>
    <w:p w14:paraId="391584F2" w14:textId="77777777" w:rsidR="00944BA7" w:rsidRDefault="00944BA7" w:rsidP="00944BA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2E190F5D" w14:textId="77777777" w:rsidTr="000E3004">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99A1355" w14:textId="77777777" w:rsidR="00944BA7" w:rsidRDefault="00944BA7" w:rsidP="000E3004">
            <w:pPr>
              <w:ind w:right="-108"/>
              <w:jc w:val="center"/>
              <w:rPr>
                <w:lang w:val="en-US"/>
              </w:rPr>
            </w:pPr>
            <w:r>
              <w:rPr>
                <w:sz w:val="22"/>
                <w:szCs w:val="22"/>
              </w:rPr>
              <w:t>№</w:t>
            </w:r>
          </w:p>
          <w:p w14:paraId="76E44811" w14:textId="77777777" w:rsidR="00944BA7" w:rsidRDefault="00944BA7" w:rsidP="000E3004">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ADAA1D" w14:textId="77777777" w:rsidR="00944BA7" w:rsidRDefault="00944BA7" w:rsidP="000E3004">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14:paraId="5763F0C7" w14:textId="77777777" w:rsidR="00944BA7" w:rsidRDefault="00944BA7" w:rsidP="000E3004">
            <w:pPr>
              <w:jc w:val="center"/>
            </w:pPr>
          </w:p>
          <w:p w14:paraId="3018DEC1" w14:textId="77777777" w:rsidR="00944BA7" w:rsidRDefault="00944BA7" w:rsidP="000E3004">
            <w:pPr>
              <w:jc w:val="center"/>
            </w:pPr>
            <w:r>
              <w:rPr>
                <w:sz w:val="22"/>
                <w:szCs w:val="22"/>
              </w:rPr>
              <w:t>Denumire lucrărilor</w:t>
            </w:r>
          </w:p>
        </w:tc>
        <w:tc>
          <w:tcPr>
            <w:tcW w:w="1560" w:type="dxa"/>
            <w:vMerge w:val="restart"/>
            <w:tcBorders>
              <w:top w:val="single" w:sz="6" w:space="0" w:color="auto"/>
              <w:left w:val="single" w:sz="6" w:space="0" w:color="auto"/>
              <w:bottom w:val="nil"/>
              <w:right w:val="nil"/>
            </w:tcBorders>
            <w:shd w:val="pct5" w:color="auto" w:fill="auto"/>
          </w:tcPr>
          <w:p w14:paraId="4526717F" w14:textId="77777777" w:rsidR="00944BA7" w:rsidRDefault="00944BA7" w:rsidP="000E3004">
            <w:pPr>
              <w:ind w:left="-108" w:right="-108"/>
              <w:jc w:val="center"/>
            </w:pPr>
            <w:r>
              <w:rPr>
                <w:sz w:val="22"/>
                <w:szCs w:val="22"/>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DCF7BD" w14:textId="77777777" w:rsidR="00944BA7" w:rsidRDefault="00944BA7" w:rsidP="000E3004">
            <w:pPr>
              <w:ind w:left="-108" w:right="-108"/>
              <w:jc w:val="center"/>
              <w:rPr>
                <w:lang w:val="en-US"/>
              </w:rPr>
            </w:pPr>
            <w:r>
              <w:rPr>
                <w:sz w:val="22"/>
                <w:szCs w:val="22"/>
              </w:rPr>
              <w:t xml:space="preserve">Volum </w:t>
            </w:r>
          </w:p>
        </w:tc>
      </w:tr>
      <w:tr w:rsidR="00944BA7" w14:paraId="3D5F38D3" w14:textId="77777777" w:rsidTr="000E3004">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6F2673" w14:textId="77777777" w:rsidR="00944BA7" w:rsidRDefault="00944BA7" w:rsidP="000E3004">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D22BE14" w14:textId="77777777" w:rsidR="00944BA7" w:rsidRDefault="00944BA7" w:rsidP="000E3004">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8E2D6DD" w14:textId="77777777" w:rsidR="00944BA7" w:rsidRDefault="00944BA7" w:rsidP="000E300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159AEB5" w14:textId="77777777" w:rsidR="00944BA7" w:rsidRDefault="00944BA7" w:rsidP="000E3004">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90281A" w14:textId="77777777" w:rsidR="00944BA7" w:rsidRDefault="00944BA7" w:rsidP="000E3004">
            <w:pPr>
              <w:jc w:val="center"/>
              <w:rPr>
                <w:lang w:val="en-US"/>
              </w:rPr>
            </w:pPr>
          </w:p>
        </w:tc>
      </w:tr>
    </w:tbl>
    <w:p w14:paraId="0913C628" w14:textId="77777777" w:rsidR="00944BA7" w:rsidRDefault="00944BA7" w:rsidP="00944BA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08720F1C" w14:textId="77777777" w:rsidTr="000E30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A5954B" w14:textId="77777777" w:rsidR="00944BA7" w:rsidRDefault="00944BA7" w:rsidP="000E3004">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95D30E5" w14:textId="77777777" w:rsidR="00944BA7" w:rsidRDefault="00944BA7" w:rsidP="000E3004">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7298214" w14:textId="77777777" w:rsidR="00944BA7" w:rsidRDefault="00944BA7" w:rsidP="000E3004">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E701EA6" w14:textId="77777777" w:rsidR="00944BA7" w:rsidRDefault="00944BA7" w:rsidP="000E3004">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E5470A3" w14:textId="77777777" w:rsidR="00944BA7" w:rsidRDefault="00944BA7" w:rsidP="000E3004">
            <w:pPr>
              <w:ind w:left="-108" w:right="-108"/>
              <w:jc w:val="center"/>
            </w:pPr>
            <w:r>
              <w:rPr>
                <w:sz w:val="22"/>
                <w:szCs w:val="22"/>
              </w:rPr>
              <w:t>5</w:t>
            </w:r>
          </w:p>
        </w:tc>
      </w:tr>
      <w:tr w:rsidR="00944BA7" w14:paraId="5D43C3F4" w14:textId="77777777" w:rsidTr="000E3004">
        <w:tc>
          <w:tcPr>
            <w:tcW w:w="709" w:type="dxa"/>
            <w:tcBorders>
              <w:top w:val="nil"/>
              <w:left w:val="single" w:sz="6" w:space="0" w:color="auto"/>
              <w:bottom w:val="nil"/>
              <w:right w:val="nil"/>
            </w:tcBorders>
          </w:tcPr>
          <w:p w14:paraId="1ABA5C3F" w14:textId="77777777" w:rsidR="00944BA7" w:rsidRDefault="00944BA7" w:rsidP="000E3004">
            <w:pPr>
              <w:jc w:val="center"/>
            </w:pPr>
          </w:p>
        </w:tc>
        <w:tc>
          <w:tcPr>
            <w:tcW w:w="1701" w:type="dxa"/>
            <w:tcBorders>
              <w:top w:val="nil"/>
              <w:left w:val="single" w:sz="6" w:space="0" w:color="auto"/>
              <w:bottom w:val="nil"/>
              <w:right w:val="nil"/>
            </w:tcBorders>
          </w:tcPr>
          <w:p w14:paraId="7A71A3C4" w14:textId="77777777" w:rsidR="00944BA7" w:rsidRDefault="00944BA7" w:rsidP="000E3004"/>
        </w:tc>
        <w:tc>
          <w:tcPr>
            <w:tcW w:w="4961" w:type="dxa"/>
            <w:tcBorders>
              <w:top w:val="nil"/>
              <w:left w:val="single" w:sz="6" w:space="0" w:color="auto"/>
              <w:bottom w:val="nil"/>
              <w:right w:val="nil"/>
            </w:tcBorders>
          </w:tcPr>
          <w:p w14:paraId="74A48FF5" w14:textId="77777777" w:rsidR="00944BA7" w:rsidRDefault="00944BA7" w:rsidP="000E3004">
            <w:pPr>
              <w:rPr>
                <w:b/>
                <w:bCs/>
              </w:rPr>
            </w:pPr>
            <w:r>
              <w:rPr>
                <w:b/>
                <w:bCs/>
                <w:sz w:val="22"/>
                <w:szCs w:val="22"/>
                <w:lang w:val="en-US"/>
              </w:rPr>
              <w:t>Capitolul</w:t>
            </w:r>
            <w:r>
              <w:rPr>
                <w:b/>
                <w:bCs/>
                <w:sz w:val="22"/>
                <w:szCs w:val="22"/>
              </w:rPr>
              <w:t>1. Lucrari de constructie</w:t>
            </w:r>
          </w:p>
        </w:tc>
        <w:tc>
          <w:tcPr>
            <w:tcW w:w="1560" w:type="dxa"/>
            <w:tcBorders>
              <w:top w:val="nil"/>
              <w:left w:val="single" w:sz="6" w:space="0" w:color="auto"/>
              <w:bottom w:val="nil"/>
              <w:right w:val="nil"/>
            </w:tcBorders>
          </w:tcPr>
          <w:p w14:paraId="6833B0A6" w14:textId="77777777" w:rsidR="00944BA7" w:rsidRDefault="00944BA7" w:rsidP="000E3004"/>
        </w:tc>
        <w:tc>
          <w:tcPr>
            <w:tcW w:w="1559" w:type="dxa"/>
            <w:tcBorders>
              <w:top w:val="nil"/>
              <w:left w:val="single" w:sz="6" w:space="0" w:color="auto"/>
              <w:bottom w:val="nil"/>
              <w:right w:val="single" w:sz="4" w:space="0" w:color="auto"/>
            </w:tcBorders>
          </w:tcPr>
          <w:p w14:paraId="220CB9E1" w14:textId="77777777" w:rsidR="00944BA7" w:rsidRDefault="00944BA7" w:rsidP="000E3004"/>
        </w:tc>
      </w:tr>
      <w:tr w:rsidR="00944BA7" w14:paraId="1FD7674C" w14:textId="77777777" w:rsidTr="000E3004">
        <w:tc>
          <w:tcPr>
            <w:tcW w:w="709" w:type="dxa"/>
            <w:tcBorders>
              <w:top w:val="nil"/>
              <w:left w:val="single" w:sz="6" w:space="0" w:color="auto"/>
              <w:bottom w:val="nil"/>
              <w:right w:val="nil"/>
            </w:tcBorders>
          </w:tcPr>
          <w:p w14:paraId="0BC151F8" w14:textId="77777777" w:rsidR="00944BA7" w:rsidRDefault="00944BA7" w:rsidP="000E3004">
            <w:pPr>
              <w:jc w:val="center"/>
            </w:pPr>
          </w:p>
        </w:tc>
        <w:tc>
          <w:tcPr>
            <w:tcW w:w="1701" w:type="dxa"/>
            <w:tcBorders>
              <w:top w:val="nil"/>
              <w:left w:val="single" w:sz="6" w:space="0" w:color="auto"/>
              <w:bottom w:val="nil"/>
              <w:right w:val="nil"/>
            </w:tcBorders>
          </w:tcPr>
          <w:p w14:paraId="127240E8" w14:textId="77777777" w:rsidR="00944BA7" w:rsidRDefault="00944BA7" w:rsidP="000E3004"/>
        </w:tc>
        <w:tc>
          <w:tcPr>
            <w:tcW w:w="4961" w:type="dxa"/>
            <w:tcBorders>
              <w:top w:val="nil"/>
              <w:left w:val="single" w:sz="6" w:space="0" w:color="auto"/>
              <w:bottom w:val="nil"/>
              <w:right w:val="nil"/>
            </w:tcBorders>
          </w:tcPr>
          <w:p w14:paraId="4430C565" w14:textId="77777777" w:rsidR="00944BA7" w:rsidRDefault="00944BA7" w:rsidP="000E3004">
            <w:pPr>
              <w:rPr>
                <w:b/>
                <w:bCs/>
              </w:rPr>
            </w:pPr>
            <w:r>
              <w:rPr>
                <w:b/>
                <w:bCs/>
                <w:sz w:val="22"/>
                <w:szCs w:val="22"/>
                <w:lang w:val="en-US"/>
              </w:rPr>
              <w:t>Capitolul</w:t>
            </w:r>
            <w:r>
              <w:rPr>
                <w:b/>
                <w:bCs/>
                <w:sz w:val="22"/>
                <w:szCs w:val="22"/>
              </w:rPr>
              <w:t>1.1. Reabilitarea monumentului</w:t>
            </w:r>
          </w:p>
        </w:tc>
        <w:tc>
          <w:tcPr>
            <w:tcW w:w="1560" w:type="dxa"/>
            <w:tcBorders>
              <w:top w:val="nil"/>
              <w:left w:val="single" w:sz="6" w:space="0" w:color="auto"/>
              <w:bottom w:val="nil"/>
              <w:right w:val="nil"/>
            </w:tcBorders>
          </w:tcPr>
          <w:p w14:paraId="1E11879D" w14:textId="77777777" w:rsidR="00944BA7" w:rsidRDefault="00944BA7" w:rsidP="000E3004"/>
        </w:tc>
        <w:tc>
          <w:tcPr>
            <w:tcW w:w="1559" w:type="dxa"/>
            <w:tcBorders>
              <w:top w:val="nil"/>
              <w:left w:val="single" w:sz="6" w:space="0" w:color="auto"/>
              <w:bottom w:val="nil"/>
              <w:right w:val="single" w:sz="4" w:space="0" w:color="auto"/>
            </w:tcBorders>
          </w:tcPr>
          <w:p w14:paraId="218C564C" w14:textId="77777777" w:rsidR="00944BA7" w:rsidRDefault="00944BA7" w:rsidP="000E3004"/>
        </w:tc>
      </w:tr>
      <w:tr w:rsidR="00944BA7" w14:paraId="1749EA4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27F3D" w14:textId="77777777" w:rsidR="00944BA7" w:rsidRDefault="00944BA7" w:rsidP="000E3004">
            <w:r>
              <w:t>1</w:t>
            </w:r>
          </w:p>
        </w:tc>
        <w:tc>
          <w:tcPr>
            <w:tcW w:w="1701" w:type="dxa"/>
            <w:tcBorders>
              <w:top w:val="single" w:sz="4" w:space="0" w:color="auto"/>
              <w:bottom w:val="single" w:sz="4" w:space="0" w:color="auto"/>
            </w:tcBorders>
            <w:vAlign w:val="center"/>
          </w:tcPr>
          <w:p w14:paraId="65F81C94" w14:textId="77777777" w:rsidR="00944BA7" w:rsidRDefault="00944BA7" w:rsidP="000E3004">
            <w:pPr>
              <w:rPr>
                <w:lang w:val="en-US"/>
              </w:rPr>
            </w:pPr>
            <w:r>
              <w:rPr>
                <w:lang w:val="en-US"/>
              </w:rPr>
              <w:t>RpCJ35B</w:t>
            </w:r>
          </w:p>
          <w:p w14:paraId="7A6D364C" w14:textId="77777777" w:rsidR="00944BA7" w:rsidRDefault="00944BA7" w:rsidP="000E3004"/>
        </w:tc>
        <w:tc>
          <w:tcPr>
            <w:tcW w:w="4961" w:type="dxa"/>
            <w:tcBorders>
              <w:top w:val="single" w:sz="4" w:space="0" w:color="auto"/>
              <w:bottom w:val="single" w:sz="4" w:space="0" w:color="auto"/>
            </w:tcBorders>
            <w:vAlign w:val="center"/>
          </w:tcPr>
          <w:p w14:paraId="4AC90E53" w14:textId="77777777" w:rsidR="00944BA7" w:rsidRPr="00790DE7" w:rsidRDefault="00944BA7" w:rsidP="000E3004">
            <w:pPr>
              <w:rPr>
                <w:lang w:val="en-US"/>
              </w:rPr>
            </w:pPr>
            <w:r w:rsidRPr="00790DE7">
              <w:rPr>
                <w:lang w:val="en-US"/>
              </w:rPr>
              <w:t>Desfaceri de tencuieli speciale exterioare in praf de piatra</w:t>
            </w:r>
          </w:p>
        </w:tc>
        <w:tc>
          <w:tcPr>
            <w:tcW w:w="1560" w:type="dxa"/>
            <w:tcBorders>
              <w:top w:val="single" w:sz="4" w:space="0" w:color="auto"/>
              <w:bottom w:val="single" w:sz="4" w:space="0" w:color="auto"/>
            </w:tcBorders>
            <w:vAlign w:val="center"/>
          </w:tcPr>
          <w:p w14:paraId="1E3764C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E225CAB" w14:textId="77777777" w:rsidR="00944BA7" w:rsidRPr="00BA641A" w:rsidRDefault="00944BA7" w:rsidP="000E3004">
            <w:pPr>
              <w:jc w:val="center"/>
              <w:rPr>
                <w:b/>
                <w:bCs/>
              </w:rPr>
            </w:pPr>
            <w:r w:rsidRPr="00BA641A">
              <w:rPr>
                <w:b/>
                <w:bCs/>
              </w:rPr>
              <w:t>145.00</w:t>
            </w:r>
          </w:p>
        </w:tc>
      </w:tr>
      <w:tr w:rsidR="00944BA7" w14:paraId="6063E6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E988B" w14:textId="77777777" w:rsidR="00944BA7" w:rsidRDefault="00944BA7" w:rsidP="000E3004">
            <w:pPr>
              <w:rPr>
                <w:lang w:val="en-US"/>
              </w:rPr>
            </w:pPr>
          </w:p>
        </w:tc>
        <w:tc>
          <w:tcPr>
            <w:tcW w:w="1701" w:type="dxa"/>
            <w:tcBorders>
              <w:top w:val="nil"/>
              <w:bottom w:val="single" w:sz="2" w:space="0" w:color="auto"/>
            </w:tcBorders>
            <w:vAlign w:val="center"/>
          </w:tcPr>
          <w:p w14:paraId="0A1EB6AF"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753152A"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95FD1F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C05AA52" w14:textId="77777777" w:rsidR="00944BA7" w:rsidRPr="00EA2326" w:rsidRDefault="00944BA7" w:rsidP="000E3004">
            <w:pPr>
              <w:rPr>
                <w:sz w:val="18"/>
                <w:szCs w:val="18"/>
                <w:lang w:val="en-US"/>
              </w:rPr>
            </w:pPr>
            <w:r w:rsidRPr="00EA2326">
              <w:rPr>
                <w:sz w:val="18"/>
                <w:szCs w:val="18"/>
                <w:lang w:val="en-US"/>
              </w:rPr>
              <w:t>78.30</w:t>
            </w:r>
          </w:p>
        </w:tc>
      </w:tr>
      <w:tr w:rsidR="00944BA7" w14:paraId="34BE96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4221F" w14:textId="77777777" w:rsidR="00944BA7" w:rsidRDefault="00944BA7" w:rsidP="000E3004">
            <w:pPr>
              <w:rPr>
                <w:lang w:val="en-US"/>
              </w:rPr>
            </w:pPr>
          </w:p>
        </w:tc>
        <w:tc>
          <w:tcPr>
            <w:tcW w:w="1701" w:type="dxa"/>
            <w:tcBorders>
              <w:top w:val="nil"/>
              <w:bottom w:val="single" w:sz="2" w:space="0" w:color="auto"/>
            </w:tcBorders>
            <w:vAlign w:val="center"/>
          </w:tcPr>
          <w:p w14:paraId="2F1E04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9C0171"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4F028F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833" w14:textId="77777777" w:rsidR="00944BA7" w:rsidRPr="00EA2326" w:rsidRDefault="00944BA7" w:rsidP="000E3004">
            <w:pPr>
              <w:rPr>
                <w:sz w:val="18"/>
                <w:szCs w:val="18"/>
                <w:lang w:val="en-US"/>
              </w:rPr>
            </w:pPr>
            <w:r w:rsidRPr="00EA2326">
              <w:rPr>
                <w:sz w:val="18"/>
                <w:szCs w:val="18"/>
                <w:lang w:val="en-US"/>
              </w:rPr>
              <w:t>78.30</w:t>
            </w:r>
          </w:p>
        </w:tc>
      </w:tr>
      <w:tr w:rsidR="00944BA7" w14:paraId="282FC6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CF15F" w14:textId="77777777" w:rsidR="00944BA7" w:rsidRDefault="00944BA7" w:rsidP="000E3004">
            <w:pPr>
              <w:rPr>
                <w:lang w:val="en-US"/>
              </w:rPr>
            </w:pPr>
          </w:p>
        </w:tc>
        <w:tc>
          <w:tcPr>
            <w:tcW w:w="1701" w:type="dxa"/>
            <w:tcBorders>
              <w:top w:val="nil"/>
              <w:bottom w:val="single" w:sz="2" w:space="0" w:color="auto"/>
            </w:tcBorders>
            <w:vAlign w:val="center"/>
          </w:tcPr>
          <w:p w14:paraId="35E477F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DB304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BD6C1D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8D756F4" w14:textId="77777777" w:rsidR="00944BA7" w:rsidRPr="00EA2326" w:rsidRDefault="00944BA7" w:rsidP="000E3004">
            <w:pPr>
              <w:rPr>
                <w:sz w:val="18"/>
                <w:szCs w:val="18"/>
                <w:lang w:val="en-US"/>
              </w:rPr>
            </w:pPr>
            <w:r w:rsidRPr="00EA2326">
              <w:rPr>
                <w:sz w:val="18"/>
                <w:szCs w:val="18"/>
                <w:lang w:val="en-US"/>
              </w:rPr>
              <w:t>8.70</w:t>
            </w:r>
          </w:p>
        </w:tc>
      </w:tr>
      <w:tr w:rsidR="00944BA7" w14:paraId="28C66A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FF47F" w14:textId="77777777" w:rsidR="00944BA7" w:rsidRDefault="00944BA7" w:rsidP="000E3004">
            <w:pPr>
              <w:rPr>
                <w:lang w:val="en-US"/>
              </w:rPr>
            </w:pPr>
          </w:p>
        </w:tc>
        <w:tc>
          <w:tcPr>
            <w:tcW w:w="1701" w:type="dxa"/>
            <w:tcBorders>
              <w:top w:val="nil"/>
              <w:bottom w:val="single" w:sz="2" w:space="0" w:color="auto"/>
            </w:tcBorders>
            <w:vAlign w:val="center"/>
          </w:tcPr>
          <w:p w14:paraId="69B3829A"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6A63F50"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2D7B31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FE105C" w14:textId="77777777" w:rsidR="00944BA7" w:rsidRPr="00EA2326" w:rsidRDefault="00944BA7" w:rsidP="000E3004">
            <w:pPr>
              <w:rPr>
                <w:sz w:val="18"/>
                <w:szCs w:val="18"/>
                <w:lang w:val="en-US"/>
              </w:rPr>
            </w:pPr>
            <w:r w:rsidRPr="00EA2326">
              <w:rPr>
                <w:sz w:val="18"/>
                <w:szCs w:val="18"/>
                <w:lang w:val="en-US"/>
              </w:rPr>
              <w:t>2.175</w:t>
            </w:r>
          </w:p>
        </w:tc>
      </w:tr>
      <w:tr w:rsidR="00944BA7" w14:paraId="51E3732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4D2A9" w14:textId="77777777" w:rsidR="00944BA7" w:rsidRDefault="00944BA7" w:rsidP="000E3004">
            <w:r>
              <w:t>2</w:t>
            </w:r>
          </w:p>
        </w:tc>
        <w:tc>
          <w:tcPr>
            <w:tcW w:w="1701" w:type="dxa"/>
            <w:tcBorders>
              <w:top w:val="single" w:sz="4" w:space="0" w:color="auto"/>
              <w:bottom w:val="single" w:sz="4" w:space="0" w:color="auto"/>
            </w:tcBorders>
            <w:vAlign w:val="center"/>
          </w:tcPr>
          <w:p w14:paraId="0B7276B6" w14:textId="77777777" w:rsidR="00944BA7" w:rsidRDefault="00944BA7" w:rsidP="000E3004">
            <w:pPr>
              <w:rPr>
                <w:lang w:val="en-US"/>
              </w:rPr>
            </w:pPr>
            <w:r>
              <w:rPr>
                <w:lang w:val="en-US"/>
              </w:rPr>
              <w:t>IzA04A</w:t>
            </w:r>
          </w:p>
          <w:p w14:paraId="4140EB60" w14:textId="77777777" w:rsidR="00944BA7" w:rsidRDefault="00944BA7" w:rsidP="000E3004"/>
        </w:tc>
        <w:tc>
          <w:tcPr>
            <w:tcW w:w="4961" w:type="dxa"/>
            <w:tcBorders>
              <w:top w:val="single" w:sz="4" w:space="0" w:color="auto"/>
              <w:bottom w:val="single" w:sz="4" w:space="0" w:color="auto"/>
            </w:tcBorders>
            <w:vAlign w:val="center"/>
          </w:tcPr>
          <w:p w14:paraId="729291BF"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7BEE3E5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DDAE72C" w14:textId="77777777" w:rsidR="00944BA7" w:rsidRPr="00BA641A" w:rsidRDefault="00944BA7" w:rsidP="000E3004">
            <w:pPr>
              <w:jc w:val="center"/>
              <w:rPr>
                <w:b/>
                <w:bCs/>
              </w:rPr>
            </w:pPr>
            <w:r w:rsidRPr="00BA641A">
              <w:rPr>
                <w:b/>
                <w:bCs/>
              </w:rPr>
              <w:t>145.00</w:t>
            </w:r>
          </w:p>
        </w:tc>
      </w:tr>
      <w:tr w:rsidR="00944BA7" w14:paraId="529F79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575DD" w14:textId="77777777" w:rsidR="00944BA7" w:rsidRDefault="00944BA7" w:rsidP="000E3004">
            <w:pPr>
              <w:rPr>
                <w:lang w:val="en-US"/>
              </w:rPr>
            </w:pPr>
          </w:p>
        </w:tc>
        <w:tc>
          <w:tcPr>
            <w:tcW w:w="1701" w:type="dxa"/>
            <w:tcBorders>
              <w:top w:val="nil"/>
              <w:bottom w:val="single" w:sz="2" w:space="0" w:color="auto"/>
            </w:tcBorders>
            <w:vAlign w:val="center"/>
          </w:tcPr>
          <w:p w14:paraId="3B4758D5"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B27AA09"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BB3001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1891D6" w14:textId="77777777" w:rsidR="00944BA7" w:rsidRPr="00EA2326" w:rsidRDefault="00944BA7" w:rsidP="000E3004">
            <w:pPr>
              <w:rPr>
                <w:sz w:val="18"/>
                <w:szCs w:val="18"/>
                <w:lang w:val="en-US"/>
              </w:rPr>
            </w:pPr>
            <w:r w:rsidRPr="00EA2326">
              <w:rPr>
                <w:sz w:val="18"/>
                <w:szCs w:val="18"/>
                <w:lang w:val="en-US"/>
              </w:rPr>
              <w:t>15.95</w:t>
            </w:r>
          </w:p>
        </w:tc>
      </w:tr>
      <w:tr w:rsidR="00944BA7" w14:paraId="4B8F3F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2D2D3" w14:textId="77777777" w:rsidR="00944BA7" w:rsidRDefault="00944BA7" w:rsidP="000E3004">
            <w:pPr>
              <w:rPr>
                <w:lang w:val="en-US"/>
              </w:rPr>
            </w:pPr>
          </w:p>
        </w:tc>
        <w:tc>
          <w:tcPr>
            <w:tcW w:w="1701" w:type="dxa"/>
            <w:tcBorders>
              <w:top w:val="nil"/>
              <w:bottom w:val="single" w:sz="2" w:space="0" w:color="auto"/>
            </w:tcBorders>
            <w:vAlign w:val="center"/>
          </w:tcPr>
          <w:p w14:paraId="2C2EC3B1"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9162B61"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028AE60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5A87B4F" w14:textId="77777777" w:rsidR="00944BA7" w:rsidRPr="00EA2326" w:rsidRDefault="00944BA7" w:rsidP="000E3004">
            <w:pPr>
              <w:rPr>
                <w:sz w:val="18"/>
                <w:szCs w:val="18"/>
                <w:lang w:val="en-US"/>
              </w:rPr>
            </w:pPr>
            <w:r w:rsidRPr="00EA2326">
              <w:rPr>
                <w:sz w:val="18"/>
                <w:szCs w:val="18"/>
                <w:lang w:val="en-US"/>
              </w:rPr>
              <w:t>43.50</w:t>
            </w:r>
          </w:p>
        </w:tc>
      </w:tr>
      <w:tr w:rsidR="00944BA7" w14:paraId="45DBEE0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2D129" w14:textId="77777777" w:rsidR="00944BA7" w:rsidRDefault="00944BA7" w:rsidP="000E3004">
            <w:r>
              <w:t>3</w:t>
            </w:r>
          </w:p>
        </w:tc>
        <w:tc>
          <w:tcPr>
            <w:tcW w:w="1701" w:type="dxa"/>
            <w:tcBorders>
              <w:top w:val="single" w:sz="4" w:space="0" w:color="auto"/>
              <w:bottom w:val="single" w:sz="4" w:space="0" w:color="auto"/>
            </w:tcBorders>
            <w:vAlign w:val="center"/>
          </w:tcPr>
          <w:p w14:paraId="229EE152" w14:textId="77777777" w:rsidR="00944BA7" w:rsidRDefault="00944BA7" w:rsidP="000E3004">
            <w:pPr>
              <w:rPr>
                <w:lang w:val="en-US"/>
              </w:rPr>
            </w:pPr>
            <w:r>
              <w:rPr>
                <w:lang w:val="en-US"/>
              </w:rPr>
              <w:t>CN54B</w:t>
            </w:r>
          </w:p>
          <w:p w14:paraId="4436CEF2" w14:textId="77777777" w:rsidR="00944BA7" w:rsidRDefault="00944BA7" w:rsidP="000E3004"/>
        </w:tc>
        <w:tc>
          <w:tcPr>
            <w:tcW w:w="4961" w:type="dxa"/>
            <w:tcBorders>
              <w:top w:val="single" w:sz="4" w:space="0" w:color="auto"/>
              <w:bottom w:val="single" w:sz="4" w:space="0" w:color="auto"/>
            </w:tcBorders>
            <w:vAlign w:val="center"/>
          </w:tcPr>
          <w:p w14:paraId="05ADF0AF" w14:textId="77777777" w:rsidR="00944BA7" w:rsidRPr="00790DE7" w:rsidRDefault="00944BA7" w:rsidP="000E3004">
            <w:pPr>
              <w:rPr>
                <w:lang w:val="en-US"/>
              </w:rPr>
            </w:pPr>
            <w:r w:rsidRPr="00790DE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7CF72A1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11676E5" w14:textId="77777777" w:rsidR="00944BA7" w:rsidRPr="00BA641A" w:rsidRDefault="00944BA7" w:rsidP="000E3004">
            <w:pPr>
              <w:jc w:val="center"/>
              <w:rPr>
                <w:b/>
                <w:bCs/>
              </w:rPr>
            </w:pPr>
            <w:r w:rsidRPr="00BA641A">
              <w:rPr>
                <w:b/>
                <w:bCs/>
              </w:rPr>
              <w:t>145.00</w:t>
            </w:r>
          </w:p>
        </w:tc>
      </w:tr>
      <w:tr w:rsidR="00944BA7" w14:paraId="41A0326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87823" w14:textId="77777777" w:rsidR="00944BA7" w:rsidRDefault="00944BA7" w:rsidP="000E3004">
            <w:pPr>
              <w:rPr>
                <w:lang w:val="en-US"/>
              </w:rPr>
            </w:pPr>
          </w:p>
        </w:tc>
        <w:tc>
          <w:tcPr>
            <w:tcW w:w="1701" w:type="dxa"/>
            <w:tcBorders>
              <w:top w:val="nil"/>
              <w:bottom w:val="single" w:sz="2" w:space="0" w:color="auto"/>
            </w:tcBorders>
            <w:vAlign w:val="center"/>
          </w:tcPr>
          <w:p w14:paraId="7435A383"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8CEDFC3"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436B09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C541B17" w14:textId="77777777" w:rsidR="00944BA7" w:rsidRPr="00EA2326" w:rsidRDefault="00944BA7" w:rsidP="000E3004">
            <w:pPr>
              <w:rPr>
                <w:sz w:val="18"/>
                <w:szCs w:val="18"/>
                <w:lang w:val="en-US"/>
              </w:rPr>
            </w:pPr>
            <w:r w:rsidRPr="00EA2326">
              <w:rPr>
                <w:sz w:val="18"/>
                <w:szCs w:val="18"/>
                <w:lang w:val="en-US"/>
              </w:rPr>
              <w:t>17.40</w:t>
            </w:r>
          </w:p>
        </w:tc>
      </w:tr>
      <w:tr w:rsidR="00944BA7" w14:paraId="770F42E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B36D2" w14:textId="77777777" w:rsidR="00944BA7" w:rsidRDefault="00944BA7" w:rsidP="000E3004">
            <w:pPr>
              <w:rPr>
                <w:lang w:val="en-US"/>
              </w:rPr>
            </w:pPr>
          </w:p>
        </w:tc>
        <w:tc>
          <w:tcPr>
            <w:tcW w:w="1701" w:type="dxa"/>
            <w:tcBorders>
              <w:top w:val="nil"/>
              <w:bottom w:val="single" w:sz="2" w:space="0" w:color="auto"/>
            </w:tcBorders>
            <w:vAlign w:val="center"/>
          </w:tcPr>
          <w:p w14:paraId="5E32EB1B"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62725C53"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584CB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2FFB6AA" w14:textId="77777777" w:rsidR="00944BA7" w:rsidRPr="00EA2326" w:rsidRDefault="00944BA7" w:rsidP="000E3004">
            <w:pPr>
              <w:rPr>
                <w:sz w:val="18"/>
                <w:szCs w:val="18"/>
                <w:lang w:val="en-US"/>
              </w:rPr>
            </w:pPr>
            <w:r w:rsidRPr="00EA2326">
              <w:rPr>
                <w:sz w:val="18"/>
                <w:szCs w:val="18"/>
                <w:lang w:val="en-US"/>
              </w:rPr>
              <w:t>60.175</w:t>
            </w:r>
          </w:p>
        </w:tc>
      </w:tr>
      <w:tr w:rsidR="00944BA7" w14:paraId="483FB2D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6FCD4" w14:textId="77777777" w:rsidR="00944BA7" w:rsidRDefault="00944BA7" w:rsidP="000E3004">
            <w:pPr>
              <w:rPr>
                <w:lang w:val="en-US"/>
              </w:rPr>
            </w:pPr>
          </w:p>
        </w:tc>
        <w:tc>
          <w:tcPr>
            <w:tcW w:w="1701" w:type="dxa"/>
            <w:tcBorders>
              <w:top w:val="nil"/>
              <w:bottom w:val="single" w:sz="2" w:space="0" w:color="auto"/>
            </w:tcBorders>
            <w:vAlign w:val="center"/>
          </w:tcPr>
          <w:p w14:paraId="189E0132"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00A0AD24"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F1EE69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F81F924" w14:textId="77777777" w:rsidR="00944BA7" w:rsidRPr="00EA2326" w:rsidRDefault="00944BA7" w:rsidP="000E3004">
            <w:pPr>
              <w:rPr>
                <w:sz w:val="18"/>
                <w:szCs w:val="18"/>
                <w:lang w:val="en-US"/>
              </w:rPr>
            </w:pPr>
            <w:r w:rsidRPr="00EA2326">
              <w:rPr>
                <w:sz w:val="18"/>
                <w:szCs w:val="18"/>
                <w:lang w:val="en-US"/>
              </w:rPr>
              <w:t>7.25</w:t>
            </w:r>
          </w:p>
        </w:tc>
      </w:tr>
      <w:tr w:rsidR="00944BA7" w14:paraId="455689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C61F4" w14:textId="77777777" w:rsidR="00944BA7" w:rsidRDefault="00944BA7" w:rsidP="000E3004">
            <w:r>
              <w:t>4</w:t>
            </w:r>
          </w:p>
        </w:tc>
        <w:tc>
          <w:tcPr>
            <w:tcW w:w="1701" w:type="dxa"/>
            <w:tcBorders>
              <w:top w:val="single" w:sz="4" w:space="0" w:color="auto"/>
              <w:bottom w:val="single" w:sz="4" w:space="0" w:color="auto"/>
            </w:tcBorders>
            <w:vAlign w:val="center"/>
          </w:tcPr>
          <w:p w14:paraId="2C06BFE8" w14:textId="77777777" w:rsidR="00944BA7" w:rsidRDefault="00944BA7" w:rsidP="000E3004">
            <w:pPr>
              <w:rPr>
                <w:lang w:val="en-US"/>
              </w:rPr>
            </w:pPr>
            <w:r>
              <w:rPr>
                <w:lang w:val="en-US"/>
              </w:rPr>
              <w:t>CF50B</w:t>
            </w:r>
          </w:p>
          <w:p w14:paraId="19FD0133" w14:textId="77777777" w:rsidR="00944BA7" w:rsidRDefault="00944BA7" w:rsidP="000E3004"/>
        </w:tc>
        <w:tc>
          <w:tcPr>
            <w:tcW w:w="4961" w:type="dxa"/>
            <w:tcBorders>
              <w:top w:val="single" w:sz="4" w:space="0" w:color="auto"/>
              <w:bottom w:val="single" w:sz="4" w:space="0" w:color="auto"/>
            </w:tcBorders>
            <w:vAlign w:val="center"/>
          </w:tcPr>
          <w:p w14:paraId="1A23B3CF" w14:textId="77777777" w:rsidR="00944BA7" w:rsidRPr="00790DE7" w:rsidRDefault="00944BA7" w:rsidP="000E3004">
            <w:pPr>
              <w:rPr>
                <w:lang w:val="en-US"/>
              </w:rPr>
            </w:pPr>
            <w:r w:rsidRPr="00790DE7">
              <w:rPr>
                <w:lang w:val="en-US"/>
              </w:rPr>
              <w:t>Tencuieli exterioare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66B5BB1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D7C968" w14:textId="77777777" w:rsidR="00944BA7" w:rsidRPr="00BA641A" w:rsidRDefault="00944BA7" w:rsidP="000E3004">
            <w:pPr>
              <w:jc w:val="center"/>
              <w:rPr>
                <w:b/>
                <w:bCs/>
              </w:rPr>
            </w:pPr>
            <w:r w:rsidRPr="00BA641A">
              <w:rPr>
                <w:b/>
                <w:bCs/>
              </w:rPr>
              <w:t>145.00</w:t>
            </w:r>
          </w:p>
        </w:tc>
      </w:tr>
      <w:tr w:rsidR="00944BA7" w14:paraId="28148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E1059D" w14:textId="77777777" w:rsidR="00944BA7" w:rsidRDefault="00944BA7" w:rsidP="000E3004">
            <w:pPr>
              <w:rPr>
                <w:lang w:val="en-US"/>
              </w:rPr>
            </w:pPr>
          </w:p>
        </w:tc>
        <w:tc>
          <w:tcPr>
            <w:tcW w:w="1701" w:type="dxa"/>
            <w:tcBorders>
              <w:top w:val="nil"/>
              <w:bottom w:val="single" w:sz="2" w:space="0" w:color="auto"/>
            </w:tcBorders>
            <w:vAlign w:val="center"/>
          </w:tcPr>
          <w:p w14:paraId="0AA1146E"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09982DF"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C3E86B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C3154B" w14:textId="77777777" w:rsidR="00944BA7" w:rsidRPr="00EA2326" w:rsidRDefault="00944BA7" w:rsidP="000E3004">
            <w:pPr>
              <w:rPr>
                <w:sz w:val="18"/>
                <w:szCs w:val="18"/>
                <w:lang w:val="en-US"/>
              </w:rPr>
            </w:pPr>
            <w:r w:rsidRPr="00EA2326">
              <w:rPr>
                <w:sz w:val="18"/>
                <w:szCs w:val="18"/>
                <w:lang w:val="en-US"/>
              </w:rPr>
              <w:t>176.90</w:t>
            </w:r>
          </w:p>
        </w:tc>
      </w:tr>
      <w:tr w:rsidR="00944BA7" w14:paraId="45597C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DCB05" w14:textId="77777777" w:rsidR="00944BA7" w:rsidRDefault="00944BA7" w:rsidP="000E3004">
            <w:pPr>
              <w:rPr>
                <w:lang w:val="en-US"/>
              </w:rPr>
            </w:pPr>
          </w:p>
        </w:tc>
        <w:tc>
          <w:tcPr>
            <w:tcW w:w="1701" w:type="dxa"/>
            <w:tcBorders>
              <w:top w:val="nil"/>
              <w:bottom w:val="single" w:sz="2" w:space="0" w:color="auto"/>
            </w:tcBorders>
            <w:vAlign w:val="center"/>
          </w:tcPr>
          <w:p w14:paraId="12E25450"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FC93E35"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3664331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0A0B1F" w14:textId="77777777" w:rsidR="00944BA7" w:rsidRPr="00EA2326" w:rsidRDefault="00944BA7" w:rsidP="000E3004">
            <w:pPr>
              <w:rPr>
                <w:sz w:val="18"/>
                <w:szCs w:val="18"/>
                <w:lang w:val="en-US"/>
              </w:rPr>
            </w:pPr>
            <w:r w:rsidRPr="00EA2326">
              <w:rPr>
                <w:sz w:val="18"/>
                <w:szCs w:val="18"/>
                <w:lang w:val="en-US"/>
              </w:rPr>
              <w:t>1035.30</w:t>
            </w:r>
          </w:p>
        </w:tc>
      </w:tr>
      <w:tr w:rsidR="00944BA7" w14:paraId="2C4EA91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83FF7" w14:textId="77777777" w:rsidR="00944BA7" w:rsidRDefault="00944BA7" w:rsidP="000E3004">
            <w:pPr>
              <w:rPr>
                <w:lang w:val="en-US"/>
              </w:rPr>
            </w:pPr>
          </w:p>
        </w:tc>
        <w:tc>
          <w:tcPr>
            <w:tcW w:w="1701" w:type="dxa"/>
            <w:tcBorders>
              <w:top w:val="nil"/>
              <w:bottom w:val="single" w:sz="2" w:space="0" w:color="auto"/>
            </w:tcBorders>
            <w:vAlign w:val="center"/>
          </w:tcPr>
          <w:p w14:paraId="788AA7B1"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501DA5"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6E8E35F4"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0B8CAF3" w14:textId="77777777" w:rsidR="00944BA7" w:rsidRPr="00EA2326" w:rsidRDefault="00944BA7" w:rsidP="000E3004">
            <w:pPr>
              <w:rPr>
                <w:sz w:val="18"/>
                <w:szCs w:val="18"/>
                <w:lang w:val="en-US"/>
              </w:rPr>
            </w:pPr>
            <w:r w:rsidRPr="00EA2326">
              <w:rPr>
                <w:sz w:val="18"/>
                <w:szCs w:val="18"/>
                <w:lang w:val="en-US"/>
              </w:rPr>
              <w:t>0.58</w:t>
            </w:r>
          </w:p>
        </w:tc>
      </w:tr>
      <w:tr w:rsidR="00944BA7" w14:paraId="57508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A9965" w14:textId="77777777" w:rsidR="00944BA7" w:rsidRDefault="00944BA7" w:rsidP="000E3004">
            <w:pPr>
              <w:rPr>
                <w:lang w:val="en-US"/>
              </w:rPr>
            </w:pPr>
          </w:p>
        </w:tc>
        <w:tc>
          <w:tcPr>
            <w:tcW w:w="1701" w:type="dxa"/>
            <w:tcBorders>
              <w:top w:val="nil"/>
              <w:bottom w:val="single" w:sz="2" w:space="0" w:color="auto"/>
            </w:tcBorders>
            <w:vAlign w:val="center"/>
          </w:tcPr>
          <w:p w14:paraId="719BAC0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24724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D41A5F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A883B1B" w14:textId="77777777" w:rsidR="00944BA7" w:rsidRPr="00EA2326" w:rsidRDefault="00944BA7" w:rsidP="000E3004">
            <w:pPr>
              <w:rPr>
                <w:sz w:val="18"/>
                <w:szCs w:val="18"/>
                <w:lang w:val="en-US"/>
              </w:rPr>
            </w:pPr>
            <w:r w:rsidRPr="00EA2326">
              <w:rPr>
                <w:sz w:val="18"/>
                <w:szCs w:val="18"/>
                <w:lang w:val="en-US"/>
              </w:rPr>
              <w:t>11.455</w:t>
            </w:r>
          </w:p>
        </w:tc>
      </w:tr>
      <w:tr w:rsidR="00944BA7" w14:paraId="52335A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07ED5" w14:textId="77777777" w:rsidR="00944BA7" w:rsidRDefault="00944BA7" w:rsidP="000E3004">
            <w:pPr>
              <w:rPr>
                <w:lang w:val="en-US"/>
              </w:rPr>
            </w:pPr>
          </w:p>
        </w:tc>
        <w:tc>
          <w:tcPr>
            <w:tcW w:w="1701" w:type="dxa"/>
            <w:tcBorders>
              <w:top w:val="nil"/>
              <w:bottom w:val="single" w:sz="2" w:space="0" w:color="auto"/>
            </w:tcBorders>
            <w:vAlign w:val="center"/>
          </w:tcPr>
          <w:p w14:paraId="5BEE8526"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876DF7D"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368B2B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9C5345" w14:textId="77777777" w:rsidR="00944BA7" w:rsidRPr="00EA2326" w:rsidRDefault="00944BA7" w:rsidP="000E3004">
            <w:pPr>
              <w:rPr>
                <w:sz w:val="18"/>
                <w:szCs w:val="18"/>
                <w:lang w:val="en-US"/>
              </w:rPr>
            </w:pPr>
            <w:r w:rsidRPr="00EA2326">
              <w:rPr>
                <w:sz w:val="18"/>
                <w:szCs w:val="18"/>
                <w:lang w:val="en-US"/>
              </w:rPr>
              <w:t>2.32</w:t>
            </w:r>
          </w:p>
        </w:tc>
      </w:tr>
      <w:tr w:rsidR="00944BA7" w14:paraId="52BDAF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4CC6E" w14:textId="77777777" w:rsidR="00944BA7" w:rsidRDefault="00944BA7" w:rsidP="000E3004">
            <w:r>
              <w:t>5</w:t>
            </w:r>
          </w:p>
        </w:tc>
        <w:tc>
          <w:tcPr>
            <w:tcW w:w="1701" w:type="dxa"/>
            <w:tcBorders>
              <w:top w:val="single" w:sz="4" w:space="0" w:color="auto"/>
              <w:bottom w:val="single" w:sz="4" w:space="0" w:color="auto"/>
            </w:tcBorders>
            <w:vAlign w:val="center"/>
          </w:tcPr>
          <w:p w14:paraId="79C35433" w14:textId="77777777" w:rsidR="00944BA7" w:rsidRDefault="00944BA7" w:rsidP="000E3004">
            <w:pPr>
              <w:rPr>
                <w:lang w:val="en-US"/>
              </w:rPr>
            </w:pPr>
            <w:r>
              <w:rPr>
                <w:lang w:val="en-US"/>
              </w:rPr>
              <w:t>CF51B</w:t>
            </w:r>
          </w:p>
          <w:p w14:paraId="55822A3A" w14:textId="77777777" w:rsidR="00944BA7" w:rsidRDefault="00944BA7" w:rsidP="000E3004"/>
        </w:tc>
        <w:tc>
          <w:tcPr>
            <w:tcW w:w="4961" w:type="dxa"/>
            <w:tcBorders>
              <w:top w:val="single" w:sz="4" w:space="0" w:color="auto"/>
              <w:bottom w:val="single" w:sz="4" w:space="0" w:color="auto"/>
            </w:tcBorders>
            <w:vAlign w:val="center"/>
          </w:tcPr>
          <w:p w14:paraId="7D9ADD17" w14:textId="77777777" w:rsidR="00944BA7" w:rsidRDefault="00944BA7" w:rsidP="000E3004">
            <w:r w:rsidRPr="00790DE7">
              <w:rPr>
                <w:lang w:val="en-US"/>
              </w:rPr>
              <w:t xml:space="preserve">Tencuieli exterioare de 5 mm grosime, executate manual, cu amestec uscat pe baza de CIMENT, la pereti si pereti despartitori,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3920BC62"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7E7CD59" w14:textId="77777777" w:rsidR="00944BA7" w:rsidRPr="00BA641A" w:rsidRDefault="00944BA7" w:rsidP="000E3004">
            <w:pPr>
              <w:jc w:val="center"/>
              <w:rPr>
                <w:b/>
                <w:bCs/>
              </w:rPr>
            </w:pPr>
            <w:r w:rsidRPr="00BA641A">
              <w:rPr>
                <w:b/>
                <w:bCs/>
              </w:rPr>
              <w:t>145.00</w:t>
            </w:r>
          </w:p>
        </w:tc>
      </w:tr>
      <w:tr w:rsidR="00944BA7" w14:paraId="21B59AF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9E367" w14:textId="77777777" w:rsidR="00944BA7" w:rsidRDefault="00944BA7" w:rsidP="000E3004">
            <w:pPr>
              <w:rPr>
                <w:lang w:val="en-US"/>
              </w:rPr>
            </w:pPr>
          </w:p>
        </w:tc>
        <w:tc>
          <w:tcPr>
            <w:tcW w:w="1701" w:type="dxa"/>
            <w:tcBorders>
              <w:top w:val="nil"/>
              <w:bottom w:val="single" w:sz="2" w:space="0" w:color="auto"/>
            </w:tcBorders>
            <w:vAlign w:val="center"/>
          </w:tcPr>
          <w:p w14:paraId="6065D8E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E3F2B1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86550B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1D69F9A" w14:textId="77777777" w:rsidR="00944BA7" w:rsidRPr="00EA2326" w:rsidRDefault="00944BA7" w:rsidP="000E3004">
            <w:pPr>
              <w:rPr>
                <w:sz w:val="18"/>
                <w:szCs w:val="18"/>
                <w:lang w:val="en-US"/>
              </w:rPr>
            </w:pPr>
            <w:r w:rsidRPr="00EA2326">
              <w:rPr>
                <w:sz w:val="18"/>
                <w:szCs w:val="18"/>
                <w:lang w:val="en-US"/>
              </w:rPr>
              <w:t>174.00</w:t>
            </w:r>
          </w:p>
        </w:tc>
      </w:tr>
      <w:tr w:rsidR="00944BA7" w14:paraId="24ED7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76654" w14:textId="77777777" w:rsidR="00944BA7" w:rsidRDefault="00944BA7" w:rsidP="000E3004">
            <w:pPr>
              <w:rPr>
                <w:lang w:val="en-US"/>
              </w:rPr>
            </w:pPr>
          </w:p>
        </w:tc>
        <w:tc>
          <w:tcPr>
            <w:tcW w:w="1701" w:type="dxa"/>
            <w:tcBorders>
              <w:top w:val="nil"/>
              <w:bottom w:val="single" w:sz="2" w:space="0" w:color="auto"/>
            </w:tcBorders>
            <w:vAlign w:val="center"/>
          </w:tcPr>
          <w:p w14:paraId="69ED7882"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63504D1"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B06ADD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485B8F" w14:textId="77777777" w:rsidR="00944BA7" w:rsidRPr="00EA2326" w:rsidRDefault="00944BA7" w:rsidP="000E3004">
            <w:pPr>
              <w:rPr>
                <w:sz w:val="18"/>
                <w:szCs w:val="18"/>
                <w:lang w:val="en-US"/>
              </w:rPr>
            </w:pPr>
            <w:r w:rsidRPr="00EA2326">
              <w:rPr>
                <w:sz w:val="18"/>
                <w:szCs w:val="18"/>
                <w:lang w:val="en-US"/>
              </w:rPr>
              <w:t>2073.50</w:t>
            </w:r>
          </w:p>
        </w:tc>
      </w:tr>
      <w:tr w:rsidR="00944BA7" w14:paraId="5F5F6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6608C" w14:textId="77777777" w:rsidR="00944BA7" w:rsidRDefault="00944BA7" w:rsidP="000E3004">
            <w:pPr>
              <w:rPr>
                <w:lang w:val="en-US"/>
              </w:rPr>
            </w:pPr>
          </w:p>
        </w:tc>
        <w:tc>
          <w:tcPr>
            <w:tcW w:w="1701" w:type="dxa"/>
            <w:tcBorders>
              <w:top w:val="nil"/>
              <w:bottom w:val="single" w:sz="2" w:space="0" w:color="auto"/>
            </w:tcBorders>
            <w:vAlign w:val="center"/>
          </w:tcPr>
          <w:p w14:paraId="23A2C316"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22EFD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558FF6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4BC206" w14:textId="77777777" w:rsidR="00944BA7" w:rsidRPr="00EA2326" w:rsidRDefault="00944BA7" w:rsidP="000E3004">
            <w:pPr>
              <w:rPr>
                <w:sz w:val="18"/>
                <w:szCs w:val="18"/>
                <w:lang w:val="en-US"/>
              </w:rPr>
            </w:pPr>
            <w:r w:rsidRPr="00EA2326">
              <w:rPr>
                <w:sz w:val="18"/>
                <w:szCs w:val="18"/>
                <w:lang w:val="en-US"/>
              </w:rPr>
              <w:t>1.45</w:t>
            </w:r>
          </w:p>
        </w:tc>
      </w:tr>
      <w:tr w:rsidR="00944BA7" w14:paraId="5A165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CE0D4" w14:textId="77777777" w:rsidR="00944BA7" w:rsidRDefault="00944BA7" w:rsidP="000E3004">
            <w:pPr>
              <w:rPr>
                <w:lang w:val="en-US"/>
              </w:rPr>
            </w:pPr>
          </w:p>
        </w:tc>
        <w:tc>
          <w:tcPr>
            <w:tcW w:w="1701" w:type="dxa"/>
            <w:tcBorders>
              <w:top w:val="nil"/>
              <w:bottom w:val="single" w:sz="2" w:space="0" w:color="auto"/>
            </w:tcBorders>
            <w:vAlign w:val="center"/>
          </w:tcPr>
          <w:p w14:paraId="2E1A1B41"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945837"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68091A6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0460ABA" w14:textId="77777777" w:rsidR="00944BA7" w:rsidRPr="00EA2326" w:rsidRDefault="00944BA7" w:rsidP="000E3004">
            <w:pPr>
              <w:rPr>
                <w:sz w:val="18"/>
                <w:szCs w:val="18"/>
                <w:lang w:val="en-US"/>
              </w:rPr>
            </w:pPr>
            <w:r w:rsidRPr="00EA2326">
              <w:rPr>
                <w:sz w:val="18"/>
                <w:szCs w:val="18"/>
                <w:lang w:val="en-US"/>
              </w:rPr>
              <w:t>23.20</w:t>
            </w:r>
          </w:p>
        </w:tc>
      </w:tr>
      <w:tr w:rsidR="00944BA7" w14:paraId="4889E2E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4C74B" w14:textId="77777777" w:rsidR="00944BA7" w:rsidRDefault="00944BA7" w:rsidP="000E3004">
            <w:pPr>
              <w:rPr>
                <w:lang w:val="en-US"/>
              </w:rPr>
            </w:pPr>
          </w:p>
        </w:tc>
        <w:tc>
          <w:tcPr>
            <w:tcW w:w="1701" w:type="dxa"/>
            <w:tcBorders>
              <w:top w:val="nil"/>
              <w:bottom w:val="single" w:sz="2" w:space="0" w:color="auto"/>
            </w:tcBorders>
            <w:vAlign w:val="center"/>
          </w:tcPr>
          <w:p w14:paraId="6EEE562B"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86CAC3A"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C18099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13565AA" w14:textId="77777777" w:rsidR="00944BA7" w:rsidRPr="00EA2326" w:rsidRDefault="00944BA7" w:rsidP="000E3004">
            <w:pPr>
              <w:rPr>
                <w:sz w:val="18"/>
                <w:szCs w:val="18"/>
                <w:lang w:val="en-US"/>
              </w:rPr>
            </w:pPr>
            <w:r w:rsidRPr="00EA2326">
              <w:rPr>
                <w:sz w:val="18"/>
                <w:szCs w:val="18"/>
                <w:lang w:val="en-US"/>
              </w:rPr>
              <w:t>4.35</w:t>
            </w:r>
          </w:p>
        </w:tc>
      </w:tr>
      <w:tr w:rsidR="00944BA7" w14:paraId="474384C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1AD73" w14:textId="77777777" w:rsidR="00944BA7" w:rsidRDefault="00944BA7" w:rsidP="000E3004">
            <w:r>
              <w:t>6</w:t>
            </w:r>
          </w:p>
        </w:tc>
        <w:tc>
          <w:tcPr>
            <w:tcW w:w="1701" w:type="dxa"/>
            <w:tcBorders>
              <w:top w:val="single" w:sz="4" w:space="0" w:color="auto"/>
              <w:bottom w:val="single" w:sz="4" w:space="0" w:color="auto"/>
            </w:tcBorders>
            <w:vAlign w:val="center"/>
          </w:tcPr>
          <w:p w14:paraId="42F7FB34" w14:textId="77777777" w:rsidR="00944BA7" w:rsidRDefault="00944BA7" w:rsidP="000E3004">
            <w:pPr>
              <w:rPr>
                <w:lang w:val="en-US"/>
              </w:rPr>
            </w:pPr>
            <w:r>
              <w:rPr>
                <w:lang w:val="en-US"/>
              </w:rPr>
              <w:t>CF17C</w:t>
            </w:r>
          </w:p>
          <w:p w14:paraId="3E6CDF6B" w14:textId="77777777" w:rsidR="00944BA7" w:rsidRDefault="00944BA7" w:rsidP="000E3004"/>
        </w:tc>
        <w:tc>
          <w:tcPr>
            <w:tcW w:w="4961" w:type="dxa"/>
            <w:tcBorders>
              <w:top w:val="single" w:sz="4" w:space="0" w:color="auto"/>
              <w:bottom w:val="single" w:sz="4" w:space="0" w:color="auto"/>
            </w:tcBorders>
            <w:vAlign w:val="center"/>
          </w:tcPr>
          <w:p w14:paraId="71C3EA6E" w14:textId="77777777" w:rsidR="00944BA7" w:rsidRPr="00790DE7" w:rsidRDefault="00944BA7" w:rsidP="000E3004">
            <w:pPr>
              <w:rPr>
                <w:lang w:val="en-US"/>
              </w:rPr>
            </w:pPr>
            <w:r w:rsidRPr="00790DE7">
              <w:rPr>
                <w:lang w:val="en-US"/>
              </w:rPr>
              <w:t xml:space="preserve">Diverse lucrari - strat de impaslitura din fibra de sticla aplicat pe suprafata elementelor </w:t>
            </w:r>
            <w:r w:rsidRPr="00790DE7">
              <w:rPr>
                <w:lang w:val="en-US"/>
              </w:rPr>
              <w:lastRenderedPageBreak/>
              <w:t>prefabricate din b.c.a. lipit cu aracet, inclusiv stratul de amorsaj</w:t>
            </w:r>
          </w:p>
        </w:tc>
        <w:tc>
          <w:tcPr>
            <w:tcW w:w="1560" w:type="dxa"/>
            <w:tcBorders>
              <w:top w:val="single" w:sz="4" w:space="0" w:color="auto"/>
              <w:bottom w:val="single" w:sz="4" w:space="0" w:color="auto"/>
            </w:tcBorders>
            <w:vAlign w:val="center"/>
          </w:tcPr>
          <w:p w14:paraId="040560A5" w14:textId="77777777" w:rsidR="00944BA7" w:rsidRDefault="00944BA7" w:rsidP="000E3004">
            <w:pPr>
              <w:jc w:val="center"/>
            </w:pPr>
            <w:r>
              <w:lastRenderedPageBreak/>
              <w:t>m2</w:t>
            </w:r>
          </w:p>
        </w:tc>
        <w:tc>
          <w:tcPr>
            <w:tcW w:w="1559" w:type="dxa"/>
            <w:tcBorders>
              <w:top w:val="single" w:sz="4" w:space="0" w:color="auto"/>
              <w:bottom w:val="single" w:sz="4" w:space="0" w:color="auto"/>
            </w:tcBorders>
            <w:vAlign w:val="center"/>
          </w:tcPr>
          <w:p w14:paraId="5D5955F5" w14:textId="77777777" w:rsidR="00944BA7" w:rsidRPr="00BA641A" w:rsidRDefault="00944BA7" w:rsidP="000E3004">
            <w:pPr>
              <w:jc w:val="center"/>
              <w:rPr>
                <w:b/>
                <w:bCs/>
              </w:rPr>
            </w:pPr>
            <w:r w:rsidRPr="00BA641A">
              <w:rPr>
                <w:b/>
                <w:bCs/>
              </w:rPr>
              <w:t>145.00</w:t>
            </w:r>
          </w:p>
        </w:tc>
      </w:tr>
      <w:tr w:rsidR="00944BA7" w14:paraId="56A28D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A7C6D" w14:textId="77777777" w:rsidR="00944BA7" w:rsidRDefault="00944BA7" w:rsidP="000E3004">
            <w:pPr>
              <w:rPr>
                <w:lang w:val="en-US"/>
              </w:rPr>
            </w:pPr>
          </w:p>
        </w:tc>
        <w:tc>
          <w:tcPr>
            <w:tcW w:w="1701" w:type="dxa"/>
            <w:tcBorders>
              <w:top w:val="nil"/>
              <w:bottom w:val="single" w:sz="2" w:space="0" w:color="auto"/>
            </w:tcBorders>
            <w:vAlign w:val="center"/>
          </w:tcPr>
          <w:p w14:paraId="38940DCE"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2E2781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527006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447194E" w14:textId="77777777" w:rsidR="00944BA7" w:rsidRPr="00EA2326" w:rsidRDefault="00944BA7" w:rsidP="000E3004">
            <w:pPr>
              <w:rPr>
                <w:sz w:val="18"/>
                <w:szCs w:val="18"/>
                <w:lang w:val="en-US"/>
              </w:rPr>
            </w:pPr>
            <w:r w:rsidRPr="00EA2326">
              <w:rPr>
                <w:sz w:val="18"/>
                <w:szCs w:val="18"/>
                <w:lang w:val="en-US"/>
              </w:rPr>
              <w:t>29.00</w:t>
            </w:r>
          </w:p>
        </w:tc>
      </w:tr>
      <w:tr w:rsidR="00944BA7" w14:paraId="4D7AA8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1811AC" w14:textId="77777777" w:rsidR="00944BA7" w:rsidRDefault="00944BA7" w:rsidP="000E3004">
            <w:pPr>
              <w:rPr>
                <w:lang w:val="en-US"/>
              </w:rPr>
            </w:pPr>
          </w:p>
        </w:tc>
        <w:tc>
          <w:tcPr>
            <w:tcW w:w="1701" w:type="dxa"/>
            <w:tcBorders>
              <w:top w:val="nil"/>
              <w:bottom w:val="single" w:sz="2" w:space="0" w:color="auto"/>
            </w:tcBorders>
            <w:vAlign w:val="center"/>
          </w:tcPr>
          <w:p w14:paraId="776AB81E" w14:textId="77777777" w:rsidR="00944BA7" w:rsidRDefault="00944BA7" w:rsidP="000E3004">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4263F6C" w14:textId="77777777" w:rsidR="00944BA7" w:rsidRPr="00EA2326" w:rsidRDefault="00944BA7" w:rsidP="000E3004">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5A5BFB0F"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15BB4CB6" w14:textId="77777777" w:rsidR="00944BA7" w:rsidRPr="00EA2326" w:rsidRDefault="00944BA7" w:rsidP="000E3004">
            <w:pPr>
              <w:rPr>
                <w:sz w:val="18"/>
                <w:szCs w:val="18"/>
                <w:lang w:val="en-US"/>
              </w:rPr>
            </w:pPr>
            <w:r w:rsidRPr="00EA2326">
              <w:rPr>
                <w:sz w:val="18"/>
                <w:szCs w:val="18"/>
                <w:lang w:val="en-US"/>
              </w:rPr>
              <w:t>159.50</w:t>
            </w:r>
          </w:p>
        </w:tc>
      </w:tr>
      <w:tr w:rsidR="00944BA7" w14:paraId="3C851C2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F5886" w14:textId="77777777" w:rsidR="00944BA7" w:rsidRDefault="00944BA7" w:rsidP="000E3004">
            <w:pPr>
              <w:rPr>
                <w:lang w:val="en-US"/>
              </w:rPr>
            </w:pPr>
          </w:p>
        </w:tc>
        <w:tc>
          <w:tcPr>
            <w:tcW w:w="1701" w:type="dxa"/>
            <w:tcBorders>
              <w:top w:val="nil"/>
              <w:bottom w:val="single" w:sz="2" w:space="0" w:color="auto"/>
            </w:tcBorders>
            <w:vAlign w:val="center"/>
          </w:tcPr>
          <w:p w14:paraId="62E3F102" w14:textId="77777777" w:rsidR="00944BA7" w:rsidRDefault="00944BA7" w:rsidP="000E3004">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DA1BBF5" w14:textId="77777777" w:rsidR="00944BA7" w:rsidRPr="00EA2326" w:rsidRDefault="00944BA7" w:rsidP="000E3004">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0B484D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859EA7A" w14:textId="77777777" w:rsidR="00944BA7" w:rsidRPr="00EA2326" w:rsidRDefault="00944BA7" w:rsidP="000E3004">
            <w:pPr>
              <w:rPr>
                <w:sz w:val="18"/>
                <w:szCs w:val="18"/>
                <w:lang w:val="en-US"/>
              </w:rPr>
            </w:pPr>
            <w:r w:rsidRPr="00EA2326">
              <w:rPr>
                <w:sz w:val="18"/>
                <w:szCs w:val="18"/>
                <w:lang w:val="en-US"/>
              </w:rPr>
              <w:t>21.75</w:t>
            </w:r>
          </w:p>
        </w:tc>
      </w:tr>
      <w:tr w:rsidR="00944BA7" w14:paraId="45D58F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57867" w14:textId="77777777" w:rsidR="00944BA7" w:rsidRDefault="00944BA7" w:rsidP="000E3004">
            <w:pPr>
              <w:rPr>
                <w:lang w:val="en-US"/>
              </w:rPr>
            </w:pPr>
          </w:p>
        </w:tc>
        <w:tc>
          <w:tcPr>
            <w:tcW w:w="1701" w:type="dxa"/>
            <w:tcBorders>
              <w:top w:val="nil"/>
              <w:bottom w:val="single" w:sz="2" w:space="0" w:color="auto"/>
            </w:tcBorders>
            <w:vAlign w:val="center"/>
          </w:tcPr>
          <w:p w14:paraId="5638F3C3"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EC72B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46F94EB0"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4C93F8" w14:textId="77777777" w:rsidR="00944BA7" w:rsidRPr="00EA2326" w:rsidRDefault="00944BA7" w:rsidP="000E3004">
            <w:pPr>
              <w:rPr>
                <w:sz w:val="18"/>
                <w:szCs w:val="18"/>
                <w:lang w:val="en-US"/>
              </w:rPr>
            </w:pPr>
            <w:r w:rsidRPr="00EA2326">
              <w:rPr>
                <w:sz w:val="18"/>
                <w:szCs w:val="18"/>
                <w:lang w:val="en-US"/>
              </w:rPr>
              <w:t>0.043</w:t>
            </w:r>
          </w:p>
        </w:tc>
      </w:tr>
      <w:tr w:rsidR="00944BA7" w14:paraId="26053D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8500" w14:textId="77777777" w:rsidR="00944BA7" w:rsidRDefault="00944BA7" w:rsidP="000E3004">
            <w:r>
              <w:t>7</w:t>
            </w:r>
          </w:p>
        </w:tc>
        <w:tc>
          <w:tcPr>
            <w:tcW w:w="1701" w:type="dxa"/>
            <w:tcBorders>
              <w:top w:val="single" w:sz="4" w:space="0" w:color="auto"/>
              <w:bottom w:val="single" w:sz="4" w:space="0" w:color="auto"/>
            </w:tcBorders>
            <w:vAlign w:val="center"/>
          </w:tcPr>
          <w:p w14:paraId="2EB60DD8" w14:textId="77777777" w:rsidR="00944BA7" w:rsidRDefault="00944BA7" w:rsidP="000E3004">
            <w:pPr>
              <w:rPr>
                <w:lang w:val="en-US"/>
              </w:rPr>
            </w:pPr>
            <w:r>
              <w:rPr>
                <w:lang w:val="en-US"/>
              </w:rPr>
              <w:t>CK26D</w:t>
            </w:r>
          </w:p>
          <w:p w14:paraId="193DDDD4" w14:textId="77777777" w:rsidR="00944BA7" w:rsidRDefault="00944BA7" w:rsidP="000E3004"/>
        </w:tc>
        <w:tc>
          <w:tcPr>
            <w:tcW w:w="4961" w:type="dxa"/>
            <w:tcBorders>
              <w:top w:val="single" w:sz="4" w:space="0" w:color="auto"/>
              <w:bottom w:val="single" w:sz="4" w:space="0" w:color="auto"/>
            </w:tcBorders>
            <w:vAlign w:val="center"/>
          </w:tcPr>
          <w:p w14:paraId="7573D6FE" w14:textId="77777777" w:rsidR="00944BA7" w:rsidRPr="00790DE7" w:rsidRDefault="00944BA7" w:rsidP="000E3004">
            <w:pPr>
              <w:rPr>
                <w:lang w:val="en-US"/>
              </w:rPr>
            </w:pPr>
            <w:r w:rsidRPr="00790DE7">
              <w:rPr>
                <w:lang w:val="en-US"/>
              </w:rPr>
              <w:t>Montarea coltarelor din aluminiu (din resurse se exclude: suruburi)</w:t>
            </w:r>
          </w:p>
        </w:tc>
        <w:tc>
          <w:tcPr>
            <w:tcW w:w="1560" w:type="dxa"/>
            <w:tcBorders>
              <w:top w:val="single" w:sz="4" w:space="0" w:color="auto"/>
              <w:bottom w:val="single" w:sz="4" w:space="0" w:color="auto"/>
            </w:tcBorders>
            <w:vAlign w:val="center"/>
          </w:tcPr>
          <w:p w14:paraId="780BCB53"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7784357F" w14:textId="77777777" w:rsidR="00944BA7" w:rsidRPr="00BA641A" w:rsidRDefault="00944BA7" w:rsidP="000E3004">
            <w:pPr>
              <w:jc w:val="center"/>
              <w:rPr>
                <w:b/>
                <w:bCs/>
              </w:rPr>
            </w:pPr>
            <w:r w:rsidRPr="00BA641A">
              <w:rPr>
                <w:b/>
                <w:bCs/>
              </w:rPr>
              <w:t>160.00</w:t>
            </w:r>
          </w:p>
        </w:tc>
      </w:tr>
      <w:tr w:rsidR="00944BA7" w14:paraId="01658BA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9B54E" w14:textId="77777777" w:rsidR="00944BA7" w:rsidRDefault="00944BA7" w:rsidP="000E3004">
            <w:pPr>
              <w:rPr>
                <w:lang w:val="en-US"/>
              </w:rPr>
            </w:pPr>
          </w:p>
        </w:tc>
        <w:tc>
          <w:tcPr>
            <w:tcW w:w="1701" w:type="dxa"/>
            <w:tcBorders>
              <w:top w:val="nil"/>
              <w:bottom w:val="single" w:sz="2" w:space="0" w:color="auto"/>
            </w:tcBorders>
            <w:vAlign w:val="center"/>
          </w:tcPr>
          <w:p w14:paraId="397D3AC4"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4444B58"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1B0B36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293F13" w14:textId="77777777" w:rsidR="00944BA7" w:rsidRPr="00EA2326" w:rsidRDefault="00944BA7" w:rsidP="000E3004">
            <w:pPr>
              <w:rPr>
                <w:sz w:val="18"/>
                <w:szCs w:val="18"/>
                <w:lang w:val="en-US"/>
              </w:rPr>
            </w:pPr>
            <w:r w:rsidRPr="00EA2326">
              <w:rPr>
                <w:sz w:val="18"/>
                <w:szCs w:val="18"/>
                <w:lang w:val="en-US"/>
              </w:rPr>
              <w:t>14.40</w:t>
            </w:r>
          </w:p>
        </w:tc>
      </w:tr>
      <w:tr w:rsidR="00944BA7" w14:paraId="1592FF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A5D28" w14:textId="77777777" w:rsidR="00944BA7" w:rsidRDefault="00944BA7" w:rsidP="000E3004">
            <w:pPr>
              <w:rPr>
                <w:lang w:val="en-US"/>
              </w:rPr>
            </w:pPr>
          </w:p>
        </w:tc>
        <w:tc>
          <w:tcPr>
            <w:tcW w:w="1701" w:type="dxa"/>
            <w:tcBorders>
              <w:top w:val="nil"/>
              <w:bottom w:val="single" w:sz="2" w:space="0" w:color="auto"/>
            </w:tcBorders>
            <w:vAlign w:val="center"/>
          </w:tcPr>
          <w:p w14:paraId="35C48DD1"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81587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D2AAA31"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FC3B0" w14:textId="77777777" w:rsidR="00944BA7" w:rsidRPr="00EA2326" w:rsidRDefault="00944BA7" w:rsidP="000E3004">
            <w:pPr>
              <w:rPr>
                <w:sz w:val="18"/>
                <w:szCs w:val="18"/>
                <w:lang w:val="en-US"/>
              </w:rPr>
            </w:pPr>
            <w:r w:rsidRPr="00EA2326">
              <w:rPr>
                <w:sz w:val="18"/>
                <w:szCs w:val="18"/>
                <w:lang w:val="en-US"/>
              </w:rPr>
              <w:t>1.60</w:t>
            </w:r>
          </w:p>
        </w:tc>
      </w:tr>
      <w:tr w:rsidR="00944BA7" w14:paraId="1DFE771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E329D" w14:textId="77777777" w:rsidR="00944BA7" w:rsidRDefault="00944BA7" w:rsidP="000E3004">
            <w:pPr>
              <w:rPr>
                <w:lang w:val="en-US"/>
              </w:rPr>
            </w:pPr>
          </w:p>
        </w:tc>
        <w:tc>
          <w:tcPr>
            <w:tcW w:w="1701" w:type="dxa"/>
            <w:tcBorders>
              <w:top w:val="nil"/>
              <w:bottom w:val="single" w:sz="2" w:space="0" w:color="auto"/>
            </w:tcBorders>
            <w:vAlign w:val="center"/>
          </w:tcPr>
          <w:p w14:paraId="29F89C09" w14:textId="77777777" w:rsidR="00944BA7" w:rsidRDefault="00944BA7" w:rsidP="000E3004">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186C76E" w14:textId="77777777" w:rsidR="00944BA7" w:rsidRPr="00EA2326" w:rsidRDefault="00944BA7" w:rsidP="000E3004">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6A9DAFB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E6AB069" w14:textId="77777777" w:rsidR="00944BA7" w:rsidRPr="00EA2326" w:rsidRDefault="00944BA7" w:rsidP="000E3004">
            <w:pPr>
              <w:rPr>
                <w:sz w:val="18"/>
                <w:szCs w:val="18"/>
                <w:lang w:val="en-US"/>
              </w:rPr>
            </w:pPr>
            <w:r w:rsidRPr="00EA2326">
              <w:rPr>
                <w:sz w:val="18"/>
                <w:szCs w:val="18"/>
                <w:lang w:val="en-US"/>
              </w:rPr>
              <w:t>160.00</w:t>
            </w:r>
          </w:p>
        </w:tc>
      </w:tr>
      <w:tr w:rsidR="00944BA7" w14:paraId="139EC8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ADFF4" w14:textId="77777777" w:rsidR="00944BA7" w:rsidRDefault="00944BA7" w:rsidP="000E3004">
            <w:pPr>
              <w:rPr>
                <w:lang w:val="en-US"/>
              </w:rPr>
            </w:pPr>
          </w:p>
        </w:tc>
        <w:tc>
          <w:tcPr>
            <w:tcW w:w="1701" w:type="dxa"/>
            <w:tcBorders>
              <w:top w:val="nil"/>
              <w:bottom w:val="single" w:sz="2" w:space="0" w:color="auto"/>
            </w:tcBorders>
            <w:vAlign w:val="center"/>
          </w:tcPr>
          <w:p w14:paraId="75DE7B7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3461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3B80AB1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2FECDD" w14:textId="77777777" w:rsidR="00944BA7" w:rsidRPr="00EA2326" w:rsidRDefault="00944BA7" w:rsidP="000E3004">
            <w:pPr>
              <w:rPr>
                <w:sz w:val="18"/>
                <w:szCs w:val="18"/>
                <w:lang w:val="en-US"/>
              </w:rPr>
            </w:pPr>
            <w:r w:rsidRPr="00EA2326">
              <w:rPr>
                <w:sz w:val="18"/>
                <w:szCs w:val="18"/>
                <w:lang w:val="en-US"/>
              </w:rPr>
              <w:t>1.60</w:t>
            </w:r>
          </w:p>
        </w:tc>
      </w:tr>
      <w:tr w:rsidR="00944BA7" w14:paraId="5780EF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D3D79" w14:textId="77777777" w:rsidR="00944BA7" w:rsidRDefault="00944BA7" w:rsidP="000E3004">
            <w:r>
              <w:t>8</w:t>
            </w:r>
          </w:p>
        </w:tc>
        <w:tc>
          <w:tcPr>
            <w:tcW w:w="1701" w:type="dxa"/>
            <w:tcBorders>
              <w:top w:val="single" w:sz="4" w:space="0" w:color="auto"/>
              <w:bottom w:val="single" w:sz="4" w:space="0" w:color="auto"/>
            </w:tcBorders>
            <w:vAlign w:val="center"/>
          </w:tcPr>
          <w:p w14:paraId="3E7C2DB7" w14:textId="77777777" w:rsidR="00944BA7" w:rsidRDefault="00944BA7" w:rsidP="000E3004">
            <w:pPr>
              <w:rPr>
                <w:lang w:val="en-US"/>
              </w:rPr>
            </w:pPr>
            <w:r>
              <w:rPr>
                <w:lang w:val="en-US"/>
              </w:rPr>
              <w:t>CN54B</w:t>
            </w:r>
          </w:p>
          <w:p w14:paraId="3CF28864" w14:textId="77777777" w:rsidR="00944BA7" w:rsidRDefault="00944BA7" w:rsidP="000E3004"/>
        </w:tc>
        <w:tc>
          <w:tcPr>
            <w:tcW w:w="4961" w:type="dxa"/>
            <w:tcBorders>
              <w:top w:val="single" w:sz="4" w:space="0" w:color="auto"/>
              <w:bottom w:val="single" w:sz="4" w:space="0" w:color="auto"/>
            </w:tcBorders>
            <w:vAlign w:val="center"/>
          </w:tcPr>
          <w:p w14:paraId="3F674609" w14:textId="77777777" w:rsidR="00944BA7" w:rsidRPr="00790DE7" w:rsidRDefault="00944BA7" w:rsidP="000E3004">
            <w:pPr>
              <w:rPr>
                <w:lang w:val="en-US"/>
              </w:rPr>
            </w:pPr>
            <w:r w:rsidRPr="00790DE7">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77F69BB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AC08A28" w14:textId="77777777" w:rsidR="00944BA7" w:rsidRPr="00BA641A" w:rsidRDefault="00944BA7" w:rsidP="000E3004">
            <w:pPr>
              <w:jc w:val="center"/>
              <w:rPr>
                <w:b/>
                <w:bCs/>
              </w:rPr>
            </w:pPr>
            <w:r w:rsidRPr="00BA641A">
              <w:rPr>
                <w:b/>
                <w:bCs/>
              </w:rPr>
              <w:t>145.00</w:t>
            </w:r>
          </w:p>
        </w:tc>
      </w:tr>
      <w:tr w:rsidR="00944BA7" w14:paraId="7ADA95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F724B" w14:textId="77777777" w:rsidR="00944BA7" w:rsidRDefault="00944BA7" w:rsidP="000E3004">
            <w:pPr>
              <w:rPr>
                <w:lang w:val="en-US"/>
              </w:rPr>
            </w:pPr>
          </w:p>
        </w:tc>
        <w:tc>
          <w:tcPr>
            <w:tcW w:w="1701" w:type="dxa"/>
            <w:tcBorders>
              <w:top w:val="nil"/>
              <w:bottom w:val="single" w:sz="2" w:space="0" w:color="auto"/>
            </w:tcBorders>
            <w:vAlign w:val="center"/>
          </w:tcPr>
          <w:p w14:paraId="1C505BC6"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1DD7B11"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38C7279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B46EC0D" w14:textId="77777777" w:rsidR="00944BA7" w:rsidRPr="00EA2326" w:rsidRDefault="00944BA7" w:rsidP="000E3004">
            <w:pPr>
              <w:rPr>
                <w:sz w:val="18"/>
                <w:szCs w:val="18"/>
                <w:lang w:val="en-US"/>
              </w:rPr>
            </w:pPr>
            <w:r w:rsidRPr="00EA2326">
              <w:rPr>
                <w:sz w:val="18"/>
                <w:szCs w:val="18"/>
                <w:lang w:val="en-US"/>
              </w:rPr>
              <w:t>17.40</w:t>
            </w:r>
          </w:p>
        </w:tc>
      </w:tr>
      <w:tr w:rsidR="00944BA7" w14:paraId="04CF721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B576F7" w14:textId="77777777" w:rsidR="00944BA7" w:rsidRDefault="00944BA7" w:rsidP="000E3004">
            <w:pPr>
              <w:rPr>
                <w:lang w:val="en-US"/>
              </w:rPr>
            </w:pPr>
          </w:p>
        </w:tc>
        <w:tc>
          <w:tcPr>
            <w:tcW w:w="1701" w:type="dxa"/>
            <w:tcBorders>
              <w:top w:val="nil"/>
              <w:bottom w:val="single" w:sz="2" w:space="0" w:color="auto"/>
            </w:tcBorders>
            <w:vAlign w:val="center"/>
          </w:tcPr>
          <w:p w14:paraId="02A1B67A" w14:textId="77777777" w:rsidR="00944BA7" w:rsidRDefault="00944BA7" w:rsidP="000E3004">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10E22A82" w14:textId="77777777" w:rsidR="00944BA7" w:rsidRPr="00EA2326" w:rsidRDefault="00944BA7" w:rsidP="000E3004">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4F857BF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F0BEAA" w14:textId="77777777" w:rsidR="00944BA7" w:rsidRPr="00EA2326" w:rsidRDefault="00944BA7" w:rsidP="000E3004">
            <w:pPr>
              <w:rPr>
                <w:sz w:val="18"/>
                <w:szCs w:val="18"/>
                <w:lang w:val="en-US"/>
              </w:rPr>
            </w:pPr>
            <w:r w:rsidRPr="00EA2326">
              <w:rPr>
                <w:sz w:val="18"/>
                <w:szCs w:val="18"/>
                <w:lang w:val="en-US"/>
              </w:rPr>
              <w:t>60.175</w:t>
            </w:r>
          </w:p>
        </w:tc>
      </w:tr>
      <w:tr w:rsidR="00944BA7" w14:paraId="4CDD8AB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909F7" w14:textId="77777777" w:rsidR="00944BA7" w:rsidRDefault="00944BA7" w:rsidP="000E3004">
            <w:pPr>
              <w:rPr>
                <w:lang w:val="en-US"/>
              </w:rPr>
            </w:pPr>
          </w:p>
        </w:tc>
        <w:tc>
          <w:tcPr>
            <w:tcW w:w="1701" w:type="dxa"/>
            <w:tcBorders>
              <w:top w:val="nil"/>
              <w:bottom w:val="single" w:sz="2" w:space="0" w:color="auto"/>
            </w:tcBorders>
            <w:vAlign w:val="center"/>
          </w:tcPr>
          <w:p w14:paraId="63E01D3F"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7CEF5E5"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49BC1D4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0BBBA0E" w14:textId="77777777" w:rsidR="00944BA7" w:rsidRPr="00EA2326" w:rsidRDefault="00944BA7" w:rsidP="000E3004">
            <w:pPr>
              <w:rPr>
                <w:sz w:val="18"/>
                <w:szCs w:val="18"/>
                <w:lang w:val="en-US"/>
              </w:rPr>
            </w:pPr>
            <w:r w:rsidRPr="00EA2326">
              <w:rPr>
                <w:sz w:val="18"/>
                <w:szCs w:val="18"/>
                <w:lang w:val="en-US"/>
              </w:rPr>
              <w:t>7.25</w:t>
            </w:r>
          </w:p>
        </w:tc>
      </w:tr>
      <w:tr w:rsidR="00944BA7" w14:paraId="03583A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E9FCF" w14:textId="77777777" w:rsidR="00944BA7" w:rsidRDefault="00944BA7" w:rsidP="000E3004">
            <w:r>
              <w:t>9</w:t>
            </w:r>
          </w:p>
        </w:tc>
        <w:tc>
          <w:tcPr>
            <w:tcW w:w="1701" w:type="dxa"/>
            <w:tcBorders>
              <w:top w:val="single" w:sz="4" w:space="0" w:color="auto"/>
              <w:bottom w:val="single" w:sz="4" w:space="0" w:color="auto"/>
            </w:tcBorders>
            <w:vAlign w:val="center"/>
          </w:tcPr>
          <w:p w14:paraId="33E5BD8A" w14:textId="77777777" w:rsidR="00944BA7" w:rsidRDefault="00944BA7" w:rsidP="000E3004">
            <w:pPr>
              <w:rPr>
                <w:lang w:val="en-US"/>
              </w:rPr>
            </w:pPr>
            <w:r>
              <w:rPr>
                <w:lang w:val="en-US"/>
              </w:rPr>
              <w:t>CF30A</w:t>
            </w:r>
          </w:p>
          <w:p w14:paraId="0FA51BD8" w14:textId="77777777" w:rsidR="00944BA7" w:rsidRDefault="00944BA7" w:rsidP="000E3004"/>
        </w:tc>
        <w:tc>
          <w:tcPr>
            <w:tcW w:w="4961" w:type="dxa"/>
            <w:tcBorders>
              <w:top w:val="single" w:sz="4" w:space="0" w:color="auto"/>
              <w:bottom w:val="single" w:sz="4" w:space="0" w:color="auto"/>
            </w:tcBorders>
            <w:vAlign w:val="center"/>
          </w:tcPr>
          <w:p w14:paraId="4C29F699" w14:textId="77777777" w:rsidR="00944BA7" w:rsidRPr="00790DE7" w:rsidRDefault="00944BA7" w:rsidP="000E3004">
            <w:pPr>
              <w:rPr>
                <w:lang w:val="en-US"/>
              </w:rPr>
            </w:pPr>
            <w:r w:rsidRPr="00790DE7">
              <w:rPr>
                <w:lang w:val="en-US"/>
              </w:rPr>
              <w:t>Tencuieli exterioare de 2-3 mm. grosime, executate manual. cu amestec "TINC - tencuiala decorativa siliconica" la pereti (culoarea se va coordona cu beneficiarul)</w:t>
            </w:r>
          </w:p>
        </w:tc>
        <w:tc>
          <w:tcPr>
            <w:tcW w:w="1560" w:type="dxa"/>
            <w:tcBorders>
              <w:top w:val="single" w:sz="4" w:space="0" w:color="auto"/>
              <w:bottom w:val="single" w:sz="4" w:space="0" w:color="auto"/>
            </w:tcBorders>
            <w:vAlign w:val="center"/>
          </w:tcPr>
          <w:p w14:paraId="00E63037"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9D45F49" w14:textId="77777777" w:rsidR="00944BA7" w:rsidRPr="00BA641A" w:rsidRDefault="00944BA7" w:rsidP="000E3004">
            <w:pPr>
              <w:jc w:val="center"/>
              <w:rPr>
                <w:b/>
                <w:bCs/>
              </w:rPr>
            </w:pPr>
            <w:r w:rsidRPr="00BA641A">
              <w:rPr>
                <w:b/>
                <w:bCs/>
              </w:rPr>
              <w:t>145.00</w:t>
            </w:r>
          </w:p>
        </w:tc>
      </w:tr>
      <w:tr w:rsidR="00944BA7" w14:paraId="276C46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97F68" w14:textId="77777777" w:rsidR="00944BA7" w:rsidRDefault="00944BA7" w:rsidP="000E3004">
            <w:pPr>
              <w:rPr>
                <w:lang w:val="en-US"/>
              </w:rPr>
            </w:pPr>
          </w:p>
        </w:tc>
        <w:tc>
          <w:tcPr>
            <w:tcW w:w="1701" w:type="dxa"/>
            <w:tcBorders>
              <w:top w:val="nil"/>
              <w:bottom w:val="single" w:sz="2" w:space="0" w:color="auto"/>
            </w:tcBorders>
            <w:vAlign w:val="center"/>
          </w:tcPr>
          <w:p w14:paraId="34F9B12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A0E0AD8"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7C2EC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099A2B" w14:textId="77777777" w:rsidR="00944BA7" w:rsidRPr="00EA2326" w:rsidRDefault="00944BA7" w:rsidP="000E3004">
            <w:pPr>
              <w:rPr>
                <w:sz w:val="18"/>
                <w:szCs w:val="18"/>
                <w:lang w:val="en-US"/>
              </w:rPr>
            </w:pPr>
            <w:r w:rsidRPr="00EA2326">
              <w:rPr>
                <w:sz w:val="18"/>
                <w:szCs w:val="18"/>
                <w:lang w:val="en-US"/>
              </w:rPr>
              <w:t>176.90</w:t>
            </w:r>
          </w:p>
        </w:tc>
      </w:tr>
      <w:tr w:rsidR="00944BA7" w14:paraId="10A0FB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039A1" w14:textId="77777777" w:rsidR="00944BA7" w:rsidRDefault="00944BA7" w:rsidP="000E3004">
            <w:pPr>
              <w:rPr>
                <w:lang w:val="en-US"/>
              </w:rPr>
            </w:pPr>
          </w:p>
        </w:tc>
        <w:tc>
          <w:tcPr>
            <w:tcW w:w="1701" w:type="dxa"/>
            <w:tcBorders>
              <w:top w:val="nil"/>
              <w:bottom w:val="single" w:sz="2" w:space="0" w:color="auto"/>
            </w:tcBorders>
            <w:vAlign w:val="center"/>
          </w:tcPr>
          <w:p w14:paraId="580FCD13" w14:textId="77777777" w:rsidR="00944BA7" w:rsidRDefault="00944BA7" w:rsidP="000E3004">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713B27D8" w14:textId="77777777" w:rsidR="00944BA7" w:rsidRPr="00EA2326" w:rsidRDefault="00944BA7" w:rsidP="000E3004">
            <w:pPr>
              <w:rPr>
                <w:sz w:val="18"/>
                <w:szCs w:val="18"/>
                <w:lang w:val="en-US"/>
              </w:rPr>
            </w:pPr>
            <w:r w:rsidRPr="00EA2326">
              <w:rPr>
                <w:sz w:val="18"/>
                <w:szCs w:val="18"/>
                <w:lang w:val="en-US"/>
              </w:rPr>
              <w:t>Tink - tencuialadecorativasiliconica</w:t>
            </w:r>
          </w:p>
        </w:tc>
        <w:tc>
          <w:tcPr>
            <w:tcW w:w="1560" w:type="dxa"/>
            <w:tcBorders>
              <w:top w:val="nil"/>
              <w:bottom w:val="single" w:sz="2" w:space="0" w:color="auto"/>
            </w:tcBorders>
          </w:tcPr>
          <w:p w14:paraId="057470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09A8E3" w14:textId="77777777" w:rsidR="00944BA7" w:rsidRPr="00EA2326" w:rsidRDefault="00944BA7" w:rsidP="000E3004">
            <w:pPr>
              <w:rPr>
                <w:sz w:val="18"/>
                <w:szCs w:val="18"/>
                <w:lang w:val="en-US"/>
              </w:rPr>
            </w:pPr>
            <w:r w:rsidRPr="00EA2326">
              <w:rPr>
                <w:sz w:val="18"/>
                <w:szCs w:val="18"/>
                <w:lang w:val="en-US"/>
              </w:rPr>
              <w:t>333.50</w:t>
            </w:r>
          </w:p>
        </w:tc>
      </w:tr>
      <w:tr w:rsidR="00944BA7" w14:paraId="53689B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D8B6A" w14:textId="77777777" w:rsidR="00944BA7" w:rsidRDefault="00944BA7" w:rsidP="000E3004">
            <w:pPr>
              <w:rPr>
                <w:lang w:val="en-US"/>
              </w:rPr>
            </w:pPr>
          </w:p>
        </w:tc>
        <w:tc>
          <w:tcPr>
            <w:tcW w:w="1701" w:type="dxa"/>
            <w:tcBorders>
              <w:top w:val="nil"/>
              <w:bottom w:val="single" w:sz="2" w:space="0" w:color="auto"/>
            </w:tcBorders>
            <w:vAlign w:val="center"/>
          </w:tcPr>
          <w:p w14:paraId="703A052C"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CE55481"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04E7CB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B8549AF" w14:textId="77777777" w:rsidR="00944BA7" w:rsidRPr="00EA2326" w:rsidRDefault="00944BA7" w:rsidP="000E3004">
            <w:pPr>
              <w:rPr>
                <w:sz w:val="18"/>
                <w:szCs w:val="18"/>
                <w:lang w:val="en-US"/>
              </w:rPr>
            </w:pPr>
            <w:r w:rsidRPr="00EA2326">
              <w:rPr>
                <w:sz w:val="18"/>
                <w:szCs w:val="18"/>
                <w:lang w:val="en-US"/>
              </w:rPr>
              <w:t>0.58</w:t>
            </w:r>
          </w:p>
        </w:tc>
      </w:tr>
      <w:tr w:rsidR="00944BA7" w14:paraId="341B50A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C0722" w14:textId="77777777" w:rsidR="00944BA7" w:rsidRDefault="00944BA7" w:rsidP="000E3004">
            <w:pPr>
              <w:rPr>
                <w:lang w:val="en-US"/>
              </w:rPr>
            </w:pPr>
          </w:p>
        </w:tc>
        <w:tc>
          <w:tcPr>
            <w:tcW w:w="1701" w:type="dxa"/>
            <w:tcBorders>
              <w:top w:val="nil"/>
              <w:bottom w:val="single" w:sz="2" w:space="0" w:color="auto"/>
            </w:tcBorders>
            <w:vAlign w:val="center"/>
          </w:tcPr>
          <w:p w14:paraId="214A9BD7"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46493D94"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02CC32A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EBF187C" w14:textId="77777777" w:rsidR="00944BA7" w:rsidRPr="00EA2326" w:rsidRDefault="00944BA7" w:rsidP="000E3004">
            <w:pPr>
              <w:rPr>
                <w:sz w:val="18"/>
                <w:szCs w:val="18"/>
                <w:lang w:val="en-US"/>
              </w:rPr>
            </w:pPr>
            <w:r w:rsidRPr="00EA2326">
              <w:rPr>
                <w:sz w:val="18"/>
                <w:szCs w:val="18"/>
                <w:lang w:val="en-US"/>
              </w:rPr>
              <w:t>0.87</w:t>
            </w:r>
          </w:p>
        </w:tc>
      </w:tr>
      <w:tr w:rsidR="00944BA7" w14:paraId="512FD9A1" w14:textId="77777777" w:rsidTr="000E3004">
        <w:tc>
          <w:tcPr>
            <w:tcW w:w="709" w:type="dxa"/>
            <w:tcBorders>
              <w:top w:val="nil"/>
              <w:left w:val="single" w:sz="6" w:space="0" w:color="auto"/>
              <w:bottom w:val="nil"/>
              <w:right w:val="nil"/>
            </w:tcBorders>
          </w:tcPr>
          <w:p w14:paraId="16F0D32F" w14:textId="77777777" w:rsidR="00944BA7" w:rsidRDefault="00944BA7" w:rsidP="000E3004">
            <w:pPr>
              <w:jc w:val="center"/>
            </w:pPr>
          </w:p>
        </w:tc>
        <w:tc>
          <w:tcPr>
            <w:tcW w:w="1701" w:type="dxa"/>
            <w:tcBorders>
              <w:top w:val="nil"/>
              <w:left w:val="single" w:sz="6" w:space="0" w:color="auto"/>
              <w:bottom w:val="nil"/>
              <w:right w:val="nil"/>
            </w:tcBorders>
          </w:tcPr>
          <w:p w14:paraId="2FE2695F" w14:textId="77777777" w:rsidR="00944BA7" w:rsidRDefault="00944BA7" w:rsidP="000E3004"/>
        </w:tc>
        <w:tc>
          <w:tcPr>
            <w:tcW w:w="4961" w:type="dxa"/>
            <w:tcBorders>
              <w:top w:val="nil"/>
              <w:left w:val="single" w:sz="6" w:space="0" w:color="auto"/>
              <w:bottom w:val="nil"/>
              <w:right w:val="nil"/>
            </w:tcBorders>
          </w:tcPr>
          <w:p w14:paraId="1BF13D4D" w14:textId="77777777" w:rsidR="00944BA7" w:rsidRDefault="00944BA7" w:rsidP="000E3004">
            <w:pPr>
              <w:rPr>
                <w:b/>
                <w:bCs/>
              </w:rPr>
            </w:pPr>
            <w:r>
              <w:rPr>
                <w:b/>
                <w:bCs/>
                <w:sz w:val="22"/>
                <w:szCs w:val="22"/>
                <w:lang w:val="en-US"/>
              </w:rPr>
              <w:t>Capitolul</w:t>
            </w:r>
            <w:r>
              <w:rPr>
                <w:b/>
                <w:bCs/>
                <w:sz w:val="22"/>
                <w:szCs w:val="22"/>
              </w:rPr>
              <w:t>1.2. Baza monumentului</w:t>
            </w:r>
          </w:p>
        </w:tc>
        <w:tc>
          <w:tcPr>
            <w:tcW w:w="1560" w:type="dxa"/>
            <w:tcBorders>
              <w:top w:val="nil"/>
              <w:left w:val="single" w:sz="6" w:space="0" w:color="auto"/>
              <w:bottom w:val="nil"/>
              <w:right w:val="nil"/>
            </w:tcBorders>
          </w:tcPr>
          <w:p w14:paraId="10C97A02" w14:textId="77777777" w:rsidR="00944BA7" w:rsidRDefault="00944BA7" w:rsidP="000E3004"/>
        </w:tc>
        <w:tc>
          <w:tcPr>
            <w:tcW w:w="1559" w:type="dxa"/>
            <w:tcBorders>
              <w:top w:val="nil"/>
              <w:left w:val="single" w:sz="6" w:space="0" w:color="auto"/>
              <w:bottom w:val="nil"/>
              <w:right w:val="single" w:sz="4" w:space="0" w:color="auto"/>
            </w:tcBorders>
          </w:tcPr>
          <w:p w14:paraId="1C5A59B3" w14:textId="77777777" w:rsidR="00944BA7" w:rsidRDefault="00944BA7" w:rsidP="000E3004"/>
        </w:tc>
      </w:tr>
      <w:tr w:rsidR="00944BA7" w14:paraId="4E24D50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CD8C5" w14:textId="77777777" w:rsidR="00944BA7" w:rsidRDefault="00944BA7" w:rsidP="000E3004">
            <w:r>
              <w:t>10</w:t>
            </w:r>
          </w:p>
        </w:tc>
        <w:tc>
          <w:tcPr>
            <w:tcW w:w="1701" w:type="dxa"/>
            <w:tcBorders>
              <w:top w:val="single" w:sz="4" w:space="0" w:color="auto"/>
              <w:bottom w:val="single" w:sz="4" w:space="0" w:color="auto"/>
            </w:tcBorders>
            <w:vAlign w:val="center"/>
          </w:tcPr>
          <w:p w14:paraId="6ED4CAE4" w14:textId="77777777" w:rsidR="00944BA7" w:rsidRDefault="00944BA7" w:rsidP="000E3004">
            <w:pPr>
              <w:rPr>
                <w:lang w:val="en-US"/>
              </w:rPr>
            </w:pPr>
            <w:r>
              <w:rPr>
                <w:lang w:val="en-US"/>
              </w:rPr>
              <w:t>RpCK42C</w:t>
            </w:r>
          </w:p>
          <w:p w14:paraId="7478780C" w14:textId="77777777" w:rsidR="00944BA7" w:rsidRDefault="00944BA7" w:rsidP="000E3004"/>
        </w:tc>
        <w:tc>
          <w:tcPr>
            <w:tcW w:w="4961" w:type="dxa"/>
            <w:tcBorders>
              <w:top w:val="single" w:sz="4" w:space="0" w:color="auto"/>
              <w:bottom w:val="single" w:sz="4" w:space="0" w:color="auto"/>
            </w:tcBorders>
            <w:vAlign w:val="center"/>
          </w:tcPr>
          <w:p w14:paraId="4CA261DD" w14:textId="77777777" w:rsidR="00944BA7" w:rsidRPr="00790DE7" w:rsidRDefault="00944BA7" w:rsidP="000E3004">
            <w:pPr>
              <w:rPr>
                <w:lang w:val="en-US"/>
              </w:rPr>
            </w:pPr>
            <w:r w:rsidRPr="00790DE7">
              <w:rPr>
                <w:lang w:val="en-US"/>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0C913EB8"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B1FCDBE" w14:textId="77777777" w:rsidR="00944BA7" w:rsidRPr="00BA641A" w:rsidRDefault="00944BA7" w:rsidP="000E3004">
            <w:pPr>
              <w:jc w:val="center"/>
              <w:rPr>
                <w:b/>
                <w:bCs/>
              </w:rPr>
            </w:pPr>
            <w:r w:rsidRPr="00BA641A">
              <w:rPr>
                <w:b/>
                <w:bCs/>
              </w:rPr>
              <w:t>129.00</w:t>
            </w:r>
          </w:p>
        </w:tc>
      </w:tr>
      <w:tr w:rsidR="00944BA7" w14:paraId="640F63D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C5F2D" w14:textId="77777777" w:rsidR="00944BA7" w:rsidRDefault="00944BA7" w:rsidP="000E3004">
            <w:pPr>
              <w:rPr>
                <w:lang w:val="en-US"/>
              </w:rPr>
            </w:pPr>
          </w:p>
        </w:tc>
        <w:tc>
          <w:tcPr>
            <w:tcW w:w="1701" w:type="dxa"/>
            <w:tcBorders>
              <w:top w:val="nil"/>
              <w:bottom w:val="single" w:sz="2" w:space="0" w:color="auto"/>
            </w:tcBorders>
            <w:vAlign w:val="center"/>
          </w:tcPr>
          <w:p w14:paraId="53AC3D0E" w14:textId="77777777" w:rsidR="00944BA7" w:rsidRDefault="00944BA7" w:rsidP="000E300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AF17BB" w14:textId="77777777" w:rsidR="00944BA7" w:rsidRPr="00EA2326" w:rsidRDefault="00944BA7" w:rsidP="000E300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52E2C0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75B4914" w14:textId="77777777" w:rsidR="00944BA7" w:rsidRPr="00EA2326" w:rsidRDefault="00944BA7" w:rsidP="000E3004">
            <w:pPr>
              <w:rPr>
                <w:sz w:val="18"/>
                <w:szCs w:val="18"/>
                <w:lang w:val="en-US"/>
              </w:rPr>
            </w:pPr>
            <w:r w:rsidRPr="00EA2326">
              <w:rPr>
                <w:sz w:val="18"/>
                <w:szCs w:val="18"/>
                <w:lang w:val="en-US"/>
              </w:rPr>
              <w:t>50.31</w:t>
            </w:r>
          </w:p>
        </w:tc>
      </w:tr>
      <w:tr w:rsidR="00944BA7" w14:paraId="5B0DF4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75986" w14:textId="77777777" w:rsidR="00944BA7" w:rsidRDefault="00944BA7" w:rsidP="000E3004">
            <w:pPr>
              <w:rPr>
                <w:lang w:val="en-US"/>
              </w:rPr>
            </w:pPr>
          </w:p>
        </w:tc>
        <w:tc>
          <w:tcPr>
            <w:tcW w:w="1701" w:type="dxa"/>
            <w:tcBorders>
              <w:top w:val="nil"/>
              <w:bottom w:val="single" w:sz="2" w:space="0" w:color="auto"/>
            </w:tcBorders>
            <w:vAlign w:val="center"/>
          </w:tcPr>
          <w:p w14:paraId="26B238A8"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3449BE"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6FDC7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0CE07CC" w14:textId="77777777" w:rsidR="00944BA7" w:rsidRPr="00EA2326" w:rsidRDefault="00944BA7" w:rsidP="000E3004">
            <w:pPr>
              <w:rPr>
                <w:sz w:val="18"/>
                <w:szCs w:val="18"/>
                <w:lang w:val="en-US"/>
              </w:rPr>
            </w:pPr>
            <w:r w:rsidRPr="00EA2326">
              <w:rPr>
                <w:sz w:val="18"/>
                <w:szCs w:val="18"/>
                <w:lang w:val="en-US"/>
              </w:rPr>
              <w:t>50.31</w:t>
            </w:r>
          </w:p>
        </w:tc>
      </w:tr>
      <w:tr w:rsidR="00944BA7" w14:paraId="67BAD1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43DB3" w14:textId="77777777" w:rsidR="00944BA7" w:rsidRDefault="00944BA7" w:rsidP="000E3004">
            <w:pPr>
              <w:rPr>
                <w:lang w:val="en-US"/>
              </w:rPr>
            </w:pPr>
          </w:p>
        </w:tc>
        <w:tc>
          <w:tcPr>
            <w:tcW w:w="1701" w:type="dxa"/>
            <w:tcBorders>
              <w:top w:val="nil"/>
              <w:bottom w:val="single" w:sz="2" w:space="0" w:color="auto"/>
            </w:tcBorders>
            <w:vAlign w:val="center"/>
          </w:tcPr>
          <w:p w14:paraId="236FD9D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504D07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74BE4A6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33873AF" w14:textId="77777777" w:rsidR="00944BA7" w:rsidRPr="00EA2326" w:rsidRDefault="00944BA7" w:rsidP="000E3004">
            <w:pPr>
              <w:rPr>
                <w:sz w:val="18"/>
                <w:szCs w:val="18"/>
                <w:lang w:val="en-US"/>
              </w:rPr>
            </w:pPr>
            <w:r w:rsidRPr="00EA2326">
              <w:rPr>
                <w:sz w:val="18"/>
                <w:szCs w:val="18"/>
                <w:lang w:val="en-US"/>
              </w:rPr>
              <w:t>6.45</w:t>
            </w:r>
          </w:p>
        </w:tc>
      </w:tr>
      <w:tr w:rsidR="00944BA7" w14:paraId="3096BE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6B572" w14:textId="77777777" w:rsidR="00944BA7" w:rsidRDefault="00944BA7" w:rsidP="000E3004">
            <w:pPr>
              <w:rPr>
                <w:lang w:val="en-US"/>
              </w:rPr>
            </w:pPr>
          </w:p>
        </w:tc>
        <w:tc>
          <w:tcPr>
            <w:tcW w:w="1701" w:type="dxa"/>
            <w:tcBorders>
              <w:top w:val="nil"/>
              <w:bottom w:val="single" w:sz="2" w:space="0" w:color="auto"/>
            </w:tcBorders>
            <w:vAlign w:val="center"/>
          </w:tcPr>
          <w:p w14:paraId="6D6B7D00"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FA757BE"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1DDFFD8"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CACE9EC" w14:textId="77777777" w:rsidR="00944BA7" w:rsidRPr="00EA2326" w:rsidRDefault="00944BA7" w:rsidP="000E3004">
            <w:pPr>
              <w:rPr>
                <w:sz w:val="18"/>
                <w:szCs w:val="18"/>
                <w:lang w:val="en-US"/>
              </w:rPr>
            </w:pPr>
            <w:r w:rsidRPr="00EA2326">
              <w:rPr>
                <w:sz w:val="18"/>
                <w:szCs w:val="18"/>
                <w:lang w:val="en-US"/>
              </w:rPr>
              <w:t>6.45</w:t>
            </w:r>
          </w:p>
        </w:tc>
      </w:tr>
      <w:tr w:rsidR="00944BA7" w14:paraId="2E0563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9B995" w14:textId="77777777" w:rsidR="00944BA7" w:rsidRDefault="00944BA7" w:rsidP="000E3004">
            <w:r>
              <w:t>11</w:t>
            </w:r>
          </w:p>
        </w:tc>
        <w:tc>
          <w:tcPr>
            <w:tcW w:w="1701" w:type="dxa"/>
            <w:tcBorders>
              <w:top w:val="single" w:sz="4" w:space="0" w:color="auto"/>
              <w:bottom w:val="single" w:sz="4" w:space="0" w:color="auto"/>
            </w:tcBorders>
            <w:vAlign w:val="center"/>
          </w:tcPr>
          <w:p w14:paraId="6A2153AE" w14:textId="77777777" w:rsidR="00944BA7" w:rsidRDefault="00944BA7" w:rsidP="000E3004">
            <w:pPr>
              <w:rPr>
                <w:lang w:val="en-US"/>
              </w:rPr>
            </w:pPr>
            <w:r>
              <w:rPr>
                <w:lang w:val="en-US"/>
              </w:rPr>
              <w:t>IzA04A</w:t>
            </w:r>
          </w:p>
          <w:p w14:paraId="1B943027" w14:textId="77777777" w:rsidR="00944BA7" w:rsidRDefault="00944BA7" w:rsidP="000E3004"/>
        </w:tc>
        <w:tc>
          <w:tcPr>
            <w:tcW w:w="4961" w:type="dxa"/>
            <w:tcBorders>
              <w:top w:val="single" w:sz="4" w:space="0" w:color="auto"/>
              <w:bottom w:val="single" w:sz="4" w:space="0" w:color="auto"/>
            </w:tcBorders>
            <w:vAlign w:val="center"/>
          </w:tcPr>
          <w:p w14:paraId="1F07F7E6"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0FBE011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73C43E5" w14:textId="77777777" w:rsidR="00944BA7" w:rsidRPr="00BA641A" w:rsidRDefault="00944BA7" w:rsidP="000E3004">
            <w:pPr>
              <w:jc w:val="center"/>
              <w:rPr>
                <w:b/>
                <w:bCs/>
              </w:rPr>
            </w:pPr>
            <w:r w:rsidRPr="00BA641A">
              <w:rPr>
                <w:b/>
                <w:bCs/>
              </w:rPr>
              <w:t>129.00</w:t>
            </w:r>
          </w:p>
        </w:tc>
      </w:tr>
      <w:tr w:rsidR="00944BA7" w14:paraId="5A573C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E12F5" w14:textId="77777777" w:rsidR="00944BA7" w:rsidRDefault="00944BA7" w:rsidP="000E3004">
            <w:pPr>
              <w:rPr>
                <w:lang w:val="en-US"/>
              </w:rPr>
            </w:pPr>
          </w:p>
        </w:tc>
        <w:tc>
          <w:tcPr>
            <w:tcW w:w="1701" w:type="dxa"/>
            <w:tcBorders>
              <w:top w:val="nil"/>
              <w:bottom w:val="single" w:sz="2" w:space="0" w:color="auto"/>
            </w:tcBorders>
            <w:vAlign w:val="center"/>
          </w:tcPr>
          <w:p w14:paraId="3FBA0770"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EBC23A2"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2AFF6C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39B5D4D" w14:textId="77777777" w:rsidR="00944BA7" w:rsidRPr="00EA2326" w:rsidRDefault="00944BA7" w:rsidP="000E3004">
            <w:pPr>
              <w:rPr>
                <w:sz w:val="18"/>
                <w:szCs w:val="18"/>
                <w:lang w:val="en-US"/>
              </w:rPr>
            </w:pPr>
            <w:r w:rsidRPr="00EA2326">
              <w:rPr>
                <w:sz w:val="18"/>
                <w:szCs w:val="18"/>
                <w:lang w:val="en-US"/>
              </w:rPr>
              <w:t>14.19</w:t>
            </w:r>
          </w:p>
        </w:tc>
      </w:tr>
      <w:tr w:rsidR="00944BA7" w14:paraId="51D508F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A9E13" w14:textId="77777777" w:rsidR="00944BA7" w:rsidRDefault="00944BA7" w:rsidP="000E3004">
            <w:pPr>
              <w:rPr>
                <w:lang w:val="en-US"/>
              </w:rPr>
            </w:pPr>
          </w:p>
        </w:tc>
        <w:tc>
          <w:tcPr>
            <w:tcW w:w="1701" w:type="dxa"/>
            <w:tcBorders>
              <w:top w:val="nil"/>
              <w:bottom w:val="single" w:sz="2" w:space="0" w:color="auto"/>
            </w:tcBorders>
            <w:vAlign w:val="center"/>
          </w:tcPr>
          <w:p w14:paraId="154F293B"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8ED663F"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66783FF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E3C13EC" w14:textId="77777777" w:rsidR="00944BA7" w:rsidRPr="00EA2326" w:rsidRDefault="00944BA7" w:rsidP="000E3004">
            <w:pPr>
              <w:rPr>
                <w:sz w:val="18"/>
                <w:szCs w:val="18"/>
                <w:lang w:val="en-US"/>
              </w:rPr>
            </w:pPr>
            <w:r w:rsidRPr="00EA2326">
              <w:rPr>
                <w:sz w:val="18"/>
                <w:szCs w:val="18"/>
                <w:lang w:val="en-US"/>
              </w:rPr>
              <w:t>38.70</w:t>
            </w:r>
          </w:p>
        </w:tc>
      </w:tr>
      <w:tr w:rsidR="00944BA7" w14:paraId="3E5959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6E451" w14:textId="77777777" w:rsidR="00944BA7" w:rsidRDefault="00944BA7" w:rsidP="000E3004">
            <w:r>
              <w:t>12</w:t>
            </w:r>
          </w:p>
        </w:tc>
        <w:tc>
          <w:tcPr>
            <w:tcW w:w="1701" w:type="dxa"/>
            <w:tcBorders>
              <w:top w:val="single" w:sz="4" w:space="0" w:color="auto"/>
              <w:bottom w:val="single" w:sz="4" w:space="0" w:color="auto"/>
            </w:tcBorders>
            <w:vAlign w:val="center"/>
          </w:tcPr>
          <w:p w14:paraId="0D31F4C9" w14:textId="77777777" w:rsidR="00944BA7" w:rsidRDefault="00944BA7" w:rsidP="000E3004">
            <w:pPr>
              <w:rPr>
                <w:lang w:val="en-US"/>
              </w:rPr>
            </w:pPr>
            <w:r>
              <w:rPr>
                <w:lang w:val="en-US"/>
              </w:rPr>
              <w:t>IzF31B</w:t>
            </w:r>
          </w:p>
          <w:p w14:paraId="50887226" w14:textId="77777777" w:rsidR="00944BA7" w:rsidRDefault="00944BA7" w:rsidP="000E3004"/>
        </w:tc>
        <w:tc>
          <w:tcPr>
            <w:tcW w:w="4961" w:type="dxa"/>
            <w:tcBorders>
              <w:top w:val="single" w:sz="4" w:space="0" w:color="auto"/>
              <w:bottom w:val="single" w:sz="4" w:space="0" w:color="auto"/>
            </w:tcBorders>
            <w:vAlign w:val="center"/>
          </w:tcPr>
          <w:p w14:paraId="1D8FFF50" w14:textId="77777777" w:rsidR="00944BA7" w:rsidRPr="00790DE7" w:rsidRDefault="00944BA7" w:rsidP="000E3004">
            <w:pPr>
              <w:rPr>
                <w:lang w:val="en-US"/>
              </w:rPr>
            </w:pPr>
            <w:r w:rsidRPr="00790DE7">
              <w:rPr>
                <w:lang w:val="en-US"/>
              </w:rP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38425BEE"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CD9851" w14:textId="77777777" w:rsidR="00944BA7" w:rsidRPr="00BA641A" w:rsidRDefault="00944BA7" w:rsidP="000E3004">
            <w:pPr>
              <w:jc w:val="center"/>
              <w:rPr>
                <w:b/>
                <w:bCs/>
              </w:rPr>
            </w:pPr>
            <w:r w:rsidRPr="00BA641A">
              <w:rPr>
                <w:b/>
                <w:bCs/>
              </w:rPr>
              <w:t>129.00</w:t>
            </w:r>
          </w:p>
        </w:tc>
      </w:tr>
      <w:tr w:rsidR="00944BA7" w14:paraId="2FDC47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DC402" w14:textId="77777777" w:rsidR="00944BA7" w:rsidRDefault="00944BA7" w:rsidP="000E3004">
            <w:pPr>
              <w:rPr>
                <w:lang w:val="en-US"/>
              </w:rPr>
            </w:pPr>
          </w:p>
        </w:tc>
        <w:tc>
          <w:tcPr>
            <w:tcW w:w="1701" w:type="dxa"/>
            <w:tcBorders>
              <w:top w:val="nil"/>
              <w:bottom w:val="single" w:sz="2" w:space="0" w:color="auto"/>
            </w:tcBorders>
            <w:vAlign w:val="center"/>
          </w:tcPr>
          <w:p w14:paraId="4AB541B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A5E94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5F3620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04451E" w14:textId="77777777" w:rsidR="00944BA7" w:rsidRPr="00EA2326" w:rsidRDefault="00944BA7" w:rsidP="000E3004">
            <w:pPr>
              <w:rPr>
                <w:sz w:val="18"/>
                <w:szCs w:val="18"/>
                <w:lang w:val="en-US"/>
              </w:rPr>
            </w:pPr>
            <w:r w:rsidRPr="00EA2326">
              <w:rPr>
                <w:sz w:val="18"/>
                <w:szCs w:val="18"/>
                <w:lang w:val="en-US"/>
              </w:rPr>
              <w:t>64.50</w:t>
            </w:r>
          </w:p>
        </w:tc>
      </w:tr>
      <w:tr w:rsidR="00944BA7" w14:paraId="3C7DA54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B2844E" w14:textId="77777777" w:rsidR="00944BA7" w:rsidRDefault="00944BA7" w:rsidP="000E3004">
            <w:pPr>
              <w:rPr>
                <w:lang w:val="en-US"/>
              </w:rPr>
            </w:pPr>
          </w:p>
        </w:tc>
        <w:tc>
          <w:tcPr>
            <w:tcW w:w="1701" w:type="dxa"/>
            <w:tcBorders>
              <w:top w:val="nil"/>
              <w:bottom w:val="single" w:sz="2" w:space="0" w:color="auto"/>
            </w:tcBorders>
            <w:vAlign w:val="center"/>
          </w:tcPr>
          <w:p w14:paraId="4B8A7D20"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EF17D5"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1720CB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5F77A3" w14:textId="77777777" w:rsidR="00944BA7" w:rsidRPr="00EA2326" w:rsidRDefault="00944BA7" w:rsidP="000E3004">
            <w:pPr>
              <w:rPr>
                <w:sz w:val="18"/>
                <w:szCs w:val="18"/>
                <w:lang w:val="en-US"/>
              </w:rPr>
            </w:pPr>
            <w:r w:rsidRPr="00EA2326">
              <w:rPr>
                <w:sz w:val="18"/>
                <w:szCs w:val="18"/>
                <w:lang w:val="en-US"/>
              </w:rPr>
              <w:t>49.02</w:t>
            </w:r>
          </w:p>
        </w:tc>
      </w:tr>
      <w:tr w:rsidR="00944BA7" w14:paraId="078527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A280D" w14:textId="77777777" w:rsidR="00944BA7" w:rsidRDefault="00944BA7" w:rsidP="000E3004">
            <w:pPr>
              <w:rPr>
                <w:lang w:val="en-US"/>
              </w:rPr>
            </w:pPr>
          </w:p>
        </w:tc>
        <w:tc>
          <w:tcPr>
            <w:tcW w:w="1701" w:type="dxa"/>
            <w:tcBorders>
              <w:top w:val="nil"/>
              <w:bottom w:val="single" w:sz="2" w:space="0" w:color="auto"/>
            </w:tcBorders>
            <w:vAlign w:val="center"/>
          </w:tcPr>
          <w:p w14:paraId="411F4859" w14:textId="77777777" w:rsidR="00944BA7" w:rsidRDefault="00944BA7" w:rsidP="000E300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8275F10" w14:textId="77777777" w:rsidR="00944BA7" w:rsidRPr="00EA2326" w:rsidRDefault="00944BA7" w:rsidP="000E300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4976D5C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F3515C" w14:textId="77777777" w:rsidR="00944BA7" w:rsidRPr="00EA2326" w:rsidRDefault="00944BA7" w:rsidP="000E3004">
            <w:pPr>
              <w:rPr>
                <w:sz w:val="18"/>
                <w:szCs w:val="18"/>
                <w:lang w:val="en-US"/>
              </w:rPr>
            </w:pPr>
            <w:r w:rsidRPr="00EA2326">
              <w:rPr>
                <w:sz w:val="18"/>
                <w:szCs w:val="18"/>
                <w:lang w:val="en-US"/>
              </w:rPr>
              <w:t>154.80</w:t>
            </w:r>
          </w:p>
        </w:tc>
      </w:tr>
      <w:tr w:rsidR="00944BA7" w14:paraId="7F8FFD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A6492" w14:textId="77777777" w:rsidR="00944BA7" w:rsidRDefault="00944BA7" w:rsidP="000E3004">
            <w:pPr>
              <w:rPr>
                <w:lang w:val="en-US"/>
              </w:rPr>
            </w:pPr>
          </w:p>
        </w:tc>
        <w:tc>
          <w:tcPr>
            <w:tcW w:w="1701" w:type="dxa"/>
            <w:tcBorders>
              <w:top w:val="nil"/>
              <w:bottom w:val="single" w:sz="2" w:space="0" w:color="auto"/>
            </w:tcBorders>
            <w:vAlign w:val="center"/>
          </w:tcPr>
          <w:p w14:paraId="4D30F122"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9F72C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50221F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DDCED7F" w14:textId="77777777" w:rsidR="00944BA7" w:rsidRPr="00EA2326" w:rsidRDefault="00944BA7" w:rsidP="000E3004">
            <w:pPr>
              <w:rPr>
                <w:sz w:val="18"/>
                <w:szCs w:val="18"/>
                <w:lang w:val="en-US"/>
              </w:rPr>
            </w:pPr>
            <w:r w:rsidRPr="00EA2326">
              <w:rPr>
                <w:sz w:val="18"/>
                <w:szCs w:val="18"/>
                <w:lang w:val="en-US"/>
              </w:rPr>
              <w:t>3.225</w:t>
            </w:r>
          </w:p>
        </w:tc>
      </w:tr>
      <w:tr w:rsidR="00944BA7" w14:paraId="7E0244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C3573" w14:textId="77777777" w:rsidR="00944BA7" w:rsidRDefault="00944BA7" w:rsidP="000E3004">
            <w:r>
              <w:t>13</w:t>
            </w:r>
          </w:p>
        </w:tc>
        <w:tc>
          <w:tcPr>
            <w:tcW w:w="1701" w:type="dxa"/>
            <w:tcBorders>
              <w:top w:val="single" w:sz="4" w:space="0" w:color="auto"/>
              <w:bottom w:val="single" w:sz="4" w:space="0" w:color="auto"/>
            </w:tcBorders>
            <w:vAlign w:val="center"/>
          </w:tcPr>
          <w:p w14:paraId="396B4EF9" w14:textId="77777777" w:rsidR="00944BA7" w:rsidRDefault="00944BA7" w:rsidP="000E3004">
            <w:pPr>
              <w:rPr>
                <w:lang w:val="en-US"/>
              </w:rPr>
            </w:pPr>
            <w:r>
              <w:rPr>
                <w:lang w:val="en-US"/>
              </w:rPr>
              <w:t>CN54B</w:t>
            </w:r>
          </w:p>
          <w:p w14:paraId="64C18A42" w14:textId="77777777" w:rsidR="00944BA7" w:rsidRDefault="00944BA7" w:rsidP="000E3004"/>
        </w:tc>
        <w:tc>
          <w:tcPr>
            <w:tcW w:w="4961" w:type="dxa"/>
            <w:tcBorders>
              <w:top w:val="single" w:sz="4" w:space="0" w:color="auto"/>
              <w:bottom w:val="single" w:sz="4" w:space="0" w:color="auto"/>
            </w:tcBorders>
            <w:vAlign w:val="center"/>
          </w:tcPr>
          <w:p w14:paraId="6FE20414" w14:textId="77777777" w:rsidR="00944BA7" w:rsidRPr="00790DE7" w:rsidRDefault="00944BA7" w:rsidP="000E3004">
            <w:pPr>
              <w:rPr>
                <w:lang w:val="en-US"/>
              </w:rPr>
            </w:pPr>
            <w:r w:rsidRPr="00790DE7">
              <w:rPr>
                <w:lang w:val="en-US"/>
              </w:rPr>
              <w:t xml:space="preserve">Aplicarea manuala a grundului cu cuart "Betonogrunt" intr-un strat, la pardoseli pereti exteriori la fatade </w:t>
            </w:r>
          </w:p>
        </w:tc>
        <w:tc>
          <w:tcPr>
            <w:tcW w:w="1560" w:type="dxa"/>
            <w:tcBorders>
              <w:top w:val="single" w:sz="4" w:space="0" w:color="auto"/>
              <w:bottom w:val="single" w:sz="4" w:space="0" w:color="auto"/>
            </w:tcBorders>
            <w:vAlign w:val="center"/>
          </w:tcPr>
          <w:p w14:paraId="4CC36801"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79C833" w14:textId="77777777" w:rsidR="00944BA7" w:rsidRPr="00BA641A" w:rsidRDefault="00944BA7" w:rsidP="000E3004">
            <w:pPr>
              <w:jc w:val="center"/>
              <w:rPr>
                <w:b/>
                <w:bCs/>
              </w:rPr>
            </w:pPr>
            <w:r w:rsidRPr="00BA641A">
              <w:rPr>
                <w:b/>
                <w:bCs/>
              </w:rPr>
              <w:t>129.00</w:t>
            </w:r>
          </w:p>
        </w:tc>
      </w:tr>
      <w:tr w:rsidR="00944BA7" w14:paraId="45AFD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D21DA" w14:textId="77777777" w:rsidR="00944BA7" w:rsidRDefault="00944BA7" w:rsidP="000E3004">
            <w:pPr>
              <w:rPr>
                <w:lang w:val="en-US"/>
              </w:rPr>
            </w:pPr>
          </w:p>
        </w:tc>
        <w:tc>
          <w:tcPr>
            <w:tcW w:w="1701" w:type="dxa"/>
            <w:tcBorders>
              <w:top w:val="nil"/>
              <w:bottom w:val="single" w:sz="2" w:space="0" w:color="auto"/>
            </w:tcBorders>
            <w:vAlign w:val="center"/>
          </w:tcPr>
          <w:p w14:paraId="6AD8846E"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F5D60CE"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0C57879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4F99402" w14:textId="77777777" w:rsidR="00944BA7" w:rsidRPr="00EA2326" w:rsidRDefault="00944BA7" w:rsidP="000E3004">
            <w:pPr>
              <w:rPr>
                <w:sz w:val="18"/>
                <w:szCs w:val="18"/>
                <w:lang w:val="en-US"/>
              </w:rPr>
            </w:pPr>
            <w:r w:rsidRPr="00EA2326">
              <w:rPr>
                <w:sz w:val="18"/>
                <w:szCs w:val="18"/>
                <w:lang w:val="en-US"/>
              </w:rPr>
              <w:t>15.48</w:t>
            </w:r>
          </w:p>
        </w:tc>
      </w:tr>
      <w:tr w:rsidR="00944BA7" w14:paraId="6E5C17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C9F0C1" w14:textId="77777777" w:rsidR="00944BA7" w:rsidRDefault="00944BA7" w:rsidP="000E3004">
            <w:pPr>
              <w:rPr>
                <w:lang w:val="en-US"/>
              </w:rPr>
            </w:pPr>
          </w:p>
        </w:tc>
        <w:tc>
          <w:tcPr>
            <w:tcW w:w="1701" w:type="dxa"/>
            <w:tcBorders>
              <w:top w:val="nil"/>
              <w:bottom w:val="single" w:sz="2" w:space="0" w:color="auto"/>
            </w:tcBorders>
            <w:vAlign w:val="center"/>
          </w:tcPr>
          <w:p w14:paraId="2F25BECE"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5615C27F"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1BD35DE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C71422" w14:textId="77777777" w:rsidR="00944BA7" w:rsidRPr="00EA2326" w:rsidRDefault="00944BA7" w:rsidP="000E3004">
            <w:pPr>
              <w:rPr>
                <w:sz w:val="18"/>
                <w:szCs w:val="18"/>
                <w:lang w:val="en-US"/>
              </w:rPr>
            </w:pPr>
            <w:r w:rsidRPr="00EA2326">
              <w:rPr>
                <w:sz w:val="18"/>
                <w:szCs w:val="18"/>
                <w:lang w:val="en-US"/>
              </w:rPr>
              <w:t>53.535</w:t>
            </w:r>
          </w:p>
        </w:tc>
      </w:tr>
      <w:tr w:rsidR="00944BA7" w14:paraId="66BA66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77CC1" w14:textId="77777777" w:rsidR="00944BA7" w:rsidRDefault="00944BA7" w:rsidP="000E3004">
            <w:pPr>
              <w:rPr>
                <w:lang w:val="en-US"/>
              </w:rPr>
            </w:pPr>
          </w:p>
        </w:tc>
        <w:tc>
          <w:tcPr>
            <w:tcW w:w="1701" w:type="dxa"/>
            <w:tcBorders>
              <w:top w:val="nil"/>
              <w:bottom w:val="single" w:sz="2" w:space="0" w:color="auto"/>
            </w:tcBorders>
            <w:vAlign w:val="center"/>
          </w:tcPr>
          <w:p w14:paraId="7A79DB8A"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FE83EC3"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7BBC7B9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DECF11" w14:textId="77777777" w:rsidR="00944BA7" w:rsidRPr="00EA2326" w:rsidRDefault="00944BA7" w:rsidP="000E3004">
            <w:pPr>
              <w:rPr>
                <w:sz w:val="18"/>
                <w:szCs w:val="18"/>
                <w:lang w:val="en-US"/>
              </w:rPr>
            </w:pPr>
            <w:r w:rsidRPr="00EA2326">
              <w:rPr>
                <w:sz w:val="18"/>
                <w:szCs w:val="18"/>
                <w:lang w:val="en-US"/>
              </w:rPr>
              <w:t>6.45</w:t>
            </w:r>
          </w:p>
        </w:tc>
      </w:tr>
      <w:tr w:rsidR="00944BA7" w14:paraId="20D962C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A5812" w14:textId="77777777" w:rsidR="00944BA7" w:rsidRDefault="00944BA7" w:rsidP="000E3004">
            <w:r>
              <w:t>14</w:t>
            </w:r>
          </w:p>
        </w:tc>
        <w:tc>
          <w:tcPr>
            <w:tcW w:w="1701" w:type="dxa"/>
            <w:tcBorders>
              <w:top w:val="single" w:sz="4" w:space="0" w:color="auto"/>
              <w:bottom w:val="single" w:sz="4" w:space="0" w:color="auto"/>
            </w:tcBorders>
            <w:vAlign w:val="center"/>
          </w:tcPr>
          <w:p w14:paraId="14415F5E" w14:textId="77777777" w:rsidR="00944BA7" w:rsidRDefault="00944BA7" w:rsidP="000E3004">
            <w:pPr>
              <w:rPr>
                <w:lang w:val="en-US"/>
              </w:rPr>
            </w:pPr>
            <w:r>
              <w:rPr>
                <w:lang w:val="en-US"/>
              </w:rPr>
              <w:t>CF50B</w:t>
            </w:r>
          </w:p>
          <w:p w14:paraId="2AF44ECC" w14:textId="77777777" w:rsidR="00944BA7" w:rsidRDefault="00944BA7" w:rsidP="000E3004"/>
        </w:tc>
        <w:tc>
          <w:tcPr>
            <w:tcW w:w="4961" w:type="dxa"/>
            <w:tcBorders>
              <w:top w:val="single" w:sz="4" w:space="0" w:color="auto"/>
              <w:bottom w:val="single" w:sz="4" w:space="0" w:color="auto"/>
            </w:tcBorders>
            <w:vAlign w:val="center"/>
          </w:tcPr>
          <w:p w14:paraId="797FC40B" w14:textId="77777777" w:rsidR="00944BA7" w:rsidRPr="00790DE7" w:rsidRDefault="00944BA7" w:rsidP="000E3004">
            <w:pPr>
              <w:rPr>
                <w:lang w:val="en-US"/>
              </w:rPr>
            </w:pPr>
            <w:r w:rsidRPr="00790DE7">
              <w:rPr>
                <w:lang w:val="en-US"/>
              </w:rPr>
              <w:t>Tencuieli exterioare de 5 mm grosime, executate manual, cu amestec uscat pe baza de CIMENT, la surafete exterioare, preparare manuala a mortarului.</w:t>
            </w:r>
          </w:p>
        </w:tc>
        <w:tc>
          <w:tcPr>
            <w:tcW w:w="1560" w:type="dxa"/>
            <w:tcBorders>
              <w:top w:val="single" w:sz="4" w:space="0" w:color="auto"/>
              <w:bottom w:val="single" w:sz="4" w:space="0" w:color="auto"/>
            </w:tcBorders>
            <w:vAlign w:val="center"/>
          </w:tcPr>
          <w:p w14:paraId="3590D554"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054D0C2" w14:textId="77777777" w:rsidR="00944BA7" w:rsidRPr="00BA641A" w:rsidRDefault="00944BA7" w:rsidP="000E3004">
            <w:pPr>
              <w:jc w:val="center"/>
              <w:rPr>
                <w:b/>
                <w:bCs/>
              </w:rPr>
            </w:pPr>
            <w:r w:rsidRPr="00BA641A">
              <w:rPr>
                <w:b/>
                <w:bCs/>
              </w:rPr>
              <w:t>129.00</w:t>
            </w:r>
          </w:p>
        </w:tc>
      </w:tr>
      <w:tr w:rsidR="00944BA7" w14:paraId="4583077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ECD32" w14:textId="77777777" w:rsidR="00944BA7" w:rsidRDefault="00944BA7" w:rsidP="000E3004">
            <w:pPr>
              <w:rPr>
                <w:lang w:val="en-US"/>
              </w:rPr>
            </w:pPr>
          </w:p>
        </w:tc>
        <w:tc>
          <w:tcPr>
            <w:tcW w:w="1701" w:type="dxa"/>
            <w:tcBorders>
              <w:top w:val="nil"/>
              <w:bottom w:val="single" w:sz="2" w:space="0" w:color="auto"/>
            </w:tcBorders>
            <w:vAlign w:val="center"/>
          </w:tcPr>
          <w:p w14:paraId="2302E8C2"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A81C0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94882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D668E6" w14:textId="77777777" w:rsidR="00944BA7" w:rsidRPr="00EA2326" w:rsidRDefault="00944BA7" w:rsidP="000E3004">
            <w:pPr>
              <w:rPr>
                <w:sz w:val="18"/>
                <w:szCs w:val="18"/>
                <w:lang w:val="en-US"/>
              </w:rPr>
            </w:pPr>
            <w:r w:rsidRPr="00EA2326">
              <w:rPr>
                <w:sz w:val="18"/>
                <w:szCs w:val="18"/>
                <w:lang w:val="en-US"/>
              </w:rPr>
              <w:t>157.38</w:t>
            </w:r>
          </w:p>
        </w:tc>
      </w:tr>
      <w:tr w:rsidR="00944BA7" w14:paraId="3F5C2E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30846" w14:textId="77777777" w:rsidR="00944BA7" w:rsidRDefault="00944BA7" w:rsidP="000E3004">
            <w:pPr>
              <w:rPr>
                <w:lang w:val="en-US"/>
              </w:rPr>
            </w:pPr>
          </w:p>
        </w:tc>
        <w:tc>
          <w:tcPr>
            <w:tcW w:w="1701" w:type="dxa"/>
            <w:tcBorders>
              <w:top w:val="nil"/>
              <w:bottom w:val="single" w:sz="2" w:space="0" w:color="auto"/>
            </w:tcBorders>
            <w:vAlign w:val="center"/>
          </w:tcPr>
          <w:p w14:paraId="2B21324F"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393C21D"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68A9BF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8E2CDE" w14:textId="77777777" w:rsidR="00944BA7" w:rsidRPr="00EA2326" w:rsidRDefault="00944BA7" w:rsidP="000E3004">
            <w:pPr>
              <w:rPr>
                <w:sz w:val="18"/>
                <w:szCs w:val="18"/>
                <w:lang w:val="en-US"/>
              </w:rPr>
            </w:pPr>
            <w:r w:rsidRPr="00EA2326">
              <w:rPr>
                <w:sz w:val="18"/>
                <w:szCs w:val="18"/>
                <w:lang w:val="en-US"/>
              </w:rPr>
              <w:t>921.06</w:t>
            </w:r>
          </w:p>
        </w:tc>
      </w:tr>
      <w:tr w:rsidR="00944BA7" w14:paraId="029997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4FD12" w14:textId="77777777" w:rsidR="00944BA7" w:rsidRDefault="00944BA7" w:rsidP="000E3004">
            <w:pPr>
              <w:rPr>
                <w:lang w:val="en-US"/>
              </w:rPr>
            </w:pPr>
          </w:p>
        </w:tc>
        <w:tc>
          <w:tcPr>
            <w:tcW w:w="1701" w:type="dxa"/>
            <w:tcBorders>
              <w:top w:val="nil"/>
              <w:bottom w:val="single" w:sz="2" w:space="0" w:color="auto"/>
            </w:tcBorders>
            <w:vAlign w:val="center"/>
          </w:tcPr>
          <w:p w14:paraId="134D6B44"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18CD5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E8B7BC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819031F" w14:textId="77777777" w:rsidR="00944BA7" w:rsidRPr="00EA2326" w:rsidRDefault="00944BA7" w:rsidP="000E3004">
            <w:pPr>
              <w:rPr>
                <w:sz w:val="18"/>
                <w:szCs w:val="18"/>
                <w:lang w:val="en-US"/>
              </w:rPr>
            </w:pPr>
            <w:r w:rsidRPr="00EA2326">
              <w:rPr>
                <w:sz w:val="18"/>
                <w:szCs w:val="18"/>
                <w:lang w:val="en-US"/>
              </w:rPr>
              <w:t>0.516</w:t>
            </w:r>
          </w:p>
        </w:tc>
      </w:tr>
      <w:tr w:rsidR="00944BA7" w14:paraId="19F081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8734E" w14:textId="77777777" w:rsidR="00944BA7" w:rsidRDefault="00944BA7" w:rsidP="000E3004">
            <w:pPr>
              <w:rPr>
                <w:lang w:val="en-US"/>
              </w:rPr>
            </w:pPr>
          </w:p>
        </w:tc>
        <w:tc>
          <w:tcPr>
            <w:tcW w:w="1701" w:type="dxa"/>
            <w:tcBorders>
              <w:top w:val="nil"/>
              <w:bottom w:val="single" w:sz="2" w:space="0" w:color="auto"/>
            </w:tcBorders>
            <w:vAlign w:val="center"/>
          </w:tcPr>
          <w:p w14:paraId="4B7C63C2"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0BF3F2"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2B9A8F6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37BA832" w14:textId="77777777" w:rsidR="00944BA7" w:rsidRPr="00EA2326" w:rsidRDefault="00944BA7" w:rsidP="000E3004">
            <w:pPr>
              <w:rPr>
                <w:sz w:val="18"/>
                <w:szCs w:val="18"/>
                <w:lang w:val="en-US"/>
              </w:rPr>
            </w:pPr>
            <w:r w:rsidRPr="00EA2326">
              <w:rPr>
                <w:sz w:val="18"/>
                <w:szCs w:val="18"/>
                <w:lang w:val="en-US"/>
              </w:rPr>
              <w:t>10.191</w:t>
            </w:r>
          </w:p>
        </w:tc>
      </w:tr>
      <w:tr w:rsidR="00944BA7" w14:paraId="2BBABC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93EBF" w14:textId="77777777" w:rsidR="00944BA7" w:rsidRDefault="00944BA7" w:rsidP="000E3004">
            <w:pPr>
              <w:rPr>
                <w:lang w:val="en-US"/>
              </w:rPr>
            </w:pPr>
          </w:p>
        </w:tc>
        <w:tc>
          <w:tcPr>
            <w:tcW w:w="1701" w:type="dxa"/>
            <w:tcBorders>
              <w:top w:val="nil"/>
              <w:bottom w:val="single" w:sz="2" w:space="0" w:color="auto"/>
            </w:tcBorders>
            <w:vAlign w:val="center"/>
          </w:tcPr>
          <w:p w14:paraId="2408E83A"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4C1AD7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527C6F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209597C" w14:textId="77777777" w:rsidR="00944BA7" w:rsidRPr="00EA2326" w:rsidRDefault="00944BA7" w:rsidP="000E3004">
            <w:pPr>
              <w:rPr>
                <w:sz w:val="18"/>
                <w:szCs w:val="18"/>
                <w:lang w:val="en-US"/>
              </w:rPr>
            </w:pPr>
            <w:r w:rsidRPr="00EA2326">
              <w:rPr>
                <w:sz w:val="18"/>
                <w:szCs w:val="18"/>
                <w:lang w:val="en-US"/>
              </w:rPr>
              <w:t>2.064</w:t>
            </w:r>
          </w:p>
        </w:tc>
      </w:tr>
      <w:tr w:rsidR="00944BA7" w14:paraId="0464205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8996C" w14:textId="77777777" w:rsidR="00944BA7" w:rsidRDefault="00944BA7" w:rsidP="000E3004">
            <w:r>
              <w:t>15</w:t>
            </w:r>
          </w:p>
        </w:tc>
        <w:tc>
          <w:tcPr>
            <w:tcW w:w="1701" w:type="dxa"/>
            <w:tcBorders>
              <w:top w:val="single" w:sz="4" w:space="0" w:color="auto"/>
              <w:bottom w:val="single" w:sz="4" w:space="0" w:color="auto"/>
            </w:tcBorders>
            <w:vAlign w:val="center"/>
          </w:tcPr>
          <w:p w14:paraId="3752A57E" w14:textId="77777777" w:rsidR="00944BA7" w:rsidRDefault="00944BA7" w:rsidP="000E3004">
            <w:pPr>
              <w:rPr>
                <w:lang w:val="en-US"/>
              </w:rPr>
            </w:pPr>
            <w:r>
              <w:rPr>
                <w:lang w:val="en-US"/>
              </w:rPr>
              <w:t>CF51B</w:t>
            </w:r>
          </w:p>
          <w:p w14:paraId="78A3A3C5" w14:textId="77777777" w:rsidR="00944BA7" w:rsidRDefault="00944BA7" w:rsidP="000E3004"/>
        </w:tc>
        <w:tc>
          <w:tcPr>
            <w:tcW w:w="4961" w:type="dxa"/>
            <w:tcBorders>
              <w:top w:val="single" w:sz="4" w:space="0" w:color="auto"/>
              <w:bottom w:val="single" w:sz="4" w:space="0" w:color="auto"/>
            </w:tcBorders>
            <w:vAlign w:val="center"/>
          </w:tcPr>
          <w:p w14:paraId="38CEA3F8" w14:textId="77777777" w:rsidR="00944BA7" w:rsidRDefault="00944BA7" w:rsidP="000E3004">
            <w:r w:rsidRPr="00790DE7">
              <w:rPr>
                <w:lang w:val="en-US"/>
              </w:rPr>
              <w:t xml:space="preserve">Tencuieli exterioare de 5 mm grosime, executate manual, cu amestec uscat pe baza de CIMENT, la suprafete exterioare,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6A752E0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C744ABE" w14:textId="77777777" w:rsidR="00944BA7" w:rsidRPr="00BA641A" w:rsidRDefault="00944BA7" w:rsidP="000E3004">
            <w:pPr>
              <w:jc w:val="center"/>
              <w:rPr>
                <w:b/>
                <w:bCs/>
              </w:rPr>
            </w:pPr>
            <w:r w:rsidRPr="00BA641A">
              <w:rPr>
                <w:b/>
                <w:bCs/>
              </w:rPr>
              <w:t>129.00</w:t>
            </w:r>
          </w:p>
        </w:tc>
      </w:tr>
      <w:tr w:rsidR="00944BA7" w14:paraId="37B7EB4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93765" w14:textId="77777777" w:rsidR="00944BA7" w:rsidRDefault="00944BA7" w:rsidP="000E3004">
            <w:pPr>
              <w:rPr>
                <w:lang w:val="en-US"/>
              </w:rPr>
            </w:pPr>
          </w:p>
        </w:tc>
        <w:tc>
          <w:tcPr>
            <w:tcW w:w="1701" w:type="dxa"/>
            <w:tcBorders>
              <w:top w:val="nil"/>
              <w:bottom w:val="single" w:sz="2" w:space="0" w:color="auto"/>
            </w:tcBorders>
            <w:vAlign w:val="center"/>
          </w:tcPr>
          <w:p w14:paraId="7E0EE159"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BE8145C"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161DF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BB54FB" w14:textId="77777777" w:rsidR="00944BA7" w:rsidRPr="00EA2326" w:rsidRDefault="00944BA7" w:rsidP="000E3004">
            <w:pPr>
              <w:rPr>
                <w:sz w:val="18"/>
                <w:szCs w:val="18"/>
                <w:lang w:val="en-US"/>
              </w:rPr>
            </w:pPr>
            <w:r w:rsidRPr="00EA2326">
              <w:rPr>
                <w:sz w:val="18"/>
                <w:szCs w:val="18"/>
                <w:lang w:val="en-US"/>
              </w:rPr>
              <w:t>154.80</w:t>
            </w:r>
          </w:p>
        </w:tc>
      </w:tr>
      <w:tr w:rsidR="00944BA7" w14:paraId="53D7CB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A4203" w14:textId="77777777" w:rsidR="00944BA7" w:rsidRDefault="00944BA7" w:rsidP="000E3004">
            <w:pPr>
              <w:rPr>
                <w:lang w:val="en-US"/>
              </w:rPr>
            </w:pPr>
          </w:p>
        </w:tc>
        <w:tc>
          <w:tcPr>
            <w:tcW w:w="1701" w:type="dxa"/>
            <w:tcBorders>
              <w:top w:val="nil"/>
              <w:bottom w:val="single" w:sz="2" w:space="0" w:color="auto"/>
            </w:tcBorders>
            <w:vAlign w:val="center"/>
          </w:tcPr>
          <w:p w14:paraId="5B53358B"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23A0823"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2756F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38DF35" w14:textId="77777777" w:rsidR="00944BA7" w:rsidRPr="00EA2326" w:rsidRDefault="00944BA7" w:rsidP="000E3004">
            <w:pPr>
              <w:rPr>
                <w:sz w:val="18"/>
                <w:szCs w:val="18"/>
                <w:lang w:val="en-US"/>
              </w:rPr>
            </w:pPr>
            <w:r w:rsidRPr="00EA2326">
              <w:rPr>
                <w:sz w:val="18"/>
                <w:szCs w:val="18"/>
                <w:lang w:val="en-US"/>
              </w:rPr>
              <w:t>1844.70</w:t>
            </w:r>
          </w:p>
        </w:tc>
      </w:tr>
      <w:tr w:rsidR="00944BA7" w14:paraId="16E6A3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2C50D" w14:textId="77777777" w:rsidR="00944BA7" w:rsidRDefault="00944BA7" w:rsidP="000E3004">
            <w:pPr>
              <w:rPr>
                <w:lang w:val="en-US"/>
              </w:rPr>
            </w:pPr>
          </w:p>
        </w:tc>
        <w:tc>
          <w:tcPr>
            <w:tcW w:w="1701" w:type="dxa"/>
            <w:tcBorders>
              <w:top w:val="nil"/>
              <w:bottom w:val="single" w:sz="2" w:space="0" w:color="auto"/>
            </w:tcBorders>
            <w:vAlign w:val="center"/>
          </w:tcPr>
          <w:p w14:paraId="376E31A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73BAC6"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07D0EF0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56DF897" w14:textId="77777777" w:rsidR="00944BA7" w:rsidRPr="00EA2326" w:rsidRDefault="00944BA7" w:rsidP="000E3004">
            <w:pPr>
              <w:rPr>
                <w:sz w:val="18"/>
                <w:szCs w:val="18"/>
                <w:lang w:val="en-US"/>
              </w:rPr>
            </w:pPr>
            <w:r w:rsidRPr="00EA2326">
              <w:rPr>
                <w:sz w:val="18"/>
                <w:szCs w:val="18"/>
                <w:lang w:val="en-US"/>
              </w:rPr>
              <w:t>1.29</w:t>
            </w:r>
          </w:p>
        </w:tc>
      </w:tr>
      <w:tr w:rsidR="00944BA7" w14:paraId="6613E0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92C38" w14:textId="77777777" w:rsidR="00944BA7" w:rsidRDefault="00944BA7" w:rsidP="000E3004">
            <w:pPr>
              <w:rPr>
                <w:lang w:val="en-US"/>
              </w:rPr>
            </w:pPr>
          </w:p>
        </w:tc>
        <w:tc>
          <w:tcPr>
            <w:tcW w:w="1701" w:type="dxa"/>
            <w:tcBorders>
              <w:top w:val="nil"/>
              <w:bottom w:val="single" w:sz="2" w:space="0" w:color="auto"/>
            </w:tcBorders>
            <w:vAlign w:val="center"/>
          </w:tcPr>
          <w:p w14:paraId="5FF230AA"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41DF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F1B66A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93E4CC3" w14:textId="77777777" w:rsidR="00944BA7" w:rsidRPr="00EA2326" w:rsidRDefault="00944BA7" w:rsidP="000E3004">
            <w:pPr>
              <w:rPr>
                <w:sz w:val="18"/>
                <w:szCs w:val="18"/>
                <w:lang w:val="en-US"/>
              </w:rPr>
            </w:pPr>
            <w:r w:rsidRPr="00EA2326">
              <w:rPr>
                <w:sz w:val="18"/>
                <w:szCs w:val="18"/>
                <w:lang w:val="en-US"/>
              </w:rPr>
              <w:t>20.64</w:t>
            </w:r>
          </w:p>
        </w:tc>
      </w:tr>
      <w:tr w:rsidR="00944BA7" w14:paraId="44ED0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D2567" w14:textId="77777777" w:rsidR="00944BA7" w:rsidRDefault="00944BA7" w:rsidP="000E3004">
            <w:pPr>
              <w:rPr>
                <w:lang w:val="en-US"/>
              </w:rPr>
            </w:pPr>
          </w:p>
        </w:tc>
        <w:tc>
          <w:tcPr>
            <w:tcW w:w="1701" w:type="dxa"/>
            <w:tcBorders>
              <w:top w:val="nil"/>
              <w:bottom w:val="single" w:sz="2" w:space="0" w:color="auto"/>
            </w:tcBorders>
            <w:vAlign w:val="center"/>
          </w:tcPr>
          <w:p w14:paraId="78E09337"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A7CAB07"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BBA03B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A2E151F" w14:textId="77777777" w:rsidR="00944BA7" w:rsidRPr="00EA2326" w:rsidRDefault="00944BA7" w:rsidP="000E3004">
            <w:pPr>
              <w:rPr>
                <w:sz w:val="18"/>
                <w:szCs w:val="18"/>
                <w:lang w:val="en-US"/>
              </w:rPr>
            </w:pPr>
            <w:r w:rsidRPr="00EA2326">
              <w:rPr>
                <w:sz w:val="18"/>
                <w:szCs w:val="18"/>
                <w:lang w:val="en-US"/>
              </w:rPr>
              <w:t>3.87</w:t>
            </w:r>
          </w:p>
        </w:tc>
      </w:tr>
      <w:tr w:rsidR="00944BA7" w14:paraId="0CF7931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B020D" w14:textId="77777777" w:rsidR="00944BA7" w:rsidRDefault="00944BA7" w:rsidP="000E3004">
            <w:r>
              <w:t>16</w:t>
            </w:r>
          </w:p>
        </w:tc>
        <w:tc>
          <w:tcPr>
            <w:tcW w:w="1701" w:type="dxa"/>
            <w:tcBorders>
              <w:top w:val="single" w:sz="4" w:space="0" w:color="auto"/>
              <w:bottom w:val="single" w:sz="4" w:space="0" w:color="auto"/>
            </w:tcBorders>
            <w:vAlign w:val="center"/>
          </w:tcPr>
          <w:p w14:paraId="76CA9F96" w14:textId="77777777" w:rsidR="00944BA7" w:rsidRDefault="00944BA7" w:rsidP="000E3004">
            <w:pPr>
              <w:rPr>
                <w:lang w:val="en-US"/>
              </w:rPr>
            </w:pPr>
            <w:r>
              <w:rPr>
                <w:lang w:val="en-US"/>
              </w:rPr>
              <w:t>CG50A</w:t>
            </w:r>
          </w:p>
          <w:p w14:paraId="565928CA" w14:textId="77777777" w:rsidR="00944BA7" w:rsidRDefault="00944BA7" w:rsidP="000E3004"/>
        </w:tc>
        <w:tc>
          <w:tcPr>
            <w:tcW w:w="4961" w:type="dxa"/>
            <w:tcBorders>
              <w:top w:val="single" w:sz="4" w:space="0" w:color="auto"/>
              <w:bottom w:val="single" w:sz="4" w:space="0" w:color="auto"/>
            </w:tcBorders>
            <w:vAlign w:val="center"/>
          </w:tcPr>
          <w:p w14:paraId="357EAB6B"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7830023"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7A91781" w14:textId="77777777" w:rsidR="00944BA7" w:rsidRPr="00BA641A" w:rsidRDefault="00944BA7" w:rsidP="000E3004">
            <w:pPr>
              <w:jc w:val="center"/>
              <w:rPr>
                <w:b/>
                <w:bCs/>
              </w:rPr>
            </w:pPr>
            <w:r w:rsidRPr="00BA641A">
              <w:rPr>
                <w:b/>
                <w:bCs/>
              </w:rPr>
              <w:t>56.10</w:t>
            </w:r>
          </w:p>
        </w:tc>
      </w:tr>
      <w:tr w:rsidR="00944BA7" w14:paraId="23878E3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1DFE6" w14:textId="77777777" w:rsidR="00944BA7" w:rsidRDefault="00944BA7" w:rsidP="000E3004">
            <w:pPr>
              <w:rPr>
                <w:lang w:val="en-US"/>
              </w:rPr>
            </w:pPr>
          </w:p>
        </w:tc>
        <w:tc>
          <w:tcPr>
            <w:tcW w:w="1701" w:type="dxa"/>
            <w:tcBorders>
              <w:top w:val="nil"/>
              <w:bottom w:val="single" w:sz="2" w:space="0" w:color="auto"/>
            </w:tcBorders>
            <w:vAlign w:val="center"/>
          </w:tcPr>
          <w:p w14:paraId="5E874389"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636B577"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DC4FC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DED4BF3" w14:textId="77777777" w:rsidR="00944BA7" w:rsidRPr="00EA2326" w:rsidRDefault="00944BA7" w:rsidP="000E3004">
            <w:pPr>
              <w:rPr>
                <w:sz w:val="18"/>
                <w:szCs w:val="18"/>
                <w:lang w:val="en-US"/>
              </w:rPr>
            </w:pPr>
            <w:r w:rsidRPr="00EA2326">
              <w:rPr>
                <w:sz w:val="18"/>
                <w:szCs w:val="18"/>
                <w:lang w:val="en-US"/>
              </w:rPr>
              <w:t>134.303</w:t>
            </w:r>
          </w:p>
        </w:tc>
      </w:tr>
      <w:tr w:rsidR="00944BA7" w14:paraId="6D2C4D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7546F" w14:textId="77777777" w:rsidR="00944BA7" w:rsidRDefault="00944BA7" w:rsidP="000E3004">
            <w:pPr>
              <w:rPr>
                <w:lang w:val="en-US"/>
              </w:rPr>
            </w:pPr>
          </w:p>
        </w:tc>
        <w:tc>
          <w:tcPr>
            <w:tcW w:w="1701" w:type="dxa"/>
            <w:tcBorders>
              <w:top w:val="nil"/>
              <w:bottom w:val="single" w:sz="2" w:space="0" w:color="auto"/>
            </w:tcBorders>
            <w:vAlign w:val="center"/>
          </w:tcPr>
          <w:p w14:paraId="711EDD3E"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481A9932"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3F73EECD"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5D9D0DEE" w14:textId="77777777" w:rsidR="00944BA7" w:rsidRPr="00EA2326" w:rsidRDefault="00944BA7" w:rsidP="000E3004">
            <w:pPr>
              <w:rPr>
                <w:sz w:val="18"/>
                <w:szCs w:val="18"/>
                <w:lang w:val="en-US"/>
              </w:rPr>
            </w:pPr>
            <w:r w:rsidRPr="00EA2326">
              <w:rPr>
                <w:sz w:val="18"/>
                <w:szCs w:val="18"/>
                <w:lang w:val="en-US"/>
              </w:rPr>
              <w:t>56.941</w:t>
            </w:r>
          </w:p>
        </w:tc>
      </w:tr>
      <w:tr w:rsidR="00944BA7" w14:paraId="72FA35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4297C" w14:textId="77777777" w:rsidR="00944BA7" w:rsidRDefault="00944BA7" w:rsidP="000E3004">
            <w:pPr>
              <w:rPr>
                <w:lang w:val="en-US"/>
              </w:rPr>
            </w:pPr>
          </w:p>
        </w:tc>
        <w:tc>
          <w:tcPr>
            <w:tcW w:w="1701" w:type="dxa"/>
            <w:tcBorders>
              <w:top w:val="nil"/>
              <w:bottom w:val="single" w:sz="2" w:space="0" w:color="auto"/>
            </w:tcBorders>
            <w:vAlign w:val="center"/>
          </w:tcPr>
          <w:p w14:paraId="6A08645E"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EFF60AF"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62D010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8E23A5" w14:textId="77777777" w:rsidR="00944BA7" w:rsidRPr="00EA2326" w:rsidRDefault="00944BA7" w:rsidP="000E3004">
            <w:pPr>
              <w:rPr>
                <w:sz w:val="18"/>
                <w:szCs w:val="18"/>
                <w:lang w:val="en-US"/>
              </w:rPr>
            </w:pPr>
            <w:r w:rsidRPr="00EA2326">
              <w:rPr>
                <w:sz w:val="18"/>
                <w:szCs w:val="18"/>
                <w:lang w:val="en-US"/>
              </w:rPr>
              <w:t>241.23</w:t>
            </w:r>
          </w:p>
        </w:tc>
      </w:tr>
      <w:tr w:rsidR="00944BA7" w14:paraId="12DB3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7D194" w14:textId="77777777" w:rsidR="00944BA7" w:rsidRDefault="00944BA7" w:rsidP="000E3004">
            <w:pPr>
              <w:rPr>
                <w:lang w:val="en-US"/>
              </w:rPr>
            </w:pPr>
          </w:p>
        </w:tc>
        <w:tc>
          <w:tcPr>
            <w:tcW w:w="1701" w:type="dxa"/>
            <w:tcBorders>
              <w:top w:val="nil"/>
              <w:bottom w:val="single" w:sz="2" w:space="0" w:color="auto"/>
            </w:tcBorders>
            <w:vAlign w:val="center"/>
          </w:tcPr>
          <w:p w14:paraId="098FCB8C"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C8076D9"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175C5D7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D7B6B96" w14:textId="77777777" w:rsidR="00944BA7" w:rsidRPr="00EA2326" w:rsidRDefault="00944BA7" w:rsidP="000E3004">
            <w:pPr>
              <w:rPr>
                <w:sz w:val="18"/>
                <w:szCs w:val="18"/>
                <w:lang w:val="en-US"/>
              </w:rPr>
            </w:pPr>
            <w:r w:rsidRPr="00EA2326">
              <w:rPr>
                <w:sz w:val="18"/>
                <w:szCs w:val="18"/>
                <w:lang w:val="en-US"/>
              </w:rPr>
              <w:t>11.22</w:t>
            </w:r>
          </w:p>
        </w:tc>
      </w:tr>
      <w:tr w:rsidR="00944BA7" w14:paraId="5EA3855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C6DA9" w14:textId="77777777" w:rsidR="00944BA7" w:rsidRDefault="00944BA7" w:rsidP="000E3004">
            <w:pPr>
              <w:rPr>
                <w:lang w:val="en-US"/>
              </w:rPr>
            </w:pPr>
          </w:p>
        </w:tc>
        <w:tc>
          <w:tcPr>
            <w:tcW w:w="1701" w:type="dxa"/>
            <w:tcBorders>
              <w:top w:val="nil"/>
              <w:bottom w:val="single" w:sz="2" w:space="0" w:color="auto"/>
            </w:tcBorders>
            <w:vAlign w:val="center"/>
          </w:tcPr>
          <w:p w14:paraId="3507D6F2"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8CDC0C8"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58697B57"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ADABC5" w14:textId="77777777" w:rsidR="00944BA7" w:rsidRPr="00EA2326" w:rsidRDefault="00944BA7" w:rsidP="000E3004">
            <w:pPr>
              <w:rPr>
                <w:sz w:val="18"/>
                <w:szCs w:val="18"/>
                <w:lang w:val="en-US"/>
              </w:rPr>
            </w:pPr>
            <w:r w:rsidRPr="00EA2326">
              <w:rPr>
                <w:sz w:val="18"/>
                <w:szCs w:val="18"/>
                <w:lang w:val="en-US"/>
              </w:rPr>
              <w:t>1.122</w:t>
            </w:r>
          </w:p>
        </w:tc>
      </w:tr>
      <w:tr w:rsidR="00944BA7" w14:paraId="0310AE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0816D" w14:textId="77777777" w:rsidR="00944BA7" w:rsidRDefault="00944BA7" w:rsidP="000E3004">
            <w:pPr>
              <w:rPr>
                <w:lang w:val="en-US"/>
              </w:rPr>
            </w:pPr>
          </w:p>
        </w:tc>
        <w:tc>
          <w:tcPr>
            <w:tcW w:w="1701" w:type="dxa"/>
            <w:tcBorders>
              <w:top w:val="nil"/>
              <w:bottom w:val="single" w:sz="2" w:space="0" w:color="auto"/>
            </w:tcBorders>
            <w:vAlign w:val="center"/>
          </w:tcPr>
          <w:p w14:paraId="3FB20C5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C91167D"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51896E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B62A996" w14:textId="77777777" w:rsidR="00944BA7" w:rsidRPr="00EA2326" w:rsidRDefault="00944BA7" w:rsidP="000E3004">
            <w:pPr>
              <w:rPr>
                <w:sz w:val="18"/>
                <w:szCs w:val="18"/>
                <w:lang w:val="en-US"/>
              </w:rPr>
            </w:pPr>
            <w:r w:rsidRPr="00EA2326">
              <w:rPr>
                <w:sz w:val="18"/>
                <w:szCs w:val="18"/>
                <w:lang w:val="en-US"/>
              </w:rPr>
              <w:t>0.224</w:t>
            </w:r>
          </w:p>
        </w:tc>
      </w:tr>
      <w:tr w:rsidR="00944BA7" w14:paraId="3E498A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D75C9" w14:textId="77777777" w:rsidR="00944BA7" w:rsidRDefault="00944BA7" w:rsidP="000E3004">
            <w:pPr>
              <w:rPr>
                <w:lang w:val="en-US"/>
              </w:rPr>
            </w:pPr>
          </w:p>
        </w:tc>
        <w:tc>
          <w:tcPr>
            <w:tcW w:w="1701" w:type="dxa"/>
            <w:tcBorders>
              <w:top w:val="nil"/>
              <w:bottom w:val="single" w:sz="2" w:space="0" w:color="auto"/>
            </w:tcBorders>
            <w:vAlign w:val="center"/>
          </w:tcPr>
          <w:p w14:paraId="496C7F08"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62522CAC"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0588A95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6D61752" w14:textId="77777777" w:rsidR="00944BA7" w:rsidRPr="00EA2326" w:rsidRDefault="00944BA7" w:rsidP="000E3004">
            <w:pPr>
              <w:rPr>
                <w:sz w:val="18"/>
                <w:szCs w:val="18"/>
                <w:lang w:val="en-US"/>
              </w:rPr>
            </w:pPr>
            <w:r w:rsidRPr="00EA2326">
              <w:rPr>
                <w:sz w:val="18"/>
                <w:szCs w:val="18"/>
                <w:lang w:val="en-US"/>
              </w:rPr>
              <w:t>4.095</w:t>
            </w:r>
          </w:p>
        </w:tc>
      </w:tr>
      <w:tr w:rsidR="00944BA7" w14:paraId="21DA4D7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0A481" w14:textId="77777777" w:rsidR="00944BA7" w:rsidRDefault="00944BA7" w:rsidP="000E3004">
            <w:pPr>
              <w:rPr>
                <w:lang w:val="en-US"/>
              </w:rPr>
            </w:pPr>
          </w:p>
        </w:tc>
        <w:tc>
          <w:tcPr>
            <w:tcW w:w="1701" w:type="dxa"/>
            <w:tcBorders>
              <w:top w:val="nil"/>
              <w:bottom w:val="single" w:sz="2" w:space="0" w:color="auto"/>
            </w:tcBorders>
            <w:vAlign w:val="center"/>
          </w:tcPr>
          <w:p w14:paraId="18F3B5A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88D1B90"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867573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F8A25D5" w14:textId="77777777" w:rsidR="00944BA7" w:rsidRPr="00EA2326" w:rsidRDefault="00944BA7" w:rsidP="000E3004">
            <w:pPr>
              <w:rPr>
                <w:sz w:val="18"/>
                <w:szCs w:val="18"/>
                <w:lang w:val="en-US"/>
              </w:rPr>
            </w:pPr>
            <w:r w:rsidRPr="00EA2326">
              <w:rPr>
                <w:sz w:val="18"/>
                <w:szCs w:val="18"/>
                <w:lang w:val="en-US"/>
              </w:rPr>
              <w:t>0.651</w:t>
            </w:r>
          </w:p>
        </w:tc>
      </w:tr>
      <w:tr w:rsidR="00944BA7" w14:paraId="64CEC68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9EC00" w14:textId="77777777" w:rsidR="00944BA7" w:rsidRDefault="00944BA7" w:rsidP="000E3004">
            <w:pPr>
              <w:rPr>
                <w:lang w:val="en-US"/>
              </w:rPr>
            </w:pPr>
          </w:p>
        </w:tc>
        <w:tc>
          <w:tcPr>
            <w:tcW w:w="1701" w:type="dxa"/>
            <w:tcBorders>
              <w:top w:val="nil"/>
              <w:bottom w:val="single" w:sz="2" w:space="0" w:color="auto"/>
            </w:tcBorders>
            <w:vAlign w:val="center"/>
          </w:tcPr>
          <w:p w14:paraId="193F90D2"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6A39371"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3C5C370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B72337" w14:textId="77777777" w:rsidR="00944BA7" w:rsidRPr="00EA2326" w:rsidRDefault="00944BA7" w:rsidP="000E3004">
            <w:pPr>
              <w:rPr>
                <w:sz w:val="18"/>
                <w:szCs w:val="18"/>
                <w:lang w:val="en-US"/>
              </w:rPr>
            </w:pPr>
            <w:r w:rsidRPr="00EA2326">
              <w:rPr>
                <w:sz w:val="18"/>
                <w:szCs w:val="18"/>
                <w:lang w:val="en-US"/>
              </w:rPr>
              <w:t>0.297</w:t>
            </w:r>
          </w:p>
        </w:tc>
      </w:tr>
      <w:tr w:rsidR="00944BA7" w14:paraId="7D2FA6E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20E50" w14:textId="77777777" w:rsidR="00944BA7" w:rsidRDefault="00944BA7" w:rsidP="000E3004">
            <w:r>
              <w:t>17</w:t>
            </w:r>
          </w:p>
        </w:tc>
        <w:tc>
          <w:tcPr>
            <w:tcW w:w="1701" w:type="dxa"/>
            <w:tcBorders>
              <w:top w:val="single" w:sz="4" w:space="0" w:color="auto"/>
              <w:bottom w:val="single" w:sz="4" w:space="0" w:color="auto"/>
            </w:tcBorders>
            <w:vAlign w:val="center"/>
          </w:tcPr>
          <w:p w14:paraId="430C0FE5" w14:textId="77777777" w:rsidR="00944BA7" w:rsidRDefault="00944BA7" w:rsidP="000E3004">
            <w:pPr>
              <w:rPr>
                <w:lang w:val="en-US"/>
              </w:rPr>
            </w:pPr>
            <w:r>
              <w:rPr>
                <w:lang w:val="en-US"/>
              </w:rPr>
              <w:t>CG50A</w:t>
            </w:r>
          </w:p>
          <w:p w14:paraId="40CA8F58" w14:textId="77777777" w:rsidR="00944BA7" w:rsidRDefault="00944BA7" w:rsidP="000E3004"/>
        </w:tc>
        <w:tc>
          <w:tcPr>
            <w:tcW w:w="4961" w:type="dxa"/>
            <w:tcBorders>
              <w:top w:val="single" w:sz="4" w:space="0" w:color="auto"/>
              <w:bottom w:val="single" w:sz="4" w:space="0" w:color="auto"/>
            </w:tcBorders>
            <w:vAlign w:val="center"/>
          </w:tcPr>
          <w:p w14:paraId="35EA03ED" w14:textId="77777777" w:rsidR="00944BA7" w:rsidRPr="00790DE7" w:rsidRDefault="00944BA7" w:rsidP="000E3004">
            <w:pPr>
              <w:rPr>
                <w:lang w:val="en-US"/>
              </w:rPr>
            </w:pPr>
            <w:r w:rsidRPr="00790DE7">
              <w:rPr>
                <w:lang w:val="en-US"/>
              </w:rPr>
              <w:t>Executarea pardoselilor din granit natural fixate pe adeziv (Granit natural rosu Novodanilovka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DA5769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C32A03" w14:textId="77777777" w:rsidR="00944BA7" w:rsidRPr="00BA641A" w:rsidRDefault="00944BA7" w:rsidP="000E3004">
            <w:pPr>
              <w:jc w:val="center"/>
              <w:rPr>
                <w:b/>
                <w:bCs/>
              </w:rPr>
            </w:pPr>
            <w:r w:rsidRPr="00BA641A">
              <w:rPr>
                <w:b/>
                <w:bCs/>
              </w:rPr>
              <w:t>60.20</w:t>
            </w:r>
          </w:p>
        </w:tc>
      </w:tr>
      <w:tr w:rsidR="00944BA7" w14:paraId="1C3989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2E8D3" w14:textId="77777777" w:rsidR="00944BA7" w:rsidRDefault="00944BA7" w:rsidP="000E3004">
            <w:pPr>
              <w:rPr>
                <w:lang w:val="en-US"/>
              </w:rPr>
            </w:pPr>
          </w:p>
        </w:tc>
        <w:tc>
          <w:tcPr>
            <w:tcW w:w="1701" w:type="dxa"/>
            <w:tcBorders>
              <w:top w:val="nil"/>
              <w:bottom w:val="single" w:sz="2" w:space="0" w:color="auto"/>
            </w:tcBorders>
            <w:vAlign w:val="center"/>
          </w:tcPr>
          <w:p w14:paraId="5E4AB8B3"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39C80E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609B1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ED90C" w14:textId="77777777" w:rsidR="00944BA7" w:rsidRPr="00EA2326" w:rsidRDefault="00944BA7" w:rsidP="000E3004">
            <w:pPr>
              <w:rPr>
                <w:sz w:val="18"/>
                <w:szCs w:val="18"/>
                <w:lang w:val="en-US"/>
              </w:rPr>
            </w:pPr>
            <w:r w:rsidRPr="00EA2326">
              <w:rPr>
                <w:sz w:val="18"/>
                <w:szCs w:val="18"/>
                <w:lang w:val="en-US"/>
              </w:rPr>
              <w:t>144.119</w:t>
            </w:r>
          </w:p>
        </w:tc>
      </w:tr>
      <w:tr w:rsidR="00944BA7" w14:paraId="39075C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BED46" w14:textId="77777777" w:rsidR="00944BA7" w:rsidRDefault="00944BA7" w:rsidP="000E3004">
            <w:pPr>
              <w:rPr>
                <w:lang w:val="en-US"/>
              </w:rPr>
            </w:pPr>
          </w:p>
        </w:tc>
        <w:tc>
          <w:tcPr>
            <w:tcW w:w="1701" w:type="dxa"/>
            <w:tcBorders>
              <w:top w:val="nil"/>
              <w:bottom w:val="single" w:sz="2" w:space="0" w:color="auto"/>
            </w:tcBorders>
            <w:vAlign w:val="center"/>
          </w:tcPr>
          <w:p w14:paraId="09DA74B1" w14:textId="77777777" w:rsidR="00944BA7" w:rsidRDefault="00944BA7" w:rsidP="000E3004">
            <w:pPr>
              <w:jc w:val="center"/>
              <w:rPr>
                <w:sz w:val="16"/>
                <w:szCs w:val="16"/>
                <w:lang w:val="en-US"/>
              </w:rPr>
            </w:pPr>
            <w:r>
              <w:rPr>
                <w:sz w:val="16"/>
                <w:szCs w:val="16"/>
                <w:lang w:val="en-US"/>
              </w:rPr>
              <w:t>2670112202059</w:t>
            </w:r>
          </w:p>
        </w:tc>
        <w:tc>
          <w:tcPr>
            <w:tcW w:w="4961" w:type="dxa"/>
            <w:tcBorders>
              <w:top w:val="nil"/>
              <w:bottom w:val="single" w:sz="2" w:space="0" w:color="auto"/>
            </w:tcBorders>
          </w:tcPr>
          <w:p w14:paraId="1CBB711C" w14:textId="77777777" w:rsidR="00944BA7" w:rsidRPr="00EA2326" w:rsidRDefault="00944BA7" w:rsidP="000E3004">
            <w:pPr>
              <w:rPr>
                <w:sz w:val="18"/>
                <w:szCs w:val="18"/>
                <w:lang w:val="en-US"/>
              </w:rPr>
            </w:pPr>
            <w:r w:rsidRPr="00EA2326">
              <w:rPr>
                <w:sz w:val="18"/>
                <w:szCs w:val="18"/>
                <w:lang w:val="en-US"/>
              </w:rPr>
              <w:t>Placi de granit natural rosuNovodanilovka gr. 20mm</w:t>
            </w:r>
          </w:p>
        </w:tc>
        <w:tc>
          <w:tcPr>
            <w:tcW w:w="1560" w:type="dxa"/>
            <w:tcBorders>
              <w:top w:val="nil"/>
              <w:bottom w:val="single" w:sz="2" w:space="0" w:color="auto"/>
            </w:tcBorders>
          </w:tcPr>
          <w:p w14:paraId="5DEF0B99"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369CD0E9" w14:textId="77777777" w:rsidR="00944BA7" w:rsidRPr="00EA2326" w:rsidRDefault="00944BA7" w:rsidP="000E3004">
            <w:pPr>
              <w:rPr>
                <w:sz w:val="18"/>
                <w:szCs w:val="18"/>
                <w:lang w:val="en-US"/>
              </w:rPr>
            </w:pPr>
            <w:r w:rsidRPr="00EA2326">
              <w:rPr>
                <w:sz w:val="18"/>
                <w:szCs w:val="18"/>
                <w:lang w:val="en-US"/>
              </w:rPr>
              <w:t>61.103</w:t>
            </w:r>
          </w:p>
        </w:tc>
      </w:tr>
      <w:tr w:rsidR="00944BA7" w14:paraId="449A59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FFC5C" w14:textId="77777777" w:rsidR="00944BA7" w:rsidRDefault="00944BA7" w:rsidP="000E3004">
            <w:pPr>
              <w:rPr>
                <w:lang w:val="en-US"/>
              </w:rPr>
            </w:pPr>
          </w:p>
        </w:tc>
        <w:tc>
          <w:tcPr>
            <w:tcW w:w="1701" w:type="dxa"/>
            <w:tcBorders>
              <w:top w:val="nil"/>
              <w:bottom w:val="single" w:sz="2" w:space="0" w:color="auto"/>
            </w:tcBorders>
            <w:vAlign w:val="center"/>
          </w:tcPr>
          <w:p w14:paraId="4B015819"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0D9D888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6F8B8DE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7CF3E6A" w14:textId="77777777" w:rsidR="00944BA7" w:rsidRPr="00EA2326" w:rsidRDefault="00944BA7" w:rsidP="000E3004">
            <w:pPr>
              <w:rPr>
                <w:sz w:val="18"/>
                <w:szCs w:val="18"/>
                <w:lang w:val="en-US"/>
              </w:rPr>
            </w:pPr>
            <w:r w:rsidRPr="00EA2326">
              <w:rPr>
                <w:sz w:val="18"/>
                <w:szCs w:val="18"/>
                <w:lang w:val="en-US"/>
              </w:rPr>
              <w:t>258.86</w:t>
            </w:r>
          </w:p>
        </w:tc>
      </w:tr>
      <w:tr w:rsidR="00944BA7" w14:paraId="2775D30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B39E9" w14:textId="77777777" w:rsidR="00944BA7" w:rsidRDefault="00944BA7" w:rsidP="000E3004">
            <w:pPr>
              <w:rPr>
                <w:lang w:val="en-US"/>
              </w:rPr>
            </w:pPr>
          </w:p>
        </w:tc>
        <w:tc>
          <w:tcPr>
            <w:tcW w:w="1701" w:type="dxa"/>
            <w:tcBorders>
              <w:top w:val="nil"/>
              <w:bottom w:val="single" w:sz="2" w:space="0" w:color="auto"/>
            </w:tcBorders>
            <w:vAlign w:val="center"/>
          </w:tcPr>
          <w:p w14:paraId="5C9993DB"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ACA2E46"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095DF49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47E2C49" w14:textId="77777777" w:rsidR="00944BA7" w:rsidRPr="00EA2326" w:rsidRDefault="00944BA7" w:rsidP="000E3004">
            <w:pPr>
              <w:rPr>
                <w:sz w:val="18"/>
                <w:szCs w:val="18"/>
                <w:lang w:val="en-US"/>
              </w:rPr>
            </w:pPr>
            <w:r w:rsidRPr="00EA2326">
              <w:rPr>
                <w:sz w:val="18"/>
                <w:szCs w:val="18"/>
                <w:lang w:val="en-US"/>
              </w:rPr>
              <w:t>12.04</w:t>
            </w:r>
          </w:p>
        </w:tc>
      </w:tr>
      <w:tr w:rsidR="00944BA7" w14:paraId="5C95A1B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D533C" w14:textId="77777777" w:rsidR="00944BA7" w:rsidRDefault="00944BA7" w:rsidP="000E3004">
            <w:pPr>
              <w:rPr>
                <w:lang w:val="en-US"/>
              </w:rPr>
            </w:pPr>
          </w:p>
        </w:tc>
        <w:tc>
          <w:tcPr>
            <w:tcW w:w="1701" w:type="dxa"/>
            <w:tcBorders>
              <w:top w:val="nil"/>
              <w:bottom w:val="single" w:sz="2" w:space="0" w:color="auto"/>
            </w:tcBorders>
            <w:vAlign w:val="center"/>
          </w:tcPr>
          <w:p w14:paraId="5BDF1EA1"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19A6EDD1"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3FE30E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9A72726" w14:textId="77777777" w:rsidR="00944BA7" w:rsidRPr="00EA2326" w:rsidRDefault="00944BA7" w:rsidP="000E3004">
            <w:pPr>
              <w:rPr>
                <w:sz w:val="18"/>
                <w:szCs w:val="18"/>
                <w:lang w:val="en-US"/>
              </w:rPr>
            </w:pPr>
            <w:r w:rsidRPr="00EA2326">
              <w:rPr>
                <w:sz w:val="18"/>
                <w:szCs w:val="18"/>
                <w:lang w:val="en-US"/>
              </w:rPr>
              <w:t>1.204</w:t>
            </w:r>
          </w:p>
        </w:tc>
      </w:tr>
      <w:tr w:rsidR="00944BA7" w14:paraId="1D8C23A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AADB1" w14:textId="77777777" w:rsidR="00944BA7" w:rsidRDefault="00944BA7" w:rsidP="000E3004">
            <w:pPr>
              <w:rPr>
                <w:lang w:val="en-US"/>
              </w:rPr>
            </w:pPr>
          </w:p>
        </w:tc>
        <w:tc>
          <w:tcPr>
            <w:tcW w:w="1701" w:type="dxa"/>
            <w:tcBorders>
              <w:top w:val="nil"/>
              <w:bottom w:val="single" w:sz="2" w:space="0" w:color="auto"/>
            </w:tcBorders>
            <w:vAlign w:val="center"/>
          </w:tcPr>
          <w:p w14:paraId="5E965DEE"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9E4C67"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8E5D63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45720A6" w14:textId="77777777" w:rsidR="00944BA7" w:rsidRPr="00EA2326" w:rsidRDefault="00944BA7" w:rsidP="000E3004">
            <w:pPr>
              <w:rPr>
                <w:sz w:val="18"/>
                <w:szCs w:val="18"/>
                <w:lang w:val="en-US"/>
              </w:rPr>
            </w:pPr>
            <w:r w:rsidRPr="00EA2326">
              <w:rPr>
                <w:sz w:val="18"/>
                <w:szCs w:val="18"/>
                <w:lang w:val="en-US"/>
              </w:rPr>
              <w:t>0.241</w:t>
            </w:r>
          </w:p>
        </w:tc>
      </w:tr>
      <w:tr w:rsidR="00944BA7" w14:paraId="4F579F7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14D23" w14:textId="77777777" w:rsidR="00944BA7" w:rsidRDefault="00944BA7" w:rsidP="000E3004">
            <w:pPr>
              <w:rPr>
                <w:lang w:val="en-US"/>
              </w:rPr>
            </w:pPr>
          </w:p>
        </w:tc>
        <w:tc>
          <w:tcPr>
            <w:tcW w:w="1701" w:type="dxa"/>
            <w:tcBorders>
              <w:top w:val="nil"/>
              <w:bottom w:val="single" w:sz="2" w:space="0" w:color="auto"/>
            </w:tcBorders>
            <w:vAlign w:val="center"/>
          </w:tcPr>
          <w:p w14:paraId="7838EE69"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3B1F22EA"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348B2CB9"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3F7425" w14:textId="77777777" w:rsidR="00944BA7" w:rsidRPr="00EA2326" w:rsidRDefault="00944BA7" w:rsidP="000E3004">
            <w:pPr>
              <w:rPr>
                <w:sz w:val="18"/>
                <w:szCs w:val="18"/>
                <w:lang w:val="en-US"/>
              </w:rPr>
            </w:pPr>
            <w:r w:rsidRPr="00EA2326">
              <w:rPr>
                <w:sz w:val="18"/>
                <w:szCs w:val="18"/>
                <w:lang w:val="en-US"/>
              </w:rPr>
              <w:t>4.395</w:t>
            </w:r>
          </w:p>
        </w:tc>
      </w:tr>
      <w:tr w:rsidR="00944BA7" w14:paraId="109C6E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8D3A8C" w14:textId="77777777" w:rsidR="00944BA7" w:rsidRDefault="00944BA7" w:rsidP="000E3004">
            <w:pPr>
              <w:rPr>
                <w:lang w:val="en-US"/>
              </w:rPr>
            </w:pPr>
          </w:p>
        </w:tc>
        <w:tc>
          <w:tcPr>
            <w:tcW w:w="1701" w:type="dxa"/>
            <w:tcBorders>
              <w:top w:val="nil"/>
              <w:bottom w:val="single" w:sz="2" w:space="0" w:color="auto"/>
            </w:tcBorders>
            <w:vAlign w:val="center"/>
          </w:tcPr>
          <w:p w14:paraId="180BEE0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CB7E61A"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6033F9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AAB2DB" w14:textId="77777777" w:rsidR="00944BA7" w:rsidRPr="00EA2326" w:rsidRDefault="00944BA7" w:rsidP="000E3004">
            <w:pPr>
              <w:rPr>
                <w:sz w:val="18"/>
                <w:szCs w:val="18"/>
                <w:lang w:val="en-US"/>
              </w:rPr>
            </w:pPr>
            <w:r w:rsidRPr="00EA2326">
              <w:rPr>
                <w:sz w:val="18"/>
                <w:szCs w:val="18"/>
                <w:lang w:val="en-US"/>
              </w:rPr>
              <w:t>0.698</w:t>
            </w:r>
          </w:p>
        </w:tc>
      </w:tr>
      <w:tr w:rsidR="00944BA7" w14:paraId="1A4CB2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C70EB" w14:textId="77777777" w:rsidR="00944BA7" w:rsidRDefault="00944BA7" w:rsidP="000E3004">
            <w:pPr>
              <w:rPr>
                <w:lang w:val="en-US"/>
              </w:rPr>
            </w:pPr>
          </w:p>
        </w:tc>
        <w:tc>
          <w:tcPr>
            <w:tcW w:w="1701" w:type="dxa"/>
            <w:tcBorders>
              <w:top w:val="nil"/>
              <w:bottom w:val="single" w:sz="2" w:space="0" w:color="auto"/>
            </w:tcBorders>
            <w:vAlign w:val="center"/>
          </w:tcPr>
          <w:p w14:paraId="15C4D1C6"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AB049B5"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1808881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A5A6E78" w14:textId="77777777" w:rsidR="00944BA7" w:rsidRPr="00EA2326" w:rsidRDefault="00944BA7" w:rsidP="000E3004">
            <w:pPr>
              <w:rPr>
                <w:sz w:val="18"/>
                <w:szCs w:val="18"/>
                <w:lang w:val="en-US"/>
              </w:rPr>
            </w:pPr>
            <w:r w:rsidRPr="00EA2326">
              <w:rPr>
                <w:sz w:val="18"/>
                <w:szCs w:val="18"/>
                <w:lang w:val="en-US"/>
              </w:rPr>
              <w:t>0.319</w:t>
            </w:r>
          </w:p>
        </w:tc>
      </w:tr>
      <w:tr w:rsidR="00944BA7" w14:paraId="7A00D54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23E53" w14:textId="77777777" w:rsidR="00944BA7" w:rsidRDefault="00944BA7" w:rsidP="000E3004">
            <w:r>
              <w:t>18</w:t>
            </w:r>
          </w:p>
        </w:tc>
        <w:tc>
          <w:tcPr>
            <w:tcW w:w="1701" w:type="dxa"/>
            <w:tcBorders>
              <w:top w:val="single" w:sz="4" w:space="0" w:color="auto"/>
              <w:bottom w:val="single" w:sz="4" w:space="0" w:color="auto"/>
            </w:tcBorders>
            <w:vAlign w:val="center"/>
          </w:tcPr>
          <w:p w14:paraId="52FDA8A7" w14:textId="77777777" w:rsidR="00944BA7" w:rsidRDefault="00944BA7" w:rsidP="000E3004">
            <w:pPr>
              <w:rPr>
                <w:lang w:val="en-US"/>
              </w:rPr>
            </w:pPr>
            <w:r>
              <w:rPr>
                <w:lang w:val="en-US"/>
              </w:rPr>
              <w:t>CI14A</w:t>
            </w:r>
          </w:p>
          <w:p w14:paraId="683BF8D7" w14:textId="77777777" w:rsidR="00944BA7" w:rsidRDefault="00944BA7" w:rsidP="000E3004"/>
        </w:tc>
        <w:tc>
          <w:tcPr>
            <w:tcW w:w="4961" w:type="dxa"/>
            <w:tcBorders>
              <w:top w:val="single" w:sz="4" w:space="0" w:color="auto"/>
              <w:bottom w:val="single" w:sz="4" w:space="0" w:color="auto"/>
            </w:tcBorders>
            <w:vAlign w:val="center"/>
          </w:tcPr>
          <w:p w14:paraId="5FC638B4" w14:textId="77777777" w:rsidR="00944BA7" w:rsidRPr="00790DE7" w:rsidRDefault="00944BA7" w:rsidP="000E3004">
            <w:pPr>
              <w:rPr>
                <w:lang w:val="en-US"/>
              </w:rPr>
            </w:pPr>
            <w:r w:rsidRPr="00790DE7">
              <w:rPr>
                <w:lang w:val="en-US"/>
              </w:rPr>
              <w:t>Elemente liniare (plinte) din placi din Granit natural Galaxy Black gr. 20mm de calitatea superioara - ofertantul va include in pretul unitar toate operatiunile necesare pentru realizarea completa a lucrarii, inclusiv taierea si debitarea, ajustarea, polisarea si bizotarea muchiilor,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27A411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720A258" w14:textId="77777777" w:rsidR="00944BA7" w:rsidRPr="00BA641A" w:rsidRDefault="00944BA7" w:rsidP="000E3004">
            <w:pPr>
              <w:jc w:val="center"/>
              <w:rPr>
                <w:b/>
                <w:bCs/>
              </w:rPr>
            </w:pPr>
            <w:r w:rsidRPr="00BA641A">
              <w:rPr>
                <w:b/>
                <w:bCs/>
              </w:rPr>
              <w:t>16.20</w:t>
            </w:r>
          </w:p>
        </w:tc>
      </w:tr>
      <w:tr w:rsidR="00944BA7" w14:paraId="57D2D9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2A6F7" w14:textId="77777777" w:rsidR="00944BA7" w:rsidRDefault="00944BA7" w:rsidP="000E3004">
            <w:pPr>
              <w:rPr>
                <w:lang w:val="en-US"/>
              </w:rPr>
            </w:pPr>
          </w:p>
        </w:tc>
        <w:tc>
          <w:tcPr>
            <w:tcW w:w="1701" w:type="dxa"/>
            <w:tcBorders>
              <w:top w:val="nil"/>
              <w:bottom w:val="single" w:sz="2" w:space="0" w:color="auto"/>
            </w:tcBorders>
            <w:vAlign w:val="center"/>
          </w:tcPr>
          <w:p w14:paraId="39CBFE9D"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1F39F4E"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A335E1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FAE2BCA" w14:textId="77777777" w:rsidR="00944BA7" w:rsidRPr="00EA2326" w:rsidRDefault="00944BA7" w:rsidP="000E3004">
            <w:pPr>
              <w:rPr>
                <w:sz w:val="18"/>
                <w:szCs w:val="18"/>
                <w:lang w:val="en-US"/>
              </w:rPr>
            </w:pPr>
            <w:r w:rsidRPr="00EA2326">
              <w:rPr>
                <w:sz w:val="18"/>
                <w:szCs w:val="18"/>
                <w:lang w:val="en-US"/>
              </w:rPr>
              <w:t>6.48</w:t>
            </w:r>
          </w:p>
        </w:tc>
      </w:tr>
      <w:tr w:rsidR="00944BA7" w14:paraId="037A6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EB361" w14:textId="77777777" w:rsidR="00944BA7" w:rsidRDefault="00944BA7" w:rsidP="000E3004">
            <w:pPr>
              <w:rPr>
                <w:lang w:val="en-US"/>
              </w:rPr>
            </w:pPr>
          </w:p>
        </w:tc>
        <w:tc>
          <w:tcPr>
            <w:tcW w:w="1701" w:type="dxa"/>
            <w:tcBorders>
              <w:top w:val="nil"/>
              <w:bottom w:val="single" w:sz="2" w:space="0" w:color="auto"/>
            </w:tcBorders>
            <w:vAlign w:val="center"/>
          </w:tcPr>
          <w:p w14:paraId="36646CB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AAEE6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8914C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EDE517" w14:textId="77777777" w:rsidR="00944BA7" w:rsidRPr="00EA2326" w:rsidRDefault="00944BA7" w:rsidP="000E3004">
            <w:pPr>
              <w:rPr>
                <w:sz w:val="18"/>
                <w:szCs w:val="18"/>
                <w:lang w:val="en-US"/>
              </w:rPr>
            </w:pPr>
            <w:r w:rsidRPr="00EA2326">
              <w:rPr>
                <w:sz w:val="18"/>
                <w:szCs w:val="18"/>
                <w:lang w:val="en-US"/>
              </w:rPr>
              <w:t>1.62</w:t>
            </w:r>
          </w:p>
        </w:tc>
      </w:tr>
      <w:tr w:rsidR="00944BA7" w14:paraId="0EAF5E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BFF40" w14:textId="77777777" w:rsidR="00944BA7" w:rsidRDefault="00944BA7" w:rsidP="000E3004">
            <w:pPr>
              <w:rPr>
                <w:lang w:val="en-US"/>
              </w:rPr>
            </w:pPr>
          </w:p>
        </w:tc>
        <w:tc>
          <w:tcPr>
            <w:tcW w:w="1701" w:type="dxa"/>
            <w:tcBorders>
              <w:top w:val="nil"/>
              <w:bottom w:val="single" w:sz="2" w:space="0" w:color="auto"/>
            </w:tcBorders>
            <w:vAlign w:val="center"/>
          </w:tcPr>
          <w:p w14:paraId="720BE99A" w14:textId="77777777" w:rsidR="00944BA7" w:rsidRDefault="00944BA7" w:rsidP="000E300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E0DB15B" w14:textId="77777777" w:rsidR="00944BA7" w:rsidRPr="00EA2326" w:rsidRDefault="00944BA7" w:rsidP="000E3004">
            <w:pPr>
              <w:rPr>
                <w:sz w:val="18"/>
                <w:szCs w:val="18"/>
                <w:lang w:val="en-US"/>
              </w:rPr>
            </w:pPr>
            <w:r w:rsidRPr="00EA2326">
              <w:rPr>
                <w:sz w:val="18"/>
                <w:szCs w:val="18"/>
                <w:lang w:val="en-US"/>
              </w:rPr>
              <w:t>Elementeliniare din Granit natural Galaxy Black gr. 20mm</w:t>
            </w:r>
          </w:p>
        </w:tc>
        <w:tc>
          <w:tcPr>
            <w:tcW w:w="1560" w:type="dxa"/>
            <w:tcBorders>
              <w:top w:val="nil"/>
              <w:bottom w:val="single" w:sz="2" w:space="0" w:color="auto"/>
            </w:tcBorders>
          </w:tcPr>
          <w:p w14:paraId="7E59C5FF"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50DD4F3" w14:textId="77777777" w:rsidR="00944BA7" w:rsidRPr="00EA2326" w:rsidRDefault="00944BA7" w:rsidP="000E3004">
            <w:pPr>
              <w:rPr>
                <w:sz w:val="18"/>
                <w:szCs w:val="18"/>
                <w:lang w:val="en-US"/>
              </w:rPr>
            </w:pPr>
            <w:r w:rsidRPr="00EA2326">
              <w:rPr>
                <w:sz w:val="18"/>
                <w:szCs w:val="18"/>
                <w:lang w:val="en-US"/>
              </w:rPr>
              <w:t>17.35</w:t>
            </w:r>
          </w:p>
        </w:tc>
      </w:tr>
      <w:tr w:rsidR="00944BA7" w14:paraId="3869F11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15249" w14:textId="77777777" w:rsidR="00944BA7" w:rsidRDefault="00944BA7" w:rsidP="000E3004">
            <w:pPr>
              <w:rPr>
                <w:lang w:val="en-US"/>
              </w:rPr>
            </w:pPr>
          </w:p>
        </w:tc>
        <w:tc>
          <w:tcPr>
            <w:tcW w:w="1701" w:type="dxa"/>
            <w:tcBorders>
              <w:top w:val="nil"/>
              <w:bottom w:val="single" w:sz="2" w:space="0" w:color="auto"/>
            </w:tcBorders>
            <w:vAlign w:val="center"/>
          </w:tcPr>
          <w:p w14:paraId="2B7EC211"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38E7D04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302E264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57F86F9" w14:textId="77777777" w:rsidR="00944BA7" w:rsidRPr="00EA2326" w:rsidRDefault="00944BA7" w:rsidP="000E3004">
            <w:pPr>
              <w:rPr>
                <w:sz w:val="18"/>
                <w:szCs w:val="18"/>
                <w:lang w:val="en-US"/>
              </w:rPr>
            </w:pPr>
            <w:r w:rsidRPr="00EA2326">
              <w:rPr>
                <w:sz w:val="18"/>
                <w:szCs w:val="18"/>
                <w:lang w:val="en-US"/>
              </w:rPr>
              <w:t>5.954</w:t>
            </w:r>
          </w:p>
        </w:tc>
      </w:tr>
      <w:tr w:rsidR="00944BA7" w14:paraId="5203E0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322A0" w14:textId="77777777" w:rsidR="00944BA7" w:rsidRDefault="00944BA7" w:rsidP="000E3004">
            <w:pPr>
              <w:rPr>
                <w:lang w:val="en-US"/>
              </w:rPr>
            </w:pPr>
          </w:p>
        </w:tc>
        <w:tc>
          <w:tcPr>
            <w:tcW w:w="1701" w:type="dxa"/>
            <w:tcBorders>
              <w:top w:val="nil"/>
              <w:bottom w:val="single" w:sz="2" w:space="0" w:color="auto"/>
            </w:tcBorders>
            <w:vAlign w:val="center"/>
          </w:tcPr>
          <w:p w14:paraId="37642619" w14:textId="77777777" w:rsidR="00944BA7" w:rsidRDefault="00944BA7" w:rsidP="000E300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8165BFC" w14:textId="77777777" w:rsidR="00944BA7" w:rsidRPr="00EA2326" w:rsidRDefault="00944BA7" w:rsidP="000E3004">
            <w:pPr>
              <w:rPr>
                <w:sz w:val="18"/>
                <w:szCs w:val="18"/>
                <w:lang w:val="en-US"/>
              </w:rPr>
            </w:pPr>
            <w:r w:rsidRPr="00EA2326">
              <w:rPr>
                <w:sz w:val="18"/>
                <w:szCs w:val="18"/>
                <w:lang w:val="en-US"/>
              </w:rPr>
              <w:t>Distantieri de rost</w:t>
            </w:r>
          </w:p>
        </w:tc>
        <w:tc>
          <w:tcPr>
            <w:tcW w:w="1560" w:type="dxa"/>
            <w:tcBorders>
              <w:top w:val="nil"/>
              <w:bottom w:val="single" w:sz="2" w:space="0" w:color="auto"/>
            </w:tcBorders>
          </w:tcPr>
          <w:p w14:paraId="2CD3904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533422" w14:textId="77777777" w:rsidR="00944BA7" w:rsidRPr="00EA2326" w:rsidRDefault="00944BA7" w:rsidP="000E3004">
            <w:pPr>
              <w:rPr>
                <w:sz w:val="18"/>
                <w:szCs w:val="18"/>
                <w:lang w:val="en-US"/>
              </w:rPr>
            </w:pPr>
            <w:r w:rsidRPr="00EA2326">
              <w:rPr>
                <w:sz w:val="18"/>
                <w:szCs w:val="18"/>
                <w:lang w:val="en-US"/>
              </w:rPr>
              <w:t>102.06</w:t>
            </w:r>
          </w:p>
        </w:tc>
      </w:tr>
      <w:tr w:rsidR="00944BA7" w14:paraId="73F418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CC757E" w14:textId="77777777" w:rsidR="00944BA7" w:rsidRDefault="00944BA7" w:rsidP="000E3004">
            <w:pPr>
              <w:rPr>
                <w:lang w:val="en-US"/>
              </w:rPr>
            </w:pPr>
          </w:p>
        </w:tc>
        <w:tc>
          <w:tcPr>
            <w:tcW w:w="1701" w:type="dxa"/>
            <w:tcBorders>
              <w:top w:val="nil"/>
              <w:bottom w:val="single" w:sz="2" w:space="0" w:color="auto"/>
            </w:tcBorders>
            <w:vAlign w:val="center"/>
          </w:tcPr>
          <w:p w14:paraId="33C46526" w14:textId="77777777" w:rsidR="00944BA7" w:rsidRDefault="00944BA7" w:rsidP="000E300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0693EBF" w14:textId="77777777" w:rsidR="00944BA7" w:rsidRPr="00EA2326" w:rsidRDefault="00944BA7" w:rsidP="000E300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3098D3F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209905C" w14:textId="77777777" w:rsidR="00944BA7" w:rsidRPr="00EA2326" w:rsidRDefault="00944BA7" w:rsidP="000E3004">
            <w:pPr>
              <w:rPr>
                <w:sz w:val="18"/>
                <w:szCs w:val="18"/>
                <w:lang w:val="en-US"/>
              </w:rPr>
            </w:pPr>
            <w:r w:rsidRPr="00EA2326">
              <w:rPr>
                <w:sz w:val="18"/>
                <w:szCs w:val="18"/>
                <w:lang w:val="en-US"/>
              </w:rPr>
              <w:t>1.701</w:t>
            </w:r>
          </w:p>
        </w:tc>
      </w:tr>
      <w:tr w:rsidR="00944BA7" w14:paraId="77516E1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CC2BC" w14:textId="77777777" w:rsidR="00944BA7" w:rsidRDefault="00944BA7" w:rsidP="000E3004">
            <w:pPr>
              <w:rPr>
                <w:lang w:val="en-US"/>
              </w:rPr>
            </w:pPr>
          </w:p>
        </w:tc>
        <w:tc>
          <w:tcPr>
            <w:tcW w:w="1701" w:type="dxa"/>
            <w:tcBorders>
              <w:top w:val="nil"/>
              <w:bottom w:val="single" w:sz="2" w:space="0" w:color="auto"/>
            </w:tcBorders>
            <w:vAlign w:val="center"/>
          </w:tcPr>
          <w:p w14:paraId="5FA79736" w14:textId="77777777" w:rsidR="00944BA7" w:rsidRDefault="00944BA7" w:rsidP="000E300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B60E8A1" w14:textId="77777777" w:rsidR="00944BA7" w:rsidRPr="00EA2326" w:rsidRDefault="00944BA7" w:rsidP="000E300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0FC9458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7DFCA1" w14:textId="77777777" w:rsidR="00944BA7" w:rsidRPr="00EA2326" w:rsidRDefault="00944BA7" w:rsidP="000E3004">
            <w:pPr>
              <w:rPr>
                <w:sz w:val="18"/>
                <w:szCs w:val="18"/>
                <w:lang w:val="en-US"/>
              </w:rPr>
            </w:pPr>
            <w:r w:rsidRPr="00EA2326">
              <w:rPr>
                <w:sz w:val="18"/>
                <w:szCs w:val="18"/>
                <w:lang w:val="en-US"/>
              </w:rPr>
              <w:t>4.86</w:t>
            </w:r>
          </w:p>
        </w:tc>
      </w:tr>
      <w:tr w:rsidR="00944BA7" w14:paraId="61909FB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A9FF7" w14:textId="77777777" w:rsidR="00944BA7" w:rsidRDefault="00944BA7" w:rsidP="000E3004">
            <w:pPr>
              <w:rPr>
                <w:lang w:val="en-US"/>
              </w:rPr>
            </w:pPr>
          </w:p>
        </w:tc>
        <w:tc>
          <w:tcPr>
            <w:tcW w:w="1701" w:type="dxa"/>
            <w:tcBorders>
              <w:top w:val="nil"/>
              <w:bottom w:val="single" w:sz="2" w:space="0" w:color="auto"/>
            </w:tcBorders>
            <w:vAlign w:val="center"/>
          </w:tcPr>
          <w:p w14:paraId="6ED76E37" w14:textId="77777777" w:rsidR="00944BA7" w:rsidRDefault="00944BA7" w:rsidP="000E300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9AC299E" w14:textId="77777777" w:rsidR="00944BA7" w:rsidRPr="00EA2326" w:rsidRDefault="00944BA7" w:rsidP="000E3004">
            <w:pPr>
              <w:rPr>
                <w:sz w:val="18"/>
                <w:szCs w:val="18"/>
                <w:lang w:val="en-US"/>
              </w:rPr>
            </w:pPr>
            <w:r w:rsidRPr="00EA2326">
              <w:rPr>
                <w:sz w:val="18"/>
                <w:szCs w:val="18"/>
                <w:lang w:val="en-US"/>
              </w:rPr>
              <w:t>Masina de taiatgresie, cu disc D=500 mm, de 5,5 Kw</w:t>
            </w:r>
          </w:p>
        </w:tc>
        <w:tc>
          <w:tcPr>
            <w:tcW w:w="1560" w:type="dxa"/>
            <w:tcBorders>
              <w:top w:val="nil"/>
              <w:bottom w:val="single" w:sz="2" w:space="0" w:color="auto"/>
            </w:tcBorders>
          </w:tcPr>
          <w:p w14:paraId="3CC5732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DDEA5EE" w14:textId="77777777" w:rsidR="00944BA7" w:rsidRPr="00EA2326" w:rsidRDefault="00944BA7" w:rsidP="000E3004">
            <w:pPr>
              <w:rPr>
                <w:sz w:val="18"/>
                <w:szCs w:val="18"/>
                <w:lang w:val="en-US"/>
              </w:rPr>
            </w:pPr>
            <w:r w:rsidRPr="00EA2326">
              <w:rPr>
                <w:sz w:val="18"/>
                <w:szCs w:val="18"/>
                <w:lang w:val="en-US"/>
              </w:rPr>
              <w:t>0.81</w:t>
            </w:r>
          </w:p>
        </w:tc>
      </w:tr>
      <w:tr w:rsidR="00944BA7" w14:paraId="35CB90F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BD386" w14:textId="77777777" w:rsidR="00944BA7" w:rsidRDefault="00944BA7" w:rsidP="000E3004">
            <w:pPr>
              <w:rPr>
                <w:lang w:val="en-US"/>
              </w:rPr>
            </w:pPr>
          </w:p>
        </w:tc>
        <w:tc>
          <w:tcPr>
            <w:tcW w:w="1701" w:type="dxa"/>
            <w:tcBorders>
              <w:top w:val="nil"/>
              <w:bottom w:val="single" w:sz="2" w:space="0" w:color="auto"/>
            </w:tcBorders>
            <w:vAlign w:val="center"/>
          </w:tcPr>
          <w:p w14:paraId="6BFE7D51"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1A6AC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97E88B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64EBD94" w14:textId="77777777" w:rsidR="00944BA7" w:rsidRPr="00EA2326" w:rsidRDefault="00944BA7" w:rsidP="000E3004">
            <w:pPr>
              <w:rPr>
                <w:sz w:val="18"/>
                <w:szCs w:val="18"/>
                <w:lang w:val="en-US"/>
              </w:rPr>
            </w:pPr>
            <w:r w:rsidRPr="00EA2326">
              <w:rPr>
                <w:sz w:val="18"/>
                <w:szCs w:val="18"/>
                <w:lang w:val="en-US"/>
              </w:rPr>
              <w:t>0.016</w:t>
            </w:r>
          </w:p>
        </w:tc>
      </w:tr>
      <w:tr w:rsidR="00944BA7" w:rsidRPr="005C230D" w14:paraId="29144A22" w14:textId="77777777" w:rsidTr="000E3004">
        <w:tc>
          <w:tcPr>
            <w:tcW w:w="709" w:type="dxa"/>
            <w:tcBorders>
              <w:top w:val="nil"/>
              <w:left w:val="single" w:sz="6" w:space="0" w:color="auto"/>
              <w:bottom w:val="nil"/>
              <w:right w:val="nil"/>
            </w:tcBorders>
          </w:tcPr>
          <w:p w14:paraId="5D85F28E" w14:textId="77777777" w:rsidR="00944BA7" w:rsidRDefault="00944BA7" w:rsidP="000E3004">
            <w:pPr>
              <w:jc w:val="center"/>
            </w:pPr>
          </w:p>
        </w:tc>
        <w:tc>
          <w:tcPr>
            <w:tcW w:w="1701" w:type="dxa"/>
            <w:tcBorders>
              <w:top w:val="nil"/>
              <w:left w:val="single" w:sz="6" w:space="0" w:color="auto"/>
              <w:bottom w:val="nil"/>
              <w:right w:val="nil"/>
            </w:tcBorders>
          </w:tcPr>
          <w:p w14:paraId="76B717B6" w14:textId="77777777" w:rsidR="00944BA7" w:rsidRDefault="00944BA7" w:rsidP="000E3004"/>
        </w:tc>
        <w:tc>
          <w:tcPr>
            <w:tcW w:w="4961" w:type="dxa"/>
            <w:tcBorders>
              <w:top w:val="nil"/>
              <w:left w:val="single" w:sz="6" w:space="0" w:color="auto"/>
              <w:bottom w:val="nil"/>
              <w:right w:val="nil"/>
            </w:tcBorders>
          </w:tcPr>
          <w:p w14:paraId="6915910F"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1.3. Placi comemorative din granit (3 buc)</w:t>
            </w:r>
          </w:p>
        </w:tc>
        <w:tc>
          <w:tcPr>
            <w:tcW w:w="1560" w:type="dxa"/>
            <w:tcBorders>
              <w:top w:val="nil"/>
              <w:left w:val="single" w:sz="6" w:space="0" w:color="auto"/>
              <w:bottom w:val="nil"/>
              <w:right w:val="nil"/>
            </w:tcBorders>
          </w:tcPr>
          <w:p w14:paraId="7B6AD4A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6DBDB9" w14:textId="77777777" w:rsidR="00944BA7" w:rsidRPr="00790DE7" w:rsidRDefault="00944BA7" w:rsidP="000E3004">
            <w:pPr>
              <w:rPr>
                <w:lang w:val="en-US"/>
              </w:rPr>
            </w:pPr>
          </w:p>
        </w:tc>
      </w:tr>
      <w:tr w:rsidR="00944BA7" w14:paraId="76EA35D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CD1B9" w14:textId="77777777" w:rsidR="00944BA7" w:rsidRDefault="00944BA7" w:rsidP="000E3004">
            <w:r>
              <w:t>19</w:t>
            </w:r>
          </w:p>
        </w:tc>
        <w:tc>
          <w:tcPr>
            <w:tcW w:w="1701" w:type="dxa"/>
            <w:tcBorders>
              <w:top w:val="single" w:sz="4" w:space="0" w:color="auto"/>
              <w:bottom w:val="single" w:sz="4" w:space="0" w:color="auto"/>
            </w:tcBorders>
            <w:vAlign w:val="center"/>
          </w:tcPr>
          <w:p w14:paraId="0BB651BE" w14:textId="77777777" w:rsidR="00944BA7" w:rsidRDefault="00944BA7" w:rsidP="000E3004">
            <w:pPr>
              <w:rPr>
                <w:lang w:val="en-US"/>
              </w:rPr>
            </w:pPr>
            <w:r>
              <w:rPr>
                <w:lang w:val="en-US"/>
              </w:rPr>
              <w:t>CN54B</w:t>
            </w:r>
          </w:p>
          <w:p w14:paraId="6C6AADF4" w14:textId="77777777" w:rsidR="00944BA7" w:rsidRDefault="00944BA7" w:rsidP="000E3004"/>
        </w:tc>
        <w:tc>
          <w:tcPr>
            <w:tcW w:w="4961" w:type="dxa"/>
            <w:tcBorders>
              <w:top w:val="single" w:sz="4" w:space="0" w:color="auto"/>
              <w:bottom w:val="single" w:sz="4" w:space="0" w:color="auto"/>
            </w:tcBorders>
            <w:vAlign w:val="center"/>
          </w:tcPr>
          <w:p w14:paraId="53A051DD" w14:textId="77777777" w:rsidR="00944BA7" w:rsidRPr="00790DE7" w:rsidRDefault="00944BA7" w:rsidP="000E3004">
            <w:pPr>
              <w:rPr>
                <w:lang w:val="en-US"/>
              </w:rPr>
            </w:pPr>
            <w:r w:rsidRPr="00790DE7">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48717E9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512A253" w14:textId="77777777" w:rsidR="00944BA7" w:rsidRPr="00BA641A" w:rsidRDefault="00944BA7" w:rsidP="000E3004">
            <w:pPr>
              <w:jc w:val="center"/>
              <w:rPr>
                <w:b/>
                <w:bCs/>
              </w:rPr>
            </w:pPr>
            <w:r w:rsidRPr="00BA641A">
              <w:rPr>
                <w:b/>
                <w:bCs/>
              </w:rPr>
              <w:t>12.70</w:t>
            </w:r>
          </w:p>
        </w:tc>
      </w:tr>
      <w:tr w:rsidR="00944BA7" w14:paraId="0E2F90D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FBA2B" w14:textId="77777777" w:rsidR="00944BA7" w:rsidRDefault="00944BA7" w:rsidP="000E3004">
            <w:pPr>
              <w:rPr>
                <w:lang w:val="en-US"/>
              </w:rPr>
            </w:pPr>
          </w:p>
        </w:tc>
        <w:tc>
          <w:tcPr>
            <w:tcW w:w="1701" w:type="dxa"/>
            <w:tcBorders>
              <w:top w:val="nil"/>
              <w:bottom w:val="single" w:sz="2" w:space="0" w:color="auto"/>
            </w:tcBorders>
            <w:vAlign w:val="center"/>
          </w:tcPr>
          <w:p w14:paraId="6635C748"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82AEFD2"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623F1CE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4402E3" w14:textId="77777777" w:rsidR="00944BA7" w:rsidRPr="00EA2326" w:rsidRDefault="00944BA7" w:rsidP="000E3004">
            <w:pPr>
              <w:rPr>
                <w:sz w:val="18"/>
                <w:szCs w:val="18"/>
                <w:lang w:val="en-US"/>
              </w:rPr>
            </w:pPr>
            <w:r w:rsidRPr="00EA2326">
              <w:rPr>
                <w:sz w:val="18"/>
                <w:szCs w:val="18"/>
                <w:lang w:val="en-US"/>
              </w:rPr>
              <w:t>1.524</w:t>
            </w:r>
          </w:p>
        </w:tc>
      </w:tr>
      <w:tr w:rsidR="00944BA7" w14:paraId="6EA338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346F1" w14:textId="77777777" w:rsidR="00944BA7" w:rsidRDefault="00944BA7" w:rsidP="000E3004">
            <w:pPr>
              <w:rPr>
                <w:lang w:val="en-US"/>
              </w:rPr>
            </w:pPr>
          </w:p>
        </w:tc>
        <w:tc>
          <w:tcPr>
            <w:tcW w:w="1701" w:type="dxa"/>
            <w:tcBorders>
              <w:top w:val="nil"/>
              <w:bottom w:val="single" w:sz="2" w:space="0" w:color="auto"/>
            </w:tcBorders>
            <w:vAlign w:val="center"/>
          </w:tcPr>
          <w:p w14:paraId="31555B0D"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292D0D9"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4562E7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E571A91" w14:textId="77777777" w:rsidR="00944BA7" w:rsidRPr="00EA2326" w:rsidRDefault="00944BA7" w:rsidP="000E3004">
            <w:pPr>
              <w:rPr>
                <w:sz w:val="18"/>
                <w:szCs w:val="18"/>
                <w:lang w:val="en-US"/>
              </w:rPr>
            </w:pPr>
            <w:r w:rsidRPr="00EA2326">
              <w:rPr>
                <w:sz w:val="18"/>
                <w:szCs w:val="18"/>
                <w:lang w:val="en-US"/>
              </w:rPr>
              <w:t>5.27</w:t>
            </w:r>
          </w:p>
        </w:tc>
      </w:tr>
      <w:tr w:rsidR="00944BA7" w14:paraId="04A3CC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83193" w14:textId="77777777" w:rsidR="00944BA7" w:rsidRDefault="00944BA7" w:rsidP="000E3004">
            <w:pPr>
              <w:rPr>
                <w:lang w:val="en-US"/>
              </w:rPr>
            </w:pPr>
          </w:p>
        </w:tc>
        <w:tc>
          <w:tcPr>
            <w:tcW w:w="1701" w:type="dxa"/>
            <w:tcBorders>
              <w:top w:val="nil"/>
              <w:bottom w:val="single" w:sz="2" w:space="0" w:color="auto"/>
            </w:tcBorders>
            <w:vAlign w:val="center"/>
          </w:tcPr>
          <w:p w14:paraId="635279A4"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6E116CFB"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D8EC24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8C1248B" w14:textId="77777777" w:rsidR="00944BA7" w:rsidRPr="00EA2326" w:rsidRDefault="00944BA7" w:rsidP="000E3004">
            <w:pPr>
              <w:rPr>
                <w:sz w:val="18"/>
                <w:szCs w:val="18"/>
                <w:lang w:val="en-US"/>
              </w:rPr>
            </w:pPr>
            <w:r w:rsidRPr="00EA2326">
              <w:rPr>
                <w:sz w:val="18"/>
                <w:szCs w:val="18"/>
                <w:lang w:val="en-US"/>
              </w:rPr>
              <w:t>0.635</w:t>
            </w:r>
          </w:p>
        </w:tc>
      </w:tr>
      <w:tr w:rsidR="00944BA7" w14:paraId="21A9759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BBDFA" w14:textId="77777777" w:rsidR="00944BA7" w:rsidRDefault="00944BA7" w:rsidP="000E3004">
            <w:r>
              <w:t>20</w:t>
            </w:r>
          </w:p>
        </w:tc>
        <w:tc>
          <w:tcPr>
            <w:tcW w:w="1701" w:type="dxa"/>
            <w:tcBorders>
              <w:top w:val="single" w:sz="4" w:space="0" w:color="auto"/>
              <w:bottom w:val="single" w:sz="4" w:space="0" w:color="auto"/>
            </w:tcBorders>
            <w:vAlign w:val="center"/>
          </w:tcPr>
          <w:p w14:paraId="7B13D012" w14:textId="77777777" w:rsidR="00944BA7" w:rsidRDefault="00944BA7" w:rsidP="000E3004">
            <w:pPr>
              <w:rPr>
                <w:lang w:val="en-US"/>
              </w:rPr>
            </w:pPr>
            <w:r>
              <w:rPr>
                <w:lang w:val="en-US"/>
              </w:rPr>
              <w:t>CG50A</w:t>
            </w:r>
          </w:p>
          <w:p w14:paraId="422241D8" w14:textId="77777777" w:rsidR="00944BA7" w:rsidRDefault="00944BA7" w:rsidP="000E3004"/>
        </w:tc>
        <w:tc>
          <w:tcPr>
            <w:tcW w:w="4961" w:type="dxa"/>
            <w:tcBorders>
              <w:top w:val="single" w:sz="4" w:space="0" w:color="auto"/>
              <w:bottom w:val="single" w:sz="4" w:space="0" w:color="auto"/>
            </w:tcBorders>
            <w:vAlign w:val="center"/>
          </w:tcPr>
          <w:p w14:paraId="3744C653"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479233C"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649A0C5" w14:textId="77777777" w:rsidR="00944BA7" w:rsidRPr="00BA641A" w:rsidRDefault="00944BA7" w:rsidP="000E3004">
            <w:pPr>
              <w:jc w:val="center"/>
              <w:rPr>
                <w:b/>
                <w:bCs/>
              </w:rPr>
            </w:pPr>
            <w:r w:rsidRPr="00BA641A">
              <w:rPr>
                <w:b/>
                <w:bCs/>
              </w:rPr>
              <w:t>12.70</w:t>
            </w:r>
          </w:p>
        </w:tc>
      </w:tr>
      <w:tr w:rsidR="00944BA7" w14:paraId="48E745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0FB64" w14:textId="77777777" w:rsidR="00944BA7" w:rsidRDefault="00944BA7" w:rsidP="000E3004">
            <w:pPr>
              <w:rPr>
                <w:lang w:val="en-US"/>
              </w:rPr>
            </w:pPr>
          </w:p>
        </w:tc>
        <w:tc>
          <w:tcPr>
            <w:tcW w:w="1701" w:type="dxa"/>
            <w:tcBorders>
              <w:top w:val="nil"/>
              <w:bottom w:val="single" w:sz="2" w:space="0" w:color="auto"/>
            </w:tcBorders>
            <w:vAlign w:val="center"/>
          </w:tcPr>
          <w:p w14:paraId="0F892DDB"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CB0EE39"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AAFB50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1BFDF53" w14:textId="77777777" w:rsidR="00944BA7" w:rsidRPr="00EA2326" w:rsidRDefault="00944BA7" w:rsidP="000E3004">
            <w:pPr>
              <w:rPr>
                <w:sz w:val="18"/>
                <w:szCs w:val="18"/>
                <w:lang w:val="en-US"/>
              </w:rPr>
            </w:pPr>
            <w:r w:rsidRPr="00EA2326">
              <w:rPr>
                <w:sz w:val="18"/>
                <w:szCs w:val="18"/>
                <w:lang w:val="en-US"/>
              </w:rPr>
              <w:t>30.404</w:t>
            </w:r>
          </w:p>
        </w:tc>
      </w:tr>
      <w:tr w:rsidR="00944BA7" w14:paraId="0E803E2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EABF" w14:textId="77777777" w:rsidR="00944BA7" w:rsidRDefault="00944BA7" w:rsidP="000E3004">
            <w:pPr>
              <w:rPr>
                <w:lang w:val="en-US"/>
              </w:rPr>
            </w:pPr>
          </w:p>
        </w:tc>
        <w:tc>
          <w:tcPr>
            <w:tcW w:w="1701" w:type="dxa"/>
            <w:tcBorders>
              <w:top w:val="nil"/>
              <w:bottom w:val="single" w:sz="2" w:space="0" w:color="auto"/>
            </w:tcBorders>
            <w:vAlign w:val="center"/>
          </w:tcPr>
          <w:p w14:paraId="198E9321"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0DAF28A4"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13B6D247"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67ADB832" w14:textId="77777777" w:rsidR="00944BA7" w:rsidRPr="00EA2326" w:rsidRDefault="00944BA7" w:rsidP="000E3004">
            <w:pPr>
              <w:rPr>
                <w:sz w:val="18"/>
                <w:szCs w:val="18"/>
                <w:lang w:val="en-US"/>
              </w:rPr>
            </w:pPr>
            <w:r w:rsidRPr="00EA2326">
              <w:rPr>
                <w:sz w:val="18"/>
                <w:szCs w:val="18"/>
                <w:lang w:val="en-US"/>
              </w:rPr>
              <w:t>12.89</w:t>
            </w:r>
          </w:p>
        </w:tc>
      </w:tr>
      <w:tr w:rsidR="00944BA7" w14:paraId="582F658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DDAF97" w14:textId="77777777" w:rsidR="00944BA7" w:rsidRDefault="00944BA7" w:rsidP="000E3004">
            <w:pPr>
              <w:rPr>
                <w:lang w:val="en-US"/>
              </w:rPr>
            </w:pPr>
          </w:p>
        </w:tc>
        <w:tc>
          <w:tcPr>
            <w:tcW w:w="1701" w:type="dxa"/>
            <w:tcBorders>
              <w:top w:val="nil"/>
              <w:bottom w:val="single" w:sz="2" w:space="0" w:color="auto"/>
            </w:tcBorders>
            <w:vAlign w:val="center"/>
          </w:tcPr>
          <w:p w14:paraId="1BA627FF"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05929F1"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7AAE7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276873F" w14:textId="77777777" w:rsidR="00944BA7" w:rsidRPr="00EA2326" w:rsidRDefault="00944BA7" w:rsidP="000E3004">
            <w:pPr>
              <w:rPr>
                <w:sz w:val="18"/>
                <w:szCs w:val="18"/>
                <w:lang w:val="en-US"/>
              </w:rPr>
            </w:pPr>
            <w:r w:rsidRPr="00EA2326">
              <w:rPr>
                <w:sz w:val="18"/>
                <w:szCs w:val="18"/>
                <w:lang w:val="en-US"/>
              </w:rPr>
              <w:t>54.61</w:t>
            </w:r>
          </w:p>
        </w:tc>
      </w:tr>
      <w:tr w:rsidR="00944BA7" w14:paraId="738F242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716F5" w14:textId="77777777" w:rsidR="00944BA7" w:rsidRDefault="00944BA7" w:rsidP="000E3004">
            <w:pPr>
              <w:rPr>
                <w:lang w:val="en-US"/>
              </w:rPr>
            </w:pPr>
          </w:p>
        </w:tc>
        <w:tc>
          <w:tcPr>
            <w:tcW w:w="1701" w:type="dxa"/>
            <w:tcBorders>
              <w:top w:val="nil"/>
              <w:bottom w:val="single" w:sz="2" w:space="0" w:color="auto"/>
            </w:tcBorders>
            <w:vAlign w:val="center"/>
          </w:tcPr>
          <w:p w14:paraId="011874D9"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2475305"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2548A46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D81AF5" w14:textId="77777777" w:rsidR="00944BA7" w:rsidRPr="00EA2326" w:rsidRDefault="00944BA7" w:rsidP="000E3004">
            <w:pPr>
              <w:rPr>
                <w:sz w:val="18"/>
                <w:szCs w:val="18"/>
                <w:lang w:val="en-US"/>
              </w:rPr>
            </w:pPr>
            <w:r w:rsidRPr="00EA2326">
              <w:rPr>
                <w:sz w:val="18"/>
                <w:szCs w:val="18"/>
                <w:lang w:val="en-US"/>
              </w:rPr>
              <w:t>2.54</w:t>
            </w:r>
          </w:p>
        </w:tc>
      </w:tr>
      <w:tr w:rsidR="00944BA7" w14:paraId="21B04CB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AA0B1" w14:textId="77777777" w:rsidR="00944BA7" w:rsidRDefault="00944BA7" w:rsidP="000E3004">
            <w:pPr>
              <w:rPr>
                <w:lang w:val="en-US"/>
              </w:rPr>
            </w:pPr>
          </w:p>
        </w:tc>
        <w:tc>
          <w:tcPr>
            <w:tcW w:w="1701" w:type="dxa"/>
            <w:tcBorders>
              <w:top w:val="nil"/>
              <w:bottom w:val="single" w:sz="2" w:space="0" w:color="auto"/>
            </w:tcBorders>
            <w:vAlign w:val="center"/>
          </w:tcPr>
          <w:p w14:paraId="76A38CE0"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7B6060C3"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B6D0E8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D41ED9" w14:textId="77777777" w:rsidR="00944BA7" w:rsidRPr="00EA2326" w:rsidRDefault="00944BA7" w:rsidP="000E3004">
            <w:pPr>
              <w:rPr>
                <w:sz w:val="18"/>
                <w:szCs w:val="18"/>
                <w:lang w:val="en-US"/>
              </w:rPr>
            </w:pPr>
            <w:r w:rsidRPr="00EA2326">
              <w:rPr>
                <w:sz w:val="18"/>
                <w:szCs w:val="18"/>
                <w:lang w:val="en-US"/>
              </w:rPr>
              <w:t>0.254</w:t>
            </w:r>
          </w:p>
        </w:tc>
      </w:tr>
      <w:tr w:rsidR="00944BA7" w14:paraId="5CDDCD9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ADE53" w14:textId="77777777" w:rsidR="00944BA7" w:rsidRDefault="00944BA7" w:rsidP="000E3004">
            <w:pPr>
              <w:rPr>
                <w:lang w:val="en-US"/>
              </w:rPr>
            </w:pPr>
          </w:p>
        </w:tc>
        <w:tc>
          <w:tcPr>
            <w:tcW w:w="1701" w:type="dxa"/>
            <w:tcBorders>
              <w:top w:val="nil"/>
              <w:bottom w:val="single" w:sz="2" w:space="0" w:color="auto"/>
            </w:tcBorders>
            <w:vAlign w:val="center"/>
          </w:tcPr>
          <w:p w14:paraId="1BAFB639"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EEE78A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D97979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9FCF3B" w14:textId="77777777" w:rsidR="00944BA7" w:rsidRPr="00EA2326" w:rsidRDefault="00944BA7" w:rsidP="000E3004">
            <w:pPr>
              <w:rPr>
                <w:sz w:val="18"/>
                <w:szCs w:val="18"/>
                <w:lang w:val="en-US"/>
              </w:rPr>
            </w:pPr>
            <w:r w:rsidRPr="00EA2326">
              <w:rPr>
                <w:sz w:val="18"/>
                <w:szCs w:val="18"/>
                <w:lang w:val="en-US"/>
              </w:rPr>
              <w:t>0.051</w:t>
            </w:r>
          </w:p>
        </w:tc>
      </w:tr>
      <w:tr w:rsidR="00944BA7" w14:paraId="39C5C44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42A4A" w14:textId="77777777" w:rsidR="00944BA7" w:rsidRDefault="00944BA7" w:rsidP="000E3004">
            <w:pPr>
              <w:rPr>
                <w:lang w:val="en-US"/>
              </w:rPr>
            </w:pPr>
          </w:p>
        </w:tc>
        <w:tc>
          <w:tcPr>
            <w:tcW w:w="1701" w:type="dxa"/>
            <w:tcBorders>
              <w:top w:val="nil"/>
              <w:bottom w:val="single" w:sz="2" w:space="0" w:color="auto"/>
            </w:tcBorders>
            <w:vAlign w:val="center"/>
          </w:tcPr>
          <w:p w14:paraId="3A7720F7"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7387388"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1BB4ED0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6F68129" w14:textId="77777777" w:rsidR="00944BA7" w:rsidRPr="00EA2326" w:rsidRDefault="00944BA7" w:rsidP="000E3004">
            <w:pPr>
              <w:rPr>
                <w:sz w:val="18"/>
                <w:szCs w:val="18"/>
                <w:lang w:val="en-US"/>
              </w:rPr>
            </w:pPr>
            <w:r w:rsidRPr="00EA2326">
              <w:rPr>
                <w:sz w:val="18"/>
                <w:szCs w:val="18"/>
                <w:lang w:val="en-US"/>
              </w:rPr>
              <w:t>0.927</w:t>
            </w:r>
          </w:p>
        </w:tc>
      </w:tr>
      <w:tr w:rsidR="00944BA7" w14:paraId="0F010D0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7D572" w14:textId="77777777" w:rsidR="00944BA7" w:rsidRDefault="00944BA7" w:rsidP="000E3004">
            <w:pPr>
              <w:rPr>
                <w:lang w:val="en-US"/>
              </w:rPr>
            </w:pPr>
          </w:p>
        </w:tc>
        <w:tc>
          <w:tcPr>
            <w:tcW w:w="1701" w:type="dxa"/>
            <w:tcBorders>
              <w:top w:val="nil"/>
              <w:bottom w:val="single" w:sz="2" w:space="0" w:color="auto"/>
            </w:tcBorders>
            <w:vAlign w:val="center"/>
          </w:tcPr>
          <w:p w14:paraId="0E9467B5"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E5B56CE"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11E04B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A6A47C" w14:textId="77777777" w:rsidR="00944BA7" w:rsidRPr="00EA2326" w:rsidRDefault="00944BA7" w:rsidP="000E3004">
            <w:pPr>
              <w:rPr>
                <w:sz w:val="18"/>
                <w:szCs w:val="18"/>
                <w:lang w:val="en-US"/>
              </w:rPr>
            </w:pPr>
            <w:r w:rsidRPr="00EA2326">
              <w:rPr>
                <w:sz w:val="18"/>
                <w:szCs w:val="18"/>
                <w:lang w:val="en-US"/>
              </w:rPr>
              <w:t>0.147</w:t>
            </w:r>
          </w:p>
        </w:tc>
      </w:tr>
      <w:tr w:rsidR="00944BA7" w14:paraId="4125154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C9EAE" w14:textId="77777777" w:rsidR="00944BA7" w:rsidRDefault="00944BA7" w:rsidP="000E3004">
            <w:pPr>
              <w:rPr>
                <w:lang w:val="en-US"/>
              </w:rPr>
            </w:pPr>
          </w:p>
        </w:tc>
        <w:tc>
          <w:tcPr>
            <w:tcW w:w="1701" w:type="dxa"/>
            <w:tcBorders>
              <w:top w:val="nil"/>
              <w:bottom w:val="single" w:sz="2" w:space="0" w:color="auto"/>
            </w:tcBorders>
            <w:vAlign w:val="center"/>
          </w:tcPr>
          <w:p w14:paraId="1A403F59"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DCAED69"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5D0291D6"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6A19D87" w14:textId="77777777" w:rsidR="00944BA7" w:rsidRPr="00EA2326" w:rsidRDefault="00944BA7" w:rsidP="000E3004">
            <w:pPr>
              <w:rPr>
                <w:sz w:val="18"/>
                <w:szCs w:val="18"/>
                <w:lang w:val="en-US"/>
              </w:rPr>
            </w:pPr>
            <w:r w:rsidRPr="00EA2326">
              <w:rPr>
                <w:sz w:val="18"/>
                <w:szCs w:val="18"/>
                <w:lang w:val="en-US"/>
              </w:rPr>
              <w:t>0.067</w:t>
            </w:r>
          </w:p>
        </w:tc>
      </w:tr>
      <w:tr w:rsidR="00944BA7" w14:paraId="1129B0C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DA7A5" w14:textId="77777777" w:rsidR="00944BA7" w:rsidRDefault="00944BA7" w:rsidP="000E3004">
            <w:r>
              <w:t>21</w:t>
            </w:r>
          </w:p>
        </w:tc>
        <w:tc>
          <w:tcPr>
            <w:tcW w:w="1701" w:type="dxa"/>
            <w:tcBorders>
              <w:top w:val="single" w:sz="4" w:space="0" w:color="auto"/>
              <w:bottom w:val="single" w:sz="4" w:space="0" w:color="auto"/>
            </w:tcBorders>
            <w:vAlign w:val="center"/>
          </w:tcPr>
          <w:p w14:paraId="0F054BE5" w14:textId="77777777" w:rsidR="00944BA7" w:rsidRDefault="00944BA7" w:rsidP="000E3004">
            <w:pPr>
              <w:rPr>
                <w:lang w:val="en-US"/>
              </w:rPr>
            </w:pPr>
            <w:r>
              <w:rPr>
                <w:lang w:val="en-US"/>
              </w:rPr>
              <w:t>pret</w:t>
            </w:r>
          </w:p>
          <w:p w14:paraId="593D59B2" w14:textId="77777777" w:rsidR="00944BA7" w:rsidRDefault="00944BA7" w:rsidP="000E3004"/>
        </w:tc>
        <w:tc>
          <w:tcPr>
            <w:tcW w:w="4961" w:type="dxa"/>
            <w:tcBorders>
              <w:top w:val="single" w:sz="4" w:space="0" w:color="auto"/>
              <w:bottom w:val="single" w:sz="4" w:space="0" w:color="auto"/>
            </w:tcBorders>
            <w:vAlign w:val="center"/>
          </w:tcPr>
          <w:p w14:paraId="21A6E2C6" w14:textId="77777777" w:rsidR="00944BA7" w:rsidRPr="00790DE7" w:rsidRDefault="00944BA7" w:rsidP="000E3004">
            <w:pPr>
              <w:rPr>
                <w:lang w:val="en-US"/>
              </w:rPr>
            </w:pPr>
            <w:r w:rsidRPr="00790DE7">
              <w:rPr>
                <w:lang w:val="en-US"/>
              </w:rPr>
              <w:t xml:space="preserve">Executarea inscriptionarii textului pe placile comemorative din granit natural, conform </w:t>
            </w:r>
            <w:r w:rsidRPr="00790DE7">
              <w:rPr>
                <w:lang w:val="en-US"/>
              </w:rPr>
              <w:lastRenderedPageBreak/>
              <w:t>proiectului aprobat (placa nr. 1: 32 caractere)</w:t>
            </w:r>
          </w:p>
        </w:tc>
        <w:tc>
          <w:tcPr>
            <w:tcW w:w="1560" w:type="dxa"/>
            <w:tcBorders>
              <w:top w:val="single" w:sz="4" w:space="0" w:color="auto"/>
              <w:bottom w:val="single" w:sz="4" w:space="0" w:color="auto"/>
            </w:tcBorders>
            <w:vAlign w:val="center"/>
          </w:tcPr>
          <w:p w14:paraId="1A5688FE" w14:textId="77777777" w:rsidR="00944BA7" w:rsidRDefault="00944BA7" w:rsidP="000E3004">
            <w:pPr>
              <w:jc w:val="center"/>
            </w:pPr>
            <w:r>
              <w:lastRenderedPageBreak/>
              <w:t>buc</w:t>
            </w:r>
          </w:p>
        </w:tc>
        <w:tc>
          <w:tcPr>
            <w:tcW w:w="1559" w:type="dxa"/>
            <w:tcBorders>
              <w:top w:val="single" w:sz="4" w:space="0" w:color="auto"/>
              <w:bottom w:val="single" w:sz="4" w:space="0" w:color="auto"/>
            </w:tcBorders>
            <w:vAlign w:val="center"/>
          </w:tcPr>
          <w:p w14:paraId="04D2418F" w14:textId="77777777" w:rsidR="00944BA7" w:rsidRPr="00BA641A" w:rsidRDefault="00944BA7" w:rsidP="000E3004">
            <w:pPr>
              <w:jc w:val="center"/>
              <w:rPr>
                <w:b/>
                <w:bCs/>
              </w:rPr>
            </w:pPr>
            <w:r w:rsidRPr="00BA641A">
              <w:rPr>
                <w:b/>
                <w:bCs/>
              </w:rPr>
              <w:t>1.00</w:t>
            </w:r>
          </w:p>
        </w:tc>
      </w:tr>
      <w:tr w:rsidR="00944BA7" w14:paraId="6A0C7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004D0" w14:textId="77777777" w:rsidR="00944BA7" w:rsidRDefault="00944BA7" w:rsidP="000E3004">
            <w:pPr>
              <w:rPr>
                <w:lang w:val="en-US"/>
              </w:rPr>
            </w:pPr>
          </w:p>
        </w:tc>
        <w:tc>
          <w:tcPr>
            <w:tcW w:w="1701" w:type="dxa"/>
            <w:tcBorders>
              <w:top w:val="nil"/>
              <w:bottom w:val="single" w:sz="2" w:space="0" w:color="auto"/>
            </w:tcBorders>
            <w:vAlign w:val="center"/>
          </w:tcPr>
          <w:p w14:paraId="6F75415A" w14:textId="77777777" w:rsidR="00944BA7" w:rsidRDefault="00944BA7" w:rsidP="000E3004">
            <w:pPr>
              <w:jc w:val="center"/>
              <w:rPr>
                <w:sz w:val="16"/>
                <w:szCs w:val="16"/>
                <w:lang w:val="en-US"/>
              </w:rPr>
            </w:pPr>
            <w:r>
              <w:rPr>
                <w:sz w:val="16"/>
                <w:szCs w:val="16"/>
                <w:lang w:val="en-US"/>
              </w:rPr>
              <w:t>1001</w:t>
            </w:r>
          </w:p>
        </w:tc>
        <w:tc>
          <w:tcPr>
            <w:tcW w:w="4961" w:type="dxa"/>
            <w:tcBorders>
              <w:top w:val="nil"/>
              <w:bottom w:val="single" w:sz="2" w:space="0" w:color="auto"/>
            </w:tcBorders>
          </w:tcPr>
          <w:p w14:paraId="005916D4"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1: 32 caractere)</w:t>
            </w:r>
          </w:p>
        </w:tc>
        <w:tc>
          <w:tcPr>
            <w:tcW w:w="1560" w:type="dxa"/>
            <w:tcBorders>
              <w:top w:val="nil"/>
              <w:bottom w:val="single" w:sz="2" w:space="0" w:color="auto"/>
            </w:tcBorders>
          </w:tcPr>
          <w:p w14:paraId="74CD83AD"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B417AB0" w14:textId="77777777" w:rsidR="00944BA7" w:rsidRPr="00EA2326" w:rsidRDefault="00944BA7" w:rsidP="000E3004">
            <w:pPr>
              <w:rPr>
                <w:sz w:val="18"/>
                <w:szCs w:val="18"/>
                <w:lang w:val="en-US"/>
              </w:rPr>
            </w:pPr>
            <w:r w:rsidRPr="00EA2326">
              <w:rPr>
                <w:sz w:val="18"/>
                <w:szCs w:val="18"/>
                <w:lang w:val="en-US"/>
              </w:rPr>
              <w:t>1.00</w:t>
            </w:r>
          </w:p>
        </w:tc>
      </w:tr>
      <w:tr w:rsidR="00944BA7" w14:paraId="32351C7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3C06EA" w14:textId="77777777" w:rsidR="00944BA7" w:rsidRDefault="00944BA7" w:rsidP="000E3004">
            <w:r>
              <w:t>22</w:t>
            </w:r>
          </w:p>
        </w:tc>
        <w:tc>
          <w:tcPr>
            <w:tcW w:w="1701" w:type="dxa"/>
            <w:tcBorders>
              <w:top w:val="single" w:sz="4" w:space="0" w:color="auto"/>
              <w:bottom w:val="single" w:sz="4" w:space="0" w:color="auto"/>
            </w:tcBorders>
            <w:vAlign w:val="center"/>
          </w:tcPr>
          <w:p w14:paraId="48E23984" w14:textId="77777777" w:rsidR="00944BA7" w:rsidRDefault="00944BA7" w:rsidP="000E3004">
            <w:pPr>
              <w:rPr>
                <w:lang w:val="en-US"/>
              </w:rPr>
            </w:pPr>
            <w:r>
              <w:rPr>
                <w:lang w:val="en-US"/>
              </w:rPr>
              <w:t>pret</w:t>
            </w:r>
          </w:p>
          <w:p w14:paraId="29C55632" w14:textId="77777777" w:rsidR="00944BA7" w:rsidRDefault="00944BA7" w:rsidP="000E3004"/>
        </w:tc>
        <w:tc>
          <w:tcPr>
            <w:tcW w:w="4961" w:type="dxa"/>
            <w:tcBorders>
              <w:top w:val="single" w:sz="4" w:space="0" w:color="auto"/>
              <w:bottom w:val="single" w:sz="4" w:space="0" w:color="auto"/>
            </w:tcBorders>
            <w:vAlign w:val="center"/>
          </w:tcPr>
          <w:p w14:paraId="12887C75"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2: 143 caractere)</w:t>
            </w:r>
          </w:p>
        </w:tc>
        <w:tc>
          <w:tcPr>
            <w:tcW w:w="1560" w:type="dxa"/>
            <w:tcBorders>
              <w:top w:val="single" w:sz="4" w:space="0" w:color="auto"/>
              <w:bottom w:val="single" w:sz="4" w:space="0" w:color="auto"/>
            </w:tcBorders>
            <w:vAlign w:val="center"/>
          </w:tcPr>
          <w:p w14:paraId="191B422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5C503F1" w14:textId="77777777" w:rsidR="00944BA7" w:rsidRPr="00BA641A" w:rsidRDefault="00944BA7" w:rsidP="000E3004">
            <w:pPr>
              <w:jc w:val="center"/>
              <w:rPr>
                <w:b/>
                <w:bCs/>
              </w:rPr>
            </w:pPr>
            <w:r w:rsidRPr="00BA641A">
              <w:rPr>
                <w:b/>
                <w:bCs/>
              </w:rPr>
              <w:t>1.00</w:t>
            </w:r>
          </w:p>
        </w:tc>
      </w:tr>
      <w:tr w:rsidR="00944BA7" w14:paraId="3BE3C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24BB0" w14:textId="77777777" w:rsidR="00944BA7" w:rsidRDefault="00944BA7" w:rsidP="000E3004">
            <w:pPr>
              <w:rPr>
                <w:lang w:val="en-US"/>
              </w:rPr>
            </w:pPr>
          </w:p>
        </w:tc>
        <w:tc>
          <w:tcPr>
            <w:tcW w:w="1701" w:type="dxa"/>
            <w:tcBorders>
              <w:top w:val="nil"/>
              <w:bottom w:val="single" w:sz="2" w:space="0" w:color="auto"/>
            </w:tcBorders>
            <w:vAlign w:val="center"/>
          </w:tcPr>
          <w:p w14:paraId="196E70D6" w14:textId="77777777" w:rsidR="00944BA7" w:rsidRDefault="00944BA7" w:rsidP="000E3004">
            <w:pPr>
              <w:jc w:val="center"/>
              <w:rPr>
                <w:sz w:val="16"/>
                <w:szCs w:val="16"/>
                <w:lang w:val="en-US"/>
              </w:rPr>
            </w:pPr>
            <w:r>
              <w:rPr>
                <w:sz w:val="16"/>
                <w:szCs w:val="16"/>
                <w:lang w:val="en-US"/>
              </w:rPr>
              <w:t>1002</w:t>
            </w:r>
          </w:p>
        </w:tc>
        <w:tc>
          <w:tcPr>
            <w:tcW w:w="4961" w:type="dxa"/>
            <w:tcBorders>
              <w:top w:val="nil"/>
              <w:bottom w:val="single" w:sz="2" w:space="0" w:color="auto"/>
            </w:tcBorders>
          </w:tcPr>
          <w:p w14:paraId="3CEB89AD"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2: 143 caractere)</w:t>
            </w:r>
          </w:p>
        </w:tc>
        <w:tc>
          <w:tcPr>
            <w:tcW w:w="1560" w:type="dxa"/>
            <w:tcBorders>
              <w:top w:val="nil"/>
              <w:bottom w:val="single" w:sz="2" w:space="0" w:color="auto"/>
            </w:tcBorders>
          </w:tcPr>
          <w:p w14:paraId="330D73B6"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61CD9FF" w14:textId="77777777" w:rsidR="00944BA7" w:rsidRPr="00EA2326" w:rsidRDefault="00944BA7" w:rsidP="000E3004">
            <w:pPr>
              <w:rPr>
                <w:sz w:val="18"/>
                <w:szCs w:val="18"/>
                <w:lang w:val="en-US"/>
              </w:rPr>
            </w:pPr>
            <w:r w:rsidRPr="00EA2326">
              <w:rPr>
                <w:sz w:val="18"/>
                <w:szCs w:val="18"/>
                <w:lang w:val="en-US"/>
              </w:rPr>
              <w:t>1.00</w:t>
            </w:r>
          </w:p>
        </w:tc>
      </w:tr>
      <w:tr w:rsidR="00944BA7" w14:paraId="487C71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E3527" w14:textId="77777777" w:rsidR="00944BA7" w:rsidRDefault="00944BA7" w:rsidP="000E3004">
            <w:r>
              <w:t>23</w:t>
            </w:r>
          </w:p>
        </w:tc>
        <w:tc>
          <w:tcPr>
            <w:tcW w:w="1701" w:type="dxa"/>
            <w:tcBorders>
              <w:top w:val="single" w:sz="4" w:space="0" w:color="auto"/>
              <w:bottom w:val="single" w:sz="4" w:space="0" w:color="auto"/>
            </w:tcBorders>
            <w:vAlign w:val="center"/>
          </w:tcPr>
          <w:p w14:paraId="4689F34E" w14:textId="77777777" w:rsidR="00944BA7" w:rsidRDefault="00944BA7" w:rsidP="000E3004">
            <w:pPr>
              <w:rPr>
                <w:lang w:val="en-US"/>
              </w:rPr>
            </w:pPr>
            <w:r>
              <w:rPr>
                <w:lang w:val="en-US"/>
              </w:rPr>
              <w:t>pret</w:t>
            </w:r>
          </w:p>
          <w:p w14:paraId="3547E4E2" w14:textId="77777777" w:rsidR="00944BA7" w:rsidRDefault="00944BA7" w:rsidP="000E3004"/>
        </w:tc>
        <w:tc>
          <w:tcPr>
            <w:tcW w:w="4961" w:type="dxa"/>
            <w:tcBorders>
              <w:top w:val="single" w:sz="4" w:space="0" w:color="auto"/>
              <w:bottom w:val="single" w:sz="4" w:space="0" w:color="auto"/>
            </w:tcBorders>
            <w:vAlign w:val="center"/>
          </w:tcPr>
          <w:p w14:paraId="22247B02"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3: 195 caractere)</w:t>
            </w:r>
          </w:p>
        </w:tc>
        <w:tc>
          <w:tcPr>
            <w:tcW w:w="1560" w:type="dxa"/>
            <w:tcBorders>
              <w:top w:val="single" w:sz="4" w:space="0" w:color="auto"/>
              <w:bottom w:val="single" w:sz="4" w:space="0" w:color="auto"/>
            </w:tcBorders>
            <w:vAlign w:val="center"/>
          </w:tcPr>
          <w:p w14:paraId="6C8FCB7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37CDECE" w14:textId="77777777" w:rsidR="00944BA7" w:rsidRPr="00BA641A" w:rsidRDefault="00944BA7" w:rsidP="000E3004">
            <w:pPr>
              <w:jc w:val="center"/>
              <w:rPr>
                <w:b/>
                <w:bCs/>
              </w:rPr>
            </w:pPr>
            <w:r w:rsidRPr="00BA641A">
              <w:rPr>
                <w:b/>
                <w:bCs/>
              </w:rPr>
              <w:t>1.00</w:t>
            </w:r>
          </w:p>
        </w:tc>
      </w:tr>
      <w:tr w:rsidR="00944BA7" w14:paraId="0132FE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D43ED" w14:textId="77777777" w:rsidR="00944BA7" w:rsidRDefault="00944BA7" w:rsidP="000E3004">
            <w:pPr>
              <w:rPr>
                <w:lang w:val="en-US"/>
              </w:rPr>
            </w:pPr>
          </w:p>
        </w:tc>
        <w:tc>
          <w:tcPr>
            <w:tcW w:w="1701" w:type="dxa"/>
            <w:tcBorders>
              <w:top w:val="nil"/>
              <w:bottom w:val="single" w:sz="2" w:space="0" w:color="auto"/>
            </w:tcBorders>
            <w:vAlign w:val="center"/>
          </w:tcPr>
          <w:p w14:paraId="22C3D828" w14:textId="77777777" w:rsidR="00944BA7" w:rsidRDefault="00944BA7" w:rsidP="000E3004">
            <w:pPr>
              <w:jc w:val="center"/>
              <w:rPr>
                <w:sz w:val="16"/>
                <w:szCs w:val="16"/>
                <w:lang w:val="en-US"/>
              </w:rPr>
            </w:pPr>
            <w:r>
              <w:rPr>
                <w:sz w:val="16"/>
                <w:szCs w:val="16"/>
                <w:lang w:val="en-US"/>
              </w:rPr>
              <w:t>1003</w:t>
            </w:r>
          </w:p>
        </w:tc>
        <w:tc>
          <w:tcPr>
            <w:tcW w:w="4961" w:type="dxa"/>
            <w:tcBorders>
              <w:top w:val="nil"/>
              <w:bottom w:val="single" w:sz="2" w:space="0" w:color="auto"/>
            </w:tcBorders>
          </w:tcPr>
          <w:p w14:paraId="4E483013"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3: 195 caractere)</w:t>
            </w:r>
          </w:p>
        </w:tc>
        <w:tc>
          <w:tcPr>
            <w:tcW w:w="1560" w:type="dxa"/>
            <w:tcBorders>
              <w:top w:val="nil"/>
              <w:bottom w:val="single" w:sz="2" w:space="0" w:color="auto"/>
            </w:tcBorders>
          </w:tcPr>
          <w:p w14:paraId="426935EC"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9468396" w14:textId="77777777" w:rsidR="00944BA7" w:rsidRPr="00EA2326" w:rsidRDefault="00944BA7" w:rsidP="000E3004">
            <w:pPr>
              <w:rPr>
                <w:sz w:val="18"/>
                <w:szCs w:val="18"/>
                <w:lang w:val="en-US"/>
              </w:rPr>
            </w:pPr>
            <w:r w:rsidRPr="00EA2326">
              <w:rPr>
                <w:sz w:val="18"/>
                <w:szCs w:val="18"/>
                <w:lang w:val="en-US"/>
              </w:rPr>
              <w:t>1.00</w:t>
            </w:r>
          </w:p>
        </w:tc>
      </w:tr>
      <w:tr w:rsidR="00944BA7" w14:paraId="765690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98D39" w14:textId="77777777" w:rsidR="00944BA7" w:rsidRDefault="00944BA7" w:rsidP="000E3004">
            <w:r>
              <w:t>24</w:t>
            </w:r>
          </w:p>
        </w:tc>
        <w:tc>
          <w:tcPr>
            <w:tcW w:w="1701" w:type="dxa"/>
            <w:tcBorders>
              <w:top w:val="single" w:sz="4" w:space="0" w:color="auto"/>
              <w:bottom w:val="single" w:sz="4" w:space="0" w:color="auto"/>
            </w:tcBorders>
            <w:vAlign w:val="center"/>
          </w:tcPr>
          <w:p w14:paraId="4CBB7C47" w14:textId="77777777" w:rsidR="00944BA7" w:rsidRDefault="00944BA7" w:rsidP="000E3004">
            <w:pPr>
              <w:rPr>
                <w:lang w:val="en-US"/>
              </w:rPr>
            </w:pPr>
            <w:r>
              <w:rPr>
                <w:lang w:val="en-US"/>
              </w:rPr>
              <w:t>CH06A</w:t>
            </w:r>
          </w:p>
          <w:p w14:paraId="4F9B9A74" w14:textId="77777777" w:rsidR="00944BA7" w:rsidRDefault="00944BA7" w:rsidP="000E3004"/>
        </w:tc>
        <w:tc>
          <w:tcPr>
            <w:tcW w:w="4961" w:type="dxa"/>
            <w:tcBorders>
              <w:top w:val="single" w:sz="4" w:space="0" w:color="auto"/>
              <w:bottom w:val="single" w:sz="4" w:space="0" w:color="auto"/>
            </w:tcBorders>
            <w:vAlign w:val="center"/>
          </w:tcPr>
          <w:p w14:paraId="1F813074" w14:textId="77777777" w:rsidR="00944BA7" w:rsidRPr="00790DE7" w:rsidRDefault="00944BA7" w:rsidP="000E3004">
            <w:pPr>
              <w:rPr>
                <w:lang w:val="en-US"/>
              </w:rPr>
            </w:pPr>
            <w:r w:rsidRPr="00790DE7">
              <w:rPr>
                <w:lang w:val="en-US"/>
              </w:rPr>
              <w:t>Mina curenta din INOX montata pe suporti prevazuti cu rondele sudate, fixata in zid de caramida sau parapet de beton, confectionata din teava din INOX d.15-20mm , dreapta (suport pentru flori)</w:t>
            </w:r>
          </w:p>
        </w:tc>
        <w:tc>
          <w:tcPr>
            <w:tcW w:w="1560" w:type="dxa"/>
            <w:tcBorders>
              <w:top w:val="single" w:sz="4" w:space="0" w:color="auto"/>
              <w:bottom w:val="single" w:sz="4" w:space="0" w:color="auto"/>
            </w:tcBorders>
            <w:vAlign w:val="center"/>
          </w:tcPr>
          <w:p w14:paraId="3A2CA397"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D8C9C57" w14:textId="77777777" w:rsidR="00944BA7" w:rsidRPr="00BA641A" w:rsidRDefault="00944BA7" w:rsidP="000E3004">
            <w:pPr>
              <w:jc w:val="center"/>
              <w:rPr>
                <w:b/>
                <w:bCs/>
              </w:rPr>
            </w:pPr>
            <w:r w:rsidRPr="00BA641A">
              <w:rPr>
                <w:b/>
                <w:bCs/>
              </w:rPr>
              <w:t>7.50</w:t>
            </w:r>
          </w:p>
        </w:tc>
      </w:tr>
      <w:tr w:rsidR="00944BA7" w14:paraId="3F2F3B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698CA" w14:textId="77777777" w:rsidR="00944BA7" w:rsidRDefault="00944BA7" w:rsidP="000E3004">
            <w:pPr>
              <w:rPr>
                <w:lang w:val="en-US"/>
              </w:rPr>
            </w:pPr>
          </w:p>
        </w:tc>
        <w:tc>
          <w:tcPr>
            <w:tcW w:w="1701" w:type="dxa"/>
            <w:tcBorders>
              <w:top w:val="nil"/>
              <w:bottom w:val="single" w:sz="2" w:space="0" w:color="auto"/>
            </w:tcBorders>
            <w:vAlign w:val="center"/>
          </w:tcPr>
          <w:p w14:paraId="36807A4A"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9E03AED"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A4192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09780A6" w14:textId="77777777" w:rsidR="00944BA7" w:rsidRPr="00EA2326" w:rsidRDefault="00944BA7" w:rsidP="000E3004">
            <w:pPr>
              <w:rPr>
                <w:sz w:val="18"/>
                <w:szCs w:val="18"/>
                <w:lang w:val="en-US"/>
              </w:rPr>
            </w:pPr>
            <w:r w:rsidRPr="00EA2326">
              <w:rPr>
                <w:sz w:val="18"/>
                <w:szCs w:val="18"/>
                <w:lang w:val="en-US"/>
              </w:rPr>
              <w:t>6.75</w:t>
            </w:r>
          </w:p>
        </w:tc>
      </w:tr>
      <w:tr w:rsidR="00944BA7" w14:paraId="76C9C92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88C24" w14:textId="77777777" w:rsidR="00944BA7" w:rsidRDefault="00944BA7" w:rsidP="000E3004">
            <w:pPr>
              <w:rPr>
                <w:lang w:val="en-US"/>
              </w:rPr>
            </w:pPr>
          </w:p>
        </w:tc>
        <w:tc>
          <w:tcPr>
            <w:tcW w:w="1701" w:type="dxa"/>
            <w:tcBorders>
              <w:top w:val="nil"/>
              <w:bottom w:val="single" w:sz="2" w:space="0" w:color="auto"/>
            </w:tcBorders>
            <w:vAlign w:val="center"/>
          </w:tcPr>
          <w:p w14:paraId="52C50869" w14:textId="77777777" w:rsidR="00944BA7" w:rsidRDefault="00944BA7" w:rsidP="000E3004">
            <w:pPr>
              <w:jc w:val="center"/>
              <w:rPr>
                <w:sz w:val="16"/>
                <w:szCs w:val="16"/>
                <w:lang w:val="en-US"/>
              </w:rPr>
            </w:pPr>
            <w:r>
              <w:rPr>
                <w:sz w:val="16"/>
                <w:szCs w:val="16"/>
                <w:lang w:val="en-US"/>
              </w:rPr>
              <w:t>2812106305714</w:t>
            </w:r>
          </w:p>
        </w:tc>
        <w:tc>
          <w:tcPr>
            <w:tcW w:w="4961" w:type="dxa"/>
            <w:tcBorders>
              <w:top w:val="nil"/>
              <w:bottom w:val="single" w:sz="2" w:space="0" w:color="auto"/>
            </w:tcBorders>
          </w:tcPr>
          <w:p w14:paraId="6BE07AFC" w14:textId="77777777" w:rsidR="00944BA7" w:rsidRPr="00EA2326" w:rsidRDefault="00944BA7" w:rsidP="000E3004">
            <w:pPr>
              <w:rPr>
                <w:sz w:val="18"/>
                <w:szCs w:val="18"/>
                <w:lang w:val="en-US"/>
              </w:rPr>
            </w:pPr>
            <w:r w:rsidRPr="00EA2326">
              <w:rPr>
                <w:sz w:val="18"/>
                <w:szCs w:val="18"/>
                <w:lang w:val="en-US"/>
              </w:rPr>
              <w:t>Mina curenta din teava din INOX d.15-20m, dreapta (suportpentruflori)</w:t>
            </w:r>
          </w:p>
        </w:tc>
        <w:tc>
          <w:tcPr>
            <w:tcW w:w="1560" w:type="dxa"/>
            <w:tcBorders>
              <w:top w:val="nil"/>
              <w:bottom w:val="single" w:sz="2" w:space="0" w:color="auto"/>
            </w:tcBorders>
          </w:tcPr>
          <w:p w14:paraId="1DDB036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761DF841" w14:textId="77777777" w:rsidR="00944BA7" w:rsidRPr="00EA2326" w:rsidRDefault="00944BA7" w:rsidP="000E3004">
            <w:pPr>
              <w:rPr>
                <w:sz w:val="18"/>
                <w:szCs w:val="18"/>
                <w:lang w:val="en-US"/>
              </w:rPr>
            </w:pPr>
            <w:r w:rsidRPr="00EA2326">
              <w:rPr>
                <w:sz w:val="18"/>
                <w:szCs w:val="18"/>
                <w:lang w:val="en-US"/>
              </w:rPr>
              <w:t>7.50</w:t>
            </w:r>
          </w:p>
        </w:tc>
      </w:tr>
      <w:tr w:rsidR="00944BA7" w14:paraId="181F108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6BA9B" w14:textId="77777777" w:rsidR="00944BA7" w:rsidRDefault="00944BA7" w:rsidP="000E3004">
            <w:pPr>
              <w:rPr>
                <w:lang w:val="en-US"/>
              </w:rPr>
            </w:pPr>
          </w:p>
        </w:tc>
        <w:tc>
          <w:tcPr>
            <w:tcW w:w="1701" w:type="dxa"/>
            <w:tcBorders>
              <w:top w:val="nil"/>
              <w:bottom w:val="single" w:sz="2" w:space="0" w:color="auto"/>
            </w:tcBorders>
            <w:vAlign w:val="center"/>
          </w:tcPr>
          <w:p w14:paraId="6CA19343"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D9B7212"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F73D26A"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395BF6FD" w14:textId="77777777" w:rsidR="00944BA7" w:rsidRPr="00EA2326" w:rsidRDefault="00944BA7" w:rsidP="000E3004">
            <w:pPr>
              <w:rPr>
                <w:sz w:val="18"/>
                <w:szCs w:val="18"/>
                <w:lang w:val="en-US"/>
              </w:rPr>
            </w:pPr>
            <w:r w:rsidRPr="00EA2326">
              <w:rPr>
                <w:sz w:val="18"/>
                <w:szCs w:val="18"/>
                <w:lang w:val="en-US"/>
              </w:rPr>
              <w:t>0.75</w:t>
            </w:r>
          </w:p>
        </w:tc>
      </w:tr>
      <w:tr w:rsidR="00944BA7" w14:paraId="49B6C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9722A" w14:textId="77777777" w:rsidR="00944BA7" w:rsidRDefault="00944BA7" w:rsidP="000E3004">
            <w:pPr>
              <w:rPr>
                <w:lang w:val="en-US"/>
              </w:rPr>
            </w:pPr>
          </w:p>
        </w:tc>
        <w:tc>
          <w:tcPr>
            <w:tcW w:w="1701" w:type="dxa"/>
            <w:tcBorders>
              <w:top w:val="nil"/>
              <w:bottom w:val="single" w:sz="2" w:space="0" w:color="auto"/>
            </w:tcBorders>
            <w:vAlign w:val="center"/>
          </w:tcPr>
          <w:p w14:paraId="1D2DA9C6" w14:textId="77777777" w:rsidR="00944BA7" w:rsidRDefault="00944BA7" w:rsidP="000E300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7BD6D5C9" w14:textId="77777777" w:rsidR="00944BA7" w:rsidRPr="00EA2326" w:rsidRDefault="00944BA7" w:rsidP="000E300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7BD47D7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DD8151" w14:textId="77777777" w:rsidR="00944BA7" w:rsidRPr="00EA2326" w:rsidRDefault="00944BA7" w:rsidP="000E3004">
            <w:pPr>
              <w:rPr>
                <w:sz w:val="18"/>
                <w:szCs w:val="18"/>
                <w:lang w:val="en-US"/>
              </w:rPr>
            </w:pPr>
            <w:r w:rsidRPr="00EA2326">
              <w:rPr>
                <w:sz w:val="18"/>
                <w:szCs w:val="18"/>
                <w:lang w:val="en-US"/>
              </w:rPr>
              <w:t>0.45</w:t>
            </w:r>
          </w:p>
        </w:tc>
      </w:tr>
      <w:tr w:rsidR="00944BA7" w14:paraId="5FE860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360DE" w14:textId="77777777" w:rsidR="00944BA7" w:rsidRDefault="00944BA7" w:rsidP="000E3004">
            <w:pPr>
              <w:rPr>
                <w:lang w:val="en-US"/>
              </w:rPr>
            </w:pPr>
          </w:p>
        </w:tc>
        <w:tc>
          <w:tcPr>
            <w:tcW w:w="1701" w:type="dxa"/>
            <w:tcBorders>
              <w:top w:val="nil"/>
              <w:bottom w:val="single" w:sz="2" w:space="0" w:color="auto"/>
            </w:tcBorders>
            <w:vAlign w:val="center"/>
          </w:tcPr>
          <w:p w14:paraId="33A7D5E1"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8C4D92E"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2CC8C4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C2E8671" w14:textId="77777777" w:rsidR="00944BA7" w:rsidRPr="00EA2326" w:rsidRDefault="00944BA7" w:rsidP="000E3004">
            <w:pPr>
              <w:rPr>
                <w:sz w:val="18"/>
                <w:szCs w:val="18"/>
                <w:lang w:val="en-US"/>
              </w:rPr>
            </w:pPr>
            <w:r w:rsidRPr="00EA2326">
              <w:rPr>
                <w:sz w:val="18"/>
                <w:szCs w:val="18"/>
                <w:lang w:val="en-US"/>
              </w:rPr>
              <w:t>5.25</w:t>
            </w:r>
          </w:p>
        </w:tc>
      </w:tr>
      <w:tr w:rsidR="00944BA7" w14:paraId="379D16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EE1AF" w14:textId="77777777" w:rsidR="00944BA7" w:rsidRDefault="00944BA7" w:rsidP="000E3004">
            <w:pPr>
              <w:rPr>
                <w:lang w:val="en-US"/>
              </w:rPr>
            </w:pPr>
          </w:p>
        </w:tc>
        <w:tc>
          <w:tcPr>
            <w:tcW w:w="1701" w:type="dxa"/>
            <w:tcBorders>
              <w:top w:val="nil"/>
              <w:bottom w:val="single" w:sz="2" w:space="0" w:color="auto"/>
            </w:tcBorders>
            <w:vAlign w:val="center"/>
          </w:tcPr>
          <w:p w14:paraId="65E4E504"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1932C0C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B19F1C6"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5D1937" w14:textId="77777777" w:rsidR="00944BA7" w:rsidRPr="00EA2326" w:rsidRDefault="00944BA7" w:rsidP="000E3004">
            <w:pPr>
              <w:rPr>
                <w:sz w:val="18"/>
                <w:szCs w:val="18"/>
                <w:lang w:val="en-US"/>
              </w:rPr>
            </w:pPr>
            <w:r w:rsidRPr="00EA2326">
              <w:rPr>
                <w:sz w:val="18"/>
                <w:szCs w:val="18"/>
                <w:lang w:val="en-US"/>
              </w:rPr>
              <w:t>0.188</w:t>
            </w:r>
          </w:p>
        </w:tc>
      </w:tr>
      <w:tr w:rsidR="00944BA7" w14:paraId="422199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4D26" w14:textId="77777777" w:rsidR="00944BA7" w:rsidRDefault="00944BA7" w:rsidP="000E3004">
            <w:pPr>
              <w:rPr>
                <w:lang w:val="en-US"/>
              </w:rPr>
            </w:pPr>
          </w:p>
        </w:tc>
        <w:tc>
          <w:tcPr>
            <w:tcW w:w="1701" w:type="dxa"/>
            <w:tcBorders>
              <w:top w:val="nil"/>
              <w:bottom w:val="single" w:sz="2" w:space="0" w:color="auto"/>
            </w:tcBorders>
            <w:vAlign w:val="center"/>
          </w:tcPr>
          <w:p w14:paraId="0FAA72E4"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9063E44"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1F8F7B5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E7B7AC4" w14:textId="77777777" w:rsidR="00944BA7" w:rsidRPr="00EA2326" w:rsidRDefault="00944BA7" w:rsidP="000E3004">
            <w:pPr>
              <w:rPr>
                <w:sz w:val="18"/>
                <w:szCs w:val="18"/>
                <w:lang w:val="en-US"/>
              </w:rPr>
            </w:pPr>
            <w:r w:rsidRPr="00EA2326">
              <w:rPr>
                <w:sz w:val="18"/>
                <w:szCs w:val="18"/>
                <w:lang w:val="en-US"/>
              </w:rPr>
              <w:t>1.50</w:t>
            </w:r>
          </w:p>
        </w:tc>
      </w:tr>
      <w:tr w:rsidR="00944BA7" w:rsidRPr="005C230D" w14:paraId="0FEAEB0F" w14:textId="77777777" w:rsidTr="000E3004">
        <w:tc>
          <w:tcPr>
            <w:tcW w:w="709" w:type="dxa"/>
            <w:tcBorders>
              <w:top w:val="nil"/>
              <w:left w:val="single" w:sz="6" w:space="0" w:color="auto"/>
              <w:bottom w:val="nil"/>
              <w:right w:val="nil"/>
            </w:tcBorders>
          </w:tcPr>
          <w:p w14:paraId="1E1BFCEF" w14:textId="77777777" w:rsidR="00944BA7" w:rsidRDefault="00944BA7" w:rsidP="000E3004">
            <w:pPr>
              <w:jc w:val="center"/>
            </w:pPr>
          </w:p>
        </w:tc>
        <w:tc>
          <w:tcPr>
            <w:tcW w:w="1701" w:type="dxa"/>
            <w:tcBorders>
              <w:top w:val="nil"/>
              <w:left w:val="single" w:sz="6" w:space="0" w:color="auto"/>
              <w:bottom w:val="nil"/>
              <w:right w:val="nil"/>
            </w:tcBorders>
          </w:tcPr>
          <w:p w14:paraId="32C327C1" w14:textId="77777777" w:rsidR="00944BA7" w:rsidRDefault="00944BA7" w:rsidP="000E3004"/>
        </w:tc>
        <w:tc>
          <w:tcPr>
            <w:tcW w:w="4961" w:type="dxa"/>
            <w:tcBorders>
              <w:top w:val="nil"/>
              <w:left w:val="single" w:sz="6" w:space="0" w:color="auto"/>
              <w:bottom w:val="nil"/>
              <w:right w:val="nil"/>
            </w:tcBorders>
          </w:tcPr>
          <w:p w14:paraId="03D8E32B"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1.4. Panouri comemorative metalice inscriptionate cu anii conflictelor (3 buc)</w:t>
            </w:r>
          </w:p>
        </w:tc>
        <w:tc>
          <w:tcPr>
            <w:tcW w:w="1560" w:type="dxa"/>
            <w:tcBorders>
              <w:top w:val="nil"/>
              <w:left w:val="single" w:sz="6" w:space="0" w:color="auto"/>
              <w:bottom w:val="nil"/>
              <w:right w:val="nil"/>
            </w:tcBorders>
          </w:tcPr>
          <w:p w14:paraId="328FAA1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7DC492" w14:textId="77777777" w:rsidR="00944BA7" w:rsidRPr="00790DE7" w:rsidRDefault="00944BA7" w:rsidP="000E3004">
            <w:pPr>
              <w:rPr>
                <w:lang w:val="en-US"/>
              </w:rPr>
            </w:pPr>
          </w:p>
        </w:tc>
      </w:tr>
      <w:tr w:rsidR="00944BA7" w14:paraId="1EE07B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86602" w14:textId="77777777" w:rsidR="00944BA7" w:rsidRDefault="00944BA7" w:rsidP="000E3004">
            <w:r>
              <w:t>25</w:t>
            </w:r>
          </w:p>
        </w:tc>
        <w:tc>
          <w:tcPr>
            <w:tcW w:w="1701" w:type="dxa"/>
            <w:tcBorders>
              <w:top w:val="single" w:sz="4" w:space="0" w:color="auto"/>
              <w:bottom w:val="single" w:sz="4" w:space="0" w:color="auto"/>
            </w:tcBorders>
            <w:vAlign w:val="center"/>
          </w:tcPr>
          <w:p w14:paraId="6E7E201C" w14:textId="77777777" w:rsidR="00944BA7" w:rsidRDefault="00944BA7" w:rsidP="000E3004">
            <w:pPr>
              <w:rPr>
                <w:lang w:val="en-US"/>
              </w:rPr>
            </w:pPr>
            <w:r>
              <w:rPr>
                <w:lang w:val="en-US"/>
              </w:rPr>
              <w:t>RpCM33E</w:t>
            </w:r>
          </w:p>
          <w:p w14:paraId="77A2B3A7" w14:textId="77777777" w:rsidR="00944BA7" w:rsidRDefault="00944BA7" w:rsidP="000E3004"/>
        </w:tc>
        <w:tc>
          <w:tcPr>
            <w:tcW w:w="4961" w:type="dxa"/>
            <w:tcBorders>
              <w:top w:val="single" w:sz="4" w:space="0" w:color="auto"/>
              <w:bottom w:val="single" w:sz="4" w:space="0" w:color="auto"/>
            </w:tcBorders>
            <w:vAlign w:val="center"/>
          </w:tcPr>
          <w:p w14:paraId="37D2F3A5" w14:textId="77777777" w:rsidR="00944BA7" w:rsidRDefault="00944BA7" w:rsidP="000E3004">
            <w:r>
              <w:t>Demontarea placajelor din tabla</w:t>
            </w:r>
          </w:p>
        </w:tc>
        <w:tc>
          <w:tcPr>
            <w:tcW w:w="1560" w:type="dxa"/>
            <w:tcBorders>
              <w:top w:val="single" w:sz="4" w:space="0" w:color="auto"/>
              <w:bottom w:val="single" w:sz="4" w:space="0" w:color="auto"/>
            </w:tcBorders>
            <w:vAlign w:val="center"/>
          </w:tcPr>
          <w:p w14:paraId="32D9E30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BE72E1A" w14:textId="77777777" w:rsidR="00944BA7" w:rsidRPr="00BA641A" w:rsidRDefault="00944BA7" w:rsidP="000E3004">
            <w:pPr>
              <w:jc w:val="center"/>
              <w:rPr>
                <w:b/>
                <w:bCs/>
              </w:rPr>
            </w:pPr>
            <w:r w:rsidRPr="00BA641A">
              <w:rPr>
                <w:b/>
                <w:bCs/>
              </w:rPr>
              <w:t>6.00</w:t>
            </w:r>
          </w:p>
        </w:tc>
      </w:tr>
      <w:tr w:rsidR="00944BA7" w14:paraId="417F1CE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D37E3" w14:textId="77777777" w:rsidR="00944BA7" w:rsidRDefault="00944BA7" w:rsidP="000E3004">
            <w:pPr>
              <w:rPr>
                <w:lang w:val="en-US"/>
              </w:rPr>
            </w:pPr>
          </w:p>
        </w:tc>
        <w:tc>
          <w:tcPr>
            <w:tcW w:w="1701" w:type="dxa"/>
            <w:tcBorders>
              <w:top w:val="nil"/>
              <w:bottom w:val="single" w:sz="2" w:space="0" w:color="auto"/>
            </w:tcBorders>
            <w:vAlign w:val="center"/>
          </w:tcPr>
          <w:p w14:paraId="2155CE71"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3DD89C2"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4FAC6F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3AFFCB8" w14:textId="77777777" w:rsidR="00944BA7" w:rsidRPr="00EA2326" w:rsidRDefault="00944BA7" w:rsidP="000E3004">
            <w:pPr>
              <w:rPr>
                <w:sz w:val="18"/>
                <w:szCs w:val="18"/>
                <w:lang w:val="en-US"/>
              </w:rPr>
            </w:pPr>
            <w:r w:rsidRPr="00EA2326">
              <w:rPr>
                <w:sz w:val="18"/>
                <w:szCs w:val="18"/>
                <w:lang w:val="en-US"/>
              </w:rPr>
              <w:t>2.34</w:t>
            </w:r>
          </w:p>
        </w:tc>
      </w:tr>
      <w:tr w:rsidR="00944BA7" w14:paraId="2B2591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384EE" w14:textId="77777777" w:rsidR="00944BA7" w:rsidRDefault="00944BA7" w:rsidP="000E3004">
            <w:pPr>
              <w:rPr>
                <w:lang w:val="en-US"/>
              </w:rPr>
            </w:pPr>
          </w:p>
        </w:tc>
        <w:tc>
          <w:tcPr>
            <w:tcW w:w="1701" w:type="dxa"/>
            <w:tcBorders>
              <w:top w:val="nil"/>
              <w:bottom w:val="single" w:sz="2" w:space="0" w:color="auto"/>
            </w:tcBorders>
            <w:vAlign w:val="center"/>
          </w:tcPr>
          <w:p w14:paraId="048F8A3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B5F4BD"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C7AB63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AAC9D90" w14:textId="77777777" w:rsidR="00944BA7" w:rsidRPr="00EA2326" w:rsidRDefault="00944BA7" w:rsidP="000E3004">
            <w:pPr>
              <w:rPr>
                <w:sz w:val="18"/>
                <w:szCs w:val="18"/>
                <w:lang w:val="en-US"/>
              </w:rPr>
            </w:pPr>
            <w:r w:rsidRPr="00EA2326">
              <w:rPr>
                <w:sz w:val="18"/>
                <w:szCs w:val="18"/>
                <w:lang w:val="en-US"/>
              </w:rPr>
              <w:t>2.34</w:t>
            </w:r>
          </w:p>
        </w:tc>
      </w:tr>
      <w:tr w:rsidR="00944BA7" w14:paraId="6A9B3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5556EE" w14:textId="77777777" w:rsidR="00944BA7" w:rsidRDefault="00944BA7" w:rsidP="000E3004">
            <w:pPr>
              <w:rPr>
                <w:lang w:val="en-US"/>
              </w:rPr>
            </w:pPr>
          </w:p>
        </w:tc>
        <w:tc>
          <w:tcPr>
            <w:tcW w:w="1701" w:type="dxa"/>
            <w:tcBorders>
              <w:top w:val="nil"/>
              <w:bottom w:val="single" w:sz="2" w:space="0" w:color="auto"/>
            </w:tcBorders>
            <w:vAlign w:val="center"/>
          </w:tcPr>
          <w:p w14:paraId="73F4BCA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EF73F59"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3E45EE9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DF8FC5" w14:textId="77777777" w:rsidR="00944BA7" w:rsidRPr="00EA2326" w:rsidRDefault="00944BA7" w:rsidP="000E3004">
            <w:pPr>
              <w:rPr>
                <w:sz w:val="18"/>
                <w:szCs w:val="18"/>
                <w:lang w:val="en-US"/>
              </w:rPr>
            </w:pPr>
            <w:r w:rsidRPr="00EA2326">
              <w:rPr>
                <w:sz w:val="18"/>
                <w:szCs w:val="18"/>
                <w:lang w:val="en-US"/>
              </w:rPr>
              <w:t>0.012</w:t>
            </w:r>
          </w:p>
        </w:tc>
      </w:tr>
      <w:tr w:rsidR="00944BA7" w14:paraId="457FE5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11882" w14:textId="77777777" w:rsidR="00944BA7" w:rsidRDefault="00944BA7" w:rsidP="000E3004">
            <w:pPr>
              <w:rPr>
                <w:lang w:val="en-US"/>
              </w:rPr>
            </w:pPr>
          </w:p>
        </w:tc>
        <w:tc>
          <w:tcPr>
            <w:tcW w:w="1701" w:type="dxa"/>
            <w:tcBorders>
              <w:top w:val="nil"/>
              <w:bottom w:val="single" w:sz="2" w:space="0" w:color="auto"/>
            </w:tcBorders>
            <w:vAlign w:val="center"/>
          </w:tcPr>
          <w:p w14:paraId="22261D8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B487A66"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68C5C2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1B8B18B" w14:textId="77777777" w:rsidR="00944BA7" w:rsidRPr="00EA2326" w:rsidRDefault="00944BA7" w:rsidP="000E3004">
            <w:pPr>
              <w:rPr>
                <w:sz w:val="18"/>
                <w:szCs w:val="18"/>
                <w:lang w:val="en-US"/>
              </w:rPr>
            </w:pPr>
            <w:r w:rsidRPr="00EA2326">
              <w:rPr>
                <w:sz w:val="18"/>
                <w:szCs w:val="18"/>
                <w:lang w:val="en-US"/>
              </w:rPr>
              <w:t>0.06</w:t>
            </w:r>
          </w:p>
        </w:tc>
      </w:tr>
      <w:tr w:rsidR="00944BA7" w14:paraId="0B5CCB9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E0929" w14:textId="77777777" w:rsidR="00944BA7" w:rsidRDefault="00944BA7" w:rsidP="000E3004">
            <w:r>
              <w:t>26</w:t>
            </w:r>
          </w:p>
        </w:tc>
        <w:tc>
          <w:tcPr>
            <w:tcW w:w="1701" w:type="dxa"/>
            <w:tcBorders>
              <w:top w:val="single" w:sz="4" w:space="0" w:color="auto"/>
              <w:bottom w:val="single" w:sz="4" w:space="0" w:color="auto"/>
            </w:tcBorders>
            <w:vAlign w:val="center"/>
          </w:tcPr>
          <w:p w14:paraId="07D240E4" w14:textId="77777777" w:rsidR="00944BA7" w:rsidRDefault="00944BA7" w:rsidP="000E3004">
            <w:pPr>
              <w:rPr>
                <w:lang w:val="en-US"/>
              </w:rPr>
            </w:pPr>
            <w:r>
              <w:rPr>
                <w:lang w:val="en-US"/>
              </w:rPr>
              <w:t>RpCP44A</w:t>
            </w:r>
          </w:p>
          <w:p w14:paraId="281019E3" w14:textId="77777777" w:rsidR="00944BA7" w:rsidRDefault="00944BA7" w:rsidP="000E3004"/>
        </w:tc>
        <w:tc>
          <w:tcPr>
            <w:tcW w:w="4961" w:type="dxa"/>
            <w:tcBorders>
              <w:top w:val="single" w:sz="4" w:space="0" w:color="auto"/>
              <w:bottom w:val="single" w:sz="4" w:space="0" w:color="auto"/>
            </w:tcBorders>
            <w:vAlign w:val="center"/>
          </w:tcPr>
          <w:p w14:paraId="0CBDCFA4" w14:textId="77777777" w:rsidR="00944BA7" w:rsidRPr="00790DE7" w:rsidRDefault="00944BA7" w:rsidP="000E3004">
            <w:pPr>
              <w:rPr>
                <w:lang w:val="en-US"/>
              </w:rPr>
            </w:pPr>
            <w:r w:rsidRPr="00790DE7">
              <w:rPr>
                <w:lang w:val="en-US"/>
              </w:rPr>
              <w:t>Demontarea constructiilor metalice cu recuperarea materialelor</w:t>
            </w:r>
          </w:p>
        </w:tc>
        <w:tc>
          <w:tcPr>
            <w:tcW w:w="1560" w:type="dxa"/>
            <w:tcBorders>
              <w:top w:val="single" w:sz="4" w:space="0" w:color="auto"/>
              <w:bottom w:val="single" w:sz="4" w:space="0" w:color="auto"/>
            </w:tcBorders>
            <w:vAlign w:val="center"/>
          </w:tcPr>
          <w:p w14:paraId="68D38691"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15DE472A" w14:textId="77777777" w:rsidR="00944BA7" w:rsidRPr="00BA641A" w:rsidRDefault="00944BA7" w:rsidP="000E3004">
            <w:pPr>
              <w:jc w:val="center"/>
              <w:rPr>
                <w:b/>
                <w:bCs/>
              </w:rPr>
            </w:pPr>
            <w:r w:rsidRPr="00BA641A">
              <w:rPr>
                <w:b/>
                <w:bCs/>
              </w:rPr>
              <w:t>105.00</w:t>
            </w:r>
          </w:p>
        </w:tc>
      </w:tr>
      <w:tr w:rsidR="00944BA7" w14:paraId="0DF21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FBDFBD" w14:textId="77777777" w:rsidR="00944BA7" w:rsidRDefault="00944BA7" w:rsidP="000E3004">
            <w:pPr>
              <w:rPr>
                <w:lang w:val="en-US"/>
              </w:rPr>
            </w:pPr>
          </w:p>
        </w:tc>
        <w:tc>
          <w:tcPr>
            <w:tcW w:w="1701" w:type="dxa"/>
            <w:tcBorders>
              <w:top w:val="nil"/>
              <w:bottom w:val="single" w:sz="2" w:space="0" w:color="auto"/>
            </w:tcBorders>
            <w:vAlign w:val="center"/>
          </w:tcPr>
          <w:p w14:paraId="36C314C0" w14:textId="77777777" w:rsidR="00944BA7" w:rsidRDefault="00944BA7" w:rsidP="000E300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4FFE157" w14:textId="77777777" w:rsidR="00944BA7" w:rsidRPr="00EA2326" w:rsidRDefault="00944BA7" w:rsidP="000E300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1774C46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9FC915" w14:textId="77777777" w:rsidR="00944BA7" w:rsidRPr="00EA2326" w:rsidRDefault="00944BA7" w:rsidP="000E3004">
            <w:pPr>
              <w:rPr>
                <w:sz w:val="18"/>
                <w:szCs w:val="18"/>
                <w:lang w:val="en-US"/>
              </w:rPr>
            </w:pPr>
            <w:r w:rsidRPr="00EA2326">
              <w:rPr>
                <w:sz w:val="18"/>
                <w:szCs w:val="18"/>
                <w:lang w:val="en-US"/>
              </w:rPr>
              <w:t>2.10</w:t>
            </w:r>
          </w:p>
        </w:tc>
      </w:tr>
      <w:tr w:rsidR="00944BA7" w14:paraId="3570ED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03933" w14:textId="77777777" w:rsidR="00944BA7" w:rsidRDefault="00944BA7" w:rsidP="000E3004">
            <w:pPr>
              <w:rPr>
                <w:lang w:val="en-US"/>
              </w:rPr>
            </w:pPr>
          </w:p>
        </w:tc>
        <w:tc>
          <w:tcPr>
            <w:tcW w:w="1701" w:type="dxa"/>
            <w:tcBorders>
              <w:top w:val="nil"/>
              <w:bottom w:val="single" w:sz="2" w:space="0" w:color="auto"/>
            </w:tcBorders>
            <w:vAlign w:val="center"/>
          </w:tcPr>
          <w:p w14:paraId="1B3F0AD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C8F54C9"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01B480D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F2EBE" w14:textId="77777777" w:rsidR="00944BA7" w:rsidRPr="00EA2326" w:rsidRDefault="00944BA7" w:rsidP="000E3004">
            <w:pPr>
              <w:rPr>
                <w:sz w:val="18"/>
                <w:szCs w:val="18"/>
                <w:lang w:val="en-US"/>
              </w:rPr>
            </w:pPr>
            <w:r w:rsidRPr="00EA2326">
              <w:rPr>
                <w:sz w:val="18"/>
                <w:szCs w:val="18"/>
                <w:lang w:val="en-US"/>
              </w:rPr>
              <w:t>0.42</w:t>
            </w:r>
          </w:p>
        </w:tc>
      </w:tr>
      <w:tr w:rsidR="00944BA7" w14:paraId="68B7A13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03DA3" w14:textId="77777777" w:rsidR="00944BA7" w:rsidRDefault="00944BA7" w:rsidP="000E3004">
            <w:pPr>
              <w:rPr>
                <w:lang w:val="en-US"/>
              </w:rPr>
            </w:pPr>
          </w:p>
        </w:tc>
        <w:tc>
          <w:tcPr>
            <w:tcW w:w="1701" w:type="dxa"/>
            <w:tcBorders>
              <w:top w:val="nil"/>
              <w:bottom w:val="single" w:sz="2" w:space="0" w:color="auto"/>
            </w:tcBorders>
            <w:vAlign w:val="center"/>
          </w:tcPr>
          <w:p w14:paraId="2F29752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48011F6"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203DFE6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56A9AA" w14:textId="77777777" w:rsidR="00944BA7" w:rsidRPr="00EA2326" w:rsidRDefault="00944BA7" w:rsidP="000E3004">
            <w:pPr>
              <w:rPr>
                <w:sz w:val="18"/>
                <w:szCs w:val="18"/>
                <w:lang w:val="en-US"/>
              </w:rPr>
            </w:pPr>
            <w:r w:rsidRPr="00EA2326">
              <w:rPr>
                <w:sz w:val="18"/>
                <w:szCs w:val="18"/>
                <w:lang w:val="en-US"/>
              </w:rPr>
              <w:t>0.105</w:t>
            </w:r>
          </w:p>
        </w:tc>
      </w:tr>
      <w:tr w:rsidR="00944BA7" w14:paraId="0165A7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0BF9A" w14:textId="77777777" w:rsidR="00944BA7" w:rsidRDefault="00944BA7" w:rsidP="000E3004">
            <w:pPr>
              <w:rPr>
                <w:lang w:val="en-US"/>
              </w:rPr>
            </w:pPr>
          </w:p>
        </w:tc>
        <w:tc>
          <w:tcPr>
            <w:tcW w:w="1701" w:type="dxa"/>
            <w:tcBorders>
              <w:top w:val="nil"/>
              <w:bottom w:val="single" w:sz="2" w:space="0" w:color="auto"/>
            </w:tcBorders>
            <w:vAlign w:val="center"/>
          </w:tcPr>
          <w:p w14:paraId="02B3641F" w14:textId="77777777" w:rsidR="00944BA7" w:rsidRDefault="00944BA7" w:rsidP="000E300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37149F53" w14:textId="77777777" w:rsidR="00944BA7" w:rsidRPr="00EA2326" w:rsidRDefault="00944BA7" w:rsidP="000E3004">
            <w:pPr>
              <w:rPr>
                <w:sz w:val="18"/>
                <w:szCs w:val="18"/>
                <w:lang w:val="en-US"/>
              </w:rPr>
            </w:pPr>
            <w:r w:rsidRPr="00EA2326">
              <w:rPr>
                <w:sz w:val="18"/>
                <w:szCs w:val="18"/>
                <w:lang w:val="en-US"/>
              </w:rPr>
              <w:t>Carbura de calciutehnica (carbid) S102</w:t>
            </w:r>
          </w:p>
        </w:tc>
        <w:tc>
          <w:tcPr>
            <w:tcW w:w="1560" w:type="dxa"/>
            <w:tcBorders>
              <w:top w:val="nil"/>
              <w:bottom w:val="single" w:sz="2" w:space="0" w:color="auto"/>
            </w:tcBorders>
          </w:tcPr>
          <w:p w14:paraId="2D31177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5EC2D8" w14:textId="77777777" w:rsidR="00944BA7" w:rsidRPr="00EA2326" w:rsidRDefault="00944BA7" w:rsidP="000E3004">
            <w:pPr>
              <w:rPr>
                <w:sz w:val="18"/>
                <w:szCs w:val="18"/>
                <w:lang w:val="en-US"/>
              </w:rPr>
            </w:pPr>
            <w:r w:rsidRPr="00EA2326">
              <w:rPr>
                <w:sz w:val="18"/>
                <w:szCs w:val="18"/>
                <w:lang w:val="en-US"/>
              </w:rPr>
              <w:t>0.11</w:t>
            </w:r>
          </w:p>
        </w:tc>
      </w:tr>
      <w:tr w:rsidR="00944BA7" w14:paraId="4B27975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FC562" w14:textId="77777777" w:rsidR="00944BA7" w:rsidRDefault="00944BA7" w:rsidP="000E3004">
            <w:pPr>
              <w:rPr>
                <w:lang w:val="en-US"/>
              </w:rPr>
            </w:pPr>
          </w:p>
        </w:tc>
        <w:tc>
          <w:tcPr>
            <w:tcW w:w="1701" w:type="dxa"/>
            <w:tcBorders>
              <w:top w:val="nil"/>
              <w:bottom w:val="single" w:sz="2" w:space="0" w:color="auto"/>
            </w:tcBorders>
            <w:vAlign w:val="center"/>
          </w:tcPr>
          <w:p w14:paraId="44D411FA" w14:textId="77777777" w:rsidR="00944BA7" w:rsidRDefault="00944BA7" w:rsidP="000E300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6C26CD7" w14:textId="77777777" w:rsidR="00944BA7" w:rsidRPr="00EA2326" w:rsidRDefault="00944BA7" w:rsidP="000E3004">
            <w:pPr>
              <w:rPr>
                <w:sz w:val="18"/>
                <w:szCs w:val="18"/>
                <w:lang w:val="en-US"/>
              </w:rPr>
            </w:pPr>
            <w:r w:rsidRPr="00EA2326">
              <w:rPr>
                <w:sz w:val="18"/>
                <w:szCs w:val="18"/>
                <w:lang w:val="en-US"/>
              </w:rPr>
              <w:t>Oxigentehnicgazos S2031</w:t>
            </w:r>
          </w:p>
        </w:tc>
        <w:tc>
          <w:tcPr>
            <w:tcW w:w="1560" w:type="dxa"/>
            <w:tcBorders>
              <w:top w:val="nil"/>
              <w:bottom w:val="single" w:sz="2" w:space="0" w:color="auto"/>
            </w:tcBorders>
          </w:tcPr>
          <w:p w14:paraId="3BD63B2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4A78F0C" w14:textId="77777777" w:rsidR="00944BA7" w:rsidRPr="00EA2326" w:rsidRDefault="00944BA7" w:rsidP="000E3004">
            <w:pPr>
              <w:rPr>
                <w:sz w:val="18"/>
                <w:szCs w:val="18"/>
                <w:lang w:val="en-US"/>
              </w:rPr>
            </w:pPr>
            <w:r w:rsidRPr="00EA2326">
              <w:rPr>
                <w:sz w:val="18"/>
                <w:szCs w:val="18"/>
                <w:lang w:val="en-US"/>
              </w:rPr>
              <w:t>0.165</w:t>
            </w:r>
          </w:p>
        </w:tc>
      </w:tr>
      <w:tr w:rsidR="00944BA7" w14:paraId="65A2AA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52E6F" w14:textId="77777777" w:rsidR="00944BA7" w:rsidRDefault="00944BA7" w:rsidP="000E3004">
            <w:pPr>
              <w:rPr>
                <w:lang w:val="en-US"/>
              </w:rPr>
            </w:pPr>
          </w:p>
        </w:tc>
        <w:tc>
          <w:tcPr>
            <w:tcW w:w="1701" w:type="dxa"/>
            <w:tcBorders>
              <w:top w:val="nil"/>
              <w:bottom w:val="single" w:sz="2" w:space="0" w:color="auto"/>
            </w:tcBorders>
            <w:vAlign w:val="center"/>
          </w:tcPr>
          <w:p w14:paraId="1B3325A7" w14:textId="77777777" w:rsidR="00944BA7" w:rsidRDefault="00944BA7" w:rsidP="000E3004">
            <w:pPr>
              <w:jc w:val="center"/>
              <w:rPr>
                <w:sz w:val="16"/>
                <w:szCs w:val="16"/>
                <w:lang w:val="en-US"/>
              </w:rPr>
            </w:pPr>
            <w:r>
              <w:rPr>
                <w:sz w:val="16"/>
                <w:szCs w:val="16"/>
                <w:lang w:val="en-US"/>
              </w:rPr>
              <w:t>2410520006751</w:t>
            </w:r>
          </w:p>
        </w:tc>
        <w:tc>
          <w:tcPr>
            <w:tcW w:w="4961" w:type="dxa"/>
            <w:tcBorders>
              <w:top w:val="nil"/>
              <w:bottom w:val="single" w:sz="2" w:space="0" w:color="auto"/>
            </w:tcBorders>
          </w:tcPr>
          <w:p w14:paraId="14383C88" w14:textId="77777777" w:rsidR="00944BA7" w:rsidRPr="00EA2326" w:rsidRDefault="00944BA7" w:rsidP="000E3004">
            <w:pPr>
              <w:rPr>
                <w:sz w:val="18"/>
                <w:szCs w:val="18"/>
                <w:lang w:val="en-US"/>
              </w:rPr>
            </w:pPr>
            <w:r w:rsidRPr="00EA2326">
              <w:rPr>
                <w:sz w:val="18"/>
                <w:szCs w:val="18"/>
                <w:lang w:val="en-US"/>
              </w:rPr>
              <w:t>Automacara 4,5 - 9,9 TF; h max.=6,5m, deschidere max.=5,5 m, moment max.=15 TFM</w:t>
            </w:r>
          </w:p>
        </w:tc>
        <w:tc>
          <w:tcPr>
            <w:tcW w:w="1560" w:type="dxa"/>
            <w:tcBorders>
              <w:top w:val="nil"/>
              <w:bottom w:val="single" w:sz="2" w:space="0" w:color="auto"/>
            </w:tcBorders>
          </w:tcPr>
          <w:p w14:paraId="4C76DE1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733B490" w14:textId="77777777" w:rsidR="00944BA7" w:rsidRPr="00EA2326" w:rsidRDefault="00944BA7" w:rsidP="000E3004">
            <w:pPr>
              <w:rPr>
                <w:sz w:val="18"/>
                <w:szCs w:val="18"/>
                <w:lang w:val="en-US"/>
              </w:rPr>
            </w:pPr>
            <w:r w:rsidRPr="00EA2326">
              <w:rPr>
                <w:sz w:val="18"/>
                <w:szCs w:val="18"/>
                <w:lang w:val="en-US"/>
              </w:rPr>
              <w:t>0.032</w:t>
            </w:r>
          </w:p>
        </w:tc>
      </w:tr>
      <w:tr w:rsidR="00944BA7" w14:paraId="1021C57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6E9883" w14:textId="77777777" w:rsidR="00944BA7" w:rsidRDefault="00944BA7" w:rsidP="000E3004">
            <w:r>
              <w:t>27</w:t>
            </w:r>
          </w:p>
        </w:tc>
        <w:tc>
          <w:tcPr>
            <w:tcW w:w="1701" w:type="dxa"/>
            <w:tcBorders>
              <w:top w:val="single" w:sz="4" w:space="0" w:color="auto"/>
              <w:bottom w:val="single" w:sz="4" w:space="0" w:color="auto"/>
            </w:tcBorders>
            <w:vAlign w:val="center"/>
          </w:tcPr>
          <w:p w14:paraId="29DDB48E" w14:textId="77777777" w:rsidR="00944BA7" w:rsidRDefault="00944BA7" w:rsidP="000E3004">
            <w:pPr>
              <w:rPr>
                <w:lang w:val="en-US"/>
              </w:rPr>
            </w:pPr>
            <w:r>
              <w:rPr>
                <w:lang w:val="en-US"/>
              </w:rPr>
              <w:t>CL17A</w:t>
            </w:r>
          </w:p>
          <w:p w14:paraId="396472B2" w14:textId="77777777" w:rsidR="00944BA7" w:rsidRDefault="00944BA7" w:rsidP="000E3004"/>
        </w:tc>
        <w:tc>
          <w:tcPr>
            <w:tcW w:w="4961" w:type="dxa"/>
            <w:tcBorders>
              <w:top w:val="single" w:sz="4" w:space="0" w:color="auto"/>
              <w:bottom w:val="single" w:sz="4" w:space="0" w:color="auto"/>
            </w:tcBorders>
            <w:vAlign w:val="center"/>
          </w:tcPr>
          <w:p w14:paraId="5D90D899" w14:textId="77777777" w:rsidR="00944BA7" w:rsidRPr="00790DE7" w:rsidRDefault="00944BA7" w:rsidP="000E3004">
            <w:pPr>
              <w:rPr>
                <w:lang w:val="en-US"/>
              </w:rPr>
            </w:pPr>
            <w:r w:rsidRPr="00790DE7">
              <w:rPr>
                <w:lang w:val="en-US"/>
              </w:rPr>
              <w:t>Confectii metalice diverse, montate aparent: carcasa panourilor existenta (fara costul metalului)</w:t>
            </w:r>
          </w:p>
        </w:tc>
        <w:tc>
          <w:tcPr>
            <w:tcW w:w="1560" w:type="dxa"/>
            <w:tcBorders>
              <w:top w:val="single" w:sz="4" w:space="0" w:color="auto"/>
              <w:bottom w:val="single" w:sz="4" w:space="0" w:color="auto"/>
            </w:tcBorders>
            <w:vAlign w:val="center"/>
          </w:tcPr>
          <w:p w14:paraId="18D25FC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59B1AC09" w14:textId="77777777" w:rsidR="00944BA7" w:rsidRPr="00BA641A" w:rsidRDefault="00944BA7" w:rsidP="000E3004">
            <w:pPr>
              <w:jc w:val="center"/>
              <w:rPr>
                <w:b/>
                <w:bCs/>
              </w:rPr>
            </w:pPr>
            <w:r w:rsidRPr="00BA641A">
              <w:rPr>
                <w:b/>
                <w:bCs/>
              </w:rPr>
              <w:t>105.00</w:t>
            </w:r>
          </w:p>
        </w:tc>
      </w:tr>
      <w:tr w:rsidR="00944BA7" w14:paraId="1EAD29F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0304D" w14:textId="77777777" w:rsidR="00944BA7" w:rsidRDefault="00944BA7" w:rsidP="000E3004">
            <w:pPr>
              <w:rPr>
                <w:lang w:val="en-US"/>
              </w:rPr>
            </w:pPr>
          </w:p>
        </w:tc>
        <w:tc>
          <w:tcPr>
            <w:tcW w:w="1701" w:type="dxa"/>
            <w:tcBorders>
              <w:top w:val="nil"/>
              <w:bottom w:val="single" w:sz="2" w:space="0" w:color="auto"/>
            </w:tcBorders>
            <w:vAlign w:val="center"/>
          </w:tcPr>
          <w:p w14:paraId="6E69F946"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28CE3A5"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2061C7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F7ECDE1" w14:textId="77777777" w:rsidR="00944BA7" w:rsidRPr="00EA2326" w:rsidRDefault="00944BA7" w:rsidP="000E3004">
            <w:pPr>
              <w:rPr>
                <w:sz w:val="18"/>
                <w:szCs w:val="18"/>
                <w:lang w:val="en-US"/>
              </w:rPr>
            </w:pPr>
            <w:r w:rsidRPr="00EA2326">
              <w:rPr>
                <w:sz w:val="18"/>
                <w:szCs w:val="18"/>
                <w:lang w:val="en-US"/>
              </w:rPr>
              <w:t>24.15</w:t>
            </w:r>
          </w:p>
        </w:tc>
      </w:tr>
      <w:tr w:rsidR="00944BA7" w14:paraId="13723B4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00B3F" w14:textId="77777777" w:rsidR="00944BA7" w:rsidRDefault="00944BA7" w:rsidP="000E3004">
            <w:pPr>
              <w:rPr>
                <w:lang w:val="en-US"/>
              </w:rPr>
            </w:pPr>
          </w:p>
        </w:tc>
        <w:tc>
          <w:tcPr>
            <w:tcW w:w="1701" w:type="dxa"/>
            <w:tcBorders>
              <w:top w:val="nil"/>
              <w:bottom w:val="single" w:sz="2" w:space="0" w:color="auto"/>
            </w:tcBorders>
            <w:vAlign w:val="center"/>
          </w:tcPr>
          <w:p w14:paraId="722C6F4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B5557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09BFD3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B4DD1B1" w14:textId="77777777" w:rsidR="00944BA7" w:rsidRPr="00EA2326" w:rsidRDefault="00944BA7" w:rsidP="000E3004">
            <w:pPr>
              <w:rPr>
                <w:sz w:val="18"/>
                <w:szCs w:val="18"/>
                <w:lang w:val="en-US"/>
              </w:rPr>
            </w:pPr>
            <w:r w:rsidRPr="00EA2326">
              <w:rPr>
                <w:sz w:val="18"/>
                <w:szCs w:val="18"/>
                <w:lang w:val="en-US"/>
              </w:rPr>
              <w:t>2.10</w:t>
            </w:r>
          </w:p>
        </w:tc>
      </w:tr>
      <w:tr w:rsidR="00944BA7" w14:paraId="47132C0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A0E88" w14:textId="77777777" w:rsidR="00944BA7" w:rsidRDefault="00944BA7" w:rsidP="000E3004">
            <w:pPr>
              <w:rPr>
                <w:lang w:val="en-US"/>
              </w:rPr>
            </w:pPr>
          </w:p>
        </w:tc>
        <w:tc>
          <w:tcPr>
            <w:tcW w:w="1701" w:type="dxa"/>
            <w:tcBorders>
              <w:top w:val="nil"/>
              <w:bottom w:val="single" w:sz="2" w:space="0" w:color="auto"/>
            </w:tcBorders>
            <w:vAlign w:val="center"/>
          </w:tcPr>
          <w:p w14:paraId="39EC402A"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37664D0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6AA68B4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399B9A" w14:textId="77777777" w:rsidR="00944BA7" w:rsidRPr="00EA2326" w:rsidRDefault="00944BA7" w:rsidP="000E3004">
            <w:pPr>
              <w:rPr>
                <w:sz w:val="18"/>
                <w:szCs w:val="18"/>
                <w:lang w:val="en-US"/>
              </w:rPr>
            </w:pPr>
            <w:r w:rsidRPr="00EA2326">
              <w:rPr>
                <w:sz w:val="18"/>
                <w:szCs w:val="18"/>
                <w:lang w:val="en-US"/>
              </w:rPr>
              <w:t>1.05</w:t>
            </w:r>
          </w:p>
        </w:tc>
      </w:tr>
      <w:tr w:rsidR="00944BA7" w14:paraId="4C5C256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BD9A9" w14:textId="77777777" w:rsidR="00944BA7" w:rsidRDefault="00944BA7" w:rsidP="000E3004">
            <w:pPr>
              <w:rPr>
                <w:lang w:val="en-US"/>
              </w:rPr>
            </w:pPr>
          </w:p>
        </w:tc>
        <w:tc>
          <w:tcPr>
            <w:tcW w:w="1701" w:type="dxa"/>
            <w:tcBorders>
              <w:top w:val="nil"/>
              <w:bottom w:val="single" w:sz="2" w:space="0" w:color="auto"/>
            </w:tcBorders>
            <w:vAlign w:val="center"/>
          </w:tcPr>
          <w:p w14:paraId="212A042F"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63EF461B"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6D615B2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AF24C0B" w14:textId="77777777" w:rsidR="00944BA7" w:rsidRPr="00EA2326" w:rsidRDefault="00944BA7" w:rsidP="000E3004">
            <w:pPr>
              <w:rPr>
                <w:sz w:val="18"/>
                <w:szCs w:val="18"/>
                <w:lang w:val="en-US"/>
              </w:rPr>
            </w:pPr>
            <w:r w:rsidRPr="00EA2326">
              <w:rPr>
                <w:sz w:val="18"/>
                <w:szCs w:val="18"/>
                <w:lang w:val="en-US"/>
              </w:rPr>
              <w:t>0.525</w:t>
            </w:r>
          </w:p>
        </w:tc>
      </w:tr>
      <w:tr w:rsidR="00944BA7" w14:paraId="7FFDB3E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4A1DD" w14:textId="77777777" w:rsidR="00944BA7" w:rsidRDefault="00944BA7" w:rsidP="000E3004">
            <w:pPr>
              <w:rPr>
                <w:lang w:val="en-US"/>
              </w:rPr>
            </w:pPr>
          </w:p>
        </w:tc>
        <w:tc>
          <w:tcPr>
            <w:tcW w:w="1701" w:type="dxa"/>
            <w:tcBorders>
              <w:top w:val="nil"/>
              <w:bottom w:val="single" w:sz="2" w:space="0" w:color="auto"/>
            </w:tcBorders>
            <w:vAlign w:val="center"/>
          </w:tcPr>
          <w:p w14:paraId="609257E7"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94310BB"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CE5D1A4"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27A85626" w14:textId="77777777" w:rsidR="00944BA7" w:rsidRPr="00EA2326" w:rsidRDefault="00944BA7" w:rsidP="000E3004">
            <w:pPr>
              <w:rPr>
                <w:sz w:val="18"/>
                <w:szCs w:val="18"/>
                <w:lang w:val="en-US"/>
              </w:rPr>
            </w:pPr>
            <w:r w:rsidRPr="00EA2326">
              <w:rPr>
                <w:sz w:val="18"/>
                <w:szCs w:val="18"/>
                <w:lang w:val="en-US"/>
              </w:rPr>
              <w:t>0.84</w:t>
            </w:r>
          </w:p>
        </w:tc>
      </w:tr>
      <w:tr w:rsidR="00944BA7" w14:paraId="0D35F05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BF61E" w14:textId="77777777" w:rsidR="00944BA7" w:rsidRDefault="00944BA7" w:rsidP="000E3004">
            <w:pPr>
              <w:rPr>
                <w:lang w:val="en-US"/>
              </w:rPr>
            </w:pPr>
          </w:p>
        </w:tc>
        <w:tc>
          <w:tcPr>
            <w:tcW w:w="1701" w:type="dxa"/>
            <w:tcBorders>
              <w:top w:val="nil"/>
              <w:bottom w:val="single" w:sz="2" w:space="0" w:color="auto"/>
            </w:tcBorders>
            <w:vAlign w:val="center"/>
          </w:tcPr>
          <w:p w14:paraId="714DBC21"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E37390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3793588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AB8C3A2" w14:textId="77777777" w:rsidR="00944BA7" w:rsidRPr="00EA2326" w:rsidRDefault="00944BA7" w:rsidP="000E3004">
            <w:pPr>
              <w:rPr>
                <w:sz w:val="18"/>
                <w:szCs w:val="18"/>
                <w:lang w:val="en-US"/>
              </w:rPr>
            </w:pPr>
            <w:r w:rsidRPr="00EA2326">
              <w:rPr>
                <w:sz w:val="18"/>
                <w:szCs w:val="18"/>
                <w:lang w:val="en-US"/>
              </w:rPr>
              <w:t>1.05</w:t>
            </w:r>
          </w:p>
        </w:tc>
      </w:tr>
      <w:tr w:rsidR="00944BA7" w14:paraId="6C5E59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25FA5" w14:textId="77777777" w:rsidR="00944BA7" w:rsidRDefault="00944BA7" w:rsidP="000E3004">
            <w:pPr>
              <w:rPr>
                <w:lang w:val="en-US"/>
              </w:rPr>
            </w:pPr>
          </w:p>
        </w:tc>
        <w:tc>
          <w:tcPr>
            <w:tcW w:w="1701" w:type="dxa"/>
            <w:tcBorders>
              <w:top w:val="nil"/>
              <w:bottom w:val="single" w:sz="2" w:space="0" w:color="auto"/>
            </w:tcBorders>
            <w:vAlign w:val="center"/>
          </w:tcPr>
          <w:p w14:paraId="182C2A90"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169A62F"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D194B0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60A31C" w14:textId="77777777" w:rsidR="00944BA7" w:rsidRPr="00EA2326" w:rsidRDefault="00944BA7" w:rsidP="000E3004">
            <w:pPr>
              <w:rPr>
                <w:sz w:val="18"/>
                <w:szCs w:val="18"/>
                <w:lang w:val="en-US"/>
              </w:rPr>
            </w:pPr>
            <w:r w:rsidRPr="00EA2326">
              <w:rPr>
                <w:sz w:val="18"/>
                <w:szCs w:val="18"/>
                <w:lang w:val="en-US"/>
              </w:rPr>
              <w:t>2.10</w:t>
            </w:r>
          </w:p>
        </w:tc>
      </w:tr>
      <w:tr w:rsidR="00944BA7" w14:paraId="43C36B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63538" w14:textId="77777777" w:rsidR="00944BA7" w:rsidRDefault="00944BA7" w:rsidP="000E3004">
            <w:pPr>
              <w:rPr>
                <w:lang w:val="en-US"/>
              </w:rPr>
            </w:pPr>
          </w:p>
        </w:tc>
        <w:tc>
          <w:tcPr>
            <w:tcW w:w="1701" w:type="dxa"/>
            <w:tcBorders>
              <w:top w:val="nil"/>
              <w:bottom w:val="single" w:sz="2" w:space="0" w:color="auto"/>
            </w:tcBorders>
            <w:vAlign w:val="center"/>
          </w:tcPr>
          <w:p w14:paraId="6F84A4A5"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EAD3F28"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675CCD0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335EA9" w14:textId="77777777" w:rsidR="00944BA7" w:rsidRPr="00EA2326" w:rsidRDefault="00944BA7" w:rsidP="000E3004">
            <w:pPr>
              <w:rPr>
                <w:sz w:val="18"/>
                <w:szCs w:val="18"/>
                <w:lang w:val="en-US"/>
              </w:rPr>
            </w:pPr>
            <w:r w:rsidRPr="00EA2326">
              <w:rPr>
                <w:sz w:val="18"/>
                <w:szCs w:val="18"/>
                <w:lang w:val="en-US"/>
              </w:rPr>
              <w:t>2.10</w:t>
            </w:r>
          </w:p>
        </w:tc>
      </w:tr>
      <w:tr w:rsidR="00944BA7" w14:paraId="7DFCCA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60C62" w14:textId="77777777" w:rsidR="00944BA7" w:rsidRDefault="00944BA7" w:rsidP="000E3004">
            <w:r>
              <w:t>28</w:t>
            </w:r>
          </w:p>
        </w:tc>
        <w:tc>
          <w:tcPr>
            <w:tcW w:w="1701" w:type="dxa"/>
            <w:tcBorders>
              <w:top w:val="single" w:sz="4" w:space="0" w:color="auto"/>
              <w:bottom w:val="single" w:sz="4" w:space="0" w:color="auto"/>
            </w:tcBorders>
            <w:vAlign w:val="center"/>
          </w:tcPr>
          <w:p w14:paraId="7215EB35" w14:textId="77777777" w:rsidR="00944BA7" w:rsidRDefault="00944BA7" w:rsidP="000E3004">
            <w:pPr>
              <w:rPr>
                <w:lang w:val="en-US"/>
              </w:rPr>
            </w:pPr>
            <w:r>
              <w:rPr>
                <w:lang w:val="en-US"/>
              </w:rPr>
              <w:t>CL17A</w:t>
            </w:r>
          </w:p>
          <w:p w14:paraId="4DED47C4" w14:textId="77777777" w:rsidR="00944BA7" w:rsidRDefault="00944BA7" w:rsidP="000E3004"/>
        </w:tc>
        <w:tc>
          <w:tcPr>
            <w:tcW w:w="4961" w:type="dxa"/>
            <w:tcBorders>
              <w:top w:val="single" w:sz="4" w:space="0" w:color="auto"/>
              <w:bottom w:val="single" w:sz="4" w:space="0" w:color="auto"/>
            </w:tcBorders>
            <w:vAlign w:val="center"/>
          </w:tcPr>
          <w:p w14:paraId="22E6F941" w14:textId="77777777" w:rsidR="00944BA7" w:rsidRPr="00790DE7" w:rsidRDefault="00944BA7" w:rsidP="000E3004">
            <w:pPr>
              <w:rPr>
                <w:lang w:val="en-US"/>
              </w:rPr>
            </w:pPr>
            <w:r w:rsidRPr="00790DE7">
              <w:rPr>
                <w:lang w:val="en-US"/>
              </w:rPr>
              <w:t>Confectii metalice diverse, montate aparent: completarea/intarirea carcasei metalice</w:t>
            </w:r>
          </w:p>
        </w:tc>
        <w:tc>
          <w:tcPr>
            <w:tcW w:w="1560" w:type="dxa"/>
            <w:tcBorders>
              <w:top w:val="single" w:sz="4" w:space="0" w:color="auto"/>
              <w:bottom w:val="single" w:sz="4" w:space="0" w:color="auto"/>
            </w:tcBorders>
            <w:vAlign w:val="center"/>
          </w:tcPr>
          <w:p w14:paraId="11F4FE4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7ECC4840" w14:textId="77777777" w:rsidR="00944BA7" w:rsidRPr="00BA641A" w:rsidRDefault="00944BA7" w:rsidP="000E3004">
            <w:pPr>
              <w:jc w:val="center"/>
              <w:rPr>
                <w:b/>
                <w:bCs/>
              </w:rPr>
            </w:pPr>
            <w:r w:rsidRPr="00BA641A">
              <w:rPr>
                <w:b/>
                <w:bCs/>
              </w:rPr>
              <w:t>30.00</w:t>
            </w:r>
          </w:p>
        </w:tc>
      </w:tr>
      <w:tr w:rsidR="00944BA7" w14:paraId="6608A8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5E38A" w14:textId="77777777" w:rsidR="00944BA7" w:rsidRDefault="00944BA7" w:rsidP="000E3004">
            <w:pPr>
              <w:rPr>
                <w:lang w:val="en-US"/>
              </w:rPr>
            </w:pPr>
          </w:p>
        </w:tc>
        <w:tc>
          <w:tcPr>
            <w:tcW w:w="1701" w:type="dxa"/>
            <w:tcBorders>
              <w:top w:val="nil"/>
              <w:bottom w:val="single" w:sz="2" w:space="0" w:color="auto"/>
            </w:tcBorders>
            <w:vAlign w:val="center"/>
          </w:tcPr>
          <w:p w14:paraId="252724BD"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69B926F2"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F180C4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89BA4A8" w14:textId="77777777" w:rsidR="00944BA7" w:rsidRPr="00EA2326" w:rsidRDefault="00944BA7" w:rsidP="000E3004">
            <w:pPr>
              <w:rPr>
                <w:sz w:val="18"/>
                <w:szCs w:val="18"/>
                <w:lang w:val="en-US"/>
              </w:rPr>
            </w:pPr>
            <w:r w:rsidRPr="00EA2326">
              <w:rPr>
                <w:sz w:val="18"/>
                <w:szCs w:val="18"/>
                <w:lang w:val="en-US"/>
              </w:rPr>
              <w:t>6.90</w:t>
            </w:r>
          </w:p>
        </w:tc>
      </w:tr>
      <w:tr w:rsidR="00944BA7" w14:paraId="30E3C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6965E" w14:textId="77777777" w:rsidR="00944BA7" w:rsidRDefault="00944BA7" w:rsidP="000E3004">
            <w:pPr>
              <w:rPr>
                <w:lang w:val="en-US"/>
              </w:rPr>
            </w:pPr>
          </w:p>
        </w:tc>
        <w:tc>
          <w:tcPr>
            <w:tcW w:w="1701" w:type="dxa"/>
            <w:tcBorders>
              <w:top w:val="nil"/>
              <w:bottom w:val="single" w:sz="2" w:space="0" w:color="auto"/>
            </w:tcBorders>
            <w:vAlign w:val="center"/>
          </w:tcPr>
          <w:p w14:paraId="30038C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2E6027"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752B80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100A5C2" w14:textId="77777777" w:rsidR="00944BA7" w:rsidRPr="00EA2326" w:rsidRDefault="00944BA7" w:rsidP="000E3004">
            <w:pPr>
              <w:rPr>
                <w:sz w:val="18"/>
                <w:szCs w:val="18"/>
                <w:lang w:val="en-US"/>
              </w:rPr>
            </w:pPr>
            <w:r w:rsidRPr="00EA2326">
              <w:rPr>
                <w:sz w:val="18"/>
                <w:szCs w:val="18"/>
                <w:lang w:val="en-US"/>
              </w:rPr>
              <w:t>0.60</w:t>
            </w:r>
          </w:p>
        </w:tc>
      </w:tr>
      <w:tr w:rsidR="00944BA7" w14:paraId="430A43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6677C" w14:textId="77777777" w:rsidR="00944BA7" w:rsidRDefault="00944BA7" w:rsidP="000E3004">
            <w:pPr>
              <w:rPr>
                <w:lang w:val="en-US"/>
              </w:rPr>
            </w:pPr>
          </w:p>
        </w:tc>
        <w:tc>
          <w:tcPr>
            <w:tcW w:w="1701" w:type="dxa"/>
            <w:tcBorders>
              <w:top w:val="nil"/>
              <w:bottom w:val="single" w:sz="2" w:space="0" w:color="auto"/>
            </w:tcBorders>
            <w:vAlign w:val="center"/>
          </w:tcPr>
          <w:p w14:paraId="4F8CC17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5E6954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59FA5EB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11B2EE" w14:textId="77777777" w:rsidR="00944BA7" w:rsidRPr="00EA2326" w:rsidRDefault="00944BA7" w:rsidP="000E3004">
            <w:pPr>
              <w:rPr>
                <w:sz w:val="18"/>
                <w:szCs w:val="18"/>
                <w:lang w:val="en-US"/>
              </w:rPr>
            </w:pPr>
            <w:r w:rsidRPr="00EA2326">
              <w:rPr>
                <w:sz w:val="18"/>
                <w:szCs w:val="18"/>
                <w:lang w:val="en-US"/>
              </w:rPr>
              <w:t>0.30</w:t>
            </w:r>
          </w:p>
        </w:tc>
      </w:tr>
      <w:tr w:rsidR="00944BA7" w14:paraId="310BCC9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52CBB" w14:textId="77777777" w:rsidR="00944BA7" w:rsidRDefault="00944BA7" w:rsidP="000E3004">
            <w:pPr>
              <w:rPr>
                <w:lang w:val="en-US"/>
              </w:rPr>
            </w:pPr>
          </w:p>
        </w:tc>
        <w:tc>
          <w:tcPr>
            <w:tcW w:w="1701" w:type="dxa"/>
            <w:tcBorders>
              <w:top w:val="nil"/>
              <w:bottom w:val="single" w:sz="2" w:space="0" w:color="auto"/>
            </w:tcBorders>
            <w:vAlign w:val="center"/>
          </w:tcPr>
          <w:p w14:paraId="3C21ECEF" w14:textId="77777777" w:rsidR="00944BA7" w:rsidRDefault="00944BA7" w:rsidP="000E3004">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7C8B4EFC" w14:textId="77777777" w:rsidR="00944BA7" w:rsidRPr="00EA2326" w:rsidRDefault="00944BA7" w:rsidP="000E3004">
            <w:pPr>
              <w:rPr>
                <w:sz w:val="18"/>
                <w:szCs w:val="18"/>
                <w:lang w:val="en-US"/>
              </w:rPr>
            </w:pPr>
            <w:r w:rsidRPr="00EA2326">
              <w:rPr>
                <w:sz w:val="18"/>
                <w:szCs w:val="18"/>
                <w:lang w:val="en-US"/>
              </w:rPr>
              <w:t>Confectiimetalice diverse</w:t>
            </w:r>
          </w:p>
        </w:tc>
        <w:tc>
          <w:tcPr>
            <w:tcW w:w="1560" w:type="dxa"/>
            <w:tcBorders>
              <w:top w:val="nil"/>
              <w:bottom w:val="single" w:sz="2" w:space="0" w:color="auto"/>
            </w:tcBorders>
          </w:tcPr>
          <w:p w14:paraId="0762024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5FEF50D" w14:textId="77777777" w:rsidR="00944BA7" w:rsidRPr="00EA2326" w:rsidRDefault="00944BA7" w:rsidP="000E3004">
            <w:pPr>
              <w:rPr>
                <w:sz w:val="18"/>
                <w:szCs w:val="18"/>
                <w:lang w:val="en-US"/>
              </w:rPr>
            </w:pPr>
            <w:r w:rsidRPr="00EA2326">
              <w:rPr>
                <w:sz w:val="18"/>
                <w:szCs w:val="18"/>
                <w:lang w:val="en-US"/>
              </w:rPr>
              <w:t>30.00</w:t>
            </w:r>
          </w:p>
        </w:tc>
      </w:tr>
      <w:tr w:rsidR="00944BA7" w14:paraId="58C1594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480AB" w14:textId="77777777" w:rsidR="00944BA7" w:rsidRDefault="00944BA7" w:rsidP="000E3004">
            <w:pPr>
              <w:rPr>
                <w:lang w:val="en-US"/>
              </w:rPr>
            </w:pPr>
          </w:p>
        </w:tc>
        <w:tc>
          <w:tcPr>
            <w:tcW w:w="1701" w:type="dxa"/>
            <w:tcBorders>
              <w:top w:val="nil"/>
              <w:bottom w:val="single" w:sz="2" w:space="0" w:color="auto"/>
            </w:tcBorders>
            <w:vAlign w:val="center"/>
          </w:tcPr>
          <w:p w14:paraId="23B8E25C"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6D0ACC8"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0E81217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AED9D89" w14:textId="77777777" w:rsidR="00944BA7" w:rsidRPr="00EA2326" w:rsidRDefault="00944BA7" w:rsidP="000E3004">
            <w:pPr>
              <w:rPr>
                <w:sz w:val="18"/>
                <w:szCs w:val="18"/>
                <w:lang w:val="en-US"/>
              </w:rPr>
            </w:pPr>
            <w:r w:rsidRPr="00EA2326">
              <w:rPr>
                <w:sz w:val="18"/>
                <w:szCs w:val="18"/>
                <w:lang w:val="en-US"/>
              </w:rPr>
              <w:t>0.15</w:t>
            </w:r>
          </w:p>
        </w:tc>
      </w:tr>
      <w:tr w:rsidR="00944BA7" w14:paraId="20A7CD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BB239" w14:textId="77777777" w:rsidR="00944BA7" w:rsidRDefault="00944BA7" w:rsidP="000E3004">
            <w:pPr>
              <w:rPr>
                <w:lang w:val="en-US"/>
              </w:rPr>
            </w:pPr>
          </w:p>
        </w:tc>
        <w:tc>
          <w:tcPr>
            <w:tcW w:w="1701" w:type="dxa"/>
            <w:tcBorders>
              <w:top w:val="nil"/>
              <w:bottom w:val="single" w:sz="2" w:space="0" w:color="auto"/>
            </w:tcBorders>
            <w:vAlign w:val="center"/>
          </w:tcPr>
          <w:p w14:paraId="6640E09D"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1F5D1CE"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E7EC5D2"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5077D80A" w14:textId="77777777" w:rsidR="00944BA7" w:rsidRPr="00EA2326" w:rsidRDefault="00944BA7" w:rsidP="000E3004">
            <w:pPr>
              <w:rPr>
                <w:sz w:val="18"/>
                <w:szCs w:val="18"/>
                <w:lang w:val="en-US"/>
              </w:rPr>
            </w:pPr>
            <w:r w:rsidRPr="00EA2326">
              <w:rPr>
                <w:sz w:val="18"/>
                <w:szCs w:val="18"/>
                <w:lang w:val="en-US"/>
              </w:rPr>
              <w:t>0.24</w:t>
            </w:r>
          </w:p>
        </w:tc>
      </w:tr>
      <w:tr w:rsidR="00944BA7" w14:paraId="674D05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06F7" w14:textId="77777777" w:rsidR="00944BA7" w:rsidRDefault="00944BA7" w:rsidP="000E3004">
            <w:pPr>
              <w:rPr>
                <w:lang w:val="en-US"/>
              </w:rPr>
            </w:pPr>
          </w:p>
        </w:tc>
        <w:tc>
          <w:tcPr>
            <w:tcW w:w="1701" w:type="dxa"/>
            <w:tcBorders>
              <w:top w:val="nil"/>
              <w:bottom w:val="single" w:sz="2" w:space="0" w:color="auto"/>
            </w:tcBorders>
            <w:vAlign w:val="center"/>
          </w:tcPr>
          <w:p w14:paraId="6A0B153C"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63A8107"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D74C8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438EF9D" w14:textId="77777777" w:rsidR="00944BA7" w:rsidRPr="00EA2326" w:rsidRDefault="00944BA7" w:rsidP="000E3004">
            <w:pPr>
              <w:rPr>
                <w:sz w:val="18"/>
                <w:szCs w:val="18"/>
                <w:lang w:val="en-US"/>
              </w:rPr>
            </w:pPr>
            <w:r w:rsidRPr="00EA2326">
              <w:rPr>
                <w:sz w:val="18"/>
                <w:szCs w:val="18"/>
                <w:lang w:val="en-US"/>
              </w:rPr>
              <w:t>0.30</w:t>
            </w:r>
          </w:p>
        </w:tc>
      </w:tr>
      <w:tr w:rsidR="00944BA7" w14:paraId="54B6799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89A1A" w14:textId="77777777" w:rsidR="00944BA7" w:rsidRDefault="00944BA7" w:rsidP="000E3004">
            <w:pPr>
              <w:rPr>
                <w:lang w:val="en-US"/>
              </w:rPr>
            </w:pPr>
          </w:p>
        </w:tc>
        <w:tc>
          <w:tcPr>
            <w:tcW w:w="1701" w:type="dxa"/>
            <w:tcBorders>
              <w:top w:val="nil"/>
              <w:bottom w:val="single" w:sz="2" w:space="0" w:color="auto"/>
            </w:tcBorders>
            <w:vAlign w:val="center"/>
          </w:tcPr>
          <w:p w14:paraId="609C9D6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505176"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B52072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4E9B44B" w14:textId="77777777" w:rsidR="00944BA7" w:rsidRPr="00EA2326" w:rsidRDefault="00944BA7" w:rsidP="000E3004">
            <w:pPr>
              <w:rPr>
                <w:sz w:val="18"/>
                <w:szCs w:val="18"/>
                <w:lang w:val="en-US"/>
              </w:rPr>
            </w:pPr>
            <w:r w:rsidRPr="00EA2326">
              <w:rPr>
                <w:sz w:val="18"/>
                <w:szCs w:val="18"/>
                <w:lang w:val="en-US"/>
              </w:rPr>
              <w:t>0.60</w:t>
            </w:r>
          </w:p>
        </w:tc>
      </w:tr>
      <w:tr w:rsidR="00944BA7" w14:paraId="15C23A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34F3F" w14:textId="77777777" w:rsidR="00944BA7" w:rsidRDefault="00944BA7" w:rsidP="000E3004">
            <w:pPr>
              <w:rPr>
                <w:lang w:val="en-US"/>
              </w:rPr>
            </w:pPr>
          </w:p>
        </w:tc>
        <w:tc>
          <w:tcPr>
            <w:tcW w:w="1701" w:type="dxa"/>
            <w:tcBorders>
              <w:top w:val="nil"/>
              <w:bottom w:val="single" w:sz="2" w:space="0" w:color="auto"/>
            </w:tcBorders>
            <w:vAlign w:val="center"/>
          </w:tcPr>
          <w:p w14:paraId="37E42956"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7128F0D"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2E06B22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ED4022" w14:textId="77777777" w:rsidR="00944BA7" w:rsidRPr="00EA2326" w:rsidRDefault="00944BA7" w:rsidP="000E3004">
            <w:pPr>
              <w:rPr>
                <w:sz w:val="18"/>
                <w:szCs w:val="18"/>
                <w:lang w:val="en-US"/>
              </w:rPr>
            </w:pPr>
            <w:r w:rsidRPr="00EA2326">
              <w:rPr>
                <w:sz w:val="18"/>
                <w:szCs w:val="18"/>
                <w:lang w:val="en-US"/>
              </w:rPr>
              <w:t>0.60</w:t>
            </w:r>
          </w:p>
        </w:tc>
      </w:tr>
      <w:tr w:rsidR="00944BA7" w14:paraId="4C18615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B651E" w14:textId="77777777" w:rsidR="00944BA7" w:rsidRDefault="00944BA7" w:rsidP="000E3004">
            <w:r>
              <w:t>29</w:t>
            </w:r>
          </w:p>
        </w:tc>
        <w:tc>
          <w:tcPr>
            <w:tcW w:w="1701" w:type="dxa"/>
            <w:tcBorders>
              <w:top w:val="single" w:sz="4" w:space="0" w:color="auto"/>
              <w:bottom w:val="single" w:sz="4" w:space="0" w:color="auto"/>
            </w:tcBorders>
            <w:vAlign w:val="center"/>
          </w:tcPr>
          <w:p w14:paraId="02730C37" w14:textId="77777777" w:rsidR="00944BA7" w:rsidRDefault="00944BA7" w:rsidP="000E3004">
            <w:pPr>
              <w:rPr>
                <w:lang w:val="en-US"/>
              </w:rPr>
            </w:pPr>
            <w:r>
              <w:rPr>
                <w:lang w:val="en-US"/>
              </w:rPr>
              <w:t>CK35B</w:t>
            </w:r>
          </w:p>
          <w:p w14:paraId="12A84511" w14:textId="77777777" w:rsidR="00944BA7" w:rsidRDefault="00944BA7" w:rsidP="000E3004"/>
        </w:tc>
        <w:tc>
          <w:tcPr>
            <w:tcW w:w="4961" w:type="dxa"/>
            <w:tcBorders>
              <w:top w:val="single" w:sz="4" w:space="0" w:color="auto"/>
              <w:bottom w:val="single" w:sz="4" w:space="0" w:color="auto"/>
            </w:tcBorders>
            <w:vAlign w:val="center"/>
          </w:tcPr>
          <w:p w14:paraId="5C6E61A9" w14:textId="77777777" w:rsidR="00944BA7" w:rsidRPr="00790DE7" w:rsidRDefault="00944BA7" w:rsidP="000E3004">
            <w:pPr>
              <w:rPr>
                <w:lang w:val="en-US"/>
              </w:rPr>
            </w:pPr>
            <w:r w:rsidRPr="00790DE7">
              <w:rPr>
                <w:lang w:val="en-US"/>
              </w:rPr>
              <w:t>Dibluri din metal fixate in ziduri din beton armat</w:t>
            </w:r>
          </w:p>
        </w:tc>
        <w:tc>
          <w:tcPr>
            <w:tcW w:w="1560" w:type="dxa"/>
            <w:tcBorders>
              <w:top w:val="single" w:sz="4" w:space="0" w:color="auto"/>
              <w:bottom w:val="single" w:sz="4" w:space="0" w:color="auto"/>
            </w:tcBorders>
            <w:vAlign w:val="center"/>
          </w:tcPr>
          <w:p w14:paraId="11A581FD"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578887A" w14:textId="77777777" w:rsidR="00944BA7" w:rsidRPr="00BA641A" w:rsidRDefault="00944BA7" w:rsidP="000E3004">
            <w:pPr>
              <w:jc w:val="center"/>
              <w:rPr>
                <w:b/>
                <w:bCs/>
              </w:rPr>
            </w:pPr>
            <w:r w:rsidRPr="00BA641A">
              <w:rPr>
                <w:b/>
                <w:bCs/>
              </w:rPr>
              <w:t>18.00</w:t>
            </w:r>
          </w:p>
        </w:tc>
      </w:tr>
      <w:tr w:rsidR="00944BA7" w14:paraId="7699C2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A7F0C" w14:textId="77777777" w:rsidR="00944BA7" w:rsidRDefault="00944BA7" w:rsidP="000E3004">
            <w:pPr>
              <w:rPr>
                <w:lang w:val="en-US"/>
              </w:rPr>
            </w:pPr>
          </w:p>
        </w:tc>
        <w:tc>
          <w:tcPr>
            <w:tcW w:w="1701" w:type="dxa"/>
            <w:tcBorders>
              <w:top w:val="nil"/>
              <w:bottom w:val="single" w:sz="2" w:space="0" w:color="auto"/>
            </w:tcBorders>
            <w:vAlign w:val="center"/>
          </w:tcPr>
          <w:p w14:paraId="50C8DDA7"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4EC37E5"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3529191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388F5" w14:textId="77777777" w:rsidR="00944BA7" w:rsidRPr="00EA2326" w:rsidRDefault="00944BA7" w:rsidP="000E3004">
            <w:pPr>
              <w:rPr>
                <w:sz w:val="18"/>
                <w:szCs w:val="18"/>
                <w:lang w:val="en-US"/>
              </w:rPr>
            </w:pPr>
            <w:r w:rsidRPr="00EA2326">
              <w:rPr>
                <w:sz w:val="18"/>
                <w:szCs w:val="18"/>
                <w:lang w:val="en-US"/>
              </w:rPr>
              <w:t>3.60</w:t>
            </w:r>
          </w:p>
        </w:tc>
      </w:tr>
      <w:tr w:rsidR="00944BA7" w14:paraId="55A3FB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706AF" w14:textId="77777777" w:rsidR="00944BA7" w:rsidRDefault="00944BA7" w:rsidP="000E3004">
            <w:pPr>
              <w:rPr>
                <w:lang w:val="en-US"/>
              </w:rPr>
            </w:pPr>
          </w:p>
        </w:tc>
        <w:tc>
          <w:tcPr>
            <w:tcW w:w="1701" w:type="dxa"/>
            <w:tcBorders>
              <w:top w:val="nil"/>
              <w:bottom w:val="single" w:sz="2" w:space="0" w:color="auto"/>
            </w:tcBorders>
            <w:vAlign w:val="center"/>
          </w:tcPr>
          <w:p w14:paraId="1F880878" w14:textId="77777777" w:rsidR="00944BA7" w:rsidRDefault="00944BA7" w:rsidP="000E3004">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40B9B378" w14:textId="77777777" w:rsidR="00944BA7" w:rsidRPr="00EA2326" w:rsidRDefault="00944BA7" w:rsidP="000E3004">
            <w:pPr>
              <w:rPr>
                <w:sz w:val="18"/>
                <w:szCs w:val="18"/>
                <w:lang w:val="en-US"/>
              </w:rPr>
            </w:pPr>
            <w:r w:rsidRPr="00EA2326">
              <w:rPr>
                <w:sz w:val="18"/>
                <w:szCs w:val="18"/>
                <w:lang w:val="en-US"/>
              </w:rPr>
              <w:t>Diblu-ancora din metal</w:t>
            </w:r>
          </w:p>
        </w:tc>
        <w:tc>
          <w:tcPr>
            <w:tcW w:w="1560" w:type="dxa"/>
            <w:tcBorders>
              <w:top w:val="nil"/>
              <w:bottom w:val="single" w:sz="2" w:space="0" w:color="auto"/>
            </w:tcBorders>
          </w:tcPr>
          <w:p w14:paraId="2F26CE33"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7EC13891" w14:textId="77777777" w:rsidR="00944BA7" w:rsidRPr="00EA2326" w:rsidRDefault="00944BA7" w:rsidP="000E3004">
            <w:pPr>
              <w:rPr>
                <w:sz w:val="18"/>
                <w:szCs w:val="18"/>
                <w:lang w:val="en-US"/>
              </w:rPr>
            </w:pPr>
            <w:r w:rsidRPr="00EA2326">
              <w:rPr>
                <w:sz w:val="18"/>
                <w:szCs w:val="18"/>
                <w:lang w:val="en-US"/>
              </w:rPr>
              <w:t>18.00</w:t>
            </w:r>
          </w:p>
        </w:tc>
      </w:tr>
      <w:tr w:rsidR="00944BA7" w14:paraId="27F4BC9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FBB52" w14:textId="77777777" w:rsidR="00944BA7" w:rsidRDefault="00944BA7" w:rsidP="000E3004">
            <w:r>
              <w:t>30</w:t>
            </w:r>
          </w:p>
        </w:tc>
        <w:tc>
          <w:tcPr>
            <w:tcW w:w="1701" w:type="dxa"/>
            <w:tcBorders>
              <w:top w:val="single" w:sz="4" w:space="0" w:color="auto"/>
              <w:bottom w:val="single" w:sz="4" w:space="0" w:color="auto"/>
            </w:tcBorders>
            <w:vAlign w:val="center"/>
          </w:tcPr>
          <w:p w14:paraId="03C1F616" w14:textId="77777777" w:rsidR="00944BA7" w:rsidRDefault="00944BA7" w:rsidP="000E3004">
            <w:pPr>
              <w:rPr>
                <w:lang w:val="en-US"/>
              </w:rPr>
            </w:pPr>
            <w:r>
              <w:rPr>
                <w:lang w:val="en-US"/>
              </w:rPr>
              <w:t>CN20B</w:t>
            </w:r>
          </w:p>
          <w:p w14:paraId="430A4D6F" w14:textId="77777777" w:rsidR="00944BA7" w:rsidRDefault="00944BA7" w:rsidP="000E3004"/>
        </w:tc>
        <w:tc>
          <w:tcPr>
            <w:tcW w:w="4961" w:type="dxa"/>
            <w:tcBorders>
              <w:top w:val="single" w:sz="4" w:space="0" w:color="auto"/>
              <w:bottom w:val="single" w:sz="4" w:space="0" w:color="auto"/>
            </w:tcBorders>
            <w:vAlign w:val="center"/>
          </w:tcPr>
          <w:p w14:paraId="7D4971F0" w14:textId="77777777" w:rsidR="00944BA7" w:rsidRPr="00790DE7" w:rsidRDefault="00944BA7" w:rsidP="000E3004">
            <w:pPr>
              <w:rPr>
                <w:lang w:val="en-US"/>
              </w:rPr>
            </w:pPr>
            <w:r w:rsidRPr="00790DE7">
              <w:rPr>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05A5037F"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683C3A1" w14:textId="77777777" w:rsidR="00944BA7" w:rsidRPr="00BA641A" w:rsidRDefault="00944BA7" w:rsidP="000E3004">
            <w:pPr>
              <w:jc w:val="center"/>
              <w:rPr>
                <w:b/>
                <w:bCs/>
              </w:rPr>
            </w:pPr>
            <w:r w:rsidRPr="00BA641A">
              <w:rPr>
                <w:b/>
                <w:bCs/>
              </w:rPr>
              <w:t>16.80</w:t>
            </w:r>
          </w:p>
        </w:tc>
      </w:tr>
      <w:tr w:rsidR="00944BA7" w14:paraId="6E46388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31902" w14:textId="77777777" w:rsidR="00944BA7" w:rsidRDefault="00944BA7" w:rsidP="000E3004">
            <w:pPr>
              <w:rPr>
                <w:lang w:val="en-US"/>
              </w:rPr>
            </w:pPr>
          </w:p>
        </w:tc>
        <w:tc>
          <w:tcPr>
            <w:tcW w:w="1701" w:type="dxa"/>
            <w:tcBorders>
              <w:top w:val="nil"/>
              <w:bottom w:val="single" w:sz="2" w:space="0" w:color="auto"/>
            </w:tcBorders>
            <w:vAlign w:val="center"/>
          </w:tcPr>
          <w:p w14:paraId="7313581C" w14:textId="77777777" w:rsidR="00944BA7" w:rsidRDefault="00944BA7" w:rsidP="000E3004">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8282A13" w14:textId="77777777" w:rsidR="00944BA7" w:rsidRPr="00EA2326" w:rsidRDefault="00944BA7" w:rsidP="000E3004">
            <w:pPr>
              <w:rPr>
                <w:sz w:val="18"/>
                <w:szCs w:val="18"/>
                <w:lang w:val="en-US"/>
              </w:rPr>
            </w:pPr>
            <w:r w:rsidRPr="00EA2326">
              <w:rPr>
                <w:sz w:val="18"/>
                <w:szCs w:val="18"/>
                <w:lang w:val="en-US"/>
              </w:rPr>
              <w:t>Zugravvopsitor</w:t>
            </w:r>
          </w:p>
        </w:tc>
        <w:tc>
          <w:tcPr>
            <w:tcW w:w="1560" w:type="dxa"/>
            <w:tcBorders>
              <w:top w:val="nil"/>
              <w:bottom w:val="single" w:sz="2" w:space="0" w:color="auto"/>
            </w:tcBorders>
          </w:tcPr>
          <w:p w14:paraId="47E2F72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92FEA8E" w14:textId="77777777" w:rsidR="00944BA7" w:rsidRPr="00EA2326" w:rsidRDefault="00944BA7" w:rsidP="000E3004">
            <w:pPr>
              <w:rPr>
                <w:sz w:val="18"/>
                <w:szCs w:val="18"/>
                <w:lang w:val="en-US"/>
              </w:rPr>
            </w:pPr>
            <w:r w:rsidRPr="00EA2326">
              <w:rPr>
                <w:sz w:val="18"/>
                <w:szCs w:val="18"/>
                <w:lang w:val="en-US"/>
              </w:rPr>
              <w:t>18.48</w:t>
            </w:r>
          </w:p>
        </w:tc>
      </w:tr>
      <w:tr w:rsidR="00944BA7" w14:paraId="45F1B9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479CD" w14:textId="77777777" w:rsidR="00944BA7" w:rsidRDefault="00944BA7" w:rsidP="000E3004">
            <w:pPr>
              <w:rPr>
                <w:lang w:val="en-US"/>
              </w:rPr>
            </w:pPr>
          </w:p>
        </w:tc>
        <w:tc>
          <w:tcPr>
            <w:tcW w:w="1701" w:type="dxa"/>
            <w:tcBorders>
              <w:top w:val="nil"/>
              <w:bottom w:val="single" w:sz="2" w:space="0" w:color="auto"/>
            </w:tcBorders>
            <w:vAlign w:val="center"/>
          </w:tcPr>
          <w:p w14:paraId="3BF17BA0" w14:textId="77777777" w:rsidR="00944BA7" w:rsidRDefault="00944BA7" w:rsidP="000E3004">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3A206DE9" w14:textId="77777777" w:rsidR="00944BA7" w:rsidRPr="00EA2326" w:rsidRDefault="00944BA7" w:rsidP="000E3004">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092553B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80A8087" w14:textId="77777777" w:rsidR="00944BA7" w:rsidRPr="00EA2326" w:rsidRDefault="00944BA7" w:rsidP="000E3004">
            <w:pPr>
              <w:rPr>
                <w:sz w:val="18"/>
                <w:szCs w:val="18"/>
                <w:lang w:val="en-US"/>
              </w:rPr>
            </w:pPr>
            <w:r w:rsidRPr="00EA2326">
              <w:rPr>
                <w:sz w:val="18"/>
                <w:szCs w:val="18"/>
                <w:lang w:val="en-US"/>
              </w:rPr>
              <w:t>1.747</w:t>
            </w:r>
          </w:p>
        </w:tc>
      </w:tr>
      <w:tr w:rsidR="00944BA7" w14:paraId="22C0C09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434BC" w14:textId="77777777" w:rsidR="00944BA7" w:rsidRDefault="00944BA7" w:rsidP="000E3004">
            <w:pPr>
              <w:rPr>
                <w:lang w:val="en-US"/>
              </w:rPr>
            </w:pPr>
          </w:p>
        </w:tc>
        <w:tc>
          <w:tcPr>
            <w:tcW w:w="1701" w:type="dxa"/>
            <w:tcBorders>
              <w:top w:val="nil"/>
              <w:bottom w:val="single" w:sz="2" w:space="0" w:color="auto"/>
            </w:tcBorders>
            <w:vAlign w:val="center"/>
          </w:tcPr>
          <w:p w14:paraId="504806D5" w14:textId="77777777" w:rsidR="00944BA7" w:rsidRDefault="00944BA7" w:rsidP="000E3004">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763B00DA" w14:textId="77777777" w:rsidR="00944BA7" w:rsidRPr="00EA2326" w:rsidRDefault="00944BA7" w:rsidP="000E3004">
            <w:pPr>
              <w:rPr>
                <w:sz w:val="18"/>
                <w:szCs w:val="18"/>
                <w:lang w:val="en-US"/>
              </w:rPr>
            </w:pPr>
            <w:r w:rsidRPr="00EA2326">
              <w:rPr>
                <w:sz w:val="18"/>
                <w:szCs w:val="18"/>
                <w:lang w:val="en-US"/>
              </w:rPr>
              <w:t>Diluantalchidic   D.005-12 NI 1708-61 A1</w:t>
            </w:r>
          </w:p>
        </w:tc>
        <w:tc>
          <w:tcPr>
            <w:tcW w:w="1560" w:type="dxa"/>
            <w:tcBorders>
              <w:top w:val="nil"/>
              <w:bottom w:val="single" w:sz="2" w:space="0" w:color="auto"/>
            </w:tcBorders>
          </w:tcPr>
          <w:p w14:paraId="509CA5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48523F2" w14:textId="77777777" w:rsidR="00944BA7" w:rsidRPr="00EA2326" w:rsidRDefault="00944BA7" w:rsidP="000E3004">
            <w:pPr>
              <w:rPr>
                <w:sz w:val="18"/>
                <w:szCs w:val="18"/>
                <w:lang w:val="en-US"/>
              </w:rPr>
            </w:pPr>
            <w:r w:rsidRPr="00EA2326">
              <w:rPr>
                <w:sz w:val="18"/>
                <w:szCs w:val="18"/>
                <w:lang w:val="en-US"/>
              </w:rPr>
              <w:t>1.848</w:t>
            </w:r>
          </w:p>
        </w:tc>
      </w:tr>
      <w:tr w:rsidR="00944BA7" w14:paraId="3CFBB5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98493" w14:textId="77777777" w:rsidR="00944BA7" w:rsidRDefault="00944BA7" w:rsidP="000E3004">
            <w:pPr>
              <w:rPr>
                <w:lang w:val="en-US"/>
              </w:rPr>
            </w:pPr>
          </w:p>
        </w:tc>
        <w:tc>
          <w:tcPr>
            <w:tcW w:w="1701" w:type="dxa"/>
            <w:tcBorders>
              <w:top w:val="nil"/>
              <w:bottom w:val="single" w:sz="2" w:space="0" w:color="auto"/>
            </w:tcBorders>
            <w:vAlign w:val="center"/>
          </w:tcPr>
          <w:p w14:paraId="1D4FD0D3" w14:textId="77777777" w:rsidR="00944BA7" w:rsidRDefault="00944BA7" w:rsidP="000E3004">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1A0AE4D4" w14:textId="77777777" w:rsidR="00944BA7" w:rsidRPr="00EA2326" w:rsidRDefault="00944BA7" w:rsidP="000E3004">
            <w:pPr>
              <w:rPr>
                <w:sz w:val="18"/>
                <w:szCs w:val="18"/>
                <w:lang w:val="en-US"/>
              </w:rPr>
            </w:pPr>
            <w:r w:rsidRPr="00EA2326">
              <w:rPr>
                <w:sz w:val="18"/>
                <w:szCs w:val="18"/>
                <w:lang w:val="en-US"/>
              </w:rPr>
              <w:t>Chit pe baza de rasinialchidice</w:t>
            </w:r>
          </w:p>
        </w:tc>
        <w:tc>
          <w:tcPr>
            <w:tcW w:w="1560" w:type="dxa"/>
            <w:tcBorders>
              <w:top w:val="nil"/>
              <w:bottom w:val="single" w:sz="2" w:space="0" w:color="auto"/>
            </w:tcBorders>
          </w:tcPr>
          <w:p w14:paraId="2EF9590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ED859D9" w14:textId="77777777" w:rsidR="00944BA7" w:rsidRPr="00EA2326" w:rsidRDefault="00944BA7" w:rsidP="000E3004">
            <w:pPr>
              <w:rPr>
                <w:sz w:val="18"/>
                <w:szCs w:val="18"/>
                <w:lang w:val="en-US"/>
              </w:rPr>
            </w:pPr>
            <w:r w:rsidRPr="00EA2326">
              <w:rPr>
                <w:sz w:val="18"/>
                <w:szCs w:val="18"/>
                <w:lang w:val="en-US"/>
              </w:rPr>
              <w:t>0.84</w:t>
            </w:r>
          </w:p>
        </w:tc>
      </w:tr>
      <w:tr w:rsidR="00944BA7" w14:paraId="0FC61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07BED" w14:textId="77777777" w:rsidR="00944BA7" w:rsidRDefault="00944BA7" w:rsidP="000E3004">
            <w:pPr>
              <w:rPr>
                <w:lang w:val="en-US"/>
              </w:rPr>
            </w:pPr>
          </w:p>
        </w:tc>
        <w:tc>
          <w:tcPr>
            <w:tcW w:w="1701" w:type="dxa"/>
            <w:tcBorders>
              <w:top w:val="nil"/>
              <w:bottom w:val="single" w:sz="2" w:space="0" w:color="auto"/>
            </w:tcBorders>
            <w:vAlign w:val="center"/>
          </w:tcPr>
          <w:p w14:paraId="394EF230" w14:textId="77777777" w:rsidR="00944BA7" w:rsidRDefault="00944BA7" w:rsidP="000E3004">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24ADF308" w14:textId="77777777" w:rsidR="00944BA7" w:rsidRPr="00EA2326" w:rsidRDefault="00944BA7" w:rsidP="000E3004">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0513A5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3823E7" w14:textId="77777777" w:rsidR="00944BA7" w:rsidRPr="00EA2326" w:rsidRDefault="00944BA7" w:rsidP="000E3004">
            <w:pPr>
              <w:rPr>
                <w:sz w:val="18"/>
                <w:szCs w:val="18"/>
                <w:lang w:val="en-US"/>
              </w:rPr>
            </w:pPr>
            <w:r w:rsidRPr="00EA2326">
              <w:rPr>
                <w:sz w:val="18"/>
                <w:szCs w:val="18"/>
                <w:lang w:val="en-US"/>
              </w:rPr>
              <w:t>2.856</w:t>
            </w:r>
          </w:p>
        </w:tc>
      </w:tr>
      <w:tr w:rsidR="00944BA7" w14:paraId="7B3C4A1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FE198" w14:textId="77777777" w:rsidR="00944BA7" w:rsidRDefault="00944BA7" w:rsidP="000E3004">
            <w:pPr>
              <w:rPr>
                <w:lang w:val="en-US"/>
              </w:rPr>
            </w:pPr>
          </w:p>
        </w:tc>
        <w:tc>
          <w:tcPr>
            <w:tcW w:w="1701" w:type="dxa"/>
            <w:tcBorders>
              <w:top w:val="nil"/>
              <w:bottom w:val="single" w:sz="2" w:space="0" w:color="auto"/>
            </w:tcBorders>
            <w:vAlign w:val="center"/>
          </w:tcPr>
          <w:p w14:paraId="53CE548A" w14:textId="77777777" w:rsidR="00944BA7" w:rsidRDefault="00944BA7" w:rsidP="000E3004">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D8E278C" w14:textId="77777777" w:rsidR="00944BA7" w:rsidRPr="00EA2326" w:rsidRDefault="00944BA7" w:rsidP="000E3004">
            <w:pPr>
              <w:rPr>
                <w:sz w:val="18"/>
                <w:szCs w:val="18"/>
                <w:lang w:val="en-US"/>
              </w:rPr>
            </w:pPr>
            <w:r w:rsidRPr="00EA2326">
              <w:rPr>
                <w:sz w:val="18"/>
                <w:szCs w:val="18"/>
                <w:lang w:val="en-US"/>
              </w:rPr>
              <w:t>Hirtieslefuitauscata 23x30 gr 6</w:t>
            </w:r>
          </w:p>
        </w:tc>
        <w:tc>
          <w:tcPr>
            <w:tcW w:w="1560" w:type="dxa"/>
            <w:tcBorders>
              <w:top w:val="nil"/>
              <w:bottom w:val="single" w:sz="2" w:space="0" w:color="auto"/>
            </w:tcBorders>
          </w:tcPr>
          <w:p w14:paraId="418FF18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A320024" w14:textId="77777777" w:rsidR="00944BA7" w:rsidRPr="00EA2326" w:rsidRDefault="00944BA7" w:rsidP="000E3004">
            <w:pPr>
              <w:rPr>
                <w:sz w:val="18"/>
                <w:szCs w:val="18"/>
                <w:lang w:val="en-US"/>
              </w:rPr>
            </w:pPr>
            <w:r w:rsidRPr="00EA2326">
              <w:rPr>
                <w:sz w:val="18"/>
                <w:szCs w:val="18"/>
                <w:lang w:val="en-US"/>
              </w:rPr>
              <w:t>3.36</w:t>
            </w:r>
          </w:p>
        </w:tc>
      </w:tr>
      <w:tr w:rsidR="00944BA7" w14:paraId="459FCB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2DBC6" w14:textId="77777777" w:rsidR="00944BA7" w:rsidRDefault="00944BA7" w:rsidP="000E3004">
            <w:pPr>
              <w:rPr>
                <w:lang w:val="en-US"/>
              </w:rPr>
            </w:pPr>
          </w:p>
        </w:tc>
        <w:tc>
          <w:tcPr>
            <w:tcW w:w="1701" w:type="dxa"/>
            <w:tcBorders>
              <w:top w:val="nil"/>
              <w:bottom w:val="single" w:sz="2" w:space="0" w:color="auto"/>
            </w:tcBorders>
            <w:vAlign w:val="center"/>
          </w:tcPr>
          <w:p w14:paraId="49E6142B" w14:textId="77777777" w:rsidR="00944BA7" w:rsidRDefault="00944BA7" w:rsidP="000E3004">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AA09C47" w14:textId="77777777" w:rsidR="00944BA7" w:rsidRPr="00EA2326" w:rsidRDefault="00944BA7" w:rsidP="000E3004">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E97FD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7E209D3" w14:textId="77777777" w:rsidR="00944BA7" w:rsidRPr="00EA2326" w:rsidRDefault="00944BA7" w:rsidP="000E3004">
            <w:pPr>
              <w:rPr>
                <w:sz w:val="18"/>
                <w:szCs w:val="18"/>
                <w:lang w:val="en-US"/>
              </w:rPr>
            </w:pPr>
            <w:r w:rsidRPr="00EA2326">
              <w:rPr>
                <w:sz w:val="18"/>
                <w:szCs w:val="18"/>
                <w:lang w:val="en-US"/>
              </w:rPr>
              <w:t>0.84</w:t>
            </w:r>
          </w:p>
        </w:tc>
      </w:tr>
      <w:tr w:rsidR="00944BA7" w14:paraId="0016120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1C422" w14:textId="77777777" w:rsidR="00944BA7" w:rsidRDefault="00944BA7" w:rsidP="000E3004">
            <w:pPr>
              <w:rPr>
                <w:lang w:val="en-US"/>
              </w:rPr>
            </w:pPr>
          </w:p>
        </w:tc>
        <w:tc>
          <w:tcPr>
            <w:tcW w:w="1701" w:type="dxa"/>
            <w:tcBorders>
              <w:top w:val="nil"/>
              <w:bottom w:val="single" w:sz="2" w:space="0" w:color="auto"/>
            </w:tcBorders>
            <w:vAlign w:val="center"/>
          </w:tcPr>
          <w:p w14:paraId="41DE1E40" w14:textId="77777777" w:rsidR="00944BA7" w:rsidRDefault="00944BA7" w:rsidP="000E3004">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013B452F" w14:textId="77777777" w:rsidR="00944BA7" w:rsidRPr="00EA2326" w:rsidRDefault="00944BA7" w:rsidP="000E3004">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59D9DDE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240D11" w14:textId="77777777" w:rsidR="00944BA7" w:rsidRPr="00EA2326" w:rsidRDefault="00944BA7" w:rsidP="000E3004">
            <w:pPr>
              <w:rPr>
                <w:sz w:val="18"/>
                <w:szCs w:val="18"/>
                <w:lang w:val="en-US"/>
              </w:rPr>
            </w:pPr>
            <w:r w:rsidRPr="00EA2326">
              <w:rPr>
                <w:sz w:val="18"/>
                <w:szCs w:val="18"/>
                <w:lang w:val="en-US"/>
              </w:rPr>
              <w:t>1.68</w:t>
            </w:r>
          </w:p>
        </w:tc>
      </w:tr>
      <w:tr w:rsidR="00944BA7" w14:paraId="5560866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F647F" w14:textId="77777777" w:rsidR="00944BA7" w:rsidRDefault="00944BA7" w:rsidP="000E3004">
            <w:r>
              <w:t>31</w:t>
            </w:r>
          </w:p>
        </w:tc>
        <w:tc>
          <w:tcPr>
            <w:tcW w:w="1701" w:type="dxa"/>
            <w:tcBorders>
              <w:top w:val="single" w:sz="4" w:space="0" w:color="auto"/>
              <w:bottom w:val="single" w:sz="4" w:space="0" w:color="auto"/>
            </w:tcBorders>
            <w:vAlign w:val="center"/>
          </w:tcPr>
          <w:p w14:paraId="6E7F4BEE" w14:textId="77777777" w:rsidR="00944BA7" w:rsidRDefault="00944BA7" w:rsidP="000E3004">
            <w:pPr>
              <w:rPr>
                <w:lang w:val="en-US"/>
              </w:rPr>
            </w:pPr>
            <w:r>
              <w:rPr>
                <w:lang w:val="en-US"/>
              </w:rPr>
              <w:t>CI16A1 apl</w:t>
            </w:r>
          </w:p>
          <w:p w14:paraId="2490D13D" w14:textId="77777777" w:rsidR="00944BA7" w:rsidRDefault="00944BA7" w:rsidP="000E3004"/>
        </w:tc>
        <w:tc>
          <w:tcPr>
            <w:tcW w:w="4961" w:type="dxa"/>
            <w:tcBorders>
              <w:top w:val="single" w:sz="4" w:space="0" w:color="auto"/>
              <w:bottom w:val="single" w:sz="4" w:space="0" w:color="auto"/>
            </w:tcBorders>
            <w:vAlign w:val="center"/>
          </w:tcPr>
          <w:p w14:paraId="62B7DAAA" w14:textId="77777777" w:rsidR="00944BA7" w:rsidRPr="00790DE7" w:rsidRDefault="00944BA7" w:rsidP="000E3004">
            <w:pPr>
              <w:rPr>
                <w:lang w:val="en-US"/>
              </w:rPr>
            </w:pPr>
            <w:r w:rsidRPr="00790DE7">
              <w:rPr>
                <w:lang w:val="en-US"/>
              </w:rPr>
              <w:t>Placaje din foi flexibile prefabricate (tip PVC sau panou compozit culoarea aurie cu inscriptionarea anilor conflictelor) la exterior, pe suprafete CURBE, mai mici sau egale cu 15 mp (L~4m, h=0.5m, pe 2 parti, 3 buc), dimensiunile se vor preciza la fata locului, si va fi coordonat suplimentar cu beneficiarul</w:t>
            </w:r>
          </w:p>
        </w:tc>
        <w:tc>
          <w:tcPr>
            <w:tcW w:w="1560" w:type="dxa"/>
            <w:tcBorders>
              <w:top w:val="single" w:sz="4" w:space="0" w:color="auto"/>
              <w:bottom w:val="single" w:sz="4" w:space="0" w:color="auto"/>
            </w:tcBorders>
            <w:vAlign w:val="center"/>
          </w:tcPr>
          <w:p w14:paraId="424C8CDD"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DC4E3B6" w14:textId="77777777" w:rsidR="00944BA7" w:rsidRPr="00BA641A" w:rsidRDefault="00944BA7" w:rsidP="000E3004">
            <w:pPr>
              <w:jc w:val="center"/>
              <w:rPr>
                <w:b/>
                <w:bCs/>
              </w:rPr>
            </w:pPr>
            <w:r w:rsidRPr="00BA641A">
              <w:rPr>
                <w:b/>
                <w:bCs/>
              </w:rPr>
              <w:t>12.00</w:t>
            </w:r>
          </w:p>
        </w:tc>
      </w:tr>
      <w:tr w:rsidR="00944BA7" w14:paraId="6547F4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0C341" w14:textId="77777777" w:rsidR="00944BA7" w:rsidRDefault="00944BA7" w:rsidP="000E3004">
            <w:pPr>
              <w:rPr>
                <w:lang w:val="en-US"/>
              </w:rPr>
            </w:pPr>
          </w:p>
        </w:tc>
        <w:tc>
          <w:tcPr>
            <w:tcW w:w="1701" w:type="dxa"/>
            <w:tcBorders>
              <w:top w:val="nil"/>
              <w:bottom w:val="single" w:sz="2" w:space="0" w:color="auto"/>
            </w:tcBorders>
            <w:vAlign w:val="center"/>
          </w:tcPr>
          <w:p w14:paraId="651F8A6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0D599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3233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E1DF80" w14:textId="77777777" w:rsidR="00944BA7" w:rsidRPr="00EA2326" w:rsidRDefault="00944BA7" w:rsidP="000E3004">
            <w:pPr>
              <w:rPr>
                <w:sz w:val="18"/>
                <w:szCs w:val="18"/>
                <w:lang w:val="en-US"/>
              </w:rPr>
            </w:pPr>
            <w:r w:rsidRPr="00EA2326">
              <w:rPr>
                <w:sz w:val="18"/>
                <w:szCs w:val="18"/>
                <w:lang w:val="en-US"/>
              </w:rPr>
              <w:t>1.20</w:t>
            </w:r>
          </w:p>
        </w:tc>
      </w:tr>
      <w:tr w:rsidR="00944BA7" w14:paraId="4B1063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9E280" w14:textId="77777777" w:rsidR="00944BA7" w:rsidRDefault="00944BA7" w:rsidP="000E3004">
            <w:pPr>
              <w:rPr>
                <w:lang w:val="en-US"/>
              </w:rPr>
            </w:pPr>
          </w:p>
        </w:tc>
        <w:tc>
          <w:tcPr>
            <w:tcW w:w="1701" w:type="dxa"/>
            <w:tcBorders>
              <w:top w:val="nil"/>
              <w:bottom w:val="single" w:sz="2" w:space="0" w:color="auto"/>
            </w:tcBorders>
            <w:vAlign w:val="center"/>
          </w:tcPr>
          <w:p w14:paraId="3D230B30" w14:textId="77777777" w:rsidR="00944BA7" w:rsidRDefault="00944BA7" w:rsidP="000E3004">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470FD3E" w14:textId="77777777" w:rsidR="00944BA7" w:rsidRPr="00EA2326" w:rsidRDefault="00944BA7" w:rsidP="000E3004">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DAFED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14910A5" w14:textId="77777777" w:rsidR="00944BA7" w:rsidRPr="00EA2326" w:rsidRDefault="00944BA7" w:rsidP="000E3004">
            <w:pPr>
              <w:rPr>
                <w:sz w:val="18"/>
                <w:szCs w:val="18"/>
                <w:lang w:val="en-US"/>
              </w:rPr>
            </w:pPr>
            <w:r w:rsidRPr="00EA2326">
              <w:rPr>
                <w:sz w:val="18"/>
                <w:szCs w:val="18"/>
                <w:lang w:val="en-US"/>
              </w:rPr>
              <w:t>21.60</w:t>
            </w:r>
          </w:p>
        </w:tc>
      </w:tr>
      <w:tr w:rsidR="00944BA7" w14:paraId="086746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0C154" w14:textId="77777777" w:rsidR="00944BA7" w:rsidRDefault="00944BA7" w:rsidP="000E3004">
            <w:pPr>
              <w:rPr>
                <w:lang w:val="en-US"/>
              </w:rPr>
            </w:pPr>
          </w:p>
        </w:tc>
        <w:tc>
          <w:tcPr>
            <w:tcW w:w="1701" w:type="dxa"/>
            <w:tcBorders>
              <w:top w:val="nil"/>
              <w:bottom w:val="single" w:sz="2" w:space="0" w:color="auto"/>
            </w:tcBorders>
            <w:vAlign w:val="center"/>
          </w:tcPr>
          <w:p w14:paraId="39958CE8" w14:textId="77777777" w:rsidR="00944BA7" w:rsidRDefault="00944BA7" w:rsidP="000E3004">
            <w:pPr>
              <w:jc w:val="center"/>
              <w:rPr>
                <w:sz w:val="16"/>
                <w:szCs w:val="16"/>
                <w:lang w:val="en-US"/>
              </w:rPr>
            </w:pPr>
            <w:r>
              <w:rPr>
                <w:sz w:val="16"/>
                <w:szCs w:val="16"/>
                <w:lang w:val="en-US"/>
              </w:rPr>
              <w:t>2682132600404</w:t>
            </w:r>
          </w:p>
        </w:tc>
        <w:tc>
          <w:tcPr>
            <w:tcW w:w="4961" w:type="dxa"/>
            <w:tcBorders>
              <w:top w:val="nil"/>
              <w:bottom w:val="single" w:sz="2" w:space="0" w:color="auto"/>
            </w:tcBorders>
          </w:tcPr>
          <w:p w14:paraId="394B6E82" w14:textId="77777777" w:rsidR="00944BA7" w:rsidRPr="00EA2326" w:rsidRDefault="00944BA7" w:rsidP="000E3004">
            <w:pPr>
              <w:rPr>
                <w:sz w:val="18"/>
                <w:szCs w:val="18"/>
                <w:lang w:val="en-US"/>
              </w:rPr>
            </w:pPr>
            <w:r w:rsidRPr="00EA2326">
              <w:rPr>
                <w:sz w:val="18"/>
                <w:szCs w:val="18"/>
                <w:lang w:val="en-US"/>
              </w:rPr>
              <w:t>Foi flexibile prefabricate tip PVC saupanoucompozitculoareaaurie cu inscriptionareaanilorconflictelor</w:t>
            </w:r>
          </w:p>
        </w:tc>
        <w:tc>
          <w:tcPr>
            <w:tcW w:w="1560" w:type="dxa"/>
            <w:tcBorders>
              <w:top w:val="nil"/>
              <w:bottom w:val="single" w:sz="2" w:space="0" w:color="auto"/>
            </w:tcBorders>
          </w:tcPr>
          <w:p w14:paraId="1DDB3CFB"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7EBF3528" w14:textId="77777777" w:rsidR="00944BA7" w:rsidRPr="00EA2326" w:rsidRDefault="00944BA7" w:rsidP="000E3004">
            <w:pPr>
              <w:rPr>
                <w:sz w:val="18"/>
                <w:szCs w:val="18"/>
                <w:lang w:val="en-US"/>
              </w:rPr>
            </w:pPr>
            <w:r w:rsidRPr="00EA2326">
              <w:rPr>
                <w:sz w:val="18"/>
                <w:szCs w:val="18"/>
                <w:lang w:val="en-US"/>
              </w:rPr>
              <w:t>13.20</w:t>
            </w:r>
          </w:p>
        </w:tc>
      </w:tr>
      <w:tr w:rsidR="00944BA7" w14:paraId="4861D3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314E2" w14:textId="77777777" w:rsidR="00944BA7" w:rsidRDefault="00944BA7" w:rsidP="000E3004">
            <w:pPr>
              <w:rPr>
                <w:lang w:val="en-US"/>
              </w:rPr>
            </w:pPr>
          </w:p>
        </w:tc>
        <w:tc>
          <w:tcPr>
            <w:tcW w:w="1701" w:type="dxa"/>
            <w:tcBorders>
              <w:top w:val="nil"/>
              <w:bottom w:val="single" w:sz="2" w:space="0" w:color="auto"/>
            </w:tcBorders>
            <w:vAlign w:val="center"/>
          </w:tcPr>
          <w:p w14:paraId="60152513" w14:textId="77777777" w:rsidR="00944BA7" w:rsidRDefault="00944BA7" w:rsidP="000E3004">
            <w:pPr>
              <w:jc w:val="center"/>
              <w:rPr>
                <w:sz w:val="16"/>
                <w:szCs w:val="16"/>
                <w:lang w:val="en-US"/>
              </w:rPr>
            </w:pPr>
            <w:r>
              <w:rPr>
                <w:sz w:val="16"/>
                <w:szCs w:val="16"/>
                <w:lang w:val="en-US"/>
              </w:rPr>
              <w:t>2462106109925</w:t>
            </w:r>
          </w:p>
        </w:tc>
        <w:tc>
          <w:tcPr>
            <w:tcW w:w="4961" w:type="dxa"/>
            <w:tcBorders>
              <w:top w:val="nil"/>
              <w:bottom w:val="single" w:sz="2" w:space="0" w:color="auto"/>
            </w:tcBorders>
          </w:tcPr>
          <w:p w14:paraId="263C373A" w14:textId="77777777" w:rsidR="00944BA7" w:rsidRPr="00EA2326" w:rsidRDefault="00944BA7" w:rsidP="000E3004">
            <w:pPr>
              <w:rPr>
                <w:sz w:val="18"/>
                <w:szCs w:val="18"/>
                <w:lang w:val="en-US"/>
              </w:rPr>
            </w:pPr>
            <w:r w:rsidRPr="00EA2326">
              <w:rPr>
                <w:sz w:val="18"/>
                <w:szCs w:val="18"/>
                <w:lang w:val="en-US"/>
              </w:rPr>
              <w:t>Aracetdp 50 mich NI 1345-64</w:t>
            </w:r>
          </w:p>
        </w:tc>
        <w:tc>
          <w:tcPr>
            <w:tcW w:w="1560" w:type="dxa"/>
            <w:tcBorders>
              <w:top w:val="nil"/>
              <w:bottom w:val="single" w:sz="2" w:space="0" w:color="auto"/>
            </w:tcBorders>
          </w:tcPr>
          <w:p w14:paraId="6F1F601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B56EA1" w14:textId="77777777" w:rsidR="00944BA7" w:rsidRPr="00EA2326" w:rsidRDefault="00944BA7" w:rsidP="000E3004">
            <w:pPr>
              <w:rPr>
                <w:sz w:val="18"/>
                <w:szCs w:val="18"/>
                <w:lang w:val="en-US"/>
              </w:rPr>
            </w:pPr>
            <w:r w:rsidRPr="00EA2326">
              <w:rPr>
                <w:sz w:val="18"/>
                <w:szCs w:val="18"/>
                <w:lang w:val="en-US"/>
              </w:rPr>
              <w:t>2.64</w:t>
            </w:r>
          </w:p>
        </w:tc>
      </w:tr>
      <w:tr w:rsidR="00944BA7" w:rsidRPr="005C230D" w14:paraId="0C41BE4F" w14:textId="77777777" w:rsidTr="000E3004">
        <w:tc>
          <w:tcPr>
            <w:tcW w:w="709" w:type="dxa"/>
            <w:tcBorders>
              <w:top w:val="nil"/>
              <w:left w:val="single" w:sz="6" w:space="0" w:color="auto"/>
              <w:bottom w:val="nil"/>
              <w:right w:val="nil"/>
            </w:tcBorders>
          </w:tcPr>
          <w:p w14:paraId="6BEC8A9F" w14:textId="77777777" w:rsidR="00944BA7" w:rsidRDefault="00944BA7" w:rsidP="000E3004">
            <w:pPr>
              <w:jc w:val="center"/>
            </w:pPr>
          </w:p>
        </w:tc>
        <w:tc>
          <w:tcPr>
            <w:tcW w:w="1701" w:type="dxa"/>
            <w:tcBorders>
              <w:top w:val="nil"/>
              <w:left w:val="single" w:sz="6" w:space="0" w:color="auto"/>
              <w:bottom w:val="nil"/>
              <w:right w:val="nil"/>
            </w:tcBorders>
          </w:tcPr>
          <w:p w14:paraId="6C8EF177" w14:textId="77777777" w:rsidR="00944BA7" w:rsidRDefault="00944BA7" w:rsidP="000E3004"/>
        </w:tc>
        <w:tc>
          <w:tcPr>
            <w:tcW w:w="4961" w:type="dxa"/>
            <w:tcBorders>
              <w:top w:val="nil"/>
              <w:left w:val="single" w:sz="6" w:space="0" w:color="auto"/>
              <w:bottom w:val="nil"/>
              <w:right w:val="nil"/>
            </w:tcBorders>
          </w:tcPr>
          <w:p w14:paraId="42D25E3D"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1.5. Lucrari de constructii pentru electricitate</w:t>
            </w:r>
          </w:p>
        </w:tc>
        <w:tc>
          <w:tcPr>
            <w:tcW w:w="1560" w:type="dxa"/>
            <w:tcBorders>
              <w:top w:val="nil"/>
              <w:left w:val="single" w:sz="6" w:space="0" w:color="auto"/>
              <w:bottom w:val="nil"/>
              <w:right w:val="nil"/>
            </w:tcBorders>
          </w:tcPr>
          <w:p w14:paraId="1B761551"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1C1C7F06" w14:textId="77777777" w:rsidR="00944BA7" w:rsidRPr="00790DE7" w:rsidRDefault="00944BA7" w:rsidP="000E3004">
            <w:pPr>
              <w:rPr>
                <w:lang w:val="en-US"/>
              </w:rPr>
            </w:pPr>
          </w:p>
        </w:tc>
      </w:tr>
      <w:tr w:rsidR="00944BA7" w14:paraId="731C69C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2E87DB" w14:textId="77777777" w:rsidR="00944BA7" w:rsidRDefault="00944BA7" w:rsidP="000E3004">
            <w:r>
              <w:t>32</w:t>
            </w:r>
          </w:p>
        </w:tc>
        <w:tc>
          <w:tcPr>
            <w:tcW w:w="1701" w:type="dxa"/>
            <w:tcBorders>
              <w:top w:val="single" w:sz="4" w:space="0" w:color="auto"/>
              <w:bottom w:val="single" w:sz="4" w:space="0" w:color="auto"/>
            </w:tcBorders>
            <w:vAlign w:val="center"/>
          </w:tcPr>
          <w:p w14:paraId="011ECE61" w14:textId="77777777" w:rsidR="00944BA7" w:rsidRDefault="00944BA7" w:rsidP="000E3004">
            <w:pPr>
              <w:rPr>
                <w:lang w:val="en-US"/>
              </w:rPr>
            </w:pPr>
            <w:r>
              <w:rPr>
                <w:lang w:val="en-US"/>
              </w:rPr>
              <w:t>RpCS19D</w:t>
            </w:r>
          </w:p>
          <w:p w14:paraId="15E00F58" w14:textId="77777777" w:rsidR="00944BA7" w:rsidRDefault="00944BA7" w:rsidP="000E3004"/>
        </w:tc>
        <w:tc>
          <w:tcPr>
            <w:tcW w:w="4961" w:type="dxa"/>
            <w:tcBorders>
              <w:top w:val="single" w:sz="4" w:space="0" w:color="auto"/>
              <w:bottom w:val="single" w:sz="4" w:space="0" w:color="auto"/>
            </w:tcBorders>
            <w:vAlign w:val="center"/>
          </w:tcPr>
          <w:p w14:paraId="4FB96DF9" w14:textId="77777777" w:rsidR="00944BA7" w:rsidRPr="00790DE7" w:rsidRDefault="00944BA7" w:rsidP="000E3004">
            <w:pPr>
              <w:rPr>
                <w:lang w:val="en-US"/>
              </w:rPr>
            </w:pPr>
            <w:r w:rsidRPr="00790DE7">
              <w:rPr>
                <w:lang w:val="en-US"/>
              </w:rPr>
              <w:t>Demontari: pavaje din piatra sau pavele</w:t>
            </w:r>
          </w:p>
        </w:tc>
        <w:tc>
          <w:tcPr>
            <w:tcW w:w="1560" w:type="dxa"/>
            <w:tcBorders>
              <w:top w:val="single" w:sz="4" w:space="0" w:color="auto"/>
              <w:bottom w:val="single" w:sz="4" w:space="0" w:color="auto"/>
            </w:tcBorders>
            <w:vAlign w:val="center"/>
          </w:tcPr>
          <w:p w14:paraId="17BCC7F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050B429" w14:textId="77777777" w:rsidR="00944BA7" w:rsidRPr="00BA641A" w:rsidRDefault="00944BA7" w:rsidP="000E3004">
            <w:pPr>
              <w:jc w:val="center"/>
              <w:rPr>
                <w:b/>
                <w:bCs/>
              </w:rPr>
            </w:pPr>
            <w:r w:rsidRPr="00BA641A">
              <w:rPr>
                <w:b/>
                <w:bCs/>
              </w:rPr>
              <w:t>2.80</w:t>
            </w:r>
          </w:p>
        </w:tc>
      </w:tr>
      <w:tr w:rsidR="00944BA7" w14:paraId="4943E24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2CBD0" w14:textId="77777777" w:rsidR="00944BA7" w:rsidRDefault="00944BA7" w:rsidP="000E3004">
            <w:pPr>
              <w:rPr>
                <w:lang w:val="en-US"/>
              </w:rPr>
            </w:pPr>
          </w:p>
        </w:tc>
        <w:tc>
          <w:tcPr>
            <w:tcW w:w="1701" w:type="dxa"/>
            <w:tcBorders>
              <w:top w:val="nil"/>
              <w:bottom w:val="single" w:sz="2" w:space="0" w:color="auto"/>
            </w:tcBorders>
            <w:vAlign w:val="center"/>
          </w:tcPr>
          <w:p w14:paraId="0021C036"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29D77C55"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4AC9A2D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47A0CA5" w14:textId="77777777" w:rsidR="00944BA7" w:rsidRPr="00EA2326" w:rsidRDefault="00944BA7" w:rsidP="000E3004">
            <w:pPr>
              <w:rPr>
                <w:sz w:val="18"/>
                <w:szCs w:val="18"/>
                <w:lang w:val="en-US"/>
              </w:rPr>
            </w:pPr>
            <w:r w:rsidRPr="00EA2326">
              <w:rPr>
                <w:sz w:val="18"/>
                <w:szCs w:val="18"/>
                <w:lang w:val="en-US"/>
              </w:rPr>
              <w:t>0.476</w:t>
            </w:r>
          </w:p>
        </w:tc>
      </w:tr>
      <w:tr w:rsidR="00944BA7" w14:paraId="6E98D6F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D349B" w14:textId="77777777" w:rsidR="00944BA7" w:rsidRDefault="00944BA7" w:rsidP="000E3004">
            <w:pPr>
              <w:rPr>
                <w:lang w:val="en-US"/>
              </w:rPr>
            </w:pPr>
          </w:p>
        </w:tc>
        <w:tc>
          <w:tcPr>
            <w:tcW w:w="1701" w:type="dxa"/>
            <w:tcBorders>
              <w:top w:val="nil"/>
              <w:bottom w:val="single" w:sz="2" w:space="0" w:color="auto"/>
            </w:tcBorders>
            <w:vAlign w:val="center"/>
          </w:tcPr>
          <w:p w14:paraId="48E8049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804C603"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A2D1A8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60C600" w14:textId="77777777" w:rsidR="00944BA7" w:rsidRPr="00EA2326" w:rsidRDefault="00944BA7" w:rsidP="000E3004">
            <w:pPr>
              <w:rPr>
                <w:sz w:val="18"/>
                <w:szCs w:val="18"/>
                <w:lang w:val="en-US"/>
              </w:rPr>
            </w:pPr>
            <w:r w:rsidRPr="00EA2326">
              <w:rPr>
                <w:sz w:val="18"/>
                <w:szCs w:val="18"/>
                <w:lang w:val="en-US"/>
              </w:rPr>
              <w:t>0.504</w:t>
            </w:r>
          </w:p>
        </w:tc>
      </w:tr>
      <w:tr w:rsidR="00944BA7" w14:paraId="711E381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BFABA" w14:textId="77777777" w:rsidR="00944BA7" w:rsidRDefault="00944BA7" w:rsidP="000E3004">
            <w:r>
              <w:t>33</w:t>
            </w:r>
          </w:p>
        </w:tc>
        <w:tc>
          <w:tcPr>
            <w:tcW w:w="1701" w:type="dxa"/>
            <w:tcBorders>
              <w:top w:val="single" w:sz="4" w:space="0" w:color="auto"/>
              <w:bottom w:val="single" w:sz="4" w:space="0" w:color="auto"/>
            </w:tcBorders>
            <w:vAlign w:val="center"/>
          </w:tcPr>
          <w:p w14:paraId="474E9D8B" w14:textId="77777777" w:rsidR="00944BA7" w:rsidRDefault="00944BA7" w:rsidP="000E3004">
            <w:pPr>
              <w:rPr>
                <w:lang w:val="en-US"/>
              </w:rPr>
            </w:pPr>
            <w:r>
              <w:rPr>
                <w:lang w:val="en-US"/>
              </w:rPr>
              <w:t>RpCB18F</w:t>
            </w:r>
          </w:p>
          <w:p w14:paraId="2DFEAD99" w14:textId="77777777" w:rsidR="00944BA7" w:rsidRDefault="00944BA7" w:rsidP="000E3004"/>
        </w:tc>
        <w:tc>
          <w:tcPr>
            <w:tcW w:w="4961" w:type="dxa"/>
            <w:tcBorders>
              <w:top w:val="single" w:sz="4" w:space="0" w:color="auto"/>
              <w:bottom w:val="single" w:sz="4" w:space="0" w:color="auto"/>
            </w:tcBorders>
            <w:vAlign w:val="center"/>
          </w:tcPr>
          <w:p w14:paraId="1E5680BB" w14:textId="77777777" w:rsidR="00944BA7" w:rsidRPr="00790DE7" w:rsidRDefault="00944BA7" w:rsidP="000E3004">
            <w:pPr>
              <w:rPr>
                <w:lang w:val="en-US"/>
              </w:rPr>
            </w:pPr>
            <w:r w:rsidRPr="00790DE7">
              <w:rPr>
                <w:lang w:val="en-US"/>
              </w:rPr>
              <w:t>Demolarea betoanelor vechi cu mijloace mecanice,  beton simplu</w:t>
            </w:r>
          </w:p>
        </w:tc>
        <w:tc>
          <w:tcPr>
            <w:tcW w:w="1560" w:type="dxa"/>
            <w:tcBorders>
              <w:top w:val="single" w:sz="4" w:space="0" w:color="auto"/>
              <w:bottom w:val="single" w:sz="4" w:space="0" w:color="auto"/>
            </w:tcBorders>
            <w:vAlign w:val="center"/>
          </w:tcPr>
          <w:p w14:paraId="7795379C"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328345EC" w14:textId="77777777" w:rsidR="00944BA7" w:rsidRPr="00BA641A" w:rsidRDefault="00944BA7" w:rsidP="000E3004">
            <w:pPr>
              <w:jc w:val="center"/>
              <w:rPr>
                <w:b/>
                <w:bCs/>
              </w:rPr>
            </w:pPr>
            <w:r w:rsidRPr="00BA641A">
              <w:rPr>
                <w:b/>
                <w:bCs/>
              </w:rPr>
              <w:t>0.30</w:t>
            </w:r>
          </w:p>
        </w:tc>
      </w:tr>
      <w:tr w:rsidR="00944BA7" w14:paraId="728B1B5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A9D87" w14:textId="77777777" w:rsidR="00944BA7" w:rsidRDefault="00944BA7" w:rsidP="000E3004">
            <w:pPr>
              <w:rPr>
                <w:lang w:val="en-US"/>
              </w:rPr>
            </w:pPr>
          </w:p>
        </w:tc>
        <w:tc>
          <w:tcPr>
            <w:tcW w:w="1701" w:type="dxa"/>
            <w:tcBorders>
              <w:top w:val="nil"/>
              <w:bottom w:val="single" w:sz="2" w:space="0" w:color="auto"/>
            </w:tcBorders>
            <w:vAlign w:val="center"/>
          </w:tcPr>
          <w:p w14:paraId="425A0F7F" w14:textId="77777777" w:rsidR="00944BA7" w:rsidRDefault="00944BA7" w:rsidP="000E300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411519B" w14:textId="77777777" w:rsidR="00944BA7" w:rsidRPr="00EA2326" w:rsidRDefault="00944BA7" w:rsidP="000E300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774724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9523A15" w14:textId="77777777" w:rsidR="00944BA7" w:rsidRPr="00EA2326" w:rsidRDefault="00944BA7" w:rsidP="000E3004">
            <w:pPr>
              <w:rPr>
                <w:sz w:val="18"/>
                <w:szCs w:val="18"/>
                <w:lang w:val="en-US"/>
              </w:rPr>
            </w:pPr>
            <w:r w:rsidRPr="00EA2326">
              <w:rPr>
                <w:sz w:val="18"/>
                <w:szCs w:val="18"/>
                <w:lang w:val="en-US"/>
              </w:rPr>
              <w:t>0.63</w:t>
            </w:r>
          </w:p>
        </w:tc>
      </w:tr>
      <w:tr w:rsidR="00944BA7" w14:paraId="10E8DFF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56931" w14:textId="77777777" w:rsidR="00944BA7" w:rsidRDefault="00944BA7" w:rsidP="000E3004">
            <w:pPr>
              <w:rPr>
                <w:lang w:val="en-US"/>
              </w:rPr>
            </w:pPr>
          </w:p>
        </w:tc>
        <w:tc>
          <w:tcPr>
            <w:tcW w:w="1701" w:type="dxa"/>
            <w:tcBorders>
              <w:top w:val="nil"/>
              <w:bottom w:val="single" w:sz="2" w:space="0" w:color="auto"/>
            </w:tcBorders>
            <w:vAlign w:val="center"/>
          </w:tcPr>
          <w:p w14:paraId="2DC175D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1D16D73"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A60BA2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D2613B" w14:textId="77777777" w:rsidR="00944BA7" w:rsidRPr="00EA2326" w:rsidRDefault="00944BA7" w:rsidP="000E3004">
            <w:pPr>
              <w:rPr>
                <w:sz w:val="18"/>
                <w:szCs w:val="18"/>
                <w:lang w:val="en-US"/>
              </w:rPr>
            </w:pPr>
            <w:r w:rsidRPr="00EA2326">
              <w:rPr>
                <w:sz w:val="18"/>
                <w:szCs w:val="18"/>
                <w:lang w:val="en-US"/>
              </w:rPr>
              <w:t>0.396</w:t>
            </w:r>
          </w:p>
        </w:tc>
      </w:tr>
      <w:tr w:rsidR="00944BA7" w14:paraId="405439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4BDCD" w14:textId="77777777" w:rsidR="00944BA7" w:rsidRDefault="00944BA7" w:rsidP="000E3004">
            <w:pPr>
              <w:rPr>
                <w:lang w:val="en-US"/>
              </w:rPr>
            </w:pPr>
          </w:p>
        </w:tc>
        <w:tc>
          <w:tcPr>
            <w:tcW w:w="1701" w:type="dxa"/>
            <w:tcBorders>
              <w:top w:val="nil"/>
              <w:bottom w:val="single" w:sz="2" w:space="0" w:color="auto"/>
            </w:tcBorders>
            <w:vAlign w:val="center"/>
          </w:tcPr>
          <w:p w14:paraId="72524EB7"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A2BC3D"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301C507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946E88D" w14:textId="77777777" w:rsidR="00944BA7" w:rsidRPr="00EA2326" w:rsidRDefault="00944BA7" w:rsidP="000E3004">
            <w:pPr>
              <w:rPr>
                <w:sz w:val="18"/>
                <w:szCs w:val="18"/>
                <w:lang w:val="en-US"/>
              </w:rPr>
            </w:pPr>
            <w:r w:rsidRPr="00EA2326">
              <w:rPr>
                <w:sz w:val="18"/>
                <w:szCs w:val="18"/>
                <w:lang w:val="en-US"/>
              </w:rPr>
              <w:t>0.015</w:t>
            </w:r>
          </w:p>
        </w:tc>
      </w:tr>
      <w:tr w:rsidR="00944BA7" w14:paraId="7AC6D13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D9F09" w14:textId="77777777" w:rsidR="00944BA7" w:rsidRDefault="00944BA7" w:rsidP="000E3004">
            <w:pPr>
              <w:rPr>
                <w:lang w:val="en-US"/>
              </w:rPr>
            </w:pPr>
          </w:p>
        </w:tc>
        <w:tc>
          <w:tcPr>
            <w:tcW w:w="1701" w:type="dxa"/>
            <w:tcBorders>
              <w:top w:val="nil"/>
              <w:bottom w:val="single" w:sz="2" w:space="0" w:color="auto"/>
            </w:tcBorders>
            <w:vAlign w:val="center"/>
          </w:tcPr>
          <w:p w14:paraId="433B126E" w14:textId="77777777" w:rsidR="00944BA7" w:rsidRDefault="00944BA7" w:rsidP="000E3004">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4C3EF108" w14:textId="77777777" w:rsidR="00944BA7" w:rsidRPr="00EA2326" w:rsidRDefault="00944BA7" w:rsidP="000E3004">
            <w:pPr>
              <w:rPr>
                <w:sz w:val="18"/>
                <w:szCs w:val="18"/>
                <w:lang w:val="en-US"/>
              </w:rPr>
            </w:pPr>
            <w:r w:rsidRPr="00EA2326">
              <w:rPr>
                <w:sz w:val="18"/>
                <w:szCs w:val="18"/>
                <w:lang w:val="en-US"/>
              </w:rPr>
              <w:t>Motocompresormobil de aer de joasapresiune, debit 4,0 - 5,9 mc/min</w:t>
            </w:r>
          </w:p>
        </w:tc>
        <w:tc>
          <w:tcPr>
            <w:tcW w:w="1560" w:type="dxa"/>
            <w:tcBorders>
              <w:top w:val="nil"/>
              <w:bottom w:val="single" w:sz="2" w:space="0" w:color="auto"/>
            </w:tcBorders>
          </w:tcPr>
          <w:p w14:paraId="25B1AF6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A2C0AF" w14:textId="77777777" w:rsidR="00944BA7" w:rsidRPr="00EA2326" w:rsidRDefault="00944BA7" w:rsidP="000E3004">
            <w:pPr>
              <w:rPr>
                <w:sz w:val="18"/>
                <w:szCs w:val="18"/>
                <w:lang w:val="en-US"/>
              </w:rPr>
            </w:pPr>
            <w:r w:rsidRPr="00EA2326">
              <w:rPr>
                <w:sz w:val="18"/>
                <w:szCs w:val="18"/>
                <w:lang w:val="en-US"/>
              </w:rPr>
              <w:t>0.087</w:t>
            </w:r>
          </w:p>
        </w:tc>
      </w:tr>
      <w:tr w:rsidR="00944BA7" w14:paraId="185CE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5FEEE" w14:textId="77777777" w:rsidR="00944BA7" w:rsidRDefault="00944BA7" w:rsidP="000E3004">
            <w:pPr>
              <w:rPr>
                <w:lang w:val="en-US"/>
              </w:rPr>
            </w:pPr>
          </w:p>
        </w:tc>
        <w:tc>
          <w:tcPr>
            <w:tcW w:w="1701" w:type="dxa"/>
            <w:tcBorders>
              <w:top w:val="nil"/>
              <w:bottom w:val="single" w:sz="2" w:space="0" w:color="auto"/>
            </w:tcBorders>
            <w:vAlign w:val="center"/>
          </w:tcPr>
          <w:p w14:paraId="5621CE58" w14:textId="77777777" w:rsidR="00944BA7" w:rsidRDefault="00944BA7" w:rsidP="000E3004">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69F5F6A9" w14:textId="77777777" w:rsidR="00944BA7" w:rsidRPr="00EA2326" w:rsidRDefault="00944BA7" w:rsidP="000E3004">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1C04926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2420D" w14:textId="77777777" w:rsidR="00944BA7" w:rsidRPr="00EA2326" w:rsidRDefault="00944BA7" w:rsidP="000E3004">
            <w:pPr>
              <w:rPr>
                <w:sz w:val="18"/>
                <w:szCs w:val="18"/>
                <w:lang w:val="en-US"/>
              </w:rPr>
            </w:pPr>
            <w:r w:rsidRPr="00EA2326">
              <w:rPr>
                <w:sz w:val="18"/>
                <w:szCs w:val="18"/>
                <w:lang w:val="en-US"/>
              </w:rPr>
              <w:t>0.087</w:t>
            </w:r>
          </w:p>
        </w:tc>
      </w:tr>
      <w:tr w:rsidR="00944BA7" w14:paraId="67BFCE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CE750" w14:textId="77777777" w:rsidR="00944BA7" w:rsidRDefault="00944BA7" w:rsidP="000E3004">
            <w:pPr>
              <w:rPr>
                <w:lang w:val="en-US"/>
              </w:rPr>
            </w:pPr>
          </w:p>
        </w:tc>
        <w:tc>
          <w:tcPr>
            <w:tcW w:w="1701" w:type="dxa"/>
            <w:tcBorders>
              <w:top w:val="nil"/>
              <w:bottom w:val="single" w:sz="2" w:space="0" w:color="auto"/>
            </w:tcBorders>
            <w:vAlign w:val="center"/>
          </w:tcPr>
          <w:p w14:paraId="75E2C1F9"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7386C77"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AA5C03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3CBAD2F" w14:textId="77777777" w:rsidR="00944BA7" w:rsidRPr="00EA2326" w:rsidRDefault="00944BA7" w:rsidP="000E3004">
            <w:pPr>
              <w:rPr>
                <w:sz w:val="18"/>
                <w:szCs w:val="18"/>
                <w:lang w:val="en-US"/>
              </w:rPr>
            </w:pPr>
            <w:r w:rsidRPr="00EA2326">
              <w:rPr>
                <w:sz w:val="18"/>
                <w:szCs w:val="18"/>
                <w:lang w:val="en-US"/>
              </w:rPr>
              <w:t>0.045</w:t>
            </w:r>
          </w:p>
        </w:tc>
      </w:tr>
      <w:tr w:rsidR="00944BA7" w14:paraId="667F807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3AF0B" w14:textId="77777777" w:rsidR="00944BA7" w:rsidRDefault="00944BA7" w:rsidP="000E3004">
            <w:r>
              <w:t>34</w:t>
            </w:r>
          </w:p>
        </w:tc>
        <w:tc>
          <w:tcPr>
            <w:tcW w:w="1701" w:type="dxa"/>
            <w:tcBorders>
              <w:top w:val="single" w:sz="4" w:space="0" w:color="auto"/>
              <w:bottom w:val="single" w:sz="4" w:space="0" w:color="auto"/>
            </w:tcBorders>
            <w:vAlign w:val="center"/>
          </w:tcPr>
          <w:p w14:paraId="3F3F1F33" w14:textId="77777777" w:rsidR="00944BA7" w:rsidRDefault="00944BA7" w:rsidP="000E3004">
            <w:pPr>
              <w:rPr>
                <w:lang w:val="en-US"/>
              </w:rPr>
            </w:pPr>
            <w:r>
              <w:rPr>
                <w:lang w:val="en-US"/>
              </w:rPr>
              <w:t>RpCA01A</w:t>
            </w:r>
          </w:p>
          <w:p w14:paraId="739CB813" w14:textId="77777777" w:rsidR="00944BA7" w:rsidRDefault="00944BA7" w:rsidP="000E3004"/>
        </w:tc>
        <w:tc>
          <w:tcPr>
            <w:tcW w:w="4961" w:type="dxa"/>
            <w:tcBorders>
              <w:top w:val="single" w:sz="4" w:space="0" w:color="auto"/>
              <w:bottom w:val="single" w:sz="4" w:space="0" w:color="auto"/>
            </w:tcBorders>
            <w:vAlign w:val="center"/>
          </w:tcPr>
          <w:p w14:paraId="5E4E94DB" w14:textId="77777777" w:rsidR="00944BA7" w:rsidRPr="00790DE7" w:rsidRDefault="00944BA7" w:rsidP="000E3004">
            <w:pPr>
              <w:rPr>
                <w:lang w:val="en-US"/>
              </w:rPr>
            </w:pPr>
            <w:r w:rsidRPr="00790DE7">
              <w:rPr>
                <w:lang w:val="en-US"/>
              </w:rPr>
              <w:t xml:space="preserve">Sapaturi manuale de pamint in spatii limitate, avind sub 1,00 m latime si maximum 1,5 m adincime, cu taluz vertical, pentru gropi </w:t>
            </w:r>
            <w:r w:rsidRPr="00790DE7">
              <w:rPr>
                <w:lang w:val="en-US"/>
              </w:rPr>
              <w:lastRenderedPageBreak/>
              <w:t>poligonale de fundatii, santuri, canale etc., executate in cantitati de pina la 20 mc cu maluri nesprijinite (pentru cablu, contur de impamintare)</w:t>
            </w:r>
          </w:p>
        </w:tc>
        <w:tc>
          <w:tcPr>
            <w:tcW w:w="1560" w:type="dxa"/>
            <w:tcBorders>
              <w:top w:val="single" w:sz="4" w:space="0" w:color="auto"/>
              <w:bottom w:val="single" w:sz="4" w:space="0" w:color="auto"/>
            </w:tcBorders>
            <w:vAlign w:val="center"/>
          </w:tcPr>
          <w:p w14:paraId="07B17B64" w14:textId="77777777" w:rsidR="00944BA7" w:rsidRDefault="00944BA7" w:rsidP="000E3004">
            <w:pPr>
              <w:jc w:val="center"/>
            </w:pPr>
            <w:r>
              <w:lastRenderedPageBreak/>
              <w:t>m3</w:t>
            </w:r>
          </w:p>
        </w:tc>
        <w:tc>
          <w:tcPr>
            <w:tcW w:w="1559" w:type="dxa"/>
            <w:tcBorders>
              <w:top w:val="single" w:sz="4" w:space="0" w:color="auto"/>
              <w:bottom w:val="single" w:sz="4" w:space="0" w:color="auto"/>
            </w:tcBorders>
            <w:vAlign w:val="center"/>
          </w:tcPr>
          <w:p w14:paraId="3ED75909" w14:textId="77777777" w:rsidR="00944BA7" w:rsidRPr="00BA641A" w:rsidRDefault="00944BA7" w:rsidP="000E3004">
            <w:pPr>
              <w:jc w:val="center"/>
              <w:rPr>
                <w:b/>
                <w:bCs/>
              </w:rPr>
            </w:pPr>
            <w:r w:rsidRPr="00BA641A">
              <w:rPr>
                <w:b/>
                <w:bCs/>
              </w:rPr>
              <w:t>11.40</w:t>
            </w:r>
          </w:p>
        </w:tc>
      </w:tr>
      <w:tr w:rsidR="00944BA7" w14:paraId="492583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03909" w14:textId="77777777" w:rsidR="00944BA7" w:rsidRDefault="00944BA7" w:rsidP="000E3004">
            <w:pPr>
              <w:rPr>
                <w:lang w:val="en-US"/>
              </w:rPr>
            </w:pPr>
          </w:p>
        </w:tc>
        <w:tc>
          <w:tcPr>
            <w:tcW w:w="1701" w:type="dxa"/>
            <w:tcBorders>
              <w:top w:val="nil"/>
              <w:bottom w:val="single" w:sz="2" w:space="0" w:color="auto"/>
            </w:tcBorders>
            <w:vAlign w:val="center"/>
          </w:tcPr>
          <w:p w14:paraId="2048E603" w14:textId="77777777" w:rsidR="00944BA7" w:rsidRDefault="00944BA7" w:rsidP="000E3004">
            <w:pPr>
              <w:jc w:val="center"/>
              <w:rPr>
                <w:sz w:val="16"/>
                <w:szCs w:val="16"/>
                <w:lang w:val="en-US"/>
              </w:rPr>
            </w:pPr>
            <w:r>
              <w:rPr>
                <w:sz w:val="16"/>
                <w:szCs w:val="16"/>
                <w:lang w:val="en-US"/>
              </w:rPr>
              <w:t>9312040019600</w:t>
            </w:r>
          </w:p>
        </w:tc>
        <w:tc>
          <w:tcPr>
            <w:tcW w:w="4961" w:type="dxa"/>
            <w:tcBorders>
              <w:top w:val="nil"/>
              <w:bottom w:val="single" w:sz="2" w:space="0" w:color="auto"/>
            </w:tcBorders>
          </w:tcPr>
          <w:p w14:paraId="27ACCF77" w14:textId="77777777" w:rsidR="00944BA7" w:rsidRPr="00EA2326" w:rsidRDefault="00944BA7" w:rsidP="000E3004">
            <w:pPr>
              <w:rPr>
                <w:sz w:val="18"/>
                <w:szCs w:val="18"/>
                <w:lang w:val="en-US"/>
              </w:rPr>
            </w:pPr>
            <w:r w:rsidRPr="00EA2326">
              <w:rPr>
                <w:sz w:val="18"/>
                <w:szCs w:val="18"/>
                <w:lang w:val="en-US"/>
              </w:rPr>
              <w:t>Sapator</w:t>
            </w:r>
          </w:p>
        </w:tc>
        <w:tc>
          <w:tcPr>
            <w:tcW w:w="1560" w:type="dxa"/>
            <w:tcBorders>
              <w:top w:val="nil"/>
              <w:bottom w:val="single" w:sz="2" w:space="0" w:color="auto"/>
            </w:tcBorders>
          </w:tcPr>
          <w:p w14:paraId="2B9FE1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AADE79" w14:textId="77777777" w:rsidR="00944BA7" w:rsidRPr="00EA2326" w:rsidRDefault="00944BA7" w:rsidP="000E3004">
            <w:pPr>
              <w:rPr>
                <w:sz w:val="18"/>
                <w:szCs w:val="18"/>
                <w:lang w:val="en-US"/>
              </w:rPr>
            </w:pPr>
            <w:r w:rsidRPr="00EA2326">
              <w:rPr>
                <w:sz w:val="18"/>
                <w:szCs w:val="18"/>
                <w:lang w:val="en-US"/>
              </w:rPr>
              <w:t>35.34</w:t>
            </w:r>
          </w:p>
        </w:tc>
      </w:tr>
      <w:tr w:rsidR="00944BA7" w14:paraId="67F8CE8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8158C" w14:textId="77777777" w:rsidR="00944BA7" w:rsidRDefault="00944BA7" w:rsidP="000E3004">
            <w:r>
              <w:t>35</w:t>
            </w:r>
          </w:p>
        </w:tc>
        <w:tc>
          <w:tcPr>
            <w:tcW w:w="1701" w:type="dxa"/>
            <w:tcBorders>
              <w:top w:val="single" w:sz="4" w:space="0" w:color="auto"/>
              <w:bottom w:val="single" w:sz="4" w:space="0" w:color="auto"/>
            </w:tcBorders>
            <w:vAlign w:val="center"/>
          </w:tcPr>
          <w:p w14:paraId="7FCF6EA7" w14:textId="77777777" w:rsidR="00944BA7" w:rsidRDefault="00944BA7" w:rsidP="000E3004">
            <w:pPr>
              <w:rPr>
                <w:lang w:val="en-US"/>
              </w:rPr>
            </w:pPr>
            <w:r>
              <w:rPr>
                <w:lang w:val="en-US"/>
              </w:rPr>
              <w:t>TsD01C</w:t>
            </w:r>
          </w:p>
          <w:p w14:paraId="53D4F1DB" w14:textId="77777777" w:rsidR="00944BA7" w:rsidRDefault="00944BA7" w:rsidP="000E3004"/>
        </w:tc>
        <w:tc>
          <w:tcPr>
            <w:tcW w:w="4961" w:type="dxa"/>
            <w:tcBorders>
              <w:top w:val="single" w:sz="4" w:space="0" w:color="auto"/>
              <w:bottom w:val="single" w:sz="4" w:space="0" w:color="auto"/>
            </w:tcBorders>
            <w:vAlign w:val="center"/>
          </w:tcPr>
          <w:p w14:paraId="2B4F3BB2" w14:textId="77777777" w:rsidR="00944BA7" w:rsidRPr="00790DE7" w:rsidRDefault="00944BA7" w:rsidP="000E3004">
            <w:pPr>
              <w:rPr>
                <w:lang w:val="en-US"/>
              </w:rPr>
            </w:pPr>
            <w:r w:rsidRPr="00790DE7">
              <w:rPr>
                <w:lang w:val="en-US"/>
              </w:rPr>
              <w:t>Imprastierea cu lopata a pamintului afinat, in straturi uniforme, de 10-30 cm grosime, printr-o aruncare de pina la 3 m din gramezi, inclusiv sfarimarea bulgarilor, pamintul provenind din teren tare</w:t>
            </w:r>
          </w:p>
        </w:tc>
        <w:tc>
          <w:tcPr>
            <w:tcW w:w="1560" w:type="dxa"/>
            <w:tcBorders>
              <w:top w:val="single" w:sz="4" w:space="0" w:color="auto"/>
              <w:bottom w:val="single" w:sz="4" w:space="0" w:color="auto"/>
            </w:tcBorders>
            <w:vAlign w:val="center"/>
          </w:tcPr>
          <w:p w14:paraId="19B1ED0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59DF5626" w14:textId="77777777" w:rsidR="00944BA7" w:rsidRPr="00BA641A" w:rsidRDefault="00944BA7" w:rsidP="000E3004">
            <w:pPr>
              <w:jc w:val="center"/>
              <w:rPr>
                <w:b/>
                <w:bCs/>
              </w:rPr>
            </w:pPr>
            <w:r w:rsidRPr="00BA641A">
              <w:rPr>
                <w:b/>
                <w:bCs/>
              </w:rPr>
              <w:t>11.40</w:t>
            </w:r>
          </w:p>
        </w:tc>
      </w:tr>
      <w:tr w:rsidR="00944BA7" w14:paraId="75F29E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76835" w14:textId="77777777" w:rsidR="00944BA7" w:rsidRDefault="00944BA7" w:rsidP="000E3004">
            <w:pPr>
              <w:rPr>
                <w:lang w:val="en-US"/>
              </w:rPr>
            </w:pPr>
          </w:p>
        </w:tc>
        <w:tc>
          <w:tcPr>
            <w:tcW w:w="1701" w:type="dxa"/>
            <w:tcBorders>
              <w:top w:val="nil"/>
              <w:bottom w:val="single" w:sz="2" w:space="0" w:color="auto"/>
            </w:tcBorders>
            <w:vAlign w:val="center"/>
          </w:tcPr>
          <w:p w14:paraId="50059351"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0F17102"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98900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7E0CBAE" w14:textId="77777777" w:rsidR="00944BA7" w:rsidRPr="00EA2326" w:rsidRDefault="00944BA7" w:rsidP="000E3004">
            <w:pPr>
              <w:rPr>
                <w:sz w:val="18"/>
                <w:szCs w:val="18"/>
                <w:lang w:val="en-US"/>
              </w:rPr>
            </w:pPr>
            <w:r w:rsidRPr="00EA2326">
              <w:rPr>
                <w:sz w:val="18"/>
                <w:szCs w:val="18"/>
                <w:lang w:val="en-US"/>
              </w:rPr>
              <w:t>4.902</w:t>
            </w:r>
          </w:p>
        </w:tc>
      </w:tr>
      <w:tr w:rsidR="00944BA7" w14:paraId="0216C8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55727" w14:textId="77777777" w:rsidR="00944BA7" w:rsidRDefault="00944BA7" w:rsidP="000E3004">
            <w:r>
              <w:t>36</w:t>
            </w:r>
          </w:p>
        </w:tc>
        <w:tc>
          <w:tcPr>
            <w:tcW w:w="1701" w:type="dxa"/>
            <w:tcBorders>
              <w:top w:val="single" w:sz="4" w:space="0" w:color="auto"/>
              <w:bottom w:val="single" w:sz="4" w:space="0" w:color="auto"/>
            </w:tcBorders>
            <w:vAlign w:val="center"/>
          </w:tcPr>
          <w:p w14:paraId="68AD6F79" w14:textId="77777777" w:rsidR="00944BA7" w:rsidRDefault="00944BA7" w:rsidP="000E3004">
            <w:pPr>
              <w:rPr>
                <w:lang w:val="en-US"/>
              </w:rPr>
            </w:pPr>
            <w:r>
              <w:rPr>
                <w:lang w:val="en-US"/>
              </w:rPr>
              <w:t>TsD04A</w:t>
            </w:r>
          </w:p>
          <w:p w14:paraId="609A5BFB" w14:textId="77777777" w:rsidR="00944BA7" w:rsidRDefault="00944BA7" w:rsidP="000E3004"/>
        </w:tc>
        <w:tc>
          <w:tcPr>
            <w:tcW w:w="4961" w:type="dxa"/>
            <w:tcBorders>
              <w:top w:val="single" w:sz="4" w:space="0" w:color="auto"/>
              <w:bottom w:val="single" w:sz="4" w:space="0" w:color="auto"/>
            </w:tcBorders>
            <w:vAlign w:val="center"/>
          </w:tcPr>
          <w:p w14:paraId="1CC7A306" w14:textId="77777777" w:rsidR="00944BA7" w:rsidRPr="00790DE7" w:rsidRDefault="00944BA7" w:rsidP="000E3004">
            <w:pPr>
              <w:rPr>
                <w:lang w:val="en-US"/>
              </w:rPr>
            </w:pPr>
            <w:r w:rsidRPr="00790DE7">
              <w:rPr>
                <w:lang w:val="en-US"/>
              </w:rPr>
              <w:t>Compactarea cu maiul de mina a umpluturilor executate in sapaturi orizontale sau inclinate la 1/4, inclusiv udarea fiecarui strat de pamint in parte, avind 10 cm grosime pamint necoeziv</w:t>
            </w:r>
          </w:p>
        </w:tc>
        <w:tc>
          <w:tcPr>
            <w:tcW w:w="1560" w:type="dxa"/>
            <w:tcBorders>
              <w:top w:val="single" w:sz="4" w:space="0" w:color="auto"/>
              <w:bottom w:val="single" w:sz="4" w:space="0" w:color="auto"/>
            </w:tcBorders>
            <w:vAlign w:val="center"/>
          </w:tcPr>
          <w:p w14:paraId="31C5D3CE"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0D5B4946" w14:textId="77777777" w:rsidR="00944BA7" w:rsidRPr="00BA641A" w:rsidRDefault="00944BA7" w:rsidP="000E3004">
            <w:pPr>
              <w:jc w:val="center"/>
              <w:rPr>
                <w:b/>
                <w:bCs/>
              </w:rPr>
            </w:pPr>
            <w:r w:rsidRPr="00BA641A">
              <w:rPr>
                <w:b/>
                <w:bCs/>
              </w:rPr>
              <w:t>11.40</w:t>
            </w:r>
          </w:p>
        </w:tc>
      </w:tr>
      <w:tr w:rsidR="00944BA7" w14:paraId="79AA9F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AB766" w14:textId="77777777" w:rsidR="00944BA7" w:rsidRDefault="00944BA7" w:rsidP="000E3004">
            <w:pPr>
              <w:rPr>
                <w:lang w:val="en-US"/>
              </w:rPr>
            </w:pPr>
          </w:p>
        </w:tc>
        <w:tc>
          <w:tcPr>
            <w:tcW w:w="1701" w:type="dxa"/>
            <w:tcBorders>
              <w:top w:val="nil"/>
              <w:bottom w:val="single" w:sz="2" w:space="0" w:color="auto"/>
            </w:tcBorders>
            <w:vAlign w:val="center"/>
          </w:tcPr>
          <w:p w14:paraId="192A955B"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1B0919D"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DCEE77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917E64" w14:textId="77777777" w:rsidR="00944BA7" w:rsidRPr="00EA2326" w:rsidRDefault="00944BA7" w:rsidP="000E3004">
            <w:pPr>
              <w:rPr>
                <w:sz w:val="18"/>
                <w:szCs w:val="18"/>
                <w:lang w:val="en-US"/>
              </w:rPr>
            </w:pPr>
            <w:r w:rsidRPr="00EA2326">
              <w:rPr>
                <w:sz w:val="18"/>
                <w:szCs w:val="18"/>
                <w:lang w:val="en-US"/>
              </w:rPr>
              <w:t>9.918</w:t>
            </w:r>
          </w:p>
        </w:tc>
      </w:tr>
      <w:tr w:rsidR="00944BA7" w14:paraId="284FD76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2C8F5" w14:textId="77777777" w:rsidR="00944BA7" w:rsidRDefault="00944BA7" w:rsidP="000E3004">
            <w:pPr>
              <w:rPr>
                <w:lang w:val="en-US"/>
              </w:rPr>
            </w:pPr>
          </w:p>
        </w:tc>
        <w:tc>
          <w:tcPr>
            <w:tcW w:w="1701" w:type="dxa"/>
            <w:tcBorders>
              <w:top w:val="nil"/>
              <w:bottom w:val="single" w:sz="2" w:space="0" w:color="auto"/>
            </w:tcBorders>
            <w:vAlign w:val="center"/>
          </w:tcPr>
          <w:p w14:paraId="48A42E5A" w14:textId="77777777" w:rsidR="00944BA7" w:rsidRDefault="00944BA7" w:rsidP="000E3004">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5D931A3F" w14:textId="77777777" w:rsidR="00944BA7" w:rsidRPr="00EA2326" w:rsidRDefault="00944BA7" w:rsidP="000E3004">
            <w:pPr>
              <w:rPr>
                <w:sz w:val="18"/>
                <w:szCs w:val="18"/>
                <w:lang w:val="en-US"/>
              </w:rPr>
            </w:pPr>
            <w:r w:rsidRPr="00EA2326">
              <w:rPr>
                <w:sz w:val="18"/>
                <w:szCs w:val="18"/>
                <w:lang w:val="en-US"/>
              </w:rPr>
              <w:t>Apa industriala in cisterne pt. lucraridrumuri-terasam.</w:t>
            </w:r>
          </w:p>
        </w:tc>
        <w:tc>
          <w:tcPr>
            <w:tcW w:w="1560" w:type="dxa"/>
            <w:tcBorders>
              <w:top w:val="nil"/>
              <w:bottom w:val="single" w:sz="2" w:space="0" w:color="auto"/>
            </w:tcBorders>
          </w:tcPr>
          <w:p w14:paraId="6F62BDC6"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3A173B6F" w14:textId="77777777" w:rsidR="00944BA7" w:rsidRPr="00EA2326" w:rsidRDefault="00944BA7" w:rsidP="000E3004">
            <w:pPr>
              <w:rPr>
                <w:sz w:val="18"/>
                <w:szCs w:val="18"/>
                <w:lang w:val="en-US"/>
              </w:rPr>
            </w:pPr>
            <w:r w:rsidRPr="00EA2326">
              <w:rPr>
                <w:sz w:val="18"/>
                <w:szCs w:val="18"/>
                <w:lang w:val="en-US"/>
              </w:rPr>
              <w:t>1.14</w:t>
            </w:r>
          </w:p>
        </w:tc>
      </w:tr>
      <w:tr w:rsidR="00944BA7" w14:paraId="272C840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69E13" w14:textId="77777777" w:rsidR="00944BA7" w:rsidRDefault="00944BA7" w:rsidP="000E3004">
            <w:r>
              <w:t>37</w:t>
            </w:r>
          </w:p>
        </w:tc>
        <w:tc>
          <w:tcPr>
            <w:tcW w:w="1701" w:type="dxa"/>
            <w:tcBorders>
              <w:top w:val="single" w:sz="4" w:space="0" w:color="auto"/>
              <w:bottom w:val="single" w:sz="4" w:space="0" w:color="auto"/>
            </w:tcBorders>
            <w:vAlign w:val="center"/>
          </w:tcPr>
          <w:p w14:paraId="0AEAFFB8" w14:textId="77777777" w:rsidR="00944BA7" w:rsidRDefault="00944BA7" w:rsidP="000E3004">
            <w:pPr>
              <w:rPr>
                <w:lang w:val="en-US"/>
              </w:rPr>
            </w:pPr>
            <w:r>
              <w:rPr>
                <w:lang w:val="en-US"/>
              </w:rPr>
              <w:t>TsC54C</w:t>
            </w:r>
          </w:p>
          <w:p w14:paraId="7460EDE3" w14:textId="77777777" w:rsidR="00944BA7" w:rsidRDefault="00944BA7" w:rsidP="000E3004"/>
        </w:tc>
        <w:tc>
          <w:tcPr>
            <w:tcW w:w="4961" w:type="dxa"/>
            <w:tcBorders>
              <w:top w:val="single" w:sz="4" w:space="0" w:color="auto"/>
              <w:bottom w:val="single" w:sz="4" w:space="0" w:color="auto"/>
            </w:tcBorders>
            <w:vAlign w:val="center"/>
          </w:tcPr>
          <w:p w14:paraId="45931892" w14:textId="77777777" w:rsidR="00944BA7" w:rsidRPr="00790DE7" w:rsidRDefault="00944BA7" w:rsidP="000E3004">
            <w:pPr>
              <w:rPr>
                <w:lang w:val="en-US"/>
              </w:rPr>
            </w:pPr>
            <w:r w:rsidRPr="00790DE7">
              <w:rPr>
                <w:lang w:val="en-US"/>
              </w:rPr>
              <w:t>Strat de fundatie din pietris fr. 16-32, gr. 100mm</w:t>
            </w:r>
          </w:p>
        </w:tc>
        <w:tc>
          <w:tcPr>
            <w:tcW w:w="1560" w:type="dxa"/>
            <w:tcBorders>
              <w:top w:val="single" w:sz="4" w:space="0" w:color="auto"/>
              <w:bottom w:val="single" w:sz="4" w:space="0" w:color="auto"/>
            </w:tcBorders>
            <w:vAlign w:val="center"/>
          </w:tcPr>
          <w:p w14:paraId="372283A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4221D671" w14:textId="77777777" w:rsidR="00944BA7" w:rsidRPr="00BA641A" w:rsidRDefault="00944BA7" w:rsidP="000E3004">
            <w:pPr>
              <w:jc w:val="center"/>
              <w:rPr>
                <w:b/>
                <w:bCs/>
              </w:rPr>
            </w:pPr>
            <w:r w:rsidRPr="00BA641A">
              <w:rPr>
                <w:b/>
                <w:bCs/>
              </w:rPr>
              <w:t>0.30</w:t>
            </w:r>
          </w:p>
        </w:tc>
      </w:tr>
      <w:tr w:rsidR="00944BA7" w14:paraId="2F713E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26F69" w14:textId="77777777" w:rsidR="00944BA7" w:rsidRDefault="00944BA7" w:rsidP="000E3004">
            <w:pPr>
              <w:rPr>
                <w:lang w:val="en-US"/>
              </w:rPr>
            </w:pPr>
          </w:p>
        </w:tc>
        <w:tc>
          <w:tcPr>
            <w:tcW w:w="1701" w:type="dxa"/>
            <w:tcBorders>
              <w:top w:val="nil"/>
              <w:bottom w:val="single" w:sz="2" w:space="0" w:color="auto"/>
            </w:tcBorders>
            <w:vAlign w:val="center"/>
          </w:tcPr>
          <w:p w14:paraId="3109120C"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406166C"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89712B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B4C188" w14:textId="77777777" w:rsidR="00944BA7" w:rsidRPr="00EA2326" w:rsidRDefault="00944BA7" w:rsidP="000E3004">
            <w:pPr>
              <w:rPr>
                <w:sz w:val="18"/>
                <w:szCs w:val="18"/>
                <w:lang w:val="en-US"/>
              </w:rPr>
            </w:pPr>
            <w:r w:rsidRPr="00EA2326">
              <w:rPr>
                <w:sz w:val="18"/>
                <w:szCs w:val="18"/>
                <w:lang w:val="en-US"/>
              </w:rPr>
              <w:t>0.297</w:t>
            </w:r>
          </w:p>
        </w:tc>
      </w:tr>
      <w:tr w:rsidR="00944BA7" w14:paraId="75D862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4C667" w14:textId="77777777" w:rsidR="00944BA7" w:rsidRDefault="00944BA7" w:rsidP="000E3004">
            <w:pPr>
              <w:rPr>
                <w:lang w:val="en-US"/>
              </w:rPr>
            </w:pPr>
          </w:p>
        </w:tc>
        <w:tc>
          <w:tcPr>
            <w:tcW w:w="1701" w:type="dxa"/>
            <w:tcBorders>
              <w:top w:val="nil"/>
              <w:bottom w:val="single" w:sz="2" w:space="0" w:color="auto"/>
            </w:tcBorders>
            <w:vAlign w:val="center"/>
          </w:tcPr>
          <w:p w14:paraId="4EBC2067" w14:textId="77777777" w:rsidR="00944BA7" w:rsidRDefault="00944BA7" w:rsidP="000E3004">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2233F818" w14:textId="77777777" w:rsidR="00944BA7" w:rsidRPr="00EA2326" w:rsidRDefault="00944BA7" w:rsidP="000E3004">
            <w:pPr>
              <w:rPr>
                <w:sz w:val="18"/>
                <w:szCs w:val="18"/>
                <w:lang w:val="en-US"/>
              </w:rPr>
            </w:pPr>
            <w:r w:rsidRPr="00EA2326">
              <w:rPr>
                <w:sz w:val="18"/>
                <w:szCs w:val="18"/>
                <w:lang w:val="en-US"/>
              </w:rPr>
              <w:t>Pietrisciuruitnespalat de riu 16-32mm</w:t>
            </w:r>
          </w:p>
        </w:tc>
        <w:tc>
          <w:tcPr>
            <w:tcW w:w="1560" w:type="dxa"/>
            <w:tcBorders>
              <w:top w:val="nil"/>
              <w:bottom w:val="single" w:sz="2" w:space="0" w:color="auto"/>
            </w:tcBorders>
          </w:tcPr>
          <w:p w14:paraId="3EC1810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080520C" w14:textId="77777777" w:rsidR="00944BA7" w:rsidRPr="00EA2326" w:rsidRDefault="00944BA7" w:rsidP="000E3004">
            <w:pPr>
              <w:rPr>
                <w:sz w:val="18"/>
                <w:szCs w:val="18"/>
                <w:lang w:val="en-US"/>
              </w:rPr>
            </w:pPr>
            <w:r w:rsidRPr="00EA2326">
              <w:rPr>
                <w:sz w:val="18"/>
                <w:szCs w:val="18"/>
                <w:lang w:val="en-US"/>
              </w:rPr>
              <w:t>0.345</w:t>
            </w:r>
          </w:p>
        </w:tc>
      </w:tr>
      <w:tr w:rsidR="00944BA7" w14:paraId="1FED67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5DEA5" w14:textId="77777777" w:rsidR="00944BA7" w:rsidRDefault="00944BA7" w:rsidP="000E3004">
            <w:pPr>
              <w:rPr>
                <w:lang w:val="en-US"/>
              </w:rPr>
            </w:pPr>
          </w:p>
        </w:tc>
        <w:tc>
          <w:tcPr>
            <w:tcW w:w="1701" w:type="dxa"/>
            <w:tcBorders>
              <w:top w:val="nil"/>
              <w:bottom w:val="single" w:sz="2" w:space="0" w:color="auto"/>
            </w:tcBorders>
            <w:vAlign w:val="center"/>
          </w:tcPr>
          <w:p w14:paraId="72AB1EA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9C3EE25"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C93D67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E98331B" w14:textId="77777777" w:rsidR="00944BA7" w:rsidRPr="00EA2326" w:rsidRDefault="00944BA7" w:rsidP="000E3004">
            <w:pPr>
              <w:rPr>
                <w:sz w:val="18"/>
                <w:szCs w:val="18"/>
                <w:lang w:val="en-US"/>
              </w:rPr>
            </w:pPr>
            <w:r w:rsidRPr="00EA2326">
              <w:rPr>
                <w:sz w:val="18"/>
                <w:szCs w:val="18"/>
                <w:lang w:val="en-US"/>
              </w:rPr>
              <w:t>0.03</w:t>
            </w:r>
          </w:p>
        </w:tc>
      </w:tr>
      <w:tr w:rsidR="00944BA7" w14:paraId="482749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4B707" w14:textId="77777777" w:rsidR="00944BA7" w:rsidRDefault="00944BA7" w:rsidP="000E3004">
            <w:pPr>
              <w:rPr>
                <w:lang w:val="en-US"/>
              </w:rPr>
            </w:pPr>
          </w:p>
        </w:tc>
        <w:tc>
          <w:tcPr>
            <w:tcW w:w="1701" w:type="dxa"/>
            <w:tcBorders>
              <w:top w:val="nil"/>
              <w:bottom w:val="single" w:sz="2" w:space="0" w:color="auto"/>
            </w:tcBorders>
            <w:vAlign w:val="center"/>
          </w:tcPr>
          <w:p w14:paraId="570E74DD" w14:textId="77777777" w:rsidR="00944BA7" w:rsidRDefault="00944BA7" w:rsidP="000E3004">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60A61CB9" w14:textId="77777777" w:rsidR="00944BA7" w:rsidRPr="00EA2326" w:rsidRDefault="00944BA7" w:rsidP="000E3004">
            <w:pPr>
              <w:rPr>
                <w:sz w:val="18"/>
                <w:szCs w:val="18"/>
                <w:lang w:val="en-US"/>
              </w:rPr>
            </w:pPr>
            <w:r w:rsidRPr="00EA2326">
              <w:rPr>
                <w:sz w:val="18"/>
                <w:szCs w:val="18"/>
                <w:lang w:val="en-US"/>
              </w:rPr>
              <w:t>Compresormobil motor ardere interna, presiunea pina la 686 kPa (7atm), 2,2 m3/min</w:t>
            </w:r>
          </w:p>
        </w:tc>
        <w:tc>
          <w:tcPr>
            <w:tcW w:w="1560" w:type="dxa"/>
            <w:tcBorders>
              <w:top w:val="nil"/>
              <w:bottom w:val="single" w:sz="2" w:space="0" w:color="auto"/>
            </w:tcBorders>
          </w:tcPr>
          <w:p w14:paraId="5FA8C84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917911F" w14:textId="77777777" w:rsidR="00944BA7" w:rsidRPr="00EA2326" w:rsidRDefault="00944BA7" w:rsidP="000E3004">
            <w:pPr>
              <w:rPr>
                <w:sz w:val="18"/>
                <w:szCs w:val="18"/>
                <w:lang w:val="en-US"/>
              </w:rPr>
            </w:pPr>
            <w:r w:rsidRPr="00EA2326">
              <w:rPr>
                <w:sz w:val="18"/>
                <w:szCs w:val="18"/>
                <w:lang w:val="en-US"/>
              </w:rPr>
              <w:t>0.063</w:t>
            </w:r>
          </w:p>
        </w:tc>
      </w:tr>
      <w:tr w:rsidR="00944BA7" w14:paraId="0C2B74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DFC7" w14:textId="77777777" w:rsidR="00944BA7" w:rsidRDefault="00944BA7" w:rsidP="000E3004">
            <w:pPr>
              <w:rPr>
                <w:lang w:val="en-US"/>
              </w:rPr>
            </w:pPr>
          </w:p>
        </w:tc>
        <w:tc>
          <w:tcPr>
            <w:tcW w:w="1701" w:type="dxa"/>
            <w:tcBorders>
              <w:top w:val="nil"/>
              <w:bottom w:val="single" w:sz="2" w:space="0" w:color="auto"/>
            </w:tcBorders>
            <w:vAlign w:val="center"/>
          </w:tcPr>
          <w:p w14:paraId="54BD95E1" w14:textId="77777777" w:rsidR="00944BA7" w:rsidRDefault="00944BA7" w:rsidP="000E3004">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082BC89C" w14:textId="77777777" w:rsidR="00944BA7" w:rsidRPr="00EA2326" w:rsidRDefault="00944BA7" w:rsidP="000E3004">
            <w:pPr>
              <w:rPr>
                <w:sz w:val="18"/>
                <w:szCs w:val="18"/>
                <w:lang w:val="en-US"/>
              </w:rPr>
            </w:pPr>
            <w:r w:rsidRPr="00EA2326">
              <w:rPr>
                <w:sz w:val="18"/>
                <w:szCs w:val="18"/>
                <w:lang w:val="en-US"/>
              </w:rPr>
              <w:t>Compactor pe pneurisaumecanic 150 - 200 kg</w:t>
            </w:r>
          </w:p>
        </w:tc>
        <w:tc>
          <w:tcPr>
            <w:tcW w:w="1560" w:type="dxa"/>
            <w:tcBorders>
              <w:top w:val="nil"/>
              <w:bottom w:val="single" w:sz="2" w:space="0" w:color="auto"/>
            </w:tcBorders>
          </w:tcPr>
          <w:p w14:paraId="12BBC36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44A2EF" w14:textId="77777777" w:rsidR="00944BA7" w:rsidRPr="00EA2326" w:rsidRDefault="00944BA7" w:rsidP="000E3004">
            <w:pPr>
              <w:rPr>
                <w:sz w:val="18"/>
                <w:szCs w:val="18"/>
                <w:lang w:val="en-US"/>
              </w:rPr>
            </w:pPr>
            <w:r w:rsidRPr="00EA2326">
              <w:rPr>
                <w:sz w:val="18"/>
                <w:szCs w:val="18"/>
                <w:lang w:val="en-US"/>
              </w:rPr>
              <w:t>0.126</w:t>
            </w:r>
          </w:p>
        </w:tc>
      </w:tr>
      <w:tr w:rsidR="00944BA7" w14:paraId="09EA3D5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1FC02" w14:textId="77777777" w:rsidR="00944BA7" w:rsidRDefault="00944BA7" w:rsidP="000E3004">
            <w:r>
              <w:t>38</w:t>
            </w:r>
          </w:p>
        </w:tc>
        <w:tc>
          <w:tcPr>
            <w:tcW w:w="1701" w:type="dxa"/>
            <w:tcBorders>
              <w:top w:val="single" w:sz="4" w:space="0" w:color="auto"/>
              <w:bottom w:val="single" w:sz="4" w:space="0" w:color="auto"/>
            </w:tcBorders>
            <w:vAlign w:val="center"/>
          </w:tcPr>
          <w:p w14:paraId="1EFDCE84" w14:textId="77777777" w:rsidR="00944BA7" w:rsidRDefault="00944BA7" w:rsidP="000E3004">
            <w:pPr>
              <w:rPr>
                <w:lang w:val="en-US"/>
              </w:rPr>
            </w:pPr>
            <w:r>
              <w:rPr>
                <w:lang w:val="en-US"/>
              </w:rPr>
              <w:t>DE18B</w:t>
            </w:r>
          </w:p>
          <w:p w14:paraId="09E8661D" w14:textId="77777777" w:rsidR="00944BA7" w:rsidRDefault="00944BA7" w:rsidP="000E3004"/>
        </w:tc>
        <w:tc>
          <w:tcPr>
            <w:tcW w:w="4961" w:type="dxa"/>
            <w:tcBorders>
              <w:top w:val="single" w:sz="4" w:space="0" w:color="auto"/>
              <w:bottom w:val="single" w:sz="4" w:space="0" w:color="auto"/>
            </w:tcBorders>
            <w:vAlign w:val="center"/>
          </w:tcPr>
          <w:p w14:paraId="33A216F1" w14:textId="77777777" w:rsidR="00944BA7" w:rsidRPr="00790DE7" w:rsidRDefault="00944BA7" w:rsidP="000E3004">
            <w:pPr>
              <w:rPr>
                <w:lang w:val="en-US"/>
              </w:rPr>
            </w:pPr>
            <w:r w:rsidRPr="00790DE7">
              <w:rPr>
                <w:lang w:val="en-US"/>
              </w:rPr>
              <w:t xml:space="preserve">Pavaje executate din placi de trotuare din beton prefabricat asezate pe un strat din amestec uscat de ciment si nisip, in proportie 1:6, rostuit cu amestec uscat de ciment si nisip, grosime strat de 10 cm (Pavaj vibropresat existent) </w:t>
            </w:r>
          </w:p>
        </w:tc>
        <w:tc>
          <w:tcPr>
            <w:tcW w:w="1560" w:type="dxa"/>
            <w:tcBorders>
              <w:top w:val="single" w:sz="4" w:space="0" w:color="auto"/>
              <w:bottom w:val="single" w:sz="4" w:space="0" w:color="auto"/>
            </w:tcBorders>
            <w:vAlign w:val="center"/>
          </w:tcPr>
          <w:p w14:paraId="6C56DC10"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B453AB6" w14:textId="77777777" w:rsidR="00944BA7" w:rsidRPr="00BA641A" w:rsidRDefault="00944BA7" w:rsidP="000E3004">
            <w:pPr>
              <w:jc w:val="center"/>
              <w:rPr>
                <w:b/>
                <w:bCs/>
              </w:rPr>
            </w:pPr>
            <w:r w:rsidRPr="00BA641A">
              <w:rPr>
                <w:b/>
                <w:bCs/>
              </w:rPr>
              <w:t>2.80</w:t>
            </w:r>
          </w:p>
        </w:tc>
      </w:tr>
      <w:tr w:rsidR="00944BA7" w14:paraId="343060D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04204" w14:textId="77777777" w:rsidR="00944BA7" w:rsidRDefault="00944BA7" w:rsidP="000E3004">
            <w:pPr>
              <w:rPr>
                <w:lang w:val="en-US"/>
              </w:rPr>
            </w:pPr>
          </w:p>
        </w:tc>
        <w:tc>
          <w:tcPr>
            <w:tcW w:w="1701" w:type="dxa"/>
            <w:tcBorders>
              <w:top w:val="nil"/>
              <w:bottom w:val="single" w:sz="2" w:space="0" w:color="auto"/>
            </w:tcBorders>
            <w:vAlign w:val="center"/>
          </w:tcPr>
          <w:p w14:paraId="0E31869F"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1D063C48"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13436AA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47E" w14:textId="77777777" w:rsidR="00944BA7" w:rsidRPr="00EA2326" w:rsidRDefault="00944BA7" w:rsidP="000E3004">
            <w:pPr>
              <w:rPr>
                <w:sz w:val="18"/>
                <w:szCs w:val="18"/>
                <w:lang w:val="en-US"/>
              </w:rPr>
            </w:pPr>
            <w:r w:rsidRPr="00EA2326">
              <w:rPr>
                <w:sz w:val="18"/>
                <w:szCs w:val="18"/>
                <w:lang w:val="en-US"/>
              </w:rPr>
              <w:t>2.835</w:t>
            </w:r>
          </w:p>
        </w:tc>
      </w:tr>
      <w:tr w:rsidR="00944BA7" w14:paraId="00D6B7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0652F" w14:textId="77777777" w:rsidR="00944BA7" w:rsidRDefault="00944BA7" w:rsidP="000E3004">
            <w:pPr>
              <w:rPr>
                <w:lang w:val="en-US"/>
              </w:rPr>
            </w:pPr>
          </w:p>
        </w:tc>
        <w:tc>
          <w:tcPr>
            <w:tcW w:w="1701" w:type="dxa"/>
            <w:tcBorders>
              <w:top w:val="nil"/>
              <w:bottom w:val="single" w:sz="2" w:space="0" w:color="auto"/>
            </w:tcBorders>
            <w:vAlign w:val="center"/>
          </w:tcPr>
          <w:p w14:paraId="0D369BB0"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2FF59B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1921DD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2F18C9" w14:textId="77777777" w:rsidR="00944BA7" w:rsidRPr="00EA2326" w:rsidRDefault="00944BA7" w:rsidP="000E3004">
            <w:pPr>
              <w:rPr>
                <w:sz w:val="18"/>
                <w:szCs w:val="18"/>
                <w:lang w:val="en-US"/>
              </w:rPr>
            </w:pPr>
            <w:r w:rsidRPr="00EA2326">
              <w:rPr>
                <w:sz w:val="18"/>
                <w:szCs w:val="18"/>
                <w:lang w:val="en-US"/>
              </w:rPr>
              <w:t>0.088</w:t>
            </w:r>
          </w:p>
        </w:tc>
      </w:tr>
      <w:tr w:rsidR="00944BA7" w14:paraId="2C7A739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D2EBB" w14:textId="77777777" w:rsidR="00944BA7" w:rsidRDefault="00944BA7" w:rsidP="000E3004">
            <w:pPr>
              <w:rPr>
                <w:lang w:val="en-US"/>
              </w:rPr>
            </w:pPr>
          </w:p>
        </w:tc>
        <w:tc>
          <w:tcPr>
            <w:tcW w:w="1701" w:type="dxa"/>
            <w:tcBorders>
              <w:top w:val="nil"/>
              <w:bottom w:val="single" w:sz="2" w:space="0" w:color="auto"/>
            </w:tcBorders>
            <w:vAlign w:val="center"/>
          </w:tcPr>
          <w:p w14:paraId="6E36946C" w14:textId="77777777" w:rsidR="00944BA7" w:rsidRDefault="00944BA7" w:rsidP="000E3004">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3EE8EC65" w14:textId="77777777" w:rsidR="00944BA7" w:rsidRPr="00EA2326" w:rsidRDefault="00944BA7" w:rsidP="000E3004">
            <w:pPr>
              <w:rPr>
                <w:sz w:val="18"/>
                <w:szCs w:val="18"/>
                <w:lang w:val="en-US"/>
              </w:rPr>
            </w:pPr>
            <w:r w:rsidRPr="00EA2326">
              <w:rPr>
                <w:sz w:val="18"/>
                <w:szCs w:val="18"/>
                <w:lang w:val="en-US"/>
              </w:rPr>
              <w:t>Ciment portland M400 saci, (pentrurosturi)</w:t>
            </w:r>
          </w:p>
        </w:tc>
        <w:tc>
          <w:tcPr>
            <w:tcW w:w="1560" w:type="dxa"/>
            <w:tcBorders>
              <w:top w:val="nil"/>
              <w:bottom w:val="single" w:sz="2" w:space="0" w:color="auto"/>
            </w:tcBorders>
          </w:tcPr>
          <w:p w14:paraId="08C1AD9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2D5DF7" w14:textId="77777777" w:rsidR="00944BA7" w:rsidRPr="00EA2326" w:rsidRDefault="00944BA7" w:rsidP="000E3004">
            <w:pPr>
              <w:rPr>
                <w:sz w:val="18"/>
                <w:szCs w:val="18"/>
                <w:lang w:val="en-US"/>
              </w:rPr>
            </w:pPr>
            <w:r w:rsidRPr="00EA2326">
              <w:rPr>
                <w:sz w:val="18"/>
                <w:szCs w:val="18"/>
                <w:lang w:val="en-US"/>
              </w:rPr>
              <w:t>4.48</w:t>
            </w:r>
          </w:p>
        </w:tc>
      </w:tr>
      <w:tr w:rsidR="00944BA7" w14:paraId="212BD3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258A6" w14:textId="77777777" w:rsidR="00944BA7" w:rsidRDefault="00944BA7" w:rsidP="000E3004">
            <w:pPr>
              <w:rPr>
                <w:lang w:val="en-US"/>
              </w:rPr>
            </w:pPr>
          </w:p>
        </w:tc>
        <w:tc>
          <w:tcPr>
            <w:tcW w:w="1701" w:type="dxa"/>
            <w:tcBorders>
              <w:top w:val="nil"/>
              <w:bottom w:val="single" w:sz="2" w:space="0" w:color="auto"/>
            </w:tcBorders>
            <w:vAlign w:val="center"/>
          </w:tcPr>
          <w:p w14:paraId="04FFD9DC" w14:textId="77777777" w:rsidR="00944BA7" w:rsidRDefault="00944BA7" w:rsidP="000E3004">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665582A5" w14:textId="77777777" w:rsidR="00944BA7" w:rsidRPr="00EA2326" w:rsidRDefault="00944BA7" w:rsidP="000E3004">
            <w:pPr>
              <w:rPr>
                <w:sz w:val="18"/>
                <w:szCs w:val="18"/>
                <w:lang w:val="en-US"/>
              </w:rPr>
            </w:pPr>
            <w:r w:rsidRPr="00EA2326">
              <w:rPr>
                <w:sz w:val="18"/>
                <w:szCs w:val="18"/>
                <w:lang w:val="en-US"/>
              </w:rPr>
              <w:t>Ciment portland M400 saci, (pentrustrat)</w:t>
            </w:r>
          </w:p>
        </w:tc>
        <w:tc>
          <w:tcPr>
            <w:tcW w:w="1560" w:type="dxa"/>
            <w:tcBorders>
              <w:top w:val="nil"/>
              <w:bottom w:val="single" w:sz="2" w:space="0" w:color="auto"/>
            </w:tcBorders>
          </w:tcPr>
          <w:p w14:paraId="7981D6D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51C13AF" w14:textId="77777777" w:rsidR="00944BA7" w:rsidRPr="00EA2326" w:rsidRDefault="00944BA7" w:rsidP="000E3004">
            <w:pPr>
              <w:rPr>
                <w:sz w:val="18"/>
                <w:szCs w:val="18"/>
                <w:lang w:val="en-US"/>
              </w:rPr>
            </w:pPr>
            <w:r w:rsidRPr="00EA2326">
              <w:rPr>
                <w:sz w:val="18"/>
                <w:szCs w:val="18"/>
                <w:lang w:val="en-US"/>
              </w:rPr>
              <w:t>44.044</w:t>
            </w:r>
          </w:p>
        </w:tc>
      </w:tr>
      <w:tr w:rsidR="00944BA7" w14:paraId="1FD34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748EA" w14:textId="77777777" w:rsidR="00944BA7" w:rsidRDefault="00944BA7" w:rsidP="000E3004">
            <w:pPr>
              <w:rPr>
                <w:lang w:val="en-US"/>
              </w:rPr>
            </w:pPr>
          </w:p>
        </w:tc>
        <w:tc>
          <w:tcPr>
            <w:tcW w:w="1701" w:type="dxa"/>
            <w:tcBorders>
              <w:top w:val="nil"/>
              <w:bottom w:val="single" w:sz="2" w:space="0" w:color="auto"/>
            </w:tcBorders>
            <w:vAlign w:val="center"/>
          </w:tcPr>
          <w:p w14:paraId="7A64FC84" w14:textId="77777777" w:rsidR="00944BA7" w:rsidRDefault="00944BA7" w:rsidP="000E3004">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0F38470C" w14:textId="77777777" w:rsidR="00944BA7" w:rsidRPr="00EA2326" w:rsidRDefault="00944BA7" w:rsidP="000E3004">
            <w:pPr>
              <w:rPr>
                <w:sz w:val="18"/>
                <w:szCs w:val="18"/>
                <w:lang w:val="en-US"/>
              </w:rPr>
            </w:pPr>
            <w:r w:rsidRPr="00EA2326">
              <w:rPr>
                <w:sz w:val="18"/>
                <w:szCs w:val="18"/>
                <w:lang w:val="en-US"/>
              </w:rPr>
              <w:t>Nisip pentruconstructii 0,3-0,7 mm (pentrurosturi)</w:t>
            </w:r>
          </w:p>
        </w:tc>
        <w:tc>
          <w:tcPr>
            <w:tcW w:w="1560" w:type="dxa"/>
            <w:tcBorders>
              <w:top w:val="nil"/>
              <w:bottom w:val="single" w:sz="2" w:space="0" w:color="auto"/>
            </w:tcBorders>
          </w:tcPr>
          <w:p w14:paraId="7D0A4AD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EE5C56B" w14:textId="77777777" w:rsidR="00944BA7" w:rsidRPr="00EA2326" w:rsidRDefault="00944BA7" w:rsidP="000E3004">
            <w:pPr>
              <w:rPr>
                <w:sz w:val="18"/>
                <w:szCs w:val="18"/>
                <w:lang w:val="en-US"/>
              </w:rPr>
            </w:pPr>
            <w:r w:rsidRPr="00EA2326">
              <w:rPr>
                <w:sz w:val="18"/>
                <w:szCs w:val="18"/>
                <w:lang w:val="en-US"/>
              </w:rPr>
              <w:t>0.014</w:t>
            </w:r>
          </w:p>
        </w:tc>
      </w:tr>
      <w:tr w:rsidR="00944BA7" w14:paraId="2537E55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FA186" w14:textId="77777777" w:rsidR="00944BA7" w:rsidRDefault="00944BA7" w:rsidP="000E3004">
            <w:pPr>
              <w:rPr>
                <w:lang w:val="en-US"/>
              </w:rPr>
            </w:pPr>
          </w:p>
        </w:tc>
        <w:tc>
          <w:tcPr>
            <w:tcW w:w="1701" w:type="dxa"/>
            <w:tcBorders>
              <w:top w:val="nil"/>
              <w:bottom w:val="single" w:sz="2" w:space="0" w:color="auto"/>
            </w:tcBorders>
            <w:vAlign w:val="center"/>
          </w:tcPr>
          <w:p w14:paraId="0C245532" w14:textId="77777777" w:rsidR="00944BA7" w:rsidRDefault="00944BA7" w:rsidP="000E3004">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68E50586" w14:textId="77777777" w:rsidR="00944BA7" w:rsidRPr="00EA2326" w:rsidRDefault="00944BA7" w:rsidP="000E3004">
            <w:pPr>
              <w:rPr>
                <w:sz w:val="18"/>
                <w:szCs w:val="18"/>
                <w:lang w:val="en-US"/>
              </w:rPr>
            </w:pPr>
            <w:r w:rsidRPr="00EA2326">
              <w:rPr>
                <w:sz w:val="18"/>
                <w:szCs w:val="18"/>
                <w:lang w:val="en-US"/>
              </w:rPr>
              <w:t>Nisip pentruconstructii 0,3-0,7 mm (pentrustrat)</w:t>
            </w:r>
          </w:p>
        </w:tc>
        <w:tc>
          <w:tcPr>
            <w:tcW w:w="1560" w:type="dxa"/>
            <w:tcBorders>
              <w:top w:val="nil"/>
              <w:bottom w:val="single" w:sz="2" w:space="0" w:color="auto"/>
            </w:tcBorders>
          </w:tcPr>
          <w:p w14:paraId="3511E5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AACE0C7" w14:textId="77777777" w:rsidR="00944BA7" w:rsidRPr="00EA2326" w:rsidRDefault="00944BA7" w:rsidP="000E3004">
            <w:pPr>
              <w:rPr>
                <w:sz w:val="18"/>
                <w:szCs w:val="18"/>
                <w:lang w:val="en-US"/>
              </w:rPr>
            </w:pPr>
            <w:r w:rsidRPr="00EA2326">
              <w:rPr>
                <w:sz w:val="18"/>
                <w:szCs w:val="18"/>
                <w:lang w:val="en-US"/>
              </w:rPr>
              <w:t>0.24</w:t>
            </w:r>
          </w:p>
        </w:tc>
      </w:tr>
      <w:tr w:rsidR="00944BA7" w14:paraId="352157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54903" w14:textId="77777777" w:rsidR="00944BA7" w:rsidRDefault="00944BA7" w:rsidP="000E3004">
            <w:pPr>
              <w:rPr>
                <w:lang w:val="en-US"/>
              </w:rPr>
            </w:pPr>
          </w:p>
        </w:tc>
        <w:tc>
          <w:tcPr>
            <w:tcW w:w="1701" w:type="dxa"/>
            <w:tcBorders>
              <w:top w:val="nil"/>
              <w:bottom w:val="single" w:sz="2" w:space="0" w:color="auto"/>
            </w:tcBorders>
            <w:vAlign w:val="center"/>
          </w:tcPr>
          <w:p w14:paraId="04AEEA36" w14:textId="77777777" w:rsidR="00944BA7" w:rsidRDefault="00944BA7" w:rsidP="000E3004">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455BBF4E" w14:textId="77777777" w:rsidR="00944BA7" w:rsidRPr="00EA2326" w:rsidRDefault="00944BA7" w:rsidP="000E3004">
            <w:pPr>
              <w:rPr>
                <w:sz w:val="18"/>
                <w:szCs w:val="18"/>
                <w:lang w:val="en-US"/>
              </w:rPr>
            </w:pPr>
            <w:r w:rsidRPr="00EA2326">
              <w:rPr>
                <w:sz w:val="18"/>
                <w:szCs w:val="18"/>
                <w:lang w:val="en-US"/>
              </w:rPr>
              <w:t>Disc pentrutaiatplaci</w:t>
            </w:r>
          </w:p>
        </w:tc>
        <w:tc>
          <w:tcPr>
            <w:tcW w:w="1560" w:type="dxa"/>
            <w:tcBorders>
              <w:top w:val="nil"/>
              <w:bottom w:val="single" w:sz="2" w:space="0" w:color="auto"/>
            </w:tcBorders>
          </w:tcPr>
          <w:p w14:paraId="6BC6FB2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9F30D6" w14:textId="77777777" w:rsidR="00944BA7" w:rsidRPr="00EA2326" w:rsidRDefault="00944BA7" w:rsidP="000E3004">
            <w:pPr>
              <w:rPr>
                <w:sz w:val="18"/>
                <w:szCs w:val="18"/>
                <w:lang w:val="en-US"/>
              </w:rPr>
            </w:pPr>
            <w:r w:rsidRPr="00EA2326">
              <w:rPr>
                <w:sz w:val="18"/>
                <w:szCs w:val="18"/>
                <w:lang w:val="en-US"/>
              </w:rPr>
              <w:t>0.056</w:t>
            </w:r>
          </w:p>
        </w:tc>
      </w:tr>
      <w:tr w:rsidR="00944BA7" w14:paraId="7F5FE58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37B44" w14:textId="77777777" w:rsidR="00944BA7" w:rsidRDefault="00944BA7" w:rsidP="000E3004">
            <w:r>
              <w:t>39</w:t>
            </w:r>
          </w:p>
        </w:tc>
        <w:tc>
          <w:tcPr>
            <w:tcW w:w="1701" w:type="dxa"/>
            <w:tcBorders>
              <w:top w:val="single" w:sz="4" w:space="0" w:color="auto"/>
              <w:bottom w:val="single" w:sz="4" w:space="0" w:color="auto"/>
            </w:tcBorders>
            <w:vAlign w:val="center"/>
          </w:tcPr>
          <w:p w14:paraId="610CC754" w14:textId="77777777" w:rsidR="00944BA7" w:rsidRDefault="00944BA7" w:rsidP="000E3004">
            <w:pPr>
              <w:rPr>
                <w:lang w:val="en-US"/>
              </w:rPr>
            </w:pPr>
            <w:r>
              <w:rPr>
                <w:lang w:val="en-US"/>
              </w:rPr>
              <w:t>RpCU06B1</w:t>
            </w:r>
          </w:p>
          <w:p w14:paraId="4247C35F" w14:textId="77777777" w:rsidR="00944BA7" w:rsidRDefault="00944BA7" w:rsidP="000E3004"/>
        </w:tc>
        <w:tc>
          <w:tcPr>
            <w:tcW w:w="4961" w:type="dxa"/>
            <w:tcBorders>
              <w:top w:val="single" w:sz="4" w:space="0" w:color="auto"/>
              <w:bottom w:val="single" w:sz="4" w:space="0" w:color="auto"/>
            </w:tcBorders>
            <w:vAlign w:val="center"/>
          </w:tcPr>
          <w:p w14:paraId="561EF5E4" w14:textId="77777777" w:rsidR="00944BA7" w:rsidRPr="00790DE7" w:rsidRDefault="00944BA7" w:rsidP="000E3004">
            <w:pPr>
              <w:rPr>
                <w:lang w:val="en-US"/>
              </w:rPr>
            </w:pPr>
            <w:r w:rsidRPr="00790DE7">
              <w:rPr>
                <w:lang w:val="en-US"/>
              </w:rPr>
              <w:t>Executarea santurilor de pina la 5 cm adincime, in pereti din beton simplu de 5 x 50 cm2, pentru executarea mecanizata (pentru cabluri si profil banda LED)</w:t>
            </w:r>
          </w:p>
        </w:tc>
        <w:tc>
          <w:tcPr>
            <w:tcW w:w="1560" w:type="dxa"/>
            <w:tcBorders>
              <w:top w:val="single" w:sz="4" w:space="0" w:color="auto"/>
              <w:bottom w:val="single" w:sz="4" w:space="0" w:color="auto"/>
            </w:tcBorders>
            <w:vAlign w:val="center"/>
          </w:tcPr>
          <w:p w14:paraId="7CCC189F"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CD98213" w14:textId="77777777" w:rsidR="00944BA7" w:rsidRPr="00BA641A" w:rsidRDefault="00944BA7" w:rsidP="000E3004">
            <w:pPr>
              <w:jc w:val="center"/>
              <w:rPr>
                <w:b/>
                <w:bCs/>
              </w:rPr>
            </w:pPr>
            <w:r w:rsidRPr="00BA641A">
              <w:rPr>
                <w:b/>
                <w:bCs/>
              </w:rPr>
              <w:t>41.00</w:t>
            </w:r>
          </w:p>
        </w:tc>
      </w:tr>
      <w:tr w:rsidR="00944BA7" w14:paraId="58BB26B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6131D" w14:textId="77777777" w:rsidR="00944BA7" w:rsidRDefault="00944BA7" w:rsidP="000E3004">
            <w:pPr>
              <w:rPr>
                <w:lang w:val="en-US"/>
              </w:rPr>
            </w:pPr>
          </w:p>
        </w:tc>
        <w:tc>
          <w:tcPr>
            <w:tcW w:w="1701" w:type="dxa"/>
            <w:tcBorders>
              <w:top w:val="nil"/>
              <w:bottom w:val="single" w:sz="2" w:space="0" w:color="auto"/>
            </w:tcBorders>
            <w:vAlign w:val="center"/>
          </w:tcPr>
          <w:p w14:paraId="2747FEB4"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002F797"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5CE118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269324A" w14:textId="77777777" w:rsidR="00944BA7" w:rsidRPr="00EA2326" w:rsidRDefault="00944BA7" w:rsidP="000E3004">
            <w:pPr>
              <w:rPr>
                <w:sz w:val="18"/>
                <w:szCs w:val="18"/>
                <w:lang w:val="en-US"/>
              </w:rPr>
            </w:pPr>
            <w:r w:rsidRPr="00EA2326">
              <w:rPr>
                <w:sz w:val="18"/>
                <w:szCs w:val="18"/>
                <w:lang w:val="en-US"/>
              </w:rPr>
              <w:t>6.15</w:t>
            </w:r>
          </w:p>
        </w:tc>
      </w:tr>
      <w:tr w:rsidR="00944BA7" w14:paraId="16E4188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8E830" w14:textId="77777777" w:rsidR="00944BA7" w:rsidRDefault="00944BA7" w:rsidP="000E3004">
            <w:pPr>
              <w:rPr>
                <w:lang w:val="en-US"/>
              </w:rPr>
            </w:pPr>
          </w:p>
        </w:tc>
        <w:tc>
          <w:tcPr>
            <w:tcW w:w="1701" w:type="dxa"/>
            <w:tcBorders>
              <w:top w:val="nil"/>
              <w:bottom w:val="single" w:sz="2" w:space="0" w:color="auto"/>
            </w:tcBorders>
            <w:vAlign w:val="center"/>
          </w:tcPr>
          <w:p w14:paraId="1C804BA3"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0E269A9"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08FC29C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B5F4E" w14:textId="77777777" w:rsidR="00944BA7" w:rsidRPr="00EA2326" w:rsidRDefault="00944BA7" w:rsidP="000E3004">
            <w:pPr>
              <w:rPr>
                <w:sz w:val="18"/>
                <w:szCs w:val="18"/>
                <w:lang w:val="en-US"/>
              </w:rPr>
            </w:pPr>
            <w:r w:rsidRPr="00EA2326">
              <w:rPr>
                <w:sz w:val="18"/>
                <w:szCs w:val="18"/>
                <w:lang w:val="en-US"/>
              </w:rPr>
              <w:t>23.78</w:t>
            </w:r>
          </w:p>
        </w:tc>
      </w:tr>
      <w:tr w:rsidR="00944BA7" w14:paraId="6228BA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DC577" w14:textId="77777777" w:rsidR="00944BA7" w:rsidRDefault="00944BA7" w:rsidP="000E3004">
            <w:pPr>
              <w:rPr>
                <w:lang w:val="en-US"/>
              </w:rPr>
            </w:pPr>
          </w:p>
        </w:tc>
        <w:tc>
          <w:tcPr>
            <w:tcW w:w="1701" w:type="dxa"/>
            <w:tcBorders>
              <w:top w:val="nil"/>
              <w:bottom w:val="single" w:sz="2" w:space="0" w:color="auto"/>
            </w:tcBorders>
            <w:vAlign w:val="center"/>
          </w:tcPr>
          <w:p w14:paraId="24DD3894" w14:textId="77777777" w:rsidR="00944BA7" w:rsidRDefault="00944BA7" w:rsidP="000E3004">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5D05124" w14:textId="77777777" w:rsidR="00944BA7" w:rsidRPr="00EA2326" w:rsidRDefault="00944BA7" w:rsidP="000E3004">
            <w:pPr>
              <w:rPr>
                <w:sz w:val="18"/>
                <w:szCs w:val="18"/>
                <w:lang w:val="en-US"/>
              </w:rPr>
            </w:pPr>
            <w:r w:rsidRPr="00EA2326">
              <w:rPr>
                <w:sz w:val="18"/>
                <w:szCs w:val="18"/>
                <w:lang w:val="en-US"/>
              </w:rPr>
              <w:t>Masina de gauritelectrica</w:t>
            </w:r>
          </w:p>
        </w:tc>
        <w:tc>
          <w:tcPr>
            <w:tcW w:w="1560" w:type="dxa"/>
            <w:tcBorders>
              <w:top w:val="nil"/>
              <w:bottom w:val="single" w:sz="2" w:space="0" w:color="auto"/>
            </w:tcBorders>
          </w:tcPr>
          <w:p w14:paraId="33C5C7F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59437AD" w14:textId="77777777" w:rsidR="00944BA7" w:rsidRPr="00EA2326" w:rsidRDefault="00944BA7" w:rsidP="000E3004">
            <w:pPr>
              <w:rPr>
                <w:sz w:val="18"/>
                <w:szCs w:val="18"/>
                <w:lang w:val="en-US"/>
              </w:rPr>
            </w:pPr>
            <w:r w:rsidRPr="00EA2326">
              <w:rPr>
                <w:sz w:val="18"/>
                <w:szCs w:val="18"/>
                <w:lang w:val="en-US"/>
              </w:rPr>
              <w:t>8.20</w:t>
            </w:r>
          </w:p>
        </w:tc>
      </w:tr>
      <w:tr w:rsidR="00944BA7" w14:paraId="5D2C883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75B06" w14:textId="77777777" w:rsidR="00944BA7" w:rsidRDefault="00944BA7" w:rsidP="000E3004">
            <w:r>
              <w:t>40</w:t>
            </w:r>
          </w:p>
        </w:tc>
        <w:tc>
          <w:tcPr>
            <w:tcW w:w="1701" w:type="dxa"/>
            <w:tcBorders>
              <w:top w:val="single" w:sz="4" w:space="0" w:color="auto"/>
              <w:bottom w:val="single" w:sz="4" w:space="0" w:color="auto"/>
            </w:tcBorders>
            <w:vAlign w:val="center"/>
          </w:tcPr>
          <w:p w14:paraId="16BBDA8F" w14:textId="77777777" w:rsidR="00944BA7" w:rsidRDefault="00944BA7" w:rsidP="000E3004">
            <w:pPr>
              <w:rPr>
                <w:lang w:val="en-US"/>
              </w:rPr>
            </w:pPr>
            <w:r>
              <w:rPr>
                <w:lang w:val="en-US"/>
              </w:rPr>
              <w:t>RpCU07D</w:t>
            </w:r>
          </w:p>
          <w:p w14:paraId="3FBC7093" w14:textId="77777777" w:rsidR="00944BA7" w:rsidRDefault="00944BA7" w:rsidP="000E3004"/>
        </w:tc>
        <w:tc>
          <w:tcPr>
            <w:tcW w:w="4961" w:type="dxa"/>
            <w:tcBorders>
              <w:top w:val="single" w:sz="4" w:space="0" w:color="auto"/>
              <w:bottom w:val="single" w:sz="4" w:space="0" w:color="auto"/>
            </w:tcBorders>
            <w:vAlign w:val="center"/>
          </w:tcPr>
          <w:p w14:paraId="3B377BF6" w14:textId="77777777" w:rsidR="00944BA7" w:rsidRPr="00790DE7" w:rsidRDefault="00944BA7" w:rsidP="000E3004">
            <w:pPr>
              <w:rPr>
                <w:lang w:val="en-US"/>
              </w:rPr>
            </w:pPr>
            <w:r w:rsidRPr="00790DE7">
              <w:rPr>
                <w:lang w:val="en-US"/>
              </w:rPr>
              <w:t>Matarea santurilor in pereti de pina la 50 cm2, dupa instalatii sau consolidari (ipsos se inlocuieste cu ciment)</w:t>
            </w:r>
          </w:p>
        </w:tc>
        <w:tc>
          <w:tcPr>
            <w:tcW w:w="1560" w:type="dxa"/>
            <w:tcBorders>
              <w:top w:val="single" w:sz="4" w:space="0" w:color="auto"/>
              <w:bottom w:val="single" w:sz="4" w:space="0" w:color="auto"/>
            </w:tcBorders>
            <w:vAlign w:val="center"/>
          </w:tcPr>
          <w:p w14:paraId="5A9B6DE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17D4E39C" w14:textId="77777777" w:rsidR="00944BA7" w:rsidRPr="00BA641A" w:rsidRDefault="00944BA7" w:rsidP="000E3004">
            <w:pPr>
              <w:jc w:val="center"/>
              <w:rPr>
                <w:b/>
                <w:bCs/>
              </w:rPr>
            </w:pPr>
            <w:r w:rsidRPr="00BA641A">
              <w:rPr>
                <w:b/>
                <w:bCs/>
              </w:rPr>
              <w:t>41.00</w:t>
            </w:r>
          </w:p>
        </w:tc>
      </w:tr>
      <w:tr w:rsidR="00944BA7" w14:paraId="48D038E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2E786" w14:textId="77777777" w:rsidR="00944BA7" w:rsidRDefault="00944BA7" w:rsidP="000E3004">
            <w:pPr>
              <w:rPr>
                <w:lang w:val="en-US"/>
              </w:rPr>
            </w:pPr>
          </w:p>
        </w:tc>
        <w:tc>
          <w:tcPr>
            <w:tcW w:w="1701" w:type="dxa"/>
            <w:tcBorders>
              <w:top w:val="nil"/>
              <w:bottom w:val="single" w:sz="2" w:space="0" w:color="auto"/>
            </w:tcBorders>
            <w:vAlign w:val="center"/>
          </w:tcPr>
          <w:p w14:paraId="2328B9FA"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736B6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2ED63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8087DD6" w14:textId="77777777" w:rsidR="00944BA7" w:rsidRPr="00EA2326" w:rsidRDefault="00944BA7" w:rsidP="000E3004">
            <w:pPr>
              <w:rPr>
                <w:sz w:val="18"/>
                <w:szCs w:val="18"/>
                <w:lang w:val="en-US"/>
              </w:rPr>
            </w:pPr>
            <w:r w:rsidRPr="00EA2326">
              <w:rPr>
                <w:sz w:val="18"/>
                <w:szCs w:val="18"/>
                <w:lang w:val="en-US"/>
              </w:rPr>
              <w:t>5.74</w:t>
            </w:r>
          </w:p>
        </w:tc>
      </w:tr>
      <w:tr w:rsidR="00944BA7" w14:paraId="516A21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4F985" w14:textId="77777777" w:rsidR="00944BA7" w:rsidRDefault="00944BA7" w:rsidP="000E3004">
            <w:pPr>
              <w:rPr>
                <w:lang w:val="en-US"/>
              </w:rPr>
            </w:pPr>
          </w:p>
        </w:tc>
        <w:tc>
          <w:tcPr>
            <w:tcW w:w="1701" w:type="dxa"/>
            <w:tcBorders>
              <w:top w:val="nil"/>
              <w:bottom w:val="single" w:sz="2" w:space="0" w:color="auto"/>
            </w:tcBorders>
            <w:vAlign w:val="center"/>
          </w:tcPr>
          <w:p w14:paraId="60855535"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22AFB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BBAE0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373E9F" w14:textId="77777777" w:rsidR="00944BA7" w:rsidRPr="00EA2326" w:rsidRDefault="00944BA7" w:rsidP="000E3004">
            <w:pPr>
              <w:rPr>
                <w:sz w:val="18"/>
                <w:szCs w:val="18"/>
                <w:lang w:val="en-US"/>
              </w:rPr>
            </w:pPr>
            <w:r w:rsidRPr="00EA2326">
              <w:rPr>
                <w:sz w:val="18"/>
                <w:szCs w:val="18"/>
                <w:lang w:val="en-US"/>
              </w:rPr>
              <w:t>4.10</w:t>
            </w:r>
          </w:p>
        </w:tc>
      </w:tr>
      <w:tr w:rsidR="00944BA7" w14:paraId="11984D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5ABC8" w14:textId="77777777" w:rsidR="00944BA7" w:rsidRDefault="00944BA7" w:rsidP="000E3004">
            <w:pPr>
              <w:rPr>
                <w:lang w:val="en-US"/>
              </w:rPr>
            </w:pPr>
          </w:p>
        </w:tc>
        <w:tc>
          <w:tcPr>
            <w:tcW w:w="1701" w:type="dxa"/>
            <w:tcBorders>
              <w:top w:val="nil"/>
              <w:bottom w:val="single" w:sz="2" w:space="0" w:color="auto"/>
            </w:tcBorders>
            <w:vAlign w:val="center"/>
          </w:tcPr>
          <w:p w14:paraId="5BEC1323" w14:textId="77777777" w:rsidR="00944BA7" w:rsidRDefault="00944BA7" w:rsidP="000E3004">
            <w:pPr>
              <w:jc w:val="center"/>
              <w:rPr>
                <w:sz w:val="16"/>
                <w:szCs w:val="16"/>
                <w:lang w:val="en-US"/>
              </w:rPr>
            </w:pPr>
            <w:r>
              <w:rPr>
                <w:sz w:val="16"/>
                <w:szCs w:val="16"/>
                <w:lang w:val="en-US"/>
              </w:rPr>
              <w:t>2653102100841</w:t>
            </w:r>
          </w:p>
        </w:tc>
        <w:tc>
          <w:tcPr>
            <w:tcW w:w="4961" w:type="dxa"/>
            <w:tcBorders>
              <w:top w:val="nil"/>
              <w:bottom w:val="single" w:sz="2" w:space="0" w:color="auto"/>
            </w:tcBorders>
          </w:tcPr>
          <w:p w14:paraId="0AA70CBF" w14:textId="77777777" w:rsidR="00944BA7" w:rsidRPr="00EA2326" w:rsidRDefault="00944BA7" w:rsidP="000E3004">
            <w:pPr>
              <w:rPr>
                <w:sz w:val="18"/>
                <w:szCs w:val="18"/>
                <w:lang w:val="en-US"/>
              </w:rPr>
            </w:pPr>
            <w:r w:rsidRPr="00EA2326">
              <w:rPr>
                <w:sz w:val="18"/>
                <w:szCs w:val="18"/>
                <w:lang w:val="en-US"/>
              </w:rPr>
              <w:t>Ciment</w:t>
            </w:r>
          </w:p>
        </w:tc>
        <w:tc>
          <w:tcPr>
            <w:tcW w:w="1560" w:type="dxa"/>
            <w:tcBorders>
              <w:top w:val="nil"/>
              <w:bottom w:val="single" w:sz="2" w:space="0" w:color="auto"/>
            </w:tcBorders>
          </w:tcPr>
          <w:p w14:paraId="45A0A57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EF9D620" w14:textId="77777777" w:rsidR="00944BA7" w:rsidRPr="00EA2326" w:rsidRDefault="00944BA7" w:rsidP="000E3004">
            <w:pPr>
              <w:rPr>
                <w:sz w:val="18"/>
                <w:szCs w:val="18"/>
                <w:lang w:val="en-US"/>
              </w:rPr>
            </w:pPr>
            <w:r w:rsidRPr="00EA2326">
              <w:rPr>
                <w:sz w:val="18"/>
                <w:szCs w:val="18"/>
                <w:lang w:val="en-US"/>
              </w:rPr>
              <w:t>69.70</w:t>
            </w:r>
          </w:p>
        </w:tc>
      </w:tr>
      <w:tr w:rsidR="00944BA7" w14:paraId="741C0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D12493" w14:textId="77777777" w:rsidR="00944BA7" w:rsidRDefault="00944BA7" w:rsidP="000E3004">
            <w:pPr>
              <w:rPr>
                <w:lang w:val="en-US"/>
              </w:rPr>
            </w:pPr>
          </w:p>
        </w:tc>
        <w:tc>
          <w:tcPr>
            <w:tcW w:w="1701" w:type="dxa"/>
            <w:tcBorders>
              <w:top w:val="nil"/>
              <w:bottom w:val="single" w:sz="2" w:space="0" w:color="auto"/>
            </w:tcBorders>
            <w:vAlign w:val="center"/>
          </w:tcPr>
          <w:p w14:paraId="6474D2FF" w14:textId="77777777" w:rsidR="00944BA7" w:rsidRDefault="00944BA7" w:rsidP="000E300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0CF784B" w14:textId="77777777" w:rsidR="00944BA7" w:rsidRPr="00EA2326" w:rsidRDefault="00944BA7" w:rsidP="000E3004">
            <w:pPr>
              <w:rPr>
                <w:sz w:val="18"/>
                <w:szCs w:val="18"/>
                <w:lang w:val="en-US"/>
              </w:rPr>
            </w:pPr>
            <w:r w:rsidRPr="00EA2326">
              <w:rPr>
                <w:sz w:val="18"/>
                <w:szCs w:val="18"/>
                <w:lang w:val="en-US"/>
              </w:rPr>
              <w:t>Nisip sortatnespalat de riusilacuri 0,0-3,0 mm</w:t>
            </w:r>
          </w:p>
        </w:tc>
        <w:tc>
          <w:tcPr>
            <w:tcW w:w="1560" w:type="dxa"/>
            <w:tcBorders>
              <w:top w:val="nil"/>
              <w:bottom w:val="single" w:sz="2" w:space="0" w:color="auto"/>
            </w:tcBorders>
          </w:tcPr>
          <w:p w14:paraId="6246D88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2ED4925" w14:textId="77777777" w:rsidR="00944BA7" w:rsidRPr="00EA2326" w:rsidRDefault="00944BA7" w:rsidP="000E3004">
            <w:pPr>
              <w:rPr>
                <w:sz w:val="18"/>
                <w:szCs w:val="18"/>
                <w:lang w:val="en-US"/>
              </w:rPr>
            </w:pPr>
            <w:r w:rsidRPr="00EA2326">
              <w:rPr>
                <w:sz w:val="18"/>
                <w:szCs w:val="18"/>
                <w:lang w:val="en-US"/>
              </w:rPr>
              <w:t>0.021</w:t>
            </w:r>
          </w:p>
        </w:tc>
      </w:tr>
      <w:tr w:rsidR="00944BA7" w14:paraId="1378FF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31728" w14:textId="77777777" w:rsidR="00944BA7" w:rsidRDefault="00944BA7" w:rsidP="000E3004">
            <w:pPr>
              <w:rPr>
                <w:lang w:val="en-US"/>
              </w:rPr>
            </w:pPr>
          </w:p>
        </w:tc>
        <w:tc>
          <w:tcPr>
            <w:tcW w:w="1701" w:type="dxa"/>
            <w:tcBorders>
              <w:top w:val="nil"/>
              <w:bottom w:val="single" w:sz="2" w:space="0" w:color="auto"/>
            </w:tcBorders>
            <w:vAlign w:val="center"/>
          </w:tcPr>
          <w:p w14:paraId="1BAC54CA"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3D9B9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F86609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13398C7" w14:textId="77777777" w:rsidR="00944BA7" w:rsidRPr="00EA2326" w:rsidRDefault="00944BA7" w:rsidP="000E3004">
            <w:pPr>
              <w:rPr>
                <w:sz w:val="18"/>
                <w:szCs w:val="18"/>
                <w:lang w:val="en-US"/>
              </w:rPr>
            </w:pPr>
            <w:r w:rsidRPr="00EA2326">
              <w:rPr>
                <w:sz w:val="18"/>
                <w:szCs w:val="18"/>
                <w:lang w:val="en-US"/>
              </w:rPr>
              <w:t>0.41</w:t>
            </w:r>
          </w:p>
        </w:tc>
      </w:tr>
      <w:tr w:rsidR="00944BA7" w14:paraId="7ED8070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F8F78" w14:textId="77777777" w:rsidR="00944BA7" w:rsidRDefault="00944BA7" w:rsidP="000E3004">
            <w:pPr>
              <w:rPr>
                <w:lang w:val="en-US"/>
              </w:rPr>
            </w:pPr>
          </w:p>
        </w:tc>
        <w:tc>
          <w:tcPr>
            <w:tcW w:w="1701" w:type="dxa"/>
            <w:tcBorders>
              <w:top w:val="nil"/>
              <w:bottom w:val="single" w:sz="2" w:space="0" w:color="auto"/>
            </w:tcBorders>
            <w:vAlign w:val="center"/>
          </w:tcPr>
          <w:p w14:paraId="528FAE35" w14:textId="77777777" w:rsidR="00944BA7" w:rsidRDefault="00944BA7" w:rsidP="000E300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D1B0942" w14:textId="77777777" w:rsidR="00944BA7" w:rsidRPr="00EA2326" w:rsidRDefault="00944BA7" w:rsidP="000E3004">
            <w:pPr>
              <w:rPr>
                <w:sz w:val="18"/>
                <w:szCs w:val="18"/>
                <w:lang w:val="en-US"/>
              </w:rPr>
            </w:pPr>
            <w:r w:rsidRPr="00EA2326">
              <w:rPr>
                <w:sz w:val="18"/>
                <w:szCs w:val="18"/>
                <w:lang w:val="en-US"/>
              </w:rPr>
              <w:t>Malaxorpentru mortar de 200 L actionat electric</w:t>
            </w:r>
          </w:p>
        </w:tc>
        <w:tc>
          <w:tcPr>
            <w:tcW w:w="1560" w:type="dxa"/>
            <w:tcBorders>
              <w:top w:val="nil"/>
              <w:bottom w:val="single" w:sz="2" w:space="0" w:color="auto"/>
            </w:tcBorders>
          </w:tcPr>
          <w:p w14:paraId="413F194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BA36E0" w14:textId="77777777" w:rsidR="00944BA7" w:rsidRPr="00EA2326" w:rsidRDefault="00944BA7" w:rsidP="000E3004">
            <w:pPr>
              <w:rPr>
                <w:sz w:val="18"/>
                <w:szCs w:val="18"/>
                <w:lang w:val="en-US"/>
              </w:rPr>
            </w:pPr>
            <w:r w:rsidRPr="00EA2326">
              <w:rPr>
                <w:sz w:val="18"/>
                <w:szCs w:val="18"/>
                <w:lang w:val="en-US"/>
              </w:rPr>
              <w:t>0.615</w:t>
            </w:r>
          </w:p>
        </w:tc>
      </w:tr>
      <w:tr w:rsidR="00944BA7" w14:paraId="4942B18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2F867" w14:textId="77777777" w:rsidR="00944BA7" w:rsidRDefault="00944BA7" w:rsidP="000E3004">
            <w:pPr>
              <w:rPr>
                <w:lang w:val="en-US"/>
              </w:rPr>
            </w:pPr>
          </w:p>
        </w:tc>
        <w:tc>
          <w:tcPr>
            <w:tcW w:w="1701" w:type="dxa"/>
            <w:tcBorders>
              <w:top w:val="nil"/>
              <w:bottom w:val="single" w:sz="2" w:space="0" w:color="auto"/>
            </w:tcBorders>
            <w:vAlign w:val="center"/>
          </w:tcPr>
          <w:p w14:paraId="6150654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4B2BAA"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2D6F9C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C399CD6" w14:textId="77777777" w:rsidR="00944BA7" w:rsidRPr="00EA2326" w:rsidRDefault="00944BA7" w:rsidP="000E3004">
            <w:pPr>
              <w:rPr>
                <w:sz w:val="18"/>
                <w:szCs w:val="18"/>
                <w:lang w:val="en-US"/>
              </w:rPr>
            </w:pPr>
            <w:r w:rsidRPr="00EA2326">
              <w:rPr>
                <w:sz w:val="18"/>
                <w:szCs w:val="18"/>
                <w:lang w:val="en-US"/>
              </w:rPr>
              <w:t>0.82</w:t>
            </w:r>
          </w:p>
        </w:tc>
      </w:tr>
      <w:tr w:rsidR="00944BA7" w14:paraId="7EF20F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09422" w14:textId="77777777" w:rsidR="00944BA7" w:rsidRDefault="00944BA7" w:rsidP="000E3004">
            <w:r>
              <w:lastRenderedPageBreak/>
              <w:t>41</w:t>
            </w:r>
          </w:p>
        </w:tc>
        <w:tc>
          <w:tcPr>
            <w:tcW w:w="1701" w:type="dxa"/>
            <w:tcBorders>
              <w:top w:val="single" w:sz="4" w:space="0" w:color="auto"/>
              <w:bottom w:val="single" w:sz="4" w:space="0" w:color="auto"/>
            </w:tcBorders>
            <w:vAlign w:val="center"/>
          </w:tcPr>
          <w:p w14:paraId="115F8FE8" w14:textId="77777777" w:rsidR="00944BA7" w:rsidRDefault="00944BA7" w:rsidP="000E3004">
            <w:pPr>
              <w:rPr>
                <w:lang w:val="en-US"/>
              </w:rPr>
            </w:pPr>
            <w:r>
              <w:rPr>
                <w:lang w:val="en-US"/>
              </w:rPr>
              <w:t>CK18C</w:t>
            </w:r>
          </w:p>
          <w:p w14:paraId="1A206990" w14:textId="77777777" w:rsidR="00944BA7" w:rsidRDefault="00944BA7" w:rsidP="000E3004"/>
        </w:tc>
        <w:tc>
          <w:tcPr>
            <w:tcW w:w="4961" w:type="dxa"/>
            <w:tcBorders>
              <w:top w:val="single" w:sz="4" w:space="0" w:color="auto"/>
              <w:bottom w:val="single" w:sz="4" w:space="0" w:color="auto"/>
            </w:tcBorders>
            <w:vAlign w:val="center"/>
          </w:tcPr>
          <w:p w14:paraId="687E6837" w14:textId="77777777" w:rsidR="00944BA7" w:rsidRPr="00790DE7" w:rsidRDefault="00944BA7" w:rsidP="000E3004">
            <w:pPr>
              <w:rPr>
                <w:lang w:val="en-US"/>
              </w:rPr>
            </w:pPr>
            <w:r w:rsidRPr="00790DE7">
              <w:rPr>
                <w:lang w:val="en-US"/>
              </w:rPr>
              <w:t xml:space="preserve">Montarea Profilului din aluminiu pentru banda LED, cu difuzor, pentru montare ingropata </w:t>
            </w:r>
          </w:p>
        </w:tc>
        <w:tc>
          <w:tcPr>
            <w:tcW w:w="1560" w:type="dxa"/>
            <w:tcBorders>
              <w:top w:val="single" w:sz="4" w:space="0" w:color="auto"/>
              <w:bottom w:val="single" w:sz="4" w:space="0" w:color="auto"/>
            </w:tcBorders>
            <w:vAlign w:val="center"/>
          </w:tcPr>
          <w:p w14:paraId="5470FAF1"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D57DE26" w14:textId="77777777" w:rsidR="00944BA7" w:rsidRPr="00BA641A" w:rsidRDefault="00944BA7" w:rsidP="000E3004">
            <w:pPr>
              <w:jc w:val="center"/>
              <w:rPr>
                <w:b/>
                <w:bCs/>
              </w:rPr>
            </w:pPr>
            <w:r w:rsidRPr="00BA641A">
              <w:rPr>
                <w:b/>
                <w:bCs/>
              </w:rPr>
              <w:t>31.00</w:t>
            </w:r>
          </w:p>
        </w:tc>
      </w:tr>
      <w:tr w:rsidR="00944BA7" w14:paraId="610E2CD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D141B" w14:textId="77777777" w:rsidR="00944BA7" w:rsidRDefault="00944BA7" w:rsidP="000E3004">
            <w:pPr>
              <w:rPr>
                <w:lang w:val="en-US"/>
              </w:rPr>
            </w:pPr>
          </w:p>
        </w:tc>
        <w:tc>
          <w:tcPr>
            <w:tcW w:w="1701" w:type="dxa"/>
            <w:tcBorders>
              <w:top w:val="nil"/>
              <w:bottom w:val="single" w:sz="2" w:space="0" w:color="auto"/>
            </w:tcBorders>
            <w:vAlign w:val="center"/>
          </w:tcPr>
          <w:p w14:paraId="6D3912DE"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95BE4B"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28B20F9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20D3DF1" w14:textId="77777777" w:rsidR="00944BA7" w:rsidRPr="00EA2326" w:rsidRDefault="00944BA7" w:rsidP="000E3004">
            <w:pPr>
              <w:rPr>
                <w:sz w:val="18"/>
                <w:szCs w:val="18"/>
                <w:lang w:val="en-US"/>
              </w:rPr>
            </w:pPr>
            <w:r w:rsidRPr="00EA2326">
              <w:rPr>
                <w:sz w:val="18"/>
                <w:szCs w:val="18"/>
                <w:lang w:val="en-US"/>
              </w:rPr>
              <w:t>8.06</w:t>
            </w:r>
          </w:p>
        </w:tc>
      </w:tr>
      <w:tr w:rsidR="00944BA7" w14:paraId="773A5B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A9887" w14:textId="77777777" w:rsidR="00944BA7" w:rsidRDefault="00944BA7" w:rsidP="000E3004">
            <w:pPr>
              <w:rPr>
                <w:lang w:val="en-US"/>
              </w:rPr>
            </w:pPr>
          </w:p>
        </w:tc>
        <w:tc>
          <w:tcPr>
            <w:tcW w:w="1701" w:type="dxa"/>
            <w:tcBorders>
              <w:top w:val="nil"/>
              <w:bottom w:val="single" w:sz="2" w:space="0" w:color="auto"/>
            </w:tcBorders>
            <w:vAlign w:val="center"/>
          </w:tcPr>
          <w:p w14:paraId="181A793E" w14:textId="77777777" w:rsidR="00944BA7" w:rsidRDefault="00944BA7" w:rsidP="000E3004">
            <w:pPr>
              <w:jc w:val="center"/>
              <w:rPr>
                <w:sz w:val="16"/>
                <w:szCs w:val="16"/>
                <w:lang w:val="en-US"/>
              </w:rPr>
            </w:pPr>
            <w:r>
              <w:rPr>
                <w:sz w:val="16"/>
                <w:szCs w:val="16"/>
                <w:lang w:val="en-US"/>
              </w:rPr>
              <w:t>2743123549047</w:t>
            </w:r>
          </w:p>
        </w:tc>
        <w:tc>
          <w:tcPr>
            <w:tcW w:w="4961" w:type="dxa"/>
            <w:tcBorders>
              <w:top w:val="nil"/>
              <w:bottom w:val="single" w:sz="2" w:space="0" w:color="auto"/>
            </w:tcBorders>
          </w:tcPr>
          <w:p w14:paraId="4AA9FF49" w14:textId="77777777" w:rsidR="00944BA7" w:rsidRPr="00EA2326" w:rsidRDefault="00944BA7" w:rsidP="000E3004">
            <w:pPr>
              <w:rPr>
                <w:sz w:val="18"/>
                <w:szCs w:val="18"/>
                <w:lang w:val="en-US"/>
              </w:rPr>
            </w:pPr>
            <w:r w:rsidRPr="00EA2326">
              <w:rPr>
                <w:sz w:val="18"/>
                <w:szCs w:val="18"/>
                <w:lang w:val="en-US"/>
              </w:rPr>
              <w:t>Profil din aluminiupentrubanda LED, cu difuzor, pentrumontareingropata</w:t>
            </w:r>
          </w:p>
        </w:tc>
        <w:tc>
          <w:tcPr>
            <w:tcW w:w="1560" w:type="dxa"/>
            <w:tcBorders>
              <w:top w:val="nil"/>
              <w:bottom w:val="single" w:sz="2" w:space="0" w:color="auto"/>
            </w:tcBorders>
          </w:tcPr>
          <w:p w14:paraId="76B3837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FC72DF1" w14:textId="77777777" w:rsidR="00944BA7" w:rsidRPr="00EA2326" w:rsidRDefault="00944BA7" w:rsidP="000E3004">
            <w:pPr>
              <w:rPr>
                <w:sz w:val="18"/>
                <w:szCs w:val="18"/>
                <w:lang w:val="en-US"/>
              </w:rPr>
            </w:pPr>
            <w:r w:rsidRPr="00EA2326">
              <w:rPr>
                <w:sz w:val="18"/>
                <w:szCs w:val="18"/>
                <w:lang w:val="en-US"/>
              </w:rPr>
              <w:t>32.55</w:t>
            </w:r>
          </w:p>
        </w:tc>
      </w:tr>
      <w:tr w:rsidR="00944BA7" w14:paraId="3045B9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58A16" w14:textId="77777777" w:rsidR="00944BA7" w:rsidRDefault="00944BA7" w:rsidP="000E3004">
            <w:pPr>
              <w:rPr>
                <w:lang w:val="en-US"/>
              </w:rPr>
            </w:pPr>
          </w:p>
        </w:tc>
        <w:tc>
          <w:tcPr>
            <w:tcW w:w="1701" w:type="dxa"/>
            <w:tcBorders>
              <w:top w:val="nil"/>
              <w:bottom w:val="single" w:sz="2" w:space="0" w:color="auto"/>
            </w:tcBorders>
            <w:vAlign w:val="center"/>
          </w:tcPr>
          <w:p w14:paraId="44EF328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7732CC8"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889BB2B"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6DE112D" w14:textId="77777777" w:rsidR="00944BA7" w:rsidRPr="00EA2326" w:rsidRDefault="00944BA7" w:rsidP="000E3004">
            <w:pPr>
              <w:rPr>
                <w:sz w:val="18"/>
                <w:szCs w:val="18"/>
                <w:lang w:val="en-US"/>
              </w:rPr>
            </w:pPr>
            <w:r w:rsidRPr="00EA2326">
              <w:rPr>
                <w:sz w:val="18"/>
                <w:szCs w:val="18"/>
                <w:lang w:val="en-US"/>
              </w:rPr>
              <w:t>0.775</w:t>
            </w:r>
          </w:p>
        </w:tc>
      </w:tr>
      <w:tr w:rsidR="00944BA7" w14:paraId="33C48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5A7C3" w14:textId="77777777" w:rsidR="00944BA7" w:rsidRDefault="00944BA7" w:rsidP="000E3004">
            <w:pPr>
              <w:rPr>
                <w:lang w:val="en-US"/>
              </w:rPr>
            </w:pPr>
          </w:p>
        </w:tc>
        <w:tc>
          <w:tcPr>
            <w:tcW w:w="1701" w:type="dxa"/>
            <w:tcBorders>
              <w:top w:val="nil"/>
              <w:bottom w:val="single" w:sz="2" w:space="0" w:color="auto"/>
            </w:tcBorders>
            <w:vAlign w:val="center"/>
          </w:tcPr>
          <w:p w14:paraId="5431F02E" w14:textId="77777777" w:rsidR="00944BA7" w:rsidRDefault="00944BA7" w:rsidP="000E3004">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1AD7F6CB" w14:textId="77777777" w:rsidR="00944BA7" w:rsidRPr="00EA2326" w:rsidRDefault="00944BA7" w:rsidP="000E3004">
            <w:pPr>
              <w:rPr>
                <w:sz w:val="18"/>
                <w:szCs w:val="18"/>
                <w:lang w:val="en-US"/>
              </w:rPr>
            </w:pPr>
            <w:r w:rsidRPr="00EA2326">
              <w:rPr>
                <w:sz w:val="18"/>
                <w:szCs w:val="18"/>
                <w:lang w:val="en-US"/>
              </w:rPr>
              <w:t>Nisip sortatnespalat de riusilacuri 0,0-1,0 mm</w:t>
            </w:r>
          </w:p>
        </w:tc>
        <w:tc>
          <w:tcPr>
            <w:tcW w:w="1560" w:type="dxa"/>
            <w:tcBorders>
              <w:top w:val="nil"/>
              <w:bottom w:val="single" w:sz="2" w:space="0" w:color="auto"/>
            </w:tcBorders>
          </w:tcPr>
          <w:p w14:paraId="6A239AA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F1728D" w14:textId="77777777" w:rsidR="00944BA7" w:rsidRPr="00EA2326" w:rsidRDefault="00944BA7" w:rsidP="000E3004">
            <w:pPr>
              <w:rPr>
                <w:sz w:val="18"/>
                <w:szCs w:val="18"/>
                <w:lang w:val="en-US"/>
              </w:rPr>
            </w:pPr>
            <w:r w:rsidRPr="00EA2326">
              <w:rPr>
                <w:sz w:val="18"/>
                <w:szCs w:val="18"/>
                <w:lang w:val="en-US"/>
              </w:rPr>
              <w:t>0.031</w:t>
            </w:r>
          </w:p>
        </w:tc>
      </w:tr>
      <w:tr w:rsidR="00944BA7" w14:paraId="073EE9A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5558E" w14:textId="77777777" w:rsidR="00944BA7" w:rsidRDefault="00944BA7" w:rsidP="000E3004">
            <w:pPr>
              <w:rPr>
                <w:lang w:val="en-US"/>
              </w:rPr>
            </w:pPr>
          </w:p>
        </w:tc>
        <w:tc>
          <w:tcPr>
            <w:tcW w:w="1701" w:type="dxa"/>
            <w:tcBorders>
              <w:top w:val="nil"/>
              <w:bottom w:val="single" w:sz="2" w:space="0" w:color="auto"/>
            </w:tcBorders>
            <w:vAlign w:val="center"/>
          </w:tcPr>
          <w:p w14:paraId="573FD8FD" w14:textId="77777777" w:rsidR="00944BA7" w:rsidRDefault="00944BA7" w:rsidP="000E3004">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77448C9" w14:textId="77777777" w:rsidR="00944BA7" w:rsidRPr="00EA2326" w:rsidRDefault="00944BA7" w:rsidP="000E3004">
            <w:pPr>
              <w:rPr>
                <w:sz w:val="18"/>
                <w:szCs w:val="18"/>
                <w:lang w:val="en-US"/>
              </w:rPr>
            </w:pPr>
            <w:r w:rsidRPr="00EA2326">
              <w:rPr>
                <w:sz w:val="18"/>
                <w:szCs w:val="18"/>
                <w:lang w:val="en-US"/>
              </w:rPr>
              <w:t>Suruburi cu cap inecatcrestat 6 x 30 mm</w:t>
            </w:r>
          </w:p>
        </w:tc>
        <w:tc>
          <w:tcPr>
            <w:tcW w:w="1560" w:type="dxa"/>
            <w:tcBorders>
              <w:top w:val="nil"/>
              <w:bottom w:val="single" w:sz="2" w:space="0" w:color="auto"/>
            </w:tcBorders>
          </w:tcPr>
          <w:p w14:paraId="53192F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502F9A" w14:textId="77777777" w:rsidR="00944BA7" w:rsidRPr="00EA2326" w:rsidRDefault="00944BA7" w:rsidP="000E3004">
            <w:pPr>
              <w:rPr>
                <w:sz w:val="18"/>
                <w:szCs w:val="18"/>
                <w:lang w:val="en-US"/>
              </w:rPr>
            </w:pPr>
            <w:r w:rsidRPr="00EA2326">
              <w:rPr>
                <w:sz w:val="18"/>
                <w:szCs w:val="18"/>
                <w:lang w:val="en-US"/>
              </w:rPr>
              <w:t>186.00</w:t>
            </w:r>
          </w:p>
        </w:tc>
      </w:tr>
      <w:tr w:rsidR="00944BA7" w14:paraId="0444E60B" w14:textId="77777777" w:rsidTr="000E3004">
        <w:tc>
          <w:tcPr>
            <w:tcW w:w="709" w:type="dxa"/>
            <w:tcBorders>
              <w:top w:val="nil"/>
              <w:left w:val="single" w:sz="6" w:space="0" w:color="auto"/>
              <w:bottom w:val="nil"/>
              <w:right w:val="nil"/>
            </w:tcBorders>
          </w:tcPr>
          <w:p w14:paraId="1395B8A8" w14:textId="77777777" w:rsidR="00944BA7" w:rsidRDefault="00944BA7" w:rsidP="000E3004">
            <w:pPr>
              <w:jc w:val="center"/>
            </w:pPr>
          </w:p>
        </w:tc>
        <w:tc>
          <w:tcPr>
            <w:tcW w:w="1701" w:type="dxa"/>
            <w:tcBorders>
              <w:top w:val="nil"/>
              <w:left w:val="single" w:sz="6" w:space="0" w:color="auto"/>
              <w:bottom w:val="nil"/>
              <w:right w:val="nil"/>
            </w:tcBorders>
          </w:tcPr>
          <w:p w14:paraId="71D9BF79" w14:textId="77777777" w:rsidR="00944BA7" w:rsidRDefault="00944BA7" w:rsidP="000E3004"/>
        </w:tc>
        <w:tc>
          <w:tcPr>
            <w:tcW w:w="4961" w:type="dxa"/>
            <w:tcBorders>
              <w:top w:val="nil"/>
              <w:left w:val="single" w:sz="6" w:space="0" w:color="auto"/>
              <w:bottom w:val="nil"/>
              <w:right w:val="nil"/>
            </w:tcBorders>
          </w:tcPr>
          <w:p w14:paraId="499378DF" w14:textId="77777777" w:rsidR="00944BA7" w:rsidRDefault="00944BA7" w:rsidP="000E3004">
            <w:pPr>
              <w:rPr>
                <w:b/>
                <w:bCs/>
              </w:rPr>
            </w:pPr>
            <w:r>
              <w:rPr>
                <w:b/>
                <w:bCs/>
                <w:sz w:val="22"/>
                <w:szCs w:val="22"/>
                <w:lang w:val="en-US"/>
              </w:rPr>
              <w:t>Capitolul</w:t>
            </w:r>
            <w:r>
              <w:rPr>
                <w:b/>
                <w:bCs/>
                <w:sz w:val="22"/>
                <w:szCs w:val="22"/>
              </w:rPr>
              <w:t>1.6. Lucrari diverse</w:t>
            </w:r>
          </w:p>
        </w:tc>
        <w:tc>
          <w:tcPr>
            <w:tcW w:w="1560" w:type="dxa"/>
            <w:tcBorders>
              <w:top w:val="nil"/>
              <w:left w:val="single" w:sz="6" w:space="0" w:color="auto"/>
              <w:bottom w:val="nil"/>
              <w:right w:val="nil"/>
            </w:tcBorders>
          </w:tcPr>
          <w:p w14:paraId="3990DCDA" w14:textId="77777777" w:rsidR="00944BA7" w:rsidRDefault="00944BA7" w:rsidP="000E3004"/>
        </w:tc>
        <w:tc>
          <w:tcPr>
            <w:tcW w:w="1559" w:type="dxa"/>
            <w:tcBorders>
              <w:top w:val="nil"/>
              <w:left w:val="single" w:sz="6" w:space="0" w:color="auto"/>
              <w:bottom w:val="nil"/>
              <w:right w:val="single" w:sz="4" w:space="0" w:color="auto"/>
            </w:tcBorders>
          </w:tcPr>
          <w:p w14:paraId="057568DF" w14:textId="77777777" w:rsidR="00944BA7" w:rsidRDefault="00944BA7" w:rsidP="000E3004"/>
        </w:tc>
      </w:tr>
      <w:tr w:rsidR="00944BA7" w14:paraId="799447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9DBDB" w14:textId="77777777" w:rsidR="00944BA7" w:rsidRDefault="00944BA7" w:rsidP="000E3004">
            <w:r>
              <w:t>42</w:t>
            </w:r>
          </w:p>
        </w:tc>
        <w:tc>
          <w:tcPr>
            <w:tcW w:w="1701" w:type="dxa"/>
            <w:tcBorders>
              <w:top w:val="single" w:sz="4" w:space="0" w:color="auto"/>
              <w:bottom w:val="single" w:sz="4" w:space="0" w:color="auto"/>
            </w:tcBorders>
            <w:vAlign w:val="center"/>
          </w:tcPr>
          <w:p w14:paraId="60B452AC" w14:textId="77777777" w:rsidR="00944BA7" w:rsidRDefault="00944BA7" w:rsidP="000E3004">
            <w:pPr>
              <w:rPr>
                <w:lang w:val="en-US"/>
              </w:rPr>
            </w:pPr>
            <w:r>
              <w:rPr>
                <w:lang w:val="en-US"/>
              </w:rPr>
              <w:t>CB14A</w:t>
            </w:r>
          </w:p>
          <w:p w14:paraId="00D482D4" w14:textId="77777777" w:rsidR="00944BA7" w:rsidRDefault="00944BA7" w:rsidP="000E3004"/>
        </w:tc>
        <w:tc>
          <w:tcPr>
            <w:tcW w:w="4961" w:type="dxa"/>
            <w:tcBorders>
              <w:top w:val="single" w:sz="4" w:space="0" w:color="auto"/>
              <w:bottom w:val="single" w:sz="4" w:space="0" w:color="auto"/>
            </w:tcBorders>
            <w:vAlign w:val="center"/>
          </w:tcPr>
          <w:p w14:paraId="73ABB988" w14:textId="77777777" w:rsidR="00944BA7" w:rsidRPr="00790DE7" w:rsidRDefault="00944BA7" w:rsidP="000E3004">
            <w:pPr>
              <w:rPr>
                <w:lang w:val="en-US"/>
              </w:rPr>
            </w:pPr>
            <w:r w:rsidRPr="00790DE7">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1DF9914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A47A512" w14:textId="77777777" w:rsidR="00944BA7" w:rsidRPr="00BA641A" w:rsidRDefault="00944BA7" w:rsidP="000E3004">
            <w:pPr>
              <w:jc w:val="center"/>
              <w:rPr>
                <w:b/>
                <w:bCs/>
              </w:rPr>
            </w:pPr>
            <w:r w:rsidRPr="00BA641A">
              <w:rPr>
                <w:b/>
                <w:bCs/>
              </w:rPr>
              <w:t>120.00</w:t>
            </w:r>
          </w:p>
        </w:tc>
      </w:tr>
      <w:tr w:rsidR="00944BA7" w14:paraId="682A12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C816A" w14:textId="77777777" w:rsidR="00944BA7" w:rsidRDefault="00944BA7" w:rsidP="000E3004">
            <w:pPr>
              <w:rPr>
                <w:lang w:val="en-US"/>
              </w:rPr>
            </w:pPr>
          </w:p>
        </w:tc>
        <w:tc>
          <w:tcPr>
            <w:tcW w:w="1701" w:type="dxa"/>
            <w:tcBorders>
              <w:top w:val="nil"/>
              <w:bottom w:val="single" w:sz="2" w:space="0" w:color="auto"/>
            </w:tcBorders>
            <w:vAlign w:val="center"/>
          </w:tcPr>
          <w:p w14:paraId="6B7D8C28" w14:textId="77777777" w:rsidR="00944BA7" w:rsidRDefault="00944BA7" w:rsidP="000E3004">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A76D3C4"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4BA6DC2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B585E64" w14:textId="77777777" w:rsidR="00944BA7" w:rsidRPr="00EA2326" w:rsidRDefault="00944BA7" w:rsidP="000E3004">
            <w:pPr>
              <w:rPr>
                <w:sz w:val="18"/>
                <w:szCs w:val="18"/>
                <w:lang w:val="en-US"/>
              </w:rPr>
            </w:pPr>
            <w:r w:rsidRPr="00EA2326">
              <w:rPr>
                <w:sz w:val="18"/>
                <w:szCs w:val="18"/>
                <w:lang w:val="en-US"/>
              </w:rPr>
              <w:t>90.00</w:t>
            </w:r>
          </w:p>
        </w:tc>
      </w:tr>
      <w:tr w:rsidR="00944BA7" w14:paraId="14FB45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8E946" w14:textId="77777777" w:rsidR="00944BA7" w:rsidRDefault="00944BA7" w:rsidP="000E3004">
            <w:pPr>
              <w:rPr>
                <w:lang w:val="en-US"/>
              </w:rPr>
            </w:pPr>
          </w:p>
        </w:tc>
        <w:tc>
          <w:tcPr>
            <w:tcW w:w="1701" w:type="dxa"/>
            <w:tcBorders>
              <w:top w:val="nil"/>
              <w:bottom w:val="single" w:sz="2" w:space="0" w:color="auto"/>
            </w:tcBorders>
            <w:vAlign w:val="center"/>
          </w:tcPr>
          <w:p w14:paraId="3DE9E57E" w14:textId="77777777" w:rsidR="00944BA7" w:rsidRDefault="00944BA7" w:rsidP="000E3004">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5115DC0D" w14:textId="77777777" w:rsidR="00944BA7" w:rsidRPr="00EA2326" w:rsidRDefault="00944BA7" w:rsidP="000E3004">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4EA7D14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714D34F" w14:textId="77777777" w:rsidR="00944BA7" w:rsidRPr="00EA2326" w:rsidRDefault="00944BA7" w:rsidP="000E3004">
            <w:pPr>
              <w:rPr>
                <w:sz w:val="18"/>
                <w:szCs w:val="18"/>
                <w:lang w:val="en-US"/>
              </w:rPr>
            </w:pPr>
            <w:r w:rsidRPr="00EA2326">
              <w:rPr>
                <w:sz w:val="18"/>
                <w:szCs w:val="18"/>
                <w:lang w:val="en-US"/>
              </w:rPr>
              <w:t>0.036</w:t>
            </w:r>
          </w:p>
        </w:tc>
      </w:tr>
      <w:tr w:rsidR="00944BA7" w14:paraId="6B0F906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3B954" w14:textId="77777777" w:rsidR="00944BA7" w:rsidRDefault="00944BA7" w:rsidP="000E3004">
            <w:pPr>
              <w:rPr>
                <w:lang w:val="en-US"/>
              </w:rPr>
            </w:pPr>
          </w:p>
        </w:tc>
        <w:tc>
          <w:tcPr>
            <w:tcW w:w="1701" w:type="dxa"/>
            <w:tcBorders>
              <w:top w:val="nil"/>
              <w:bottom w:val="single" w:sz="2" w:space="0" w:color="auto"/>
            </w:tcBorders>
            <w:vAlign w:val="center"/>
          </w:tcPr>
          <w:p w14:paraId="37D98C08" w14:textId="77777777" w:rsidR="00944BA7" w:rsidRDefault="00944BA7" w:rsidP="000E300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FDDD172" w14:textId="77777777" w:rsidR="00944BA7" w:rsidRPr="00EA2326" w:rsidRDefault="00944BA7" w:rsidP="000E300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6BB8C14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DBA9D8" w14:textId="77777777" w:rsidR="00944BA7" w:rsidRPr="00EA2326" w:rsidRDefault="00944BA7" w:rsidP="000E3004">
            <w:pPr>
              <w:rPr>
                <w:sz w:val="18"/>
                <w:szCs w:val="18"/>
                <w:lang w:val="en-US"/>
              </w:rPr>
            </w:pPr>
            <w:r w:rsidRPr="00EA2326">
              <w:rPr>
                <w:sz w:val="18"/>
                <w:szCs w:val="18"/>
                <w:lang w:val="en-US"/>
              </w:rPr>
              <w:t>0.012</w:t>
            </w:r>
          </w:p>
        </w:tc>
      </w:tr>
      <w:tr w:rsidR="00944BA7" w14:paraId="5985292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24479D" w14:textId="77777777" w:rsidR="00944BA7" w:rsidRDefault="00944BA7" w:rsidP="000E3004">
            <w:pPr>
              <w:rPr>
                <w:lang w:val="en-US"/>
              </w:rPr>
            </w:pPr>
          </w:p>
        </w:tc>
        <w:tc>
          <w:tcPr>
            <w:tcW w:w="1701" w:type="dxa"/>
            <w:tcBorders>
              <w:top w:val="nil"/>
              <w:bottom w:val="single" w:sz="2" w:space="0" w:color="auto"/>
            </w:tcBorders>
            <w:vAlign w:val="center"/>
          </w:tcPr>
          <w:p w14:paraId="3DDC3DDC" w14:textId="77777777" w:rsidR="00944BA7" w:rsidRDefault="00944BA7" w:rsidP="000E3004">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53DE302" w14:textId="77777777" w:rsidR="00944BA7" w:rsidRPr="00EA2326" w:rsidRDefault="00944BA7" w:rsidP="000E3004">
            <w:pPr>
              <w:rPr>
                <w:sz w:val="18"/>
                <w:szCs w:val="18"/>
                <w:lang w:val="en-US"/>
              </w:rPr>
            </w:pPr>
            <w:r w:rsidRPr="00EA2326">
              <w:rPr>
                <w:sz w:val="18"/>
                <w:szCs w:val="18"/>
                <w:lang w:val="en-US"/>
              </w:rPr>
              <w:t>Dulapi de rasinoaseimpregnatisibalotati pt schela</w:t>
            </w:r>
          </w:p>
        </w:tc>
        <w:tc>
          <w:tcPr>
            <w:tcW w:w="1560" w:type="dxa"/>
            <w:tcBorders>
              <w:top w:val="nil"/>
              <w:bottom w:val="single" w:sz="2" w:space="0" w:color="auto"/>
            </w:tcBorders>
          </w:tcPr>
          <w:p w14:paraId="723AA58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EEC47A3" w14:textId="77777777" w:rsidR="00944BA7" w:rsidRPr="00EA2326" w:rsidRDefault="00944BA7" w:rsidP="000E3004">
            <w:pPr>
              <w:rPr>
                <w:sz w:val="18"/>
                <w:szCs w:val="18"/>
                <w:lang w:val="en-US"/>
              </w:rPr>
            </w:pPr>
            <w:r w:rsidRPr="00EA2326">
              <w:rPr>
                <w:sz w:val="18"/>
                <w:szCs w:val="18"/>
                <w:lang w:val="en-US"/>
              </w:rPr>
              <w:t>0.036</w:t>
            </w:r>
          </w:p>
        </w:tc>
      </w:tr>
      <w:tr w:rsidR="00944BA7" w14:paraId="26BA5B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7CCEC" w14:textId="77777777" w:rsidR="00944BA7" w:rsidRDefault="00944BA7" w:rsidP="000E3004">
            <w:pPr>
              <w:rPr>
                <w:lang w:val="en-US"/>
              </w:rPr>
            </w:pPr>
          </w:p>
        </w:tc>
        <w:tc>
          <w:tcPr>
            <w:tcW w:w="1701" w:type="dxa"/>
            <w:tcBorders>
              <w:top w:val="nil"/>
              <w:bottom w:val="single" w:sz="2" w:space="0" w:color="auto"/>
            </w:tcBorders>
            <w:vAlign w:val="center"/>
          </w:tcPr>
          <w:p w14:paraId="48CD7631" w14:textId="77777777" w:rsidR="00944BA7" w:rsidRDefault="00944BA7" w:rsidP="000E3004">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0D3C0454" w14:textId="77777777" w:rsidR="00944BA7" w:rsidRPr="00EA2326" w:rsidRDefault="00944BA7" w:rsidP="000E3004">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527ECBC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5C7326" w14:textId="77777777" w:rsidR="00944BA7" w:rsidRPr="00EA2326" w:rsidRDefault="00944BA7" w:rsidP="000E3004">
            <w:pPr>
              <w:rPr>
                <w:sz w:val="18"/>
                <w:szCs w:val="18"/>
                <w:lang w:val="en-US"/>
              </w:rPr>
            </w:pPr>
            <w:r w:rsidRPr="00EA2326">
              <w:rPr>
                <w:sz w:val="18"/>
                <w:szCs w:val="18"/>
                <w:lang w:val="en-US"/>
              </w:rPr>
              <w:t>0.014</w:t>
            </w:r>
          </w:p>
        </w:tc>
      </w:tr>
      <w:tr w:rsidR="00944BA7" w14:paraId="12249BD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906DE" w14:textId="77777777" w:rsidR="00944BA7" w:rsidRDefault="00944BA7" w:rsidP="000E3004">
            <w:pPr>
              <w:rPr>
                <w:lang w:val="en-US"/>
              </w:rPr>
            </w:pPr>
          </w:p>
        </w:tc>
        <w:tc>
          <w:tcPr>
            <w:tcW w:w="1701" w:type="dxa"/>
            <w:tcBorders>
              <w:top w:val="nil"/>
              <w:bottom w:val="single" w:sz="2" w:space="0" w:color="auto"/>
            </w:tcBorders>
            <w:vAlign w:val="center"/>
          </w:tcPr>
          <w:p w14:paraId="4A9968F6" w14:textId="77777777" w:rsidR="00944BA7" w:rsidRDefault="00944BA7" w:rsidP="000E3004">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A5C77EF" w14:textId="77777777" w:rsidR="00944BA7" w:rsidRPr="00EA2326" w:rsidRDefault="00944BA7" w:rsidP="000E3004">
            <w:pPr>
              <w:rPr>
                <w:sz w:val="18"/>
                <w:szCs w:val="18"/>
                <w:lang w:val="en-US"/>
              </w:rPr>
            </w:pPr>
            <w:r w:rsidRPr="00EA2326">
              <w:rPr>
                <w:sz w:val="18"/>
                <w:szCs w:val="18"/>
                <w:lang w:val="en-US"/>
              </w:rPr>
              <w:t>Cuie cu cap conic tip A pentruconstructii</w:t>
            </w:r>
          </w:p>
        </w:tc>
        <w:tc>
          <w:tcPr>
            <w:tcW w:w="1560" w:type="dxa"/>
            <w:tcBorders>
              <w:top w:val="nil"/>
              <w:bottom w:val="single" w:sz="2" w:space="0" w:color="auto"/>
            </w:tcBorders>
          </w:tcPr>
          <w:p w14:paraId="4872127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B3B6F2B" w14:textId="77777777" w:rsidR="00944BA7" w:rsidRPr="00EA2326" w:rsidRDefault="00944BA7" w:rsidP="000E3004">
            <w:pPr>
              <w:rPr>
                <w:sz w:val="18"/>
                <w:szCs w:val="18"/>
                <w:lang w:val="en-US"/>
              </w:rPr>
            </w:pPr>
            <w:r w:rsidRPr="00EA2326">
              <w:rPr>
                <w:sz w:val="18"/>
                <w:szCs w:val="18"/>
                <w:lang w:val="en-US"/>
              </w:rPr>
              <w:t>0.36</w:t>
            </w:r>
          </w:p>
        </w:tc>
      </w:tr>
      <w:tr w:rsidR="00944BA7" w14:paraId="399E1C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B4B11" w14:textId="77777777" w:rsidR="00944BA7" w:rsidRDefault="00944BA7" w:rsidP="000E3004">
            <w:pPr>
              <w:rPr>
                <w:lang w:val="en-US"/>
              </w:rPr>
            </w:pPr>
          </w:p>
        </w:tc>
        <w:tc>
          <w:tcPr>
            <w:tcW w:w="1701" w:type="dxa"/>
            <w:tcBorders>
              <w:top w:val="nil"/>
              <w:bottom w:val="single" w:sz="2" w:space="0" w:color="auto"/>
            </w:tcBorders>
            <w:vAlign w:val="center"/>
          </w:tcPr>
          <w:p w14:paraId="11FB9B5A" w14:textId="77777777" w:rsidR="00944BA7" w:rsidRDefault="00944BA7" w:rsidP="000E3004">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7C838CCE" w14:textId="77777777" w:rsidR="00944BA7" w:rsidRPr="00EA2326" w:rsidRDefault="00944BA7" w:rsidP="000E3004">
            <w:pPr>
              <w:rPr>
                <w:sz w:val="18"/>
                <w:szCs w:val="18"/>
                <w:lang w:val="en-US"/>
              </w:rPr>
            </w:pPr>
            <w:r w:rsidRPr="00EA2326">
              <w:rPr>
                <w:sz w:val="18"/>
                <w:szCs w:val="18"/>
                <w:lang w:val="en-US"/>
              </w:rPr>
              <w:t>Schelametalicatubulara de exterior</w:t>
            </w:r>
          </w:p>
        </w:tc>
        <w:tc>
          <w:tcPr>
            <w:tcW w:w="1560" w:type="dxa"/>
            <w:tcBorders>
              <w:top w:val="nil"/>
              <w:bottom w:val="single" w:sz="2" w:space="0" w:color="auto"/>
            </w:tcBorders>
          </w:tcPr>
          <w:p w14:paraId="5DBDB51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1DA2A85" w14:textId="77777777" w:rsidR="00944BA7" w:rsidRPr="00EA2326" w:rsidRDefault="00944BA7" w:rsidP="000E3004">
            <w:pPr>
              <w:rPr>
                <w:sz w:val="18"/>
                <w:szCs w:val="18"/>
                <w:lang w:val="en-US"/>
              </w:rPr>
            </w:pPr>
            <w:r w:rsidRPr="00EA2326">
              <w:rPr>
                <w:sz w:val="18"/>
                <w:szCs w:val="18"/>
                <w:lang w:val="en-US"/>
              </w:rPr>
              <w:t>540.00</w:t>
            </w:r>
          </w:p>
        </w:tc>
      </w:tr>
      <w:tr w:rsidR="00944BA7" w14:paraId="096EAD4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F2C8" w14:textId="77777777" w:rsidR="00944BA7" w:rsidRDefault="00944BA7" w:rsidP="000E3004">
            <w:r>
              <w:t>43</w:t>
            </w:r>
          </w:p>
        </w:tc>
        <w:tc>
          <w:tcPr>
            <w:tcW w:w="1701" w:type="dxa"/>
            <w:tcBorders>
              <w:top w:val="single" w:sz="4" w:space="0" w:color="auto"/>
              <w:bottom w:val="single" w:sz="4" w:space="0" w:color="auto"/>
            </w:tcBorders>
            <w:vAlign w:val="center"/>
          </w:tcPr>
          <w:p w14:paraId="491891B6" w14:textId="77777777" w:rsidR="00944BA7" w:rsidRDefault="00944BA7" w:rsidP="000E3004">
            <w:pPr>
              <w:rPr>
                <w:lang w:val="en-US"/>
              </w:rPr>
            </w:pPr>
            <w:r>
              <w:rPr>
                <w:lang w:val="en-US"/>
              </w:rPr>
              <w:t>RpCU09A</w:t>
            </w:r>
          </w:p>
          <w:p w14:paraId="4E9ACFA8" w14:textId="77777777" w:rsidR="00944BA7" w:rsidRDefault="00944BA7" w:rsidP="000E3004"/>
        </w:tc>
        <w:tc>
          <w:tcPr>
            <w:tcW w:w="4961" w:type="dxa"/>
            <w:tcBorders>
              <w:top w:val="single" w:sz="4" w:space="0" w:color="auto"/>
              <w:bottom w:val="single" w:sz="4" w:space="0" w:color="auto"/>
            </w:tcBorders>
            <w:vAlign w:val="center"/>
          </w:tcPr>
          <w:p w14:paraId="241D3706" w14:textId="77777777" w:rsidR="00944BA7" w:rsidRPr="00790DE7" w:rsidRDefault="00944BA7" w:rsidP="000E3004">
            <w:pPr>
              <w:rPr>
                <w:lang w:val="en-US"/>
              </w:rPr>
            </w:pPr>
            <w:r w:rsidRPr="00790DE7">
              <w:rPr>
                <w:lang w:val="en-US"/>
              </w:rPr>
              <w:t>Transporturi cu mijloace manuale cu roaba pe pneuri la 100 m distanta cu incarcatura 100 - 120 kg, inclusiv asezarea dulapilor de circulatie si curatarea drumului roabei cu incarcarea si descarcarea prin asezare</w:t>
            </w:r>
          </w:p>
        </w:tc>
        <w:tc>
          <w:tcPr>
            <w:tcW w:w="1560" w:type="dxa"/>
            <w:tcBorders>
              <w:top w:val="single" w:sz="4" w:space="0" w:color="auto"/>
              <w:bottom w:val="single" w:sz="4" w:space="0" w:color="auto"/>
            </w:tcBorders>
            <w:vAlign w:val="center"/>
          </w:tcPr>
          <w:p w14:paraId="0FD4B69A"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E6DE81E" w14:textId="77777777" w:rsidR="00944BA7" w:rsidRPr="00BA641A" w:rsidRDefault="00944BA7" w:rsidP="000E3004">
            <w:pPr>
              <w:jc w:val="center"/>
              <w:rPr>
                <w:b/>
                <w:bCs/>
              </w:rPr>
            </w:pPr>
            <w:r w:rsidRPr="00BA641A">
              <w:rPr>
                <w:b/>
                <w:bCs/>
              </w:rPr>
              <w:t>10.00</w:t>
            </w:r>
          </w:p>
        </w:tc>
      </w:tr>
      <w:tr w:rsidR="00944BA7" w14:paraId="68A034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94EE2" w14:textId="77777777" w:rsidR="00944BA7" w:rsidRDefault="00944BA7" w:rsidP="000E3004">
            <w:pPr>
              <w:rPr>
                <w:lang w:val="en-US"/>
              </w:rPr>
            </w:pPr>
          </w:p>
        </w:tc>
        <w:tc>
          <w:tcPr>
            <w:tcW w:w="1701" w:type="dxa"/>
            <w:tcBorders>
              <w:top w:val="nil"/>
              <w:bottom w:val="single" w:sz="2" w:space="0" w:color="auto"/>
            </w:tcBorders>
            <w:vAlign w:val="center"/>
          </w:tcPr>
          <w:p w14:paraId="78541DBF" w14:textId="77777777" w:rsidR="00944BA7" w:rsidRDefault="00944BA7" w:rsidP="000E3004">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E062D16"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5DFC72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E97BE" w14:textId="77777777" w:rsidR="00944BA7" w:rsidRPr="00EA2326" w:rsidRDefault="00944BA7" w:rsidP="000E3004">
            <w:pPr>
              <w:rPr>
                <w:sz w:val="18"/>
                <w:szCs w:val="18"/>
                <w:lang w:val="en-US"/>
              </w:rPr>
            </w:pPr>
            <w:r w:rsidRPr="00EA2326">
              <w:rPr>
                <w:sz w:val="18"/>
                <w:szCs w:val="18"/>
                <w:lang w:val="en-US"/>
              </w:rPr>
              <w:t>2.80</w:t>
            </w:r>
          </w:p>
        </w:tc>
      </w:tr>
      <w:tr w:rsidR="00944BA7" w14:paraId="3DD7A0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EFD51" w14:textId="77777777" w:rsidR="00944BA7" w:rsidRDefault="00944BA7" w:rsidP="000E3004">
            <w:pPr>
              <w:rPr>
                <w:lang w:val="en-US"/>
              </w:rPr>
            </w:pPr>
          </w:p>
        </w:tc>
        <w:tc>
          <w:tcPr>
            <w:tcW w:w="1701" w:type="dxa"/>
            <w:tcBorders>
              <w:top w:val="nil"/>
              <w:bottom w:val="single" w:sz="2" w:space="0" w:color="auto"/>
            </w:tcBorders>
            <w:vAlign w:val="center"/>
          </w:tcPr>
          <w:p w14:paraId="0B18F28E"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71DFB2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439625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7E3C2F" w14:textId="77777777" w:rsidR="00944BA7" w:rsidRPr="00EA2326" w:rsidRDefault="00944BA7" w:rsidP="000E3004">
            <w:pPr>
              <w:rPr>
                <w:sz w:val="18"/>
                <w:szCs w:val="18"/>
                <w:lang w:val="en-US"/>
              </w:rPr>
            </w:pPr>
            <w:r w:rsidRPr="00EA2326">
              <w:rPr>
                <w:sz w:val="18"/>
                <w:szCs w:val="18"/>
                <w:lang w:val="en-US"/>
              </w:rPr>
              <w:t>6.70</w:t>
            </w:r>
          </w:p>
        </w:tc>
      </w:tr>
      <w:tr w:rsidR="00944BA7" w14:paraId="7DB14D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DEE9E" w14:textId="77777777" w:rsidR="00944BA7" w:rsidRDefault="00944BA7" w:rsidP="000E3004">
            <w:pPr>
              <w:rPr>
                <w:lang w:val="en-US"/>
              </w:rPr>
            </w:pPr>
          </w:p>
        </w:tc>
        <w:tc>
          <w:tcPr>
            <w:tcW w:w="1701" w:type="dxa"/>
            <w:tcBorders>
              <w:top w:val="nil"/>
              <w:bottom w:val="single" w:sz="2" w:space="0" w:color="auto"/>
            </w:tcBorders>
            <w:vAlign w:val="center"/>
          </w:tcPr>
          <w:p w14:paraId="26F7DE38" w14:textId="77777777" w:rsidR="00944BA7" w:rsidRDefault="00944BA7" w:rsidP="000E3004">
            <w:pPr>
              <w:jc w:val="center"/>
              <w:rPr>
                <w:sz w:val="16"/>
                <w:szCs w:val="16"/>
                <w:lang w:val="en-US"/>
              </w:rPr>
            </w:pPr>
            <w:r>
              <w:rPr>
                <w:sz w:val="16"/>
                <w:szCs w:val="16"/>
                <w:lang w:val="en-US"/>
              </w:rPr>
              <w:t>2010102904169</w:t>
            </w:r>
          </w:p>
        </w:tc>
        <w:tc>
          <w:tcPr>
            <w:tcW w:w="4961" w:type="dxa"/>
            <w:tcBorders>
              <w:top w:val="nil"/>
              <w:bottom w:val="single" w:sz="2" w:space="0" w:color="auto"/>
            </w:tcBorders>
          </w:tcPr>
          <w:p w14:paraId="0E14D460" w14:textId="77777777" w:rsidR="00944BA7" w:rsidRPr="00EA2326" w:rsidRDefault="00944BA7" w:rsidP="000E3004">
            <w:pPr>
              <w:rPr>
                <w:sz w:val="18"/>
                <w:szCs w:val="18"/>
                <w:lang w:val="en-US"/>
              </w:rPr>
            </w:pPr>
            <w:r w:rsidRPr="00EA2326">
              <w:rPr>
                <w:sz w:val="18"/>
                <w:szCs w:val="18"/>
                <w:lang w:val="en-US"/>
              </w:rPr>
              <w:t>Dulapuri de rasinicls B, Gr=28-58mm, L=3- 3,5m, l=16-30 cm, lung. Tiv</w:t>
            </w:r>
          </w:p>
        </w:tc>
        <w:tc>
          <w:tcPr>
            <w:tcW w:w="1560" w:type="dxa"/>
            <w:tcBorders>
              <w:top w:val="nil"/>
              <w:bottom w:val="single" w:sz="2" w:space="0" w:color="auto"/>
            </w:tcBorders>
          </w:tcPr>
          <w:p w14:paraId="50242C0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6BA21D9" w14:textId="77777777" w:rsidR="00944BA7" w:rsidRPr="00EA2326" w:rsidRDefault="00944BA7" w:rsidP="000E3004">
            <w:pPr>
              <w:rPr>
                <w:sz w:val="18"/>
                <w:szCs w:val="18"/>
                <w:lang w:val="en-US"/>
              </w:rPr>
            </w:pPr>
            <w:r w:rsidRPr="00EA2326">
              <w:rPr>
                <w:sz w:val="18"/>
                <w:szCs w:val="18"/>
                <w:lang w:val="en-US"/>
              </w:rPr>
              <w:t>0.03</w:t>
            </w:r>
          </w:p>
        </w:tc>
      </w:tr>
      <w:tr w:rsidR="00944BA7" w14:paraId="4FE91F5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FFF37" w14:textId="77777777" w:rsidR="00944BA7" w:rsidRDefault="00944BA7" w:rsidP="000E3004">
            <w:pPr>
              <w:rPr>
                <w:lang w:val="en-US"/>
              </w:rPr>
            </w:pPr>
          </w:p>
        </w:tc>
        <w:tc>
          <w:tcPr>
            <w:tcW w:w="1701" w:type="dxa"/>
            <w:tcBorders>
              <w:top w:val="nil"/>
              <w:bottom w:val="single" w:sz="2" w:space="0" w:color="auto"/>
            </w:tcBorders>
            <w:vAlign w:val="center"/>
          </w:tcPr>
          <w:p w14:paraId="18EE9343" w14:textId="77777777" w:rsidR="00944BA7" w:rsidRDefault="00944BA7" w:rsidP="000E3004">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1394203F" w14:textId="77777777" w:rsidR="00944BA7" w:rsidRPr="00EA2326" w:rsidRDefault="00944BA7" w:rsidP="000E3004">
            <w:pPr>
              <w:rPr>
                <w:sz w:val="18"/>
                <w:szCs w:val="18"/>
                <w:lang w:val="en-US"/>
              </w:rPr>
            </w:pPr>
            <w:r w:rsidRPr="00EA2326">
              <w:rPr>
                <w:sz w:val="18"/>
                <w:szCs w:val="18"/>
                <w:lang w:val="en-US"/>
              </w:rPr>
              <w:t>Materiale de prindere (cuie, buloane, piulite, saibe, sirma, etc.)</w:t>
            </w:r>
          </w:p>
        </w:tc>
        <w:tc>
          <w:tcPr>
            <w:tcW w:w="1560" w:type="dxa"/>
            <w:tcBorders>
              <w:top w:val="nil"/>
              <w:bottom w:val="single" w:sz="2" w:space="0" w:color="auto"/>
            </w:tcBorders>
          </w:tcPr>
          <w:p w14:paraId="34A5DF7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7B86A4" w14:textId="77777777" w:rsidR="00944BA7" w:rsidRPr="00EA2326" w:rsidRDefault="00944BA7" w:rsidP="000E3004">
            <w:pPr>
              <w:rPr>
                <w:sz w:val="18"/>
                <w:szCs w:val="18"/>
                <w:lang w:val="en-US"/>
              </w:rPr>
            </w:pPr>
            <w:r w:rsidRPr="00EA2326">
              <w:rPr>
                <w:sz w:val="18"/>
                <w:szCs w:val="18"/>
                <w:lang w:val="en-US"/>
              </w:rPr>
              <w:t>0.25</w:t>
            </w:r>
          </w:p>
        </w:tc>
      </w:tr>
      <w:tr w:rsidR="00944BA7" w14:paraId="6F3492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322D2" w14:textId="77777777" w:rsidR="00944BA7" w:rsidRDefault="00944BA7" w:rsidP="000E3004">
            <w:r>
              <w:t>44</w:t>
            </w:r>
          </w:p>
        </w:tc>
        <w:tc>
          <w:tcPr>
            <w:tcW w:w="1701" w:type="dxa"/>
            <w:tcBorders>
              <w:top w:val="single" w:sz="4" w:space="0" w:color="auto"/>
              <w:bottom w:val="single" w:sz="4" w:space="0" w:color="auto"/>
            </w:tcBorders>
            <w:vAlign w:val="center"/>
          </w:tcPr>
          <w:p w14:paraId="1F3B9534" w14:textId="77777777" w:rsidR="00944BA7" w:rsidRDefault="00944BA7" w:rsidP="000E3004">
            <w:pPr>
              <w:rPr>
                <w:lang w:val="en-US"/>
              </w:rPr>
            </w:pPr>
            <w:r>
              <w:rPr>
                <w:lang w:val="en-US"/>
              </w:rPr>
              <w:t>TsH92B</w:t>
            </w:r>
          </w:p>
          <w:p w14:paraId="4BD7A73C" w14:textId="77777777" w:rsidR="00944BA7" w:rsidRDefault="00944BA7" w:rsidP="000E3004"/>
        </w:tc>
        <w:tc>
          <w:tcPr>
            <w:tcW w:w="4961" w:type="dxa"/>
            <w:tcBorders>
              <w:top w:val="single" w:sz="4" w:space="0" w:color="auto"/>
              <w:bottom w:val="single" w:sz="4" w:space="0" w:color="auto"/>
            </w:tcBorders>
            <w:vAlign w:val="center"/>
          </w:tcPr>
          <w:p w14:paraId="2B377D3E" w14:textId="77777777" w:rsidR="00944BA7" w:rsidRDefault="00944BA7" w:rsidP="000E3004">
            <w:r>
              <w:t xml:space="preserve">Incarcarea molozulul in auto </w:t>
            </w:r>
          </w:p>
        </w:tc>
        <w:tc>
          <w:tcPr>
            <w:tcW w:w="1560" w:type="dxa"/>
            <w:tcBorders>
              <w:top w:val="single" w:sz="4" w:space="0" w:color="auto"/>
              <w:bottom w:val="single" w:sz="4" w:space="0" w:color="auto"/>
            </w:tcBorders>
            <w:vAlign w:val="center"/>
          </w:tcPr>
          <w:p w14:paraId="0ACC8234"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2ABADBA" w14:textId="77777777" w:rsidR="00944BA7" w:rsidRPr="00BA641A" w:rsidRDefault="00944BA7" w:rsidP="000E3004">
            <w:pPr>
              <w:jc w:val="center"/>
              <w:rPr>
                <w:b/>
                <w:bCs/>
              </w:rPr>
            </w:pPr>
            <w:r w:rsidRPr="00BA641A">
              <w:rPr>
                <w:b/>
                <w:bCs/>
              </w:rPr>
              <w:t>10.00</w:t>
            </w:r>
          </w:p>
        </w:tc>
      </w:tr>
      <w:tr w:rsidR="00944BA7" w14:paraId="6D670F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8F834" w14:textId="77777777" w:rsidR="00944BA7" w:rsidRDefault="00944BA7" w:rsidP="000E3004">
            <w:pPr>
              <w:rPr>
                <w:lang w:val="en-US"/>
              </w:rPr>
            </w:pPr>
          </w:p>
        </w:tc>
        <w:tc>
          <w:tcPr>
            <w:tcW w:w="1701" w:type="dxa"/>
            <w:tcBorders>
              <w:top w:val="nil"/>
              <w:bottom w:val="single" w:sz="2" w:space="0" w:color="auto"/>
            </w:tcBorders>
            <w:vAlign w:val="center"/>
          </w:tcPr>
          <w:p w14:paraId="74B6C8B7"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33F0EEA"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52BF95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09E370" w14:textId="77777777" w:rsidR="00944BA7" w:rsidRPr="00EA2326" w:rsidRDefault="00944BA7" w:rsidP="000E3004">
            <w:pPr>
              <w:rPr>
                <w:sz w:val="18"/>
                <w:szCs w:val="18"/>
                <w:lang w:val="en-US"/>
              </w:rPr>
            </w:pPr>
            <w:r w:rsidRPr="00EA2326">
              <w:rPr>
                <w:sz w:val="18"/>
                <w:szCs w:val="18"/>
                <w:lang w:val="en-US"/>
              </w:rPr>
              <w:t>11.10</w:t>
            </w:r>
          </w:p>
        </w:tc>
      </w:tr>
      <w:tr w:rsidR="00944BA7" w14:paraId="1052B7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E7390" w14:textId="77777777" w:rsidR="00944BA7" w:rsidRDefault="00944BA7" w:rsidP="000E3004">
            <w:r>
              <w:t>45</w:t>
            </w:r>
          </w:p>
        </w:tc>
        <w:tc>
          <w:tcPr>
            <w:tcW w:w="1701" w:type="dxa"/>
            <w:tcBorders>
              <w:top w:val="single" w:sz="4" w:space="0" w:color="auto"/>
              <w:bottom w:val="single" w:sz="4" w:space="0" w:color="auto"/>
            </w:tcBorders>
            <w:vAlign w:val="center"/>
          </w:tcPr>
          <w:p w14:paraId="16642DF6" w14:textId="77777777" w:rsidR="00944BA7" w:rsidRDefault="00944BA7" w:rsidP="000E3004">
            <w:pPr>
              <w:rPr>
                <w:lang w:val="en-US"/>
              </w:rPr>
            </w:pPr>
            <w:r>
              <w:rPr>
                <w:lang w:val="en-US"/>
              </w:rPr>
              <w:t>TsI50B5</w:t>
            </w:r>
          </w:p>
          <w:p w14:paraId="1C43F742" w14:textId="77777777" w:rsidR="00944BA7" w:rsidRDefault="00944BA7" w:rsidP="000E3004"/>
        </w:tc>
        <w:tc>
          <w:tcPr>
            <w:tcW w:w="4961" w:type="dxa"/>
            <w:tcBorders>
              <w:top w:val="single" w:sz="4" w:space="0" w:color="auto"/>
              <w:bottom w:val="single" w:sz="4" w:space="0" w:color="auto"/>
            </w:tcBorders>
            <w:vAlign w:val="center"/>
          </w:tcPr>
          <w:p w14:paraId="76715DFD" w14:textId="77777777" w:rsidR="00944BA7" w:rsidRPr="00790DE7" w:rsidRDefault="00944BA7" w:rsidP="000E3004">
            <w:pPr>
              <w:rPr>
                <w:lang w:val="en-US"/>
              </w:rPr>
            </w:pPr>
            <w:r w:rsidRPr="00790DE7">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762FA9E5"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1D95A11E" w14:textId="77777777" w:rsidR="00944BA7" w:rsidRPr="00BA641A" w:rsidRDefault="00944BA7" w:rsidP="000E3004">
            <w:pPr>
              <w:jc w:val="center"/>
              <w:rPr>
                <w:b/>
                <w:bCs/>
              </w:rPr>
            </w:pPr>
            <w:r w:rsidRPr="00BA641A">
              <w:rPr>
                <w:b/>
                <w:bCs/>
              </w:rPr>
              <w:t>10.00</w:t>
            </w:r>
          </w:p>
        </w:tc>
      </w:tr>
      <w:tr w:rsidR="00944BA7" w14:paraId="0FB238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9BA19" w14:textId="77777777" w:rsidR="00944BA7" w:rsidRDefault="00944BA7" w:rsidP="000E3004">
            <w:pPr>
              <w:rPr>
                <w:lang w:val="en-US"/>
              </w:rPr>
            </w:pPr>
          </w:p>
        </w:tc>
        <w:tc>
          <w:tcPr>
            <w:tcW w:w="1701" w:type="dxa"/>
            <w:tcBorders>
              <w:top w:val="nil"/>
              <w:bottom w:val="single" w:sz="2" w:space="0" w:color="auto"/>
            </w:tcBorders>
            <w:vAlign w:val="center"/>
          </w:tcPr>
          <w:p w14:paraId="377523E1" w14:textId="77777777" w:rsidR="00944BA7" w:rsidRDefault="00944BA7" w:rsidP="000E3004">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3EE3D91" w14:textId="77777777" w:rsidR="00944BA7" w:rsidRPr="00EA2326" w:rsidRDefault="00944BA7" w:rsidP="000E3004">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5BC9A7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F7DFF27" w14:textId="77777777" w:rsidR="00944BA7" w:rsidRPr="00EA2326" w:rsidRDefault="00944BA7" w:rsidP="000E3004">
            <w:pPr>
              <w:rPr>
                <w:sz w:val="18"/>
                <w:szCs w:val="18"/>
                <w:lang w:val="en-US"/>
              </w:rPr>
            </w:pPr>
            <w:r w:rsidRPr="00EA2326">
              <w:rPr>
                <w:sz w:val="18"/>
                <w:szCs w:val="18"/>
                <w:lang w:val="en-US"/>
              </w:rPr>
              <w:t>2.58</w:t>
            </w:r>
          </w:p>
        </w:tc>
      </w:tr>
      <w:tr w:rsidR="00944BA7" w14:paraId="7B420ED6" w14:textId="77777777" w:rsidTr="000E3004">
        <w:tc>
          <w:tcPr>
            <w:tcW w:w="709" w:type="dxa"/>
            <w:tcBorders>
              <w:top w:val="nil"/>
              <w:left w:val="single" w:sz="6" w:space="0" w:color="auto"/>
              <w:bottom w:val="nil"/>
              <w:right w:val="nil"/>
            </w:tcBorders>
          </w:tcPr>
          <w:p w14:paraId="43357049" w14:textId="77777777" w:rsidR="00944BA7" w:rsidRDefault="00944BA7" w:rsidP="000E3004">
            <w:pPr>
              <w:jc w:val="center"/>
            </w:pPr>
          </w:p>
        </w:tc>
        <w:tc>
          <w:tcPr>
            <w:tcW w:w="1701" w:type="dxa"/>
            <w:tcBorders>
              <w:top w:val="nil"/>
              <w:left w:val="single" w:sz="6" w:space="0" w:color="auto"/>
              <w:bottom w:val="nil"/>
              <w:right w:val="nil"/>
            </w:tcBorders>
          </w:tcPr>
          <w:p w14:paraId="74216AC5" w14:textId="77777777" w:rsidR="00944BA7" w:rsidRDefault="00944BA7" w:rsidP="000E3004"/>
        </w:tc>
        <w:tc>
          <w:tcPr>
            <w:tcW w:w="4961" w:type="dxa"/>
            <w:tcBorders>
              <w:top w:val="nil"/>
              <w:left w:val="single" w:sz="6" w:space="0" w:color="auto"/>
              <w:bottom w:val="nil"/>
              <w:right w:val="nil"/>
            </w:tcBorders>
          </w:tcPr>
          <w:p w14:paraId="410A07FE" w14:textId="77777777" w:rsidR="00944BA7" w:rsidRDefault="00944BA7" w:rsidP="000E3004">
            <w:pPr>
              <w:rPr>
                <w:b/>
                <w:bCs/>
              </w:rPr>
            </w:pPr>
            <w:r>
              <w:rPr>
                <w:b/>
                <w:bCs/>
                <w:sz w:val="22"/>
                <w:szCs w:val="22"/>
                <w:lang w:val="en-US"/>
              </w:rPr>
              <w:t>Capitolul</w:t>
            </w:r>
            <w:r>
              <w:rPr>
                <w:b/>
                <w:bCs/>
                <w:sz w:val="22"/>
                <w:szCs w:val="22"/>
              </w:rPr>
              <w:t>2. Lucrari de montaj</w:t>
            </w:r>
          </w:p>
        </w:tc>
        <w:tc>
          <w:tcPr>
            <w:tcW w:w="1560" w:type="dxa"/>
            <w:tcBorders>
              <w:top w:val="nil"/>
              <w:left w:val="single" w:sz="6" w:space="0" w:color="auto"/>
              <w:bottom w:val="nil"/>
              <w:right w:val="nil"/>
            </w:tcBorders>
          </w:tcPr>
          <w:p w14:paraId="38E18200" w14:textId="77777777" w:rsidR="00944BA7" w:rsidRDefault="00944BA7" w:rsidP="000E3004"/>
        </w:tc>
        <w:tc>
          <w:tcPr>
            <w:tcW w:w="1559" w:type="dxa"/>
            <w:tcBorders>
              <w:top w:val="nil"/>
              <w:left w:val="single" w:sz="6" w:space="0" w:color="auto"/>
              <w:bottom w:val="nil"/>
              <w:right w:val="single" w:sz="4" w:space="0" w:color="auto"/>
            </w:tcBorders>
          </w:tcPr>
          <w:p w14:paraId="3E4514F7" w14:textId="77777777" w:rsidR="00944BA7" w:rsidRDefault="00944BA7" w:rsidP="000E3004"/>
        </w:tc>
      </w:tr>
      <w:tr w:rsidR="00944BA7" w14:paraId="3C6A1D9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0100B" w14:textId="77777777" w:rsidR="00944BA7" w:rsidRDefault="00944BA7" w:rsidP="000E3004">
            <w:r>
              <w:t>46</w:t>
            </w:r>
          </w:p>
        </w:tc>
        <w:tc>
          <w:tcPr>
            <w:tcW w:w="1701" w:type="dxa"/>
            <w:tcBorders>
              <w:top w:val="single" w:sz="4" w:space="0" w:color="auto"/>
              <w:bottom w:val="single" w:sz="4" w:space="0" w:color="auto"/>
            </w:tcBorders>
            <w:vAlign w:val="center"/>
          </w:tcPr>
          <w:p w14:paraId="24B449D8" w14:textId="77777777" w:rsidR="00944BA7" w:rsidRDefault="00944BA7" w:rsidP="000E3004">
            <w:pPr>
              <w:rPr>
                <w:lang w:val="en-US"/>
              </w:rPr>
            </w:pPr>
            <w:r>
              <w:rPr>
                <w:lang w:val="en-US"/>
              </w:rPr>
              <w:t>08-02-412-3</w:t>
            </w:r>
          </w:p>
          <w:p w14:paraId="3381A0C3" w14:textId="77777777" w:rsidR="00944BA7" w:rsidRDefault="00944BA7" w:rsidP="000E3004"/>
        </w:tc>
        <w:tc>
          <w:tcPr>
            <w:tcW w:w="4961" w:type="dxa"/>
            <w:tcBorders>
              <w:top w:val="single" w:sz="4" w:space="0" w:color="auto"/>
              <w:bottom w:val="single" w:sz="4" w:space="0" w:color="auto"/>
            </w:tcBorders>
            <w:vAlign w:val="center"/>
          </w:tcPr>
          <w:p w14:paraId="0F0122A6" w14:textId="77777777" w:rsidR="00944BA7" w:rsidRPr="00790DE7" w:rsidRDefault="00944BA7" w:rsidP="000E3004">
            <w:pPr>
              <w:rPr>
                <w:lang w:val="en-US"/>
              </w:rPr>
            </w:pPr>
            <w:r w:rsidRPr="00790DE7">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99AEA8F"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072548E5" w14:textId="77777777" w:rsidR="00944BA7" w:rsidRPr="00BA641A" w:rsidRDefault="00944BA7" w:rsidP="000E3004">
            <w:pPr>
              <w:jc w:val="center"/>
              <w:rPr>
                <w:b/>
                <w:bCs/>
              </w:rPr>
            </w:pPr>
            <w:r w:rsidRPr="00BA641A">
              <w:rPr>
                <w:b/>
                <w:bCs/>
              </w:rPr>
              <w:t>0.50</w:t>
            </w:r>
          </w:p>
        </w:tc>
      </w:tr>
      <w:tr w:rsidR="00944BA7" w14:paraId="2C0875E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EA7C9" w14:textId="77777777" w:rsidR="00944BA7" w:rsidRDefault="00944BA7" w:rsidP="000E3004">
            <w:pPr>
              <w:rPr>
                <w:lang w:val="en-US"/>
              </w:rPr>
            </w:pPr>
          </w:p>
        </w:tc>
        <w:tc>
          <w:tcPr>
            <w:tcW w:w="1701" w:type="dxa"/>
            <w:tcBorders>
              <w:top w:val="nil"/>
              <w:bottom w:val="single" w:sz="2" w:space="0" w:color="auto"/>
            </w:tcBorders>
            <w:vAlign w:val="center"/>
          </w:tcPr>
          <w:p w14:paraId="3D77BA1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52BBA2F"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9927A2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3645B1F" w14:textId="77777777" w:rsidR="00944BA7" w:rsidRPr="00EA2326" w:rsidRDefault="00944BA7" w:rsidP="000E3004">
            <w:pPr>
              <w:rPr>
                <w:sz w:val="18"/>
                <w:szCs w:val="18"/>
                <w:lang w:val="en-US"/>
              </w:rPr>
            </w:pPr>
            <w:r w:rsidRPr="00EA2326">
              <w:rPr>
                <w:sz w:val="18"/>
                <w:szCs w:val="18"/>
                <w:lang w:val="en-US"/>
              </w:rPr>
              <w:t>3.93</w:t>
            </w:r>
          </w:p>
        </w:tc>
      </w:tr>
      <w:tr w:rsidR="00944BA7" w14:paraId="2C7196E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FD6E3" w14:textId="77777777" w:rsidR="00944BA7" w:rsidRDefault="00944BA7" w:rsidP="000E3004">
            <w:pPr>
              <w:rPr>
                <w:lang w:val="en-US"/>
              </w:rPr>
            </w:pPr>
          </w:p>
        </w:tc>
        <w:tc>
          <w:tcPr>
            <w:tcW w:w="1701" w:type="dxa"/>
            <w:tcBorders>
              <w:top w:val="nil"/>
              <w:bottom w:val="single" w:sz="2" w:space="0" w:color="auto"/>
            </w:tcBorders>
            <w:vAlign w:val="center"/>
          </w:tcPr>
          <w:p w14:paraId="1E03B69B"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0F81209E"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67CD0BB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048304B" w14:textId="77777777" w:rsidR="00944BA7" w:rsidRPr="00EA2326" w:rsidRDefault="00944BA7" w:rsidP="000E3004">
            <w:pPr>
              <w:rPr>
                <w:sz w:val="18"/>
                <w:szCs w:val="18"/>
                <w:lang w:val="en-US"/>
              </w:rPr>
            </w:pPr>
            <w:r w:rsidRPr="00EA2326">
              <w:rPr>
                <w:sz w:val="18"/>
                <w:szCs w:val="18"/>
                <w:lang w:val="en-US"/>
              </w:rPr>
              <w:t>0.01</w:t>
            </w:r>
          </w:p>
        </w:tc>
      </w:tr>
      <w:tr w:rsidR="00944BA7" w14:paraId="693939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6AD61" w14:textId="77777777" w:rsidR="00944BA7" w:rsidRDefault="00944BA7" w:rsidP="000E3004">
            <w:pPr>
              <w:rPr>
                <w:lang w:val="en-US"/>
              </w:rPr>
            </w:pPr>
          </w:p>
        </w:tc>
        <w:tc>
          <w:tcPr>
            <w:tcW w:w="1701" w:type="dxa"/>
            <w:tcBorders>
              <w:top w:val="nil"/>
              <w:bottom w:val="single" w:sz="2" w:space="0" w:color="auto"/>
            </w:tcBorders>
            <w:vAlign w:val="center"/>
          </w:tcPr>
          <w:p w14:paraId="27262214"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CF629CF"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AAEF48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74E751C7" w14:textId="77777777" w:rsidR="00944BA7" w:rsidRPr="00EA2326" w:rsidRDefault="00944BA7" w:rsidP="000E3004">
            <w:pPr>
              <w:rPr>
                <w:sz w:val="18"/>
                <w:szCs w:val="18"/>
                <w:lang w:val="en-US"/>
              </w:rPr>
            </w:pPr>
            <w:r w:rsidRPr="00EA2326">
              <w:rPr>
                <w:sz w:val="18"/>
                <w:szCs w:val="18"/>
                <w:lang w:val="en-US"/>
              </w:rPr>
              <w:t>0.155</w:t>
            </w:r>
          </w:p>
        </w:tc>
      </w:tr>
      <w:tr w:rsidR="00944BA7" w14:paraId="328B25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866EA" w14:textId="77777777" w:rsidR="00944BA7" w:rsidRDefault="00944BA7" w:rsidP="000E3004">
            <w:pPr>
              <w:rPr>
                <w:lang w:val="en-US"/>
              </w:rPr>
            </w:pPr>
          </w:p>
        </w:tc>
        <w:tc>
          <w:tcPr>
            <w:tcW w:w="1701" w:type="dxa"/>
            <w:tcBorders>
              <w:top w:val="nil"/>
              <w:bottom w:val="single" w:sz="2" w:space="0" w:color="auto"/>
            </w:tcBorders>
            <w:vAlign w:val="center"/>
          </w:tcPr>
          <w:p w14:paraId="674110BF"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462C654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30351760"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7FCE9084" w14:textId="77777777" w:rsidR="00944BA7" w:rsidRPr="00EA2326" w:rsidRDefault="00944BA7" w:rsidP="000E3004">
            <w:pPr>
              <w:rPr>
                <w:sz w:val="18"/>
                <w:szCs w:val="18"/>
                <w:lang w:val="en-US"/>
              </w:rPr>
            </w:pPr>
            <w:r w:rsidRPr="00EA2326">
              <w:rPr>
                <w:sz w:val="18"/>
                <w:szCs w:val="18"/>
                <w:lang w:val="en-US"/>
              </w:rPr>
              <w:t>0.40</w:t>
            </w:r>
          </w:p>
        </w:tc>
      </w:tr>
      <w:tr w:rsidR="00944BA7" w14:paraId="2C1FC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D1135" w14:textId="77777777" w:rsidR="00944BA7" w:rsidRDefault="00944BA7" w:rsidP="000E3004">
            <w:pPr>
              <w:rPr>
                <w:lang w:val="en-US"/>
              </w:rPr>
            </w:pPr>
          </w:p>
        </w:tc>
        <w:tc>
          <w:tcPr>
            <w:tcW w:w="1701" w:type="dxa"/>
            <w:tcBorders>
              <w:top w:val="nil"/>
              <w:bottom w:val="single" w:sz="2" w:space="0" w:color="auto"/>
            </w:tcBorders>
            <w:vAlign w:val="center"/>
          </w:tcPr>
          <w:p w14:paraId="1EF9D674"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71A4DC75"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CAA56C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DD12908" w14:textId="77777777" w:rsidR="00944BA7" w:rsidRPr="00EA2326" w:rsidRDefault="00944BA7" w:rsidP="000E3004">
            <w:pPr>
              <w:rPr>
                <w:sz w:val="18"/>
                <w:szCs w:val="18"/>
                <w:lang w:val="en-US"/>
              </w:rPr>
            </w:pPr>
            <w:r w:rsidRPr="00EA2326">
              <w:rPr>
                <w:sz w:val="18"/>
                <w:szCs w:val="18"/>
                <w:lang w:val="en-US"/>
              </w:rPr>
              <w:t>6.10</w:t>
            </w:r>
          </w:p>
        </w:tc>
      </w:tr>
      <w:tr w:rsidR="00944BA7" w14:paraId="7B2022C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CEA3B" w14:textId="77777777" w:rsidR="00944BA7" w:rsidRDefault="00944BA7" w:rsidP="000E3004">
            <w:pPr>
              <w:rPr>
                <w:lang w:val="en-US"/>
              </w:rPr>
            </w:pPr>
          </w:p>
        </w:tc>
        <w:tc>
          <w:tcPr>
            <w:tcW w:w="1701" w:type="dxa"/>
            <w:tcBorders>
              <w:top w:val="nil"/>
              <w:bottom w:val="single" w:sz="2" w:space="0" w:color="auto"/>
            </w:tcBorders>
            <w:vAlign w:val="center"/>
          </w:tcPr>
          <w:p w14:paraId="70E2BD3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582A4E7"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FFD005E"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6803F6CE" w14:textId="77777777" w:rsidR="00944BA7" w:rsidRPr="00EA2326" w:rsidRDefault="00944BA7" w:rsidP="000E3004">
            <w:pPr>
              <w:rPr>
                <w:sz w:val="18"/>
                <w:szCs w:val="18"/>
                <w:lang w:val="en-US"/>
              </w:rPr>
            </w:pPr>
            <w:r w:rsidRPr="00EA2326">
              <w:rPr>
                <w:sz w:val="18"/>
                <w:szCs w:val="18"/>
                <w:lang w:val="en-US"/>
              </w:rPr>
              <w:t>0.025</w:t>
            </w:r>
          </w:p>
        </w:tc>
      </w:tr>
      <w:tr w:rsidR="00944BA7" w14:paraId="4B6468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6792" w14:textId="77777777" w:rsidR="00944BA7" w:rsidRDefault="00944BA7" w:rsidP="000E3004">
            <w:pPr>
              <w:rPr>
                <w:lang w:val="en-US"/>
              </w:rPr>
            </w:pPr>
          </w:p>
        </w:tc>
        <w:tc>
          <w:tcPr>
            <w:tcW w:w="1701" w:type="dxa"/>
            <w:tcBorders>
              <w:top w:val="nil"/>
              <w:bottom w:val="single" w:sz="2" w:space="0" w:color="auto"/>
            </w:tcBorders>
            <w:vAlign w:val="center"/>
          </w:tcPr>
          <w:p w14:paraId="476615FE"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326695D4"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248EB6B7"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2045603" w14:textId="77777777" w:rsidR="00944BA7" w:rsidRPr="00EA2326" w:rsidRDefault="00944BA7" w:rsidP="000E3004">
            <w:pPr>
              <w:rPr>
                <w:sz w:val="18"/>
                <w:szCs w:val="18"/>
                <w:lang w:val="en-US"/>
              </w:rPr>
            </w:pPr>
            <w:r w:rsidRPr="00EA2326">
              <w:rPr>
                <w:sz w:val="18"/>
                <w:szCs w:val="18"/>
                <w:lang w:val="en-US"/>
              </w:rPr>
              <w:t>0.01</w:t>
            </w:r>
          </w:p>
        </w:tc>
      </w:tr>
      <w:tr w:rsidR="00944BA7" w14:paraId="798FB1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CDA23" w14:textId="77777777" w:rsidR="00944BA7" w:rsidRDefault="00944BA7" w:rsidP="000E3004">
            <w:pPr>
              <w:rPr>
                <w:lang w:val="en-US"/>
              </w:rPr>
            </w:pPr>
          </w:p>
        </w:tc>
        <w:tc>
          <w:tcPr>
            <w:tcW w:w="1701" w:type="dxa"/>
            <w:tcBorders>
              <w:top w:val="nil"/>
              <w:bottom w:val="single" w:sz="2" w:space="0" w:color="auto"/>
            </w:tcBorders>
            <w:vAlign w:val="center"/>
          </w:tcPr>
          <w:p w14:paraId="30496A7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B86842B"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28921C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E216C1" w14:textId="77777777" w:rsidR="00944BA7" w:rsidRPr="00EA2326" w:rsidRDefault="00944BA7" w:rsidP="000E3004">
            <w:pPr>
              <w:rPr>
                <w:sz w:val="18"/>
                <w:szCs w:val="18"/>
                <w:lang w:val="en-US"/>
              </w:rPr>
            </w:pPr>
            <w:r w:rsidRPr="00EA2326">
              <w:rPr>
                <w:sz w:val="18"/>
                <w:szCs w:val="18"/>
                <w:lang w:val="en-US"/>
              </w:rPr>
              <w:t>0.16</w:t>
            </w:r>
          </w:p>
        </w:tc>
      </w:tr>
      <w:tr w:rsidR="00944BA7" w14:paraId="4962150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5989D" w14:textId="77777777" w:rsidR="00944BA7" w:rsidRDefault="00944BA7" w:rsidP="000E3004">
            <w:r>
              <w:t>47</w:t>
            </w:r>
          </w:p>
        </w:tc>
        <w:tc>
          <w:tcPr>
            <w:tcW w:w="1701" w:type="dxa"/>
            <w:tcBorders>
              <w:top w:val="single" w:sz="4" w:space="0" w:color="auto"/>
              <w:bottom w:val="single" w:sz="4" w:space="0" w:color="auto"/>
            </w:tcBorders>
            <w:vAlign w:val="center"/>
          </w:tcPr>
          <w:p w14:paraId="23DC71EA" w14:textId="77777777" w:rsidR="00944BA7" w:rsidRDefault="00944BA7" w:rsidP="000E3004">
            <w:pPr>
              <w:rPr>
                <w:lang w:val="en-US"/>
              </w:rPr>
            </w:pPr>
            <w:r>
              <w:rPr>
                <w:lang w:val="en-US"/>
              </w:rPr>
              <w:t>Pret de piata</w:t>
            </w:r>
          </w:p>
          <w:p w14:paraId="5B0ADE4C" w14:textId="77777777" w:rsidR="00944BA7" w:rsidRDefault="00944BA7" w:rsidP="000E3004"/>
        </w:tc>
        <w:tc>
          <w:tcPr>
            <w:tcW w:w="4961" w:type="dxa"/>
            <w:tcBorders>
              <w:top w:val="single" w:sz="4" w:space="0" w:color="auto"/>
              <w:bottom w:val="single" w:sz="4" w:space="0" w:color="auto"/>
            </w:tcBorders>
            <w:vAlign w:val="center"/>
          </w:tcPr>
          <w:p w14:paraId="4AFEDD9B" w14:textId="77777777" w:rsidR="00944BA7" w:rsidRPr="00790DE7" w:rsidRDefault="00944BA7" w:rsidP="000E3004">
            <w:pPr>
              <w:rPr>
                <w:lang w:val="en-US"/>
              </w:rPr>
            </w:pPr>
            <w:r w:rsidRPr="00790DE7">
              <w:rPr>
                <w:lang w:val="en-US"/>
              </w:rPr>
              <w:t>Cablu VVGng LS  3x2.5mm2</w:t>
            </w:r>
          </w:p>
        </w:tc>
        <w:tc>
          <w:tcPr>
            <w:tcW w:w="1560" w:type="dxa"/>
            <w:tcBorders>
              <w:top w:val="single" w:sz="4" w:space="0" w:color="auto"/>
              <w:bottom w:val="single" w:sz="4" w:space="0" w:color="auto"/>
            </w:tcBorders>
            <w:vAlign w:val="center"/>
          </w:tcPr>
          <w:p w14:paraId="2E884E8A"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E39C5B2" w14:textId="77777777" w:rsidR="00944BA7" w:rsidRPr="00BA641A" w:rsidRDefault="00944BA7" w:rsidP="000E3004">
            <w:pPr>
              <w:jc w:val="center"/>
              <w:rPr>
                <w:b/>
                <w:bCs/>
              </w:rPr>
            </w:pPr>
            <w:r w:rsidRPr="00BA641A">
              <w:rPr>
                <w:b/>
                <w:bCs/>
              </w:rPr>
              <w:t>50.00</w:t>
            </w:r>
          </w:p>
        </w:tc>
      </w:tr>
      <w:tr w:rsidR="00944BA7" w14:paraId="2DD85ED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DA5CD" w14:textId="77777777" w:rsidR="00944BA7" w:rsidRDefault="00944BA7" w:rsidP="000E3004">
            <w:pPr>
              <w:rPr>
                <w:lang w:val="en-US"/>
              </w:rPr>
            </w:pPr>
          </w:p>
        </w:tc>
        <w:tc>
          <w:tcPr>
            <w:tcW w:w="1701" w:type="dxa"/>
            <w:tcBorders>
              <w:top w:val="nil"/>
              <w:bottom w:val="single" w:sz="2" w:space="0" w:color="auto"/>
            </w:tcBorders>
            <w:vAlign w:val="center"/>
          </w:tcPr>
          <w:p w14:paraId="365E97C5" w14:textId="77777777" w:rsidR="00944BA7" w:rsidRDefault="00944BA7" w:rsidP="000E3004">
            <w:pPr>
              <w:jc w:val="center"/>
              <w:rPr>
                <w:sz w:val="16"/>
                <w:szCs w:val="16"/>
                <w:lang w:val="en-US"/>
              </w:rPr>
            </w:pPr>
            <w:r>
              <w:rPr>
                <w:sz w:val="16"/>
                <w:szCs w:val="16"/>
                <w:lang w:val="en-US"/>
              </w:rPr>
              <w:t>2-1</w:t>
            </w:r>
          </w:p>
        </w:tc>
        <w:tc>
          <w:tcPr>
            <w:tcW w:w="4961" w:type="dxa"/>
            <w:tcBorders>
              <w:top w:val="nil"/>
              <w:bottom w:val="single" w:sz="2" w:space="0" w:color="auto"/>
            </w:tcBorders>
          </w:tcPr>
          <w:p w14:paraId="65F1226D" w14:textId="77777777" w:rsidR="00944BA7" w:rsidRPr="00EA2326" w:rsidRDefault="00944BA7" w:rsidP="000E3004">
            <w:pPr>
              <w:rPr>
                <w:sz w:val="18"/>
                <w:szCs w:val="18"/>
                <w:lang w:val="en-US"/>
              </w:rPr>
            </w:pPr>
            <w:r w:rsidRPr="00EA2326">
              <w:rPr>
                <w:sz w:val="18"/>
                <w:szCs w:val="18"/>
                <w:lang w:val="en-US"/>
              </w:rPr>
              <w:t>CabluVVGng LS  3x2.5mm2</w:t>
            </w:r>
          </w:p>
        </w:tc>
        <w:tc>
          <w:tcPr>
            <w:tcW w:w="1560" w:type="dxa"/>
            <w:tcBorders>
              <w:top w:val="nil"/>
              <w:bottom w:val="single" w:sz="2" w:space="0" w:color="auto"/>
            </w:tcBorders>
          </w:tcPr>
          <w:p w14:paraId="6EC2A2D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BEDD385" w14:textId="77777777" w:rsidR="00944BA7" w:rsidRPr="00EA2326" w:rsidRDefault="00944BA7" w:rsidP="000E3004">
            <w:pPr>
              <w:rPr>
                <w:sz w:val="18"/>
                <w:szCs w:val="18"/>
                <w:lang w:val="en-US"/>
              </w:rPr>
            </w:pPr>
            <w:r w:rsidRPr="00EA2326">
              <w:rPr>
                <w:sz w:val="18"/>
                <w:szCs w:val="18"/>
                <w:lang w:val="en-US"/>
              </w:rPr>
              <w:t>50.00</w:t>
            </w:r>
          </w:p>
        </w:tc>
      </w:tr>
      <w:tr w:rsidR="00944BA7" w14:paraId="7FF5CF1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A7F65" w14:textId="77777777" w:rsidR="00944BA7" w:rsidRDefault="00944BA7" w:rsidP="000E3004">
            <w:r>
              <w:t>48</w:t>
            </w:r>
          </w:p>
        </w:tc>
        <w:tc>
          <w:tcPr>
            <w:tcW w:w="1701" w:type="dxa"/>
            <w:tcBorders>
              <w:top w:val="single" w:sz="4" w:space="0" w:color="auto"/>
              <w:bottom w:val="single" w:sz="4" w:space="0" w:color="auto"/>
            </w:tcBorders>
            <w:vAlign w:val="center"/>
          </w:tcPr>
          <w:p w14:paraId="6DB62F1D" w14:textId="77777777" w:rsidR="00944BA7" w:rsidRDefault="00944BA7" w:rsidP="000E3004">
            <w:pPr>
              <w:rPr>
                <w:lang w:val="en-US"/>
              </w:rPr>
            </w:pPr>
            <w:r>
              <w:rPr>
                <w:lang w:val="en-US"/>
              </w:rPr>
              <w:t>08-02-412-2</w:t>
            </w:r>
          </w:p>
          <w:p w14:paraId="013A5B2F" w14:textId="77777777" w:rsidR="00944BA7" w:rsidRDefault="00944BA7" w:rsidP="000E3004"/>
        </w:tc>
        <w:tc>
          <w:tcPr>
            <w:tcW w:w="4961" w:type="dxa"/>
            <w:tcBorders>
              <w:top w:val="single" w:sz="4" w:space="0" w:color="auto"/>
              <w:bottom w:val="single" w:sz="4" w:space="0" w:color="auto"/>
            </w:tcBorders>
            <w:vAlign w:val="center"/>
          </w:tcPr>
          <w:p w14:paraId="36C8C010" w14:textId="77777777" w:rsidR="00944BA7" w:rsidRPr="00790DE7" w:rsidRDefault="00944BA7" w:rsidP="000E3004">
            <w:pPr>
              <w:rPr>
                <w:lang w:val="en-US"/>
              </w:rPr>
            </w:pPr>
            <w:r w:rsidRPr="00790DE7">
              <w:rPr>
                <w:lang w:val="en-US"/>
              </w:rPr>
              <w:lastRenderedPageBreak/>
              <w:t xml:space="preserve">Introducerea conductorilor in tevi si furtunuri </w:t>
            </w:r>
            <w:r w:rsidRPr="00790DE7">
              <w:rPr>
                <w:lang w:val="en-US"/>
              </w:rPr>
              <w:lastRenderedPageBreak/>
              <w:t>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4E7D032C" w14:textId="77777777" w:rsidR="00944BA7" w:rsidRDefault="00944BA7" w:rsidP="000E3004">
            <w:pPr>
              <w:jc w:val="center"/>
            </w:pPr>
            <w:r>
              <w:lastRenderedPageBreak/>
              <w:t>100 m</w:t>
            </w:r>
          </w:p>
        </w:tc>
        <w:tc>
          <w:tcPr>
            <w:tcW w:w="1559" w:type="dxa"/>
            <w:tcBorders>
              <w:top w:val="single" w:sz="4" w:space="0" w:color="auto"/>
              <w:bottom w:val="single" w:sz="4" w:space="0" w:color="auto"/>
            </w:tcBorders>
            <w:vAlign w:val="center"/>
          </w:tcPr>
          <w:p w14:paraId="2CEFA0BA" w14:textId="77777777" w:rsidR="00944BA7" w:rsidRPr="00BA641A" w:rsidRDefault="00944BA7" w:rsidP="000E3004">
            <w:pPr>
              <w:jc w:val="center"/>
              <w:rPr>
                <w:b/>
                <w:bCs/>
              </w:rPr>
            </w:pPr>
            <w:r w:rsidRPr="00BA641A">
              <w:rPr>
                <w:b/>
                <w:bCs/>
              </w:rPr>
              <w:t>1.00</w:t>
            </w:r>
          </w:p>
        </w:tc>
      </w:tr>
      <w:tr w:rsidR="00944BA7" w14:paraId="31D7FE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15B4AB" w14:textId="77777777" w:rsidR="00944BA7" w:rsidRDefault="00944BA7" w:rsidP="000E3004">
            <w:pPr>
              <w:rPr>
                <w:lang w:val="en-US"/>
              </w:rPr>
            </w:pPr>
          </w:p>
        </w:tc>
        <w:tc>
          <w:tcPr>
            <w:tcW w:w="1701" w:type="dxa"/>
            <w:tcBorders>
              <w:top w:val="nil"/>
              <w:bottom w:val="single" w:sz="2" w:space="0" w:color="auto"/>
            </w:tcBorders>
            <w:vAlign w:val="center"/>
          </w:tcPr>
          <w:p w14:paraId="1FC0B06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E3C46AB"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96FF38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6DD461F" w14:textId="77777777" w:rsidR="00944BA7" w:rsidRPr="00EA2326" w:rsidRDefault="00944BA7" w:rsidP="000E3004">
            <w:pPr>
              <w:rPr>
                <w:sz w:val="18"/>
                <w:szCs w:val="18"/>
                <w:lang w:val="en-US"/>
              </w:rPr>
            </w:pPr>
            <w:r w:rsidRPr="00EA2326">
              <w:rPr>
                <w:sz w:val="18"/>
                <w:szCs w:val="18"/>
                <w:lang w:val="en-US"/>
              </w:rPr>
              <w:t>6.74</w:t>
            </w:r>
          </w:p>
        </w:tc>
      </w:tr>
      <w:tr w:rsidR="00944BA7" w14:paraId="0144AF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F32A1" w14:textId="77777777" w:rsidR="00944BA7" w:rsidRDefault="00944BA7" w:rsidP="000E3004">
            <w:pPr>
              <w:rPr>
                <w:lang w:val="en-US"/>
              </w:rPr>
            </w:pPr>
          </w:p>
        </w:tc>
        <w:tc>
          <w:tcPr>
            <w:tcW w:w="1701" w:type="dxa"/>
            <w:tcBorders>
              <w:top w:val="nil"/>
              <w:bottom w:val="single" w:sz="2" w:space="0" w:color="auto"/>
            </w:tcBorders>
            <w:vAlign w:val="center"/>
          </w:tcPr>
          <w:p w14:paraId="0186375D"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5069B57"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3982270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21303F" w14:textId="77777777" w:rsidR="00944BA7" w:rsidRPr="00EA2326" w:rsidRDefault="00944BA7" w:rsidP="000E3004">
            <w:pPr>
              <w:rPr>
                <w:sz w:val="18"/>
                <w:szCs w:val="18"/>
                <w:lang w:val="en-US"/>
              </w:rPr>
            </w:pPr>
            <w:r w:rsidRPr="00EA2326">
              <w:rPr>
                <w:sz w:val="18"/>
                <w:szCs w:val="18"/>
                <w:lang w:val="en-US"/>
              </w:rPr>
              <w:t>0.02</w:t>
            </w:r>
          </w:p>
        </w:tc>
      </w:tr>
      <w:tr w:rsidR="00944BA7" w14:paraId="50EDFB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EB74A" w14:textId="77777777" w:rsidR="00944BA7" w:rsidRDefault="00944BA7" w:rsidP="000E3004">
            <w:pPr>
              <w:rPr>
                <w:lang w:val="en-US"/>
              </w:rPr>
            </w:pPr>
          </w:p>
        </w:tc>
        <w:tc>
          <w:tcPr>
            <w:tcW w:w="1701" w:type="dxa"/>
            <w:tcBorders>
              <w:top w:val="nil"/>
              <w:bottom w:val="single" w:sz="2" w:space="0" w:color="auto"/>
            </w:tcBorders>
            <w:vAlign w:val="center"/>
          </w:tcPr>
          <w:p w14:paraId="40CA5DDD"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2E7FAD45"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7326FC91"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39B431F9" w14:textId="77777777" w:rsidR="00944BA7" w:rsidRPr="00EA2326" w:rsidRDefault="00944BA7" w:rsidP="000E3004">
            <w:pPr>
              <w:rPr>
                <w:sz w:val="18"/>
                <w:szCs w:val="18"/>
                <w:lang w:val="en-US"/>
              </w:rPr>
            </w:pPr>
            <w:r w:rsidRPr="00EA2326">
              <w:rPr>
                <w:sz w:val="18"/>
                <w:szCs w:val="18"/>
                <w:lang w:val="en-US"/>
              </w:rPr>
              <w:t>0.31</w:t>
            </w:r>
          </w:p>
        </w:tc>
      </w:tr>
      <w:tr w:rsidR="00944BA7" w14:paraId="6306D7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5E90A" w14:textId="77777777" w:rsidR="00944BA7" w:rsidRDefault="00944BA7" w:rsidP="000E3004">
            <w:pPr>
              <w:rPr>
                <w:lang w:val="en-US"/>
              </w:rPr>
            </w:pPr>
          </w:p>
        </w:tc>
        <w:tc>
          <w:tcPr>
            <w:tcW w:w="1701" w:type="dxa"/>
            <w:tcBorders>
              <w:top w:val="nil"/>
              <w:bottom w:val="single" w:sz="2" w:space="0" w:color="auto"/>
            </w:tcBorders>
            <w:vAlign w:val="center"/>
          </w:tcPr>
          <w:p w14:paraId="2D59FD6D"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705BFB7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3C9E469"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434C5933" w14:textId="77777777" w:rsidR="00944BA7" w:rsidRPr="00EA2326" w:rsidRDefault="00944BA7" w:rsidP="000E3004">
            <w:pPr>
              <w:rPr>
                <w:sz w:val="18"/>
                <w:szCs w:val="18"/>
                <w:lang w:val="en-US"/>
              </w:rPr>
            </w:pPr>
            <w:r w:rsidRPr="00EA2326">
              <w:rPr>
                <w:sz w:val="18"/>
                <w:szCs w:val="18"/>
                <w:lang w:val="en-US"/>
              </w:rPr>
              <w:t>0.80</w:t>
            </w:r>
          </w:p>
        </w:tc>
      </w:tr>
      <w:tr w:rsidR="00944BA7" w14:paraId="203254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A283A" w14:textId="77777777" w:rsidR="00944BA7" w:rsidRDefault="00944BA7" w:rsidP="000E3004">
            <w:pPr>
              <w:rPr>
                <w:lang w:val="en-US"/>
              </w:rPr>
            </w:pPr>
          </w:p>
        </w:tc>
        <w:tc>
          <w:tcPr>
            <w:tcW w:w="1701" w:type="dxa"/>
            <w:tcBorders>
              <w:top w:val="nil"/>
              <w:bottom w:val="single" w:sz="2" w:space="0" w:color="auto"/>
            </w:tcBorders>
            <w:vAlign w:val="center"/>
          </w:tcPr>
          <w:p w14:paraId="2166001B"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611EC6C7"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4BC984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229FF43" w14:textId="77777777" w:rsidR="00944BA7" w:rsidRPr="00EA2326" w:rsidRDefault="00944BA7" w:rsidP="000E3004">
            <w:pPr>
              <w:rPr>
                <w:sz w:val="18"/>
                <w:szCs w:val="18"/>
                <w:lang w:val="en-US"/>
              </w:rPr>
            </w:pPr>
            <w:r w:rsidRPr="00EA2326">
              <w:rPr>
                <w:sz w:val="18"/>
                <w:szCs w:val="18"/>
                <w:lang w:val="en-US"/>
              </w:rPr>
              <w:t>12.20</w:t>
            </w:r>
          </w:p>
        </w:tc>
      </w:tr>
      <w:tr w:rsidR="00944BA7" w14:paraId="3B6AF9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DBD911" w14:textId="77777777" w:rsidR="00944BA7" w:rsidRDefault="00944BA7" w:rsidP="000E3004">
            <w:pPr>
              <w:rPr>
                <w:lang w:val="en-US"/>
              </w:rPr>
            </w:pPr>
          </w:p>
        </w:tc>
        <w:tc>
          <w:tcPr>
            <w:tcW w:w="1701" w:type="dxa"/>
            <w:tcBorders>
              <w:top w:val="nil"/>
              <w:bottom w:val="single" w:sz="2" w:space="0" w:color="auto"/>
            </w:tcBorders>
            <w:vAlign w:val="center"/>
          </w:tcPr>
          <w:p w14:paraId="1E234B20"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B05DE52"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B2EC582"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0C5BDE47" w14:textId="77777777" w:rsidR="00944BA7" w:rsidRPr="00EA2326" w:rsidRDefault="00944BA7" w:rsidP="000E3004">
            <w:pPr>
              <w:rPr>
                <w:sz w:val="18"/>
                <w:szCs w:val="18"/>
                <w:lang w:val="en-US"/>
              </w:rPr>
            </w:pPr>
            <w:r w:rsidRPr="00EA2326">
              <w:rPr>
                <w:sz w:val="18"/>
                <w:szCs w:val="18"/>
                <w:lang w:val="en-US"/>
              </w:rPr>
              <w:t>0.05</w:t>
            </w:r>
          </w:p>
        </w:tc>
      </w:tr>
      <w:tr w:rsidR="00944BA7" w14:paraId="6AE175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AB898" w14:textId="77777777" w:rsidR="00944BA7" w:rsidRDefault="00944BA7" w:rsidP="000E3004">
            <w:pPr>
              <w:rPr>
                <w:lang w:val="en-US"/>
              </w:rPr>
            </w:pPr>
          </w:p>
        </w:tc>
        <w:tc>
          <w:tcPr>
            <w:tcW w:w="1701" w:type="dxa"/>
            <w:tcBorders>
              <w:top w:val="nil"/>
              <w:bottom w:val="single" w:sz="2" w:space="0" w:color="auto"/>
            </w:tcBorders>
            <w:vAlign w:val="center"/>
          </w:tcPr>
          <w:p w14:paraId="74B86CD7"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62347B33"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267408D"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E241FB7" w14:textId="77777777" w:rsidR="00944BA7" w:rsidRPr="00EA2326" w:rsidRDefault="00944BA7" w:rsidP="000E3004">
            <w:pPr>
              <w:rPr>
                <w:sz w:val="18"/>
                <w:szCs w:val="18"/>
                <w:lang w:val="en-US"/>
              </w:rPr>
            </w:pPr>
            <w:r w:rsidRPr="00EA2326">
              <w:rPr>
                <w:sz w:val="18"/>
                <w:szCs w:val="18"/>
                <w:lang w:val="en-US"/>
              </w:rPr>
              <w:t>0.02</w:t>
            </w:r>
          </w:p>
        </w:tc>
      </w:tr>
      <w:tr w:rsidR="00944BA7" w14:paraId="70563C9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CC258" w14:textId="77777777" w:rsidR="00944BA7" w:rsidRDefault="00944BA7" w:rsidP="000E3004">
            <w:pPr>
              <w:rPr>
                <w:lang w:val="en-US"/>
              </w:rPr>
            </w:pPr>
          </w:p>
        </w:tc>
        <w:tc>
          <w:tcPr>
            <w:tcW w:w="1701" w:type="dxa"/>
            <w:tcBorders>
              <w:top w:val="nil"/>
              <w:bottom w:val="single" w:sz="2" w:space="0" w:color="auto"/>
            </w:tcBorders>
            <w:vAlign w:val="center"/>
          </w:tcPr>
          <w:p w14:paraId="756888E6"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4658E514"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5B58FE1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019942D" w14:textId="77777777" w:rsidR="00944BA7" w:rsidRPr="00EA2326" w:rsidRDefault="00944BA7" w:rsidP="000E3004">
            <w:pPr>
              <w:rPr>
                <w:sz w:val="18"/>
                <w:szCs w:val="18"/>
                <w:lang w:val="en-US"/>
              </w:rPr>
            </w:pPr>
            <w:r w:rsidRPr="00EA2326">
              <w:rPr>
                <w:sz w:val="18"/>
                <w:szCs w:val="18"/>
                <w:lang w:val="en-US"/>
              </w:rPr>
              <w:t>0.16</w:t>
            </w:r>
          </w:p>
        </w:tc>
      </w:tr>
      <w:tr w:rsidR="00944BA7" w14:paraId="4D21969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E65B0" w14:textId="77777777" w:rsidR="00944BA7" w:rsidRDefault="00944BA7" w:rsidP="000E3004">
            <w:r>
              <w:t>49</w:t>
            </w:r>
          </w:p>
        </w:tc>
        <w:tc>
          <w:tcPr>
            <w:tcW w:w="1701" w:type="dxa"/>
            <w:tcBorders>
              <w:top w:val="single" w:sz="4" w:space="0" w:color="auto"/>
              <w:bottom w:val="single" w:sz="4" w:space="0" w:color="auto"/>
            </w:tcBorders>
            <w:vAlign w:val="center"/>
          </w:tcPr>
          <w:p w14:paraId="3B6FDE7D" w14:textId="77777777" w:rsidR="00944BA7" w:rsidRDefault="00944BA7" w:rsidP="000E3004">
            <w:pPr>
              <w:rPr>
                <w:lang w:val="en-US"/>
              </w:rPr>
            </w:pPr>
            <w:r>
              <w:rPr>
                <w:lang w:val="en-US"/>
              </w:rPr>
              <w:t>Pret de piata</w:t>
            </w:r>
          </w:p>
          <w:p w14:paraId="4DB73B2C" w14:textId="77777777" w:rsidR="00944BA7" w:rsidRDefault="00944BA7" w:rsidP="000E3004"/>
        </w:tc>
        <w:tc>
          <w:tcPr>
            <w:tcW w:w="4961" w:type="dxa"/>
            <w:tcBorders>
              <w:top w:val="single" w:sz="4" w:space="0" w:color="auto"/>
              <w:bottom w:val="single" w:sz="4" w:space="0" w:color="auto"/>
            </w:tcBorders>
            <w:vAlign w:val="center"/>
          </w:tcPr>
          <w:p w14:paraId="0965F80E" w14:textId="77777777" w:rsidR="00944BA7" w:rsidRPr="00790DE7" w:rsidRDefault="00944BA7" w:rsidP="000E3004">
            <w:pPr>
              <w:rPr>
                <w:lang w:val="en-US"/>
              </w:rPr>
            </w:pPr>
            <w:r w:rsidRPr="00790DE7">
              <w:rPr>
                <w:lang w:val="en-US"/>
              </w:rPr>
              <w:t>Cablu VVGng LS  3x1.5mm2</w:t>
            </w:r>
          </w:p>
        </w:tc>
        <w:tc>
          <w:tcPr>
            <w:tcW w:w="1560" w:type="dxa"/>
            <w:tcBorders>
              <w:top w:val="single" w:sz="4" w:space="0" w:color="auto"/>
              <w:bottom w:val="single" w:sz="4" w:space="0" w:color="auto"/>
            </w:tcBorders>
            <w:vAlign w:val="center"/>
          </w:tcPr>
          <w:p w14:paraId="27E9E83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37F13A6" w14:textId="77777777" w:rsidR="00944BA7" w:rsidRPr="00BA641A" w:rsidRDefault="00944BA7" w:rsidP="000E3004">
            <w:pPr>
              <w:jc w:val="center"/>
              <w:rPr>
                <w:b/>
                <w:bCs/>
              </w:rPr>
            </w:pPr>
            <w:r w:rsidRPr="00BA641A">
              <w:rPr>
                <w:b/>
                <w:bCs/>
              </w:rPr>
              <w:t>100.00</w:t>
            </w:r>
          </w:p>
        </w:tc>
      </w:tr>
      <w:tr w:rsidR="00944BA7" w14:paraId="5F1B68F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A8C5A" w14:textId="77777777" w:rsidR="00944BA7" w:rsidRDefault="00944BA7" w:rsidP="000E3004">
            <w:pPr>
              <w:rPr>
                <w:lang w:val="en-US"/>
              </w:rPr>
            </w:pPr>
          </w:p>
        </w:tc>
        <w:tc>
          <w:tcPr>
            <w:tcW w:w="1701" w:type="dxa"/>
            <w:tcBorders>
              <w:top w:val="nil"/>
              <w:bottom w:val="single" w:sz="2" w:space="0" w:color="auto"/>
            </w:tcBorders>
            <w:vAlign w:val="center"/>
          </w:tcPr>
          <w:p w14:paraId="70071157" w14:textId="77777777" w:rsidR="00944BA7" w:rsidRDefault="00944BA7" w:rsidP="000E3004">
            <w:pPr>
              <w:jc w:val="center"/>
              <w:rPr>
                <w:sz w:val="16"/>
                <w:szCs w:val="16"/>
                <w:lang w:val="en-US"/>
              </w:rPr>
            </w:pPr>
            <w:r>
              <w:rPr>
                <w:sz w:val="16"/>
                <w:szCs w:val="16"/>
                <w:lang w:val="en-US"/>
              </w:rPr>
              <w:t>2-2</w:t>
            </w:r>
          </w:p>
        </w:tc>
        <w:tc>
          <w:tcPr>
            <w:tcW w:w="4961" w:type="dxa"/>
            <w:tcBorders>
              <w:top w:val="nil"/>
              <w:bottom w:val="single" w:sz="2" w:space="0" w:color="auto"/>
            </w:tcBorders>
          </w:tcPr>
          <w:p w14:paraId="5A311CBB" w14:textId="77777777" w:rsidR="00944BA7" w:rsidRPr="00EA2326" w:rsidRDefault="00944BA7" w:rsidP="000E3004">
            <w:pPr>
              <w:rPr>
                <w:sz w:val="18"/>
                <w:szCs w:val="18"/>
                <w:lang w:val="en-US"/>
              </w:rPr>
            </w:pPr>
            <w:r w:rsidRPr="00EA2326">
              <w:rPr>
                <w:sz w:val="18"/>
                <w:szCs w:val="18"/>
                <w:lang w:val="en-US"/>
              </w:rPr>
              <w:t>CabluVVGng LS  3x1.5mm2</w:t>
            </w:r>
          </w:p>
        </w:tc>
        <w:tc>
          <w:tcPr>
            <w:tcW w:w="1560" w:type="dxa"/>
            <w:tcBorders>
              <w:top w:val="nil"/>
              <w:bottom w:val="single" w:sz="2" w:space="0" w:color="auto"/>
            </w:tcBorders>
          </w:tcPr>
          <w:p w14:paraId="292821F4"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03AB5653" w14:textId="77777777" w:rsidR="00944BA7" w:rsidRPr="00EA2326" w:rsidRDefault="00944BA7" w:rsidP="000E3004">
            <w:pPr>
              <w:rPr>
                <w:sz w:val="18"/>
                <w:szCs w:val="18"/>
                <w:lang w:val="en-US"/>
              </w:rPr>
            </w:pPr>
            <w:r w:rsidRPr="00EA2326">
              <w:rPr>
                <w:sz w:val="18"/>
                <w:szCs w:val="18"/>
                <w:lang w:val="en-US"/>
              </w:rPr>
              <w:t>100.00</w:t>
            </w:r>
          </w:p>
        </w:tc>
      </w:tr>
      <w:tr w:rsidR="00944BA7" w14:paraId="766E714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6E27D" w14:textId="77777777" w:rsidR="00944BA7" w:rsidRDefault="00944BA7" w:rsidP="000E3004">
            <w:r>
              <w:t>50</w:t>
            </w:r>
          </w:p>
        </w:tc>
        <w:tc>
          <w:tcPr>
            <w:tcW w:w="1701" w:type="dxa"/>
            <w:tcBorders>
              <w:top w:val="single" w:sz="4" w:space="0" w:color="auto"/>
              <w:bottom w:val="single" w:sz="4" w:space="0" w:color="auto"/>
            </w:tcBorders>
            <w:vAlign w:val="center"/>
          </w:tcPr>
          <w:p w14:paraId="6C7B9A91" w14:textId="77777777" w:rsidR="00944BA7" w:rsidRDefault="00944BA7" w:rsidP="000E3004">
            <w:pPr>
              <w:rPr>
                <w:lang w:val="en-US"/>
              </w:rPr>
            </w:pPr>
            <w:r>
              <w:rPr>
                <w:lang w:val="en-US"/>
              </w:rPr>
              <w:t>08-02-472-1</w:t>
            </w:r>
          </w:p>
          <w:p w14:paraId="5CE59F9D" w14:textId="77777777" w:rsidR="00944BA7" w:rsidRDefault="00944BA7" w:rsidP="000E3004"/>
        </w:tc>
        <w:tc>
          <w:tcPr>
            <w:tcW w:w="4961" w:type="dxa"/>
            <w:tcBorders>
              <w:top w:val="single" w:sz="4" w:space="0" w:color="auto"/>
              <w:bottom w:val="single" w:sz="4" w:space="0" w:color="auto"/>
            </w:tcBorders>
            <w:vAlign w:val="center"/>
          </w:tcPr>
          <w:p w14:paraId="70293C73" w14:textId="77777777" w:rsidR="00944BA7" w:rsidRPr="00790DE7" w:rsidRDefault="00944BA7" w:rsidP="000E3004">
            <w:pPr>
              <w:rPr>
                <w:lang w:val="en-US"/>
              </w:rPr>
            </w:pPr>
            <w:r w:rsidRPr="00790DE7">
              <w:rPr>
                <w:lang w:val="en-US"/>
              </w:rPr>
              <w:t>Conductori de legare la pamint: priza de pamint, orizontala, din otel rotund, diametru 20 mm (Otel-carbon calitate normala, diametru 20 mm - norma 0.25) se exclude: macara</w:t>
            </w:r>
          </w:p>
        </w:tc>
        <w:tc>
          <w:tcPr>
            <w:tcW w:w="1560" w:type="dxa"/>
            <w:tcBorders>
              <w:top w:val="single" w:sz="4" w:space="0" w:color="auto"/>
              <w:bottom w:val="single" w:sz="4" w:space="0" w:color="auto"/>
            </w:tcBorders>
            <w:vAlign w:val="center"/>
          </w:tcPr>
          <w:p w14:paraId="7900EFA0"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33F5C40A" w14:textId="77777777" w:rsidR="00944BA7" w:rsidRPr="00BA641A" w:rsidRDefault="00944BA7" w:rsidP="000E3004">
            <w:pPr>
              <w:jc w:val="center"/>
              <w:rPr>
                <w:b/>
                <w:bCs/>
              </w:rPr>
            </w:pPr>
            <w:r w:rsidRPr="00BA641A">
              <w:rPr>
                <w:b/>
                <w:bCs/>
              </w:rPr>
              <w:t>0.09</w:t>
            </w:r>
          </w:p>
        </w:tc>
      </w:tr>
      <w:tr w:rsidR="00944BA7" w14:paraId="42387D9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D5D42" w14:textId="77777777" w:rsidR="00944BA7" w:rsidRDefault="00944BA7" w:rsidP="000E3004">
            <w:pPr>
              <w:rPr>
                <w:lang w:val="en-US"/>
              </w:rPr>
            </w:pPr>
          </w:p>
        </w:tc>
        <w:tc>
          <w:tcPr>
            <w:tcW w:w="1701" w:type="dxa"/>
            <w:tcBorders>
              <w:top w:val="nil"/>
              <w:bottom w:val="single" w:sz="2" w:space="0" w:color="auto"/>
            </w:tcBorders>
            <w:vAlign w:val="center"/>
          </w:tcPr>
          <w:p w14:paraId="63EF6F2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73877A76"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F71FE8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3E25AF" w14:textId="77777777" w:rsidR="00944BA7" w:rsidRPr="00EA2326" w:rsidRDefault="00944BA7" w:rsidP="000E3004">
            <w:pPr>
              <w:rPr>
                <w:sz w:val="18"/>
                <w:szCs w:val="18"/>
                <w:lang w:val="en-US"/>
              </w:rPr>
            </w:pPr>
            <w:r w:rsidRPr="00EA2326">
              <w:rPr>
                <w:sz w:val="18"/>
                <w:szCs w:val="18"/>
                <w:lang w:val="en-US"/>
              </w:rPr>
              <w:t>1.71</w:t>
            </w:r>
          </w:p>
        </w:tc>
      </w:tr>
      <w:tr w:rsidR="00944BA7" w14:paraId="119FC8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713F4" w14:textId="77777777" w:rsidR="00944BA7" w:rsidRDefault="00944BA7" w:rsidP="000E3004">
            <w:pPr>
              <w:rPr>
                <w:lang w:val="en-US"/>
              </w:rPr>
            </w:pPr>
          </w:p>
        </w:tc>
        <w:tc>
          <w:tcPr>
            <w:tcW w:w="1701" w:type="dxa"/>
            <w:tcBorders>
              <w:top w:val="nil"/>
              <w:bottom w:val="single" w:sz="2" w:space="0" w:color="auto"/>
            </w:tcBorders>
            <w:vAlign w:val="center"/>
          </w:tcPr>
          <w:p w14:paraId="3805220D" w14:textId="77777777" w:rsidR="00944BA7" w:rsidRDefault="00944BA7" w:rsidP="000E3004">
            <w:pPr>
              <w:jc w:val="center"/>
              <w:rPr>
                <w:sz w:val="16"/>
                <w:szCs w:val="16"/>
                <w:lang w:val="en-US"/>
              </w:rPr>
            </w:pPr>
            <w:r>
              <w:rPr>
                <w:sz w:val="16"/>
                <w:szCs w:val="16"/>
                <w:lang w:val="en-US"/>
              </w:rPr>
              <w:t>1011614</w:t>
            </w:r>
          </w:p>
        </w:tc>
        <w:tc>
          <w:tcPr>
            <w:tcW w:w="4961" w:type="dxa"/>
            <w:tcBorders>
              <w:top w:val="nil"/>
              <w:bottom w:val="single" w:sz="2" w:space="0" w:color="auto"/>
            </w:tcBorders>
          </w:tcPr>
          <w:p w14:paraId="37F81F38" w14:textId="77777777" w:rsidR="00944BA7" w:rsidRPr="00EA2326" w:rsidRDefault="00944BA7" w:rsidP="000E3004">
            <w:pPr>
              <w:rPr>
                <w:sz w:val="18"/>
                <w:szCs w:val="18"/>
                <w:lang w:val="en-US"/>
              </w:rPr>
            </w:pPr>
            <w:r w:rsidRPr="00EA2326">
              <w:rPr>
                <w:sz w:val="18"/>
                <w:szCs w:val="18"/>
                <w:lang w:val="en-US"/>
              </w:rPr>
              <w:t>Otel-carbon calitatenormala, diametru 20 mm</w:t>
            </w:r>
          </w:p>
        </w:tc>
        <w:tc>
          <w:tcPr>
            <w:tcW w:w="1560" w:type="dxa"/>
            <w:tcBorders>
              <w:top w:val="nil"/>
              <w:bottom w:val="single" w:sz="2" w:space="0" w:color="auto"/>
            </w:tcBorders>
          </w:tcPr>
          <w:p w14:paraId="44D280A9"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5A9E9AA6" w14:textId="77777777" w:rsidR="00944BA7" w:rsidRPr="00EA2326" w:rsidRDefault="00944BA7" w:rsidP="000E3004">
            <w:pPr>
              <w:rPr>
                <w:sz w:val="18"/>
                <w:szCs w:val="18"/>
                <w:lang w:val="en-US"/>
              </w:rPr>
            </w:pPr>
            <w:r w:rsidRPr="00EA2326">
              <w:rPr>
                <w:sz w:val="18"/>
                <w:szCs w:val="18"/>
                <w:lang w:val="en-US"/>
              </w:rPr>
              <w:t>0.022</w:t>
            </w:r>
          </w:p>
        </w:tc>
      </w:tr>
      <w:tr w:rsidR="00944BA7" w14:paraId="3183AC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D4819" w14:textId="77777777" w:rsidR="00944BA7" w:rsidRDefault="00944BA7" w:rsidP="000E3004">
            <w:pPr>
              <w:rPr>
                <w:lang w:val="en-US"/>
              </w:rPr>
            </w:pPr>
          </w:p>
        </w:tc>
        <w:tc>
          <w:tcPr>
            <w:tcW w:w="1701" w:type="dxa"/>
            <w:tcBorders>
              <w:top w:val="nil"/>
              <w:bottom w:val="single" w:sz="2" w:space="0" w:color="auto"/>
            </w:tcBorders>
            <w:vAlign w:val="center"/>
          </w:tcPr>
          <w:p w14:paraId="7923CB7C"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6D423D2B"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213194D5"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6276CC0" w14:textId="77777777" w:rsidR="00944BA7" w:rsidRPr="00EA2326" w:rsidRDefault="00944BA7" w:rsidP="000E3004">
            <w:pPr>
              <w:rPr>
                <w:sz w:val="18"/>
                <w:szCs w:val="18"/>
                <w:lang w:val="en-US"/>
              </w:rPr>
            </w:pPr>
            <w:r w:rsidRPr="00EA2326">
              <w:rPr>
                <w:sz w:val="18"/>
                <w:szCs w:val="18"/>
                <w:lang w:val="en-US"/>
              </w:rPr>
              <w:t>0.000</w:t>
            </w:r>
          </w:p>
        </w:tc>
      </w:tr>
      <w:tr w:rsidR="00944BA7" w14:paraId="374208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07365" w14:textId="77777777" w:rsidR="00944BA7" w:rsidRDefault="00944BA7" w:rsidP="000E3004">
            <w:pPr>
              <w:rPr>
                <w:lang w:val="en-US"/>
              </w:rPr>
            </w:pPr>
          </w:p>
        </w:tc>
        <w:tc>
          <w:tcPr>
            <w:tcW w:w="1701" w:type="dxa"/>
            <w:tcBorders>
              <w:top w:val="nil"/>
              <w:bottom w:val="single" w:sz="2" w:space="0" w:color="auto"/>
            </w:tcBorders>
            <w:vAlign w:val="center"/>
          </w:tcPr>
          <w:p w14:paraId="2C079CA5"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3B112D33"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1CFFCD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C77B406" w14:textId="77777777" w:rsidR="00944BA7" w:rsidRPr="00EA2326" w:rsidRDefault="00944BA7" w:rsidP="000E3004">
            <w:pPr>
              <w:rPr>
                <w:sz w:val="18"/>
                <w:szCs w:val="18"/>
                <w:lang w:val="en-US"/>
              </w:rPr>
            </w:pPr>
            <w:r w:rsidRPr="00EA2326">
              <w:rPr>
                <w:sz w:val="18"/>
                <w:szCs w:val="18"/>
                <w:lang w:val="en-US"/>
              </w:rPr>
              <w:t>0.054</w:t>
            </w:r>
          </w:p>
        </w:tc>
      </w:tr>
      <w:tr w:rsidR="00944BA7" w14:paraId="28ABC3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23577" w14:textId="77777777" w:rsidR="00944BA7" w:rsidRDefault="00944BA7" w:rsidP="000E3004">
            <w:pPr>
              <w:rPr>
                <w:lang w:val="en-US"/>
              </w:rPr>
            </w:pPr>
          </w:p>
        </w:tc>
        <w:tc>
          <w:tcPr>
            <w:tcW w:w="1701" w:type="dxa"/>
            <w:tcBorders>
              <w:top w:val="nil"/>
              <w:bottom w:val="single" w:sz="2" w:space="0" w:color="auto"/>
            </w:tcBorders>
            <w:vAlign w:val="center"/>
          </w:tcPr>
          <w:p w14:paraId="360A105D"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3B229C9F"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39DF5BA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CAD720" w14:textId="77777777" w:rsidR="00944BA7" w:rsidRPr="00EA2326" w:rsidRDefault="00944BA7" w:rsidP="000E3004">
            <w:pPr>
              <w:rPr>
                <w:sz w:val="18"/>
                <w:szCs w:val="18"/>
                <w:lang w:val="en-US"/>
              </w:rPr>
            </w:pPr>
            <w:r w:rsidRPr="00EA2326">
              <w:rPr>
                <w:sz w:val="18"/>
                <w:szCs w:val="18"/>
                <w:lang w:val="en-US"/>
              </w:rPr>
              <w:t>0.282</w:t>
            </w:r>
          </w:p>
        </w:tc>
      </w:tr>
      <w:tr w:rsidR="00944BA7" w14:paraId="25724AD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4C115" w14:textId="77777777" w:rsidR="00944BA7" w:rsidRDefault="00944BA7" w:rsidP="000E3004">
            <w:pPr>
              <w:rPr>
                <w:lang w:val="en-US"/>
              </w:rPr>
            </w:pPr>
          </w:p>
        </w:tc>
        <w:tc>
          <w:tcPr>
            <w:tcW w:w="1701" w:type="dxa"/>
            <w:tcBorders>
              <w:top w:val="nil"/>
              <w:bottom w:val="single" w:sz="2" w:space="0" w:color="auto"/>
            </w:tcBorders>
            <w:vAlign w:val="center"/>
          </w:tcPr>
          <w:p w14:paraId="5FF02263"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1A640F0D"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BA22C7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79049F6" w14:textId="77777777" w:rsidR="00944BA7" w:rsidRPr="00EA2326" w:rsidRDefault="00944BA7" w:rsidP="000E3004">
            <w:pPr>
              <w:rPr>
                <w:sz w:val="18"/>
                <w:szCs w:val="18"/>
                <w:lang w:val="en-US"/>
              </w:rPr>
            </w:pPr>
            <w:r w:rsidRPr="00EA2326">
              <w:rPr>
                <w:sz w:val="18"/>
                <w:szCs w:val="18"/>
                <w:lang w:val="en-US"/>
              </w:rPr>
              <w:t>0.013</w:t>
            </w:r>
          </w:p>
        </w:tc>
      </w:tr>
      <w:tr w:rsidR="00944BA7" w14:paraId="4DE104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D15B5" w14:textId="77777777" w:rsidR="00944BA7" w:rsidRDefault="00944BA7" w:rsidP="000E3004">
            <w:r>
              <w:t>51</w:t>
            </w:r>
          </w:p>
        </w:tc>
        <w:tc>
          <w:tcPr>
            <w:tcW w:w="1701" w:type="dxa"/>
            <w:tcBorders>
              <w:top w:val="single" w:sz="4" w:space="0" w:color="auto"/>
              <w:bottom w:val="single" w:sz="4" w:space="0" w:color="auto"/>
            </w:tcBorders>
            <w:vAlign w:val="center"/>
          </w:tcPr>
          <w:p w14:paraId="07269C2C" w14:textId="77777777" w:rsidR="00944BA7" w:rsidRDefault="00944BA7" w:rsidP="000E3004">
            <w:pPr>
              <w:rPr>
                <w:lang w:val="en-US"/>
              </w:rPr>
            </w:pPr>
            <w:r>
              <w:rPr>
                <w:lang w:val="en-US"/>
              </w:rPr>
              <w:t>08-02-472-2</w:t>
            </w:r>
          </w:p>
          <w:p w14:paraId="6F41E82C" w14:textId="77777777" w:rsidR="00944BA7" w:rsidRDefault="00944BA7" w:rsidP="000E3004"/>
        </w:tc>
        <w:tc>
          <w:tcPr>
            <w:tcW w:w="4961" w:type="dxa"/>
            <w:tcBorders>
              <w:top w:val="single" w:sz="4" w:space="0" w:color="auto"/>
              <w:bottom w:val="single" w:sz="4" w:space="0" w:color="auto"/>
            </w:tcBorders>
            <w:vAlign w:val="center"/>
          </w:tcPr>
          <w:p w14:paraId="4E74D5EC" w14:textId="77777777" w:rsidR="00944BA7" w:rsidRPr="00790DE7" w:rsidRDefault="00944BA7" w:rsidP="000E3004">
            <w:pPr>
              <w:rPr>
                <w:lang w:val="en-US"/>
              </w:rPr>
            </w:pPr>
            <w:r w:rsidRPr="00790DE7">
              <w:rPr>
                <w:lang w:val="en-US"/>
              </w:rPr>
              <w:t>Conductori de legare la pamint: priza de pamint, orizontala, din otel fisie, sectiune 120 mm2 (Otel fisie necalmat 30x4 mm (platbanda) - norma 0.10) se exclude: macara</w:t>
            </w:r>
          </w:p>
        </w:tc>
        <w:tc>
          <w:tcPr>
            <w:tcW w:w="1560" w:type="dxa"/>
            <w:tcBorders>
              <w:top w:val="single" w:sz="4" w:space="0" w:color="auto"/>
              <w:bottom w:val="single" w:sz="4" w:space="0" w:color="auto"/>
            </w:tcBorders>
            <w:vAlign w:val="center"/>
          </w:tcPr>
          <w:p w14:paraId="733F94F9"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9431748" w14:textId="77777777" w:rsidR="00944BA7" w:rsidRPr="00BA641A" w:rsidRDefault="00944BA7" w:rsidP="000E3004">
            <w:pPr>
              <w:jc w:val="center"/>
              <w:rPr>
                <w:b/>
                <w:bCs/>
              </w:rPr>
            </w:pPr>
            <w:r w:rsidRPr="00BA641A">
              <w:rPr>
                <w:b/>
                <w:bCs/>
              </w:rPr>
              <w:t>0.11</w:t>
            </w:r>
          </w:p>
        </w:tc>
      </w:tr>
      <w:tr w:rsidR="00944BA7" w14:paraId="4E9F2B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DC47B" w14:textId="77777777" w:rsidR="00944BA7" w:rsidRDefault="00944BA7" w:rsidP="000E3004">
            <w:pPr>
              <w:rPr>
                <w:lang w:val="en-US"/>
              </w:rPr>
            </w:pPr>
          </w:p>
        </w:tc>
        <w:tc>
          <w:tcPr>
            <w:tcW w:w="1701" w:type="dxa"/>
            <w:tcBorders>
              <w:top w:val="nil"/>
              <w:bottom w:val="single" w:sz="2" w:space="0" w:color="auto"/>
            </w:tcBorders>
            <w:vAlign w:val="center"/>
          </w:tcPr>
          <w:p w14:paraId="0FE775C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D9E3DF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ABD05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09927F8" w14:textId="77777777" w:rsidR="00944BA7" w:rsidRPr="00EA2326" w:rsidRDefault="00944BA7" w:rsidP="000E3004">
            <w:pPr>
              <w:rPr>
                <w:sz w:val="18"/>
                <w:szCs w:val="18"/>
                <w:lang w:val="en-US"/>
              </w:rPr>
            </w:pPr>
            <w:r w:rsidRPr="00EA2326">
              <w:rPr>
                <w:sz w:val="18"/>
                <w:szCs w:val="18"/>
                <w:lang w:val="en-US"/>
              </w:rPr>
              <w:t>1.826</w:t>
            </w:r>
          </w:p>
        </w:tc>
      </w:tr>
      <w:tr w:rsidR="00944BA7" w14:paraId="0577A56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2DF38" w14:textId="77777777" w:rsidR="00944BA7" w:rsidRDefault="00944BA7" w:rsidP="000E3004">
            <w:pPr>
              <w:rPr>
                <w:lang w:val="en-US"/>
              </w:rPr>
            </w:pPr>
          </w:p>
        </w:tc>
        <w:tc>
          <w:tcPr>
            <w:tcW w:w="1701" w:type="dxa"/>
            <w:tcBorders>
              <w:top w:val="nil"/>
              <w:bottom w:val="single" w:sz="2" w:space="0" w:color="auto"/>
            </w:tcBorders>
            <w:vAlign w:val="center"/>
          </w:tcPr>
          <w:p w14:paraId="5F7A5736"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737093B9"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40E009A2"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6DDE5534" w14:textId="77777777" w:rsidR="00944BA7" w:rsidRPr="00EA2326" w:rsidRDefault="00944BA7" w:rsidP="000E3004">
            <w:pPr>
              <w:rPr>
                <w:sz w:val="18"/>
                <w:szCs w:val="18"/>
                <w:lang w:val="en-US"/>
              </w:rPr>
            </w:pPr>
            <w:r w:rsidRPr="00EA2326">
              <w:rPr>
                <w:sz w:val="18"/>
                <w:szCs w:val="18"/>
                <w:lang w:val="en-US"/>
              </w:rPr>
              <w:t>0.000</w:t>
            </w:r>
          </w:p>
        </w:tc>
      </w:tr>
      <w:tr w:rsidR="00944BA7" w14:paraId="42D686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2120D" w14:textId="77777777" w:rsidR="00944BA7" w:rsidRDefault="00944BA7" w:rsidP="000E3004">
            <w:pPr>
              <w:rPr>
                <w:lang w:val="en-US"/>
              </w:rPr>
            </w:pPr>
          </w:p>
        </w:tc>
        <w:tc>
          <w:tcPr>
            <w:tcW w:w="1701" w:type="dxa"/>
            <w:tcBorders>
              <w:top w:val="nil"/>
              <w:bottom w:val="single" w:sz="2" w:space="0" w:color="auto"/>
            </w:tcBorders>
            <w:vAlign w:val="center"/>
          </w:tcPr>
          <w:p w14:paraId="024B5332"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1EC349CE"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44F336D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18C6A4B" w14:textId="77777777" w:rsidR="00944BA7" w:rsidRPr="00EA2326" w:rsidRDefault="00944BA7" w:rsidP="000E3004">
            <w:pPr>
              <w:rPr>
                <w:sz w:val="18"/>
                <w:szCs w:val="18"/>
                <w:lang w:val="en-US"/>
              </w:rPr>
            </w:pPr>
            <w:r w:rsidRPr="00EA2326">
              <w:rPr>
                <w:sz w:val="18"/>
                <w:szCs w:val="18"/>
                <w:lang w:val="en-US"/>
              </w:rPr>
              <w:t>0.099</w:t>
            </w:r>
          </w:p>
        </w:tc>
      </w:tr>
      <w:tr w:rsidR="00944BA7" w14:paraId="45FA36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411F6" w14:textId="77777777" w:rsidR="00944BA7" w:rsidRDefault="00944BA7" w:rsidP="000E3004">
            <w:pPr>
              <w:rPr>
                <w:lang w:val="en-US"/>
              </w:rPr>
            </w:pPr>
          </w:p>
        </w:tc>
        <w:tc>
          <w:tcPr>
            <w:tcW w:w="1701" w:type="dxa"/>
            <w:tcBorders>
              <w:top w:val="nil"/>
              <w:bottom w:val="single" w:sz="2" w:space="0" w:color="auto"/>
            </w:tcBorders>
            <w:vAlign w:val="center"/>
          </w:tcPr>
          <w:p w14:paraId="2631E39C" w14:textId="77777777" w:rsidR="00944BA7" w:rsidRDefault="00944BA7" w:rsidP="000E3004">
            <w:pPr>
              <w:jc w:val="center"/>
              <w:rPr>
                <w:sz w:val="16"/>
                <w:szCs w:val="16"/>
                <w:lang w:val="en-US"/>
              </w:rPr>
            </w:pPr>
            <w:r>
              <w:rPr>
                <w:sz w:val="16"/>
                <w:szCs w:val="16"/>
                <w:lang w:val="en-US"/>
              </w:rPr>
              <w:t>1019379</w:t>
            </w:r>
          </w:p>
        </w:tc>
        <w:tc>
          <w:tcPr>
            <w:tcW w:w="4961" w:type="dxa"/>
            <w:tcBorders>
              <w:top w:val="nil"/>
              <w:bottom w:val="single" w:sz="2" w:space="0" w:color="auto"/>
            </w:tcBorders>
          </w:tcPr>
          <w:p w14:paraId="62F597F5" w14:textId="77777777" w:rsidR="00944BA7" w:rsidRPr="00EA2326" w:rsidRDefault="00944BA7" w:rsidP="000E3004">
            <w:pPr>
              <w:rPr>
                <w:sz w:val="18"/>
                <w:szCs w:val="18"/>
                <w:lang w:val="en-US"/>
              </w:rPr>
            </w:pPr>
            <w:r w:rsidRPr="00EA2326">
              <w:rPr>
                <w:sz w:val="18"/>
                <w:szCs w:val="18"/>
                <w:lang w:val="en-US"/>
              </w:rPr>
              <w:t>Otelfisienecalmat 30x4 mm (platbanda)</w:t>
            </w:r>
          </w:p>
        </w:tc>
        <w:tc>
          <w:tcPr>
            <w:tcW w:w="1560" w:type="dxa"/>
            <w:tcBorders>
              <w:top w:val="nil"/>
              <w:bottom w:val="single" w:sz="2" w:space="0" w:color="auto"/>
            </w:tcBorders>
          </w:tcPr>
          <w:p w14:paraId="02D38C5E"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8BC9704" w14:textId="77777777" w:rsidR="00944BA7" w:rsidRPr="00EA2326" w:rsidRDefault="00944BA7" w:rsidP="000E3004">
            <w:pPr>
              <w:rPr>
                <w:sz w:val="18"/>
                <w:szCs w:val="18"/>
                <w:lang w:val="en-US"/>
              </w:rPr>
            </w:pPr>
            <w:r w:rsidRPr="00EA2326">
              <w:rPr>
                <w:sz w:val="18"/>
                <w:szCs w:val="18"/>
                <w:lang w:val="en-US"/>
              </w:rPr>
              <w:t>0.011</w:t>
            </w:r>
          </w:p>
        </w:tc>
      </w:tr>
      <w:tr w:rsidR="00944BA7" w14:paraId="12AE8E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725D1" w14:textId="77777777" w:rsidR="00944BA7" w:rsidRDefault="00944BA7" w:rsidP="000E3004">
            <w:pPr>
              <w:rPr>
                <w:lang w:val="en-US"/>
              </w:rPr>
            </w:pPr>
          </w:p>
        </w:tc>
        <w:tc>
          <w:tcPr>
            <w:tcW w:w="1701" w:type="dxa"/>
            <w:tcBorders>
              <w:top w:val="nil"/>
              <w:bottom w:val="single" w:sz="2" w:space="0" w:color="auto"/>
            </w:tcBorders>
            <w:vAlign w:val="center"/>
          </w:tcPr>
          <w:p w14:paraId="66727C78"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511DF49D"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053E0FE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F46409" w14:textId="77777777" w:rsidR="00944BA7" w:rsidRPr="00EA2326" w:rsidRDefault="00944BA7" w:rsidP="000E3004">
            <w:pPr>
              <w:rPr>
                <w:sz w:val="18"/>
                <w:szCs w:val="18"/>
                <w:lang w:val="en-US"/>
              </w:rPr>
            </w:pPr>
            <w:r w:rsidRPr="00EA2326">
              <w:rPr>
                <w:sz w:val="18"/>
                <w:szCs w:val="18"/>
                <w:lang w:val="en-US"/>
              </w:rPr>
              <w:t>0.344</w:t>
            </w:r>
          </w:p>
        </w:tc>
      </w:tr>
      <w:tr w:rsidR="00944BA7" w14:paraId="5D60C9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461C8" w14:textId="77777777" w:rsidR="00944BA7" w:rsidRDefault="00944BA7" w:rsidP="000E3004">
            <w:pPr>
              <w:rPr>
                <w:lang w:val="en-US"/>
              </w:rPr>
            </w:pPr>
          </w:p>
        </w:tc>
        <w:tc>
          <w:tcPr>
            <w:tcW w:w="1701" w:type="dxa"/>
            <w:tcBorders>
              <w:top w:val="nil"/>
              <w:bottom w:val="single" w:sz="2" w:space="0" w:color="auto"/>
            </w:tcBorders>
            <w:vAlign w:val="center"/>
          </w:tcPr>
          <w:p w14:paraId="364814D1"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065363A1"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821D8D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87FF7A" w14:textId="77777777" w:rsidR="00944BA7" w:rsidRPr="00EA2326" w:rsidRDefault="00944BA7" w:rsidP="000E3004">
            <w:pPr>
              <w:rPr>
                <w:sz w:val="18"/>
                <w:szCs w:val="18"/>
                <w:lang w:val="en-US"/>
              </w:rPr>
            </w:pPr>
            <w:r w:rsidRPr="00EA2326">
              <w:rPr>
                <w:sz w:val="18"/>
                <w:szCs w:val="18"/>
                <w:lang w:val="en-US"/>
              </w:rPr>
              <w:t>0.024</w:t>
            </w:r>
          </w:p>
        </w:tc>
      </w:tr>
      <w:tr w:rsidR="00944BA7" w14:paraId="2E61AF2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21FEF" w14:textId="77777777" w:rsidR="00944BA7" w:rsidRDefault="00944BA7" w:rsidP="000E3004">
            <w:r>
              <w:t>52</w:t>
            </w:r>
          </w:p>
        </w:tc>
        <w:tc>
          <w:tcPr>
            <w:tcW w:w="1701" w:type="dxa"/>
            <w:tcBorders>
              <w:top w:val="single" w:sz="4" w:space="0" w:color="auto"/>
              <w:bottom w:val="single" w:sz="4" w:space="0" w:color="auto"/>
            </w:tcBorders>
            <w:vAlign w:val="center"/>
          </w:tcPr>
          <w:p w14:paraId="6930069D" w14:textId="77777777" w:rsidR="00944BA7" w:rsidRDefault="00944BA7" w:rsidP="000E3004">
            <w:pPr>
              <w:rPr>
                <w:lang w:val="en-US"/>
              </w:rPr>
            </w:pPr>
            <w:r>
              <w:rPr>
                <w:lang w:val="en-US"/>
              </w:rPr>
              <w:t>08-02-142-1</w:t>
            </w:r>
          </w:p>
          <w:p w14:paraId="727A995D" w14:textId="77777777" w:rsidR="00944BA7" w:rsidRDefault="00944BA7" w:rsidP="000E3004"/>
        </w:tc>
        <w:tc>
          <w:tcPr>
            <w:tcW w:w="4961" w:type="dxa"/>
            <w:tcBorders>
              <w:top w:val="single" w:sz="4" w:space="0" w:color="auto"/>
              <w:bottom w:val="single" w:sz="4" w:space="0" w:color="auto"/>
            </w:tcBorders>
            <w:vAlign w:val="center"/>
          </w:tcPr>
          <w:p w14:paraId="645A66F0" w14:textId="77777777" w:rsidR="00944BA7" w:rsidRPr="00790DE7" w:rsidRDefault="00944BA7" w:rsidP="000E3004">
            <w:pPr>
              <w:rPr>
                <w:lang w:val="en-US"/>
              </w:rPr>
            </w:pPr>
            <w:r w:rsidRPr="00790DE7">
              <w:rPr>
                <w:lang w:val="en-US"/>
              </w:rPr>
              <w:t>Executarea patului pentru un singur cablu in transee (se exclude macara)</w:t>
            </w:r>
          </w:p>
        </w:tc>
        <w:tc>
          <w:tcPr>
            <w:tcW w:w="1560" w:type="dxa"/>
            <w:tcBorders>
              <w:top w:val="single" w:sz="4" w:space="0" w:color="auto"/>
              <w:bottom w:val="single" w:sz="4" w:space="0" w:color="auto"/>
            </w:tcBorders>
            <w:vAlign w:val="center"/>
          </w:tcPr>
          <w:p w14:paraId="7B2C0397"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292A21A" w14:textId="77777777" w:rsidR="00944BA7" w:rsidRPr="00BA641A" w:rsidRDefault="00944BA7" w:rsidP="000E3004">
            <w:pPr>
              <w:jc w:val="center"/>
              <w:rPr>
                <w:b/>
                <w:bCs/>
              </w:rPr>
            </w:pPr>
            <w:r w:rsidRPr="00BA641A">
              <w:rPr>
                <w:b/>
                <w:bCs/>
              </w:rPr>
              <w:t>0.40</w:t>
            </w:r>
          </w:p>
        </w:tc>
      </w:tr>
      <w:tr w:rsidR="00944BA7" w14:paraId="35CACD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9B16D" w14:textId="77777777" w:rsidR="00944BA7" w:rsidRDefault="00944BA7" w:rsidP="000E3004">
            <w:pPr>
              <w:rPr>
                <w:lang w:val="en-US"/>
              </w:rPr>
            </w:pPr>
          </w:p>
        </w:tc>
        <w:tc>
          <w:tcPr>
            <w:tcW w:w="1701" w:type="dxa"/>
            <w:tcBorders>
              <w:top w:val="nil"/>
              <w:bottom w:val="single" w:sz="2" w:space="0" w:color="auto"/>
            </w:tcBorders>
            <w:vAlign w:val="center"/>
          </w:tcPr>
          <w:p w14:paraId="6168944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0CBD50"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7C759E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5D13429" w14:textId="77777777" w:rsidR="00944BA7" w:rsidRPr="00EA2326" w:rsidRDefault="00944BA7" w:rsidP="000E3004">
            <w:pPr>
              <w:rPr>
                <w:sz w:val="18"/>
                <w:szCs w:val="18"/>
                <w:lang w:val="en-US"/>
              </w:rPr>
            </w:pPr>
            <w:r w:rsidRPr="00EA2326">
              <w:rPr>
                <w:sz w:val="18"/>
                <w:szCs w:val="18"/>
                <w:lang w:val="en-US"/>
              </w:rPr>
              <w:t>2.652</w:t>
            </w:r>
          </w:p>
        </w:tc>
      </w:tr>
      <w:tr w:rsidR="00944BA7" w14:paraId="41D8A1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43C2E" w14:textId="77777777" w:rsidR="00944BA7" w:rsidRDefault="00944BA7" w:rsidP="000E3004">
            <w:pPr>
              <w:rPr>
                <w:lang w:val="en-US"/>
              </w:rPr>
            </w:pPr>
          </w:p>
        </w:tc>
        <w:tc>
          <w:tcPr>
            <w:tcW w:w="1701" w:type="dxa"/>
            <w:tcBorders>
              <w:top w:val="nil"/>
              <w:bottom w:val="single" w:sz="2" w:space="0" w:color="auto"/>
            </w:tcBorders>
            <w:vAlign w:val="center"/>
          </w:tcPr>
          <w:p w14:paraId="14C58D1A"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79C2D07F"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1C57ED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0A0BF53" w14:textId="77777777" w:rsidR="00944BA7" w:rsidRPr="00EA2326" w:rsidRDefault="00944BA7" w:rsidP="000E3004">
            <w:pPr>
              <w:rPr>
                <w:sz w:val="18"/>
                <w:szCs w:val="18"/>
                <w:lang w:val="en-US"/>
              </w:rPr>
            </w:pPr>
            <w:r w:rsidRPr="00EA2326">
              <w:rPr>
                <w:sz w:val="18"/>
                <w:szCs w:val="18"/>
                <w:lang w:val="en-US"/>
              </w:rPr>
              <w:t>1.996</w:t>
            </w:r>
          </w:p>
        </w:tc>
      </w:tr>
      <w:tr w:rsidR="00944BA7" w14:paraId="427E93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E1240" w14:textId="77777777" w:rsidR="00944BA7" w:rsidRDefault="00944BA7" w:rsidP="000E3004">
            <w:r>
              <w:t>53</w:t>
            </w:r>
          </w:p>
        </w:tc>
        <w:tc>
          <w:tcPr>
            <w:tcW w:w="1701" w:type="dxa"/>
            <w:tcBorders>
              <w:top w:val="single" w:sz="4" w:space="0" w:color="auto"/>
              <w:bottom w:val="single" w:sz="4" w:space="0" w:color="auto"/>
            </w:tcBorders>
            <w:vAlign w:val="center"/>
          </w:tcPr>
          <w:p w14:paraId="66FEF578" w14:textId="77777777" w:rsidR="00944BA7" w:rsidRDefault="00944BA7" w:rsidP="000E3004">
            <w:pPr>
              <w:rPr>
                <w:lang w:val="en-US"/>
              </w:rPr>
            </w:pPr>
            <w:r>
              <w:rPr>
                <w:lang w:val="en-US"/>
              </w:rPr>
              <w:t>pret</w:t>
            </w:r>
          </w:p>
          <w:p w14:paraId="5E1BDCBA" w14:textId="77777777" w:rsidR="00944BA7" w:rsidRDefault="00944BA7" w:rsidP="000E3004"/>
        </w:tc>
        <w:tc>
          <w:tcPr>
            <w:tcW w:w="4961" w:type="dxa"/>
            <w:tcBorders>
              <w:top w:val="single" w:sz="4" w:space="0" w:color="auto"/>
              <w:bottom w:val="single" w:sz="4" w:space="0" w:color="auto"/>
            </w:tcBorders>
            <w:vAlign w:val="center"/>
          </w:tcPr>
          <w:p w14:paraId="6DEFA721" w14:textId="77777777" w:rsidR="00944BA7" w:rsidRDefault="00944BA7" w:rsidP="000E3004">
            <w:r>
              <w:t>Nisip</w:t>
            </w:r>
          </w:p>
        </w:tc>
        <w:tc>
          <w:tcPr>
            <w:tcW w:w="1560" w:type="dxa"/>
            <w:tcBorders>
              <w:top w:val="single" w:sz="4" w:space="0" w:color="auto"/>
              <w:bottom w:val="single" w:sz="4" w:space="0" w:color="auto"/>
            </w:tcBorders>
            <w:vAlign w:val="center"/>
          </w:tcPr>
          <w:p w14:paraId="1DEB9BD8"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72C674DF" w14:textId="77777777" w:rsidR="00944BA7" w:rsidRPr="00BA641A" w:rsidRDefault="00944BA7" w:rsidP="000E3004">
            <w:pPr>
              <w:jc w:val="center"/>
              <w:rPr>
                <w:b/>
                <w:bCs/>
              </w:rPr>
            </w:pPr>
            <w:r w:rsidRPr="00BA641A">
              <w:rPr>
                <w:b/>
                <w:bCs/>
              </w:rPr>
              <w:t>1.60</w:t>
            </w:r>
          </w:p>
        </w:tc>
      </w:tr>
      <w:tr w:rsidR="00944BA7" w14:paraId="356A7CC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15BCD" w14:textId="77777777" w:rsidR="00944BA7" w:rsidRDefault="00944BA7" w:rsidP="000E3004">
            <w:pPr>
              <w:rPr>
                <w:lang w:val="en-US"/>
              </w:rPr>
            </w:pPr>
          </w:p>
        </w:tc>
        <w:tc>
          <w:tcPr>
            <w:tcW w:w="1701" w:type="dxa"/>
            <w:tcBorders>
              <w:top w:val="nil"/>
              <w:bottom w:val="single" w:sz="2" w:space="0" w:color="auto"/>
            </w:tcBorders>
            <w:vAlign w:val="center"/>
          </w:tcPr>
          <w:p w14:paraId="3C8B8643" w14:textId="77777777" w:rsidR="00944BA7" w:rsidRDefault="00944BA7" w:rsidP="000E300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4FAA9A6C" w14:textId="77777777" w:rsidR="00944BA7" w:rsidRPr="00EA2326" w:rsidRDefault="00944BA7" w:rsidP="000E3004">
            <w:pPr>
              <w:rPr>
                <w:sz w:val="18"/>
                <w:szCs w:val="18"/>
                <w:lang w:val="en-US"/>
              </w:rPr>
            </w:pPr>
            <w:r w:rsidRPr="00EA2326">
              <w:rPr>
                <w:sz w:val="18"/>
                <w:szCs w:val="18"/>
                <w:lang w:val="en-US"/>
              </w:rPr>
              <w:t xml:space="preserve">Nisip </w:t>
            </w:r>
          </w:p>
        </w:tc>
        <w:tc>
          <w:tcPr>
            <w:tcW w:w="1560" w:type="dxa"/>
            <w:tcBorders>
              <w:top w:val="nil"/>
              <w:bottom w:val="single" w:sz="2" w:space="0" w:color="auto"/>
            </w:tcBorders>
          </w:tcPr>
          <w:p w14:paraId="5EF2F22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40C8F7" w14:textId="77777777" w:rsidR="00944BA7" w:rsidRPr="00EA2326" w:rsidRDefault="00944BA7" w:rsidP="000E3004">
            <w:pPr>
              <w:rPr>
                <w:sz w:val="18"/>
                <w:szCs w:val="18"/>
                <w:lang w:val="en-US"/>
              </w:rPr>
            </w:pPr>
            <w:r w:rsidRPr="00EA2326">
              <w:rPr>
                <w:sz w:val="18"/>
                <w:szCs w:val="18"/>
                <w:lang w:val="en-US"/>
              </w:rPr>
              <w:t>1.60</w:t>
            </w:r>
          </w:p>
        </w:tc>
      </w:tr>
      <w:tr w:rsidR="00944BA7" w14:paraId="77BB28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2B2D7" w14:textId="77777777" w:rsidR="00944BA7" w:rsidRDefault="00944BA7" w:rsidP="000E3004">
            <w:r>
              <w:t>54</w:t>
            </w:r>
          </w:p>
        </w:tc>
        <w:tc>
          <w:tcPr>
            <w:tcW w:w="1701" w:type="dxa"/>
            <w:tcBorders>
              <w:top w:val="single" w:sz="4" w:space="0" w:color="auto"/>
              <w:bottom w:val="single" w:sz="4" w:space="0" w:color="auto"/>
            </w:tcBorders>
            <w:vAlign w:val="center"/>
          </w:tcPr>
          <w:p w14:paraId="06D3D14E" w14:textId="77777777" w:rsidR="00944BA7" w:rsidRDefault="00944BA7" w:rsidP="000E3004">
            <w:pPr>
              <w:rPr>
                <w:lang w:val="en-US"/>
              </w:rPr>
            </w:pPr>
            <w:r>
              <w:rPr>
                <w:lang w:val="en-US"/>
              </w:rPr>
              <w:t>08-02-143-1</w:t>
            </w:r>
          </w:p>
          <w:p w14:paraId="07113FBB" w14:textId="77777777" w:rsidR="00944BA7" w:rsidRDefault="00944BA7" w:rsidP="000E3004"/>
        </w:tc>
        <w:tc>
          <w:tcPr>
            <w:tcW w:w="4961" w:type="dxa"/>
            <w:tcBorders>
              <w:top w:val="single" w:sz="4" w:space="0" w:color="auto"/>
              <w:bottom w:val="single" w:sz="4" w:space="0" w:color="auto"/>
            </w:tcBorders>
            <w:vAlign w:val="center"/>
          </w:tcPr>
          <w:p w14:paraId="3BC6AAB9" w14:textId="77777777" w:rsidR="00944BA7" w:rsidRPr="00790DE7" w:rsidRDefault="00944BA7" w:rsidP="000E3004">
            <w:pPr>
              <w:rPr>
                <w:lang w:val="en-US"/>
              </w:rPr>
            </w:pPr>
            <w:r w:rsidRPr="00790DE7">
              <w:rPr>
                <w:lang w:val="en-US"/>
              </w:rPr>
              <w:t>Acoperirea cablului, pozat in transee: cu caramida a unui singur cablu (se exclude macara)</w:t>
            </w:r>
          </w:p>
        </w:tc>
        <w:tc>
          <w:tcPr>
            <w:tcW w:w="1560" w:type="dxa"/>
            <w:tcBorders>
              <w:top w:val="single" w:sz="4" w:space="0" w:color="auto"/>
              <w:bottom w:val="single" w:sz="4" w:space="0" w:color="auto"/>
            </w:tcBorders>
            <w:vAlign w:val="center"/>
          </w:tcPr>
          <w:p w14:paraId="4F90411D"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C1EE16E" w14:textId="77777777" w:rsidR="00944BA7" w:rsidRPr="00BA641A" w:rsidRDefault="00944BA7" w:rsidP="000E3004">
            <w:pPr>
              <w:jc w:val="center"/>
              <w:rPr>
                <w:b/>
                <w:bCs/>
              </w:rPr>
            </w:pPr>
            <w:r w:rsidRPr="00BA641A">
              <w:rPr>
                <w:b/>
                <w:bCs/>
              </w:rPr>
              <w:t>0.40</w:t>
            </w:r>
          </w:p>
        </w:tc>
      </w:tr>
      <w:tr w:rsidR="00944BA7" w14:paraId="433EB5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8EEF9" w14:textId="77777777" w:rsidR="00944BA7" w:rsidRDefault="00944BA7" w:rsidP="000E3004">
            <w:pPr>
              <w:rPr>
                <w:lang w:val="en-US"/>
              </w:rPr>
            </w:pPr>
          </w:p>
        </w:tc>
        <w:tc>
          <w:tcPr>
            <w:tcW w:w="1701" w:type="dxa"/>
            <w:tcBorders>
              <w:top w:val="nil"/>
              <w:bottom w:val="single" w:sz="2" w:space="0" w:color="auto"/>
            </w:tcBorders>
            <w:vAlign w:val="center"/>
          </w:tcPr>
          <w:p w14:paraId="0BC4A94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29F45C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344276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8A9556A" w14:textId="77777777" w:rsidR="00944BA7" w:rsidRPr="00EA2326" w:rsidRDefault="00944BA7" w:rsidP="000E3004">
            <w:pPr>
              <w:rPr>
                <w:sz w:val="18"/>
                <w:szCs w:val="18"/>
                <w:lang w:val="en-US"/>
              </w:rPr>
            </w:pPr>
            <w:r w:rsidRPr="00EA2326">
              <w:rPr>
                <w:sz w:val="18"/>
                <w:szCs w:val="18"/>
                <w:lang w:val="en-US"/>
              </w:rPr>
              <w:t>2.604</w:t>
            </w:r>
          </w:p>
        </w:tc>
      </w:tr>
      <w:tr w:rsidR="00944BA7" w14:paraId="084523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39F24" w14:textId="77777777" w:rsidR="00944BA7" w:rsidRDefault="00944BA7" w:rsidP="000E3004">
            <w:pPr>
              <w:rPr>
                <w:lang w:val="en-US"/>
              </w:rPr>
            </w:pPr>
          </w:p>
        </w:tc>
        <w:tc>
          <w:tcPr>
            <w:tcW w:w="1701" w:type="dxa"/>
            <w:tcBorders>
              <w:top w:val="nil"/>
              <w:bottom w:val="single" w:sz="2" w:space="0" w:color="auto"/>
            </w:tcBorders>
            <w:vAlign w:val="center"/>
          </w:tcPr>
          <w:p w14:paraId="20ECFA80"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3E52D2D9"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A6F9A3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BD91D" w14:textId="77777777" w:rsidR="00944BA7" w:rsidRPr="00EA2326" w:rsidRDefault="00944BA7" w:rsidP="000E3004">
            <w:pPr>
              <w:rPr>
                <w:sz w:val="18"/>
                <w:szCs w:val="18"/>
                <w:lang w:val="en-US"/>
              </w:rPr>
            </w:pPr>
            <w:r w:rsidRPr="00EA2326">
              <w:rPr>
                <w:sz w:val="18"/>
                <w:szCs w:val="18"/>
                <w:lang w:val="en-US"/>
              </w:rPr>
              <w:t>1.696</w:t>
            </w:r>
          </w:p>
        </w:tc>
      </w:tr>
      <w:tr w:rsidR="00944BA7" w14:paraId="1678A90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D6FD3" w14:textId="77777777" w:rsidR="00944BA7" w:rsidRDefault="00944BA7" w:rsidP="000E3004">
            <w:r>
              <w:t>55</w:t>
            </w:r>
          </w:p>
        </w:tc>
        <w:tc>
          <w:tcPr>
            <w:tcW w:w="1701" w:type="dxa"/>
            <w:tcBorders>
              <w:top w:val="single" w:sz="4" w:space="0" w:color="auto"/>
              <w:bottom w:val="single" w:sz="4" w:space="0" w:color="auto"/>
            </w:tcBorders>
            <w:vAlign w:val="center"/>
          </w:tcPr>
          <w:p w14:paraId="1E97D8E8" w14:textId="77777777" w:rsidR="00944BA7" w:rsidRDefault="00944BA7" w:rsidP="000E3004">
            <w:pPr>
              <w:rPr>
                <w:lang w:val="en-US"/>
              </w:rPr>
            </w:pPr>
            <w:r>
              <w:rPr>
                <w:lang w:val="en-US"/>
              </w:rPr>
              <w:t>pret</w:t>
            </w:r>
          </w:p>
          <w:p w14:paraId="4268FB4C" w14:textId="77777777" w:rsidR="00944BA7" w:rsidRDefault="00944BA7" w:rsidP="000E3004"/>
        </w:tc>
        <w:tc>
          <w:tcPr>
            <w:tcW w:w="4961" w:type="dxa"/>
            <w:tcBorders>
              <w:top w:val="single" w:sz="4" w:space="0" w:color="auto"/>
              <w:bottom w:val="single" w:sz="4" w:space="0" w:color="auto"/>
            </w:tcBorders>
            <w:vAlign w:val="center"/>
          </w:tcPr>
          <w:p w14:paraId="507D633B" w14:textId="77777777" w:rsidR="00944BA7" w:rsidRDefault="00944BA7" w:rsidP="000E3004">
            <w:r>
              <w:t xml:space="preserve">Caramida </w:t>
            </w:r>
          </w:p>
        </w:tc>
        <w:tc>
          <w:tcPr>
            <w:tcW w:w="1560" w:type="dxa"/>
            <w:tcBorders>
              <w:top w:val="single" w:sz="4" w:space="0" w:color="auto"/>
              <w:bottom w:val="single" w:sz="4" w:space="0" w:color="auto"/>
            </w:tcBorders>
            <w:vAlign w:val="center"/>
          </w:tcPr>
          <w:p w14:paraId="7554B95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E57B99D" w14:textId="77777777" w:rsidR="00944BA7" w:rsidRPr="00BA641A" w:rsidRDefault="00944BA7" w:rsidP="000E3004">
            <w:pPr>
              <w:jc w:val="center"/>
              <w:rPr>
                <w:b/>
                <w:bCs/>
              </w:rPr>
            </w:pPr>
            <w:r w:rsidRPr="00BA641A">
              <w:rPr>
                <w:b/>
                <w:bCs/>
              </w:rPr>
              <w:t>160.00</w:t>
            </w:r>
          </w:p>
        </w:tc>
      </w:tr>
      <w:tr w:rsidR="00944BA7" w14:paraId="497FD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A62F1" w14:textId="77777777" w:rsidR="00944BA7" w:rsidRDefault="00944BA7" w:rsidP="000E3004">
            <w:pPr>
              <w:rPr>
                <w:lang w:val="en-US"/>
              </w:rPr>
            </w:pPr>
          </w:p>
        </w:tc>
        <w:tc>
          <w:tcPr>
            <w:tcW w:w="1701" w:type="dxa"/>
            <w:tcBorders>
              <w:top w:val="nil"/>
              <w:bottom w:val="single" w:sz="2" w:space="0" w:color="auto"/>
            </w:tcBorders>
            <w:vAlign w:val="center"/>
          </w:tcPr>
          <w:p w14:paraId="79B27DC1" w14:textId="77777777" w:rsidR="00944BA7" w:rsidRDefault="00944BA7" w:rsidP="000E3004">
            <w:pPr>
              <w:jc w:val="center"/>
              <w:rPr>
                <w:sz w:val="16"/>
                <w:szCs w:val="16"/>
                <w:lang w:val="en-US"/>
              </w:rPr>
            </w:pPr>
            <w:r>
              <w:rPr>
                <w:sz w:val="16"/>
                <w:szCs w:val="16"/>
                <w:lang w:val="en-US"/>
              </w:rPr>
              <w:t>25020503007</w:t>
            </w:r>
          </w:p>
        </w:tc>
        <w:tc>
          <w:tcPr>
            <w:tcW w:w="4961" w:type="dxa"/>
            <w:tcBorders>
              <w:top w:val="nil"/>
              <w:bottom w:val="single" w:sz="2" w:space="0" w:color="auto"/>
            </w:tcBorders>
          </w:tcPr>
          <w:p w14:paraId="4F8F5CE2" w14:textId="77777777" w:rsidR="00944BA7" w:rsidRPr="00EA2326" w:rsidRDefault="00944BA7" w:rsidP="000E3004">
            <w:pPr>
              <w:rPr>
                <w:sz w:val="18"/>
                <w:szCs w:val="18"/>
                <w:lang w:val="en-US"/>
              </w:rPr>
            </w:pPr>
            <w:r w:rsidRPr="00EA2326">
              <w:rPr>
                <w:sz w:val="18"/>
                <w:szCs w:val="18"/>
                <w:lang w:val="en-US"/>
              </w:rPr>
              <w:t>Caramida</w:t>
            </w:r>
          </w:p>
        </w:tc>
        <w:tc>
          <w:tcPr>
            <w:tcW w:w="1560" w:type="dxa"/>
            <w:tcBorders>
              <w:top w:val="nil"/>
              <w:bottom w:val="single" w:sz="2" w:space="0" w:color="auto"/>
            </w:tcBorders>
          </w:tcPr>
          <w:p w14:paraId="49EB290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D921D6D" w14:textId="77777777" w:rsidR="00944BA7" w:rsidRPr="00EA2326" w:rsidRDefault="00944BA7" w:rsidP="000E3004">
            <w:pPr>
              <w:rPr>
                <w:sz w:val="18"/>
                <w:szCs w:val="18"/>
                <w:lang w:val="en-US"/>
              </w:rPr>
            </w:pPr>
            <w:r w:rsidRPr="00EA2326">
              <w:rPr>
                <w:sz w:val="18"/>
                <w:szCs w:val="18"/>
                <w:lang w:val="en-US"/>
              </w:rPr>
              <w:t>160.00</w:t>
            </w:r>
          </w:p>
        </w:tc>
      </w:tr>
      <w:tr w:rsidR="00944BA7" w14:paraId="12C349C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18518" w14:textId="77777777" w:rsidR="00944BA7" w:rsidRDefault="00944BA7" w:rsidP="000E3004">
            <w:r>
              <w:t>56</w:t>
            </w:r>
          </w:p>
        </w:tc>
        <w:tc>
          <w:tcPr>
            <w:tcW w:w="1701" w:type="dxa"/>
            <w:tcBorders>
              <w:top w:val="single" w:sz="4" w:space="0" w:color="auto"/>
              <w:bottom w:val="single" w:sz="4" w:space="0" w:color="auto"/>
            </w:tcBorders>
            <w:vAlign w:val="center"/>
          </w:tcPr>
          <w:p w14:paraId="661BD28B" w14:textId="77777777" w:rsidR="00944BA7" w:rsidRDefault="00944BA7" w:rsidP="000E3004">
            <w:pPr>
              <w:rPr>
                <w:lang w:val="en-US"/>
              </w:rPr>
            </w:pPr>
            <w:r>
              <w:rPr>
                <w:lang w:val="en-US"/>
              </w:rPr>
              <w:t>08-02-412-2 apl</w:t>
            </w:r>
          </w:p>
          <w:p w14:paraId="5468FCC1" w14:textId="77777777" w:rsidR="00944BA7" w:rsidRDefault="00944BA7" w:rsidP="000E3004"/>
        </w:tc>
        <w:tc>
          <w:tcPr>
            <w:tcW w:w="4961" w:type="dxa"/>
            <w:tcBorders>
              <w:top w:val="single" w:sz="4" w:space="0" w:color="auto"/>
              <w:bottom w:val="single" w:sz="4" w:space="0" w:color="auto"/>
            </w:tcBorders>
            <w:vAlign w:val="center"/>
          </w:tcPr>
          <w:p w14:paraId="5AB56548" w14:textId="77777777" w:rsidR="00944BA7" w:rsidRPr="00790DE7" w:rsidRDefault="00944BA7" w:rsidP="000E3004">
            <w:pPr>
              <w:rPr>
                <w:lang w:val="en-US"/>
              </w:rPr>
            </w:pPr>
            <w:r w:rsidRPr="00790DE7">
              <w:rPr>
                <w:lang w:val="en-US"/>
              </w:rPr>
              <w:t>Introducerea Banda LED in profile metalice pozate (resursele conform formularului desfasurat)</w:t>
            </w:r>
          </w:p>
        </w:tc>
        <w:tc>
          <w:tcPr>
            <w:tcW w:w="1560" w:type="dxa"/>
            <w:tcBorders>
              <w:top w:val="single" w:sz="4" w:space="0" w:color="auto"/>
              <w:bottom w:val="single" w:sz="4" w:space="0" w:color="auto"/>
            </w:tcBorders>
            <w:vAlign w:val="center"/>
          </w:tcPr>
          <w:p w14:paraId="7BFB6DF1"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77B5C13D" w14:textId="77777777" w:rsidR="00944BA7" w:rsidRPr="00BA641A" w:rsidRDefault="00944BA7" w:rsidP="000E3004">
            <w:pPr>
              <w:jc w:val="center"/>
              <w:rPr>
                <w:b/>
                <w:bCs/>
              </w:rPr>
            </w:pPr>
            <w:r w:rsidRPr="00BA641A">
              <w:rPr>
                <w:b/>
                <w:bCs/>
              </w:rPr>
              <w:t>0.31</w:t>
            </w:r>
          </w:p>
        </w:tc>
      </w:tr>
      <w:tr w:rsidR="00944BA7" w14:paraId="58CB4E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1500C" w14:textId="77777777" w:rsidR="00944BA7" w:rsidRDefault="00944BA7" w:rsidP="000E3004">
            <w:pPr>
              <w:rPr>
                <w:lang w:val="en-US"/>
              </w:rPr>
            </w:pPr>
          </w:p>
        </w:tc>
        <w:tc>
          <w:tcPr>
            <w:tcW w:w="1701" w:type="dxa"/>
            <w:tcBorders>
              <w:top w:val="nil"/>
              <w:bottom w:val="single" w:sz="2" w:space="0" w:color="auto"/>
            </w:tcBorders>
            <w:vAlign w:val="center"/>
          </w:tcPr>
          <w:p w14:paraId="0C98BB8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5A5EAB0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CD3A0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DB3E0FE" w14:textId="77777777" w:rsidR="00944BA7" w:rsidRPr="00EA2326" w:rsidRDefault="00944BA7" w:rsidP="000E3004">
            <w:pPr>
              <w:rPr>
                <w:sz w:val="18"/>
                <w:szCs w:val="18"/>
                <w:lang w:val="en-US"/>
              </w:rPr>
            </w:pPr>
            <w:r w:rsidRPr="00EA2326">
              <w:rPr>
                <w:sz w:val="18"/>
                <w:szCs w:val="18"/>
                <w:lang w:val="en-US"/>
              </w:rPr>
              <w:t>2.089</w:t>
            </w:r>
          </w:p>
        </w:tc>
      </w:tr>
      <w:tr w:rsidR="00944BA7" w14:paraId="79D2DE5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38473" w14:textId="77777777" w:rsidR="00944BA7" w:rsidRDefault="00944BA7" w:rsidP="000E3004">
            <w:pPr>
              <w:rPr>
                <w:lang w:val="en-US"/>
              </w:rPr>
            </w:pPr>
          </w:p>
        </w:tc>
        <w:tc>
          <w:tcPr>
            <w:tcW w:w="1701" w:type="dxa"/>
            <w:tcBorders>
              <w:top w:val="nil"/>
              <w:bottom w:val="single" w:sz="2" w:space="0" w:color="auto"/>
            </w:tcBorders>
            <w:vAlign w:val="center"/>
          </w:tcPr>
          <w:p w14:paraId="584CF815"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BD62256"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00EFF584"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0AA8C3E" w14:textId="77777777" w:rsidR="00944BA7" w:rsidRPr="00EA2326" w:rsidRDefault="00944BA7" w:rsidP="000E3004">
            <w:pPr>
              <w:rPr>
                <w:sz w:val="18"/>
                <w:szCs w:val="18"/>
                <w:lang w:val="en-US"/>
              </w:rPr>
            </w:pPr>
            <w:r w:rsidRPr="00EA2326">
              <w:rPr>
                <w:sz w:val="18"/>
                <w:szCs w:val="18"/>
                <w:lang w:val="en-US"/>
              </w:rPr>
              <w:t>0.006</w:t>
            </w:r>
          </w:p>
        </w:tc>
      </w:tr>
      <w:tr w:rsidR="00944BA7" w14:paraId="73E244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8C7AD" w14:textId="77777777" w:rsidR="00944BA7" w:rsidRDefault="00944BA7" w:rsidP="000E3004">
            <w:pPr>
              <w:rPr>
                <w:lang w:val="en-US"/>
              </w:rPr>
            </w:pPr>
          </w:p>
        </w:tc>
        <w:tc>
          <w:tcPr>
            <w:tcW w:w="1701" w:type="dxa"/>
            <w:tcBorders>
              <w:top w:val="nil"/>
              <w:bottom w:val="single" w:sz="2" w:space="0" w:color="auto"/>
            </w:tcBorders>
            <w:vAlign w:val="center"/>
          </w:tcPr>
          <w:p w14:paraId="4B00F0B8"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E1F9782"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1D04602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BEA3AE5" w14:textId="77777777" w:rsidR="00944BA7" w:rsidRPr="00EA2326" w:rsidRDefault="00944BA7" w:rsidP="000E3004">
            <w:pPr>
              <w:rPr>
                <w:sz w:val="18"/>
                <w:szCs w:val="18"/>
                <w:lang w:val="en-US"/>
              </w:rPr>
            </w:pPr>
            <w:r w:rsidRPr="00EA2326">
              <w:rPr>
                <w:sz w:val="18"/>
                <w:szCs w:val="18"/>
                <w:lang w:val="en-US"/>
              </w:rPr>
              <w:t>0.096</w:t>
            </w:r>
          </w:p>
        </w:tc>
      </w:tr>
      <w:tr w:rsidR="00944BA7" w14:paraId="65CD2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A0000" w14:textId="77777777" w:rsidR="00944BA7" w:rsidRDefault="00944BA7" w:rsidP="000E3004">
            <w:pPr>
              <w:rPr>
                <w:lang w:val="en-US"/>
              </w:rPr>
            </w:pPr>
          </w:p>
        </w:tc>
        <w:tc>
          <w:tcPr>
            <w:tcW w:w="1701" w:type="dxa"/>
            <w:tcBorders>
              <w:top w:val="nil"/>
              <w:bottom w:val="single" w:sz="2" w:space="0" w:color="auto"/>
            </w:tcBorders>
            <w:vAlign w:val="center"/>
          </w:tcPr>
          <w:p w14:paraId="455ECEC0"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612E71EA"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DD519DD"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034E16CB" w14:textId="77777777" w:rsidR="00944BA7" w:rsidRPr="00EA2326" w:rsidRDefault="00944BA7" w:rsidP="000E3004">
            <w:pPr>
              <w:rPr>
                <w:sz w:val="18"/>
                <w:szCs w:val="18"/>
                <w:lang w:val="en-US"/>
              </w:rPr>
            </w:pPr>
            <w:r w:rsidRPr="00EA2326">
              <w:rPr>
                <w:sz w:val="18"/>
                <w:szCs w:val="18"/>
                <w:lang w:val="en-US"/>
              </w:rPr>
              <w:t>0.248</w:t>
            </w:r>
          </w:p>
        </w:tc>
      </w:tr>
      <w:tr w:rsidR="00944BA7" w14:paraId="2B2C8A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8D6E6" w14:textId="77777777" w:rsidR="00944BA7" w:rsidRDefault="00944BA7" w:rsidP="000E3004">
            <w:pPr>
              <w:rPr>
                <w:lang w:val="en-US"/>
              </w:rPr>
            </w:pPr>
          </w:p>
        </w:tc>
        <w:tc>
          <w:tcPr>
            <w:tcW w:w="1701" w:type="dxa"/>
            <w:tcBorders>
              <w:top w:val="nil"/>
              <w:bottom w:val="single" w:sz="2" w:space="0" w:color="auto"/>
            </w:tcBorders>
            <w:vAlign w:val="center"/>
          </w:tcPr>
          <w:p w14:paraId="5BC8FE62"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48D3E4B8"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3FA4F00"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4B5528C" w14:textId="77777777" w:rsidR="00944BA7" w:rsidRPr="00EA2326" w:rsidRDefault="00944BA7" w:rsidP="000E3004">
            <w:pPr>
              <w:rPr>
                <w:sz w:val="18"/>
                <w:szCs w:val="18"/>
                <w:lang w:val="en-US"/>
              </w:rPr>
            </w:pPr>
            <w:r w:rsidRPr="00EA2326">
              <w:rPr>
                <w:sz w:val="18"/>
                <w:szCs w:val="18"/>
                <w:lang w:val="en-US"/>
              </w:rPr>
              <w:t>3.782</w:t>
            </w:r>
          </w:p>
        </w:tc>
      </w:tr>
      <w:tr w:rsidR="00944BA7" w14:paraId="70278D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C60DBF" w14:textId="77777777" w:rsidR="00944BA7" w:rsidRDefault="00944BA7" w:rsidP="000E3004">
            <w:pPr>
              <w:rPr>
                <w:lang w:val="en-US"/>
              </w:rPr>
            </w:pPr>
          </w:p>
        </w:tc>
        <w:tc>
          <w:tcPr>
            <w:tcW w:w="1701" w:type="dxa"/>
            <w:tcBorders>
              <w:top w:val="nil"/>
              <w:bottom w:val="single" w:sz="2" w:space="0" w:color="auto"/>
            </w:tcBorders>
            <w:vAlign w:val="center"/>
          </w:tcPr>
          <w:p w14:paraId="570A360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3DC84626"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737E6D6"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69F8113" w14:textId="77777777" w:rsidR="00944BA7" w:rsidRPr="00EA2326" w:rsidRDefault="00944BA7" w:rsidP="000E3004">
            <w:pPr>
              <w:rPr>
                <w:sz w:val="18"/>
                <w:szCs w:val="18"/>
                <w:lang w:val="en-US"/>
              </w:rPr>
            </w:pPr>
            <w:r w:rsidRPr="00EA2326">
              <w:rPr>
                <w:sz w:val="18"/>
                <w:szCs w:val="18"/>
                <w:lang w:val="en-US"/>
              </w:rPr>
              <w:t>0.015</w:t>
            </w:r>
          </w:p>
        </w:tc>
      </w:tr>
      <w:tr w:rsidR="00944BA7" w14:paraId="5BCD65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A60EE" w14:textId="77777777" w:rsidR="00944BA7" w:rsidRDefault="00944BA7" w:rsidP="000E3004">
            <w:pPr>
              <w:rPr>
                <w:lang w:val="en-US"/>
              </w:rPr>
            </w:pPr>
          </w:p>
        </w:tc>
        <w:tc>
          <w:tcPr>
            <w:tcW w:w="1701" w:type="dxa"/>
            <w:tcBorders>
              <w:top w:val="nil"/>
              <w:bottom w:val="single" w:sz="2" w:space="0" w:color="auto"/>
            </w:tcBorders>
            <w:vAlign w:val="center"/>
          </w:tcPr>
          <w:p w14:paraId="49E557DD"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7E68851C"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AC77C7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21FF5786" w14:textId="77777777" w:rsidR="00944BA7" w:rsidRPr="00EA2326" w:rsidRDefault="00944BA7" w:rsidP="000E3004">
            <w:pPr>
              <w:rPr>
                <w:sz w:val="18"/>
                <w:szCs w:val="18"/>
                <w:lang w:val="en-US"/>
              </w:rPr>
            </w:pPr>
            <w:r w:rsidRPr="00EA2326">
              <w:rPr>
                <w:sz w:val="18"/>
                <w:szCs w:val="18"/>
                <w:lang w:val="en-US"/>
              </w:rPr>
              <w:t>0.006</w:t>
            </w:r>
          </w:p>
        </w:tc>
      </w:tr>
      <w:tr w:rsidR="00944BA7" w14:paraId="50B0E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F63B5" w14:textId="77777777" w:rsidR="00944BA7" w:rsidRDefault="00944BA7" w:rsidP="000E3004">
            <w:pPr>
              <w:rPr>
                <w:lang w:val="en-US"/>
              </w:rPr>
            </w:pPr>
          </w:p>
        </w:tc>
        <w:tc>
          <w:tcPr>
            <w:tcW w:w="1701" w:type="dxa"/>
            <w:tcBorders>
              <w:top w:val="nil"/>
              <w:bottom w:val="single" w:sz="2" w:space="0" w:color="auto"/>
            </w:tcBorders>
            <w:vAlign w:val="center"/>
          </w:tcPr>
          <w:p w14:paraId="70911A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9ABE0DC"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21DE1165"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4E0F61" w14:textId="77777777" w:rsidR="00944BA7" w:rsidRPr="00EA2326" w:rsidRDefault="00944BA7" w:rsidP="000E3004">
            <w:pPr>
              <w:rPr>
                <w:sz w:val="18"/>
                <w:szCs w:val="18"/>
                <w:lang w:val="en-US"/>
              </w:rPr>
            </w:pPr>
            <w:r w:rsidRPr="00EA2326">
              <w:rPr>
                <w:sz w:val="18"/>
                <w:szCs w:val="18"/>
                <w:lang w:val="en-US"/>
              </w:rPr>
              <w:t>0.05</w:t>
            </w:r>
          </w:p>
        </w:tc>
      </w:tr>
      <w:tr w:rsidR="00944BA7" w14:paraId="02E05B8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634D1" w14:textId="77777777" w:rsidR="00944BA7" w:rsidRDefault="00944BA7" w:rsidP="000E3004">
            <w:r>
              <w:t>57</w:t>
            </w:r>
          </w:p>
        </w:tc>
        <w:tc>
          <w:tcPr>
            <w:tcW w:w="1701" w:type="dxa"/>
            <w:tcBorders>
              <w:top w:val="single" w:sz="4" w:space="0" w:color="auto"/>
              <w:bottom w:val="single" w:sz="4" w:space="0" w:color="auto"/>
            </w:tcBorders>
            <w:vAlign w:val="center"/>
          </w:tcPr>
          <w:p w14:paraId="5F34F47D" w14:textId="77777777" w:rsidR="00944BA7" w:rsidRDefault="00944BA7" w:rsidP="000E3004">
            <w:pPr>
              <w:rPr>
                <w:lang w:val="en-US"/>
              </w:rPr>
            </w:pPr>
            <w:r>
              <w:rPr>
                <w:lang w:val="en-US"/>
              </w:rPr>
              <w:t>Pret de piata</w:t>
            </w:r>
          </w:p>
          <w:p w14:paraId="0D9452F4" w14:textId="77777777" w:rsidR="00944BA7" w:rsidRDefault="00944BA7" w:rsidP="000E3004"/>
        </w:tc>
        <w:tc>
          <w:tcPr>
            <w:tcW w:w="4961" w:type="dxa"/>
            <w:tcBorders>
              <w:top w:val="single" w:sz="4" w:space="0" w:color="auto"/>
              <w:bottom w:val="single" w:sz="4" w:space="0" w:color="auto"/>
            </w:tcBorders>
            <w:vAlign w:val="center"/>
          </w:tcPr>
          <w:p w14:paraId="0E3F1191" w14:textId="77777777" w:rsidR="00944BA7" w:rsidRPr="00790DE7" w:rsidRDefault="00944BA7" w:rsidP="000E3004">
            <w:pPr>
              <w:rPr>
                <w:lang w:val="en-US"/>
              </w:rPr>
            </w:pPr>
            <w:r w:rsidRPr="00790DE7">
              <w:rPr>
                <w:lang w:val="en-US"/>
              </w:rPr>
              <w:t>Banda LED - Culoare albastra, impermiabila, SMD 10W/m IP65</w:t>
            </w:r>
          </w:p>
        </w:tc>
        <w:tc>
          <w:tcPr>
            <w:tcW w:w="1560" w:type="dxa"/>
            <w:tcBorders>
              <w:top w:val="single" w:sz="4" w:space="0" w:color="auto"/>
              <w:bottom w:val="single" w:sz="4" w:space="0" w:color="auto"/>
            </w:tcBorders>
            <w:vAlign w:val="center"/>
          </w:tcPr>
          <w:p w14:paraId="2491A0A0"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1CBCF67" w14:textId="77777777" w:rsidR="00944BA7" w:rsidRPr="00BA641A" w:rsidRDefault="00944BA7" w:rsidP="000E3004">
            <w:pPr>
              <w:jc w:val="center"/>
              <w:rPr>
                <w:b/>
                <w:bCs/>
              </w:rPr>
            </w:pPr>
            <w:r w:rsidRPr="00BA641A">
              <w:rPr>
                <w:b/>
                <w:bCs/>
              </w:rPr>
              <w:t>31.00</w:t>
            </w:r>
          </w:p>
        </w:tc>
      </w:tr>
      <w:tr w:rsidR="00944BA7" w14:paraId="71B901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39A2A" w14:textId="77777777" w:rsidR="00944BA7" w:rsidRDefault="00944BA7" w:rsidP="000E3004">
            <w:pPr>
              <w:rPr>
                <w:lang w:val="en-US"/>
              </w:rPr>
            </w:pPr>
          </w:p>
        </w:tc>
        <w:tc>
          <w:tcPr>
            <w:tcW w:w="1701" w:type="dxa"/>
            <w:tcBorders>
              <w:top w:val="nil"/>
              <w:bottom w:val="single" w:sz="2" w:space="0" w:color="auto"/>
            </w:tcBorders>
            <w:vAlign w:val="center"/>
          </w:tcPr>
          <w:p w14:paraId="14DE2B7A" w14:textId="77777777" w:rsidR="00944BA7" w:rsidRDefault="00944BA7" w:rsidP="000E3004">
            <w:pPr>
              <w:jc w:val="center"/>
              <w:rPr>
                <w:sz w:val="16"/>
                <w:szCs w:val="16"/>
                <w:lang w:val="en-US"/>
              </w:rPr>
            </w:pPr>
            <w:r>
              <w:rPr>
                <w:sz w:val="16"/>
                <w:szCs w:val="16"/>
                <w:lang w:val="en-US"/>
              </w:rPr>
              <w:t>2-22</w:t>
            </w:r>
          </w:p>
        </w:tc>
        <w:tc>
          <w:tcPr>
            <w:tcW w:w="4961" w:type="dxa"/>
            <w:tcBorders>
              <w:top w:val="nil"/>
              <w:bottom w:val="single" w:sz="2" w:space="0" w:color="auto"/>
            </w:tcBorders>
          </w:tcPr>
          <w:p w14:paraId="2A369AA6" w14:textId="77777777" w:rsidR="00944BA7" w:rsidRPr="00EA2326" w:rsidRDefault="00944BA7" w:rsidP="000E3004">
            <w:pPr>
              <w:rPr>
                <w:sz w:val="18"/>
                <w:szCs w:val="18"/>
                <w:lang w:val="en-US"/>
              </w:rPr>
            </w:pPr>
            <w:r w:rsidRPr="00EA2326">
              <w:rPr>
                <w:sz w:val="18"/>
                <w:szCs w:val="18"/>
                <w:lang w:val="en-US"/>
              </w:rPr>
              <w:t>Banda LED - Culoarealbastra, impermiabila, SMD 10W/m IP65</w:t>
            </w:r>
          </w:p>
        </w:tc>
        <w:tc>
          <w:tcPr>
            <w:tcW w:w="1560" w:type="dxa"/>
            <w:tcBorders>
              <w:top w:val="nil"/>
              <w:bottom w:val="single" w:sz="2" w:space="0" w:color="auto"/>
            </w:tcBorders>
          </w:tcPr>
          <w:p w14:paraId="0BD7960B"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68A3DF43" w14:textId="77777777" w:rsidR="00944BA7" w:rsidRPr="00EA2326" w:rsidRDefault="00944BA7" w:rsidP="000E3004">
            <w:pPr>
              <w:rPr>
                <w:sz w:val="18"/>
                <w:szCs w:val="18"/>
                <w:lang w:val="en-US"/>
              </w:rPr>
            </w:pPr>
            <w:r w:rsidRPr="00EA2326">
              <w:rPr>
                <w:sz w:val="18"/>
                <w:szCs w:val="18"/>
                <w:lang w:val="en-US"/>
              </w:rPr>
              <w:t>31.00</w:t>
            </w:r>
          </w:p>
        </w:tc>
      </w:tr>
      <w:tr w:rsidR="00944BA7" w14:paraId="3917FD6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F1481" w14:textId="77777777" w:rsidR="00944BA7" w:rsidRDefault="00944BA7" w:rsidP="000E3004">
            <w:r>
              <w:t>58</w:t>
            </w:r>
          </w:p>
        </w:tc>
        <w:tc>
          <w:tcPr>
            <w:tcW w:w="1701" w:type="dxa"/>
            <w:tcBorders>
              <w:top w:val="single" w:sz="4" w:space="0" w:color="auto"/>
              <w:bottom w:val="single" w:sz="4" w:space="0" w:color="auto"/>
            </w:tcBorders>
            <w:vAlign w:val="center"/>
          </w:tcPr>
          <w:p w14:paraId="7D728E1F" w14:textId="77777777" w:rsidR="00944BA7" w:rsidRDefault="00944BA7" w:rsidP="000E3004">
            <w:pPr>
              <w:rPr>
                <w:lang w:val="en-US"/>
              </w:rPr>
            </w:pPr>
            <w:r>
              <w:rPr>
                <w:lang w:val="en-US"/>
              </w:rPr>
              <w:t>08-02-369-2</w:t>
            </w:r>
          </w:p>
          <w:p w14:paraId="2EC345BB" w14:textId="77777777" w:rsidR="00944BA7" w:rsidRDefault="00944BA7" w:rsidP="000E3004"/>
        </w:tc>
        <w:tc>
          <w:tcPr>
            <w:tcW w:w="4961" w:type="dxa"/>
            <w:tcBorders>
              <w:top w:val="single" w:sz="4" w:space="0" w:color="auto"/>
              <w:bottom w:val="single" w:sz="4" w:space="0" w:color="auto"/>
            </w:tcBorders>
            <w:vAlign w:val="center"/>
          </w:tcPr>
          <w:p w14:paraId="1456E430" w14:textId="77777777" w:rsidR="00944BA7" w:rsidRPr="00790DE7" w:rsidRDefault="00944BA7" w:rsidP="000E3004">
            <w:pPr>
              <w:rPr>
                <w:lang w:val="en-US"/>
              </w:rPr>
            </w:pPr>
            <w:r w:rsidRPr="00790DE7">
              <w:rPr>
                <w:lang w:val="en-US"/>
              </w:rPr>
              <w:t>Corp de iluminat instalat in afara cladirilor, cu becuri LED  (resursele conform formularului desfasurat)</w:t>
            </w:r>
          </w:p>
        </w:tc>
        <w:tc>
          <w:tcPr>
            <w:tcW w:w="1560" w:type="dxa"/>
            <w:tcBorders>
              <w:top w:val="single" w:sz="4" w:space="0" w:color="auto"/>
              <w:bottom w:val="single" w:sz="4" w:space="0" w:color="auto"/>
            </w:tcBorders>
            <w:vAlign w:val="center"/>
          </w:tcPr>
          <w:p w14:paraId="647CC35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15E48B5" w14:textId="77777777" w:rsidR="00944BA7" w:rsidRPr="00BA641A" w:rsidRDefault="00944BA7" w:rsidP="000E3004">
            <w:pPr>
              <w:jc w:val="center"/>
              <w:rPr>
                <w:b/>
                <w:bCs/>
              </w:rPr>
            </w:pPr>
            <w:r w:rsidRPr="00BA641A">
              <w:rPr>
                <w:b/>
                <w:bCs/>
              </w:rPr>
              <w:t>3.00</w:t>
            </w:r>
          </w:p>
        </w:tc>
      </w:tr>
      <w:tr w:rsidR="00944BA7" w14:paraId="2491AF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1345A" w14:textId="77777777" w:rsidR="00944BA7" w:rsidRDefault="00944BA7" w:rsidP="000E3004">
            <w:pPr>
              <w:rPr>
                <w:lang w:val="en-US"/>
              </w:rPr>
            </w:pPr>
          </w:p>
        </w:tc>
        <w:tc>
          <w:tcPr>
            <w:tcW w:w="1701" w:type="dxa"/>
            <w:tcBorders>
              <w:top w:val="nil"/>
              <w:bottom w:val="single" w:sz="2" w:space="0" w:color="auto"/>
            </w:tcBorders>
            <w:vAlign w:val="center"/>
          </w:tcPr>
          <w:p w14:paraId="74225C0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653151A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0158CA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C152C8" w14:textId="77777777" w:rsidR="00944BA7" w:rsidRPr="00EA2326" w:rsidRDefault="00944BA7" w:rsidP="000E3004">
            <w:pPr>
              <w:rPr>
                <w:sz w:val="18"/>
                <w:szCs w:val="18"/>
                <w:lang w:val="en-US"/>
              </w:rPr>
            </w:pPr>
            <w:r w:rsidRPr="00EA2326">
              <w:rPr>
                <w:sz w:val="18"/>
                <w:szCs w:val="18"/>
                <w:lang w:val="en-US"/>
              </w:rPr>
              <w:t>7.02</w:t>
            </w:r>
          </w:p>
        </w:tc>
      </w:tr>
      <w:tr w:rsidR="00944BA7" w14:paraId="379D877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1E539" w14:textId="77777777" w:rsidR="00944BA7" w:rsidRDefault="00944BA7" w:rsidP="000E3004">
            <w:pPr>
              <w:rPr>
                <w:lang w:val="en-US"/>
              </w:rPr>
            </w:pPr>
          </w:p>
        </w:tc>
        <w:tc>
          <w:tcPr>
            <w:tcW w:w="1701" w:type="dxa"/>
            <w:tcBorders>
              <w:top w:val="nil"/>
              <w:bottom w:val="single" w:sz="2" w:space="0" w:color="auto"/>
            </w:tcBorders>
            <w:vAlign w:val="center"/>
          </w:tcPr>
          <w:p w14:paraId="57C36C0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7F14752D"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EE02C5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12F715" w14:textId="77777777" w:rsidR="00944BA7" w:rsidRPr="00EA2326" w:rsidRDefault="00944BA7" w:rsidP="000E3004">
            <w:pPr>
              <w:rPr>
                <w:sz w:val="18"/>
                <w:szCs w:val="18"/>
                <w:lang w:val="en-US"/>
              </w:rPr>
            </w:pPr>
            <w:r w:rsidRPr="00EA2326">
              <w:rPr>
                <w:sz w:val="18"/>
                <w:szCs w:val="18"/>
                <w:lang w:val="en-US"/>
              </w:rPr>
              <w:t>0.03</w:t>
            </w:r>
          </w:p>
        </w:tc>
      </w:tr>
      <w:tr w:rsidR="00944BA7" w14:paraId="5DB880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1D756" w14:textId="77777777" w:rsidR="00944BA7" w:rsidRDefault="00944BA7" w:rsidP="000E3004">
            <w:r>
              <w:t>59</w:t>
            </w:r>
          </w:p>
        </w:tc>
        <w:tc>
          <w:tcPr>
            <w:tcW w:w="1701" w:type="dxa"/>
            <w:tcBorders>
              <w:top w:val="single" w:sz="4" w:space="0" w:color="auto"/>
              <w:bottom w:val="single" w:sz="4" w:space="0" w:color="auto"/>
            </w:tcBorders>
            <w:vAlign w:val="center"/>
          </w:tcPr>
          <w:p w14:paraId="118EDD8E" w14:textId="77777777" w:rsidR="00944BA7" w:rsidRDefault="00944BA7" w:rsidP="000E3004">
            <w:pPr>
              <w:rPr>
                <w:lang w:val="en-US"/>
              </w:rPr>
            </w:pPr>
            <w:r>
              <w:rPr>
                <w:lang w:val="en-US"/>
              </w:rPr>
              <w:t>pret</w:t>
            </w:r>
          </w:p>
          <w:p w14:paraId="30D645DC" w14:textId="77777777" w:rsidR="00944BA7" w:rsidRDefault="00944BA7" w:rsidP="000E3004"/>
        </w:tc>
        <w:tc>
          <w:tcPr>
            <w:tcW w:w="4961" w:type="dxa"/>
            <w:tcBorders>
              <w:top w:val="single" w:sz="4" w:space="0" w:color="auto"/>
              <w:bottom w:val="single" w:sz="4" w:space="0" w:color="auto"/>
            </w:tcBorders>
            <w:vAlign w:val="center"/>
          </w:tcPr>
          <w:p w14:paraId="2742E862" w14:textId="77777777" w:rsidR="00944BA7" w:rsidRPr="00790DE7" w:rsidRDefault="00944BA7" w:rsidP="000E3004">
            <w:pPr>
              <w:rPr>
                <w:lang w:val="en-US"/>
              </w:rPr>
            </w:pPr>
            <w:r w:rsidRPr="00790DE7">
              <w:rPr>
                <w:lang w:val="en-US"/>
              </w:rPr>
              <w:t>Spot Exterior Incastrat Mon Led 4454, 2W 3000K IP67</w:t>
            </w:r>
          </w:p>
        </w:tc>
        <w:tc>
          <w:tcPr>
            <w:tcW w:w="1560" w:type="dxa"/>
            <w:tcBorders>
              <w:top w:val="single" w:sz="4" w:space="0" w:color="auto"/>
              <w:bottom w:val="single" w:sz="4" w:space="0" w:color="auto"/>
            </w:tcBorders>
            <w:vAlign w:val="center"/>
          </w:tcPr>
          <w:p w14:paraId="4CD9BAD0"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7E094C7" w14:textId="77777777" w:rsidR="00944BA7" w:rsidRPr="00BA641A" w:rsidRDefault="00944BA7" w:rsidP="000E3004">
            <w:pPr>
              <w:jc w:val="center"/>
              <w:rPr>
                <w:b/>
                <w:bCs/>
              </w:rPr>
            </w:pPr>
            <w:r w:rsidRPr="00BA641A">
              <w:rPr>
                <w:b/>
                <w:bCs/>
              </w:rPr>
              <w:t>3.00</w:t>
            </w:r>
          </w:p>
        </w:tc>
      </w:tr>
      <w:tr w:rsidR="00944BA7" w14:paraId="4D70BD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AFD93" w14:textId="77777777" w:rsidR="00944BA7" w:rsidRDefault="00944BA7" w:rsidP="000E3004">
            <w:pPr>
              <w:rPr>
                <w:lang w:val="en-US"/>
              </w:rPr>
            </w:pPr>
          </w:p>
        </w:tc>
        <w:tc>
          <w:tcPr>
            <w:tcW w:w="1701" w:type="dxa"/>
            <w:tcBorders>
              <w:top w:val="nil"/>
              <w:bottom w:val="single" w:sz="2" w:space="0" w:color="auto"/>
            </w:tcBorders>
            <w:vAlign w:val="center"/>
          </w:tcPr>
          <w:p w14:paraId="2E4EB184" w14:textId="77777777" w:rsidR="00944BA7" w:rsidRDefault="00944BA7" w:rsidP="000E3004">
            <w:pPr>
              <w:jc w:val="center"/>
              <w:rPr>
                <w:sz w:val="16"/>
                <w:szCs w:val="16"/>
                <w:lang w:val="en-US"/>
              </w:rPr>
            </w:pPr>
            <w:r>
              <w:rPr>
                <w:sz w:val="16"/>
                <w:szCs w:val="16"/>
                <w:lang w:val="en-US"/>
              </w:rPr>
              <w:t>25020503009</w:t>
            </w:r>
          </w:p>
        </w:tc>
        <w:tc>
          <w:tcPr>
            <w:tcW w:w="4961" w:type="dxa"/>
            <w:tcBorders>
              <w:top w:val="nil"/>
              <w:bottom w:val="single" w:sz="2" w:space="0" w:color="auto"/>
            </w:tcBorders>
          </w:tcPr>
          <w:p w14:paraId="1BFCE8E0" w14:textId="77777777" w:rsidR="00944BA7" w:rsidRPr="00EA2326" w:rsidRDefault="00944BA7" w:rsidP="000E3004">
            <w:pPr>
              <w:rPr>
                <w:sz w:val="18"/>
                <w:szCs w:val="18"/>
                <w:lang w:val="en-US"/>
              </w:rPr>
            </w:pPr>
            <w:r w:rsidRPr="00EA2326">
              <w:rPr>
                <w:sz w:val="18"/>
                <w:szCs w:val="18"/>
                <w:lang w:val="en-US"/>
              </w:rPr>
              <w:t>Spot Exterior Incastrat Mon Led 4454, 2W 3000K IP67</w:t>
            </w:r>
          </w:p>
        </w:tc>
        <w:tc>
          <w:tcPr>
            <w:tcW w:w="1560" w:type="dxa"/>
            <w:tcBorders>
              <w:top w:val="nil"/>
              <w:bottom w:val="single" w:sz="2" w:space="0" w:color="auto"/>
            </w:tcBorders>
          </w:tcPr>
          <w:p w14:paraId="507E9DA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4723BE6" w14:textId="77777777" w:rsidR="00944BA7" w:rsidRPr="00EA2326" w:rsidRDefault="00944BA7" w:rsidP="000E3004">
            <w:pPr>
              <w:rPr>
                <w:sz w:val="18"/>
                <w:szCs w:val="18"/>
                <w:lang w:val="en-US"/>
              </w:rPr>
            </w:pPr>
            <w:r w:rsidRPr="00EA2326">
              <w:rPr>
                <w:sz w:val="18"/>
                <w:szCs w:val="18"/>
                <w:lang w:val="en-US"/>
              </w:rPr>
              <w:t>3.00</w:t>
            </w:r>
          </w:p>
        </w:tc>
      </w:tr>
      <w:tr w:rsidR="00944BA7" w14:paraId="415F2C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47946" w14:textId="77777777" w:rsidR="00944BA7" w:rsidRDefault="00944BA7" w:rsidP="000E3004">
            <w:r>
              <w:t>60</w:t>
            </w:r>
          </w:p>
        </w:tc>
        <w:tc>
          <w:tcPr>
            <w:tcW w:w="1701" w:type="dxa"/>
            <w:tcBorders>
              <w:top w:val="single" w:sz="4" w:space="0" w:color="auto"/>
              <w:bottom w:val="single" w:sz="4" w:space="0" w:color="auto"/>
            </w:tcBorders>
            <w:vAlign w:val="center"/>
          </w:tcPr>
          <w:p w14:paraId="074D7555" w14:textId="77777777" w:rsidR="00944BA7" w:rsidRDefault="00944BA7" w:rsidP="000E3004">
            <w:pPr>
              <w:rPr>
                <w:lang w:val="en-US"/>
              </w:rPr>
            </w:pPr>
            <w:r>
              <w:rPr>
                <w:lang w:val="en-US"/>
              </w:rPr>
              <w:t>08-03-572-3</w:t>
            </w:r>
          </w:p>
          <w:p w14:paraId="419AFDF1" w14:textId="77777777" w:rsidR="00944BA7" w:rsidRDefault="00944BA7" w:rsidP="000E3004"/>
        </w:tc>
        <w:tc>
          <w:tcPr>
            <w:tcW w:w="4961" w:type="dxa"/>
            <w:tcBorders>
              <w:top w:val="single" w:sz="4" w:space="0" w:color="auto"/>
              <w:bottom w:val="single" w:sz="4" w:space="0" w:color="auto"/>
            </w:tcBorders>
            <w:vAlign w:val="center"/>
          </w:tcPr>
          <w:p w14:paraId="720CEC00" w14:textId="77777777" w:rsidR="00944BA7" w:rsidRPr="00790DE7" w:rsidRDefault="00944BA7" w:rsidP="000E3004">
            <w:pPr>
              <w:rPr>
                <w:lang w:val="en-US"/>
              </w:rPr>
            </w:pPr>
            <w:r w:rsidRPr="00790DE7">
              <w:rPr>
                <w:lang w:val="en-US"/>
              </w:rPr>
              <w:t>Bloc de comanda de executare tip dulap sau punct de distributie (dulap), montat pe perete, inaltime si latime, mm, pina la 600</w:t>
            </w:r>
            <w:r>
              <w:t>х</w:t>
            </w:r>
            <w:r w:rsidRPr="00790DE7">
              <w:rPr>
                <w:lang w:val="en-US"/>
              </w:rPr>
              <w:t>600 (resursele conform formularului desfasurat)</w:t>
            </w:r>
          </w:p>
        </w:tc>
        <w:tc>
          <w:tcPr>
            <w:tcW w:w="1560" w:type="dxa"/>
            <w:tcBorders>
              <w:top w:val="single" w:sz="4" w:space="0" w:color="auto"/>
              <w:bottom w:val="single" w:sz="4" w:space="0" w:color="auto"/>
            </w:tcBorders>
            <w:vAlign w:val="center"/>
          </w:tcPr>
          <w:p w14:paraId="74C6B9F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06D8AC85" w14:textId="77777777" w:rsidR="00944BA7" w:rsidRPr="00BA641A" w:rsidRDefault="00944BA7" w:rsidP="000E3004">
            <w:pPr>
              <w:jc w:val="center"/>
              <w:rPr>
                <w:b/>
                <w:bCs/>
              </w:rPr>
            </w:pPr>
            <w:r w:rsidRPr="00BA641A">
              <w:rPr>
                <w:b/>
                <w:bCs/>
              </w:rPr>
              <w:t>1.00</w:t>
            </w:r>
          </w:p>
        </w:tc>
      </w:tr>
      <w:tr w:rsidR="00944BA7" w14:paraId="3674D0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B6C4A" w14:textId="77777777" w:rsidR="00944BA7" w:rsidRDefault="00944BA7" w:rsidP="000E3004">
            <w:pPr>
              <w:rPr>
                <w:lang w:val="en-US"/>
              </w:rPr>
            </w:pPr>
          </w:p>
        </w:tc>
        <w:tc>
          <w:tcPr>
            <w:tcW w:w="1701" w:type="dxa"/>
            <w:tcBorders>
              <w:top w:val="nil"/>
              <w:bottom w:val="single" w:sz="2" w:space="0" w:color="auto"/>
            </w:tcBorders>
            <w:vAlign w:val="center"/>
          </w:tcPr>
          <w:p w14:paraId="17865E2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8D7B19A"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5C51E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3CD2EF" w14:textId="77777777" w:rsidR="00944BA7" w:rsidRPr="00EA2326" w:rsidRDefault="00944BA7" w:rsidP="000E3004">
            <w:pPr>
              <w:rPr>
                <w:sz w:val="18"/>
                <w:szCs w:val="18"/>
                <w:lang w:val="en-US"/>
              </w:rPr>
            </w:pPr>
            <w:r w:rsidRPr="00EA2326">
              <w:rPr>
                <w:sz w:val="18"/>
                <w:szCs w:val="18"/>
                <w:lang w:val="en-US"/>
              </w:rPr>
              <w:t>2.32</w:t>
            </w:r>
          </w:p>
        </w:tc>
      </w:tr>
      <w:tr w:rsidR="00944BA7" w14:paraId="603482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E8DE5" w14:textId="77777777" w:rsidR="00944BA7" w:rsidRDefault="00944BA7" w:rsidP="000E3004">
            <w:pPr>
              <w:rPr>
                <w:lang w:val="en-US"/>
              </w:rPr>
            </w:pPr>
          </w:p>
        </w:tc>
        <w:tc>
          <w:tcPr>
            <w:tcW w:w="1701" w:type="dxa"/>
            <w:tcBorders>
              <w:top w:val="nil"/>
              <w:bottom w:val="single" w:sz="2" w:space="0" w:color="auto"/>
            </w:tcBorders>
            <w:vAlign w:val="center"/>
          </w:tcPr>
          <w:p w14:paraId="3E465F29" w14:textId="77777777" w:rsidR="00944BA7" w:rsidRDefault="00944BA7" w:rsidP="000E3004">
            <w:pPr>
              <w:jc w:val="center"/>
              <w:rPr>
                <w:sz w:val="16"/>
                <w:szCs w:val="16"/>
                <w:lang w:val="en-US"/>
              </w:rPr>
            </w:pPr>
            <w:r>
              <w:rPr>
                <w:sz w:val="16"/>
                <w:szCs w:val="16"/>
                <w:lang w:val="en-US"/>
              </w:rPr>
              <w:t>1011977</w:t>
            </w:r>
          </w:p>
        </w:tc>
        <w:tc>
          <w:tcPr>
            <w:tcW w:w="4961" w:type="dxa"/>
            <w:tcBorders>
              <w:top w:val="nil"/>
              <w:bottom w:val="single" w:sz="2" w:space="0" w:color="auto"/>
            </w:tcBorders>
          </w:tcPr>
          <w:p w14:paraId="2CBD80FC" w14:textId="77777777" w:rsidR="00944BA7" w:rsidRPr="00EA2326" w:rsidRDefault="00944BA7" w:rsidP="000E3004">
            <w:pPr>
              <w:rPr>
                <w:sz w:val="18"/>
                <w:szCs w:val="18"/>
                <w:lang w:val="en-US"/>
              </w:rPr>
            </w:pPr>
            <w:r w:rsidRPr="00EA2326">
              <w:rPr>
                <w:sz w:val="18"/>
                <w:szCs w:val="18"/>
                <w:lang w:val="en-US"/>
              </w:rPr>
              <w:t>Suruburi cu piulitesisaibe</w:t>
            </w:r>
          </w:p>
        </w:tc>
        <w:tc>
          <w:tcPr>
            <w:tcW w:w="1560" w:type="dxa"/>
            <w:tcBorders>
              <w:top w:val="nil"/>
              <w:bottom w:val="single" w:sz="2" w:space="0" w:color="auto"/>
            </w:tcBorders>
          </w:tcPr>
          <w:p w14:paraId="7D0A1C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EB1295" w14:textId="77777777" w:rsidR="00944BA7" w:rsidRPr="00EA2326" w:rsidRDefault="00944BA7" w:rsidP="000E3004">
            <w:pPr>
              <w:rPr>
                <w:sz w:val="18"/>
                <w:szCs w:val="18"/>
                <w:lang w:val="en-US"/>
              </w:rPr>
            </w:pPr>
            <w:r w:rsidRPr="00EA2326">
              <w:rPr>
                <w:sz w:val="18"/>
                <w:szCs w:val="18"/>
                <w:lang w:val="en-US"/>
              </w:rPr>
              <w:t>0.17</w:t>
            </w:r>
          </w:p>
        </w:tc>
      </w:tr>
      <w:tr w:rsidR="00944BA7" w14:paraId="357791B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8535D" w14:textId="77777777" w:rsidR="00944BA7" w:rsidRDefault="00944BA7" w:rsidP="000E3004">
            <w:r>
              <w:t>61</w:t>
            </w:r>
          </w:p>
        </w:tc>
        <w:tc>
          <w:tcPr>
            <w:tcW w:w="1701" w:type="dxa"/>
            <w:tcBorders>
              <w:top w:val="single" w:sz="4" w:space="0" w:color="auto"/>
              <w:bottom w:val="single" w:sz="4" w:space="0" w:color="auto"/>
            </w:tcBorders>
            <w:vAlign w:val="center"/>
          </w:tcPr>
          <w:p w14:paraId="7822ECE0" w14:textId="77777777" w:rsidR="00944BA7" w:rsidRDefault="00944BA7" w:rsidP="000E3004">
            <w:pPr>
              <w:rPr>
                <w:lang w:val="en-US"/>
              </w:rPr>
            </w:pPr>
            <w:r>
              <w:rPr>
                <w:lang w:val="en-US"/>
              </w:rPr>
              <w:t>08-03-526-1</w:t>
            </w:r>
          </w:p>
          <w:p w14:paraId="6EE64243" w14:textId="77777777" w:rsidR="00944BA7" w:rsidRDefault="00944BA7" w:rsidP="000E3004"/>
        </w:tc>
        <w:tc>
          <w:tcPr>
            <w:tcW w:w="4961" w:type="dxa"/>
            <w:tcBorders>
              <w:top w:val="single" w:sz="4" w:space="0" w:color="auto"/>
              <w:bottom w:val="single" w:sz="4" w:space="0" w:color="auto"/>
            </w:tcBorders>
            <w:vAlign w:val="center"/>
          </w:tcPr>
          <w:p w14:paraId="1288EBF8" w14:textId="77777777" w:rsidR="00944BA7" w:rsidRPr="00790DE7" w:rsidRDefault="00944BA7" w:rsidP="000E3004">
            <w:pPr>
              <w:rPr>
                <w:lang w:val="en-US"/>
              </w:rPr>
            </w:pPr>
            <w:r w:rsidRPr="00790DE7">
              <w:rPr>
                <w:lang w:val="en-US"/>
              </w:rP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29D144A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C43F0BE" w14:textId="77777777" w:rsidR="00944BA7" w:rsidRPr="00BA641A" w:rsidRDefault="00944BA7" w:rsidP="000E3004">
            <w:pPr>
              <w:jc w:val="center"/>
              <w:rPr>
                <w:b/>
                <w:bCs/>
              </w:rPr>
            </w:pPr>
            <w:r w:rsidRPr="00BA641A">
              <w:rPr>
                <w:b/>
                <w:bCs/>
              </w:rPr>
              <w:t>4.00</w:t>
            </w:r>
          </w:p>
        </w:tc>
      </w:tr>
      <w:tr w:rsidR="00944BA7" w14:paraId="49AFFE6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D505A" w14:textId="77777777" w:rsidR="00944BA7" w:rsidRDefault="00944BA7" w:rsidP="000E3004">
            <w:pPr>
              <w:rPr>
                <w:lang w:val="en-US"/>
              </w:rPr>
            </w:pPr>
          </w:p>
        </w:tc>
        <w:tc>
          <w:tcPr>
            <w:tcW w:w="1701" w:type="dxa"/>
            <w:tcBorders>
              <w:top w:val="nil"/>
              <w:bottom w:val="single" w:sz="2" w:space="0" w:color="auto"/>
            </w:tcBorders>
            <w:vAlign w:val="center"/>
          </w:tcPr>
          <w:p w14:paraId="4AA05BBF"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EC7A1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F13A32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682714" w14:textId="77777777" w:rsidR="00944BA7" w:rsidRPr="00EA2326" w:rsidRDefault="00944BA7" w:rsidP="000E3004">
            <w:pPr>
              <w:rPr>
                <w:sz w:val="18"/>
                <w:szCs w:val="18"/>
                <w:lang w:val="en-US"/>
              </w:rPr>
            </w:pPr>
            <w:r w:rsidRPr="00EA2326">
              <w:rPr>
                <w:sz w:val="18"/>
                <w:szCs w:val="18"/>
                <w:lang w:val="en-US"/>
              </w:rPr>
              <w:t>6.24</w:t>
            </w:r>
          </w:p>
        </w:tc>
      </w:tr>
      <w:tr w:rsidR="00944BA7" w14:paraId="6ECCED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FDB4E" w14:textId="77777777" w:rsidR="00944BA7" w:rsidRDefault="00944BA7" w:rsidP="000E3004">
            <w:pPr>
              <w:rPr>
                <w:lang w:val="en-US"/>
              </w:rPr>
            </w:pPr>
          </w:p>
        </w:tc>
        <w:tc>
          <w:tcPr>
            <w:tcW w:w="1701" w:type="dxa"/>
            <w:tcBorders>
              <w:top w:val="nil"/>
              <w:bottom w:val="single" w:sz="2" w:space="0" w:color="auto"/>
            </w:tcBorders>
            <w:vAlign w:val="center"/>
          </w:tcPr>
          <w:p w14:paraId="7E4D4561" w14:textId="77777777" w:rsidR="00944BA7" w:rsidRDefault="00944BA7" w:rsidP="000E3004">
            <w:pPr>
              <w:jc w:val="center"/>
              <w:rPr>
                <w:sz w:val="16"/>
                <w:szCs w:val="16"/>
                <w:lang w:val="en-US"/>
              </w:rPr>
            </w:pPr>
            <w:r>
              <w:rPr>
                <w:sz w:val="16"/>
                <w:szCs w:val="16"/>
                <w:lang w:val="en-US"/>
              </w:rPr>
              <w:t>5009062</w:t>
            </w:r>
          </w:p>
        </w:tc>
        <w:tc>
          <w:tcPr>
            <w:tcW w:w="4961" w:type="dxa"/>
            <w:tcBorders>
              <w:top w:val="nil"/>
              <w:bottom w:val="single" w:sz="2" w:space="0" w:color="auto"/>
            </w:tcBorders>
          </w:tcPr>
          <w:p w14:paraId="756B98CA" w14:textId="77777777" w:rsidR="00944BA7" w:rsidRPr="00EA2326" w:rsidRDefault="00944BA7" w:rsidP="000E3004">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3BD175A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D9B02F2" w14:textId="77777777" w:rsidR="00944BA7" w:rsidRPr="00EA2326" w:rsidRDefault="00944BA7" w:rsidP="000E3004">
            <w:pPr>
              <w:rPr>
                <w:sz w:val="18"/>
                <w:szCs w:val="18"/>
                <w:lang w:val="en-US"/>
              </w:rPr>
            </w:pPr>
            <w:r w:rsidRPr="00EA2326">
              <w:rPr>
                <w:sz w:val="18"/>
                <w:szCs w:val="18"/>
                <w:lang w:val="en-US"/>
              </w:rPr>
              <w:t>24.40</w:t>
            </w:r>
          </w:p>
        </w:tc>
      </w:tr>
      <w:tr w:rsidR="00944BA7" w14:paraId="5D20AD7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113ED" w14:textId="77777777" w:rsidR="00944BA7" w:rsidRDefault="00944BA7" w:rsidP="000E3004">
            <w:pPr>
              <w:rPr>
                <w:lang w:val="en-US"/>
              </w:rPr>
            </w:pPr>
          </w:p>
        </w:tc>
        <w:tc>
          <w:tcPr>
            <w:tcW w:w="1701" w:type="dxa"/>
            <w:tcBorders>
              <w:top w:val="nil"/>
              <w:bottom w:val="single" w:sz="2" w:space="0" w:color="auto"/>
            </w:tcBorders>
            <w:vAlign w:val="center"/>
          </w:tcPr>
          <w:p w14:paraId="125653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14C76408"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055485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2C43B39" w14:textId="77777777" w:rsidR="00944BA7" w:rsidRPr="00EA2326" w:rsidRDefault="00944BA7" w:rsidP="000E3004">
            <w:pPr>
              <w:rPr>
                <w:sz w:val="18"/>
                <w:szCs w:val="18"/>
                <w:lang w:val="en-US"/>
              </w:rPr>
            </w:pPr>
            <w:r w:rsidRPr="00EA2326">
              <w:rPr>
                <w:sz w:val="18"/>
                <w:szCs w:val="18"/>
                <w:lang w:val="en-US"/>
              </w:rPr>
              <w:t>0.048</w:t>
            </w:r>
          </w:p>
        </w:tc>
      </w:tr>
      <w:tr w:rsidR="00944BA7" w14:paraId="2A7822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C353A" w14:textId="77777777" w:rsidR="00944BA7" w:rsidRDefault="00944BA7" w:rsidP="000E3004">
            <w:pPr>
              <w:rPr>
                <w:lang w:val="en-US"/>
              </w:rPr>
            </w:pPr>
          </w:p>
        </w:tc>
        <w:tc>
          <w:tcPr>
            <w:tcW w:w="1701" w:type="dxa"/>
            <w:tcBorders>
              <w:top w:val="nil"/>
              <w:bottom w:val="single" w:sz="2" w:space="0" w:color="auto"/>
            </w:tcBorders>
            <w:vAlign w:val="center"/>
          </w:tcPr>
          <w:p w14:paraId="6E82E156" w14:textId="77777777" w:rsidR="00944BA7" w:rsidRDefault="00944BA7" w:rsidP="000E3004">
            <w:pPr>
              <w:jc w:val="center"/>
              <w:rPr>
                <w:sz w:val="16"/>
                <w:szCs w:val="16"/>
                <w:lang w:val="en-US"/>
              </w:rPr>
            </w:pPr>
            <w:r>
              <w:rPr>
                <w:sz w:val="16"/>
                <w:szCs w:val="16"/>
                <w:lang w:val="en-US"/>
              </w:rPr>
              <w:t>330206</w:t>
            </w:r>
          </w:p>
        </w:tc>
        <w:tc>
          <w:tcPr>
            <w:tcW w:w="4961" w:type="dxa"/>
            <w:tcBorders>
              <w:top w:val="nil"/>
              <w:bottom w:val="single" w:sz="2" w:space="0" w:color="auto"/>
            </w:tcBorders>
          </w:tcPr>
          <w:p w14:paraId="2E0B9655" w14:textId="77777777" w:rsidR="00944BA7" w:rsidRPr="00EA2326" w:rsidRDefault="00944BA7" w:rsidP="000E3004">
            <w:pPr>
              <w:rPr>
                <w:sz w:val="18"/>
                <w:szCs w:val="18"/>
                <w:lang w:val="en-US"/>
              </w:rPr>
            </w:pPr>
            <w:r w:rsidRPr="00EA2326">
              <w:rPr>
                <w:sz w:val="18"/>
                <w:szCs w:val="18"/>
                <w:lang w:val="en-US"/>
              </w:rPr>
              <w:t>Masini de gauritelectrice</w:t>
            </w:r>
          </w:p>
        </w:tc>
        <w:tc>
          <w:tcPr>
            <w:tcW w:w="1560" w:type="dxa"/>
            <w:tcBorders>
              <w:top w:val="nil"/>
              <w:bottom w:val="single" w:sz="2" w:space="0" w:color="auto"/>
            </w:tcBorders>
          </w:tcPr>
          <w:p w14:paraId="0D92F88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55D924" w14:textId="77777777" w:rsidR="00944BA7" w:rsidRPr="00EA2326" w:rsidRDefault="00944BA7" w:rsidP="000E3004">
            <w:pPr>
              <w:rPr>
                <w:sz w:val="18"/>
                <w:szCs w:val="18"/>
                <w:lang w:val="en-US"/>
              </w:rPr>
            </w:pPr>
            <w:r w:rsidRPr="00EA2326">
              <w:rPr>
                <w:sz w:val="18"/>
                <w:szCs w:val="18"/>
                <w:lang w:val="en-US"/>
              </w:rPr>
              <w:t>0.16</w:t>
            </w:r>
          </w:p>
        </w:tc>
      </w:tr>
      <w:tr w:rsidR="00944BA7" w14:paraId="5E505FD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E96F4" w14:textId="77777777" w:rsidR="00944BA7" w:rsidRDefault="00944BA7" w:rsidP="000E3004">
            <w:r>
              <w:t>62</w:t>
            </w:r>
          </w:p>
        </w:tc>
        <w:tc>
          <w:tcPr>
            <w:tcW w:w="1701" w:type="dxa"/>
            <w:tcBorders>
              <w:top w:val="single" w:sz="4" w:space="0" w:color="auto"/>
              <w:bottom w:val="single" w:sz="4" w:space="0" w:color="auto"/>
            </w:tcBorders>
            <w:vAlign w:val="center"/>
          </w:tcPr>
          <w:p w14:paraId="5981EE2C" w14:textId="77777777" w:rsidR="00944BA7" w:rsidRDefault="00944BA7" w:rsidP="000E3004">
            <w:pPr>
              <w:rPr>
                <w:lang w:val="en-US"/>
              </w:rPr>
            </w:pPr>
            <w:r>
              <w:rPr>
                <w:lang w:val="en-US"/>
              </w:rPr>
              <w:t>08-01-054-1</w:t>
            </w:r>
          </w:p>
          <w:p w14:paraId="689AFE86" w14:textId="77777777" w:rsidR="00944BA7" w:rsidRDefault="00944BA7" w:rsidP="000E3004"/>
        </w:tc>
        <w:tc>
          <w:tcPr>
            <w:tcW w:w="4961" w:type="dxa"/>
            <w:tcBorders>
              <w:top w:val="single" w:sz="4" w:space="0" w:color="auto"/>
              <w:bottom w:val="single" w:sz="4" w:space="0" w:color="auto"/>
            </w:tcBorders>
            <w:vAlign w:val="center"/>
          </w:tcPr>
          <w:p w14:paraId="1D235424" w14:textId="77777777" w:rsidR="00944BA7" w:rsidRPr="00790DE7" w:rsidRDefault="00944BA7" w:rsidP="000E3004">
            <w:pPr>
              <w:rPr>
                <w:lang w:val="en-US"/>
              </w:rPr>
            </w:pPr>
            <w:r w:rsidRPr="00790DE7">
              <w:rPr>
                <w:lang w:val="en-US"/>
              </w:rPr>
              <w:t>Transformator, tensiune pina la 10 kV, monofaza  (resursele conform formularului desfasurat)</w:t>
            </w:r>
          </w:p>
        </w:tc>
        <w:tc>
          <w:tcPr>
            <w:tcW w:w="1560" w:type="dxa"/>
            <w:tcBorders>
              <w:top w:val="single" w:sz="4" w:space="0" w:color="auto"/>
              <w:bottom w:val="single" w:sz="4" w:space="0" w:color="auto"/>
            </w:tcBorders>
            <w:vAlign w:val="center"/>
          </w:tcPr>
          <w:p w14:paraId="6F5FAD69"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48C8829" w14:textId="77777777" w:rsidR="00944BA7" w:rsidRPr="00BA641A" w:rsidRDefault="00944BA7" w:rsidP="000E3004">
            <w:pPr>
              <w:jc w:val="center"/>
              <w:rPr>
                <w:b/>
                <w:bCs/>
              </w:rPr>
            </w:pPr>
            <w:r w:rsidRPr="00BA641A">
              <w:rPr>
                <w:b/>
                <w:bCs/>
              </w:rPr>
              <w:t>2.00</w:t>
            </w:r>
          </w:p>
        </w:tc>
      </w:tr>
      <w:tr w:rsidR="00944BA7" w14:paraId="295CC2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997DE" w14:textId="77777777" w:rsidR="00944BA7" w:rsidRDefault="00944BA7" w:rsidP="000E3004">
            <w:pPr>
              <w:rPr>
                <w:lang w:val="en-US"/>
              </w:rPr>
            </w:pPr>
          </w:p>
        </w:tc>
        <w:tc>
          <w:tcPr>
            <w:tcW w:w="1701" w:type="dxa"/>
            <w:tcBorders>
              <w:top w:val="nil"/>
              <w:bottom w:val="single" w:sz="2" w:space="0" w:color="auto"/>
            </w:tcBorders>
            <w:vAlign w:val="center"/>
          </w:tcPr>
          <w:p w14:paraId="6FC3F48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4B894A9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D006C3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44515A9" w14:textId="77777777" w:rsidR="00944BA7" w:rsidRPr="00EA2326" w:rsidRDefault="00944BA7" w:rsidP="000E3004">
            <w:pPr>
              <w:rPr>
                <w:sz w:val="18"/>
                <w:szCs w:val="18"/>
                <w:lang w:val="en-US"/>
              </w:rPr>
            </w:pPr>
            <w:r w:rsidRPr="00EA2326">
              <w:rPr>
                <w:sz w:val="18"/>
                <w:szCs w:val="18"/>
                <w:lang w:val="en-US"/>
              </w:rPr>
              <w:t>1.58</w:t>
            </w:r>
          </w:p>
        </w:tc>
      </w:tr>
      <w:tr w:rsidR="00944BA7" w14:paraId="11FDB3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039A4" w14:textId="77777777" w:rsidR="00944BA7" w:rsidRDefault="00944BA7" w:rsidP="000E3004">
            <w:pPr>
              <w:rPr>
                <w:lang w:val="en-US"/>
              </w:rPr>
            </w:pPr>
          </w:p>
        </w:tc>
        <w:tc>
          <w:tcPr>
            <w:tcW w:w="1701" w:type="dxa"/>
            <w:tcBorders>
              <w:top w:val="nil"/>
              <w:bottom w:val="single" w:sz="2" w:space="0" w:color="auto"/>
            </w:tcBorders>
            <w:vAlign w:val="center"/>
          </w:tcPr>
          <w:p w14:paraId="2BD03F0B" w14:textId="77777777" w:rsidR="00944BA7" w:rsidRDefault="00944BA7" w:rsidP="000E3004">
            <w:pPr>
              <w:jc w:val="center"/>
              <w:rPr>
                <w:sz w:val="16"/>
                <w:szCs w:val="16"/>
                <w:lang w:val="en-US"/>
              </w:rPr>
            </w:pPr>
            <w:r>
              <w:rPr>
                <w:sz w:val="16"/>
                <w:szCs w:val="16"/>
                <w:lang w:val="en-US"/>
              </w:rPr>
              <w:t>5009081</w:t>
            </w:r>
          </w:p>
        </w:tc>
        <w:tc>
          <w:tcPr>
            <w:tcW w:w="4961" w:type="dxa"/>
            <w:tcBorders>
              <w:top w:val="nil"/>
              <w:bottom w:val="single" w:sz="2" w:space="0" w:color="auto"/>
            </w:tcBorders>
          </w:tcPr>
          <w:p w14:paraId="6F0F4323" w14:textId="77777777" w:rsidR="00944BA7" w:rsidRPr="00EA2326" w:rsidRDefault="00944BA7" w:rsidP="000E3004">
            <w:pPr>
              <w:rPr>
                <w:sz w:val="18"/>
                <w:szCs w:val="18"/>
                <w:lang w:val="en-US"/>
              </w:rPr>
            </w:pPr>
            <w:r w:rsidRPr="00EA2326">
              <w:rPr>
                <w:sz w:val="18"/>
                <w:szCs w:val="18"/>
                <w:lang w:val="en-US"/>
              </w:rPr>
              <w:t>Punti de conexiuneflexibile, tip "PGS-50"</w:t>
            </w:r>
          </w:p>
        </w:tc>
        <w:tc>
          <w:tcPr>
            <w:tcW w:w="1560" w:type="dxa"/>
            <w:tcBorders>
              <w:top w:val="nil"/>
              <w:bottom w:val="single" w:sz="2" w:space="0" w:color="auto"/>
            </w:tcBorders>
          </w:tcPr>
          <w:p w14:paraId="378F941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1A322D39" w14:textId="77777777" w:rsidR="00944BA7" w:rsidRPr="00EA2326" w:rsidRDefault="00944BA7" w:rsidP="000E3004">
            <w:pPr>
              <w:rPr>
                <w:sz w:val="18"/>
                <w:szCs w:val="18"/>
                <w:lang w:val="en-US"/>
              </w:rPr>
            </w:pPr>
            <w:r w:rsidRPr="00EA2326">
              <w:rPr>
                <w:sz w:val="18"/>
                <w:szCs w:val="18"/>
                <w:lang w:val="en-US"/>
              </w:rPr>
              <w:t>2.00</w:t>
            </w:r>
          </w:p>
        </w:tc>
      </w:tr>
      <w:tr w:rsidR="00944BA7" w14:paraId="1BE376F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AA637" w14:textId="77777777" w:rsidR="00944BA7" w:rsidRDefault="00944BA7" w:rsidP="000E3004">
            <w:pPr>
              <w:rPr>
                <w:lang w:val="en-US"/>
              </w:rPr>
            </w:pPr>
          </w:p>
        </w:tc>
        <w:tc>
          <w:tcPr>
            <w:tcW w:w="1701" w:type="dxa"/>
            <w:tcBorders>
              <w:top w:val="nil"/>
              <w:bottom w:val="single" w:sz="2" w:space="0" w:color="auto"/>
            </w:tcBorders>
            <w:vAlign w:val="center"/>
          </w:tcPr>
          <w:p w14:paraId="60F75FE6" w14:textId="77777777" w:rsidR="00944BA7" w:rsidRDefault="00944BA7" w:rsidP="000E3004">
            <w:pPr>
              <w:jc w:val="center"/>
              <w:rPr>
                <w:sz w:val="16"/>
                <w:szCs w:val="16"/>
                <w:lang w:val="en-US"/>
              </w:rPr>
            </w:pPr>
            <w:r>
              <w:rPr>
                <w:sz w:val="16"/>
                <w:szCs w:val="16"/>
                <w:lang w:val="en-US"/>
              </w:rPr>
              <w:t>5009807</w:t>
            </w:r>
          </w:p>
        </w:tc>
        <w:tc>
          <w:tcPr>
            <w:tcW w:w="4961" w:type="dxa"/>
            <w:tcBorders>
              <w:top w:val="nil"/>
              <w:bottom w:val="single" w:sz="2" w:space="0" w:color="auto"/>
            </w:tcBorders>
          </w:tcPr>
          <w:p w14:paraId="0D26E52E" w14:textId="77777777" w:rsidR="00944BA7" w:rsidRPr="00EA2326" w:rsidRDefault="00944BA7" w:rsidP="000E3004">
            <w:pPr>
              <w:rPr>
                <w:sz w:val="18"/>
                <w:szCs w:val="18"/>
                <w:lang w:val="en-US"/>
              </w:rPr>
            </w:pPr>
            <w:r w:rsidRPr="00EA2326">
              <w:rPr>
                <w:sz w:val="18"/>
                <w:szCs w:val="18"/>
                <w:lang w:val="en-US"/>
              </w:rPr>
              <w:t>Formari de capuri de marcare</w:t>
            </w:r>
          </w:p>
        </w:tc>
        <w:tc>
          <w:tcPr>
            <w:tcW w:w="1560" w:type="dxa"/>
            <w:tcBorders>
              <w:top w:val="nil"/>
              <w:bottom w:val="single" w:sz="2" w:space="0" w:color="auto"/>
            </w:tcBorders>
          </w:tcPr>
          <w:p w14:paraId="2832DB6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21788AF" w14:textId="77777777" w:rsidR="00944BA7" w:rsidRPr="00EA2326" w:rsidRDefault="00944BA7" w:rsidP="000E3004">
            <w:pPr>
              <w:rPr>
                <w:sz w:val="18"/>
                <w:szCs w:val="18"/>
                <w:lang w:val="en-US"/>
              </w:rPr>
            </w:pPr>
            <w:r w:rsidRPr="00EA2326">
              <w:rPr>
                <w:sz w:val="18"/>
                <w:szCs w:val="18"/>
                <w:lang w:val="en-US"/>
              </w:rPr>
              <w:t>0.04</w:t>
            </w:r>
          </w:p>
        </w:tc>
      </w:tr>
      <w:tr w:rsidR="00944BA7" w14:paraId="26695791" w14:textId="77777777" w:rsidTr="000E3004">
        <w:tc>
          <w:tcPr>
            <w:tcW w:w="709" w:type="dxa"/>
            <w:tcBorders>
              <w:top w:val="nil"/>
              <w:left w:val="single" w:sz="6" w:space="0" w:color="auto"/>
              <w:bottom w:val="nil"/>
              <w:right w:val="nil"/>
            </w:tcBorders>
          </w:tcPr>
          <w:p w14:paraId="0058CAD0" w14:textId="77777777" w:rsidR="00944BA7" w:rsidRDefault="00944BA7" w:rsidP="000E3004">
            <w:pPr>
              <w:jc w:val="center"/>
            </w:pPr>
          </w:p>
        </w:tc>
        <w:tc>
          <w:tcPr>
            <w:tcW w:w="1701" w:type="dxa"/>
            <w:tcBorders>
              <w:top w:val="nil"/>
              <w:left w:val="single" w:sz="6" w:space="0" w:color="auto"/>
              <w:bottom w:val="nil"/>
              <w:right w:val="nil"/>
            </w:tcBorders>
          </w:tcPr>
          <w:p w14:paraId="69694D8D" w14:textId="77777777" w:rsidR="00944BA7" w:rsidRDefault="00944BA7" w:rsidP="000E3004"/>
        </w:tc>
        <w:tc>
          <w:tcPr>
            <w:tcW w:w="4961" w:type="dxa"/>
            <w:tcBorders>
              <w:top w:val="nil"/>
              <w:left w:val="single" w:sz="6" w:space="0" w:color="auto"/>
              <w:bottom w:val="nil"/>
              <w:right w:val="nil"/>
            </w:tcBorders>
          </w:tcPr>
          <w:p w14:paraId="07D0F8B6" w14:textId="77777777" w:rsidR="00944BA7" w:rsidRDefault="00944BA7" w:rsidP="000E3004">
            <w:pPr>
              <w:rPr>
                <w:b/>
                <w:bCs/>
              </w:rPr>
            </w:pPr>
            <w:r>
              <w:rPr>
                <w:b/>
                <w:bCs/>
                <w:sz w:val="22"/>
                <w:szCs w:val="22"/>
                <w:lang w:val="en-US"/>
              </w:rPr>
              <w:t>Capitolul</w:t>
            </w:r>
            <w:r>
              <w:rPr>
                <w:b/>
                <w:bCs/>
                <w:sz w:val="22"/>
                <w:szCs w:val="22"/>
              </w:rPr>
              <w:t>3. Utilaje</w:t>
            </w:r>
          </w:p>
        </w:tc>
        <w:tc>
          <w:tcPr>
            <w:tcW w:w="1560" w:type="dxa"/>
            <w:tcBorders>
              <w:top w:val="nil"/>
              <w:left w:val="single" w:sz="6" w:space="0" w:color="auto"/>
              <w:bottom w:val="nil"/>
              <w:right w:val="nil"/>
            </w:tcBorders>
          </w:tcPr>
          <w:p w14:paraId="76E221D9" w14:textId="77777777" w:rsidR="00944BA7" w:rsidRDefault="00944BA7" w:rsidP="000E3004"/>
        </w:tc>
        <w:tc>
          <w:tcPr>
            <w:tcW w:w="1559" w:type="dxa"/>
            <w:tcBorders>
              <w:top w:val="nil"/>
              <w:left w:val="single" w:sz="6" w:space="0" w:color="auto"/>
              <w:bottom w:val="nil"/>
              <w:right w:val="single" w:sz="4" w:space="0" w:color="auto"/>
            </w:tcBorders>
          </w:tcPr>
          <w:p w14:paraId="5C3989D3" w14:textId="77777777" w:rsidR="00944BA7" w:rsidRDefault="00944BA7" w:rsidP="000E3004"/>
        </w:tc>
      </w:tr>
      <w:tr w:rsidR="00944BA7" w14:paraId="70DB2B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12F71" w14:textId="77777777" w:rsidR="00944BA7" w:rsidRDefault="00944BA7" w:rsidP="000E3004">
            <w:r>
              <w:t>63</w:t>
            </w:r>
          </w:p>
        </w:tc>
        <w:tc>
          <w:tcPr>
            <w:tcW w:w="1701" w:type="dxa"/>
            <w:tcBorders>
              <w:top w:val="single" w:sz="4" w:space="0" w:color="auto"/>
              <w:bottom w:val="single" w:sz="4" w:space="0" w:color="auto"/>
            </w:tcBorders>
            <w:vAlign w:val="center"/>
          </w:tcPr>
          <w:p w14:paraId="6F95CCC0" w14:textId="77777777" w:rsidR="00944BA7" w:rsidRDefault="00944BA7" w:rsidP="000E3004">
            <w:pPr>
              <w:rPr>
                <w:lang w:val="en-US"/>
              </w:rPr>
            </w:pPr>
            <w:r>
              <w:rPr>
                <w:lang w:val="en-US"/>
              </w:rPr>
              <w:t>pret</w:t>
            </w:r>
          </w:p>
          <w:p w14:paraId="60DCE59F" w14:textId="77777777" w:rsidR="00944BA7" w:rsidRDefault="00944BA7" w:rsidP="000E3004"/>
        </w:tc>
        <w:tc>
          <w:tcPr>
            <w:tcW w:w="4961" w:type="dxa"/>
            <w:tcBorders>
              <w:top w:val="single" w:sz="4" w:space="0" w:color="auto"/>
              <w:bottom w:val="single" w:sz="4" w:space="0" w:color="auto"/>
            </w:tcBorders>
            <w:vAlign w:val="center"/>
          </w:tcPr>
          <w:p w14:paraId="1561F8FA" w14:textId="77777777" w:rsidR="00944BA7" w:rsidRPr="00790DE7" w:rsidRDefault="00944BA7" w:rsidP="000E3004">
            <w:pPr>
              <w:rPr>
                <w:lang w:val="en-US"/>
              </w:rPr>
            </w:pPr>
            <w:r w:rsidRPr="00790DE7">
              <w:rPr>
                <w:lang w:val="en-US"/>
              </w:rPr>
              <w:t>Panou electric metalic, 36 grupe, pentru amplasare la exterior, grad de protectie minim IP54, inclusiv accesoriile</w:t>
            </w:r>
          </w:p>
        </w:tc>
        <w:tc>
          <w:tcPr>
            <w:tcW w:w="1560" w:type="dxa"/>
            <w:tcBorders>
              <w:top w:val="single" w:sz="4" w:space="0" w:color="auto"/>
              <w:bottom w:val="single" w:sz="4" w:space="0" w:color="auto"/>
            </w:tcBorders>
            <w:vAlign w:val="center"/>
          </w:tcPr>
          <w:p w14:paraId="6A995E18"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8BB9F4E" w14:textId="77777777" w:rsidR="00944BA7" w:rsidRPr="00BA641A" w:rsidRDefault="00944BA7" w:rsidP="000E3004">
            <w:pPr>
              <w:jc w:val="center"/>
              <w:rPr>
                <w:b/>
                <w:bCs/>
              </w:rPr>
            </w:pPr>
            <w:r w:rsidRPr="00BA641A">
              <w:rPr>
                <w:b/>
                <w:bCs/>
              </w:rPr>
              <w:t>1.00</w:t>
            </w:r>
          </w:p>
        </w:tc>
      </w:tr>
      <w:tr w:rsidR="00944BA7" w14:paraId="3A98485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32250" w14:textId="77777777" w:rsidR="00944BA7" w:rsidRDefault="00944BA7" w:rsidP="000E3004">
            <w:pPr>
              <w:rPr>
                <w:lang w:val="en-US"/>
              </w:rPr>
            </w:pPr>
          </w:p>
        </w:tc>
        <w:tc>
          <w:tcPr>
            <w:tcW w:w="1701" w:type="dxa"/>
            <w:tcBorders>
              <w:top w:val="nil"/>
              <w:bottom w:val="single" w:sz="2" w:space="0" w:color="auto"/>
            </w:tcBorders>
            <w:vAlign w:val="center"/>
          </w:tcPr>
          <w:p w14:paraId="7BB820B7" w14:textId="77777777" w:rsidR="00944BA7" w:rsidRDefault="00944BA7" w:rsidP="000E3004">
            <w:pPr>
              <w:jc w:val="center"/>
              <w:rPr>
                <w:sz w:val="16"/>
                <w:szCs w:val="16"/>
                <w:lang w:val="en-US"/>
              </w:rPr>
            </w:pPr>
            <w:r>
              <w:rPr>
                <w:sz w:val="16"/>
                <w:szCs w:val="16"/>
                <w:lang w:val="en-US"/>
              </w:rPr>
              <w:t>652003</w:t>
            </w:r>
          </w:p>
        </w:tc>
        <w:tc>
          <w:tcPr>
            <w:tcW w:w="4961" w:type="dxa"/>
            <w:tcBorders>
              <w:top w:val="nil"/>
              <w:bottom w:val="single" w:sz="2" w:space="0" w:color="auto"/>
            </w:tcBorders>
          </w:tcPr>
          <w:p w14:paraId="61CBFB86" w14:textId="77777777" w:rsidR="00944BA7" w:rsidRPr="00EA2326" w:rsidRDefault="00944BA7" w:rsidP="000E3004">
            <w:pPr>
              <w:rPr>
                <w:sz w:val="18"/>
                <w:szCs w:val="18"/>
                <w:lang w:val="en-US"/>
              </w:rPr>
            </w:pPr>
            <w:r w:rsidRPr="00EA2326">
              <w:rPr>
                <w:sz w:val="18"/>
                <w:szCs w:val="18"/>
                <w:lang w:val="en-US"/>
              </w:rPr>
              <w:t>Panou electric metalic, 36 grupe, pentruamplasare la exterior, grad de protectie minim IP54, inclusivaccesoriile</w:t>
            </w:r>
          </w:p>
        </w:tc>
        <w:tc>
          <w:tcPr>
            <w:tcW w:w="1560" w:type="dxa"/>
            <w:tcBorders>
              <w:top w:val="nil"/>
              <w:bottom w:val="single" w:sz="2" w:space="0" w:color="auto"/>
            </w:tcBorders>
          </w:tcPr>
          <w:p w14:paraId="697D250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101BC0F" w14:textId="77777777" w:rsidR="00944BA7" w:rsidRPr="00EA2326" w:rsidRDefault="00944BA7" w:rsidP="000E3004">
            <w:pPr>
              <w:rPr>
                <w:sz w:val="18"/>
                <w:szCs w:val="18"/>
                <w:lang w:val="en-US"/>
              </w:rPr>
            </w:pPr>
            <w:r w:rsidRPr="00EA2326">
              <w:rPr>
                <w:sz w:val="18"/>
                <w:szCs w:val="18"/>
                <w:lang w:val="en-US"/>
              </w:rPr>
              <w:t>1.00</w:t>
            </w:r>
          </w:p>
        </w:tc>
      </w:tr>
      <w:tr w:rsidR="00944BA7" w14:paraId="463072C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D0B79" w14:textId="77777777" w:rsidR="00944BA7" w:rsidRDefault="00944BA7" w:rsidP="000E3004">
            <w:r>
              <w:t>64</w:t>
            </w:r>
          </w:p>
        </w:tc>
        <w:tc>
          <w:tcPr>
            <w:tcW w:w="1701" w:type="dxa"/>
            <w:tcBorders>
              <w:top w:val="single" w:sz="4" w:space="0" w:color="auto"/>
              <w:bottom w:val="single" w:sz="4" w:space="0" w:color="auto"/>
            </w:tcBorders>
            <w:vAlign w:val="center"/>
          </w:tcPr>
          <w:p w14:paraId="184E17A5" w14:textId="77777777" w:rsidR="00944BA7" w:rsidRDefault="00944BA7" w:rsidP="000E3004">
            <w:pPr>
              <w:rPr>
                <w:lang w:val="en-US"/>
              </w:rPr>
            </w:pPr>
            <w:r>
              <w:rPr>
                <w:lang w:val="en-US"/>
              </w:rPr>
              <w:t>pret</w:t>
            </w:r>
          </w:p>
          <w:p w14:paraId="06EDE3FF" w14:textId="77777777" w:rsidR="00944BA7" w:rsidRDefault="00944BA7" w:rsidP="000E3004"/>
        </w:tc>
        <w:tc>
          <w:tcPr>
            <w:tcW w:w="4961" w:type="dxa"/>
            <w:tcBorders>
              <w:top w:val="single" w:sz="4" w:space="0" w:color="auto"/>
              <w:bottom w:val="single" w:sz="4" w:space="0" w:color="auto"/>
            </w:tcBorders>
            <w:vAlign w:val="center"/>
          </w:tcPr>
          <w:p w14:paraId="6F5052F3" w14:textId="77777777" w:rsidR="00944BA7" w:rsidRPr="00790DE7" w:rsidRDefault="00944BA7" w:rsidP="000E3004">
            <w:pPr>
              <w:rPr>
                <w:lang w:val="en-US"/>
              </w:rPr>
            </w:pPr>
            <w:r w:rsidRPr="00790DE7">
              <w:rPr>
                <w:lang w:val="en-US"/>
              </w:rPr>
              <w:t>Intrerupator automat diferential 2P, 30mA  16A</w:t>
            </w:r>
          </w:p>
        </w:tc>
        <w:tc>
          <w:tcPr>
            <w:tcW w:w="1560" w:type="dxa"/>
            <w:tcBorders>
              <w:top w:val="single" w:sz="4" w:space="0" w:color="auto"/>
              <w:bottom w:val="single" w:sz="4" w:space="0" w:color="auto"/>
            </w:tcBorders>
            <w:vAlign w:val="center"/>
          </w:tcPr>
          <w:p w14:paraId="778B1FA6"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F4A0862" w14:textId="77777777" w:rsidR="00944BA7" w:rsidRPr="00BA641A" w:rsidRDefault="00944BA7" w:rsidP="000E3004">
            <w:pPr>
              <w:jc w:val="center"/>
              <w:rPr>
                <w:b/>
                <w:bCs/>
              </w:rPr>
            </w:pPr>
            <w:r w:rsidRPr="00BA641A">
              <w:rPr>
                <w:b/>
                <w:bCs/>
              </w:rPr>
              <w:t>3.00</w:t>
            </w:r>
          </w:p>
        </w:tc>
      </w:tr>
      <w:tr w:rsidR="00944BA7" w14:paraId="05E46F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08B65" w14:textId="77777777" w:rsidR="00944BA7" w:rsidRDefault="00944BA7" w:rsidP="000E3004">
            <w:pPr>
              <w:rPr>
                <w:lang w:val="en-US"/>
              </w:rPr>
            </w:pPr>
          </w:p>
        </w:tc>
        <w:tc>
          <w:tcPr>
            <w:tcW w:w="1701" w:type="dxa"/>
            <w:tcBorders>
              <w:top w:val="nil"/>
              <w:bottom w:val="single" w:sz="2" w:space="0" w:color="auto"/>
            </w:tcBorders>
            <w:vAlign w:val="center"/>
          </w:tcPr>
          <w:p w14:paraId="4EE07DA1" w14:textId="77777777" w:rsidR="00944BA7" w:rsidRDefault="00944BA7" w:rsidP="000E3004">
            <w:pPr>
              <w:jc w:val="center"/>
              <w:rPr>
                <w:sz w:val="16"/>
                <w:szCs w:val="16"/>
                <w:lang w:val="en-US"/>
              </w:rPr>
            </w:pPr>
            <w:r>
              <w:rPr>
                <w:sz w:val="16"/>
                <w:szCs w:val="16"/>
                <w:lang w:val="en-US"/>
              </w:rPr>
              <w:t>652012</w:t>
            </w:r>
          </w:p>
        </w:tc>
        <w:tc>
          <w:tcPr>
            <w:tcW w:w="4961" w:type="dxa"/>
            <w:tcBorders>
              <w:top w:val="nil"/>
              <w:bottom w:val="single" w:sz="2" w:space="0" w:color="auto"/>
            </w:tcBorders>
          </w:tcPr>
          <w:p w14:paraId="15405E76" w14:textId="77777777" w:rsidR="00944BA7" w:rsidRPr="00EA2326" w:rsidRDefault="00944BA7" w:rsidP="000E3004">
            <w:pPr>
              <w:rPr>
                <w:sz w:val="18"/>
                <w:szCs w:val="18"/>
                <w:lang w:val="en-US"/>
              </w:rPr>
            </w:pPr>
            <w:r w:rsidRPr="00EA2326">
              <w:rPr>
                <w:sz w:val="18"/>
                <w:szCs w:val="18"/>
                <w:lang w:val="en-US"/>
              </w:rPr>
              <w:t>Intrerupator automat diferential 2P, 30mA  16A</w:t>
            </w:r>
          </w:p>
        </w:tc>
        <w:tc>
          <w:tcPr>
            <w:tcW w:w="1560" w:type="dxa"/>
            <w:tcBorders>
              <w:top w:val="nil"/>
              <w:bottom w:val="single" w:sz="2" w:space="0" w:color="auto"/>
            </w:tcBorders>
          </w:tcPr>
          <w:p w14:paraId="61748798"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E82AAEF" w14:textId="77777777" w:rsidR="00944BA7" w:rsidRPr="00EA2326" w:rsidRDefault="00944BA7" w:rsidP="000E3004">
            <w:pPr>
              <w:rPr>
                <w:sz w:val="18"/>
                <w:szCs w:val="18"/>
                <w:lang w:val="en-US"/>
              </w:rPr>
            </w:pPr>
            <w:r w:rsidRPr="00EA2326">
              <w:rPr>
                <w:sz w:val="18"/>
                <w:szCs w:val="18"/>
                <w:lang w:val="en-US"/>
              </w:rPr>
              <w:t>3.00</w:t>
            </w:r>
          </w:p>
        </w:tc>
      </w:tr>
      <w:tr w:rsidR="00944BA7" w14:paraId="442B2AE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5834B" w14:textId="77777777" w:rsidR="00944BA7" w:rsidRDefault="00944BA7" w:rsidP="000E3004">
            <w:r>
              <w:t>65</w:t>
            </w:r>
          </w:p>
        </w:tc>
        <w:tc>
          <w:tcPr>
            <w:tcW w:w="1701" w:type="dxa"/>
            <w:tcBorders>
              <w:top w:val="single" w:sz="4" w:space="0" w:color="auto"/>
              <w:bottom w:val="single" w:sz="4" w:space="0" w:color="auto"/>
            </w:tcBorders>
            <w:vAlign w:val="center"/>
          </w:tcPr>
          <w:p w14:paraId="480A9CDA" w14:textId="77777777" w:rsidR="00944BA7" w:rsidRDefault="00944BA7" w:rsidP="000E3004">
            <w:pPr>
              <w:rPr>
                <w:lang w:val="en-US"/>
              </w:rPr>
            </w:pPr>
            <w:r>
              <w:rPr>
                <w:lang w:val="en-US"/>
              </w:rPr>
              <w:t>pret</w:t>
            </w:r>
          </w:p>
          <w:p w14:paraId="5A303168" w14:textId="77777777" w:rsidR="00944BA7" w:rsidRDefault="00944BA7" w:rsidP="000E3004"/>
        </w:tc>
        <w:tc>
          <w:tcPr>
            <w:tcW w:w="4961" w:type="dxa"/>
            <w:tcBorders>
              <w:top w:val="single" w:sz="4" w:space="0" w:color="auto"/>
              <w:bottom w:val="single" w:sz="4" w:space="0" w:color="auto"/>
            </w:tcBorders>
            <w:vAlign w:val="center"/>
          </w:tcPr>
          <w:p w14:paraId="05E4574C" w14:textId="77777777" w:rsidR="00944BA7" w:rsidRPr="00790DE7" w:rsidRDefault="00944BA7" w:rsidP="000E3004">
            <w:pPr>
              <w:rPr>
                <w:lang w:val="en-US"/>
              </w:rPr>
            </w:pPr>
            <w:r w:rsidRPr="00790DE7">
              <w:rPr>
                <w:lang w:val="en-US"/>
              </w:rPr>
              <w:t>Intrerupator de sarcina 25A, 2P</w:t>
            </w:r>
          </w:p>
        </w:tc>
        <w:tc>
          <w:tcPr>
            <w:tcW w:w="1560" w:type="dxa"/>
            <w:tcBorders>
              <w:top w:val="single" w:sz="4" w:space="0" w:color="auto"/>
              <w:bottom w:val="single" w:sz="4" w:space="0" w:color="auto"/>
            </w:tcBorders>
            <w:vAlign w:val="center"/>
          </w:tcPr>
          <w:p w14:paraId="23F5C36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655C9CB" w14:textId="77777777" w:rsidR="00944BA7" w:rsidRPr="00BA641A" w:rsidRDefault="00944BA7" w:rsidP="000E3004">
            <w:pPr>
              <w:jc w:val="center"/>
              <w:rPr>
                <w:b/>
                <w:bCs/>
              </w:rPr>
            </w:pPr>
            <w:r w:rsidRPr="00BA641A">
              <w:rPr>
                <w:b/>
                <w:bCs/>
              </w:rPr>
              <w:t>1.00</w:t>
            </w:r>
          </w:p>
        </w:tc>
      </w:tr>
      <w:tr w:rsidR="00944BA7" w14:paraId="694BAF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944DE" w14:textId="77777777" w:rsidR="00944BA7" w:rsidRDefault="00944BA7" w:rsidP="000E3004">
            <w:pPr>
              <w:rPr>
                <w:lang w:val="en-US"/>
              </w:rPr>
            </w:pPr>
          </w:p>
        </w:tc>
        <w:tc>
          <w:tcPr>
            <w:tcW w:w="1701" w:type="dxa"/>
            <w:tcBorders>
              <w:top w:val="nil"/>
              <w:bottom w:val="single" w:sz="2" w:space="0" w:color="auto"/>
            </w:tcBorders>
            <w:vAlign w:val="center"/>
          </w:tcPr>
          <w:p w14:paraId="2F73E2E6" w14:textId="77777777" w:rsidR="00944BA7" w:rsidRDefault="00944BA7" w:rsidP="000E3004">
            <w:pPr>
              <w:jc w:val="center"/>
              <w:rPr>
                <w:sz w:val="16"/>
                <w:szCs w:val="16"/>
                <w:lang w:val="en-US"/>
              </w:rPr>
            </w:pPr>
            <w:r>
              <w:rPr>
                <w:sz w:val="16"/>
                <w:szCs w:val="16"/>
                <w:lang w:val="en-US"/>
              </w:rPr>
              <w:t>65201254</w:t>
            </w:r>
          </w:p>
        </w:tc>
        <w:tc>
          <w:tcPr>
            <w:tcW w:w="4961" w:type="dxa"/>
            <w:tcBorders>
              <w:top w:val="nil"/>
              <w:bottom w:val="single" w:sz="2" w:space="0" w:color="auto"/>
            </w:tcBorders>
          </w:tcPr>
          <w:p w14:paraId="0BD45AC3" w14:textId="77777777" w:rsidR="00944BA7" w:rsidRPr="00EA2326" w:rsidRDefault="00944BA7" w:rsidP="000E3004">
            <w:pPr>
              <w:rPr>
                <w:sz w:val="18"/>
                <w:szCs w:val="18"/>
                <w:lang w:val="en-US"/>
              </w:rPr>
            </w:pPr>
            <w:r w:rsidRPr="00EA2326">
              <w:rPr>
                <w:sz w:val="18"/>
                <w:szCs w:val="18"/>
                <w:lang w:val="en-US"/>
              </w:rPr>
              <w:t>Intrerupator de sarcina 25A, 2P</w:t>
            </w:r>
          </w:p>
        </w:tc>
        <w:tc>
          <w:tcPr>
            <w:tcW w:w="1560" w:type="dxa"/>
            <w:tcBorders>
              <w:top w:val="nil"/>
              <w:bottom w:val="single" w:sz="2" w:space="0" w:color="auto"/>
            </w:tcBorders>
          </w:tcPr>
          <w:p w14:paraId="6CAAB01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B319C72" w14:textId="77777777" w:rsidR="00944BA7" w:rsidRPr="00EA2326" w:rsidRDefault="00944BA7" w:rsidP="000E3004">
            <w:pPr>
              <w:rPr>
                <w:sz w:val="18"/>
                <w:szCs w:val="18"/>
                <w:lang w:val="en-US"/>
              </w:rPr>
            </w:pPr>
            <w:r w:rsidRPr="00EA2326">
              <w:rPr>
                <w:sz w:val="18"/>
                <w:szCs w:val="18"/>
                <w:lang w:val="en-US"/>
              </w:rPr>
              <w:t>1.00</w:t>
            </w:r>
          </w:p>
        </w:tc>
      </w:tr>
      <w:tr w:rsidR="00944BA7" w14:paraId="174973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DBB30" w14:textId="77777777" w:rsidR="00944BA7" w:rsidRDefault="00944BA7" w:rsidP="000E3004">
            <w:r>
              <w:t>66</w:t>
            </w:r>
          </w:p>
        </w:tc>
        <w:tc>
          <w:tcPr>
            <w:tcW w:w="1701" w:type="dxa"/>
            <w:tcBorders>
              <w:top w:val="single" w:sz="4" w:space="0" w:color="auto"/>
              <w:bottom w:val="single" w:sz="4" w:space="0" w:color="auto"/>
            </w:tcBorders>
            <w:vAlign w:val="center"/>
          </w:tcPr>
          <w:p w14:paraId="1922D20B" w14:textId="77777777" w:rsidR="00944BA7" w:rsidRDefault="00944BA7" w:rsidP="000E3004">
            <w:pPr>
              <w:rPr>
                <w:lang w:val="en-US"/>
              </w:rPr>
            </w:pPr>
            <w:r>
              <w:rPr>
                <w:lang w:val="en-US"/>
              </w:rPr>
              <w:t>pret</w:t>
            </w:r>
          </w:p>
          <w:p w14:paraId="67E0ACE9" w14:textId="77777777" w:rsidR="00944BA7" w:rsidRDefault="00944BA7" w:rsidP="000E3004"/>
        </w:tc>
        <w:tc>
          <w:tcPr>
            <w:tcW w:w="4961" w:type="dxa"/>
            <w:tcBorders>
              <w:top w:val="single" w:sz="4" w:space="0" w:color="auto"/>
              <w:bottom w:val="single" w:sz="4" w:space="0" w:color="auto"/>
            </w:tcBorders>
            <w:vAlign w:val="center"/>
          </w:tcPr>
          <w:p w14:paraId="31565A56" w14:textId="77777777" w:rsidR="00944BA7" w:rsidRPr="00790DE7" w:rsidRDefault="00944BA7" w:rsidP="000E3004">
            <w:pPr>
              <w:rPr>
                <w:lang w:val="en-US"/>
              </w:rPr>
            </w:pPr>
            <w:r w:rsidRPr="00790DE7">
              <w:rPr>
                <w:lang w:val="en-US"/>
              </w:rPr>
              <w:t>Transformator LED Power Driver 200W IP65</w:t>
            </w:r>
          </w:p>
        </w:tc>
        <w:tc>
          <w:tcPr>
            <w:tcW w:w="1560" w:type="dxa"/>
            <w:tcBorders>
              <w:top w:val="single" w:sz="4" w:space="0" w:color="auto"/>
              <w:bottom w:val="single" w:sz="4" w:space="0" w:color="auto"/>
            </w:tcBorders>
            <w:vAlign w:val="center"/>
          </w:tcPr>
          <w:p w14:paraId="58D45A1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5916E83" w14:textId="77777777" w:rsidR="00944BA7" w:rsidRPr="00BA641A" w:rsidRDefault="00944BA7" w:rsidP="000E3004">
            <w:pPr>
              <w:jc w:val="center"/>
              <w:rPr>
                <w:b/>
                <w:bCs/>
              </w:rPr>
            </w:pPr>
            <w:r w:rsidRPr="00BA641A">
              <w:rPr>
                <w:b/>
                <w:bCs/>
              </w:rPr>
              <w:t>1.00</w:t>
            </w:r>
          </w:p>
        </w:tc>
      </w:tr>
      <w:tr w:rsidR="00944BA7" w14:paraId="105C51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3163C" w14:textId="77777777" w:rsidR="00944BA7" w:rsidRDefault="00944BA7" w:rsidP="000E3004">
            <w:pPr>
              <w:rPr>
                <w:lang w:val="en-US"/>
              </w:rPr>
            </w:pPr>
          </w:p>
        </w:tc>
        <w:tc>
          <w:tcPr>
            <w:tcW w:w="1701" w:type="dxa"/>
            <w:tcBorders>
              <w:top w:val="nil"/>
              <w:bottom w:val="single" w:sz="2" w:space="0" w:color="auto"/>
            </w:tcBorders>
            <w:vAlign w:val="center"/>
          </w:tcPr>
          <w:p w14:paraId="43A8E286" w14:textId="77777777" w:rsidR="00944BA7" w:rsidRDefault="00944BA7" w:rsidP="000E3004">
            <w:pPr>
              <w:jc w:val="center"/>
              <w:rPr>
                <w:sz w:val="16"/>
                <w:szCs w:val="16"/>
                <w:lang w:val="en-US"/>
              </w:rPr>
            </w:pPr>
            <w:r>
              <w:rPr>
                <w:sz w:val="16"/>
                <w:szCs w:val="16"/>
                <w:lang w:val="en-US"/>
              </w:rPr>
              <w:t>65320</w:t>
            </w:r>
          </w:p>
        </w:tc>
        <w:tc>
          <w:tcPr>
            <w:tcW w:w="4961" w:type="dxa"/>
            <w:tcBorders>
              <w:top w:val="nil"/>
              <w:bottom w:val="single" w:sz="2" w:space="0" w:color="auto"/>
            </w:tcBorders>
          </w:tcPr>
          <w:p w14:paraId="410709B8" w14:textId="77777777" w:rsidR="00944BA7" w:rsidRPr="00EA2326" w:rsidRDefault="00944BA7" w:rsidP="000E3004">
            <w:pPr>
              <w:rPr>
                <w:sz w:val="18"/>
                <w:szCs w:val="18"/>
                <w:lang w:val="en-US"/>
              </w:rPr>
            </w:pPr>
            <w:r w:rsidRPr="00EA2326">
              <w:rPr>
                <w:sz w:val="18"/>
                <w:szCs w:val="18"/>
                <w:lang w:val="en-US"/>
              </w:rPr>
              <w:t>Transformator LED Power Driver 200W IP65</w:t>
            </w:r>
          </w:p>
        </w:tc>
        <w:tc>
          <w:tcPr>
            <w:tcW w:w="1560" w:type="dxa"/>
            <w:tcBorders>
              <w:top w:val="nil"/>
              <w:bottom w:val="single" w:sz="2" w:space="0" w:color="auto"/>
            </w:tcBorders>
          </w:tcPr>
          <w:p w14:paraId="460CA5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E460C8C" w14:textId="77777777" w:rsidR="00944BA7" w:rsidRPr="00EA2326" w:rsidRDefault="00944BA7" w:rsidP="000E3004">
            <w:pPr>
              <w:rPr>
                <w:sz w:val="18"/>
                <w:szCs w:val="18"/>
                <w:lang w:val="en-US"/>
              </w:rPr>
            </w:pPr>
            <w:r w:rsidRPr="00EA2326">
              <w:rPr>
                <w:sz w:val="18"/>
                <w:szCs w:val="18"/>
                <w:lang w:val="en-US"/>
              </w:rPr>
              <w:t>1.00</w:t>
            </w:r>
          </w:p>
        </w:tc>
      </w:tr>
      <w:tr w:rsidR="00944BA7" w14:paraId="4AC9987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D3C2F" w14:textId="77777777" w:rsidR="00944BA7" w:rsidRDefault="00944BA7" w:rsidP="000E3004">
            <w:r>
              <w:t>67</w:t>
            </w:r>
          </w:p>
        </w:tc>
        <w:tc>
          <w:tcPr>
            <w:tcW w:w="1701" w:type="dxa"/>
            <w:tcBorders>
              <w:top w:val="single" w:sz="4" w:space="0" w:color="auto"/>
              <w:bottom w:val="single" w:sz="4" w:space="0" w:color="auto"/>
            </w:tcBorders>
            <w:vAlign w:val="center"/>
          </w:tcPr>
          <w:p w14:paraId="50EAB2A3" w14:textId="77777777" w:rsidR="00944BA7" w:rsidRDefault="00944BA7" w:rsidP="000E3004">
            <w:pPr>
              <w:rPr>
                <w:lang w:val="en-US"/>
              </w:rPr>
            </w:pPr>
            <w:r>
              <w:rPr>
                <w:lang w:val="en-US"/>
              </w:rPr>
              <w:t>pret</w:t>
            </w:r>
          </w:p>
          <w:p w14:paraId="56D3EFB4" w14:textId="77777777" w:rsidR="00944BA7" w:rsidRDefault="00944BA7" w:rsidP="000E3004"/>
        </w:tc>
        <w:tc>
          <w:tcPr>
            <w:tcW w:w="4961" w:type="dxa"/>
            <w:tcBorders>
              <w:top w:val="single" w:sz="4" w:space="0" w:color="auto"/>
              <w:bottom w:val="single" w:sz="4" w:space="0" w:color="auto"/>
            </w:tcBorders>
            <w:vAlign w:val="center"/>
          </w:tcPr>
          <w:p w14:paraId="1B9FBA17" w14:textId="77777777" w:rsidR="00944BA7" w:rsidRPr="00790DE7" w:rsidRDefault="00944BA7" w:rsidP="000E3004">
            <w:pPr>
              <w:rPr>
                <w:lang w:val="en-US"/>
              </w:rPr>
            </w:pPr>
            <w:r w:rsidRPr="00790DE7">
              <w:rPr>
                <w:lang w:val="en-US"/>
              </w:rPr>
              <w:lastRenderedPageBreak/>
              <w:t>Transformator LED Power Driver 300W IP65</w:t>
            </w:r>
          </w:p>
        </w:tc>
        <w:tc>
          <w:tcPr>
            <w:tcW w:w="1560" w:type="dxa"/>
            <w:tcBorders>
              <w:top w:val="single" w:sz="4" w:space="0" w:color="auto"/>
              <w:bottom w:val="single" w:sz="4" w:space="0" w:color="auto"/>
            </w:tcBorders>
            <w:vAlign w:val="center"/>
          </w:tcPr>
          <w:p w14:paraId="59B2B4D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37D03D39" w14:textId="77777777" w:rsidR="00944BA7" w:rsidRPr="00BA641A" w:rsidRDefault="00944BA7" w:rsidP="000E3004">
            <w:pPr>
              <w:jc w:val="center"/>
              <w:rPr>
                <w:b/>
                <w:bCs/>
              </w:rPr>
            </w:pPr>
            <w:r w:rsidRPr="00BA641A">
              <w:rPr>
                <w:b/>
                <w:bCs/>
              </w:rPr>
              <w:t>1.00</w:t>
            </w:r>
          </w:p>
        </w:tc>
      </w:tr>
      <w:tr w:rsidR="00944BA7" w14:paraId="081531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BB2A7" w14:textId="77777777" w:rsidR="00944BA7" w:rsidRDefault="00944BA7" w:rsidP="000E3004">
            <w:pPr>
              <w:rPr>
                <w:lang w:val="en-US"/>
              </w:rPr>
            </w:pPr>
          </w:p>
        </w:tc>
        <w:tc>
          <w:tcPr>
            <w:tcW w:w="1701" w:type="dxa"/>
            <w:tcBorders>
              <w:top w:val="nil"/>
              <w:bottom w:val="single" w:sz="2" w:space="0" w:color="auto"/>
            </w:tcBorders>
            <w:vAlign w:val="center"/>
          </w:tcPr>
          <w:p w14:paraId="17316FD6" w14:textId="77777777" w:rsidR="00944BA7" w:rsidRDefault="00944BA7" w:rsidP="000E3004">
            <w:pPr>
              <w:jc w:val="center"/>
              <w:rPr>
                <w:sz w:val="16"/>
                <w:szCs w:val="16"/>
                <w:lang w:val="en-US"/>
              </w:rPr>
            </w:pPr>
            <w:r>
              <w:rPr>
                <w:sz w:val="16"/>
                <w:szCs w:val="16"/>
                <w:lang w:val="en-US"/>
              </w:rPr>
              <w:t>65321</w:t>
            </w:r>
          </w:p>
        </w:tc>
        <w:tc>
          <w:tcPr>
            <w:tcW w:w="4961" w:type="dxa"/>
            <w:tcBorders>
              <w:top w:val="nil"/>
              <w:bottom w:val="single" w:sz="2" w:space="0" w:color="auto"/>
            </w:tcBorders>
          </w:tcPr>
          <w:p w14:paraId="5E9C1CF0" w14:textId="77777777" w:rsidR="00944BA7" w:rsidRPr="00EA2326" w:rsidRDefault="00944BA7" w:rsidP="000E3004">
            <w:pPr>
              <w:rPr>
                <w:sz w:val="18"/>
                <w:szCs w:val="18"/>
                <w:lang w:val="en-US"/>
              </w:rPr>
            </w:pPr>
            <w:r w:rsidRPr="00EA2326">
              <w:rPr>
                <w:sz w:val="18"/>
                <w:szCs w:val="18"/>
                <w:lang w:val="en-US"/>
              </w:rPr>
              <w:t>Transformator LED Power Driver 300W IP65</w:t>
            </w:r>
          </w:p>
        </w:tc>
        <w:tc>
          <w:tcPr>
            <w:tcW w:w="1560" w:type="dxa"/>
            <w:tcBorders>
              <w:top w:val="nil"/>
              <w:bottom w:val="single" w:sz="2" w:space="0" w:color="auto"/>
            </w:tcBorders>
          </w:tcPr>
          <w:p w14:paraId="260F05D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960F7F5" w14:textId="77777777" w:rsidR="00944BA7" w:rsidRPr="00EA2326" w:rsidRDefault="00944BA7" w:rsidP="000E3004">
            <w:pPr>
              <w:rPr>
                <w:sz w:val="18"/>
                <w:szCs w:val="18"/>
                <w:lang w:val="en-US"/>
              </w:rPr>
            </w:pPr>
            <w:r w:rsidRPr="00EA2326">
              <w:rPr>
                <w:sz w:val="18"/>
                <w:szCs w:val="18"/>
                <w:lang w:val="en-US"/>
              </w:rPr>
              <w:t>1.00</w:t>
            </w:r>
          </w:p>
        </w:tc>
      </w:tr>
    </w:tbl>
    <w:p w14:paraId="30179CAA" w14:textId="77777777" w:rsidR="00944BA7" w:rsidRDefault="00944BA7" w:rsidP="00944BA7">
      <w:pPr>
        <w:rPr>
          <w:sz w:val="6"/>
          <w:szCs w:val="6"/>
        </w:rPr>
      </w:pPr>
    </w:p>
    <w:p w14:paraId="14E1F7F5" w14:textId="77777777" w:rsidR="00944BA7" w:rsidRPr="0070243C" w:rsidRDefault="00944BA7" w:rsidP="00944BA7">
      <w:pPr>
        <w:rPr>
          <w:lang w:val="en-US"/>
        </w:rPr>
      </w:pPr>
      <w:r>
        <w:rPr>
          <w:lang w:val="en-US"/>
        </w:rPr>
        <w:tab/>
      </w:r>
      <w:r>
        <w:rPr>
          <w:lang w:val="en-US"/>
        </w:rPr>
        <w:tab/>
      </w:r>
      <w:r>
        <w:rPr>
          <w:lang w:val="en-US"/>
        </w:rPr>
        <w:tab/>
      </w:r>
      <w:r>
        <w:rPr>
          <w:lang w:val="en-US"/>
        </w:rPr>
        <w:tab/>
      </w:r>
      <w:r>
        <w:rPr>
          <w:lang w:val="en-US"/>
        </w:rPr>
        <w:tab/>
      </w:r>
    </w:p>
    <w:tbl>
      <w:tblPr>
        <w:tblW w:w="0" w:type="auto"/>
        <w:tblInd w:w="250" w:type="dxa"/>
        <w:tblLayout w:type="fixed"/>
        <w:tblLook w:val="0000" w:firstRow="0" w:lastRow="0" w:firstColumn="0" w:lastColumn="0" w:noHBand="0" w:noVBand="0"/>
      </w:tblPr>
      <w:tblGrid>
        <w:gridCol w:w="9781"/>
      </w:tblGrid>
      <w:tr w:rsidR="00944BA7" w14:paraId="55130027" w14:textId="77777777" w:rsidTr="000E3004">
        <w:tc>
          <w:tcPr>
            <w:tcW w:w="9781" w:type="dxa"/>
            <w:tcBorders>
              <w:top w:val="nil"/>
              <w:left w:val="nil"/>
              <w:bottom w:val="nil"/>
              <w:right w:val="nil"/>
            </w:tcBorders>
          </w:tcPr>
          <w:p w14:paraId="3BF22F72" w14:textId="77777777" w:rsidR="00944BA7" w:rsidRDefault="00944BA7" w:rsidP="000E3004">
            <w:pPr>
              <w:rPr>
                <w:lang w:val="en-US"/>
              </w:rPr>
            </w:pPr>
          </w:p>
        </w:tc>
      </w:tr>
      <w:tr w:rsidR="00944BA7" w:rsidRPr="005C230D" w14:paraId="0E36B9F9" w14:textId="77777777" w:rsidTr="000E3004">
        <w:tc>
          <w:tcPr>
            <w:tcW w:w="9781" w:type="dxa"/>
            <w:tcBorders>
              <w:top w:val="nil"/>
              <w:left w:val="nil"/>
              <w:bottom w:val="single" w:sz="6" w:space="0" w:color="auto"/>
              <w:right w:val="nil"/>
            </w:tcBorders>
          </w:tcPr>
          <w:p w14:paraId="54F9CCE8" w14:textId="77777777" w:rsidR="00944BA7" w:rsidRDefault="00944BA7" w:rsidP="000E3004">
            <w:pPr>
              <w:rPr>
                <w:lang w:val="en-US"/>
              </w:rPr>
            </w:pPr>
            <w:r>
              <w:t>Secția Construcții Gospodărie Comunală și Drumuri</w:t>
            </w:r>
          </w:p>
        </w:tc>
      </w:tr>
      <w:tr w:rsidR="00944BA7" w14:paraId="01C9BE70" w14:textId="77777777" w:rsidTr="000E3004">
        <w:trPr>
          <w:trHeight w:val="355"/>
        </w:trPr>
        <w:tc>
          <w:tcPr>
            <w:tcW w:w="9781" w:type="dxa"/>
            <w:tcBorders>
              <w:top w:val="nil"/>
              <w:left w:val="nil"/>
              <w:bottom w:val="nil"/>
              <w:right w:val="nil"/>
            </w:tcBorders>
          </w:tcPr>
          <w:p w14:paraId="64894931" w14:textId="77777777" w:rsidR="00944BA7" w:rsidRDefault="00944BA7" w:rsidP="000E3004">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39B75CD" w14:textId="77777777" w:rsidR="00944BA7" w:rsidRPr="0070243C" w:rsidRDefault="00944BA7" w:rsidP="00944BA7">
      <w:pPr>
        <w:jc w:val="center"/>
        <w:rPr>
          <w:lang w:val="en-US"/>
        </w:rPr>
      </w:pPr>
      <w:r>
        <w:rPr>
          <w:sz w:val="28"/>
          <w:szCs w:val="28"/>
          <w:lang w:val="en-US"/>
        </w:rPr>
        <w:t>L.S.</w:t>
      </w:r>
      <w:r>
        <w:rPr>
          <w:b/>
          <w:bCs/>
          <w:sz w:val="28"/>
          <w:szCs w:val="28"/>
          <w:lang w:val="en-US"/>
        </w:rPr>
        <w:t xml:space="preserve"> </w:t>
      </w:r>
    </w:p>
    <w:p w14:paraId="6E030C45" w14:textId="77777777" w:rsidR="00944BA7" w:rsidRPr="00FF430B" w:rsidRDefault="00944BA7" w:rsidP="00944BA7">
      <w:pPr>
        <w:tabs>
          <w:tab w:val="left" w:pos="567"/>
        </w:tabs>
        <w:jc w:val="both"/>
      </w:pPr>
    </w:p>
    <w:p w14:paraId="05FA98E6" w14:textId="77777777" w:rsidR="00944BA7" w:rsidRPr="00FF430B" w:rsidRDefault="00944BA7" w:rsidP="00944BA7">
      <w:pPr>
        <w:tabs>
          <w:tab w:val="left" w:pos="567"/>
        </w:tabs>
        <w:jc w:val="both"/>
      </w:pPr>
      <w:r w:rsidRPr="00FF430B">
        <w:t>     </w:t>
      </w:r>
      <w:r w:rsidRPr="00FF430B">
        <w:rPr>
          <w:bCs/>
        </w:rPr>
        <w:t>Data</w:t>
      </w:r>
      <w:r>
        <w:t xml:space="preserve"> 28 Ianuarie   2026</w:t>
      </w:r>
    </w:p>
    <w:p w14:paraId="79C85D55"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6B18569"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3357C69E" w14:textId="77777777" w:rsidR="00944BA7" w:rsidRPr="00FF430B" w:rsidRDefault="00944BA7" w:rsidP="00944BA7">
      <w:pPr>
        <w:pStyle w:val="a8"/>
        <w:tabs>
          <w:tab w:val="left" w:pos="567"/>
        </w:tabs>
        <w:rPr>
          <w:rFonts w:ascii="Times New Roman" w:hAnsi="Times New Roman"/>
          <w:szCs w:val="24"/>
        </w:rPr>
      </w:pPr>
    </w:p>
    <w:p w14:paraId="7960BC51" w14:textId="496B5B16" w:rsidR="00944BA7" w:rsidRDefault="00944BA7" w:rsidP="00944BA7">
      <w:pPr>
        <w:jc w:val="both"/>
      </w:pPr>
      <w:r w:rsidRPr="00FF430B">
        <w:rPr>
          <w:i/>
        </w:rPr>
        <w:t>Notă: Autoritatea contractantă trebuie să atașeze la caietul de sarcini, Formularul de deviz nr. 1 – Lista cu cantitățile de lucrări, descifrat(publicarea descifrată a consumului de resurse a</w:t>
      </w:r>
      <w:r>
        <w:rPr>
          <w:i/>
        </w:rPr>
        <w:t>ferent fiecărei norme de deviz</w:t>
      </w:r>
    </w:p>
    <w:p w14:paraId="0F255C60" w14:textId="77777777" w:rsidR="00944BA7" w:rsidRDefault="00944BA7" w:rsidP="00196AB4">
      <w:pPr>
        <w:jc w:val="both"/>
      </w:pPr>
    </w:p>
    <w:p w14:paraId="23B70912" w14:textId="77777777" w:rsidR="00E71F7B" w:rsidRPr="00FF430B" w:rsidRDefault="00E71F7B" w:rsidP="00196AB4">
      <w:pPr>
        <w:pStyle w:val="a"/>
        <w:numPr>
          <w:ilvl w:val="0"/>
          <w:numId w:val="0"/>
        </w:num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0D761AF1" w14:textId="77777777" w:rsidR="00DF4826" w:rsidRPr="006369F2" w:rsidRDefault="00DF4826" w:rsidP="00DF4826">
      <w:pPr>
        <w:pStyle w:val="a"/>
        <w:tabs>
          <w:tab w:val="left" w:pos="1260"/>
        </w:tabs>
        <w:ind w:left="0" w:firstLine="720"/>
        <w:jc w:val="center"/>
        <w:rPr>
          <w:b/>
        </w:rPr>
      </w:pPr>
      <w:r w:rsidRPr="006369F2">
        <w:rPr>
          <w:b/>
        </w:rPr>
        <w:t>CONTRACT – MODEL</w:t>
      </w:r>
    </w:p>
    <w:p w14:paraId="06F44607" w14:textId="77777777" w:rsidR="00DF4826" w:rsidRPr="006369F2" w:rsidRDefault="00DF4826" w:rsidP="00DF4826">
      <w:pPr>
        <w:pStyle w:val="a"/>
        <w:tabs>
          <w:tab w:val="left" w:pos="1260"/>
        </w:tabs>
        <w:ind w:left="0" w:firstLine="720"/>
        <w:jc w:val="center"/>
        <w:rPr>
          <w:b/>
          <w:caps/>
        </w:rPr>
      </w:pPr>
    </w:p>
    <w:p w14:paraId="642F300A" w14:textId="77777777" w:rsidR="00DF4826" w:rsidRPr="006369F2" w:rsidRDefault="00DF4826" w:rsidP="00DF4826">
      <w:pPr>
        <w:pStyle w:val="a"/>
        <w:tabs>
          <w:tab w:val="left" w:pos="1260"/>
        </w:tabs>
        <w:ind w:left="0" w:firstLine="720"/>
        <w:jc w:val="center"/>
        <w:rPr>
          <w:b/>
        </w:rPr>
      </w:pPr>
      <w:r w:rsidRPr="006369F2">
        <w:rPr>
          <w:b/>
          <w:caps/>
        </w:rPr>
        <w:t>Contract</w:t>
      </w:r>
      <w:r w:rsidRPr="006369F2">
        <w:rPr>
          <w:b/>
        </w:rPr>
        <w:t xml:space="preserve"> DE ANTREPRIZĂ nr.___________</w:t>
      </w:r>
    </w:p>
    <w:p w14:paraId="0152E400" w14:textId="77777777" w:rsidR="00DF4826" w:rsidRPr="0001624C" w:rsidRDefault="00DF4826" w:rsidP="00DF4826">
      <w:pPr>
        <w:pStyle w:val="a"/>
        <w:tabs>
          <w:tab w:val="left" w:pos="1260"/>
        </w:tabs>
        <w:ind w:left="0" w:firstLine="720"/>
        <w:rPr>
          <w:lang w:val="ro-RO"/>
        </w:rPr>
      </w:pPr>
    </w:p>
    <w:p w14:paraId="64018AD8" w14:textId="77777777" w:rsidR="00DF4826" w:rsidRPr="0001624C" w:rsidRDefault="00DF4826" w:rsidP="00DF4826">
      <w:pPr>
        <w:pStyle w:val="a"/>
        <w:numPr>
          <w:ilvl w:val="0"/>
          <w:numId w:val="39"/>
        </w:numPr>
        <w:tabs>
          <w:tab w:val="clear" w:pos="1134"/>
          <w:tab w:val="left" w:pos="540"/>
        </w:tabs>
        <w:ind w:left="0" w:firstLine="0"/>
        <w:contextualSpacing/>
        <w:jc w:val="center"/>
        <w:rPr>
          <w:b/>
          <w:lang w:val="ro-RO"/>
        </w:rPr>
      </w:pPr>
      <w:r w:rsidRPr="0001624C">
        <w:rPr>
          <w:b/>
          <w:lang w:val="ro-RO"/>
        </w:rPr>
        <w:t>PARTEA GENERALĂ</w:t>
      </w:r>
    </w:p>
    <w:p w14:paraId="2A387F2D" w14:textId="77777777" w:rsidR="00DF4826" w:rsidRPr="00861622" w:rsidRDefault="00DF4826" w:rsidP="00DF4826">
      <w:pPr>
        <w:pStyle w:val="a"/>
        <w:tabs>
          <w:tab w:val="left" w:pos="540"/>
        </w:tabs>
        <w:ind w:left="0"/>
        <w:jc w:val="center"/>
        <w:rPr>
          <w:i/>
          <w:sz w:val="20"/>
          <w:szCs w:val="20"/>
          <w:lang w:val="ro-RO"/>
        </w:rPr>
      </w:pPr>
      <w:r w:rsidRPr="00861622">
        <w:rPr>
          <w:i/>
          <w:sz w:val="20"/>
          <w:szCs w:val="20"/>
          <w:lang w:val="ro-RO"/>
        </w:rPr>
        <w:t>(OBLIGATORIE)</w:t>
      </w:r>
    </w:p>
    <w:p w14:paraId="5473A635" w14:textId="77777777" w:rsidR="00DF4826" w:rsidRPr="00861622" w:rsidRDefault="00DF4826" w:rsidP="00DF4826">
      <w:pPr>
        <w:pStyle w:val="a"/>
        <w:tabs>
          <w:tab w:val="left" w:pos="540"/>
        </w:tabs>
        <w:ind w:left="0"/>
        <w:rPr>
          <w:i/>
          <w:lang w:val="ro-RO"/>
        </w:rPr>
      </w:pPr>
    </w:p>
    <w:p w14:paraId="73BC1651" w14:textId="77777777" w:rsidR="00DF4826" w:rsidRPr="00861622" w:rsidRDefault="00DF4826" w:rsidP="00DF4826">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DF4826" w:rsidRPr="00FF430B" w14:paraId="6137C16F" w14:textId="77777777" w:rsidTr="00C504F3">
        <w:tc>
          <w:tcPr>
            <w:tcW w:w="2553" w:type="pct"/>
          </w:tcPr>
          <w:p w14:paraId="11B1242E" w14:textId="77777777" w:rsidR="00DF4826" w:rsidRPr="00FF430B" w:rsidRDefault="00DF4826" w:rsidP="00C504F3">
            <w:pPr>
              <w:tabs>
                <w:tab w:val="left" w:pos="360"/>
              </w:tabs>
              <w:jc w:val="both"/>
              <w:rPr>
                <w:b/>
              </w:rPr>
            </w:pPr>
            <w:r w:rsidRPr="00FF430B">
              <w:rPr>
                <w:b/>
              </w:rPr>
              <w:t>Beneficiar</w:t>
            </w:r>
          </w:p>
        </w:tc>
        <w:tc>
          <w:tcPr>
            <w:tcW w:w="2447" w:type="pct"/>
          </w:tcPr>
          <w:p w14:paraId="53C5AAD6" w14:textId="77777777" w:rsidR="00DF4826" w:rsidRPr="00FF430B" w:rsidRDefault="00DF4826" w:rsidP="00C504F3">
            <w:pPr>
              <w:tabs>
                <w:tab w:val="left" w:pos="360"/>
              </w:tabs>
              <w:jc w:val="both"/>
              <w:rPr>
                <w:b/>
              </w:rPr>
            </w:pPr>
            <w:r>
              <w:rPr>
                <w:b/>
              </w:rPr>
              <w:t>Antreprenor</w:t>
            </w:r>
          </w:p>
        </w:tc>
      </w:tr>
      <w:tr w:rsidR="00DF4826" w:rsidRPr="00CF28E9" w14:paraId="33AE0D3F" w14:textId="77777777" w:rsidTr="00C504F3">
        <w:tc>
          <w:tcPr>
            <w:tcW w:w="2553" w:type="pct"/>
          </w:tcPr>
          <w:p w14:paraId="3304BC88" w14:textId="77777777" w:rsidR="00DF4826" w:rsidRPr="006369F2" w:rsidRDefault="00DF4826" w:rsidP="00C504F3">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57C174E3" w14:textId="77777777" w:rsidR="00DF4826" w:rsidRPr="006369F2" w:rsidRDefault="00DF4826" w:rsidP="00C504F3">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73EE921" w14:textId="77777777" w:rsidR="00DF4826" w:rsidRPr="00861622" w:rsidRDefault="00DF4826" w:rsidP="00DF4826">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DF4826" w:rsidRPr="00EC30C2" w14:paraId="08D4490D" w14:textId="77777777" w:rsidTr="00C504F3">
        <w:trPr>
          <w:trHeight w:val="697"/>
        </w:trPr>
        <w:tc>
          <w:tcPr>
            <w:tcW w:w="9540" w:type="dxa"/>
            <w:vAlign w:val="center"/>
          </w:tcPr>
          <w:p w14:paraId="03825628" w14:textId="77777777" w:rsidR="00DF4826" w:rsidRPr="006369F2" w:rsidRDefault="00DF4826" w:rsidP="00C504F3">
            <w:pPr>
              <w:tabs>
                <w:tab w:val="left" w:pos="360"/>
              </w:tabs>
              <w:jc w:val="both"/>
              <w:rPr>
                <w:lang w:val="en-US"/>
              </w:rPr>
            </w:pPr>
          </w:p>
          <w:p w14:paraId="3A2FF4BA" w14:textId="77777777" w:rsidR="00DF4826" w:rsidRPr="006369F2" w:rsidRDefault="00DF4826" w:rsidP="00C504F3">
            <w:pPr>
              <w:tabs>
                <w:tab w:val="left" w:pos="525"/>
                <w:tab w:val="left" w:pos="1134"/>
                <w:tab w:val="left" w:pos="3705"/>
              </w:tabs>
              <w:jc w:val="both"/>
              <w:rPr>
                <w:b/>
                <w:lang w:val="en-US"/>
              </w:rPr>
            </w:pPr>
            <w:r w:rsidRPr="006369F2">
              <w:rPr>
                <w:b/>
                <w:lang w:val="en-US"/>
              </w:rPr>
              <w:t>1. OBIECTUL CONTRACTULUI</w:t>
            </w:r>
          </w:p>
          <w:p w14:paraId="5CCC6640" w14:textId="77777777" w:rsidR="00DF4826" w:rsidRPr="006369F2" w:rsidRDefault="00DF4826" w:rsidP="00C504F3">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87B878F" w14:textId="77777777" w:rsidR="00DF4826" w:rsidRPr="006369F2" w:rsidRDefault="00DF4826" w:rsidP="00C504F3">
            <w:pPr>
              <w:tabs>
                <w:tab w:val="left" w:pos="360"/>
              </w:tabs>
              <w:jc w:val="both"/>
              <w:rPr>
                <w:lang w:val="en-US"/>
              </w:rPr>
            </w:pPr>
          </w:p>
          <w:p w14:paraId="260C386A" w14:textId="77777777" w:rsidR="00DF4826" w:rsidRPr="006369F2" w:rsidRDefault="00DF4826" w:rsidP="00C504F3">
            <w:pPr>
              <w:pStyle w:val="af3"/>
              <w:tabs>
                <w:tab w:val="left" w:pos="525"/>
                <w:tab w:val="left" w:pos="567"/>
              </w:tabs>
              <w:ind w:left="-15"/>
              <w:rPr>
                <w:b/>
                <w:lang w:val="en-US"/>
              </w:rPr>
            </w:pPr>
            <w:r w:rsidRPr="006369F2">
              <w:rPr>
                <w:b/>
                <w:lang w:val="en-US"/>
              </w:rPr>
              <w:t>2. DOCUMENTELE CONTRACTULUI</w:t>
            </w:r>
          </w:p>
          <w:p w14:paraId="3DDD0E94" w14:textId="77777777" w:rsidR="00DF4826" w:rsidRPr="006369F2" w:rsidRDefault="00DF4826" w:rsidP="00C504F3">
            <w:pPr>
              <w:tabs>
                <w:tab w:val="left" w:pos="360"/>
              </w:tabs>
              <w:jc w:val="both"/>
              <w:rPr>
                <w:lang w:val="en-US"/>
              </w:rPr>
            </w:pPr>
            <w:r w:rsidRPr="006369F2">
              <w:rPr>
                <w:lang w:val="en-US"/>
              </w:rPr>
              <w:t>2.1. Următoarele documente vor fi considerate părţi componente ale Contractului:</w:t>
            </w:r>
          </w:p>
          <w:p w14:paraId="648515F6" w14:textId="77777777" w:rsidR="00DF4826" w:rsidRPr="00E73483" w:rsidRDefault="00DF4826" w:rsidP="00DF4826">
            <w:pPr>
              <w:numPr>
                <w:ilvl w:val="0"/>
                <w:numId w:val="41"/>
              </w:numPr>
              <w:tabs>
                <w:tab w:val="left" w:pos="360"/>
              </w:tabs>
              <w:suppressAutoHyphens/>
              <w:ind w:left="-15" w:firstLine="0"/>
              <w:jc w:val="both"/>
            </w:pPr>
            <w:r w:rsidRPr="00E73483">
              <w:t>Formularul contractului;</w:t>
            </w:r>
          </w:p>
          <w:p w14:paraId="60A8622C"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Propunerea tehnică și propunerea financiară;</w:t>
            </w:r>
          </w:p>
          <w:p w14:paraId="36CB09BA" w14:textId="77777777" w:rsidR="00DF4826" w:rsidRPr="00E73483" w:rsidRDefault="00DF4826" w:rsidP="00DF4826">
            <w:pPr>
              <w:numPr>
                <w:ilvl w:val="0"/>
                <w:numId w:val="41"/>
              </w:numPr>
              <w:tabs>
                <w:tab w:val="left" w:pos="360"/>
              </w:tabs>
              <w:suppressAutoHyphens/>
              <w:ind w:left="-15" w:firstLine="0"/>
              <w:jc w:val="both"/>
            </w:pPr>
            <w:r w:rsidRPr="00E73483">
              <w:t>Caietul de sarcini;</w:t>
            </w:r>
          </w:p>
          <w:p w14:paraId="2640F2F2"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Garanția de bună execuție a contractului;</w:t>
            </w:r>
          </w:p>
          <w:p w14:paraId="24B5079B"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Acordul de asociere (după caz);</w:t>
            </w:r>
          </w:p>
          <w:p w14:paraId="4FF1890B"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00234CA2" w14:textId="77777777" w:rsidR="00DF4826" w:rsidRPr="006369F2" w:rsidRDefault="00DF4826" w:rsidP="00DF4826">
            <w:pPr>
              <w:numPr>
                <w:ilvl w:val="0"/>
                <w:numId w:val="41"/>
              </w:numPr>
              <w:tabs>
                <w:tab w:val="left" w:pos="360"/>
              </w:tabs>
              <w:suppressAutoHyphens/>
              <w:ind w:left="-15" w:firstLine="0"/>
              <w:jc w:val="both"/>
              <w:rPr>
                <w:lang w:val="en-US"/>
              </w:rPr>
            </w:pPr>
            <w:r w:rsidRPr="006369F2">
              <w:rPr>
                <w:lang w:val="en-US"/>
              </w:rPr>
              <w:t>Graficul de execuție a contractului aprobat de ambele părți.</w:t>
            </w:r>
          </w:p>
          <w:p w14:paraId="653F89F6" w14:textId="77777777" w:rsidR="00DF4826" w:rsidRPr="006369F2" w:rsidRDefault="00DF4826" w:rsidP="00C504F3">
            <w:pPr>
              <w:pStyle w:val="a"/>
              <w:tabs>
                <w:tab w:val="left" w:pos="360"/>
              </w:tabs>
              <w:ind w:left="1530"/>
            </w:pPr>
          </w:p>
          <w:p w14:paraId="519C9B87" w14:textId="77777777" w:rsidR="00DF4826" w:rsidRPr="006369F2" w:rsidRDefault="00DF4826" w:rsidP="00C504F3">
            <w:pPr>
              <w:tabs>
                <w:tab w:val="left" w:pos="525"/>
                <w:tab w:val="left" w:pos="3645"/>
              </w:tabs>
              <w:jc w:val="both"/>
              <w:rPr>
                <w:b/>
                <w:lang w:val="en-US"/>
              </w:rPr>
            </w:pPr>
            <w:r w:rsidRPr="006369F2">
              <w:rPr>
                <w:b/>
                <w:lang w:val="en-US"/>
              </w:rPr>
              <w:t>3. PREȚUL CONTRACTULUI ŞI MODALITĂŢILE DE PLATĂ</w:t>
            </w:r>
          </w:p>
          <w:p w14:paraId="00076742" w14:textId="77777777" w:rsidR="00DF4826" w:rsidRPr="006369F2" w:rsidRDefault="00DF4826" w:rsidP="00C504F3">
            <w:pPr>
              <w:jc w:val="both"/>
              <w:rPr>
                <w:lang w:val="en-US"/>
              </w:rPr>
            </w:pPr>
            <w:r w:rsidRPr="006369F2">
              <w:rPr>
                <w:lang w:val="en-US"/>
              </w:rPr>
              <w:t>3.1. Prețul lucrărilor, ce reprezintă obiectul prezentului contract, este stabilit în lei MDL.</w:t>
            </w:r>
          </w:p>
          <w:p w14:paraId="371100F4" w14:textId="77777777" w:rsidR="00DF4826" w:rsidRPr="00423D94" w:rsidRDefault="00DF4826" w:rsidP="00C504F3">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25E7067" w14:textId="77777777" w:rsidR="00DF4826" w:rsidRPr="006369F2" w:rsidRDefault="00DF4826" w:rsidP="00C504F3">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1C0AE5C7" w14:textId="77777777" w:rsidR="00DF4826" w:rsidRPr="006369F2" w:rsidRDefault="00DF4826" w:rsidP="00C504F3">
            <w:pPr>
              <w:jc w:val="both"/>
              <w:rPr>
                <w:lang w:val="en-US"/>
              </w:rPr>
            </w:pPr>
            <w:r w:rsidRPr="006369F2">
              <w:rPr>
                <w:lang w:val="en-US"/>
              </w:rPr>
              <w:t>3.4. Beneficiarul va verifica procesele-verbale de recepție a lucrărilor executate în termen de ________ zile de la primirea acestora de la Antreprenor.</w:t>
            </w:r>
          </w:p>
          <w:p w14:paraId="691DCC45" w14:textId="77777777" w:rsidR="00DF4826" w:rsidRPr="006369F2" w:rsidRDefault="00DF4826" w:rsidP="00C504F3">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w:t>
            </w:r>
            <w:r w:rsidRPr="006369F2">
              <w:rPr>
                <w:lang w:val="en-US"/>
              </w:rPr>
              <w:lastRenderedPageBreak/>
              <w:t xml:space="preserve">datorită unor eventuale litigii, contravaloarea lucrărilor care nu sunt în litigiu va fi plătită imediat. </w:t>
            </w:r>
          </w:p>
          <w:p w14:paraId="3732701F" w14:textId="77777777" w:rsidR="00DF4826" w:rsidRPr="006369F2" w:rsidRDefault="00DF4826" w:rsidP="00C504F3">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04352C" w14:textId="77777777" w:rsidR="00DF4826" w:rsidRPr="006369F2" w:rsidRDefault="00DF4826" w:rsidP="00C504F3">
            <w:pPr>
              <w:jc w:val="both"/>
              <w:rPr>
                <w:lang w:val="en-US"/>
              </w:rPr>
            </w:pPr>
          </w:p>
          <w:p w14:paraId="2D789FA5" w14:textId="77777777" w:rsidR="00DF4826" w:rsidRPr="006369F2" w:rsidRDefault="00DF4826" w:rsidP="00C504F3">
            <w:pPr>
              <w:pStyle w:val="af3"/>
              <w:tabs>
                <w:tab w:val="left" w:pos="567"/>
              </w:tabs>
              <w:rPr>
                <w:b/>
                <w:lang w:val="en-US"/>
              </w:rPr>
            </w:pPr>
            <w:r w:rsidRPr="006369F2">
              <w:rPr>
                <w:b/>
                <w:lang w:val="en-US"/>
              </w:rPr>
              <w:t>4. DURATA DE EXECUȚIE</w:t>
            </w:r>
          </w:p>
          <w:p w14:paraId="07913B6F" w14:textId="77777777" w:rsidR="00DF4826" w:rsidRPr="006369F2" w:rsidRDefault="00DF4826" w:rsidP="00C504F3">
            <w:pPr>
              <w:pStyle w:val="af3"/>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69A1D788" w14:textId="77777777" w:rsidR="00DF4826" w:rsidRPr="006369F2" w:rsidRDefault="00DF4826" w:rsidP="00C504F3">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0D65DD1" w14:textId="77777777" w:rsidR="00DF4826" w:rsidRPr="007926DA" w:rsidRDefault="00DF4826" w:rsidP="00C504F3">
            <w:pPr>
              <w:jc w:val="both"/>
            </w:pPr>
            <w:r w:rsidRPr="007926DA">
              <w:t>- obținerea autorizației de construire de către Beneficiar;</w:t>
            </w:r>
          </w:p>
          <w:p w14:paraId="3AD9D37F" w14:textId="77777777" w:rsidR="00DF4826" w:rsidRPr="007926DA" w:rsidRDefault="00DF4826" w:rsidP="00C504F3">
            <w:pPr>
              <w:jc w:val="both"/>
            </w:pPr>
            <w:r w:rsidRPr="007926DA">
              <w:t>- constituirea garanției de bun</w:t>
            </w:r>
            <w:r>
              <w:t>ă</w:t>
            </w:r>
            <w:r w:rsidRPr="007926DA">
              <w:t xml:space="preserve"> execuție a contractului;</w:t>
            </w:r>
          </w:p>
          <w:p w14:paraId="51938E4C" w14:textId="77777777" w:rsidR="00DF4826" w:rsidRPr="007926DA" w:rsidRDefault="00DF4826" w:rsidP="00C504F3">
            <w:pPr>
              <w:jc w:val="both"/>
            </w:pPr>
            <w:r w:rsidRPr="007926DA">
              <w:t>- semnarea procesului–verbal de predare - primire a amplasamentului, liber de orice sarcini care împiedică realizarea obiectului prezentului contract.</w:t>
            </w:r>
          </w:p>
          <w:p w14:paraId="24C6D2C7" w14:textId="77777777" w:rsidR="00DF4826" w:rsidRPr="006369F2" w:rsidRDefault="00DF4826" w:rsidP="00C504F3">
            <w:pPr>
              <w:pStyle w:val="af3"/>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7A90D59C" w14:textId="77777777" w:rsidR="00DF4826" w:rsidRPr="006369F2" w:rsidRDefault="00DF4826" w:rsidP="00C504F3">
            <w:pPr>
              <w:pStyle w:val="af3"/>
              <w:tabs>
                <w:tab w:val="left" w:pos="567"/>
              </w:tabs>
              <w:ind w:right="-110"/>
              <w:rPr>
                <w:lang w:val="en-US"/>
              </w:rPr>
            </w:pPr>
            <w:r w:rsidRPr="006369F2">
              <w:rPr>
                <w:lang w:val="en-US"/>
              </w:rPr>
              <w:t>4.4. Antreprenorul are dreptul la modificarea duratei de execuţie doar dacă aceasta nu se datorează din culpa sa.</w:t>
            </w:r>
          </w:p>
          <w:p w14:paraId="215FC027" w14:textId="77777777" w:rsidR="00DF4826" w:rsidRPr="006369F2" w:rsidRDefault="00DF4826" w:rsidP="00C504F3">
            <w:pPr>
              <w:pStyle w:val="af3"/>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715B6305" w14:textId="77777777" w:rsidR="00DF4826" w:rsidRPr="006369F2" w:rsidRDefault="00DF4826" w:rsidP="00C504F3">
            <w:pPr>
              <w:tabs>
                <w:tab w:val="left" w:pos="1276"/>
              </w:tabs>
              <w:jc w:val="both"/>
              <w:rPr>
                <w:lang w:val="en-US"/>
              </w:rPr>
            </w:pPr>
            <w:r w:rsidRPr="006369F2">
              <w:rPr>
                <w:lang w:val="en-US"/>
              </w:rPr>
              <w:t>a) generate de Beneficiar;</w:t>
            </w:r>
          </w:p>
          <w:p w14:paraId="59F2A243" w14:textId="77777777" w:rsidR="00DF4826" w:rsidRPr="006369F2" w:rsidRDefault="00DF4826" w:rsidP="00C504F3">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C47D076" w14:textId="77777777" w:rsidR="00DF4826" w:rsidRPr="006369F2" w:rsidRDefault="00DF4826" w:rsidP="00C504F3">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A151CD3" w14:textId="77777777" w:rsidR="00DF4826" w:rsidRPr="006369F2" w:rsidRDefault="00DF4826" w:rsidP="00C504F3">
            <w:pPr>
              <w:tabs>
                <w:tab w:val="left" w:pos="1276"/>
              </w:tabs>
              <w:jc w:val="both"/>
              <w:rPr>
                <w:lang w:val="en-US"/>
              </w:rPr>
            </w:pPr>
            <w:r w:rsidRPr="006369F2">
              <w:rPr>
                <w:lang w:val="en-US"/>
              </w:rPr>
              <w:t>d) calamităţilor naturale recunoscute de autoritatea legală.</w:t>
            </w:r>
          </w:p>
          <w:p w14:paraId="16FFC251" w14:textId="77777777" w:rsidR="00DF4826" w:rsidRPr="006369F2" w:rsidRDefault="00DF4826" w:rsidP="00C504F3">
            <w:pPr>
              <w:pStyle w:val="af3"/>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CCE540C" w14:textId="77777777" w:rsidR="00DF4826" w:rsidRPr="006369F2" w:rsidRDefault="00DF4826" w:rsidP="00C504F3">
            <w:pPr>
              <w:pStyle w:val="af3"/>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27B3A29" w14:textId="77777777" w:rsidR="00DF4826" w:rsidRPr="006369F2" w:rsidRDefault="00DF4826" w:rsidP="00C504F3">
            <w:pPr>
              <w:tabs>
                <w:tab w:val="left" w:pos="360"/>
              </w:tabs>
              <w:jc w:val="both"/>
              <w:rPr>
                <w:lang w:val="en-US"/>
              </w:rPr>
            </w:pPr>
          </w:p>
          <w:p w14:paraId="0C72FCA8" w14:textId="77777777" w:rsidR="00DF4826" w:rsidRPr="006369F2" w:rsidRDefault="00DF4826" w:rsidP="00C504F3">
            <w:pPr>
              <w:pStyle w:val="af3"/>
              <w:tabs>
                <w:tab w:val="left" w:pos="525"/>
              </w:tabs>
              <w:rPr>
                <w:b/>
                <w:lang w:val="en-US"/>
              </w:rPr>
            </w:pPr>
            <w:r w:rsidRPr="006369F2">
              <w:rPr>
                <w:b/>
                <w:lang w:val="en-US"/>
              </w:rPr>
              <w:t>5. RECEPŢIA LUCRĂRILOR DE EXECUŢIE</w:t>
            </w:r>
          </w:p>
          <w:p w14:paraId="325370A1" w14:textId="77777777" w:rsidR="00DF4826" w:rsidRPr="006369F2" w:rsidRDefault="00DF4826" w:rsidP="00C504F3">
            <w:pPr>
              <w:pStyle w:val="af3"/>
              <w:tabs>
                <w:tab w:val="left" w:pos="567"/>
              </w:tabs>
              <w:rPr>
                <w:lang w:val="en-US"/>
              </w:rPr>
            </w:pPr>
            <w:r w:rsidRPr="006369F2">
              <w:rPr>
                <w:lang w:val="en-US"/>
              </w:rPr>
              <w:t>5.1. Terminarea lucrărilor</w:t>
            </w:r>
          </w:p>
          <w:p w14:paraId="4614A1C9" w14:textId="77777777" w:rsidR="00DF4826" w:rsidRPr="006369F2" w:rsidRDefault="00DF4826" w:rsidP="00C504F3">
            <w:pPr>
              <w:pStyle w:val="af3"/>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8F78EF" w14:textId="77777777" w:rsidR="00DF4826" w:rsidRPr="006369F2" w:rsidRDefault="00DF4826" w:rsidP="00C504F3">
            <w:pPr>
              <w:pStyle w:val="af3"/>
              <w:tabs>
                <w:tab w:val="left" w:pos="567"/>
              </w:tabs>
              <w:rPr>
                <w:lang w:val="en-US"/>
              </w:rPr>
            </w:pPr>
            <w:r w:rsidRPr="006369F2">
              <w:rPr>
                <w:lang w:val="en-US"/>
              </w:rPr>
              <w:t>5.2. Înştiinţarea de Recepţie</w:t>
            </w:r>
          </w:p>
          <w:p w14:paraId="3B1F254B" w14:textId="77777777" w:rsidR="00DF4826" w:rsidRPr="00B70E83" w:rsidRDefault="00DF4826" w:rsidP="00C504F3">
            <w:pPr>
              <w:pStyle w:val="af3"/>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w:t>
            </w:r>
            <w:r w:rsidRPr="006369F2">
              <w:rPr>
                <w:lang w:val="en-US"/>
              </w:rPr>
              <w:lastRenderedPageBreak/>
              <w:t xml:space="preserve">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34E67820" w14:textId="77777777" w:rsidR="00DF4826" w:rsidRPr="006369F2" w:rsidRDefault="00DF4826" w:rsidP="00C504F3">
            <w:pPr>
              <w:pStyle w:val="af3"/>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089B4137" w14:textId="77777777" w:rsidR="00DF4826" w:rsidRPr="00B70E83" w:rsidRDefault="00DF4826" w:rsidP="00C504F3">
            <w:pPr>
              <w:pStyle w:val="af3"/>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47218970" w14:textId="77777777" w:rsidR="00DF4826" w:rsidRPr="006369F2" w:rsidRDefault="00DF4826" w:rsidP="00C504F3">
            <w:pPr>
              <w:pStyle w:val="af3"/>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6CA258D7" w14:textId="77777777" w:rsidR="00DF4826" w:rsidRPr="006369F2" w:rsidRDefault="00DF4826" w:rsidP="00C504F3">
            <w:pPr>
              <w:pStyle w:val="af3"/>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B371110" w14:textId="77777777" w:rsidR="00DF4826" w:rsidRPr="006369F2" w:rsidRDefault="00DF4826" w:rsidP="00C504F3">
            <w:pPr>
              <w:pStyle w:val="af3"/>
              <w:tabs>
                <w:tab w:val="left" w:pos="567"/>
              </w:tabs>
              <w:rPr>
                <w:lang w:val="en-US"/>
              </w:rPr>
            </w:pPr>
            <w:r w:rsidRPr="006369F2">
              <w:rPr>
                <w:lang w:val="en-US"/>
              </w:rPr>
              <w:t xml:space="preserve">5.2.6. Recepţia finală va fi efectuată conform prevederilor actelor normative. </w:t>
            </w:r>
          </w:p>
          <w:p w14:paraId="7A966E72" w14:textId="77777777" w:rsidR="00DF4826" w:rsidRPr="006369F2" w:rsidRDefault="00DF4826" w:rsidP="00C504F3">
            <w:pPr>
              <w:pStyle w:val="af3"/>
              <w:tabs>
                <w:tab w:val="left" w:pos="567"/>
              </w:tabs>
              <w:rPr>
                <w:lang w:val="en-US"/>
              </w:rPr>
            </w:pPr>
          </w:p>
          <w:p w14:paraId="7818113C" w14:textId="77777777" w:rsidR="00DF4826" w:rsidRPr="006369F2" w:rsidRDefault="00DF4826" w:rsidP="00C504F3">
            <w:pPr>
              <w:tabs>
                <w:tab w:val="left" w:pos="525"/>
              </w:tabs>
              <w:jc w:val="both"/>
              <w:rPr>
                <w:b/>
                <w:lang w:val="en-US"/>
              </w:rPr>
            </w:pPr>
            <w:r w:rsidRPr="006369F2">
              <w:rPr>
                <w:b/>
                <w:lang w:val="en-US"/>
              </w:rPr>
              <w:t>6. REMEDIEREA DEFECTELOR</w:t>
            </w:r>
          </w:p>
          <w:p w14:paraId="4E5A1485" w14:textId="77777777" w:rsidR="00DF4826" w:rsidRPr="006369F2" w:rsidRDefault="00DF4826" w:rsidP="00C504F3">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70D2178B" w14:textId="77777777" w:rsidR="00DF4826" w:rsidRPr="006369F2" w:rsidRDefault="00DF4826" w:rsidP="00C504F3">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46DE188C" w14:textId="77777777" w:rsidR="00DF4826" w:rsidRPr="006369F2" w:rsidRDefault="00DF4826" w:rsidP="00C504F3">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51607FCF" w14:textId="77777777" w:rsidR="00DF4826" w:rsidRPr="006369F2" w:rsidRDefault="00DF4826" w:rsidP="00C504F3">
            <w:pPr>
              <w:pStyle w:val="af3"/>
              <w:tabs>
                <w:tab w:val="left" w:pos="567"/>
              </w:tabs>
              <w:rPr>
                <w:lang w:val="en-US"/>
              </w:rPr>
            </w:pPr>
          </w:p>
          <w:p w14:paraId="7E1416F1" w14:textId="77777777" w:rsidR="00DF4826" w:rsidRPr="006369F2" w:rsidRDefault="00DF4826" w:rsidP="00C504F3">
            <w:pPr>
              <w:pStyle w:val="af3"/>
              <w:tabs>
                <w:tab w:val="left" w:pos="525"/>
              </w:tabs>
              <w:rPr>
                <w:lang w:val="en-US"/>
              </w:rPr>
            </w:pPr>
            <w:r w:rsidRPr="006369F2">
              <w:rPr>
                <w:b/>
                <w:lang w:val="en-US"/>
              </w:rPr>
              <w:t>7. DREPTURILE ŞI OBLIGAŢIUNILE ANTREPRENORULUI ŞI ALE BENEFICIARULUI</w:t>
            </w:r>
          </w:p>
          <w:p w14:paraId="63C10739" w14:textId="77777777" w:rsidR="00DF4826" w:rsidRPr="006369F2" w:rsidRDefault="00DF4826" w:rsidP="00C504F3">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7F3EF04B" w14:textId="77777777" w:rsidR="00DF4826" w:rsidRPr="006369F2" w:rsidRDefault="00DF4826" w:rsidP="00C504F3">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C955E3D" w14:textId="77777777" w:rsidR="00DF4826" w:rsidRPr="006369F2" w:rsidRDefault="00DF4826" w:rsidP="00C504F3">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794D20B3" w14:textId="77777777" w:rsidR="00DF4826" w:rsidRPr="006369F2" w:rsidRDefault="00DF4826" w:rsidP="00C504F3">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1EEC6B5D" w14:textId="77777777" w:rsidR="00DF4826" w:rsidRPr="006369F2" w:rsidRDefault="00DF4826" w:rsidP="00C504F3">
            <w:pPr>
              <w:tabs>
                <w:tab w:val="left" w:pos="1276"/>
              </w:tabs>
              <w:jc w:val="both"/>
              <w:rPr>
                <w:lang w:val="en-US"/>
              </w:rPr>
            </w:pPr>
            <w:r w:rsidRPr="006369F2">
              <w:rPr>
                <w:lang w:val="en-US"/>
              </w:rPr>
              <w:t>a) un exemplar rămâne la dispoziţia Antreprenorului,</w:t>
            </w:r>
          </w:p>
          <w:p w14:paraId="6EDF9DD5" w14:textId="77777777" w:rsidR="00DF4826" w:rsidRPr="006369F2" w:rsidRDefault="00DF4826" w:rsidP="00C504F3">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13B6E66C" w14:textId="77777777" w:rsidR="00DF4826" w:rsidRPr="006369F2" w:rsidRDefault="00DF4826" w:rsidP="00C504F3">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w:t>
            </w:r>
            <w:r w:rsidRPr="006369F2">
              <w:rPr>
                <w:lang w:val="en-US"/>
              </w:rPr>
              <w:lastRenderedPageBreak/>
              <w:t xml:space="preserve">terminarea şi întreţinerea corespunzătoare a lucrărilor, conform cerințelor stabilite în contract. </w:t>
            </w:r>
          </w:p>
          <w:p w14:paraId="6AB28264" w14:textId="77777777" w:rsidR="00DF4826" w:rsidRPr="006369F2" w:rsidRDefault="00DF4826" w:rsidP="00C504F3">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D412944" w14:textId="77777777" w:rsidR="00DF4826" w:rsidRPr="006369F2" w:rsidRDefault="00DF4826" w:rsidP="00C504F3">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D907F8" w14:textId="77777777" w:rsidR="00DF4826" w:rsidRPr="006369F2" w:rsidRDefault="00DF4826" w:rsidP="00C504F3">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C138F02" w14:textId="77777777" w:rsidR="00DF4826" w:rsidRPr="006369F2" w:rsidRDefault="00DF4826" w:rsidP="00C504F3">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62185E" w14:textId="77777777" w:rsidR="00DF4826" w:rsidRPr="006369F2" w:rsidRDefault="00DF4826" w:rsidP="00C504F3">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F4DA36B" w14:textId="77777777" w:rsidR="00DF4826" w:rsidRPr="006369F2" w:rsidRDefault="00DF4826" w:rsidP="00C504F3">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0830E79" w14:textId="77777777" w:rsidR="00DF4826" w:rsidRPr="006369F2" w:rsidRDefault="00DF4826" w:rsidP="00C504F3">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ECF0030" w14:textId="77777777" w:rsidR="00DF4826" w:rsidRPr="006369F2" w:rsidRDefault="00DF4826" w:rsidP="00C504F3">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6470F2C" w14:textId="77777777" w:rsidR="00DF4826" w:rsidRPr="006369F2" w:rsidRDefault="00DF4826" w:rsidP="00C504F3">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F1DEDBE" w14:textId="77777777" w:rsidR="00DF4826" w:rsidRPr="006369F2" w:rsidRDefault="00DF4826" w:rsidP="00C504F3">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A3654F0" w14:textId="77777777" w:rsidR="00DF4826" w:rsidRPr="006369F2" w:rsidRDefault="00DF4826" w:rsidP="00C504F3">
            <w:pPr>
              <w:tabs>
                <w:tab w:val="left" w:pos="1276"/>
              </w:tabs>
              <w:jc w:val="both"/>
              <w:rPr>
                <w:lang w:val="en-US"/>
              </w:rPr>
            </w:pPr>
            <w:r w:rsidRPr="006369F2">
              <w:rPr>
                <w:lang w:val="en-US"/>
              </w:rPr>
              <w:t xml:space="preserve">7.16. Pe parcursul executării lucrărilor, Beneficiarul are dreptul să dispună în scris: </w:t>
            </w:r>
          </w:p>
          <w:p w14:paraId="01653689" w14:textId="77777777" w:rsidR="00DF4826" w:rsidRPr="006369F2" w:rsidRDefault="00DF4826" w:rsidP="00DF4826">
            <w:pPr>
              <w:pStyle w:val="a"/>
              <w:numPr>
                <w:ilvl w:val="0"/>
                <w:numId w:val="40"/>
              </w:numPr>
              <w:tabs>
                <w:tab w:val="clear" w:pos="1134"/>
                <w:tab w:val="left" w:pos="345"/>
              </w:tabs>
              <w:ind w:left="0" w:firstLine="0"/>
              <w:contextualSpacing/>
            </w:pPr>
            <w:r w:rsidRPr="006369F2">
              <w:t xml:space="preserve">îndepărtarea de pe şantier a oricăror materiale care sunt calitativ necorespunzătoare; </w:t>
            </w:r>
          </w:p>
          <w:p w14:paraId="22E9D3DA" w14:textId="77777777" w:rsidR="00DF4826" w:rsidRPr="006369F2" w:rsidRDefault="00DF4826" w:rsidP="00DF4826">
            <w:pPr>
              <w:numPr>
                <w:ilvl w:val="0"/>
                <w:numId w:val="40"/>
              </w:numPr>
              <w:tabs>
                <w:tab w:val="left" w:pos="345"/>
              </w:tabs>
              <w:ind w:left="0" w:firstLine="0"/>
              <w:jc w:val="both"/>
              <w:rPr>
                <w:lang w:val="en-US"/>
              </w:rPr>
            </w:pPr>
            <w:r w:rsidRPr="006369F2">
              <w:rPr>
                <w:lang w:val="en-US"/>
              </w:rPr>
              <w:t xml:space="preserve">înlocuirea materialelor necorespunzătoare calitativ cu altele corespunzătoare; </w:t>
            </w:r>
          </w:p>
          <w:p w14:paraId="7F7120DE" w14:textId="77777777" w:rsidR="00DF4826" w:rsidRPr="006369F2" w:rsidRDefault="00DF4826" w:rsidP="00DF4826">
            <w:pPr>
              <w:numPr>
                <w:ilvl w:val="0"/>
                <w:numId w:val="40"/>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206E5B7" w14:textId="77777777" w:rsidR="00DF4826" w:rsidRPr="006369F2" w:rsidRDefault="00DF4826" w:rsidP="00C504F3">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DA75F7E" w14:textId="77777777" w:rsidR="00DF4826" w:rsidRPr="006369F2" w:rsidRDefault="00DF4826" w:rsidP="00C504F3">
            <w:pPr>
              <w:tabs>
                <w:tab w:val="left" w:pos="314"/>
              </w:tabs>
              <w:jc w:val="both"/>
              <w:rPr>
                <w:lang w:val="en-US"/>
              </w:rPr>
            </w:pPr>
            <w:r w:rsidRPr="006369F2">
              <w:rPr>
                <w:lang w:val="en-US"/>
              </w:rPr>
              <w:t xml:space="preserve">7.18. În cazul în care în timpul executării lucrărilor, pe amplasamente se descoperă valori </w:t>
            </w:r>
            <w:r w:rsidRPr="006369F2">
              <w:rPr>
                <w:lang w:val="en-US"/>
              </w:rPr>
              <w:lastRenderedPageBreak/>
              <w:t xml:space="preserve">istorice, artistice sau ştiinţifice, Antreprenorul este obligat să oprească execuţia lucrărilor în zona respectivă şi să comunice Beneficiarului și autorităților de specialitate responsabile. </w:t>
            </w:r>
          </w:p>
          <w:p w14:paraId="29073F97" w14:textId="77777777" w:rsidR="00DF4826" w:rsidRPr="006369F2" w:rsidRDefault="00DF4826" w:rsidP="00C504F3">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61F3D07" w14:textId="77777777" w:rsidR="00DF4826" w:rsidRPr="006369F2" w:rsidRDefault="00DF4826" w:rsidP="00C504F3">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774FFB9" w14:textId="77777777" w:rsidR="00DF4826" w:rsidRPr="006369F2" w:rsidRDefault="00DF4826" w:rsidP="00C504F3">
            <w:pPr>
              <w:tabs>
                <w:tab w:val="left" w:pos="314"/>
              </w:tabs>
              <w:jc w:val="both"/>
              <w:rPr>
                <w:lang w:val="en-US"/>
              </w:rPr>
            </w:pPr>
            <w:r w:rsidRPr="006369F2">
              <w:rPr>
                <w:lang w:val="en-US"/>
              </w:rPr>
              <w:t>7.21. Antreprenorul răspunde pentru defectele ascunse ale construcției, în conformitate cu prevederile actelor normative.</w:t>
            </w:r>
          </w:p>
          <w:p w14:paraId="6E832F4D" w14:textId="77777777" w:rsidR="00DF4826" w:rsidRPr="006369F2" w:rsidRDefault="00DF4826" w:rsidP="00C504F3">
            <w:pPr>
              <w:pStyle w:val="af3"/>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9BA87AC" w14:textId="77777777" w:rsidR="00DF4826" w:rsidRPr="006369F2" w:rsidRDefault="00DF4826" w:rsidP="00C504F3">
            <w:pPr>
              <w:pStyle w:val="af3"/>
              <w:tabs>
                <w:tab w:val="left" w:pos="525"/>
              </w:tabs>
              <w:rPr>
                <w:lang w:val="en-US"/>
              </w:rPr>
            </w:pPr>
          </w:p>
          <w:p w14:paraId="43F39E23" w14:textId="77777777" w:rsidR="00DF4826" w:rsidRPr="006369F2" w:rsidRDefault="00DF4826" w:rsidP="00C504F3">
            <w:pPr>
              <w:pStyle w:val="af3"/>
              <w:tabs>
                <w:tab w:val="left" w:pos="525"/>
              </w:tabs>
              <w:rPr>
                <w:b/>
                <w:lang w:val="en-US"/>
              </w:rPr>
            </w:pPr>
            <w:r w:rsidRPr="006369F2">
              <w:rPr>
                <w:b/>
                <w:lang w:val="en-US"/>
              </w:rPr>
              <w:t>8. MODIFICĂRI</w:t>
            </w:r>
          </w:p>
          <w:p w14:paraId="74067795" w14:textId="77777777" w:rsidR="00DF4826" w:rsidRPr="006369F2" w:rsidRDefault="00DF4826" w:rsidP="00C504F3">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7268B49" w14:textId="77777777" w:rsidR="00DF4826" w:rsidRPr="006369F2" w:rsidRDefault="00DF4826" w:rsidP="00C504F3">
            <w:pPr>
              <w:tabs>
                <w:tab w:val="left" w:pos="360"/>
              </w:tabs>
              <w:jc w:val="both"/>
              <w:rPr>
                <w:lang w:val="en-US"/>
              </w:rPr>
            </w:pPr>
          </w:p>
          <w:p w14:paraId="5CBA489C" w14:textId="77777777" w:rsidR="00DF4826" w:rsidRPr="006369F2" w:rsidRDefault="00DF4826" w:rsidP="00C504F3">
            <w:pPr>
              <w:tabs>
                <w:tab w:val="left" w:pos="360"/>
              </w:tabs>
              <w:jc w:val="both"/>
              <w:rPr>
                <w:lang w:val="en-US"/>
              </w:rPr>
            </w:pPr>
            <w:r w:rsidRPr="004D58FA">
              <w:rPr>
                <w:b/>
                <w:lang w:val="en-US"/>
              </w:rPr>
              <w:t>9. AJUSTAREA PREŢULUI CONTRACTULUI</w:t>
            </w:r>
          </w:p>
          <w:p w14:paraId="71806162" w14:textId="77777777" w:rsidR="00DF4826" w:rsidRPr="007926DA" w:rsidRDefault="00DF4826" w:rsidP="00C504F3">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6524EF33" w14:textId="77777777" w:rsidR="00DF4826" w:rsidRPr="006369F2" w:rsidRDefault="00DF4826" w:rsidP="00C504F3">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54F96871" w14:textId="77777777" w:rsidR="00DF4826" w:rsidRPr="006369F2" w:rsidRDefault="00DF4826" w:rsidP="00C504F3">
            <w:pPr>
              <w:tabs>
                <w:tab w:val="left" w:pos="360"/>
              </w:tabs>
              <w:jc w:val="both"/>
              <w:rPr>
                <w:lang w:val="en-US"/>
              </w:rPr>
            </w:pPr>
          </w:p>
          <w:p w14:paraId="7F28ACFC" w14:textId="77777777" w:rsidR="00DF4826" w:rsidRPr="006369F2" w:rsidRDefault="00DF4826" w:rsidP="00C504F3">
            <w:pPr>
              <w:tabs>
                <w:tab w:val="left" w:pos="555"/>
                <w:tab w:val="left" w:pos="4365"/>
              </w:tabs>
              <w:jc w:val="both"/>
              <w:rPr>
                <w:b/>
                <w:lang w:val="en-US"/>
              </w:rPr>
            </w:pPr>
            <w:r w:rsidRPr="006369F2">
              <w:rPr>
                <w:b/>
                <w:lang w:val="en-US"/>
              </w:rPr>
              <w:t xml:space="preserve">10. ANTREPRENORUL ŞI SUBANTREPRENORII </w:t>
            </w:r>
          </w:p>
          <w:p w14:paraId="56813C00" w14:textId="77777777" w:rsidR="00DF4826" w:rsidRPr="006369F2" w:rsidRDefault="00DF4826" w:rsidP="00C504F3">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6E7C0F7" w14:textId="77777777" w:rsidR="00DF4826" w:rsidRPr="006369F2" w:rsidRDefault="00DF4826" w:rsidP="00C504F3">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3E28BF5" w14:textId="77777777" w:rsidR="00DF4826" w:rsidRDefault="00DF4826" w:rsidP="00C504F3">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55203A1A" w14:textId="77777777" w:rsidR="00DF4826" w:rsidRPr="006369F2" w:rsidRDefault="00DF4826" w:rsidP="00C504F3">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061DA46" w14:textId="77777777" w:rsidR="00DF4826" w:rsidRPr="006369F2" w:rsidRDefault="00DF4826" w:rsidP="00C504F3">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54FF9FAC" w14:textId="77777777" w:rsidR="00DF4826" w:rsidRPr="006369F2" w:rsidRDefault="00DF4826" w:rsidP="00C504F3">
            <w:pPr>
              <w:tabs>
                <w:tab w:val="left" w:pos="4365"/>
              </w:tabs>
              <w:jc w:val="both"/>
              <w:rPr>
                <w:b/>
                <w:lang w:val="en-US"/>
              </w:rPr>
            </w:pPr>
          </w:p>
          <w:p w14:paraId="6D9D6711" w14:textId="77777777" w:rsidR="00DF4826" w:rsidRPr="006369F2" w:rsidRDefault="00DF4826" w:rsidP="00C504F3">
            <w:pPr>
              <w:tabs>
                <w:tab w:val="left" w:pos="4365"/>
              </w:tabs>
              <w:jc w:val="both"/>
              <w:rPr>
                <w:lang w:val="en-US"/>
              </w:rPr>
            </w:pPr>
            <w:r w:rsidRPr="006369F2">
              <w:rPr>
                <w:b/>
                <w:lang w:val="en-US"/>
              </w:rPr>
              <w:t>11. FORȚA DE MUNCĂ</w:t>
            </w:r>
          </w:p>
          <w:p w14:paraId="4A87F25C" w14:textId="77777777" w:rsidR="00DF4826" w:rsidRPr="006369F2" w:rsidRDefault="00DF4826" w:rsidP="00C504F3">
            <w:pPr>
              <w:pStyle w:val="a"/>
              <w:tabs>
                <w:tab w:val="left" w:pos="795"/>
              </w:tabs>
              <w:ind w:left="-14"/>
            </w:pPr>
            <w:r w:rsidRPr="006369F2">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C697E93" w14:textId="77777777" w:rsidR="00DF4826" w:rsidRPr="006369F2" w:rsidRDefault="00DF4826" w:rsidP="00C504F3">
            <w:pPr>
              <w:pStyle w:val="a"/>
              <w:tabs>
                <w:tab w:val="left" w:pos="795"/>
              </w:tabs>
              <w:ind w:left="-15"/>
            </w:pPr>
          </w:p>
          <w:p w14:paraId="5629AE5C" w14:textId="77777777" w:rsidR="00DF4826" w:rsidRPr="006369F2" w:rsidRDefault="00DF4826" w:rsidP="00C504F3">
            <w:pPr>
              <w:tabs>
                <w:tab w:val="left" w:pos="795"/>
              </w:tabs>
              <w:jc w:val="both"/>
              <w:rPr>
                <w:lang w:val="en-US"/>
              </w:rPr>
            </w:pPr>
            <w:r w:rsidRPr="006369F2">
              <w:rPr>
                <w:b/>
                <w:lang w:val="en-US"/>
              </w:rPr>
              <w:t>12. MATERIALELE ŞI EXECUŢIA LUCRĂRILOR</w:t>
            </w:r>
          </w:p>
          <w:p w14:paraId="1812DAE9" w14:textId="77777777" w:rsidR="00DF4826" w:rsidRPr="006369F2" w:rsidRDefault="00DF4826" w:rsidP="00C504F3">
            <w:pPr>
              <w:pStyle w:val="af3"/>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664EE2B" w14:textId="77777777" w:rsidR="00DF4826" w:rsidRPr="006369F2" w:rsidRDefault="00DF4826" w:rsidP="00C504F3">
            <w:pPr>
              <w:pStyle w:val="af3"/>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0911B314" w14:textId="77777777" w:rsidR="00DF4826" w:rsidRPr="006369F2" w:rsidRDefault="00DF4826" w:rsidP="00C504F3">
            <w:pPr>
              <w:pStyle w:val="af3"/>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70FB660" w14:textId="77777777" w:rsidR="00DF4826" w:rsidRPr="006369F2" w:rsidRDefault="00DF4826" w:rsidP="00C504F3">
            <w:pPr>
              <w:pStyle w:val="af3"/>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00D42585" w14:textId="77777777" w:rsidR="00DF4826" w:rsidRPr="006369F2" w:rsidRDefault="00DF4826" w:rsidP="00C504F3">
            <w:pPr>
              <w:pStyle w:val="af3"/>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65B00BF9" w14:textId="77777777" w:rsidR="00DF4826" w:rsidRPr="006369F2" w:rsidRDefault="00DF4826" w:rsidP="00C504F3">
            <w:pPr>
              <w:pStyle w:val="af3"/>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DC83330" w14:textId="77777777" w:rsidR="00DF4826" w:rsidRPr="006369F2" w:rsidRDefault="00DF4826" w:rsidP="00C504F3">
            <w:pPr>
              <w:pStyle w:val="af3"/>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746094AC" w14:textId="77777777" w:rsidR="00DF4826" w:rsidRPr="006369F2" w:rsidRDefault="00DF4826" w:rsidP="00C504F3">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8347B54" w14:textId="77777777" w:rsidR="00DF4826" w:rsidRPr="006369F2" w:rsidRDefault="00DF4826" w:rsidP="00C504F3">
            <w:pPr>
              <w:tabs>
                <w:tab w:val="left" w:pos="360"/>
              </w:tabs>
              <w:jc w:val="both"/>
              <w:rPr>
                <w:lang w:val="en-US"/>
              </w:rPr>
            </w:pPr>
          </w:p>
          <w:p w14:paraId="506C0E45" w14:textId="77777777" w:rsidR="00DF4826" w:rsidRPr="006369F2" w:rsidRDefault="00DF4826" w:rsidP="00C504F3">
            <w:pPr>
              <w:tabs>
                <w:tab w:val="left" w:pos="525"/>
              </w:tabs>
              <w:jc w:val="both"/>
              <w:rPr>
                <w:lang w:val="en-US"/>
              </w:rPr>
            </w:pPr>
            <w:r w:rsidRPr="006369F2">
              <w:rPr>
                <w:b/>
                <w:lang w:val="en-US"/>
              </w:rPr>
              <w:t>13. PERIOADA DE GARANŢIE ŞI REMEDIERI ÎN PERIOADA DE GARANŢIE</w:t>
            </w:r>
          </w:p>
          <w:p w14:paraId="5C6C5537" w14:textId="77777777" w:rsidR="00DF4826" w:rsidRPr="006369F2" w:rsidRDefault="00DF4826" w:rsidP="00C504F3">
            <w:pPr>
              <w:pStyle w:val="af3"/>
              <w:tabs>
                <w:tab w:val="left" w:pos="567"/>
              </w:tabs>
              <w:rPr>
                <w:lang w:val="en-US"/>
              </w:rPr>
            </w:pPr>
            <w:r w:rsidRPr="006369F2">
              <w:rPr>
                <w:lang w:val="en-US"/>
              </w:rPr>
              <w:t xml:space="preserve">13.1. Perioada de garanție curge de la data recepției la terminarea lucrărilor și este  de  ____ luni. </w:t>
            </w:r>
          </w:p>
          <w:p w14:paraId="430E0B41" w14:textId="77777777" w:rsidR="00DF4826" w:rsidRPr="006369F2" w:rsidRDefault="00DF4826" w:rsidP="00C504F3">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0CD28226" w14:textId="77777777" w:rsidR="00DF4826" w:rsidRPr="007926DA" w:rsidRDefault="00DF4826" w:rsidP="00C504F3">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02D7B4DD" w14:textId="77777777" w:rsidR="00DF4826" w:rsidRPr="007926DA" w:rsidRDefault="00DF4826" w:rsidP="00C504F3">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8423996" w14:textId="77777777" w:rsidR="00DF4826" w:rsidRDefault="00DF4826" w:rsidP="00C504F3">
            <w:pPr>
              <w:pStyle w:val="af3"/>
              <w:tabs>
                <w:tab w:val="left" w:pos="567"/>
              </w:tabs>
              <w:rPr>
                <w:lang w:val="ro-RO"/>
              </w:rPr>
            </w:pPr>
            <w:r w:rsidRPr="007926DA">
              <w:rPr>
                <w:lang w:val="ro-RO"/>
              </w:rPr>
              <w:t>b) neglijenţei sau neîndeplinirii de către Antreprenor a oricăreia dintre obligaţiile care îi revin în baza contractului.</w:t>
            </w:r>
          </w:p>
          <w:p w14:paraId="0FA7E4EC" w14:textId="77777777" w:rsidR="00DF4826" w:rsidRDefault="00DF4826" w:rsidP="00C504F3">
            <w:pPr>
              <w:tabs>
                <w:tab w:val="left" w:pos="360"/>
              </w:tabs>
              <w:jc w:val="both"/>
            </w:pPr>
            <w:r>
              <w:t>13</w:t>
            </w:r>
            <w:r w:rsidRPr="007926DA">
              <w:t xml:space="preserve">.4. Defectele şi lipsurile constatate de Beneficiar, în perioada de garanţie, trebuie aduse la </w:t>
            </w:r>
            <w:r w:rsidRPr="007926DA">
              <w:lastRenderedPageBreak/>
              <w:t>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705E968" w14:textId="77777777" w:rsidR="00DF4826" w:rsidRDefault="00DF4826" w:rsidP="00C504F3">
            <w:pPr>
              <w:tabs>
                <w:tab w:val="left" w:pos="360"/>
              </w:tabs>
              <w:jc w:val="both"/>
            </w:pPr>
          </w:p>
          <w:p w14:paraId="78D8130B" w14:textId="77777777" w:rsidR="00DF4826" w:rsidRPr="006369F2" w:rsidRDefault="00DF4826" w:rsidP="00C504F3">
            <w:pPr>
              <w:tabs>
                <w:tab w:val="left" w:pos="525"/>
              </w:tabs>
              <w:jc w:val="both"/>
              <w:rPr>
                <w:lang w:val="en-US"/>
              </w:rPr>
            </w:pPr>
            <w:r w:rsidRPr="006369F2">
              <w:rPr>
                <w:b/>
                <w:lang w:val="en-US"/>
              </w:rPr>
              <w:t>14. RĂSPUNDEREA PĂRŢILOR</w:t>
            </w:r>
          </w:p>
          <w:p w14:paraId="145F8C27" w14:textId="77777777" w:rsidR="00DF4826" w:rsidRPr="006369F2" w:rsidRDefault="00DF4826" w:rsidP="00C504F3">
            <w:pPr>
              <w:pStyle w:val="af3"/>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30907116" w14:textId="77777777" w:rsidR="00DF4826" w:rsidRPr="006369F2" w:rsidRDefault="00DF4826" w:rsidP="00C504F3">
            <w:pPr>
              <w:pStyle w:val="af3"/>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04F2652" w14:textId="77777777" w:rsidR="00DF4826" w:rsidRPr="006369F2" w:rsidRDefault="00DF4826" w:rsidP="00C504F3">
            <w:pPr>
              <w:pStyle w:val="af3"/>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677DDCA5" w14:textId="77777777" w:rsidR="00DF4826" w:rsidRPr="006369F2" w:rsidRDefault="00DF4826" w:rsidP="00C504F3">
            <w:pPr>
              <w:pStyle w:val="af3"/>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286A35F" w14:textId="77777777" w:rsidR="00DF4826" w:rsidRPr="006369F2" w:rsidRDefault="00DF4826" w:rsidP="00C504F3">
            <w:pPr>
              <w:pStyle w:val="af3"/>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2364FE6" w14:textId="77777777" w:rsidR="00DF4826" w:rsidRPr="006369F2" w:rsidRDefault="00DF4826" w:rsidP="00C504F3">
            <w:pPr>
              <w:pStyle w:val="af3"/>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8A402F8" w14:textId="77777777" w:rsidR="00DF4826" w:rsidRPr="006369F2" w:rsidRDefault="00DF4826" w:rsidP="00C504F3">
            <w:pPr>
              <w:pStyle w:val="af3"/>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712CAD3" w14:textId="77777777" w:rsidR="00DF4826" w:rsidRPr="006369F2" w:rsidRDefault="00DF4826" w:rsidP="00C504F3">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6FBB541" w14:textId="77777777" w:rsidR="00DF4826" w:rsidRPr="006369F2" w:rsidRDefault="00DF4826" w:rsidP="00C504F3">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516545B8" w14:textId="77777777" w:rsidR="00DF4826" w:rsidRPr="006369F2" w:rsidRDefault="00DF4826" w:rsidP="00C504F3">
            <w:pPr>
              <w:tabs>
                <w:tab w:val="left" w:pos="360"/>
              </w:tabs>
              <w:jc w:val="both"/>
              <w:rPr>
                <w:lang w:val="en-US"/>
              </w:rPr>
            </w:pPr>
          </w:p>
          <w:p w14:paraId="35308C25" w14:textId="77777777" w:rsidR="00DF4826" w:rsidRPr="006369F2" w:rsidRDefault="00DF4826" w:rsidP="00C504F3">
            <w:pPr>
              <w:tabs>
                <w:tab w:val="left" w:pos="525"/>
              </w:tabs>
              <w:jc w:val="both"/>
              <w:rPr>
                <w:lang w:val="en-US"/>
              </w:rPr>
            </w:pPr>
            <w:r w:rsidRPr="006369F2">
              <w:rPr>
                <w:b/>
                <w:lang w:val="en-US"/>
              </w:rPr>
              <w:t>15. RECLAMAŢII ŞI SANCŢIUNI</w:t>
            </w:r>
          </w:p>
          <w:p w14:paraId="227D3B4A" w14:textId="77777777" w:rsidR="00DF4826" w:rsidRPr="006369F2" w:rsidRDefault="00DF4826" w:rsidP="00C504F3">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958432D" w14:textId="77777777" w:rsidR="00DF4826" w:rsidRPr="006369F2" w:rsidRDefault="00DF4826" w:rsidP="00C504F3">
            <w:pPr>
              <w:jc w:val="both"/>
              <w:rPr>
                <w:color w:val="000000"/>
                <w:lang w:val="en-US"/>
              </w:rPr>
            </w:pPr>
            <w:r w:rsidRPr="006369F2">
              <w:rPr>
                <w:color w:val="000000"/>
                <w:lang w:val="en-US"/>
              </w:rPr>
              <w:t>15.2. Beneficiarul va notifica Antreprenorul în scris cu privire la deducerea acestor penalități și modul de calcul.</w:t>
            </w:r>
          </w:p>
          <w:p w14:paraId="0A15DF28" w14:textId="77777777" w:rsidR="00DF4826" w:rsidRPr="006369F2" w:rsidRDefault="00DF4826" w:rsidP="00C504F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41EB1CA" w14:textId="77777777" w:rsidR="00DF4826" w:rsidRPr="006369F2" w:rsidRDefault="00DF4826" w:rsidP="00C504F3">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9744F6" w14:textId="77777777" w:rsidR="00DF4826" w:rsidRPr="00F538D1" w:rsidRDefault="00DF4826" w:rsidP="00C504F3">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E3D5C25" w14:textId="77777777" w:rsidR="00DF4826" w:rsidRPr="00F538D1" w:rsidRDefault="00DF4826" w:rsidP="00C504F3">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304DBEC" w14:textId="77777777" w:rsidR="00DF4826" w:rsidRPr="006369F2" w:rsidRDefault="00DF4826" w:rsidP="00C504F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75B678" w14:textId="77777777" w:rsidR="00DF4826" w:rsidRPr="006369F2" w:rsidRDefault="00DF4826" w:rsidP="00C504F3">
            <w:pPr>
              <w:tabs>
                <w:tab w:val="left" w:pos="360"/>
              </w:tabs>
              <w:jc w:val="both"/>
              <w:rPr>
                <w:lang w:val="en-US"/>
              </w:rPr>
            </w:pPr>
          </w:p>
          <w:p w14:paraId="1AE5C2E2" w14:textId="77777777" w:rsidR="00DF4826" w:rsidRPr="00DB0E74" w:rsidRDefault="00DF4826" w:rsidP="00C504F3">
            <w:pPr>
              <w:tabs>
                <w:tab w:val="left" w:pos="540"/>
              </w:tabs>
              <w:jc w:val="both"/>
              <w:rPr>
                <w:b/>
                <w:lang w:val="en-US"/>
              </w:rPr>
            </w:pPr>
            <w:r w:rsidRPr="00DB0E74">
              <w:rPr>
                <w:b/>
                <w:lang w:val="en-US"/>
              </w:rPr>
              <w:t xml:space="preserve">16. GARANŢIA DE BUNĂ EXECUŢIE A CONTRACTULUI </w:t>
            </w:r>
          </w:p>
          <w:p w14:paraId="7B720ECC" w14:textId="77777777" w:rsidR="00DF4826" w:rsidRPr="00304B34" w:rsidRDefault="00DF4826" w:rsidP="00C504F3">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1AE98E0" w14:textId="77777777" w:rsidR="00DF4826" w:rsidRPr="00304B34" w:rsidRDefault="00DF4826" w:rsidP="00C504F3">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022BB174" w14:textId="77777777" w:rsidR="00DF4826" w:rsidRPr="00304B34" w:rsidRDefault="00DF4826" w:rsidP="00C504F3">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436E14" w14:textId="77777777" w:rsidR="00DF4826" w:rsidRPr="00304B34" w:rsidRDefault="00DF4826" w:rsidP="00C504F3">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72E2E548" w14:textId="77777777" w:rsidR="00DF4826" w:rsidRPr="00304B34" w:rsidRDefault="00DF4826" w:rsidP="00C504F3">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5830135" w14:textId="77777777" w:rsidR="00DF4826" w:rsidRPr="00304B34" w:rsidRDefault="00DF4826" w:rsidP="00C504F3">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0DD20016" w14:textId="77777777" w:rsidR="00DF4826" w:rsidRPr="00304B34" w:rsidRDefault="00DF4826" w:rsidP="00C504F3">
            <w:pPr>
              <w:jc w:val="both"/>
            </w:pPr>
            <w:r>
              <w:t>16</w:t>
            </w:r>
            <w:r w:rsidRPr="00304B34">
              <w:t>.5. Beneficiarul va executa garanţia de bună execuţie, în eventualitatea în care:</w:t>
            </w:r>
          </w:p>
          <w:p w14:paraId="4C59F773" w14:textId="77777777" w:rsidR="00DF4826" w:rsidRPr="00304B34" w:rsidRDefault="00DF4826" w:rsidP="00C504F3">
            <w:pPr>
              <w:jc w:val="both"/>
            </w:pPr>
            <w:r w:rsidRPr="00304B34">
              <w:t xml:space="preserve">a) oricând pe parcursul îndeplinirii contractului, în limita prejudiciului creat, în conformitate cu </w:t>
            </w:r>
            <w:r>
              <w:t>actele normative</w:t>
            </w:r>
            <w:r w:rsidRPr="00304B34">
              <w:t>;</w:t>
            </w:r>
          </w:p>
          <w:p w14:paraId="3276DE1B" w14:textId="77777777" w:rsidR="00DF4826" w:rsidRPr="00304B34" w:rsidRDefault="00DF4826" w:rsidP="00C504F3">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53377CB" w14:textId="77777777" w:rsidR="00DF4826" w:rsidRPr="00304B34" w:rsidRDefault="00DF4826" w:rsidP="00C504F3">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287733F" w14:textId="77777777" w:rsidR="00DF4826" w:rsidRPr="00E73483" w:rsidRDefault="00DF4826" w:rsidP="00C504F3">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515D232F" w14:textId="77777777" w:rsidR="00DF4826" w:rsidRPr="006369F2" w:rsidRDefault="00DF4826" w:rsidP="00C504F3">
            <w:pPr>
              <w:tabs>
                <w:tab w:val="left" w:pos="360"/>
              </w:tabs>
              <w:jc w:val="both"/>
              <w:rPr>
                <w:lang w:val="en-US"/>
              </w:rPr>
            </w:pPr>
          </w:p>
          <w:p w14:paraId="7D1BA01B" w14:textId="77777777" w:rsidR="00DF4826" w:rsidRPr="00DB0E74" w:rsidRDefault="00DF4826" w:rsidP="00DF4826">
            <w:pPr>
              <w:pStyle w:val="a"/>
              <w:numPr>
                <w:ilvl w:val="0"/>
                <w:numId w:val="42"/>
              </w:numPr>
              <w:tabs>
                <w:tab w:val="clear" w:pos="1134"/>
                <w:tab w:val="left" w:pos="525"/>
              </w:tabs>
              <w:ind w:left="0" w:hanging="15"/>
              <w:contextualSpacing/>
            </w:pPr>
            <w:r w:rsidRPr="00DB0E74">
              <w:rPr>
                <w:b/>
              </w:rPr>
              <w:t>SOLUŢIONAREA LITIGIILOR</w:t>
            </w:r>
          </w:p>
          <w:p w14:paraId="27DA2A70" w14:textId="77777777" w:rsidR="00DF4826" w:rsidRPr="006369F2" w:rsidRDefault="00DF4826" w:rsidP="00C504F3">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779AE3A0" w14:textId="77777777" w:rsidR="00DF4826" w:rsidRPr="006369F2" w:rsidRDefault="00DF4826" w:rsidP="00C504F3">
            <w:pPr>
              <w:pStyle w:val="a"/>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0C1B6245" w14:textId="77777777" w:rsidR="00DF4826" w:rsidRPr="006369F2" w:rsidRDefault="00DF4826" w:rsidP="00C504F3">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1195AF56" w14:textId="77777777" w:rsidR="00DF4826" w:rsidRPr="006369F2" w:rsidRDefault="00DF4826" w:rsidP="00C504F3">
            <w:pPr>
              <w:tabs>
                <w:tab w:val="left" w:pos="567"/>
              </w:tabs>
              <w:jc w:val="both"/>
              <w:rPr>
                <w:b/>
                <w:lang w:val="en-US"/>
              </w:rPr>
            </w:pPr>
          </w:p>
          <w:p w14:paraId="3674278C" w14:textId="77777777" w:rsidR="00DF4826" w:rsidRPr="006369F2" w:rsidRDefault="00DF4826" w:rsidP="00C504F3">
            <w:pPr>
              <w:tabs>
                <w:tab w:val="left" w:pos="567"/>
              </w:tabs>
              <w:jc w:val="both"/>
              <w:rPr>
                <w:b/>
                <w:lang w:val="en-US"/>
              </w:rPr>
            </w:pPr>
            <w:r w:rsidRPr="006369F2">
              <w:rPr>
                <w:b/>
                <w:lang w:val="en-US"/>
              </w:rPr>
              <w:t>18. REZOLUȚIUNEA CONTRACTULUI</w:t>
            </w:r>
          </w:p>
          <w:p w14:paraId="211DED45" w14:textId="77777777" w:rsidR="00DF4826" w:rsidRPr="006369F2" w:rsidRDefault="00DF4826" w:rsidP="00C504F3">
            <w:pPr>
              <w:pStyle w:val="af3"/>
              <w:tabs>
                <w:tab w:val="left" w:pos="567"/>
              </w:tabs>
              <w:rPr>
                <w:lang w:val="en-US"/>
              </w:rPr>
            </w:pPr>
            <w:r w:rsidRPr="006369F2">
              <w:rPr>
                <w:lang w:val="en-US"/>
              </w:rPr>
              <w:t xml:space="preserve">18.1. Antreprenorul poate cere rezoluțiunea contractului, dacă: </w:t>
            </w:r>
          </w:p>
          <w:p w14:paraId="14242784" w14:textId="77777777" w:rsidR="00DF4826" w:rsidRPr="006369F2" w:rsidRDefault="00DF4826" w:rsidP="00C504F3">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A0CB650" w14:textId="77777777" w:rsidR="00DF4826" w:rsidRPr="006369F2" w:rsidRDefault="00DF4826" w:rsidP="00DF4826">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64BB0037"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504200F"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18.2. Beneficiarul poate cere rezoluțiunea contractului, dacă: </w:t>
            </w:r>
          </w:p>
          <w:p w14:paraId="3A4ED6BC" w14:textId="77777777" w:rsidR="00DF4826" w:rsidRPr="006369F2" w:rsidRDefault="00DF4826" w:rsidP="00DF4826">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7D90CABA"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36BE3902" w14:textId="77777777" w:rsidR="00DF4826" w:rsidRPr="006369F2" w:rsidRDefault="00DF4826" w:rsidP="00DF4826">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3A9DC9E2" w14:textId="77777777" w:rsidR="00DF4826" w:rsidRPr="006369F2" w:rsidRDefault="00DF4826" w:rsidP="00DF4826">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5256B9DE" w14:textId="77777777" w:rsidR="00DF4826" w:rsidRPr="006369F2" w:rsidRDefault="00DF4826" w:rsidP="00DF4826">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64256086" w14:textId="77777777" w:rsidR="00DF4826" w:rsidRPr="006369F2" w:rsidRDefault="00DF4826" w:rsidP="00DF4826">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8F4DD95"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34E55BFF"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5E070852"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ED724F4"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EB1857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18.8. Cazuri specifice de încetare a contractului de achiziţii publice:</w:t>
            </w:r>
          </w:p>
          <w:p w14:paraId="6B595A5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lastRenderedPageBreak/>
              <w:t>Beneficiarul are dreptul de a rezolvi unilateral un contract de achiziţii publice în perioada de valabilitate a acestuia în una dintre următoarele situaţii:</w:t>
            </w:r>
          </w:p>
          <w:p w14:paraId="5DEB2247"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08EEF03" w14:textId="77777777" w:rsidR="00DF4826" w:rsidRPr="006369F2" w:rsidRDefault="00DF4826" w:rsidP="00DF4826">
            <w:pPr>
              <w:pStyle w:val="af3"/>
              <w:numPr>
                <w:ilvl w:val="1"/>
                <w:numId w:val="38"/>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6740B2D" w14:textId="77777777" w:rsidR="00DF4826" w:rsidRPr="006369F2" w:rsidRDefault="00DF4826" w:rsidP="00C504F3">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CDD82F5" w14:textId="77777777" w:rsidR="00DF4826" w:rsidRPr="006369F2" w:rsidRDefault="00DF4826" w:rsidP="00C504F3">
            <w:pPr>
              <w:tabs>
                <w:tab w:val="left" w:pos="567"/>
              </w:tabs>
              <w:jc w:val="both"/>
              <w:rPr>
                <w:lang w:val="en-US"/>
              </w:rPr>
            </w:pPr>
          </w:p>
          <w:p w14:paraId="68F5C106" w14:textId="77777777" w:rsidR="00DF4826" w:rsidRPr="006369F2" w:rsidRDefault="00DF4826" w:rsidP="00C504F3">
            <w:pPr>
              <w:tabs>
                <w:tab w:val="left" w:pos="567"/>
              </w:tabs>
              <w:jc w:val="both"/>
              <w:rPr>
                <w:b/>
                <w:lang w:val="en-US"/>
              </w:rPr>
            </w:pPr>
            <w:r w:rsidRPr="006369F2">
              <w:rPr>
                <w:b/>
                <w:lang w:val="en-US"/>
              </w:rPr>
              <w:t>19. DISPOZIȚII FINALE</w:t>
            </w:r>
          </w:p>
          <w:p w14:paraId="36FB0315" w14:textId="77777777" w:rsidR="00DF4826" w:rsidRPr="006369F2" w:rsidRDefault="00DF4826" w:rsidP="00C504F3">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6B218CA" w14:textId="77777777" w:rsidR="00DF4826" w:rsidRPr="006369F2" w:rsidRDefault="00DF4826" w:rsidP="00C504F3">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096DE743" w14:textId="77777777" w:rsidR="00DF4826" w:rsidRPr="006369F2" w:rsidRDefault="00DF4826" w:rsidP="00C504F3">
            <w:pPr>
              <w:jc w:val="both"/>
              <w:rPr>
                <w:lang w:val="en-US"/>
              </w:rPr>
            </w:pPr>
            <w:r w:rsidRPr="006369F2">
              <w:rPr>
                <w:lang w:val="en-US"/>
              </w:rPr>
              <w:t>19.3. Prezentul contract este întocmit în limba de română, în două exemplare de valoare juridică egală, câte un exemplar pentru Beneficiar și Antreprenor.</w:t>
            </w:r>
          </w:p>
          <w:p w14:paraId="584D9BB4" w14:textId="77777777" w:rsidR="00DF4826" w:rsidRPr="006369F2" w:rsidRDefault="00DF4826" w:rsidP="00C504F3">
            <w:pPr>
              <w:pStyle w:val="af3"/>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345B223B" w14:textId="77777777" w:rsidR="00DF4826" w:rsidRDefault="00DF4826" w:rsidP="00C504F3">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273D031B" w14:textId="77777777" w:rsidR="00DF4826" w:rsidRDefault="00DF4826" w:rsidP="00C504F3">
            <w:pPr>
              <w:tabs>
                <w:tab w:val="left" w:pos="2295"/>
              </w:tabs>
              <w:jc w:val="both"/>
            </w:pPr>
          </w:p>
          <w:p w14:paraId="6AACFC32" w14:textId="77777777" w:rsidR="00DF4826" w:rsidRPr="00FF430B" w:rsidRDefault="00DF4826" w:rsidP="00DF4826">
            <w:pPr>
              <w:pStyle w:val="a"/>
              <w:numPr>
                <w:ilvl w:val="0"/>
                <w:numId w:val="39"/>
              </w:numPr>
              <w:tabs>
                <w:tab w:val="clear" w:pos="1134"/>
                <w:tab w:val="left" w:pos="525"/>
                <w:tab w:val="left" w:pos="2295"/>
              </w:tabs>
              <w:ind w:left="0" w:firstLine="0"/>
              <w:jc w:val="center"/>
            </w:pPr>
            <w:r w:rsidRPr="00FF430B">
              <w:rPr>
                <w:b/>
              </w:rPr>
              <w:t>PARTEA CE ȚINE DE CONDIȚIILE</w:t>
            </w:r>
          </w:p>
          <w:p w14:paraId="0953FEC2" w14:textId="7EAD2196" w:rsidR="00DF4826" w:rsidRPr="00FF430B" w:rsidRDefault="00031511" w:rsidP="00031511">
            <w:pPr>
              <w:tabs>
                <w:tab w:val="left" w:pos="2295"/>
              </w:tabs>
            </w:pPr>
            <w:r>
              <w:rPr>
                <w:b/>
              </w:rPr>
              <w:t xml:space="preserve">                                                </w:t>
            </w:r>
            <w:r w:rsidR="00DF4826" w:rsidRPr="00031511">
              <w:rPr>
                <w:b/>
              </w:rPr>
              <w:t>SPECIALE A CONTRACTULUI</w:t>
            </w:r>
          </w:p>
          <w:p w14:paraId="7660FDDD" w14:textId="77777777" w:rsidR="00DF4826" w:rsidRPr="00E75501" w:rsidRDefault="00DF4826" w:rsidP="00C504F3">
            <w:pPr>
              <w:jc w:val="center"/>
              <w:rPr>
                <w:i/>
              </w:rPr>
            </w:pPr>
            <w:r w:rsidRPr="00FF430B">
              <w:t xml:space="preserve">             </w:t>
            </w:r>
            <w:r w:rsidRPr="00E75501">
              <w:rPr>
                <w:i/>
              </w:rPr>
              <w:t>(</w:t>
            </w:r>
            <w:r w:rsidRPr="00E75501">
              <w:rPr>
                <w:i/>
                <w:sz w:val="20"/>
                <w:szCs w:val="20"/>
              </w:rPr>
              <w:t>LA NECESITATE)</w:t>
            </w:r>
          </w:p>
          <w:p w14:paraId="01F7F9A1" w14:textId="77777777" w:rsidR="00DF4826" w:rsidRPr="00E75501" w:rsidRDefault="00DF4826" w:rsidP="00DF4826">
            <w:pPr>
              <w:pStyle w:val="a"/>
              <w:numPr>
                <w:ilvl w:val="0"/>
                <w:numId w:val="16"/>
              </w:numPr>
              <w:tabs>
                <w:tab w:val="clear" w:pos="1134"/>
              </w:tabs>
              <w:spacing w:line="276" w:lineRule="auto"/>
              <w:ind w:left="0"/>
              <w:contextualSpacing/>
            </w:pPr>
            <w:r w:rsidRPr="00FF430B">
              <w:rPr>
                <w:b/>
              </w:rPr>
              <w:t xml:space="preserve">                 </w:t>
            </w:r>
          </w:p>
          <w:p w14:paraId="21305029" w14:textId="77777777" w:rsidR="00DF4826" w:rsidRPr="00E75501" w:rsidRDefault="00DF4826" w:rsidP="00DF4826">
            <w:pPr>
              <w:pStyle w:val="a"/>
              <w:numPr>
                <w:ilvl w:val="0"/>
                <w:numId w:val="16"/>
              </w:numPr>
              <w:tabs>
                <w:tab w:val="clear" w:pos="1134"/>
              </w:tabs>
              <w:spacing w:line="276" w:lineRule="auto"/>
              <w:ind w:left="0"/>
              <w:contextualSpacing/>
            </w:pPr>
          </w:p>
          <w:p w14:paraId="557FF0FD" w14:textId="77777777" w:rsidR="00DF4826" w:rsidRPr="00031511" w:rsidRDefault="00DF4826" w:rsidP="00031511">
            <w:pPr>
              <w:spacing w:line="276" w:lineRule="auto"/>
              <w:jc w:val="center"/>
              <w:rPr>
                <w:b/>
              </w:rPr>
            </w:pPr>
            <w:r w:rsidRPr="00031511">
              <w:rPr>
                <w:b/>
              </w:rPr>
              <w:t>RECHIZITELE JURIDICE, POŞTALE ŞI DE PLĂŢI ALE PĂRŢILOR</w:t>
            </w:r>
          </w:p>
          <w:p w14:paraId="284CFE51" w14:textId="77777777" w:rsidR="00DF4826" w:rsidRPr="006369F2" w:rsidRDefault="00DF4826" w:rsidP="00031511">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F4826" w:rsidRPr="00923433" w14:paraId="76642AF0" w14:textId="77777777" w:rsidTr="00C504F3">
              <w:tc>
                <w:tcPr>
                  <w:tcW w:w="4675" w:type="dxa"/>
                </w:tcPr>
                <w:p w14:paraId="2CC52C30" w14:textId="77777777" w:rsidR="00DF4826" w:rsidRPr="006369F2" w:rsidRDefault="00DF4826" w:rsidP="00C504F3">
                  <w:pPr>
                    <w:tabs>
                      <w:tab w:val="left" w:pos="3295"/>
                    </w:tabs>
                    <w:rPr>
                      <w:b/>
                      <w:lang w:val="en-US"/>
                    </w:rPr>
                  </w:pPr>
                  <w:r w:rsidRPr="006369F2">
                    <w:rPr>
                      <w:b/>
                      <w:iCs/>
                      <w:lang w:val="en-US"/>
                    </w:rPr>
                    <w:t>BENEFICIAR</w:t>
                  </w:r>
                </w:p>
              </w:tc>
              <w:tc>
                <w:tcPr>
                  <w:tcW w:w="4680" w:type="dxa"/>
                </w:tcPr>
                <w:p w14:paraId="233D0136" w14:textId="77777777" w:rsidR="00DF4826" w:rsidRPr="006369F2" w:rsidRDefault="00DF4826" w:rsidP="00C504F3">
                  <w:pPr>
                    <w:tabs>
                      <w:tab w:val="left" w:pos="3295"/>
                    </w:tabs>
                    <w:rPr>
                      <w:lang w:val="en-US"/>
                    </w:rPr>
                  </w:pPr>
                  <w:r w:rsidRPr="006369F2">
                    <w:rPr>
                      <w:b/>
                      <w:iCs/>
                      <w:lang w:val="en-US"/>
                    </w:rPr>
                    <w:t xml:space="preserve">ANTREPRENOR </w:t>
                  </w:r>
                </w:p>
              </w:tc>
            </w:tr>
            <w:tr w:rsidR="00DF4826" w:rsidRPr="00923433" w14:paraId="0E90ABDA" w14:textId="77777777" w:rsidTr="00C504F3">
              <w:tc>
                <w:tcPr>
                  <w:tcW w:w="4675" w:type="dxa"/>
                  <w:vAlign w:val="center"/>
                </w:tcPr>
                <w:p w14:paraId="7BD02D79"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C6D778F"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Adresa poştală:</w:t>
                  </w:r>
                </w:p>
              </w:tc>
            </w:tr>
            <w:tr w:rsidR="00DF4826" w:rsidRPr="00923433" w14:paraId="474DB28D" w14:textId="77777777" w:rsidTr="00C504F3">
              <w:tc>
                <w:tcPr>
                  <w:tcW w:w="4675" w:type="dxa"/>
                  <w:vAlign w:val="center"/>
                </w:tcPr>
                <w:p w14:paraId="5F1D8A42"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0B4DEB6F"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Telefon:</w:t>
                  </w:r>
                </w:p>
              </w:tc>
            </w:tr>
            <w:tr w:rsidR="00DF4826" w:rsidRPr="00923433" w14:paraId="2DF78586" w14:textId="77777777" w:rsidTr="00C504F3">
              <w:tc>
                <w:tcPr>
                  <w:tcW w:w="4675" w:type="dxa"/>
                  <w:vAlign w:val="center"/>
                </w:tcPr>
                <w:p w14:paraId="0AC7B207"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2A05721D"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Cod fiscal:</w:t>
                  </w:r>
                </w:p>
              </w:tc>
            </w:tr>
            <w:tr w:rsidR="00DF4826" w:rsidRPr="00923433" w14:paraId="2362BBA2" w14:textId="77777777" w:rsidTr="00C504F3">
              <w:tc>
                <w:tcPr>
                  <w:tcW w:w="4675" w:type="dxa"/>
                  <w:vAlign w:val="center"/>
                </w:tcPr>
                <w:p w14:paraId="0BCA27FF"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656D0B98"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Banca:</w:t>
                  </w:r>
                </w:p>
              </w:tc>
            </w:tr>
            <w:tr w:rsidR="00DF4826" w:rsidRPr="00923433" w14:paraId="72365E82" w14:textId="77777777" w:rsidTr="00C504F3">
              <w:tc>
                <w:tcPr>
                  <w:tcW w:w="4675" w:type="dxa"/>
                  <w:vAlign w:val="center"/>
                </w:tcPr>
                <w:p w14:paraId="1DC50188" w14:textId="77777777" w:rsidR="00DF4826" w:rsidRPr="006369F2" w:rsidRDefault="00DF4826" w:rsidP="00C504F3">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29D8836B" w14:textId="77777777" w:rsidR="00DF4826" w:rsidRPr="006369F2" w:rsidRDefault="00DF4826" w:rsidP="00C504F3">
                  <w:pPr>
                    <w:tabs>
                      <w:tab w:val="left" w:pos="1134"/>
                      <w:tab w:val="left" w:pos="4680"/>
                      <w:tab w:val="left" w:pos="7020"/>
                    </w:tabs>
                    <w:suppressAutoHyphens/>
                    <w:ind w:hanging="14"/>
                    <w:jc w:val="both"/>
                    <w:rPr>
                      <w:lang w:val="en-US"/>
                    </w:rPr>
                  </w:pPr>
                  <w:r w:rsidRPr="006369F2">
                    <w:rPr>
                      <w:lang w:val="en-US"/>
                    </w:rPr>
                    <w:t>Cod IBAN:</w:t>
                  </w:r>
                </w:p>
              </w:tc>
            </w:tr>
          </w:tbl>
          <w:p w14:paraId="4C22F26C" w14:textId="32FD1124" w:rsidR="00DF4826" w:rsidRPr="006369F2" w:rsidRDefault="00DF4826" w:rsidP="00C504F3">
            <w:pPr>
              <w:tabs>
                <w:tab w:val="left" w:pos="360"/>
                <w:tab w:val="left" w:pos="2685"/>
              </w:tabs>
              <w:jc w:val="both"/>
              <w:rPr>
                <w:lang w:val="en-US"/>
              </w:rPr>
            </w:pPr>
          </w:p>
          <w:p w14:paraId="73BAED3A" w14:textId="77777777" w:rsidR="00DF4826" w:rsidRPr="00031511" w:rsidRDefault="00DF4826" w:rsidP="00031511">
            <w:pPr>
              <w:tabs>
                <w:tab w:val="left" w:pos="360"/>
                <w:tab w:val="left" w:pos="2685"/>
              </w:tabs>
              <w:spacing w:line="276" w:lineRule="auto"/>
              <w:jc w:val="center"/>
              <w:rPr>
                <w:b/>
              </w:rPr>
            </w:pPr>
            <w:r w:rsidRPr="00031511">
              <w:rPr>
                <w:b/>
              </w:rPr>
              <w:t>SEMNĂTURILE PĂRŢILOR</w:t>
            </w:r>
          </w:p>
          <w:p w14:paraId="652BBBA9" w14:textId="77777777" w:rsidR="00DF4826" w:rsidRPr="006369F2" w:rsidRDefault="00DF4826" w:rsidP="00031511">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DF4826" w:rsidRPr="00EC30C2" w14:paraId="029FC76F" w14:textId="77777777" w:rsidTr="00C504F3">
              <w:trPr>
                <w:trHeight w:val="357"/>
              </w:trPr>
              <w:tc>
                <w:tcPr>
                  <w:tcW w:w="4630" w:type="dxa"/>
                  <w:vAlign w:val="center"/>
                </w:tcPr>
                <w:p w14:paraId="59CB2A52" w14:textId="77777777" w:rsidR="00DF4826" w:rsidRPr="00FF430B" w:rsidRDefault="00DF4826" w:rsidP="00C504F3">
                  <w:pPr>
                    <w:tabs>
                      <w:tab w:val="left" w:pos="360"/>
                    </w:tabs>
                    <w:jc w:val="center"/>
                    <w:rPr>
                      <w:b/>
                    </w:rPr>
                  </w:pPr>
                  <w:r>
                    <w:rPr>
                      <w:b/>
                    </w:rPr>
                    <w:t>BENEFICIAR</w:t>
                  </w:r>
                </w:p>
              </w:tc>
              <w:tc>
                <w:tcPr>
                  <w:tcW w:w="4710" w:type="dxa"/>
                  <w:vAlign w:val="center"/>
                </w:tcPr>
                <w:p w14:paraId="62236327" w14:textId="77777777" w:rsidR="00DF4826" w:rsidRPr="00FF430B" w:rsidRDefault="00DF4826" w:rsidP="00C504F3">
                  <w:pPr>
                    <w:tabs>
                      <w:tab w:val="left" w:pos="360"/>
                    </w:tabs>
                    <w:jc w:val="center"/>
                    <w:rPr>
                      <w:b/>
                    </w:rPr>
                  </w:pPr>
                  <w:r>
                    <w:rPr>
                      <w:b/>
                    </w:rPr>
                    <w:t>ANTREPRENOR</w:t>
                  </w:r>
                </w:p>
              </w:tc>
            </w:tr>
            <w:tr w:rsidR="00DF4826" w:rsidRPr="00EC30C2" w14:paraId="26EF2DC9" w14:textId="77777777" w:rsidTr="00C504F3">
              <w:trPr>
                <w:trHeight w:val="357"/>
              </w:trPr>
              <w:tc>
                <w:tcPr>
                  <w:tcW w:w="4630" w:type="dxa"/>
                  <w:vAlign w:val="center"/>
                </w:tcPr>
                <w:p w14:paraId="46B28EE4" w14:textId="77777777" w:rsidR="00DF4826" w:rsidRPr="00FF430B" w:rsidRDefault="00DF4826" w:rsidP="00C504F3">
                  <w:pPr>
                    <w:tabs>
                      <w:tab w:val="left" w:pos="360"/>
                    </w:tabs>
                    <w:jc w:val="both"/>
                    <w:rPr>
                      <w:b/>
                    </w:rPr>
                  </w:pPr>
                </w:p>
                <w:p w14:paraId="4B20A90E" w14:textId="77777777" w:rsidR="00DF4826" w:rsidRPr="00FF430B" w:rsidRDefault="00DF4826" w:rsidP="00C504F3">
                  <w:pPr>
                    <w:tabs>
                      <w:tab w:val="left" w:pos="360"/>
                    </w:tabs>
                    <w:jc w:val="both"/>
                    <w:rPr>
                      <w:b/>
                    </w:rPr>
                  </w:pPr>
                </w:p>
                <w:p w14:paraId="3F0261F7" w14:textId="77777777" w:rsidR="00DF4826" w:rsidRPr="00FF430B" w:rsidRDefault="00DF4826" w:rsidP="00C504F3">
                  <w:pPr>
                    <w:tabs>
                      <w:tab w:val="left" w:pos="360"/>
                    </w:tabs>
                    <w:jc w:val="both"/>
                    <w:rPr>
                      <w:b/>
                    </w:rPr>
                  </w:pPr>
                </w:p>
              </w:tc>
              <w:tc>
                <w:tcPr>
                  <w:tcW w:w="4710" w:type="dxa"/>
                  <w:vAlign w:val="center"/>
                </w:tcPr>
                <w:p w14:paraId="59751F70" w14:textId="77777777" w:rsidR="00DF4826" w:rsidRPr="00FF430B" w:rsidRDefault="00DF4826" w:rsidP="00C504F3">
                  <w:pPr>
                    <w:tabs>
                      <w:tab w:val="left" w:pos="360"/>
                    </w:tabs>
                    <w:jc w:val="both"/>
                    <w:rPr>
                      <w:b/>
                    </w:rPr>
                  </w:pPr>
                </w:p>
                <w:p w14:paraId="7D43FC4D" w14:textId="77777777" w:rsidR="00DF4826" w:rsidRPr="00FF430B" w:rsidRDefault="00DF4826" w:rsidP="00C504F3">
                  <w:pPr>
                    <w:tabs>
                      <w:tab w:val="left" w:pos="360"/>
                    </w:tabs>
                    <w:jc w:val="both"/>
                    <w:rPr>
                      <w:b/>
                    </w:rPr>
                  </w:pPr>
                </w:p>
                <w:p w14:paraId="34331667" w14:textId="77777777" w:rsidR="00DF4826" w:rsidRPr="00FF430B" w:rsidRDefault="00DF4826" w:rsidP="00C504F3">
                  <w:pPr>
                    <w:tabs>
                      <w:tab w:val="left" w:pos="360"/>
                    </w:tabs>
                    <w:jc w:val="both"/>
                    <w:rPr>
                      <w:b/>
                    </w:rPr>
                  </w:pPr>
                </w:p>
              </w:tc>
            </w:tr>
            <w:tr w:rsidR="00DF4826" w:rsidRPr="00EC30C2" w14:paraId="7A90AAF2" w14:textId="77777777" w:rsidTr="00C504F3">
              <w:trPr>
                <w:trHeight w:val="357"/>
              </w:trPr>
              <w:tc>
                <w:tcPr>
                  <w:tcW w:w="4630" w:type="dxa"/>
                  <w:vAlign w:val="center"/>
                </w:tcPr>
                <w:p w14:paraId="40BC2C9F" w14:textId="77777777" w:rsidR="00DF4826" w:rsidRPr="00FF430B" w:rsidRDefault="00DF4826" w:rsidP="00C504F3">
                  <w:pPr>
                    <w:tabs>
                      <w:tab w:val="left" w:pos="360"/>
                    </w:tabs>
                    <w:jc w:val="center"/>
                    <w:rPr>
                      <w:b/>
                    </w:rPr>
                  </w:pPr>
                  <w:r w:rsidRPr="00FF430B">
                    <w:lastRenderedPageBreak/>
                    <w:t>„___”_________20__</w:t>
                  </w:r>
                </w:p>
              </w:tc>
              <w:tc>
                <w:tcPr>
                  <w:tcW w:w="4710" w:type="dxa"/>
                  <w:vAlign w:val="center"/>
                </w:tcPr>
                <w:p w14:paraId="0E0896DF" w14:textId="77777777" w:rsidR="00DF4826" w:rsidRPr="00FF430B" w:rsidRDefault="00DF4826" w:rsidP="00C504F3">
                  <w:pPr>
                    <w:tabs>
                      <w:tab w:val="left" w:pos="360"/>
                    </w:tabs>
                    <w:jc w:val="center"/>
                    <w:rPr>
                      <w:b/>
                    </w:rPr>
                  </w:pPr>
                  <w:r w:rsidRPr="00FF430B">
                    <w:t>„___”_________20__</w:t>
                  </w:r>
                  <w:r>
                    <w:t>”.</w:t>
                  </w:r>
                </w:p>
              </w:tc>
            </w:tr>
          </w:tbl>
          <w:p w14:paraId="1AFB0020" w14:textId="77777777" w:rsidR="00DF4826" w:rsidRPr="00FF430B" w:rsidRDefault="00DF4826" w:rsidP="00C504F3">
            <w:pPr>
              <w:tabs>
                <w:tab w:val="left" w:pos="360"/>
                <w:tab w:val="left" w:pos="2295"/>
              </w:tabs>
              <w:jc w:val="both"/>
            </w:pPr>
            <w:r>
              <w:t xml:space="preserve">              </w:t>
            </w:r>
          </w:p>
          <w:p w14:paraId="2A4088FE" w14:textId="77777777" w:rsidR="00DF4826" w:rsidRPr="00FF430B" w:rsidRDefault="00DF4826" w:rsidP="00C504F3">
            <w:pPr>
              <w:tabs>
                <w:tab w:val="left" w:pos="360"/>
              </w:tabs>
              <w:jc w:val="both"/>
            </w:pPr>
          </w:p>
        </w:tc>
      </w:tr>
    </w:tbl>
    <w:p w14:paraId="530323DB" w14:textId="77777777" w:rsidR="00DF4826" w:rsidRPr="00923433" w:rsidRDefault="00DF4826" w:rsidP="00DF4826"/>
    <w:p w14:paraId="17F6244A" w14:textId="77777777" w:rsidR="002D6E71" w:rsidRPr="00FF430B" w:rsidRDefault="002D6E71" w:rsidP="007B392A">
      <w:pPr>
        <w:jc w:val="center"/>
        <w:rPr>
          <w:b/>
          <w:noProof w:val="0"/>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5403B6A9" w14:textId="39B91434" w:rsidR="00B262BA" w:rsidRPr="00FF430B" w:rsidRDefault="00B262BA" w:rsidP="00031511">
            <w:pPr>
              <w:pStyle w:val="a"/>
              <w:numPr>
                <w:ilvl w:val="0"/>
                <w:numId w:val="0"/>
              </w:numPr>
              <w:tabs>
                <w:tab w:val="clear" w:pos="1134"/>
              </w:tabs>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6020"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lastRenderedPageBreak/>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lastRenderedPageBreak/>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C5310">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C5310">
            <w:pPr>
              <w:pStyle w:val="a"/>
              <w:numPr>
                <w:ilvl w:val="0"/>
                <w:numId w:val="25"/>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C5310">
            <w:pPr>
              <w:pStyle w:val="a"/>
              <w:numPr>
                <w:ilvl w:val="0"/>
                <w:numId w:val="34"/>
              </w:numPr>
            </w:pPr>
            <w:r w:rsidRPr="00FF430B">
              <w:t>prin acordul de voinţă al părţilor ;</w:t>
            </w:r>
          </w:p>
          <w:p w14:paraId="0472106D" w14:textId="77777777" w:rsidR="0063773E" w:rsidRPr="00FF430B" w:rsidRDefault="0063773E" w:rsidP="004C5310">
            <w:pPr>
              <w:pStyle w:val="a"/>
              <w:numPr>
                <w:ilvl w:val="0"/>
                <w:numId w:val="34"/>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w:t>
            </w:r>
            <w:r w:rsidRPr="00FF430B">
              <w:lastRenderedPageBreak/>
              <w:t>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C5310">
            <w:pPr>
              <w:pStyle w:val="a"/>
              <w:numPr>
                <w:ilvl w:val="0"/>
                <w:numId w:val="25"/>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50B293" w14:textId="77777777" w:rsidR="00E16480" w:rsidRDefault="00E16480" w:rsidP="00A20ACF">
      <w:r>
        <w:separator/>
      </w:r>
    </w:p>
  </w:endnote>
  <w:endnote w:type="continuationSeparator" w:id="0">
    <w:p w14:paraId="6258BB74" w14:textId="77777777" w:rsidR="00E16480" w:rsidRDefault="00E164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5629E" w:rsidRDefault="0005629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5629E" w:rsidRDefault="0005629E">
        <w:pPr>
          <w:pStyle w:val="a4"/>
          <w:jc w:val="right"/>
        </w:pPr>
        <w:r>
          <w:fldChar w:fldCharType="begin"/>
        </w:r>
        <w:r>
          <w:instrText xml:space="preserve"> PAGE   \* MERGEFORMAT </w:instrText>
        </w:r>
        <w:r>
          <w:fldChar w:fldCharType="separate"/>
        </w:r>
        <w:r w:rsidR="00B32A03">
          <w:t>73</w:t>
        </w:r>
        <w:r>
          <w:fldChar w:fldCharType="end"/>
        </w:r>
      </w:p>
    </w:sdtContent>
  </w:sdt>
  <w:p w14:paraId="075618FA" w14:textId="77777777" w:rsidR="0005629E" w:rsidRDefault="000562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51FA0" w14:textId="77777777" w:rsidR="00E16480" w:rsidRDefault="00E16480" w:rsidP="00A20ACF">
      <w:r>
        <w:separator/>
      </w:r>
    </w:p>
  </w:footnote>
  <w:footnote w:type="continuationSeparator" w:id="0">
    <w:p w14:paraId="31D635DC" w14:textId="77777777" w:rsidR="00E16480" w:rsidRDefault="00E1648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37"/>
  </w:num>
  <w:num w:numId="23">
    <w:abstractNumId w:val="12"/>
  </w:num>
  <w:num w:numId="24">
    <w:abstractNumId w:val="8"/>
  </w:num>
  <w:num w:numId="25">
    <w:abstractNumId w:val="19"/>
  </w:num>
  <w:num w:numId="26">
    <w:abstractNumId w:val="5"/>
  </w:num>
  <w:num w:numId="27">
    <w:abstractNumId w:val="3"/>
  </w:num>
  <w:num w:numId="28">
    <w:abstractNumId w:val="0"/>
  </w:num>
  <w:num w:numId="29">
    <w:abstractNumId w:val="2"/>
  </w:num>
  <w:num w:numId="30">
    <w:abstractNumId w:val="4"/>
  </w:num>
  <w:num w:numId="31">
    <w:abstractNumId w:val="1"/>
  </w:num>
  <w:num w:numId="32">
    <w:abstractNumId w:val="35"/>
  </w:num>
  <w:num w:numId="33">
    <w:abstractNumId w:val="15"/>
  </w:num>
  <w:num w:numId="34">
    <w:abstractNumId w:val="39"/>
  </w:num>
  <w:num w:numId="35">
    <w:abstractNumId w:val="26"/>
  </w:num>
  <w:num w:numId="36">
    <w:abstractNumId w:val="18"/>
  </w:num>
  <w:num w:numId="37">
    <w:abstractNumId w:val="20"/>
  </w:num>
  <w:num w:numId="38">
    <w:abstractNumId w:val="32"/>
  </w:num>
  <w:num w:numId="39">
    <w:abstractNumId w:val="17"/>
  </w:num>
  <w:num w:numId="40">
    <w:abstractNumId w:val="23"/>
  </w:num>
  <w:num w:numId="41">
    <w:abstractNumId w:val="40"/>
  </w:num>
  <w:num w:numId="42">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511"/>
    <w:rsid w:val="00031FB5"/>
    <w:rsid w:val="00032137"/>
    <w:rsid w:val="000323EB"/>
    <w:rsid w:val="00032ECE"/>
    <w:rsid w:val="00033577"/>
    <w:rsid w:val="000345E0"/>
    <w:rsid w:val="000347CA"/>
    <w:rsid w:val="00034B21"/>
    <w:rsid w:val="00034C2A"/>
    <w:rsid w:val="0003591A"/>
    <w:rsid w:val="00040E78"/>
    <w:rsid w:val="00040EA0"/>
    <w:rsid w:val="0004670D"/>
    <w:rsid w:val="000467E2"/>
    <w:rsid w:val="00046CEA"/>
    <w:rsid w:val="00050E70"/>
    <w:rsid w:val="0005316F"/>
    <w:rsid w:val="00054AD8"/>
    <w:rsid w:val="0005629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8A6"/>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E94"/>
    <w:rsid w:val="004A7FEE"/>
    <w:rsid w:val="004B0051"/>
    <w:rsid w:val="004B097F"/>
    <w:rsid w:val="004B0F2F"/>
    <w:rsid w:val="004B16DD"/>
    <w:rsid w:val="004B349A"/>
    <w:rsid w:val="004B36EF"/>
    <w:rsid w:val="004B3BFB"/>
    <w:rsid w:val="004C12F5"/>
    <w:rsid w:val="004C23A8"/>
    <w:rsid w:val="004C30A2"/>
    <w:rsid w:val="004C499F"/>
    <w:rsid w:val="004C5310"/>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B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2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B7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3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C98"/>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EFD"/>
    <w:rsid w:val="00940CEC"/>
    <w:rsid w:val="0094296A"/>
    <w:rsid w:val="009429D7"/>
    <w:rsid w:val="00942A80"/>
    <w:rsid w:val="00944AC5"/>
    <w:rsid w:val="00944BA7"/>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3AD"/>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3D"/>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03"/>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C29"/>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826"/>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48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26"/>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E70"/>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5FF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568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actrezina@mail.ru" TargetMode="External"/><Relationship Id="rId2" Type="http://schemas.openxmlformats.org/officeDocument/2006/relationships/numbering" Target="numbering.xml"/><Relationship Id="rId16" Type="http://schemas.openxmlformats.org/officeDocument/2006/relationships/hyperlink" Target="https://consiliu.rezina.md/achizitii-publice/planuri-de-achizitii-publ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78FB5-D3D6-48BA-9E21-063CEF921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73</Pages>
  <Words>28735</Words>
  <Characters>163796</Characters>
  <Application>Microsoft Office Word</Application>
  <DocSecurity>0</DocSecurity>
  <Lines>1364</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2024-04-05T06:12:00Z</cp:lastPrinted>
  <dcterms:created xsi:type="dcterms:W3CDTF">2021-06-14T10:00:00Z</dcterms:created>
  <dcterms:modified xsi:type="dcterms:W3CDTF">2026-02-16T10:51:00Z</dcterms:modified>
</cp:coreProperties>
</file>