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D5457"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1F99A6" w14:textId="77777777" w:rsidR="005D5457" w:rsidRDefault="005D5457" w:rsidP="00A20ACF">
      <w:r>
        <w:separator/>
      </w:r>
    </w:p>
  </w:endnote>
  <w:endnote w:type="continuationSeparator" w:id="0">
    <w:p w14:paraId="648922BC" w14:textId="77777777" w:rsidR="005D5457" w:rsidRDefault="005D54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77483A">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0DFF83" w14:textId="77777777" w:rsidR="005D5457" w:rsidRDefault="005D5457" w:rsidP="00A20ACF">
      <w:r>
        <w:separator/>
      </w:r>
    </w:p>
  </w:footnote>
  <w:footnote w:type="continuationSeparator" w:id="0">
    <w:p w14:paraId="60A2A5AA" w14:textId="77777777" w:rsidR="005D5457" w:rsidRDefault="005D545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457"/>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3A"/>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6C9"/>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06E"/>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F61BF-D246-453E-A166-147EFE63A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2</cp:revision>
  <cp:lastPrinted>2021-06-01T11:52:00Z</cp:lastPrinted>
  <dcterms:created xsi:type="dcterms:W3CDTF">2023-07-07T08:06:00Z</dcterms:created>
  <dcterms:modified xsi:type="dcterms:W3CDTF">2023-07-07T08:06:00Z</dcterms:modified>
</cp:coreProperties>
</file>