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33153">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33153">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33153">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33153">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33153">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33153">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33153">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33153">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33153">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33153">
      <w:pPr>
        <w:pStyle w:val="ListParagraph"/>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33153">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33153">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33153">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33153">
      <w:pPr>
        <w:pStyle w:val="ListParagraph"/>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33153">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33153">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33153">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33153">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33153">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133153">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133153">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33153">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133153">
      <w:pPr>
        <w:pStyle w:val="ListParagraph"/>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133153">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33153">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33153">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33153">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33153">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33153">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3315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3315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3315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3315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33153">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33153">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33153">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33153">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33153">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3315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33153">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33153">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3315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3315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3315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33153">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13315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3315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33153">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33153">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33153">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33153">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33153">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3315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3315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33153">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33153">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3315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3315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3315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3315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33153">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3315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3315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3315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3315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3315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3315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3315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3315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3315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3315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3315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3315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3315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3315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3315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3315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33153">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33153">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3315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3315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331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3315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3315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33153">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33153">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33153">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33153">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3315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3315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3315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3315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3315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3315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33153">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33153">
            <w:pPr>
              <w:pStyle w:val="ListParagraph"/>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133153">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133153">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133153">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133153">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133153">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133153">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133153">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133153">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133153">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133153">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133153" w:rsidRPr="00892FAB" w14:paraId="69D844EA" w14:textId="77777777" w:rsidTr="00BC532B">
        <w:tc>
          <w:tcPr>
            <w:tcW w:w="2553" w:type="pct"/>
          </w:tcPr>
          <w:p w14:paraId="15ED77EB" w14:textId="4D8078A8" w:rsidR="00133153" w:rsidRPr="009F416D" w:rsidRDefault="00133153" w:rsidP="00133153">
            <w:pPr>
              <w:tabs>
                <w:tab w:val="left" w:pos="360"/>
              </w:tabs>
              <w:jc w:val="both"/>
              <w:rPr>
                <w:noProof w:val="0"/>
                <w:lang w:val="pt-PT" w:eastAsia="ru-RU"/>
              </w:rPr>
            </w:pPr>
            <w:r w:rsidRPr="009F416D">
              <w:rPr>
                <w:b/>
                <w:noProof w:val="0"/>
                <w:lang w:val="pt-PT" w:eastAsia="ru-RU"/>
              </w:rPr>
              <w:t xml:space="preserve">IP Universitatea Tehnică a Moldovei </w:t>
            </w:r>
            <w:r w:rsidRPr="009F416D">
              <w:rPr>
                <w:noProof w:val="0"/>
                <w:lang w:val="pt-PT" w:eastAsia="ru-RU"/>
              </w:rPr>
              <w:t xml:space="preserve">reprezentat legal prin </w:t>
            </w:r>
            <w:r w:rsidRPr="009F416D">
              <w:rPr>
                <w:bCs/>
                <w:noProof w:val="0"/>
                <w:lang w:val="pt-PT" w:eastAsia="ru-RU"/>
              </w:rPr>
              <w:t>dl.</w:t>
            </w:r>
            <w:r w:rsidRPr="009F416D">
              <w:rPr>
                <w:b/>
                <w:noProof w:val="0"/>
                <w:lang w:val="pt-PT" w:eastAsia="ru-RU"/>
              </w:rPr>
              <w:t xml:space="preserve"> Viorel BOSTAN - Rector</w:t>
            </w:r>
            <w:r w:rsidRPr="009F416D">
              <w:rPr>
                <w:noProof w:val="0"/>
                <w:lang w:val="pt-PT" w:eastAsia="ru-RU"/>
              </w:rPr>
              <w:t xml:space="preserve">, </w:t>
            </w:r>
            <w:r w:rsidRPr="00892FAB">
              <w:rPr>
                <w:noProof w:val="0"/>
                <w:lang w:eastAsia="ru-RU"/>
              </w:rPr>
              <w:t>în calitate</w:t>
            </w:r>
            <w:r w:rsidRPr="009F416D">
              <w:rPr>
                <w:noProof w:val="0"/>
                <w:lang w:val="pt-PT" w:eastAsia="ru-RU"/>
              </w:rPr>
              <w:t xml:space="preserve"> de </w:t>
            </w:r>
            <w:r w:rsidRPr="009F416D">
              <w:rPr>
                <w:i/>
                <w:noProof w:val="0"/>
                <w:lang w:val="pt-PT" w:eastAsia="ru-RU"/>
              </w:rPr>
              <w:t>Beneficiar</w:t>
            </w:r>
            <w:r w:rsidRPr="009F416D">
              <w:rPr>
                <w:noProof w:val="0"/>
                <w:lang w:val="pt-PT" w:eastAsia="ru-RU"/>
              </w:rPr>
              <w:t>, IDNO 1007600001506,</w:t>
            </w:r>
            <w:r w:rsidRPr="009F416D">
              <w:rPr>
                <w:i/>
                <w:noProof w:val="0"/>
                <w:lang w:val="pt-PT" w:eastAsia="ru-RU"/>
              </w:rPr>
              <w:t xml:space="preserve"> </w:t>
            </w:r>
            <w:r w:rsidRPr="009F416D">
              <w:rPr>
                <w:noProof w:val="0"/>
                <w:lang w:val="pt-PT" w:eastAsia="ru-RU"/>
              </w:rPr>
              <w:t>pe de o parte,</w:t>
            </w:r>
          </w:p>
        </w:tc>
        <w:tc>
          <w:tcPr>
            <w:tcW w:w="2447" w:type="pct"/>
          </w:tcPr>
          <w:p w14:paraId="521E2758" w14:textId="77777777" w:rsidR="00133153" w:rsidRPr="009F416D" w:rsidRDefault="00133153" w:rsidP="00133153">
            <w:pPr>
              <w:tabs>
                <w:tab w:val="left" w:pos="360"/>
              </w:tabs>
              <w:jc w:val="both"/>
              <w:rPr>
                <w:noProof w:val="0"/>
                <w:lang w:val="pt-PT" w:eastAsia="ru-RU"/>
              </w:rPr>
            </w:pPr>
            <w:r w:rsidRPr="009F416D">
              <w:rPr>
                <w:b/>
                <w:noProof w:val="0"/>
                <w:lang w:val="pt-PT" w:eastAsia="ru-RU"/>
              </w:rPr>
              <w:t>_______________________</w:t>
            </w:r>
            <w:r w:rsidRPr="009F416D">
              <w:rPr>
                <w:noProof w:val="0"/>
                <w:lang w:val="pt-PT" w:eastAsia="ru-RU"/>
              </w:rPr>
              <w:t>reprezentat legal prin</w:t>
            </w:r>
            <w:r w:rsidRPr="009F416D">
              <w:rPr>
                <w:b/>
                <w:noProof w:val="0"/>
                <w:lang w:val="pt-PT" w:eastAsia="ru-RU"/>
              </w:rPr>
              <w:t>___________________</w:t>
            </w:r>
            <w:r w:rsidRPr="009F416D">
              <w:rPr>
                <w:noProof w:val="0"/>
                <w:lang w:val="pt-PT" w:eastAsia="ru-RU"/>
              </w:rPr>
              <w:t xml:space="preserve">, în calitate de </w:t>
            </w:r>
            <w:r w:rsidRPr="009F416D">
              <w:rPr>
                <w:i/>
                <w:noProof w:val="0"/>
                <w:lang w:val="pt-PT" w:eastAsia="ru-RU"/>
              </w:rPr>
              <w:t xml:space="preserve">Antreprenor, </w:t>
            </w:r>
            <w:r w:rsidRPr="009F416D">
              <w:rPr>
                <w:noProof w:val="0"/>
                <w:lang w:val="pt-PT" w:eastAsia="ru-RU"/>
              </w:rPr>
              <w:t>IDNO</w:t>
            </w:r>
            <w:r w:rsidRPr="009F416D">
              <w:rPr>
                <w:i/>
                <w:noProof w:val="0"/>
                <w:lang w:val="pt-PT" w:eastAsia="ru-RU"/>
              </w:rPr>
              <w:t xml:space="preserve">, </w:t>
            </w:r>
            <w:r w:rsidRPr="009F416D">
              <w:rPr>
                <w:noProof w:val="0"/>
                <w:lang w:val="pt-PT" w:eastAsia="ru-RU"/>
              </w:rPr>
              <w:t xml:space="preserve"> pe de altă parte,</w:t>
            </w:r>
          </w:p>
        </w:tc>
      </w:tr>
    </w:tbl>
    <w:p w14:paraId="28D8BF11" w14:textId="77777777" w:rsidR="00892FAB" w:rsidRPr="009F416D" w:rsidRDefault="00892FAB" w:rsidP="00892FAB">
      <w:pPr>
        <w:tabs>
          <w:tab w:val="left" w:pos="1260"/>
        </w:tabs>
        <w:contextualSpacing/>
        <w:jc w:val="both"/>
        <w:rPr>
          <w:noProof w:val="0"/>
          <w:lang w:val="pt-PT" w:eastAsia="ru-RU"/>
        </w:rPr>
      </w:pPr>
      <w:r w:rsidRPr="009F416D">
        <w:rPr>
          <w:noProof w:val="0"/>
          <w:lang w:val="pt-PT" w:eastAsia="ru-RU"/>
        </w:rPr>
        <w:t xml:space="preserve">ambii (denumiţi în continuare </w:t>
      </w:r>
      <w:r w:rsidRPr="009F416D">
        <w:rPr>
          <w:i/>
          <w:noProof w:val="0"/>
          <w:lang w:val="pt-PT" w:eastAsia="ru-RU"/>
        </w:rPr>
        <w:t>Părţi</w:t>
      </w:r>
      <w:r w:rsidRPr="009F416D">
        <w:rPr>
          <w:noProof w:val="0"/>
          <w:lang w:val="pt-P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9F416D" w:rsidRDefault="00892FAB" w:rsidP="00892FAB">
            <w:pPr>
              <w:tabs>
                <w:tab w:val="left" w:pos="360"/>
              </w:tabs>
              <w:jc w:val="both"/>
              <w:rPr>
                <w:noProof w:val="0"/>
                <w:lang w:val="pt-PT" w:eastAsia="ru-RU"/>
              </w:rPr>
            </w:pPr>
          </w:p>
          <w:p w14:paraId="505C573D" w14:textId="77777777" w:rsidR="00892FAB" w:rsidRPr="009F416D" w:rsidRDefault="00892FAB" w:rsidP="00892FAB">
            <w:pPr>
              <w:tabs>
                <w:tab w:val="left" w:pos="525"/>
                <w:tab w:val="left" w:pos="1134"/>
                <w:tab w:val="left" w:pos="3705"/>
              </w:tabs>
              <w:jc w:val="both"/>
              <w:rPr>
                <w:b/>
                <w:noProof w:val="0"/>
                <w:lang w:val="pt-PT" w:eastAsia="ru-RU"/>
              </w:rPr>
            </w:pPr>
            <w:r w:rsidRPr="009F416D">
              <w:rPr>
                <w:b/>
                <w:noProof w:val="0"/>
                <w:lang w:val="pt-PT" w:eastAsia="ru-RU"/>
              </w:rPr>
              <w:t>1. OBIECTUL CONTRACTULUI</w:t>
            </w:r>
          </w:p>
          <w:p w14:paraId="018B9508" w14:textId="28A312FA" w:rsidR="00892FAB" w:rsidRPr="009F416D" w:rsidRDefault="00892FAB" w:rsidP="00892FAB">
            <w:pPr>
              <w:tabs>
                <w:tab w:val="left" w:pos="360"/>
              </w:tabs>
              <w:ind w:left="-15" w:right="-15" w:firstLine="15"/>
              <w:jc w:val="both"/>
              <w:rPr>
                <w:noProof w:val="0"/>
                <w:lang w:val="pt-PT" w:eastAsia="ru-RU"/>
              </w:rPr>
            </w:pPr>
            <w:r w:rsidRPr="009F416D">
              <w:rPr>
                <w:noProof w:val="0"/>
                <w:lang w:val="pt-PT" w:eastAsia="ru-RU"/>
              </w:rPr>
              <w:t xml:space="preserve">Antreprenorul se obligă să execute </w:t>
            </w:r>
            <w:r w:rsidR="009F416D" w:rsidRPr="009F416D">
              <w:rPr>
                <w:b/>
                <w:bCs/>
                <w:i/>
                <w:noProof w:val="0"/>
                <w:lang w:val="pt-PT" w:eastAsia="ru-RU"/>
              </w:rPr>
              <w:t>Lucrăril</w:t>
            </w:r>
            <w:r w:rsidR="009F416D">
              <w:rPr>
                <w:b/>
                <w:bCs/>
                <w:i/>
                <w:noProof w:val="0"/>
                <w:lang w:val="pt-PT" w:eastAsia="ru-RU"/>
              </w:rPr>
              <w:t>e</w:t>
            </w:r>
            <w:r w:rsidR="009F416D" w:rsidRPr="009F416D">
              <w:rPr>
                <w:b/>
                <w:bCs/>
                <w:i/>
                <w:noProof w:val="0"/>
                <w:lang w:val="pt-PT" w:eastAsia="ru-RU"/>
              </w:rPr>
              <w:t xml:space="preserve"> de reparaţie în căminul nr. 9 al IP UTM din str. Florilor, 4, mun. Chişinău (etajele I-V)</w:t>
            </w:r>
            <w:r w:rsidR="00127CFC" w:rsidRPr="009F416D">
              <w:rPr>
                <w:i/>
                <w:noProof w:val="0"/>
                <w:lang w:val="pt-PT" w:eastAsia="ru-RU"/>
              </w:rPr>
              <w:t>,</w:t>
            </w:r>
            <w:r w:rsidRPr="009F416D">
              <w:rPr>
                <w:i/>
                <w:noProof w:val="0"/>
                <w:lang w:val="pt-PT" w:eastAsia="ru-RU"/>
              </w:rPr>
              <w:t xml:space="preserve"> </w:t>
            </w:r>
            <w:r w:rsidRPr="009F416D">
              <w:rPr>
                <w:noProof w:val="0"/>
                <w:lang w:val="pt-PT" w:eastAsia="ru-RU"/>
              </w:rPr>
              <w:t xml:space="preserve">în conformitate cu prevederile proiectului tehnic, cu detaliile de execuţie, precum şi cu normativele, standardele şi prescripţiile tehnice, achiziționate conform procedurii de achiziție publică nr. </w:t>
            </w:r>
            <w:r w:rsidR="004047D7" w:rsidRPr="004047D7">
              <w:rPr>
                <w:b/>
                <w:bCs/>
                <w:noProof w:val="0"/>
                <w:lang w:val="pt-PT" w:eastAsia="ru-RU"/>
              </w:rPr>
              <w:t>ocds-b3wdp1-MD-1781271489800</w:t>
            </w:r>
            <w:r w:rsidR="004047D7">
              <w:rPr>
                <w:b/>
                <w:bCs/>
                <w:noProof w:val="0"/>
                <w:lang w:val="pt-PT" w:eastAsia="ru-RU"/>
              </w:rPr>
              <w:t xml:space="preserve"> </w:t>
            </w:r>
            <w:r w:rsidRPr="009F416D">
              <w:rPr>
                <w:noProof w:val="0"/>
                <w:lang w:val="pt-PT" w:eastAsia="ru-RU"/>
              </w:rPr>
              <w:t xml:space="preserve">din </w:t>
            </w:r>
            <w:r w:rsidRPr="009F416D">
              <w:rPr>
                <w:b/>
                <w:noProof w:val="0"/>
                <w:lang w:val="pt-PT" w:eastAsia="ru-RU"/>
              </w:rPr>
              <w:t>___________________</w:t>
            </w:r>
            <w:r w:rsidRPr="009F416D">
              <w:rPr>
                <w:noProof w:val="0"/>
                <w:lang w:val="pt-PT" w:eastAsia="ru-RU"/>
              </w:rPr>
              <w:t>,</w:t>
            </w:r>
            <w:r w:rsidRPr="009F416D">
              <w:rPr>
                <w:b/>
                <w:noProof w:val="0"/>
                <w:lang w:val="pt-PT" w:eastAsia="ru-RU"/>
              </w:rPr>
              <w:t xml:space="preserve"> </w:t>
            </w:r>
            <w:r w:rsidRPr="009F416D">
              <w:rPr>
                <w:noProof w:val="0"/>
                <w:lang w:val="pt-PT" w:eastAsia="ru-RU"/>
              </w:rPr>
              <w:t xml:space="preserve">în baza deciziei grupului de lucru al Beneficiarului nr. </w:t>
            </w:r>
            <w:r w:rsidRPr="009F416D">
              <w:rPr>
                <w:b/>
                <w:noProof w:val="0"/>
                <w:lang w:val="pt-PT" w:eastAsia="ru-RU"/>
              </w:rPr>
              <w:t>_____________</w:t>
            </w:r>
            <w:r w:rsidRPr="009F416D">
              <w:rPr>
                <w:noProof w:val="0"/>
                <w:lang w:val="pt-PT" w:eastAsia="ru-RU"/>
              </w:rPr>
              <w:t xml:space="preserve"> din </w:t>
            </w:r>
            <w:r w:rsidRPr="009F416D">
              <w:rPr>
                <w:b/>
                <w:noProof w:val="0"/>
                <w:lang w:val="pt-PT" w:eastAsia="ru-RU"/>
              </w:rPr>
              <w:t>___________________</w:t>
            </w:r>
            <w:r w:rsidRPr="009F416D">
              <w:rPr>
                <w:noProof w:val="0"/>
                <w:lang w:val="pt-PT" w:eastAsia="ru-RU"/>
              </w:rPr>
              <w:t>.</w:t>
            </w:r>
          </w:p>
          <w:p w14:paraId="62E10D86" w14:textId="77777777" w:rsidR="00892FAB" w:rsidRPr="009F416D" w:rsidRDefault="00892FAB" w:rsidP="00892FAB">
            <w:pPr>
              <w:tabs>
                <w:tab w:val="left" w:pos="360"/>
              </w:tabs>
              <w:jc w:val="both"/>
              <w:rPr>
                <w:noProof w:val="0"/>
                <w:lang w:val="pt-PT" w:eastAsia="ru-RU"/>
              </w:rPr>
            </w:pPr>
          </w:p>
          <w:p w14:paraId="6ED0C1AB" w14:textId="77777777" w:rsidR="00892FAB" w:rsidRPr="009F416D" w:rsidRDefault="00892FAB" w:rsidP="00892FAB">
            <w:pPr>
              <w:tabs>
                <w:tab w:val="left" w:pos="525"/>
                <w:tab w:val="left" w:pos="567"/>
              </w:tabs>
              <w:ind w:left="-15"/>
              <w:jc w:val="both"/>
              <w:rPr>
                <w:b/>
                <w:noProof w:val="0"/>
                <w:lang w:val="pt-PT" w:eastAsia="ru-RU"/>
              </w:rPr>
            </w:pPr>
            <w:r w:rsidRPr="009F416D">
              <w:rPr>
                <w:b/>
                <w:noProof w:val="0"/>
                <w:lang w:val="pt-PT" w:eastAsia="ru-RU"/>
              </w:rPr>
              <w:t>2. DOCUMENTELE CONTRACTULUI</w:t>
            </w:r>
          </w:p>
          <w:p w14:paraId="59A2A951" w14:textId="77777777" w:rsidR="00892FAB" w:rsidRPr="009F416D" w:rsidRDefault="00892FAB" w:rsidP="00892FAB">
            <w:pPr>
              <w:tabs>
                <w:tab w:val="left" w:pos="360"/>
              </w:tabs>
              <w:jc w:val="both"/>
              <w:rPr>
                <w:noProof w:val="0"/>
                <w:lang w:val="pt-PT" w:eastAsia="ru-RU"/>
              </w:rPr>
            </w:pPr>
            <w:r w:rsidRPr="009F416D">
              <w:rPr>
                <w:noProof w:val="0"/>
                <w:lang w:val="pt-PT" w:eastAsia="ru-RU"/>
              </w:rPr>
              <w:t>2.1. Următoarele documente vor fi considerate părţi componente ale Contractului:</w:t>
            </w:r>
          </w:p>
          <w:p w14:paraId="50466D5B" w14:textId="77777777" w:rsidR="00892FAB" w:rsidRPr="00892FAB" w:rsidRDefault="00892FAB" w:rsidP="00133153">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9F416D" w:rsidRDefault="00892FAB" w:rsidP="00133153">
            <w:pPr>
              <w:numPr>
                <w:ilvl w:val="0"/>
                <w:numId w:val="33"/>
              </w:numPr>
              <w:tabs>
                <w:tab w:val="left" w:pos="360"/>
              </w:tabs>
              <w:suppressAutoHyphens/>
              <w:ind w:left="-15" w:firstLine="0"/>
              <w:jc w:val="both"/>
              <w:rPr>
                <w:noProof w:val="0"/>
                <w:lang w:val="pt-PT" w:eastAsia="ru-RU"/>
              </w:rPr>
            </w:pPr>
            <w:r w:rsidRPr="009F416D">
              <w:rPr>
                <w:noProof w:val="0"/>
                <w:lang w:val="pt-PT" w:eastAsia="ru-RU"/>
              </w:rPr>
              <w:t>Propunerea tehnică și propunerea financiară;</w:t>
            </w:r>
          </w:p>
          <w:p w14:paraId="39152015" w14:textId="77777777" w:rsidR="00892FAB" w:rsidRPr="00892FAB" w:rsidRDefault="00892FAB" w:rsidP="00133153">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9F416D" w:rsidRDefault="00892FAB" w:rsidP="00133153">
            <w:pPr>
              <w:numPr>
                <w:ilvl w:val="0"/>
                <w:numId w:val="33"/>
              </w:numPr>
              <w:tabs>
                <w:tab w:val="left" w:pos="360"/>
              </w:tabs>
              <w:suppressAutoHyphens/>
              <w:ind w:left="-15" w:firstLine="0"/>
              <w:jc w:val="both"/>
              <w:rPr>
                <w:noProof w:val="0"/>
                <w:lang w:val="pt-PT" w:eastAsia="ru-RU"/>
              </w:rPr>
            </w:pPr>
            <w:r w:rsidRPr="009F416D">
              <w:rPr>
                <w:noProof w:val="0"/>
                <w:lang w:val="pt-PT" w:eastAsia="ru-RU"/>
              </w:rPr>
              <w:t>Garanția de bună execuție a contractului;</w:t>
            </w:r>
          </w:p>
          <w:p w14:paraId="1AD066D4" w14:textId="77777777" w:rsidR="00892FAB" w:rsidRPr="009F416D" w:rsidRDefault="00892FAB" w:rsidP="00133153">
            <w:pPr>
              <w:numPr>
                <w:ilvl w:val="0"/>
                <w:numId w:val="33"/>
              </w:numPr>
              <w:tabs>
                <w:tab w:val="left" w:pos="360"/>
              </w:tabs>
              <w:suppressAutoHyphens/>
              <w:ind w:left="-15" w:firstLine="0"/>
              <w:jc w:val="both"/>
              <w:rPr>
                <w:noProof w:val="0"/>
                <w:lang w:val="pt-PT" w:eastAsia="ru-RU"/>
              </w:rPr>
            </w:pPr>
            <w:r w:rsidRPr="009F416D">
              <w:rPr>
                <w:noProof w:val="0"/>
                <w:lang w:val="pt-PT" w:eastAsia="ru-RU"/>
              </w:rPr>
              <w:t>Acordul de asociere (după caz);</w:t>
            </w:r>
          </w:p>
          <w:p w14:paraId="48058C30" w14:textId="77777777" w:rsidR="00892FAB" w:rsidRPr="009F416D" w:rsidRDefault="00892FAB" w:rsidP="00133153">
            <w:pPr>
              <w:numPr>
                <w:ilvl w:val="0"/>
                <w:numId w:val="33"/>
              </w:numPr>
              <w:tabs>
                <w:tab w:val="left" w:pos="360"/>
              </w:tabs>
              <w:suppressAutoHyphens/>
              <w:ind w:left="-15" w:firstLine="0"/>
              <w:jc w:val="both"/>
              <w:rPr>
                <w:noProof w:val="0"/>
                <w:lang w:val="pt-PT" w:eastAsia="ru-RU"/>
              </w:rPr>
            </w:pPr>
            <w:r w:rsidRPr="009F416D">
              <w:rPr>
                <w:noProof w:val="0"/>
                <w:lang w:val="pt-PT" w:eastAsia="ru-RU"/>
              </w:rPr>
              <w:t xml:space="preserve">Contractele încheiate cu subcontractanții (după </w:t>
            </w:r>
            <w:r w:rsidRPr="00892FAB">
              <w:rPr>
                <w:noProof w:val="0"/>
                <w:lang w:eastAsia="ru-RU"/>
              </w:rPr>
              <w:t>caz</w:t>
            </w:r>
            <w:r w:rsidRPr="009F416D">
              <w:rPr>
                <w:noProof w:val="0"/>
                <w:lang w:val="pt-PT" w:eastAsia="ru-RU"/>
              </w:rPr>
              <w:t>);</w:t>
            </w:r>
          </w:p>
          <w:p w14:paraId="17DFD79F" w14:textId="77777777" w:rsidR="00892FAB" w:rsidRPr="00892FAB" w:rsidRDefault="00892FAB" w:rsidP="00133153">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9F416D">
              <w:rPr>
                <w:noProof w:val="0"/>
                <w:lang w:val="pt-PT"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04A21C11" w:rsidR="00892FAB" w:rsidRPr="009F416D" w:rsidRDefault="00892FAB" w:rsidP="00892FAB">
            <w:pPr>
              <w:jc w:val="both"/>
              <w:rPr>
                <w:noProof w:val="0"/>
                <w:lang w:eastAsia="ru-RU"/>
              </w:rPr>
            </w:pPr>
            <w:r w:rsidRPr="009F416D">
              <w:rPr>
                <w:noProof w:val="0"/>
                <w:lang w:eastAsia="ru-RU"/>
              </w:rPr>
              <w:t xml:space="preserve">3.3. Achitările vor fi efectuate prin transfer în baza facturilor fiscale, după primirea proceselor-verbale de recepţie a lucrărilor executate, semnate şi acceptate de către Beneficiar, în decurs de </w:t>
            </w:r>
            <w:r w:rsidR="008E1511" w:rsidRPr="009F416D">
              <w:rPr>
                <w:b/>
                <w:bCs/>
                <w:noProof w:val="0"/>
                <w:lang w:eastAsia="ru-RU"/>
              </w:rPr>
              <w:t>10 zile lucrătoare</w:t>
            </w:r>
            <w:r w:rsidRPr="009F416D">
              <w:rPr>
                <w:noProof w:val="0"/>
                <w:lang w:eastAsia="ru-RU"/>
              </w:rPr>
              <w:t>.</w:t>
            </w:r>
          </w:p>
          <w:p w14:paraId="14A4971E" w14:textId="0D904B92" w:rsidR="00892FAB" w:rsidRPr="009F416D" w:rsidRDefault="00892FAB" w:rsidP="00892FAB">
            <w:pPr>
              <w:jc w:val="both"/>
              <w:rPr>
                <w:noProof w:val="0"/>
                <w:lang w:val="pt-PT" w:eastAsia="ru-RU"/>
              </w:rPr>
            </w:pPr>
            <w:r w:rsidRPr="009F416D">
              <w:rPr>
                <w:noProof w:val="0"/>
                <w:lang w:val="pt-PT" w:eastAsia="ru-RU"/>
              </w:rPr>
              <w:t xml:space="preserve">3.4. Beneficiarul va verifica procesele-verbale de recepție a lucrărilor executate în termen de </w:t>
            </w:r>
            <w:r w:rsidR="00FB6491" w:rsidRPr="009F416D">
              <w:rPr>
                <w:b/>
                <w:bCs/>
                <w:noProof w:val="0"/>
                <w:lang w:val="pt-PT" w:eastAsia="ru-RU"/>
              </w:rPr>
              <w:t xml:space="preserve">10 zile lucrătoare </w:t>
            </w:r>
            <w:r w:rsidRPr="009F416D">
              <w:rPr>
                <w:noProof w:val="0"/>
                <w:lang w:val="pt-PT" w:eastAsia="ru-RU"/>
              </w:rPr>
              <w:t>de la primirea acestora de la Antreprenor.</w:t>
            </w:r>
          </w:p>
          <w:p w14:paraId="09461B17" w14:textId="77777777" w:rsidR="00892FAB" w:rsidRPr="009F416D" w:rsidRDefault="00892FAB" w:rsidP="00892FAB">
            <w:pPr>
              <w:jc w:val="both"/>
              <w:rPr>
                <w:noProof w:val="0"/>
                <w:lang w:val="pt-PT" w:eastAsia="ru-RU"/>
              </w:rPr>
            </w:pPr>
            <w:r w:rsidRPr="009F416D">
              <w:rPr>
                <w:noProof w:val="0"/>
                <w:lang w:val="pt-P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9F416D">
              <w:rPr>
                <w:noProof w:val="0"/>
                <w:lang w:val="pt-PT" w:eastAsia="ru-RU"/>
              </w:rPr>
              <w:t xml:space="preserve">. Dacă verificarea se prelungeşte din diferite motive, dar în special datorită unor eventuale litigii, contravaloarea lucrărilor care nu sunt în litigiu va fi plătită imediat. </w:t>
            </w:r>
          </w:p>
          <w:p w14:paraId="6189F5E1" w14:textId="00316FF4" w:rsidR="00892FAB" w:rsidRPr="009F416D" w:rsidRDefault="00892FAB" w:rsidP="00892FAB">
            <w:pPr>
              <w:jc w:val="both"/>
              <w:rPr>
                <w:noProof w:val="0"/>
                <w:lang w:val="pt-PT" w:eastAsia="ru-RU"/>
              </w:rPr>
            </w:pPr>
            <w:r w:rsidRPr="009F416D">
              <w:rPr>
                <w:noProof w:val="0"/>
                <w:lang w:val="pt-P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9F416D" w:rsidRDefault="00892FAB" w:rsidP="00892FAB">
            <w:pPr>
              <w:jc w:val="both"/>
              <w:rPr>
                <w:noProof w:val="0"/>
                <w:lang w:val="pt-PT" w:eastAsia="ru-RU"/>
              </w:rPr>
            </w:pPr>
          </w:p>
          <w:p w14:paraId="20ABD395" w14:textId="77777777" w:rsidR="00892FAB" w:rsidRPr="009F416D" w:rsidRDefault="00892FAB" w:rsidP="00892FAB">
            <w:pPr>
              <w:tabs>
                <w:tab w:val="left" w:pos="567"/>
              </w:tabs>
              <w:jc w:val="both"/>
              <w:rPr>
                <w:b/>
                <w:noProof w:val="0"/>
                <w:lang w:val="pt-PT" w:eastAsia="ru-RU"/>
              </w:rPr>
            </w:pPr>
            <w:r w:rsidRPr="009F416D">
              <w:rPr>
                <w:b/>
                <w:noProof w:val="0"/>
                <w:lang w:val="pt-PT" w:eastAsia="ru-RU"/>
              </w:rPr>
              <w:t>4. DURATA DE EXECUȚIE</w:t>
            </w:r>
          </w:p>
          <w:p w14:paraId="7AE0CE99" w14:textId="77777777" w:rsidR="00892FAB" w:rsidRPr="009F416D" w:rsidRDefault="00892FAB" w:rsidP="00892FAB">
            <w:pPr>
              <w:tabs>
                <w:tab w:val="left" w:pos="567"/>
              </w:tabs>
              <w:jc w:val="both"/>
              <w:rPr>
                <w:noProof w:val="0"/>
                <w:lang w:val="pt-PT" w:eastAsia="ru-RU"/>
              </w:rPr>
            </w:pPr>
            <w:r w:rsidRPr="009F416D">
              <w:rPr>
                <w:noProof w:val="0"/>
                <w:lang w:val="pt-PT" w:eastAsia="ru-RU"/>
              </w:rPr>
              <w:t xml:space="preserve">4.1. Durata de execuţie a prezentului contract este de _________ luni, </w:t>
            </w:r>
            <w:r w:rsidRPr="00892FAB">
              <w:rPr>
                <w:noProof w:val="0"/>
                <w:lang w:eastAsia="ru-RU"/>
              </w:rPr>
              <w:t>începând de la data prevăzută în Ordinul de începere</w:t>
            </w:r>
            <w:r w:rsidRPr="009F416D">
              <w:rPr>
                <w:noProof w:val="0"/>
                <w:lang w:val="pt-PT" w:eastAsia="ru-RU"/>
              </w:rPr>
              <w:t>.</w:t>
            </w:r>
          </w:p>
          <w:p w14:paraId="1D62AAC3" w14:textId="77777777" w:rsidR="00892FAB" w:rsidRPr="009F416D" w:rsidRDefault="00892FAB" w:rsidP="00892FAB">
            <w:pPr>
              <w:tabs>
                <w:tab w:val="left" w:pos="567"/>
              </w:tabs>
              <w:jc w:val="both"/>
              <w:rPr>
                <w:noProof w:val="0"/>
                <w:lang w:val="pt-PT" w:eastAsia="ru-RU"/>
              </w:rPr>
            </w:pPr>
            <w:r w:rsidRPr="009F416D">
              <w:rPr>
                <w:noProof w:val="0"/>
                <w:lang w:val="pt-P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9F416D" w:rsidRDefault="00892FAB" w:rsidP="00892FAB">
            <w:pPr>
              <w:tabs>
                <w:tab w:val="left" w:pos="567"/>
              </w:tabs>
              <w:ind w:firstLine="29"/>
              <w:jc w:val="both"/>
              <w:rPr>
                <w:noProof w:val="0"/>
                <w:lang w:val="pt-PT" w:eastAsia="ru-RU"/>
              </w:rPr>
            </w:pPr>
            <w:r w:rsidRPr="009F416D">
              <w:rPr>
                <w:noProof w:val="0"/>
                <w:lang w:val="pt-P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9F416D" w:rsidRDefault="00892FAB" w:rsidP="00892FAB">
            <w:pPr>
              <w:tabs>
                <w:tab w:val="left" w:pos="567"/>
              </w:tabs>
              <w:ind w:right="-110"/>
              <w:jc w:val="both"/>
              <w:rPr>
                <w:noProof w:val="0"/>
                <w:lang w:val="pt-PT" w:eastAsia="ru-RU"/>
              </w:rPr>
            </w:pPr>
            <w:r w:rsidRPr="009F416D">
              <w:rPr>
                <w:noProof w:val="0"/>
                <w:lang w:val="pt-PT" w:eastAsia="ru-RU"/>
              </w:rPr>
              <w:t>4.4. Antreprenorul are dreptul la modificarea duratei de execuţie doar dacă aceasta nu se datorează din culpa sa.</w:t>
            </w:r>
          </w:p>
          <w:p w14:paraId="4E955007" w14:textId="77777777" w:rsidR="00892FAB" w:rsidRPr="009F416D" w:rsidRDefault="00892FAB" w:rsidP="00892FAB">
            <w:pPr>
              <w:tabs>
                <w:tab w:val="left" w:pos="567"/>
              </w:tabs>
              <w:jc w:val="both"/>
              <w:rPr>
                <w:noProof w:val="0"/>
                <w:lang w:val="pt-PT" w:eastAsia="ru-RU"/>
              </w:rPr>
            </w:pPr>
            <w:r w:rsidRPr="009F416D">
              <w:rPr>
                <w:noProof w:val="0"/>
                <w:lang w:val="pt-P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9F416D" w:rsidRDefault="00892FAB" w:rsidP="00892FAB">
            <w:pPr>
              <w:tabs>
                <w:tab w:val="left" w:pos="1276"/>
              </w:tabs>
              <w:jc w:val="both"/>
              <w:rPr>
                <w:noProof w:val="0"/>
                <w:lang w:val="pt-PT" w:eastAsia="ru-RU"/>
              </w:rPr>
            </w:pPr>
            <w:r w:rsidRPr="009F416D">
              <w:rPr>
                <w:noProof w:val="0"/>
                <w:lang w:val="pt-PT" w:eastAsia="ru-RU"/>
              </w:rPr>
              <w:t>a) generate de Beneficiar;</w:t>
            </w:r>
          </w:p>
          <w:p w14:paraId="2049EBBF" w14:textId="77777777" w:rsidR="00892FAB" w:rsidRPr="009F416D" w:rsidRDefault="00892FAB" w:rsidP="00892FAB">
            <w:pPr>
              <w:tabs>
                <w:tab w:val="left" w:pos="1276"/>
              </w:tabs>
              <w:jc w:val="both"/>
              <w:rPr>
                <w:noProof w:val="0"/>
                <w:lang w:val="pt-PT" w:eastAsia="ru-RU"/>
              </w:rPr>
            </w:pPr>
            <w:r w:rsidRPr="009F416D">
              <w:rPr>
                <w:noProof w:val="0"/>
                <w:lang w:val="pt-PT" w:eastAsia="ru-RU"/>
              </w:rPr>
              <w:t>b) datorită impedimentului care justifică neexecutarea obligației sau altei situaţii extreme neimputabile şi imprevizibile pentru Antreprenor;</w:t>
            </w:r>
          </w:p>
          <w:p w14:paraId="4EE5CF4F" w14:textId="77777777" w:rsidR="00892FAB" w:rsidRPr="009F416D" w:rsidRDefault="00892FAB" w:rsidP="00892FAB">
            <w:pPr>
              <w:tabs>
                <w:tab w:val="left" w:pos="1276"/>
              </w:tabs>
              <w:jc w:val="both"/>
              <w:rPr>
                <w:noProof w:val="0"/>
                <w:lang w:val="pt-PT" w:eastAsia="ru-RU"/>
              </w:rPr>
            </w:pPr>
            <w:r w:rsidRPr="009F416D">
              <w:rPr>
                <w:noProof w:val="0"/>
                <w:lang w:val="pt-P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9F416D" w:rsidRDefault="00892FAB" w:rsidP="00892FAB">
            <w:pPr>
              <w:tabs>
                <w:tab w:val="left" w:pos="1276"/>
              </w:tabs>
              <w:jc w:val="both"/>
              <w:rPr>
                <w:noProof w:val="0"/>
                <w:lang w:val="pt-PT" w:eastAsia="ru-RU"/>
              </w:rPr>
            </w:pPr>
            <w:r w:rsidRPr="009F416D">
              <w:rPr>
                <w:noProof w:val="0"/>
                <w:lang w:val="pt-PT" w:eastAsia="ru-RU"/>
              </w:rPr>
              <w:t>d) calamităţilor naturale recunoscute de autoritatea legală.</w:t>
            </w:r>
          </w:p>
          <w:p w14:paraId="2B78EB6D" w14:textId="77777777" w:rsidR="00892FAB" w:rsidRPr="009F416D" w:rsidRDefault="00892FAB" w:rsidP="00892FAB">
            <w:pPr>
              <w:tabs>
                <w:tab w:val="left" w:pos="567"/>
              </w:tabs>
              <w:jc w:val="both"/>
              <w:rPr>
                <w:noProof w:val="0"/>
                <w:lang w:val="pt-PT" w:eastAsia="ru-RU"/>
              </w:rPr>
            </w:pPr>
            <w:r w:rsidRPr="009F416D">
              <w:rPr>
                <w:noProof w:val="0"/>
                <w:lang w:val="pt-P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9F416D" w:rsidRDefault="00892FAB" w:rsidP="00892FAB">
            <w:pPr>
              <w:tabs>
                <w:tab w:val="left" w:pos="567"/>
              </w:tabs>
              <w:jc w:val="both"/>
              <w:rPr>
                <w:noProof w:val="0"/>
                <w:lang w:val="pt-PT" w:eastAsia="ru-RU"/>
              </w:rPr>
            </w:pPr>
            <w:r w:rsidRPr="009F416D">
              <w:rPr>
                <w:noProof w:val="0"/>
                <w:lang w:val="pt-P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9F416D" w:rsidRDefault="00892FAB" w:rsidP="00892FAB">
            <w:pPr>
              <w:tabs>
                <w:tab w:val="left" w:pos="360"/>
              </w:tabs>
              <w:jc w:val="both"/>
              <w:rPr>
                <w:noProof w:val="0"/>
                <w:lang w:val="pt-PT" w:eastAsia="ru-RU"/>
              </w:rPr>
            </w:pPr>
          </w:p>
          <w:p w14:paraId="3CD2A0D6" w14:textId="77777777" w:rsidR="00892FAB" w:rsidRPr="009F416D" w:rsidRDefault="00892FAB" w:rsidP="00892FAB">
            <w:pPr>
              <w:tabs>
                <w:tab w:val="left" w:pos="525"/>
              </w:tabs>
              <w:jc w:val="both"/>
              <w:rPr>
                <w:b/>
                <w:noProof w:val="0"/>
                <w:lang w:val="pt-PT" w:eastAsia="ru-RU"/>
              </w:rPr>
            </w:pPr>
            <w:r w:rsidRPr="009F416D">
              <w:rPr>
                <w:b/>
                <w:noProof w:val="0"/>
                <w:lang w:val="pt-PT" w:eastAsia="ru-RU"/>
              </w:rPr>
              <w:t>5. RECEPŢIA LUCRĂRILOR DE EXECUŢIE</w:t>
            </w:r>
          </w:p>
          <w:p w14:paraId="7770F387" w14:textId="77777777" w:rsidR="00892FAB" w:rsidRPr="009F416D" w:rsidRDefault="00892FAB" w:rsidP="00892FAB">
            <w:pPr>
              <w:tabs>
                <w:tab w:val="left" w:pos="567"/>
              </w:tabs>
              <w:jc w:val="both"/>
              <w:rPr>
                <w:noProof w:val="0"/>
                <w:lang w:val="pt-PT" w:eastAsia="ru-RU"/>
              </w:rPr>
            </w:pPr>
            <w:r w:rsidRPr="009F416D">
              <w:rPr>
                <w:noProof w:val="0"/>
                <w:lang w:val="pt-PT" w:eastAsia="ru-RU"/>
              </w:rPr>
              <w:t>5.1. Terminarea lucrărilor</w:t>
            </w:r>
          </w:p>
          <w:p w14:paraId="433B6E51" w14:textId="77777777" w:rsidR="00892FAB" w:rsidRPr="009F416D" w:rsidRDefault="00892FAB" w:rsidP="00892FAB">
            <w:pPr>
              <w:tabs>
                <w:tab w:val="left" w:pos="567"/>
              </w:tabs>
              <w:jc w:val="both"/>
              <w:rPr>
                <w:noProof w:val="0"/>
                <w:lang w:val="pt-PT" w:eastAsia="ru-RU"/>
              </w:rPr>
            </w:pPr>
            <w:r w:rsidRPr="009F416D">
              <w:rPr>
                <w:noProof w:val="0"/>
                <w:lang w:val="pt-P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9F416D" w:rsidRDefault="00892FAB" w:rsidP="00892FAB">
            <w:pPr>
              <w:tabs>
                <w:tab w:val="left" w:pos="567"/>
              </w:tabs>
              <w:jc w:val="both"/>
              <w:rPr>
                <w:noProof w:val="0"/>
                <w:lang w:val="pt-PT" w:eastAsia="ru-RU"/>
              </w:rPr>
            </w:pPr>
            <w:r w:rsidRPr="009F416D">
              <w:rPr>
                <w:noProof w:val="0"/>
                <w:lang w:val="pt-P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9F416D">
              <w:rPr>
                <w:noProof w:val="0"/>
                <w:lang w:val="pt-P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9F416D" w:rsidRDefault="00892FAB" w:rsidP="00892FAB">
            <w:pPr>
              <w:tabs>
                <w:tab w:val="left" w:pos="567"/>
              </w:tabs>
              <w:jc w:val="both"/>
              <w:rPr>
                <w:noProof w:val="0"/>
                <w:lang w:eastAsia="ru-RU"/>
              </w:rPr>
            </w:pPr>
            <w:r w:rsidRPr="009F416D">
              <w:rPr>
                <w:noProof w:val="0"/>
                <w:lang w:eastAsia="ru-RU"/>
              </w:rPr>
              <w:t>5.2.2. În cazul în care Comisia de recep</w:t>
            </w:r>
            <w:r w:rsidRPr="00892FAB">
              <w:rPr>
                <w:noProof w:val="0"/>
                <w:lang w:eastAsia="ru-RU"/>
              </w:rPr>
              <w:t>ție</w:t>
            </w:r>
            <w:r w:rsidRPr="009F416D">
              <w:rPr>
                <w:noProof w:val="0"/>
                <w:lang w:eastAsia="ru-RU"/>
              </w:rPr>
              <w:t xml:space="preserve"> constată că sunt lipsuri sau deficienţe, acestea vor fi consemnate </w:t>
            </w:r>
            <w:r w:rsidRPr="00892FAB">
              <w:rPr>
                <w:noProof w:val="0"/>
                <w:lang w:eastAsia="ru-RU"/>
              </w:rPr>
              <w:t>î</w:t>
            </w:r>
            <w:r w:rsidRPr="009F416D">
              <w:rPr>
                <w:noProof w:val="0"/>
                <w:lang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9F416D" w:rsidRDefault="00892FAB" w:rsidP="00892FAB">
            <w:pPr>
              <w:tabs>
                <w:tab w:val="left" w:pos="567"/>
              </w:tabs>
              <w:jc w:val="both"/>
              <w:rPr>
                <w:noProof w:val="0"/>
                <w:lang w:val="pt-PT" w:eastAsia="ru-RU"/>
              </w:rPr>
            </w:pPr>
            <w:r w:rsidRPr="009F416D">
              <w:rPr>
                <w:noProof w:val="0"/>
                <w:lang w:val="pt-P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9F416D">
              <w:rPr>
                <w:noProof w:val="0"/>
                <w:color w:val="333333"/>
                <w:shd w:val="clear" w:color="auto" w:fill="FFFFFF"/>
                <w:lang w:val="pt-PT" w:eastAsia="ru-RU"/>
              </w:rPr>
              <w:t xml:space="preserve"> </w:t>
            </w:r>
          </w:p>
          <w:p w14:paraId="214B1FBD" w14:textId="77777777" w:rsidR="00892FAB" w:rsidRPr="009F416D" w:rsidRDefault="00892FAB" w:rsidP="00892FAB">
            <w:pPr>
              <w:tabs>
                <w:tab w:val="left" w:pos="567"/>
              </w:tabs>
              <w:jc w:val="both"/>
              <w:rPr>
                <w:noProof w:val="0"/>
                <w:lang w:val="pt-PT" w:eastAsia="ru-RU"/>
              </w:rPr>
            </w:pPr>
            <w:r w:rsidRPr="009F416D">
              <w:rPr>
                <w:noProof w:val="0"/>
                <w:lang w:val="pt-P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9F416D" w:rsidRDefault="00892FAB" w:rsidP="00892FAB">
            <w:pPr>
              <w:tabs>
                <w:tab w:val="left" w:pos="567"/>
              </w:tabs>
              <w:jc w:val="both"/>
              <w:rPr>
                <w:noProof w:val="0"/>
                <w:lang w:val="pt-PT" w:eastAsia="ru-RU"/>
              </w:rPr>
            </w:pPr>
            <w:r w:rsidRPr="009F416D">
              <w:rPr>
                <w:noProof w:val="0"/>
                <w:lang w:val="pt-P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9F416D" w:rsidRDefault="00892FAB" w:rsidP="00892FAB">
            <w:pPr>
              <w:tabs>
                <w:tab w:val="left" w:pos="567"/>
              </w:tabs>
              <w:jc w:val="both"/>
              <w:rPr>
                <w:noProof w:val="0"/>
                <w:lang w:val="pt-PT" w:eastAsia="ru-RU"/>
              </w:rPr>
            </w:pPr>
            <w:r w:rsidRPr="009F416D">
              <w:rPr>
                <w:noProof w:val="0"/>
                <w:lang w:val="pt-PT" w:eastAsia="ru-RU"/>
              </w:rPr>
              <w:t xml:space="preserve">5.2.6. Recepţia finală va fi efectuată conform prevederilor actelor normative. </w:t>
            </w:r>
          </w:p>
          <w:p w14:paraId="56655D27" w14:textId="77777777" w:rsidR="00892FAB" w:rsidRPr="009F416D" w:rsidRDefault="00892FAB" w:rsidP="00892FAB">
            <w:pPr>
              <w:tabs>
                <w:tab w:val="left" w:pos="567"/>
              </w:tabs>
              <w:jc w:val="both"/>
              <w:rPr>
                <w:noProof w:val="0"/>
                <w:lang w:val="pt-PT" w:eastAsia="ru-RU"/>
              </w:rPr>
            </w:pPr>
          </w:p>
          <w:p w14:paraId="09B37385" w14:textId="77777777" w:rsidR="00892FAB" w:rsidRPr="009F416D" w:rsidRDefault="00892FAB" w:rsidP="00892FAB">
            <w:pPr>
              <w:tabs>
                <w:tab w:val="left" w:pos="525"/>
              </w:tabs>
              <w:jc w:val="both"/>
              <w:rPr>
                <w:b/>
                <w:noProof w:val="0"/>
                <w:lang w:val="pt-PT" w:eastAsia="ru-RU"/>
              </w:rPr>
            </w:pPr>
            <w:r w:rsidRPr="009F416D">
              <w:rPr>
                <w:b/>
                <w:noProof w:val="0"/>
                <w:lang w:val="pt-PT" w:eastAsia="ru-RU"/>
              </w:rPr>
              <w:t>6. REMEDIEREA DEFECTELOR</w:t>
            </w:r>
          </w:p>
          <w:p w14:paraId="44635A55" w14:textId="77777777" w:rsidR="00892FAB" w:rsidRPr="009F416D" w:rsidRDefault="00892FAB" w:rsidP="00892FAB">
            <w:pPr>
              <w:jc w:val="both"/>
              <w:rPr>
                <w:noProof w:val="0"/>
                <w:lang w:val="pt-PT" w:eastAsia="ru-RU"/>
              </w:rPr>
            </w:pPr>
            <w:r w:rsidRPr="009F416D">
              <w:rPr>
                <w:noProof w:val="0"/>
                <w:lang w:val="pt-P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9F416D" w:rsidRDefault="00892FAB" w:rsidP="00892FAB">
            <w:pPr>
              <w:jc w:val="both"/>
              <w:rPr>
                <w:noProof w:val="0"/>
                <w:lang w:val="pt-PT" w:eastAsia="ru-RU"/>
              </w:rPr>
            </w:pPr>
            <w:r w:rsidRPr="009F416D">
              <w:rPr>
                <w:noProof w:val="0"/>
                <w:lang w:val="pt-P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9F416D" w:rsidRDefault="00892FAB" w:rsidP="00892FAB">
            <w:pPr>
              <w:jc w:val="both"/>
              <w:rPr>
                <w:noProof w:val="0"/>
                <w:lang w:val="pt-PT" w:eastAsia="ru-RU"/>
              </w:rPr>
            </w:pPr>
            <w:r w:rsidRPr="009F416D">
              <w:rPr>
                <w:noProof w:val="0"/>
                <w:lang w:val="pt-P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9F416D" w:rsidRDefault="00892FAB" w:rsidP="00892FAB">
            <w:pPr>
              <w:tabs>
                <w:tab w:val="left" w:pos="567"/>
              </w:tabs>
              <w:jc w:val="both"/>
              <w:rPr>
                <w:noProof w:val="0"/>
                <w:lang w:val="pt-PT" w:eastAsia="ru-RU"/>
              </w:rPr>
            </w:pPr>
          </w:p>
          <w:p w14:paraId="7C442B49" w14:textId="77777777" w:rsidR="00892FAB" w:rsidRPr="009F416D" w:rsidRDefault="00892FAB" w:rsidP="00892FAB">
            <w:pPr>
              <w:tabs>
                <w:tab w:val="left" w:pos="525"/>
              </w:tabs>
              <w:jc w:val="both"/>
              <w:rPr>
                <w:noProof w:val="0"/>
                <w:lang w:val="pt-PT" w:eastAsia="ru-RU"/>
              </w:rPr>
            </w:pPr>
            <w:r w:rsidRPr="009F416D">
              <w:rPr>
                <w:b/>
                <w:noProof w:val="0"/>
                <w:lang w:val="pt-PT" w:eastAsia="ru-RU"/>
              </w:rPr>
              <w:t>7. DREPTURILE ŞI OBLIGAŢIUNILE ANTREPRENORULUI ŞI ALE BENEFICIARULUI</w:t>
            </w:r>
          </w:p>
          <w:p w14:paraId="5E3D7BDD" w14:textId="77777777" w:rsidR="00892FAB" w:rsidRPr="009F416D" w:rsidRDefault="00892FAB" w:rsidP="00892FAB">
            <w:pPr>
              <w:tabs>
                <w:tab w:val="left" w:pos="2625"/>
              </w:tabs>
              <w:spacing w:after="200"/>
              <w:contextualSpacing/>
              <w:jc w:val="both"/>
              <w:rPr>
                <w:noProof w:val="0"/>
                <w:lang w:val="pt-PT" w:eastAsia="ru-RU"/>
              </w:rPr>
            </w:pPr>
            <w:r w:rsidRPr="009F416D">
              <w:rPr>
                <w:noProof w:val="0"/>
                <w:lang w:val="pt-PT" w:eastAsia="ru-RU"/>
              </w:rPr>
              <w:t>7.1. Întreaga documentaţie necesară pentru executarea lucrărilor contractate se pune de către Beneficiar la dispoziţia Antreprenorului în două exemplare.</w:t>
            </w:r>
          </w:p>
          <w:p w14:paraId="77C5C04C" w14:textId="77777777" w:rsidR="00892FAB" w:rsidRPr="009F416D" w:rsidRDefault="00892FAB" w:rsidP="00892FAB">
            <w:pPr>
              <w:tabs>
                <w:tab w:val="left" w:pos="2625"/>
              </w:tabs>
              <w:spacing w:after="200"/>
              <w:contextualSpacing/>
              <w:jc w:val="both"/>
              <w:rPr>
                <w:noProof w:val="0"/>
                <w:lang w:val="pt-PT" w:eastAsia="ru-RU"/>
              </w:rPr>
            </w:pPr>
            <w:r w:rsidRPr="009F416D">
              <w:rPr>
                <w:noProof w:val="0"/>
                <w:lang w:val="pt-P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9F416D" w:rsidRDefault="00892FAB" w:rsidP="00892FAB">
            <w:pPr>
              <w:tabs>
                <w:tab w:val="left" w:pos="2625"/>
              </w:tabs>
              <w:spacing w:after="200"/>
              <w:contextualSpacing/>
              <w:jc w:val="both"/>
              <w:rPr>
                <w:noProof w:val="0"/>
                <w:lang w:val="pt-PT" w:eastAsia="ru-RU"/>
              </w:rPr>
            </w:pPr>
            <w:r w:rsidRPr="009F416D">
              <w:rPr>
                <w:noProof w:val="0"/>
                <w:lang w:val="pt-P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9F416D" w:rsidRDefault="00892FAB" w:rsidP="00892FAB">
            <w:pPr>
              <w:tabs>
                <w:tab w:val="left" w:pos="2625"/>
              </w:tabs>
              <w:spacing w:after="200"/>
              <w:contextualSpacing/>
              <w:jc w:val="both"/>
              <w:rPr>
                <w:noProof w:val="0"/>
                <w:lang w:val="pt-PT" w:eastAsia="ru-RU"/>
              </w:rPr>
            </w:pPr>
            <w:r w:rsidRPr="009F416D">
              <w:rPr>
                <w:noProof w:val="0"/>
                <w:lang w:val="pt-PT" w:eastAsia="ru-RU"/>
              </w:rPr>
              <w:t xml:space="preserve">7.4. Documentaţia pusă la dispoziţia Antreprenorului se repartizează astfel: </w:t>
            </w:r>
          </w:p>
          <w:p w14:paraId="2B29832C" w14:textId="77777777" w:rsidR="00892FAB" w:rsidRPr="009F416D" w:rsidRDefault="00892FAB" w:rsidP="00892FAB">
            <w:pPr>
              <w:tabs>
                <w:tab w:val="left" w:pos="1276"/>
              </w:tabs>
              <w:jc w:val="both"/>
              <w:rPr>
                <w:noProof w:val="0"/>
                <w:lang w:val="pt-PT" w:eastAsia="ru-RU"/>
              </w:rPr>
            </w:pPr>
            <w:r w:rsidRPr="009F416D">
              <w:rPr>
                <w:noProof w:val="0"/>
                <w:lang w:val="pt-PT" w:eastAsia="ru-RU"/>
              </w:rPr>
              <w:t>a) un exemplar rămâne la dispoziţia Antreprenorului,</w:t>
            </w:r>
          </w:p>
          <w:p w14:paraId="7299FF74" w14:textId="77777777" w:rsidR="00892FAB" w:rsidRPr="009F416D" w:rsidRDefault="00892FAB" w:rsidP="00892FAB">
            <w:pPr>
              <w:tabs>
                <w:tab w:val="left" w:pos="1276"/>
              </w:tabs>
              <w:jc w:val="both"/>
              <w:rPr>
                <w:noProof w:val="0"/>
                <w:lang w:val="pt-PT" w:eastAsia="ru-RU"/>
              </w:rPr>
            </w:pPr>
            <w:r w:rsidRPr="009F416D">
              <w:rPr>
                <w:noProof w:val="0"/>
                <w:lang w:val="pt-PT" w:eastAsia="ru-RU"/>
              </w:rPr>
              <w:t>b) un exemplar</w:t>
            </w:r>
            <w:r w:rsidRPr="00892FAB">
              <w:rPr>
                <w:noProof w:val="0"/>
                <w:lang w:eastAsia="ru-RU"/>
              </w:rPr>
              <w:t xml:space="preserve"> </w:t>
            </w:r>
            <w:r w:rsidRPr="009F416D">
              <w:rPr>
                <w:noProof w:val="0"/>
                <w:lang w:val="pt-P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9F416D" w:rsidRDefault="00892FAB" w:rsidP="00892FAB">
            <w:pPr>
              <w:tabs>
                <w:tab w:val="left" w:pos="1276"/>
              </w:tabs>
              <w:jc w:val="both"/>
              <w:rPr>
                <w:noProof w:val="0"/>
                <w:lang w:val="fr-FR" w:eastAsia="ru-RU"/>
              </w:rPr>
            </w:pPr>
            <w:r w:rsidRPr="009F416D">
              <w:rPr>
                <w:noProof w:val="0"/>
                <w:lang w:val="pt-PT" w:eastAsia="ru-RU"/>
              </w:rPr>
              <w:t xml:space="preserve">7.5. Oferta adjudecată face parte integrantă din contract. </w:t>
            </w:r>
            <w:r w:rsidRPr="009F416D">
              <w:rPr>
                <w:noProof w:val="0"/>
                <w:lang w:val="fr-FR" w:eastAsia="ru-RU"/>
              </w:rPr>
              <w:t xml:space="preserve">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9F416D" w:rsidRDefault="00892FAB" w:rsidP="00892FAB">
            <w:pPr>
              <w:tabs>
                <w:tab w:val="left" w:pos="1276"/>
              </w:tabs>
              <w:jc w:val="both"/>
              <w:rPr>
                <w:noProof w:val="0"/>
                <w:lang w:val="fr-FR" w:eastAsia="ru-RU"/>
              </w:rPr>
            </w:pPr>
            <w:r w:rsidRPr="009F416D">
              <w:rPr>
                <w:noProof w:val="0"/>
                <w:lang w:val="fr-FR"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03A0A3B5" w:rsidR="00892FAB" w:rsidRPr="009F416D" w:rsidRDefault="00892FAB" w:rsidP="00892FAB">
            <w:pPr>
              <w:tabs>
                <w:tab w:val="left" w:pos="1276"/>
              </w:tabs>
              <w:jc w:val="both"/>
              <w:rPr>
                <w:noProof w:val="0"/>
                <w:lang w:val="fr-FR" w:eastAsia="ru-RU"/>
              </w:rPr>
            </w:pPr>
            <w:r w:rsidRPr="009F416D">
              <w:rPr>
                <w:noProof w:val="0"/>
                <w:lang w:val="fr-FR"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9F416D" w:rsidRDefault="00892FAB" w:rsidP="00892FAB">
            <w:pPr>
              <w:tabs>
                <w:tab w:val="left" w:pos="1276"/>
              </w:tabs>
              <w:jc w:val="both"/>
              <w:rPr>
                <w:noProof w:val="0"/>
                <w:lang w:val="fr-FR" w:eastAsia="ru-RU"/>
              </w:rPr>
            </w:pPr>
            <w:r w:rsidRPr="009F416D">
              <w:rPr>
                <w:noProof w:val="0"/>
                <w:lang w:val="fr-FR"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9F416D" w:rsidRDefault="00892FAB" w:rsidP="00892FAB">
            <w:pPr>
              <w:tabs>
                <w:tab w:val="left" w:pos="1276"/>
              </w:tabs>
              <w:jc w:val="both"/>
              <w:rPr>
                <w:noProof w:val="0"/>
                <w:lang w:val="fr-FR" w:eastAsia="ru-RU"/>
              </w:rPr>
            </w:pPr>
            <w:r w:rsidRPr="009F416D">
              <w:rPr>
                <w:noProof w:val="0"/>
                <w:lang w:val="fr-FR" w:eastAsia="ru-RU"/>
              </w:rPr>
              <w:t>7.9.</w:t>
            </w:r>
            <w:r w:rsidRPr="009F416D">
              <w:rPr>
                <w:noProof w:val="0"/>
                <w:sz w:val="20"/>
                <w:szCs w:val="20"/>
                <w:lang w:val="fr-FR" w:eastAsia="ru-RU"/>
              </w:rPr>
              <w:t xml:space="preserve"> </w:t>
            </w:r>
            <w:r w:rsidRPr="009F416D">
              <w:rPr>
                <w:noProof w:val="0"/>
                <w:lang w:val="fr-FR"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9F416D" w:rsidRDefault="00892FAB" w:rsidP="00892FAB">
            <w:pPr>
              <w:tabs>
                <w:tab w:val="left" w:pos="1276"/>
              </w:tabs>
              <w:jc w:val="both"/>
              <w:rPr>
                <w:noProof w:val="0"/>
                <w:lang w:val="pt-PT" w:eastAsia="ru-RU"/>
              </w:rPr>
            </w:pPr>
            <w:r w:rsidRPr="009F416D">
              <w:rPr>
                <w:noProof w:val="0"/>
                <w:lang w:val="pt-P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9F416D" w:rsidRDefault="00892FAB" w:rsidP="00892FAB">
            <w:pPr>
              <w:tabs>
                <w:tab w:val="left" w:pos="1276"/>
              </w:tabs>
              <w:jc w:val="both"/>
              <w:rPr>
                <w:noProof w:val="0"/>
                <w:lang w:val="pt-PT" w:eastAsia="ru-RU"/>
              </w:rPr>
            </w:pPr>
            <w:r w:rsidRPr="009F416D">
              <w:rPr>
                <w:noProof w:val="0"/>
                <w:lang w:val="pt-P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9F416D" w:rsidRDefault="00892FAB" w:rsidP="00892FAB">
            <w:pPr>
              <w:tabs>
                <w:tab w:val="left" w:pos="1276"/>
              </w:tabs>
              <w:jc w:val="both"/>
              <w:rPr>
                <w:noProof w:val="0"/>
                <w:lang w:val="pt-PT" w:eastAsia="ru-RU"/>
              </w:rPr>
            </w:pPr>
            <w:r w:rsidRPr="009F416D">
              <w:rPr>
                <w:noProof w:val="0"/>
                <w:lang w:val="pt-P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9F416D" w:rsidRDefault="00892FAB" w:rsidP="00892FAB">
            <w:pPr>
              <w:tabs>
                <w:tab w:val="left" w:pos="1276"/>
              </w:tabs>
              <w:jc w:val="both"/>
              <w:rPr>
                <w:noProof w:val="0"/>
                <w:lang w:val="pt-PT" w:eastAsia="ru-RU"/>
              </w:rPr>
            </w:pPr>
            <w:r w:rsidRPr="009F416D">
              <w:rPr>
                <w:noProof w:val="0"/>
                <w:lang w:val="pt-P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9F416D" w:rsidRDefault="00892FAB" w:rsidP="00892FAB">
            <w:pPr>
              <w:tabs>
                <w:tab w:val="left" w:pos="1276"/>
              </w:tabs>
              <w:jc w:val="both"/>
              <w:rPr>
                <w:noProof w:val="0"/>
                <w:lang w:val="pt-PT" w:eastAsia="ru-RU"/>
              </w:rPr>
            </w:pPr>
            <w:r w:rsidRPr="009F416D">
              <w:rPr>
                <w:noProof w:val="0"/>
                <w:lang w:val="pt-P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9F416D" w:rsidRDefault="00892FAB" w:rsidP="00892FAB">
            <w:pPr>
              <w:tabs>
                <w:tab w:val="left" w:pos="1276"/>
              </w:tabs>
              <w:jc w:val="both"/>
              <w:rPr>
                <w:noProof w:val="0"/>
                <w:lang w:val="pt-PT" w:eastAsia="ru-RU"/>
              </w:rPr>
            </w:pPr>
            <w:r w:rsidRPr="009F416D">
              <w:rPr>
                <w:noProof w:val="0"/>
                <w:lang w:val="pt-P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133153">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9F416D" w:rsidRDefault="00892FAB" w:rsidP="00133153">
            <w:pPr>
              <w:numPr>
                <w:ilvl w:val="0"/>
                <w:numId w:val="32"/>
              </w:numPr>
              <w:tabs>
                <w:tab w:val="left" w:pos="345"/>
              </w:tabs>
              <w:ind w:left="0" w:firstLine="0"/>
              <w:jc w:val="both"/>
              <w:rPr>
                <w:noProof w:val="0"/>
                <w:lang w:val="pt-PT" w:eastAsia="ru-RU"/>
              </w:rPr>
            </w:pPr>
            <w:r w:rsidRPr="009F416D">
              <w:rPr>
                <w:noProof w:val="0"/>
                <w:lang w:val="pt-PT" w:eastAsia="ru-RU"/>
              </w:rPr>
              <w:t xml:space="preserve">înlocuirea materialelor necorespunzătoare calitativ cu altele corespunzătoare; </w:t>
            </w:r>
          </w:p>
          <w:p w14:paraId="7F2FBD63" w14:textId="77777777" w:rsidR="00892FAB" w:rsidRPr="009F416D" w:rsidRDefault="00892FAB" w:rsidP="00133153">
            <w:pPr>
              <w:numPr>
                <w:ilvl w:val="0"/>
                <w:numId w:val="32"/>
              </w:numPr>
              <w:tabs>
                <w:tab w:val="left" w:pos="345"/>
              </w:tabs>
              <w:ind w:left="0" w:firstLine="0"/>
              <w:jc w:val="both"/>
              <w:rPr>
                <w:noProof w:val="0"/>
                <w:lang w:val="pt-PT" w:eastAsia="ru-RU"/>
              </w:rPr>
            </w:pPr>
            <w:r w:rsidRPr="009F416D">
              <w:rPr>
                <w:noProof w:val="0"/>
                <w:lang w:val="pt-PT" w:eastAsia="ru-RU"/>
              </w:rPr>
              <w:t xml:space="preserve">îndepărtarea sau refacerea oricărei lucrări sau părţi de lucrare necorespunzătoare din punct de vedere calitativ. </w:t>
            </w:r>
          </w:p>
          <w:p w14:paraId="65817400" w14:textId="77777777" w:rsidR="00892FAB" w:rsidRPr="009F416D" w:rsidRDefault="00892FAB" w:rsidP="00892FAB">
            <w:pPr>
              <w:tabs>
                <w:tab w:val="left" w:pos="314"/>
              </w:tabs>
              <w:jc w:val="both"/>
              <w:rPr>
                <w:noProof w:val="0"/>
                <w:lang w:val="pt-PT" w:eastAsia="ru-RU"/>
              </w:rPr>
            </w:pPr>
            <w:r w:rsidRPr="009F416D">
              <w:rPr>
                <w:noProof w:val="0"/>
                <w:lang w:val="pt-P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9F416D" w:rsidRDefault="00892FAB" w:rsidP="00892FAB">
            <w:pPr>
              <w:tabs>
                <w:tab w:val="left" w:pos="314"/>
              </w:tabs>
              <w:jc w:val="both"/>
              <w:rPr>
                <w:noProof w:val="0"/>
                <w:lang w:val="pt-PT" w:eastAsia="ru-RU"/>
              </w:rPr>
            </w:pPr>
            <w:r w:rsidRPr="009F416D">
              <w:rPr>
                <w:noProof w:val="0"/>
                <w:lang w:val="pt-P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9F416D" w:rsidRDefault="00892FAB" w:rsidP="00892FAB">
            <w:pPr>
              <w:tabs>
                <w:tab w:val="left" w:pos="314"/>
              </w:tabs>
              <w:jc w:val="both"/>
              <w:rPr>
                <w:noProof w:val="0"/>
                <w:lang w:val="pt-PT" w:eastAsia="ru-RU"/>
              </w:rPr>
            </w:pPr>
            <w:r w:rsidRPr="009F416D">
              <w:rPr>
                <w:noProof w:val="0"/>
                <w:lang w:val="pt-P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9F416D" w:rsidRDefault="00892FAB" w:rsidP="00892FAB">
            <w:pPr>
              <w:tabs>
                <w:tab w:val="left" w:pos="314"/>
              </w:tabs>
              <w:jc w:val="both"/>
              <w:rPr>
                <w:noProof w:val="0"/>
                <w:lang w:val="pt-PT" w:eastAsia="ru-RU"/>
              </w:rPr>
            </w:pPr>
            <w:r w:rsidRPr="009F416D">
              <w:rPr>
                <w:noProof w:val="0"/>
                <w:lang w:val="pt-P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9F416D" w:rsidRDefault="00892FAB" w:rsidP="00892FAB">
            <w:pPr>
              <w:tabs>
                <w:tab w:val="left" w:pos="314"/>
              </w:tabs>
              <w:jc w:val="both"/>
              <w:rPr>
                <w:noProof w:val="0"/>
                <w:lang w:val="pt-PT" w:eastAsia="ru-RU"/>
              </w:rPr>
            </w:pPr>
            <w:r w:rsidRPr="009F416D">
              <w:rPr>
                <w:noProof w:val="0"/>
                <w:lang w:val="pt-PT" w:eastAsia="ru-RU"/>
              </w:rPr>
              <w:t>7.21. Antreprenorul răspunde pentru defectele ascunse ale construcției, în conformitate cu prevederile actelor normative.</w:t>
            </w:r>
          </w:p>
          <w:p w14:paraId="3399017E" w14:textId="77777777" w:rsidR="00892FAB" w:rsidRPr="009F416D" w:rsidRDefault="00892FAB" w:rsidP="00892FAB">
            <w:pPr>
              <w:tabs>
                <w:tab w:val="left" w:pos="525"/>
              </w:tabs>
              <w:jc w:val="both"/>
              <w:rPr>
                <w:noProof w:val="0"/>
                <w:lang w:val="pt-PT" w:eastAsia="ru-RU"/>
              </w:rPr>
            </w:pPr>
            <w:r w:rsidRPr="009F416D">
              <w:rPr>
                <w:noProof w:val="0"/>
                <w:lang w:val="pt-P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9F416D" w:rsidRDefault="00892FAB" w:rsidP="00892FAB">
            <w:pPr>
              <w:tabs>
                <w:tab w:val="left" w:pos="525"/>
              </w:tabs>
              <w:jc w:val="both"/>
              <w:rPr>
                <w:noProof w:val="0"/>
                <w:lang w:val="pt-PT" w:eastAsia="ru-RU"/>
              </w:rPr>
            </w:pPr>
          </w:p>
          <w:p w14:paraId="6257BBB3" w14:textId="77777777" w:rsidR="00892FAB" w:rsidRPr="009F416D" w:rsidRDefault="00892FAB" w:rsidP="00892FAB">
            <w:pPr>
              <w:tabs>
                <w:tab w:val="left" w:pos="525"/>
              </w:tabs>
              <w:jc w:val="both"/>
              <w:rPr>
                <w:b/>
                <w:noProof w:val="0"/>
                <w:lang w:val="pt-PT" w:eastAsia="ru-RU"/>
              </w:rPr>
            </w:pPr>
            <w:r w:rsidRPr="009F416D">
              <w:rPr>
                <w:b/>
                <w:noProof w:val="0"/>
                <w:lang w:val="pt-PT" w:eastAsia="ru-RU"/>
              </w:rPr>
              <w:t>8. MODIFICĂRI</w:t>
            </w:r>
          </w:p>
          <w:p w14:paraId="5AC8A070" w14:textId="77777777" w:rsidR="00892FAB" w:rsidRPr="009F416D" w:rsidRDefault="00892FAB" w:rsidP="00892FAB">
            <w:pPr>
              <w:tabs>
                <w:tab w:val="left" w:pos="360"/>
              </w:tabs>
              <w:jc w:val="both"/>
              <w:rPr>
                <w:noProof w:val="0"/>
                <w:lang w:val="pt-PT" w:eastAsia="ru-RU"/>
              </w:rPr>
            </w:pPr>
            <w:r w:rsidRPr="009F416D">
              <w:rPr>
                <w:noProof w:val="0"/>
                <w:lang w:val="pt-P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9F416D" w:rsidRDefault="00892FAB" w:rsidP="00892FAB">
            <w:pPr>
              <w:tabs>
                <w:tab w:val="left" w:pos="360"/>
              </w:tabs>
              <w:jc w:val="both"/>
              <w:rPr>
                <w:noProof w:val="0"/>
                <w:lang w:val="pt-PT" w:eastAsia="ru-RU"/>
              </w:rPr>
            </w:pPr>
          </w:p>
          <w:p w14:paraId="1FD30F83" w14:textId="77777777" w:rsidR="00892FAB" w:rsidRPr="009F416D" w:rsidRDefault="00892FAB" w:rsidP="00892FAB">
            <w:pPr>
              <w:tabs>
                <w:tab w:val="left" w:pos="360"/>
              </w:tabs>
              <w:jc w:val="both"/>
              <w:rPr>
                <w:noProof w:val="0"/>
                <w:lang w:val="pt-PT" w:eastAsia="ru-RU"/>
              </w:rPr>
            </w:pPr>
            <w:r w:rsidRPr="009F416D">
              <w:rPr>
                <w:b/>
                <w:noProof w:val="0"/>
                <w:lang w:val="pt-PT" w:eastAsia="ru-RU"/>
              </w:rPr>
              <w:t>9. AJUSTAREA PREŢULUI CONTRACTULUI</w:t>
            </w:r>
          </w:p>
          <w:p w14:paraId="7F06D34D" w14:textId="77777777" w:rsidR="00892FAB" w:rsidRPr="00892FAB" w:rsidRDefault="00892FAB" w:rsidP="00892FAB">
            <w:pPr>
              <w:jc w:val="both"/>
              <w:rPr>
                <w:noProof w:val="0"/>
                <w:lang w:eastAsia="ru-RU"/>
              </w:rPr>
            </w:pPr>
            <w:r w:rsidRPr="009F416D">
              <w:rPr>
                <w:noProof w:val="0"/>
                <w:lang w:val="pt-P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9F416D"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9F416D" w:rsidRDefault="00892FAB" w:rsidP="00892FAB">
            <w:pPr>
              <w:tabs>
                <w:tab w:val="left" w:pos="360"/>
              </w:tabs>
              <w:jc w:val="both"/>
              <w:rPr>
                <w:noProof w:val="0"/>
                <w:lang w:eastAsia="ru-RU"/>
              </w:rPr>
            </w:pPr>
          </w:p>
          <w:p w14:paraId="3E566A59" w14:textId="77777777" w:rsidR="00892FAB" w:rsidRPr="009F416D" w:rsidRDefault="00892FAB" w:rsidP="00892FAB">
            <w:pPr>
              <w:tabs>
                <w:tab w:val="left" w:pos="555"/>
                <w:tab w:val="left" w:pos="4365"/>
              </w:tabs>
              <w:jc w:val="both"/>
              <w:rPr>
                <w:b/>
                <w:noProof w:val="0"/>
                <w:lang w:eastAsia="ru-RU"/>
              </w:rPr>
            </w:pPr>
            <w:r w:rsidRPr="009F416D">
              <w:rPr>
                <w:b/>
                <w:noProof w:val="0"/>
                <w:lang w:eastAsia="ru-RU"/>
              </w:rPr>
              <w:t xml:space="preserve">10. ANTREPRENORUL ŞI SUBANTREPRENORII </w:t>
            </w:r>
          </w:p>
          <w:p w14:paraId="143AACEE" w14:textId="77777777" w:rsidR="00892FAB" w:rsidRPr="009F416D" w:rsidRDefault="00892FAB" w:rsidP="00892FAB">
            <w:pPr>
              <w:tabs>
                <w:tab w:val="left" w:pos="4365"/>
              </w:tabs>
              <w:jc w:val="both"/>
              <w:rPr>
                <w:noProof w:val="0"/>
                <w:lang w:val="pt-PT" w:eastAsia="ru-RU"/>
              </w:rPr>
            </w:pPr>
            <w:r w:rsidRPr="009F416D">
              <w:rPr>
                <w:noProof w:val="0"/>
                <w:lang w:eastAsia="ru-RU"/>
              </w:rPr>
              <w:t xml:space="preserve">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w:t>
            </w:r>
            <w:r w:rsidRPr="009F416D">
              <w:rPr>
                <w:noProof w:val="0"/>
                <w:lang w:val="pt-PT" w:eastAsia="ru-RU"/>
              </w:rPr>
              <w:t>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9F416D" w:rsidRDefault="00892FAB" w:rsidP="00892FAB">
            <w:pPr>
              <w:tabs>
                <w:tab w:val="left" w:pos="4365"/>
              </w:tabs>
              <w:spacing w:before="240" w:after="240"/>
              <w:contextualSpacing/>
              <w:jc w:val="both"/>
              <w:rPr>
                <w:noProof w:val="0"/>
                <w:lang w:val="pt-PT" w:eastAsia="ru-RU"/>
              </w:rPr>
            </w:pPr>
            <w:r w:rsidRPr="009F416D">
              <w:rPr>
                <w:noProof w:val="0"/>
                <w:lang w:val="pt-P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9F416D">
              <w:rPr>
                <w:noProof w:val="0"/>
                <w:lang w:val="pt-P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9F416D" w:rsidRDefault="00892FAB" w:rsidP="00892FAB">
            <w:pPr>
              <w:tabs>
                <w:tab w:val="left" w:pos="4365"/>
              </w:tabs>
              <w:spacing w:before="240" w:after="240"/>
              <w:contextualSpacing/>
              <w:jc w:val="both"/>
              <w:rPr>
                <w:noProof w:val="0"/>
                <w:lang w:eastAsia="ru-RU"/>
              </w:rPr>
            </w:pPr>
            <w:r w:rsidRPr="009F416D">
              <w:rPr>
                <w:noProof w:val="0"/>
                <w:lang w:eastAsia="ru-RU"/>
              </w:rPr>
              <w:t>10.4. Înlocuirea/implicarea de noi subcontractanţi nu diminueaza în nici o situaţie răspunderea Antreprenorului în ceea ce priveşte modul de îndeplinire a contractului.</w:t>
            </w:r>
          </w:p>
          <w:p w14:paraId="6D7494CA" w14:textId="77777777" w:rsidR="00892FAB" w:rsidRPr="009F416D" w:rsidRDefault="00892FAB" w:rsidP="00892FAB">
            <w:pPr>
              <w:tabs>
                <w:tab w:val="left" w:pos="4365"/>
              </w:tabs>
              <w:spacing w:before="240" w:after="240"/>
              <w:contextualSpacing/>
              <w:jc w:val="both"/>
              <w:rPr>
                <w:noProof w:val="0"/>
                <w:lang w:val="pt-PT" w:eastAsia="ru-RU"/>
              </w:rPr>
            </w:pPr>
            <w:r w:rsidRPr="009F416D">
              <w:rPr>
                <w:noProof w:val="0"/>
                <w:lang w:val="pt-PT" w:eastAsia="ru-RU"/>
              </w:rPr>
              <w:t>10.5. Angajarea forţei de muncă pe bază de acord nu este considerată obiectul unei subcontractări.</w:t>
            </w:r>
          </w:p>
          <w:p w14:paraId="2C7CEC4A" w14:textId="77777777" w:rsidR="00892FAB" w:rsidRPr="009F416D" w:rsidRDefault="00892FAB" w:rsidP="00892FAB">
            <w:pPr>
              <w:tabs>
                <w:tab w:val="left" w:pos="4365"/>
              </w:tabs>
              <w:jc w:val="both"/>
              <w:rPr>
                <w:b/>
                <w:noProof w:val="0"/>
                <w:lang w:val="pt-PT" w:eastAsia="ru-RU"/>
              </w:rPr>
            </w:pPr>
          </w:p>
          <w:p w14:paraId="4F81A3BB" w14:textId="77777777" w:rsidR="00892FAB" w:rsidRPr="009F416D" w:rsidRDefault="00892FAB" w:rsidP="00892FAB">
            <w:pPr>
              <w:tabs>
                <w:tab w:val="left" w:pos="4365"/>
              </w:tabs>
              <w:jc w:val="both"/>
              <w:rPr>
                <w:noProof w:val="0"/>
                <w:lang w:val="pt-PT" w:eastAsia="ru-RU"/>
              </w:rPr>
            </w:pPr>
            <w:r w:rsidRPr="009F416D">
              <w:rPr>
                <w:b/>
                <w:noProof w:val="0"/>
                <w:lang w:val="pt-PT" w:eastAsia="ru-RU"/>
              </w:rPr>
              <w:t>11. FORȚA DE MUNCĂ</w:t>
            </w:r>
          </w:p>
          <w:p w14:paraId="3B731666" w14:textId="77777777" w:rsidR="00892FAB" w:rsidRPr="009F416D" w:rsidRDefault="00892FAB" w:rsidP="00892FAB">
            <w:pPr>
              <w:tabs>
                <w:tab w:val="left" w:pos="795"/>
              </w:tabs>
              <w:ind w:left="-14"/>
              <w:contextualSpacing/>
              <w:jc w:val="both"/>
              <w:rPr>
                <w:noProof w:val="0"/>
                <w:lang w:val="pt-PT" w:eastAsia="ru-RU"/>
              </w:rPr>
            </w:pPr>
            <w:r w:rsidRPr="009F416D">
              <w:rPr>
                <w:noProof w:val="0"/>
                <w:lang w:val="pt-P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9F416D">
              <w:rPr>
                <w:noProof w:val="0"/>
                <w:lang w:val="pt-PT" w:eastAsia="ru-RU"/>
              </w:rPr>
              <w:t>.</w:t>
            </w:r>
          </w:p>
          <w:p w14:paraId="492F1C3F" w14:textId="77777777" w:rsidR="00892FAB" w:rsidRPr="009F416D" w:rsidRDefault="00892FAB" w:rsidP="00892FAB">
            <w:pPr>
              <w:tabs>
                <w:tab w:val="left" w:pos="795"/>
              </w:tabs>
              <w:ind w:left="-15"/>
              <w:contextualSpacing/>
              <w:jc w:val="both"/>
              <w:rPr>
                <w:noProof w:val="0"/>
                <w:lang w:val="pt-PT" w:eastAsia="ru-RU"/>
              </w:rPr>
            </w:pPr>
          </w:p>
          <w:p w14:paraId="2F5B8AE2" w14:textId="77777777" w:rsidR="00892FAB" w:rsidRPr="009F416D" w:rsidRDefault="00892FAB" w:rsidP="00892FAB">
            <w:pPr>
              <w:tabs>
                <w:tab w:val="left" w:pos="795"/>
              </w:tabs>
              <w:jc w:val="both"/>
              <w:rPr>
                <w:noProof w:val="0"/>
                <w:lang w:val="pt-PT" w:eastAsia="ru-RU"/>
              </w:rPr>
            </w:pPr>
            <w:r w:rsidRPr="009F416D">
              <w:rPr>
                <w:b/>
                <w:noProof w:val="0"/>
                <w:lang w:val="pt-PT" w:eastAsia="ru-RU"/>
              </w:rPr>
              <w:t>12. MATERIALELE ŞI EXECUŢIA LUCRĂRILOR</w:t>
            </w:r>
          </w:p>
          <w:p w14:paraId="65EBCC74" w14:textId="77777777" w:rsidR="00892FAB" w:rsidRPr="009F416D" w:rsidRDefault="00892FAB" w:rsidP="00892FAB">
            <w:pPr>
              <w:tabs>
                <w:tab w:val="left" w:pos="0"/>
              </w:tabs>
              <w:jc w:val="both"/>
              <w:rPr>
                <w:noProof w:val="0"/>
                <w:lang w:val="pt-PT" w:eastAsia="ru-RU"/>
              </w:rPr>
            </w:pPr>
            <w:r w:rsidRPr="009F416D">
              <w:rPr>
                <w:noProof w:val="0"/>
                <w:lang w:val="pt-P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9F416D" w:rsidRDefault="00892FAB" w:rsidP="00892FAB">
            <w:pPr>
              <w:tabs>
                <w:tab w:val="left" w:pos="0"/>
              </w:tabs>
              <w:jc w:val="both"/>
              <w:rPr>
                <w:noProof w:val="0"/>
                <w:lang w:val="pt-PT" w:eastAsia="ru-RU"/>
              </w:rPr>
            </w:pPr>
            <w:r w:rsidRPr="009F416D">
              <w:rPr>
                <w:noProof w:val="0"/>
                <w:lang w:val="pt-P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9F416D" w:rsidRDefault="00892FAB" w:rsidP="00892FAB">
            <w:pPr>
              <w:tabs>
                <w:tab w:val="left" w:pos="284"/>
              </w:tabs>
              <w:jc w:val="both"/>
              <w:rPr>
                <w:noProof w:val="0"/>
                <w:lang w:val="pt-PT" w:eastAsia="ru-RU"/>
              </w:rPr>
            </w:pPr>
            <w:r w:rsidRPr="009F416D">
              <w:rPr>
                <w:noProof w:val="0"/>
                <w:lang w:val="pt-P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9F416D" w:rsidRDefault="00892FAB" w:rsidP="00892FAB">
            <w:pPr>
              <w:tabs>
                <w:tab w:val="left" w:pos="284"/>
              </w:tabs>
              <w:jc w:val="both"/>
              <w:rPr>
                <w:noProof w:val="0"/>
                <w:lang w:val="pt-PT" w:eastAsia="ru-RU"/>
              </w:rPr>
            </w:pPr>
            <w:r w:rsidRPr="009F416D">
              <w:rPr>
                <w:noProof w:val="0"/>
                <w:lang w:val="pt-P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9F416D" w:rsidRDefault="00892FAB" w:rsidP="00892FAB">
            <w:pPr>
              <w:tabs>
                <w:tab w:val="left" w:pos="284"/>
              </w:tabs>
              <w:jc w:val="both"/>
              <w:rPr>
                <w:noProof w:val="0"/>
                <w:lang w:val="pt-PT" w:eastAsia="ru-RU"/>
              </w:rPr>
            </w:pPr>
            <w:r w:rsidRPr="009F416D">
              <w:rPr>
                <w:noProof w:val="0"/>
                <w:lang w:val="pt-P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9F416D" w:rsidDel="001A2B64">
              <w:rPr>
                <w:noProof w:val="0"/>
                <w:lang w:val="pt-PT" w:eastAsia="ru-RU"/>
              </w:rPr>
              <w:t xml:space="preserve"> </w:t>
            </w:r>
            <w:r w:rsidRPr="009F416D">
              <w:rPr>
                <w:noProof w:val="0"/>
                <w:lang w:val="pt-PT" w:eastAsia="ru-RU"/>
              </w:rPr>
              <w:t>atestat, proiectantul ori de câte ori astfel de lucrări, inclusiv fundaţiile clădirii, sunt gata pentru a fi examinate. Dirigintele de șantier</w:t>
            </w:r>
            <w:r w:rsidRPr="009F416D" w:rsidDel="001A2B64">
              <w:rPr>
                <w:noProof w:val="0"/>
                <w:lang w:val="pt-PT" w:eastAsia="ru-RU"/>
              </w:rPr>
              <w:t xml:space="preserve"> </w:t>
            </w:r>
            <w:r w:rsidRPr="009F416D">
              <w:rPr>
                <w:noProof w:val="0"/>
                <w:lang w:val="pt-PT" w:eastAsia="ru-RU"/>
              </w:rPr>
              <w:t xml:space="preserve">atestat şi proiectantul vor participa la examinarea şi măsurarea lucrărilor. </w:t>
            </w:r>
          </w:p>
          <w:p w14:paraId="57A8A9F5" w14:textId="77777777" w:rsidR="00892FAB" w:rsidRPr="009F416D" w:rsidRDefault="00892FAB" w:rsidP="00892FAB">
            <w:pPr>
              <w:tabs>
                <w:tab w:val="left" w:pos="284"/>
              </w:tabs>
              <w:jc w:val="both"/>
              <w:rPr>
                <w:noProof w:val="0"/>
                <w:lang w:val="pt-PT" w:eastAsia="ru-RU"/>
              </w:rPr>
            </w:pPr>
            <w:r w:rsidRPr="009F416D">
              <w:rPr>
                <w:noProof w:val="0"/>
                <w:lang w:val="pt-P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9F416D" w:rsidRDefault="00892FAB" w:rsidP="00892FAB">
            <w:pPr>
              <w:tabs>
                <w:tab w:val="left" w:pos="284"/>
              </w:tabs>
              <w:jc w:val="both"/>
              <w:rPr>
                <w:noProof w:val="0"/>
                <w:lang w:val="pt-PT" w:eastAsia="ru-RU"/>
              </w:rPr>
            </w:pPr>
            <w:r w:rsidRPr="009F416D">
              <w:rPr>
                <w:noProof w:val="0"/>
                <w:lang w:val="pt-P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9F416D" w:rsidRDefault="00892FAB" w:rsidP="00892FAB">
            <w:pPr>
              <w:tabs>
                <w:tab w:val="left" w:pos="360"/>
              </w:tabs>
              <w:jc w:val="both"/>
              <w:rPr>
                <w:noProof w:val="0"/>
                <w:lang w:val="pt-PT" w:eastAsia="ru-RU"/>
              </w:rPr>
            </w:pPr>
            <w:r w:rsidRPr="009F416D">
              <w:rPr>
                <w:noProof w:val="0"/>
                <w:lang w:val="pt-PT"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9F416D" w:rsidRDefault="00892FAB" w:rsidP="00892FAB">
            <w:pPr>
              <w:tabs>
                <w:tab w:val="left" w:pos="360"/>
              </w:tabs>
              <w:jc w:val="both"/>
              <w:rPr>
                <w:noProof w:val="0"/>
                <w:lang w:val="pt-PT" w:eastAsia="ru-RU"/>
              </w:rPr>
            </w:pPr>
          </w:p>
          <w:p w14:paraId="403E11C7" w14:textId="77777777" w:rsidR="00892FAB" w:rsidRPr="009F416D" w:rsidRDefault="00892FAB" w:rsidP="00892FAB">
            <w:pPr>
              <w:tabs>
                <w:tab w:val="left" w:pos="525"/>
              </w:tabs>
              <w:jc w:val="both"/>
              <w:rPr>
                <w:noProof w:val="0"/>
                <w:lang w:val="pt-PT" w:eastAsia="ru-RU"/>
              </w:rPr>
            </w:pPr>
            <w:r w:rsidRPr="009F416D">
              <w:rPr>
                <w:b/>
                <w:noProof w:val="0"/>
                <w:lang w:val="pt-PT" w:eastAsia="ru-RU"/>
              </w:rPr>
              <w:t>13. PERIOADA DE GARANŢIE ŞI REMEDIERI ÎN PERIOADA DE GARANŢIE</w:t>
            </w:r>
          </w:p>
          <w:p w14:paraId="283CDC95" w14:textId="7213E56E" w:rsidR="00892FAB" w:rsidRPr="009F416D" w:rsidRDefault="00892FAB" w:rsidP="00892FAB">
            <w:pPr>
              <w:tabs>
                <w:tab w:val="left" w:pos="567"/>
              </w:tabs>
              <w:jc w:val="both"/>
              <w:rPr>
                <w:noProof w:val="0"/>
                <w:lang w:val="pt-PT" w:eastAsia="ru-RU"/>
              </w:rPr>
            </w:pPr>
            <w:r w:rsidRPr="009F416D">
              <w:rPr>
                <w:noProof w:val="0"/>
                <w:lang w:val="pt-PT" w:eastAsia="ru-RU"/>
              </w:rPr>
              <w:t xml:space="preserve">13.1. Perioada de garanție curge de la data recepției la terminarea lucrărilor și este de ____ luni. </w:t>
            </w:r>
          </w:p>
          <w:p w14:paraId="41E6F913" w14:textId="77777777" w:rsidR="00892FAB" w:rsidRPr="009F416D" w:rsidRDefault="00892FAB" w:rsidP="00892FAB">
            <w:pPr>
              <w:tabs>
                <w:tab w:val="left" w:pos="567"/>
              </w:tabs>
              <w:jc w:val="both"/>
              <w:rPr>
                <w:noProof w:val="0"/>
                <w:lang w:val="pt-PT" w:eastAsia="ru-RU"/>
              </w:rPr>
            </w:pPr>
            <w:r w:rsidRPr="009F416D">
              <w:rPr>
                <w:noProof w:val="0"/>
                <w:lang w:val="pt-PT"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9F416D" w:rsidRDefault="00892FAB" w:rsidP="00892FAB">
            <w:pPr>
              <w:tabs>
                <w:tab w:val="left" w:pos="525"/>
              </w:tabs>
              <w:jc w:val="both"/>
              <w:rPr>
                <w:noProof w:val="0"/>
                <w:lang w:val="pt-PT" w:eastAsia="ru-RU"/>
              </w:rPr>
            </w:pPr>
            <w:r w:rsidRPr="009F416D">
              <w:rPr>
                <w:b/>
                <w:noProof w:val="0"/>
                <w:lang w:val="pt-PT" w:eastAsia="ru-RU"/>
              </w:rPr>
              <w:t>14. RĂSPUNDEREA PĂRŢILOR</w:t>
            </w:r>
          </w:p>
          <w:p w14:paraId="0F074D83" w14:textId="00559E7B" w:rsidR="00892FAB" w:rsidRPr="009F416D" w:rsidRDefault="00892FAB" w:rsidP="00892FAB">
            <w:pPr>
              <w:tabs>
                <w:tab w:val="left" w:pos="567"/>
              </w:tabs>
              <w:jc w:val="both"/>
              <w:rPr>
                <w:noProof w:val="0"/>
                <w:lang w:val="pt-PT" w:eastAsia="ru-RU"/>
              </w:rPr>
            </w:pPr>
            <w:r w:rsidRPr="009F416D">
              <w:rPr>
                <w:noProof w:val="0"/>
                <w:lang w:val="pt-PT"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9F416D" w:rsidRDefault="00892FAB" w:rsidP="00892FAB">
            <w:pPr>
              <w:tabs>
                <w:tab w:val="left" w:pos="567"/>
              </w:tabs>
              <w:jc w:val="both"/>
              <w:rPr>
                <w:noProof w:val="0"/>
                <w:lang w:val="pt-PT" w:eastAsia="ru-RU"/>
              </w:rPr>
            </w:pPr>
            <w:r w:rsidRPr="009F416D">
              <w:rPr>
                <w:noProof w:val="0"/>
                <w:lang w:val="pt-PT" w:eastAsia="ru-RU"/>
              </w:rPr>
              <w:t xml:space="preserve">14.2. Dacă în legătură cu executarea lucrărilor de construcţii se produce o daună unui terţ, părţile contractante răspund solidar, conform prevederilor legale. Pentru stabilirea între părţi a </w:t>
            </w:r>
            <w:r w:rsidRPr="009F416D">
              <w:rPr>
                <w:noProof w:val="0"/>
                <w:lang w:val="pt-P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9F416D" w:rsidRDefault="00892FAB" w:rsidP="00892FAB">
            <w:pPr>
              <w:tabs>
                <w:tab w:val="left" w:pos="567"/>
              </w:tabs>
              <w:jc w:val="both"/>
              <w:rPr>
                <w:noProof w:val="0"/>
                <w:lang w:val="pt-PT" w:eastAsia="ru-RU"/>
              </w:rPr>
            </w:pPr>
            <w:r w:rsidRPr="009F416D">
              <w:rPr>
                <w:noProof w:val="0"/>
                <w:lang w:val="pt-PT"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9F416D" w:rsidRDefault="00892FAB" w:rsidP="00892FAB">
            <w:pPr>
              <w:tabs>
                <w:tab w:val="left" w:pos="567"/>
              </w:tabs>
              <w:jc w:val="both"/>
              <w:rPr>
                <w:noProof w:val="0"/>
                <w:lang w:val="pt-PT" w:eastAsia="ru-RU"/>
              </w:rPr>
            </w:pPr>
            <w:r w:rsidRPr="009F416D">
              <w:rPr>
                <w:noProof w:val="0"/>
                <w:lang w:val="pt-P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9F416D" w:rsidRDefault="00892FAB" w:rsidP="00892FAB">
            <w:pPr>
              <w:tabs>
                <w:tab w:val="left" w:pos="567"/>
              </w:tabs>
              <w:jc w:val="both"/>
              <w:rPr>
                <w:noProof w:val="0"/>
                <w:lang w:val="pt-PT" w:eastAsia="ru-RU"/>
              </w:rPr>
            </w:pPr>
            <w:r w:rsidRPr="009F416D">
              <w:rPr>
                <w:noProof w:val="0"/>
                <w:lang w:val="pt-P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9F416D" w:rsidRDefault="00892FAB" w:rsidP="00892FAB">
            <w:pPr>
              <w:tabs>
                <w:tab w:val="left" w:pos="567"/>
              </w:tabs>
              <w:jc w:val="both"/>
              <w:rPr>
                <w:noProof w:val="0"/>
                <w:lang w:val="pt-PT" w:eastAsia="ru-RU"/>
              </w:rPr>
            </w:pPr>
            <w:r w:rsidRPr="009F416D">
              <w:rPr>
                <w:noProof w:val="0"/>
                <w:lang w:val="pt-PT"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9F416D" w:rsidRDefault="00892FAB" w:rsidP="00892FAB">
            <w:pPr>
              <w:tabs>
                <w:tab w:val="left" w:pos="567"/>
              </w:tabs>
              <w:jc w:val="both"/>
              <w:rPr>
                <w:noProof w:val="0"/>
                <w:lang w:val="pt-PT" w:eastAsia="ru-RU"/>
              </w:rPr>
            </w:pPr>
            <w:r w:rsidRPr="009F416D">
              <w:rPr>
                <w:noProof w:val="0"/>
                <w:lang w:val="pt-P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9F416D" w:rsidRDefault="00892FAB" w:rsidP="00892FAB">
            <w:pPr>
              <w:jc w:val="both"/>
              <w:rPr>
                <w:noProof w:val="0"/>
                <w:lang w:val="pt-PT" w:eastAsia="ru-RU"/>
              </w:rPr>
            </w:pPr>
            <w:r w:rsidRPr="009F416D">
              <w:rPr>
                <w:noProof w:val="0"/>
                <w:lang w:val="pt-P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9F416D" w:rsidRDefault="00892FAB" w:rsidP="00892FAB">
            <w:pPr>
              <w:tabs>
                <w:tab w:val="left" w:pos="0"/>
              </w:tabs>
              <w:contextualSpacing/>
              <w:jc w:val="both"/>
              <w:rPr>
                <w:noProof w:val="0"/>
                <w:lang w:val="pt-PT" w:eastAsia="ru-RU"/>
              </w:rPr>
            </w:pPr>
            <w:r w:rsidRPr="009F416D">
              <w:rPr>
                <w:noProof w:val="0"/>
                <w:lang w:val="pt-P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9F416D" w:rsidRDefault="00892FAB" w:rsidP="00892FAB">
            <w:pPr>
              <w:tabs>
                <w:tab w:val="left" w:pos="360"/>
              </w:tabs>
              <w:jc w:val="both"/>
              <w:rPr>
                <w:noProof w:val="0"/>
                <w:lang w:val="pt-PT" w:eastAsia="ru-RU"/>
              </w:rPr>
            </w:pPr>
          </w:p>
          <w:p w14:paraId="40023DE5" w14:textId="77777777" w:rsidR="00892FAB" w:rsidRPr="009F416D" w:rsidRDefault="00892FAB" w:rsidP="00892FAB">
            <w:pPr>
              <w:tabs>
                <w:tab w:val="left" w:pos="525"/>
              </w:tabs>
              <w:jc w:val="both"/>
              <w:rPr>
                <w:noProof w:val="0"/>
                <w:lang w:val="pt-PT" w:eastAsia="ru-RU"/>
              </w:rPr>
            </w:pPr>
            <w:r w:rsidRPr="009F416D">
              <w:rPr>
                <w:b/>
                <w:noProof w:val="0"/>
                <w:lang w:val="pt-PT" w:eastAsia="ru-RU"/>
              </w:rPr>
              <w:t>15. RECLAMAŢII ŞI SANCŢIUNI</w:t>
            </w:r>
          </w:p>
          <w:p w14:paraId="310D5455" w14:textId="527B6787" w:rsidR="00892FAB" w:rsidRPr="009F416D" w:rsidRDefault="00892FAB" w:rsidP="00892FAB">
            <w:pPr>
              <w:jc w:val="both"/>
              <w:rPr>
                <w:noProof w:val="0"/>
                <w:lang w:val="pt-PT" w:eastAsia="ru-RU"/>
              </w:rPr>
            </w:pPr>
            <w:r w:rsidRPr="009F416D">
              <w:rPr>
                <w:noProof w:val="0"/>
                <w:lang w:val="pt-PT"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987B80" w:rsidRPr="009F416D">
              <w:rPr>
                <w:b/>
                <w:bCs/>
                <w:noProof w:val="0"/>
                <w:lang w:val="pt-PT" w:eastAsia="ru-RU"/>
              </w:rPr>
              <w:t>0,01</w:t>
            </w:r>
            <w:r w:rsidRPr="009F416D">
              <w:rPr>
                <w:b/>
                <w:bCs/>
                <w:noProof w:val="0"/>
                <w:lang w:val="pt-PT" w:eastAsia="ru-RU"/>
              </w:rPr>
              <w:t>%/ zi</w:t>
            </w:r>
            <w:r w:rsidRPr="009F416D">
              <w:rPr>
                <w:noProof w:val="0"/>
                <w:lang w:val="pt-PT" w:eastAsia="ru-RU"/>
              </w:rPr>
              <w:t xml:space="preserve"> din valoarea restului de executat dar nu mai mult de </w:t>
            </w:r>
            <w:r w:rsidR="00987B80" w:rsidRPr="009F416D">
              <w:rPr>
                <w:b/>
                <w:bCs/>
                <w:noProof w:val="0"/>
                <w:lang w:val="pt-PT" w:eastAsia="ru-RU"/>
              </w:rPr>
              <w:t xml:space="preserve">5 </w:t>
            </w:r>
            <w:r w:rsidRPr="009F416D">
              <w:rPr>
                <w:b/>
                <w:bCs/>
                <w:noProof w:val="0"/>
                <w:lang w:val="pt-PT" w:eastAsia="ru-RU"/>
              </w:rPr>
              <w:t>%</w:t>
            </w:r>
            <w:r w:rsidRPr="009F416D">
              <w:rPr>
                <w:noProof w:val="0"/>
                <w:lang w:val="pt-PT" w:eastAsia="ru-RU"/>
              </w:rPr>
              <w:t xml:space="preserve"> din suma totală a prezentului contract, </w:t>
            </w:r>
            <w:r w:rsidRPr="00892FAB">
              <w:rPr>
                <w:noProof w:val="0"/>
                <w:lang w:eastAsia="ru-RU"/>
              </w:rPr>
              <w:t>în conformitate cu prevederile Codului</w:t>
            </w:r>
            <w:r w:rsidRPr="009F416D">
              <w:rPr>
                <w:noProof w:val="0"/>
                <w:lang w:val="pt-PT" w:eastAsia="ru-RU"/>
              </w:rPr>
              <w:t xml:space="preserve"> civil al </w:t>
            </w:r>
            <w:r w:rsidRPr="00892FAB">
              <w:rPr>
                <w:noProof w:val="0"/>
                <w:lang w:eastAsia="ru-RU"/>
              </w:rPr>
              <w:t>Republicii Moldova nr</w:t>
            </w:r>
            <w:r w:rsidRPr="009F416D">
              <w:rPr>
                <w:noProof w:val="0"/>
                <w:lang w:val="pt-PT" w:eastAsia="ru-RU"/>
              </w:rPr>
              <w:t>. 1107/2002</w:t>
            </w:r>
            <w:r w:rsidRPr="009F416D">
              <w:rPr>
                <w:noProof w:val="0"/>
                <w:color w:val="000000"/>
                <w:lang w:val="pt-PT" w:eastAsia="ru-RU"/>
              </w:rPr>
              <w:t>,</w:t>
            </w:r>
            <w:r w:rsidRPr="009F416D">
              <w:rPr>
                <w:noProof w:val="0"/>
                <w:lang w:val="pt-P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9F416D" w:rsidRDefault="00892FAB" w:rsidP="00892FAB">
            <w:pPr>
              <w:jc w:val="both"/>
              <w:rPr>
                <w:noProof w:val="0"/>
                <w:color w:val="000000"/>
                <w:lang w:val="pt-PT" w:eastAsia="ru-RU"/>
              </w:rPr>
            </w:pPr>
            <w:r w:rsidRPr="009F416D">
              <w:rPr>
                <w:noProof w:val="0"/>
                <w:color w:val="000000"/>
                <w:lang w:val="pt-PT" w:eastAsia="ru-RU"/>
              </w:rPr>
              <w:t>15.2. Beneficiarul va notifica Antreprenorul în scris cu privire la deducerea acestor penalități și modul de calcul.</w:t>
            </w:r>
          </w:p>
          <w:p w14:paraId="436716B8" w14:textId="77777777" w:rsidR="00892FAB" w:rsidRPr="009F416D" w:rsidRDefault="00892FAB" w:rsidP="00892FAB">
            <w:pPr>
              <w:jc w:val="both"/>
              <w:rPr>
                <w:noProof w:val="0"/>
                <w:color w:val="000000"/>
                <w:lang w:val="pt-PT" w:eastAsia="ru-RU"/>
              </w:rPr>
            </w:pPr>
            <w:r w:rsidRPr="009F416D">
              <w:rPr>
                <w:noProof w:val="0"/>
                <w:lang w:val="pt-PT" w:eastAsia="ru-RU"/>
              </w:rPr>
              <w:t>15.3. Plata sumelor datorate de către Beneficiar se efectuează după achitarea de către Antreprenor a sumelor datorate.</w:t>
            </w:r>
            <w:r w:rsidRPr="009F416D">
              <w:rPr>
                <w:noProof w:val="0"/>
                <w:color w:val="000000"/>
                <w:lang w:val="pt-P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9F416D" w:rsidRDefault="00892FAB" w:rsidP="00892FAB">
            <w:pPr>
              <w:jc w:val="both"/>
              <w:rPr>
                <w:noProof w:val="0"/>
                <w:lang w:val="pt-PT" w:eastAsia="ru-RU"/>
              </w:rPr>
            </w:pPr>
            <w:r w:rsidRPr="009F416D">
              <w:rPr>
                <w:noProof w:val="0"/>
                <w:lang w:val="pt-P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17D19EFD" w:rsidR="00892FAB" w:rsidRPr="00892FAB" w:rsidRDefault="00892FAB" w:rsidP="00892FAB">
            <w:pPr>
              <w:jc w:val="both"/>
              <w:rPr>
                <w:noProof w:val="0"/>
                <w:lang w:eastAsia="ru-RU"/>
              </w:rPr>
            </w:pPr>
            <w:r w:rsidRPr="009F416D">
              <w:rPr>
                <w:noProof w:val="0"/>
                <w:lang w:val="pt-PT" w:eastAsia="ru-RU"/>
              </w:rPr>
              <w:t xml:space="preserve">15.5. Pentru refuzul de a executa lucrările prevăzute în prezentul contract, Antreprenorul suportă o penalitate în valoare de </w:t>
            </w:r>
            <w:r w:rsidR="000011BA" w:rsidRPr="009F416D">
              <w:rPr>
                <w:b/>
                <w:bCs/>
                <w:noProof w:val="0"/>
                <w:lang w:val="pt-PT" w:eastAsia="ru-RU"/>
              </w:rPr>
              <w:t>5</w:t>
            </w:r>
            <w:r w:rsidRPr="009F416D">
              <w:rPr>
                <w:b/>
                <w:bCs/>
                <w:noProof w:val="0"/>
                <w:lang w:val="pt-PT" w:eastAsia="ru-RU"/>
              </w:rPr>
              <w:t xml:space="preserve"> %</w:t>
            </w:r>
            <w:r w:rsidRPr="009F416D">
              <w:rPr>
                <w:noProof w:val="0"/>
                <w:lang w:val="pt-PT" w:eastAsia="ru-RU"/>
              </w:rPr>
              <w:t xml:space="preserve"> din prețul contractului, </w:t>
            </w:r>
            <w:r w:rsidRPr="00892FAB">
              <w:rPr>
                <w:noProof w:val="0"/>
                <w:lang w:eastAsia="ru-RU"/>
              </w:rPr>
              <w:t>în conformitate cu prevederile Codului civil al Republicii Moldova nr. 1107/2002.</w:t>
            </w:r>
          </w:p>
          <w:p w14:paraId="5771AC09" w14:textId="0CBEFCF4"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9F416D" w:rsidRDefault="00892FAB" w:rsidP="00892FAB">
            <w:pPr>
              <w:tabs>
                <w:tab w:val="left" w:pos="360"/>
              </w:tabs>
              <w:jc w:val="both"/>
              <w:rPr>
                <w:noProof w:val="0"/>
                <w:lang w:val="pt-PT" w:eastAsia="ru-RU"/>
              </w:rPr>
            </w:pPr>
            <w:r w:rsidRPr="009F416D">
              <w:rPr>
                <w:noProof w:val="0"/>
                <w:lang w:val="pt-PT"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9F416D" w:rsidRDefault="00892FAB" w:rsidP="00892FAB">
            <w:pPr>
              <w:tabs>
                <w:tab w:val="left" w:pos="360"/>
              </w:tabs>
              <w:jc w:val="both"/>
              <w:rPr>
                <w:noProof w:val="0"/>
                <w:lang w:val="pt-PT" w:eastAsia="ru-RU"/>
              </w:rPr>
            </w:pPr>
          </w:p>
          <w:p w14:paraId="168EF4A6" w14:textId="77777777" w:rsidR="00892FAB" w:rsidRPr="009F416D" w:rsidRDefault="00892FAB" w:rsidP="00892FAB">
            <w:pPr>
              <w:tabs>
                <w:tab w:val="left" w:pos="540"/>
              </w:tabs>
              <w:jc w:val="both"/>
              <w:rPr>
                <w:b/>
                <w:noProof w:val="0"/>
                <w:lang w:val="pt-PT" w:eastAsia="ru-RU"/>
              </w:rPr>
            </w:pPr>
            <w:r w:rsidRPr="009F416D">
              <w:rPr>
                <w:b/>
                <w:noProof w:val="0"/>
                <w:lang w:val="pt-P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9F416D">
              <w:rPr>
                <w:noProof w:val="0"/>
                <w:lang w:val="pt-PT"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5D2DFE8C"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FF73C8" w:rsidRPr="00FF73C8">
              <w:rPr>
                <w:b/>
                <w:bCs/>
                <w:noProof w:val="0"/>
                <w:lang w:eastAsia="ru-RU"/>
              </w:rPr>
              <w:t>5</w:t>
            </w:r>
            <w:r w:rsidRPr="00FF73C8">
              <w:rPr>
                <w:b/>
                <w:bCs/>
                <w:noProof w:val="0"/>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333D35BE"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9F416D" w:rsidRDefault="00892FAB" w:rsidP="00892FAB">
            <w:pPr>
              <w:tabs>
                <w:tab w:val="left" w:pos="360"/>
              </w:tabs>
              <w:ind w:left="-15" w:firstLine="15"/>
              <w:contextualSpacing/>
              <w:jc w:val="both"/>
              <w:rPr>
                <w:noProof w:val="0"/>
                <w:lang w:val="pt-PT" w:eastAsia="ru-RU"/>
              </w:rPr>
            </w:pPr>
            <w:r w:rsidRPr="00892FAB">
              <w:rPr>
                <w:noProof w:val="0"/>
                <w:lang w:eastAsia="ru-RU"/>
              </w:rPr>
              <w:t>16.7. Restituirea garanţiei de bună execuţie a contractului se va face în conformitate cu prevederile Codul urbanismului și construcțiilor al Republicii Moldova nr.</w:t>
            </w:r>
            <w:r w:rsidRPr="009F416D">
              <w:rPr>
                <w:noProof w:val="0"/>
                <w:lang w:val="pt-PT" w:eastAsia="ru-RU"/>
              </w:rPr>
              <w:t xml:space="preserve"> 434/2023.</w:t>
            </w:r>
          </w:p>
          <w:p w14:paraId="6852CBB4" w14:textId="77777777" w:rsidR="00892FAB" w:rsidRPr="009F416D" w:rsidRDefault="00892FAB" w:rsidP="00892FAB">
            <w:pPr>
              <w:tabs>
                <w:tab w:val="left" w:pos="360"/>
              </w:tabs>
              <w:jc w:val="both"/>
              <w:rPr>
                <w:noProof w:val="0"/>
                <w:lang w:val="pt-PT" w:eastAsia="ru-RU"/>
              </w:rPr>
            </w:pPr>
          </w:p>
          <w:p w14:paraId="4B5DB37F" w14:textId="77777777" w:rsidR="00892FAB" w:rsidRPr="00892FAB" w:rsidRDefault="00892FAB" w:rsidP="00133153">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9F416D" w:rsidRDefault="00892FAB" w:rsidP="00892FAB">
            <w:pPr>
              <w:tabs>
                <w:tab w:val="left" w:pos="3465"/>
              </w:tabs>
              <w:contextualSpacing/>
              <w:jc w:val="both"/>
              <w:rPr>
                <w:noProof w:val="0"/>
                <w:lang w:val="ru-RU" w:eastAsia="ru-RU"/>
              </w:rPr>
            </w:pPr>
            <w:r w:rsidRPr="009F416D">
              <w:rPr>
                <w:noProof w:val="0"/>
                <w:lang w:val="ru-RU" w:eastAsia="ru-RU"/>
              </w:rPr>
              <w:t xml:space="preserve">17.1. </w:t>
            </w:r>
            <w:r w:rsidRPr="00892FAB">
              <w:rPr>
                <w:noProof w:val="0"/>
                <w:lang w:val="en-US" w:eastAsia="ru-RU"/>
              </w:rPr>
              <w:t>Beneficiarul</w:t>
            </w:r>
            <w:r w:rsidRPr="009F416D">
              <w:rPr>
                <w:noProof w:val="0"/>
                <w:lang w:val="ru-RU" w:eastAsia="ru-RU"/>
              </w:rPr>
              <w:t xml:space="preserve"> ș</w:t>
            </w:r>
            <w:r w:rsidRPr="00892FAB">
              <w:rPr>
                <w:noProof w:val="0"/>
                <w:lang w:val="en-US" w:eastAsia="ru-RU"/>
              </w:rPr>
              <w:t>i</w:t>
            </w:r>
            <w:r w:rsidRPr="009F416D">
              <w:rPr>
                <w:noProof w:val="0"/>
                <w:lang w:val="ru-RU" w:eastAsia="ru-RU"/>
              </w:rPr>
              <w:t xml:space="preserve"> </w:t>
            </w:r>
            <w:r w:rsidRPr="00892FAB">
              <w:rPr>
                <w:noProof w:val="0"/>
                <w:lang w:val="en-US" w:eastAsia="ru-RU"/>
              </w:rPr>
              <w:t>Antreprenorul</w:t>
            </w:r>
            <w:r w:rsidRPr="009F416D">
              <w:rPr>
                <w:noProof w:val="0"/>
                <w:lang w:val="ru-RU" w:eastAsia="ru-RU"/>
              </w:rPr>
              <w:t xml:space="preserve"> </w:t>
            </w:r>
            <w:r w:rsidRPr="00892FAB">
              <w:rPr>
                <w:noProof w:val="0"/>
                <w:lang w:val="en-US" w:eastAsia="ru-RU"/>
              </w:rPr>
              <w:t>vor</w:t>
            </w:r>
            <w:r w:rsidRPr="009F416D">
              <w:rPr>
                <w:noProof w:val="0"/>
                <w:lang w:val="ru-RU" w:eastAsia="ru-RU"/>
              </w:rPr>
              <w:t xml:space="preserve"> </w:t>
            </w:r>
            <w:r w:rsidRPr="00892FAB">
              <w:rPr>
                <w:noProof w:val="0"/>
                <w:lang w:val="en-US" w:eastAsia="ru-RU"/>
              </w:rPr>
              <w:t>face</w:t>
            </w:r>
            <w:r w:rsidRPr="009F416D">
              <w:rPr>
                <w:noProof w:val="0"/>
                <w:lang w:val="ru-RU" w:eastAsia="ru-RU"/>
              </w:rPr>
              <w:t xml:space="preserve"> </w:t>
            </w:r>
            <w:r w:rsidRPr="00892FAB">
              <w:rPr>
                <w:noProof w:val="0"/>
                <w:lang w:val="en-US" w:eastAsia="ru-RU"/>
              </w:rPr>
              <w:t>eforturi</w:t>
            </w:r>
            <w:r w:rsidRPr="009F416D">
              <w:rPr>
                <w:noProof w:val="0"/>
                <w:lang w:val="ru-RU" w:eastAsia="ru-RU"/>
              </w:rPr>
              <w:t xml:space="preserve"> </w:t>
            </w:r>
            <w:r w:rsidRPr="00892FAB">
              <w:rPr>
                <w:noProof w:val="0"/>
                <w:lang w:val="en-US" w:eastAsia="ru-RU"/>
              </w:rPr>
              <w:t>pentru</w:t>
            </w:r>
            <w:r w:rsidRPr="009F416D">
              <w:rPr>
                <w:noProof w:val="0"/>
                <w:lang w:val="ru-RU" w:eastAsia="ru-RU"/>
              </w:rPr>
              <w:t xml:space="preserve"> </w:t>
            </w:r>
            <w:r w:rsidRPr="00892FAB">
              <w:rPr>
                <w:noProof w:val="0"/>
                <w:lang w:val="en-US" w:eastAsia="ru-RU"/>
              </w:rPr>
              <w:t>a</w:t>
            </w:r>
            <w:r w:rsidRPr="009F416D">
              <w:rPr>
                <w:noProof w:val="0"/>
                <w:lang w:val="ru-RU" w:eastAsia="ru-RU"/>
              </w:rPr>
              <w:t xml:space="preserve"> </w:t>
            </w:r>
            <w:r w:rsidRPr="00892FAB">
              <w:rPr>
                <w:noProof w:val="0"/>
                <w:lang w:val="en-US" w:eastAsia="ru-RU"/>
              </w:rPr>
              <w:t>rezolva</w:t>
            </w:r>
            <w:r w:rsidRPr="009F416D">
              <w:rPr>
                <w:noProof w:val="0"/>
                <w:lang w:val="ru-RU" w:eastAsia="ru-RU"/>
              </w:rPr>
              <w:t xml:space="preserve"> </w:t>
            </w:r>
            <w:r w:rsidRPr="00892FAB">
              <w:rPr>
                <w:noProof w:val="0"/>
                <w:lang w:val="en-US" w:eastAsia="ru-RU"/>
              </w:rPr>
              <w:t>pe</w:t>
            </w:r>
            <w:r w:rsidRPr="009F416D">
              <w:rPr>
                <w:noProof w:val="0"/>
                <w:lang w:val="ru-RU" w:eastAsia="ru-RU"/>
              </w:rPr>
              <w:t xml:space="preserve"> </w:t>
            </w:r>
            <w:r w:rsidRPr="00892FAB">
              <w:rPr>
                <w:noProof w:val="0"/>
                <w:lang w:val="en-US" w:eastAsia="ru-RU"/>
              </w:rPr>
              <w:t>cale</w:t>
            </w:r>
            <w:r w:rsidRPr="009F416D">
              <w:rPr>
                <w:noProof w:val="0"/>
                <w:lang w:val="ru-RU" w:eastAsia="ru-RU"/>
              </w:rPr>
              <w:t xml:space="preserve"> </w:t>
            </w:r>
            <w:r w:rsidRPr="00892FAB">
              <w:rPr>
                <w:noProof w:val="0"/>
                <w:lang w:val="en-US" w:eastAsia="ru-RU"/>
              </w:rPr>
              <w:t>amiabil</w:t>
            </w:r>
            <w:r w:rsidRPr="009F416D">
              <w:rPr>
                <w:noProof w:val="0"/>
                <w:lang w:val="ru-RU" w:eastAsia="ru-RU"/>
              </w:rPr>
              <w:t xml:space="preserve">ă </w:t>
            </w:r>
            <w:r w:rsidRPr="00892FAB">
              <w:rPr>
                <w:noProof w:val="0"/>
                <w:lang w:val="en-US" w:eastAsia="ru-RU"/>
              </w:rPr>
              <w:t>orice</w:t>
            </w:r>
            <w:r w:rsidRPr="009F416D">
              <w:rPr>
                <w:noProof w:val="0"/>
                <w:lang w:val="ru-RU" w:eastAsia="ru-RU"/>
              </w:rPr>
              <w:t xml:space="preserve"> </w:t>
            </w:r>
            <w:r w:rsidRPr="00892FAB">
              <w:rPr>
                <w:noProof w:val="0"/>
                <w:lang w:val="en-US" w:eastAsia="ru-RU"/>
              </w:rPr>
              <w:t>ne</w:t>
            </w:r>
            <w:r w:rsidRPr="009F416D">
              <w:rPr>
                <w:noProof w:val="0"/>
                <w:lang w:val="ru-RU" w:eastAsia="ru-RU"/>
              </w:rPr>
              <w:t>î</w:t>
            </w:r>
            <w:r w:rsidRPr="00892FAB">
              <w:rPr>
                <w:noProof w:val="0"/>
                <w:lang w:val="en-US" w:eastAsia="ru-RU"/>
              </w:rPr>
              <w:t>n</w:t>
            </w:r>
            <w:r w:rsidRPr="009F416D">
              <w:rPr>
                <w:noProof w:val="0"/>
                <w:lang w:val="ru-RU" w:eastAsia="ru-RU"/>
              </w:rPr>
              <w:t>ţ</w:t>
            </w:r>
            <w:r w:rsidRPr="00892FAB">
              <w:rPr>
                <w:noProof w:val="0"/>
                <w:lang w:val="en-US" w:eastAsia="ru-RU"/>
              </w:rPr>
              <w:t>elegere</w:t>
            </w:r>
            <w:r w:rsidRPr="009F416D">
              <w:rPr>
                <w:noProof w:val="0"/>
                <w:lang w:val="ru-RU" w:eastAsia="ru-RU"/>
              </w:rPr>
              <w:t xml:space="preserve"> </w:t>
            </w:r>
            <w:r w:rsidRPr="00892FAB">
              <w:rPr>
                <w:noProof w:val="0"/>
                <w:lang w:val="en-US" w:eastAsia="ru-RU"/>
              </w:rPr>
              <w:t>sau</w:t>
            </w:r>
            <w:r w:rsidRPr="009F416D">
              <w:rPr>
                <w:noProof w:val="0"/>
                <w:lang w:val="ru-RU" w:eastAsia="ru-RU"/>
              </w:rPr>
              <w:t xml:space="preserve"> </w:t>
            </w:r>
            <w:r w:rsidRPr="00892FAB">
              <w:rPr>
                <w:noProof w:val="0"/>
                <w:lang w:val="en-US" w:eastAsia="ru-RU"/>
              </w:rPr>
              <w:t>litigiu</w:t>
            </w:r>
            <w:r w:rsidRPr="009F416D">
              <w:rPr>
                <w:noProof w:val="0"/>
                <w:lang w:val="ru-RU" w:eastAsia="ru-RU"/>
              </w:rPr>
              <w:t xml:space="preserve"> </w:t>
            </w:r>
            <w:r w:rsidRPr="00892FAB">
              <w:rPr>
                <w:noProof w:val="0"/>
                <w:lang w:val="en-US" w:eastAsia="ru-RU"/>
              </w:rPr>
              <w:t>care</w:t>
            </w:r>
            <w:r w:rsidRPr="009F416D">
              <w:rPr>
                <w:noProof w:val="0"/>
                <w:lang w:val="ru-RU" w:eastAsia="ru-RU"/>
              </w:rPr>
              <w:t xml:space="preserve"> </w:t>
            </w:r>
            <w:r w:rsidRPr="00892FAB">
              <w:rPr>
                <w:noProof w:val="0"/>
                <w:lang w:val="en-US" w:eastAsia="ru-RU"/>
              </w:rPr>
              <w:t>se</w:t>
            </w:r>
            <w:r w:rsidRPr="009F416D">
              <w:rPr>
                <w:noProof w:val="0"/>
                <w:lang w:val="ru-RU" w:eastAsia="ru-RU"/>
              </w:rPr>
              <w:t xml:space="preserve"> </w:t>
            </w:r>
            <w:r w:rsidRPr="00892FAB">
              <w:rPr>
                <w:noProof w:val="0"/>
                <w:lang w:val="en-US" w:eastAsia="ru-RU"/>
              </w:rPr>
              <w:t>poate</w:t>
            </w:r>
            <w:r w:rsidRPr="009F416D">
              <w:rPr>
                <w:noProof w:val="0"/>
                <w:lang w:val="ru-RU" w:eastAsia="ru-RU"/>
              </w:rPr>
              <w:t xml:space="preserve"> </w:t>
            </w:r>
            <w:r w:rsidRPr="00892FAB">
              <w:rPr>
                <w:noProof w:val="0"/>
                <w:lang w:val="en-US" w:eastAsia="ru-RU"/>
              </w:rPr>
              <w:t>ivi</w:t>
            </w:r>
            <w:r w:rsidRPr="009F416D">
              <w:rPr>
                <w:noProof w:val="0"/>
                <w:lang w:val="ru-RU" w:eastAsia="ru-RU"/>
              </w:rPr>
              <w:t xml:space="preserve"> </w:t>
            </w:r>
            <w:r w:rsidRPr="00892FAB">
              <w:rPr>
                <w:noProof w:val="0"/>
                <w:lang w:val="en-US" w:eastAsia="ru-RU"/>
              </w:rPr>
              <w:t>intre</w:t>
            </w:r>
            <w:r w:rsidRPr="009F416D">
              <w:rPr>
                <w:noProof w:val="0"/>
                <w:lang w:val="ru-RU" w:eastAsia="ru-RU"/>
              </w:rPr>
              <w:t xml:space="preserve"> </w:t>
            </w:r>
            <w:r w:rsidRPr="00892FAB">
              <w:rPr>
                <w:noProof w:val="0"/>
                <w:lang w:val="en-US" w:eastAsia="ru-RU"/>
              </w:rPr>
              <w:t>ei</w:t>
            </w:r>
            <w:r w:rsidRPr="009F416D">
              <w:rPr>
                <w:noProof w:val="0"/>
                <w:lang w:val="ru-RU" w:eastAsia="ru-RU"/>
              </w:rPr>
              <w:t>, î</w:t>
            </w:r>
            <w:r w:rsidRPr="00892FAB">
              <w:rPr>
                <w:noProof w:val="0"/>
                <w:lang w:val="en-US" w:eastAsia="ru-RU"/>
              </w:rPr>
              <w:t>n</w:t>
            </w:r>
            <w:r w:rsidRPr="009F416D">
              <w:rPr>
                <w:noProof w:val="0"/>
                <w:lang w:val="ru-RU" w:eastAsia="ru-RU"/>
              </w:rPr>
              <w:t xml:space="preserve"> </w:t>
            </w:r>
            <w:r w:rsidRPr="00892FAB">
              <w:rPr>
                <w:noProof w:val="0"/>
                <w:lang w:val="en-US" w:eastAsia="ru-RU"/>
              </w:rPr>
              <w:t>cadrul</w:t>
            </w:r>
            <w:r w:rsidRPr="009F416D">
              <w:rPr>
                <w:noProof w:val="0"/>
                <w:lang w:val="ru-RU" w:eastAsia="ru-RU"/>
              </w:rPr>
              <w:t xml:space="preserve"> </w:t>
            </w:r>
            <w:r w:rsidRPr="00892FAB">
              <w:rPr>
                <w:noProof w:val="0"/>
                <w:lang w:val="en-US" w:eastAsia="ru-RU"/>
              </w:rPr>
              <w:t>sau</w:t>
            </w:r>
            <w:r w:rsidRPr="009F416D">
              <w:rPr>
                <w:noProof w:val="0"/>
                <w:lang w:val="ru-RU" w:eastAsia="ru-RU"/>
              </w:rPr>
              <w:t xml:space="preserve"> î</w:t>
            </w:r>
            <w:r w:rsidRPr="00892FAB">
              <w:rPr>
                <w:noProof w:val="0"/>
                <w:lang w:val="en-US" w:eastAsia="ru-RU"/>
              </w:rPr>
              <w:t>n</w:t>
            </w:r>
            <w:r w:rsidRPr="009F416D">
              <w:rPr>
                <w:noProof w:val="0"/>
                <w:lang w:val="ru-RU" w:eastAsia="ru-RU"/>
              </w:rPr>
              <w:t xml:space="preserve"> </w:t>
            </w:r>
            <w:r w:rsidRPr="00892FAB">
              <w:rPr>
                <w:noProof w:val="0"/>
                <w:lang w:val="en-US" w:eastAsia="ru-RU"/>
              </w:rPr>
              <w:t>leg</w:t>
            </w:r>
            <w:r w:rsidRPr="009F416D">
              <w:rPr>
                <w:noProof w:val="0"/>
                <w:lang w:val="ru-RU" w:eastAsia="ru-RU"/>
              </w:rPr>
              <w:t>ă</w:t>
            </w:r>
            <w:r w:rsidRPr="00892FAB">
              <w:rPr>
                <w:noProof w:val="0"/>
                <w:lang w:val="en-US" w:eastAsia="ru-RU"/>
              </w:rPr>
              <w:t>tur</w:t>
            </w:r>
            <w:r w:rsidRPr="009F416D">
              <w:rPr>
                <w:noProof w:val="0"/>
                <w:lang w:val="ru-RU" w:eastAsia="ru-RU"/>
              </w:rPr>
              <w:t xml:space="preserve">ă </w:t>
            </w:r>
            <w:r w:rsidRPr="00892FAB">
              <w:rPr>
                <w:noProof w:val="0"/>
                <w:lang w:val="en-US" w:eastAsia="ru-RU"/>
              </w:rPr>
              <w:t>cu</w:t>
            </w:r>
            <w:r w:rsidRPr="009F416D">
              <w:rPr>
                <w:noProof w:val="0"/>
                <w:lang w:val="ru-RU" w:eastAsia="ru-RU"/>
              </w:rPr>
              <w:t xml:space="preserve"> î</w:t>
            </w:r>
            <w:r w:rsidRPr="00892FAB">
              <w:rPr>
                <w:noProof w:val="0"/>
                <w:lang w:val="en-US" w:eastAsia="ru-RU"/>
              </w:rPr>
              <w:t>ndeplinirea</w:t>
            </w:r>
            <w:r w:rsidRPr="009F416D">
              <w:rPr>
                <w:noProof w:val="0"/>
                <w:lang w:val="ru-RU" w:eastAsia="ru-RU"/>
              </w:rPr>
              <w:t xml:space="preserve"> </w:t>
            </w:r>
            <w:r w:rsidRPr="00892FAB">
              <w:rPr>
                <w:noProof w:val="0"/>
                <w:lang w:val="en-US" w:eastAsia="ru-RU"/>
              </w:rPr>
              <w:t>Contractului</w:t>
            </w:r>
            <w:r w:rsidRPr="009F416D">
              <w:rPr>
                <w:noProof w:val="0"/>
                <w:lang w:val="ru-RU" w:eastAsia="ru-RU"/>
              </w:rPr>
              <w:t>.</w:t>
            </w:r>
          </w:p>
          <w:p w14:paraId="1A6693A8" w14:textId="420440E9" w:rsidR="00892FAB" w:rsidRPr="009F416D" w:rsidRDefault="00892FAB" w:rsidP="00892FAB">
            <w:pPr>
              <w:tabs>
                <w:tab w:val="left" w:pos="3465"/>
              </w:tabs>
              <w:contextualSpacing/>
              <w:jc w:val="both"/>
              <w:rPr>
                <w:noProof w:val="0"/>
                <w:lang w:val="ru-RU" w:eastAsia="ru-RU"/>
              </w:rPr>
            </w:pPr>
            <w:r w:rsidRPr="009F416D">
              <w:rPr>
                <w:noProof w:val="0"/>
                <w:lang w:val="ru-RU" w:eastAsia="ru-RU"/>
              </w:rPr>
              <w:t>17.2. Î</w:t>
            </w:r>
            <w:r w:rsidRPr="00892FAB">
              <w:rPr>
                <w:noProof w:val="0"/>
                <w:lang w:val="en-US" w:eastAsia="ru-RU"/>
              </w:rPr>
              <w:t>n</w:t>
            </w:r>
            <w:r w:rsidRPr="009F416D">
              <w:rPr>
                <w:noProof w:val="0"/>
                <w:lang w:val="ru-RU" w:eastAsia="ru-RU"/>
              </w:rPr>
              <w:t xml:space="preserve"> </w:t>
            </w:r>
            <w:r w:rsidRPr="00892FAB">
              <w:rPr>
                <w:noProof w:val="0"/>
                <w:lang w:val="en-US" w:eastAsia="ru-RU"/>
              </w:rPr>
              <w:t>ipoteza</w:t>
            </w:r>
            <w:r w:rsidRPr="009F416D">
              <w:rPr>
                <w:noProof w:val="0"/>
                <w:lang w:val="ru-RU" w:eastAsia="ru-RU"/>
              </w:rPr>
              <w:t xml:space="preserve"> î</w:t>
            </w:r>
            <w:r w:rsidRPr="00892FAB">
              <w:rPr>
                <w:noProof w:val="0"/>
                <w:lang w:val="en-US" w:eastAsia="ru-RU"/>
              </w:rPr>
              <w:t>n</w:t>
            </w:r>
            <w:r w:rsidRPr="009F416D">
              <w:rPr>
                <w:noProof w:val="0"/>
                <w:lang w:val="ru-RU" w:eastAsia="ru-RU"/>
              </w:rPr>
              <w:t xml:space="preserve"> </w:t>
            </w:r>
            <w:r w:rsidRPr="00892FAB">
              <w:rPr>
                <w:noProof w:val="0"/>
                <w:lang w:val="en-US" w:eastAsia="ru-RU"/>
              </w:rPr>
              <w:t>care</w:t>
            </w:r>
            <w:r w:rsidRPr="009F416D">
              <w:rPr>
                <w:noProof w:val="0"/>
                <w:lang w:val="ru-RU" w:eastAsia="ru-RU"/>
              </w:rPr>
              <w:t xml:space="preserve"> </w:t>
            </w:r>
            <w:r w:rsidRPr="00892FAB">
              <w:rPr>
                <w:noProof w:val="0"/>
                <w:lang w:val="en-US" w:eastAsia="ru-RU"/>
              </w:rPr>
              <w:t>p</w:t>
            </w:r>
            <w:r w:rsidRPr="009F416D">
              <w:rPr>
                <w:noProof w:val="0"/>
                <w:lang w:val="ru-RU" w:eastAsia="ru-RU"/>
              </w:rPr>
              <w:t>ă</w:t>
            </w:r>
            <w:r w:rsidRPr="00892FAB">
              <w:rPr>
                <w:noProof w:val="0"/>
                <w:lang w:val="en-US" w:eastAsia="ru-RU"/>
              </w:rPr>
              <w:t>r</w:t>
            </w:r>
            <w:r w:rsidRPr="009F416D">
              <w:rPr>
                <w:noProof w:val="0"/>
                <w:lang w:val="ru-RU" w:eastAsia="ru-RU"/>
              </w:rPr>
              <w:t>ţ</w:t>
            </w:r>
            <w:r w:rsidRPr="00892FAB">
              <w:rPr>
                <w:noProof w:val="0"/>
                <w:lang w:val="en-US" w:eastAsia="ru-RU"/>
              </w:rPr>
              <w:t>ile</w:t>
            </w:r>
            <w:r w:rsidRPr="009F416D">
              <w:rPr>
                <w:noProof w:val="0"/>
                <w:lang w:val="ru-RU" w:eastAsia="ru-RU"/>
              </w:rPr>
              <w:t xml:space="preserve"> </w:t>
            </w:r>
            <w:r w:rsidRPr="00892FAB">
              <w:rPr>
                <w:noProof w:val="0"/>
                <w:lang w:val="en-US" w:eastAsia="ru-RU"/>
              </w:rPr>
              <w:t>nu</w:t>
            </w:r>
            <w:r w:rsidRPr="009F416D">
              <w:rPr>
                <w:noProof w:val="0"/>
                <w:lang w:val="ru-RU" w:eastAsia="ru-RU"/>
              </w:rPr>
              <w:t xml:space="preserve"> </w:t>
            </w:r>
            <w:r w:rsidRPr="00892FAB">
              <w:rPr>
                <w:noProof w:val="0"/>
                <w:lang w:val="en-US" w:eastAsia="ru-RU"/>
              </w:rPr>
              <w:t>reusesc</w:t>
            </w:r>
            <w:r w:rsidRPr="009F416D">
              <w:rPr>
                <w:noProof w:val="0"/>
                <w:lang w:val="ru-RU" w:eastAsia="ru-RU"/>
              </w:rPr>
              <w:t xml:space="preserve"> </w:t>
            </w:r>
            <w:r w:rsidRPr="00892FAB">
              <w:rPr>
                <w:noProof w:val="0"/>
                <w:lang w:val="en-US" w:eastAsia="ru-RU"/>
              </w:rPr>
              <w:t>o</w:t>
            </w:r>
            <w:r w:rsidRPr="009F416D">
              <w:rPr>
                <w:noProof w:val="0"/>
                <w:lang w:val="ru-RU" w:eastAsia="ru-RU"/>
              </w:rPr>
              <w:t xml:space="preserve"> </w:t>
            </w:r>
            <w:r w:rsidRPr="00892FAB">
              <w:rPr>
                <w:noProof w:val="0"/>
                <w:lang w:val="en-US" w:eastAsia="ru-RU"/>
              </w:rPr>
              <w:t>solu</w:t>
            </w:r>
            <w:r w:rsidRPr="009F416D">
              <w:rPr>
                <w:noProof w:val="0"/>
                <w:lang w:val="ru-RU" w:eastAsia="ru-RU"/>
              </w:rPr>
              <w:t>ţ</w:t>
            </w:r>
            <w:r w:rsidRPr="00892FAB">
              <w:rPr>
                <w:noProof w:val="0"/>
                <w:lang w:val="en-US" w:eastAsia="ru-RU"/>
              </w:rPr>
              <w:t>ionare</w:t>
            </w:r>
            <w:r w:rsidRPr="009F416D">
              <w:rPr>
                <w:noProof w:val="0"/>
                <w:lang w:val="ru-RU" w:eastAsia="ru-RU"/>
              </w:rPr>
              <w:t xml:space="preserve"> </w:t>
            </w:r>
            <w:r w:rsidRPr="00892FAB">
              <w:rPr>
                <w:noProof w:val="0"/>
                <w:lang w:val="en-US" w:eastAsia="ru-RU"/>
              </w:rPr>
              <w:t>amiabila</w:t>
            </w:r>
            <w:r w:rsidRPr="009F416D">
              <w:rPr>
                <w:noProof w:val="0"/>
                <w:lang w:val="ru-RU" w:eastAsia="ru-RU"/>
              </w:rPr>
              <w:t xml:space="preserve"> î</w:t>
            </w:r>
            <w:r w:rsidRPr="00892FAB">
              <w:rPr>
                <w:noProof w:val="0"/>
                <w:lang w:val="en-US" w:eastAsia="ru-RU"/>
              </w:rPr>
              <w:t>n</w:t>
            </w:r>
            <w:r w:rsidRPr="009F416D">
              <w:rPr>
                <w:noProof w:val="0"/>
                <w:lang w:val="ru-RU" w:eastAsia="ru-RU"/>
              </w:rPr>
              <w:t xml:space="preserve"> </w:t>
            </w:r>
            <w:r w:rsidRPr="00892FAB">
              <w:rPr>
                <w:noProof w:val="0"/>
                <w:lang w:val="en-US" w:eastAsia="ru-RU"/>
              </w:rPr>
              <w:t>termen</w:t>
            </w:r>
            <w:r w:rsidRPr="009F416D">
              <w:rPr>
                <w:noProof w:val="0"/>
                <w:lang w:val="ru-RU" w:eastAsia="ru-RU"/>
              </w:rPr>
              <w:t xml:space="preserve"> </w:t>
            </w:r>
            <w:r w:rsidRPr="00892FAB">
              <w:rPr>
                <w:noProof w:val="0"/>
                <w:lang w:val="en-US" w:eastAsia="ru-RU"/>
              </w:rPr>
              <w:t>de</w:t>
            </w:r>
            <w:r w:rsidRPr="009F416D">
              <w:rPr>
                <w:noProof w:val="0"/>
                <w:lang w:val="ru-RU" w:eastAsia="ru-RU"/>
              </w:rPr>
              <w:t xml:space="preserve"> </w:t>
            </w:r>
            <w:r w:rsidR="0071232A" w:rsidRPr="009F416D">
              <w:rPr>
                <w:b/>
                <w:bCs/>
                <w:noProof w:val="0"/>
                <w:lang w:val="ru-RU" w:eastAsia="ru-RU"/>
              </w:rPr>
              <w:t>14</w:t>
            </w:r>
            <w:r w:rsidRPr="009F416D">
              <w:rPr>
                <w:b/>
                <w:bCs/>
                <w:noProof w:val="0"/>
                <w:lang w:val="ru-RU" w:eastAsia="ru-RU"/>
              </w:rPr>
              <w:t xml:space="preserve"> </w:t>
            </w:r>
            <w:r w:rsidRPr="0071232A">
              <w:rPr>
                <w:b/>
                <w:bCs/>
                <w:noProof w:val="0"/>
                <w:lang w:val="en-US" w:eastAsia="ru-RU"/>
              </w:rPr>
              <w:t>zile</w:t>
            </w:r>
            <w:r w:rsidRPr="009F416D">
              <w:rPr>
                <w:noProof w:val="0"/>
                <w:lang w:val="ru-RU" w:eastAsia="ru-RU"/>
              </w:rPr>
              <w:t xml:space="preserve">, </w:t>
            </w:r>
            <w:r w:rsidRPr="00892FAB">
              <w:rPr>
                <w:noProof w:val="0"/>
                <w:lang w:val="en-US" w:eastAsia="ru-RU"/>
              </w:rPr>
              <w:t>fiecare</w:t>
            </w:r>
            <w:r w:rsidRPr="009F416D">
              <w:rPr>
                <w:noProof w:val="0"/>
                <w:lang w:val="ru-RU" w:eastAsia="ru-RU"/>
              </w:rPr>
              <w:t xml:space="preserve"> </w:t>
            </w:r>
            <w:r w:rsidRPr="00892FAB">
              <w:rPr>
                <w:noProof w:val="0"/>
                <w:lang w:val="en-US" w:eastAsia="ru-RU"/>
              </w:rPr>
              <w:t>dintre</w:t>
            </w:r>
            <w:r w:rsidRPr="009F416D">
              <w:rPr>
                <w:noProof w:val="0"/>
                <w:lang w:val="ru-RU" w:eastAsia="ru-RU"/>
              </w:rPr>
              <w:t xml:space="preserve"> </w:t>
            </w:r>
            <w:r w:rsidRPr="00892FAB">
              <w:rPr>
                <w:noProof w:val="0"/>
                <w:lang w:val="en-US" w:eastAsia="ru-RU"/>
              </w:rPr>
              <w:t>acestea</w:t>
            </w:r>
            <w:r w:rsidRPr="009F416D">
              <w:rPr>
                <w:noProof w:val="0"/>
                <w:lang w:val="ru-RU" w:eastAsia="ru-RU"/>
              </w:rPr>
              <w:t xml:space="preserve"> </w:t>
            </w:r>
            <w:r w:rsidRPr="00892FAB">
              <w:rPr>
                <w:noProof w:val="0"/>
                <w:lang w:val="en-US" w:eastAsia="ru-RU"/>
              </w:rPr>
              <w:t>poate</w:t>
            </w:r>
            <w:r w:rsidRPr="009F416D">
              <w:rPr>
                <w:noProof w:val="0"/>
                <w:lang w:val="ru-RU" w:eastAsia="ru-RU"/>
              </w:rPr>
              <w:t xml:space="preserve"> </w:t>
            </w:r>
            <w:r w:rsidRPr="00892FAB">
              <w:rPr>
                <w:noProof w:val="0"/>
                <w:lang w:val="en-US" w:eastAsia="ru-RU"/>
              </w:rPr>
              <w:t>solicita</w:t>
            </w:r>
            <w:r w:rsidRPr="009F416D">
              <w:rPr>
                <w:noProof w:val="0"/>
                <w:lang w:val="ru-RU" w:eastAsia="ru-RU"/>
              </w:rPr>
              <w:t xml:space="preserve"> </w:t>
            </w:r>
            <w:r w:rsidRPr="00892FAB">
              <w:rPr>
                <w:noProof w:val="0"/>
                <w:lang w:val="en-US" w:eastAsia="ru-RU"/>
              </w:rPr>
              <w:t>ca</w:t>
            </w:r>
            <w:r w:rsidRPr="009F416D">
              <w:rPr>
                <w:noProof w:val="0"/>
                <w:lang w:val="ru-RU" w:eastAsia="ru-RU"/>
              </w:rPr>
              <w:t xml:space="preserve"> </w:t>
            </w:r>
            <w:r w:rsidRPr="00892FAB">
              <w:rPr>
                <w:noProof w:val="0"/>
                <w:lang w:val="en-US" w:eastAsia="ru-RU"/>
              </w:rPr>
              <w:t>litigiul</w:t>
            </w:r>
            <w:r w:rsidRPr="009F416D">
              <w:rPr>
                <w:noProof w:val="0"/>
                <w:lang w:val="ru-RU" w:eastAsia="ru-RU"/>
              </w:rPr>
              <w:t xml:space="preserve"> </w:t>
            </w:r>
            <w:r w:rsidRPr="00892FAB">
              <w:rPr>
                <w:noProof w:val="0"/>
                <w:lang w:val="en-US" w:eastAsia="ru-RU"/>
              </w:rPr>
              <w:t>s</w:t>
            </w:r>
            <w:r w:rsidRPr="009F416D">
              <w:rPr>
                <w:noProof w:val="0"/>
                <w:lang w:val="ru-RU" w:eastAsia="ru-RU"/>
              </w:rPr>
              <w:t xml:space="preserve">ă </w:t>
            </w:r>
            <w:r w:rsidRPr="00892FAB">
              <w:rPr>
                <w:noProof w:val="0"/>
                <w:lang w:val="en-US" w:eastAsia="ru-RU"/>
              </w:rPr>
              <w:t>se</w:t>
            </w:r>
            <w:r w:rsidRPr="009F416D">
              <w:rPr>
                <w:noProof w:val="0"/>
                <w:lang w:val="ru-RU" w:eastAsia="ru-RU"/>
              </w:rPr>
              <w:t xml:space="preserve"> </w:t>
            </w:r>
            <w:r w:rsidRPr="00892FAB">
              <w:rPr>
                <w:noProof w:val="0"/>
                <w:lang w:val="en-US" w:eastAsia="ru-RU"/>
              </w:rPr>
              <w:t>solu</w:t>
            </w:r>
            <w:r w:rsidRPr="009F416D">
              <w:rPr>
                <w:noProof w:val="0"/>
                <w:lang w:val="ru-RU" w:eastAsia="ru-RU"/>
              </w:rPr>
              <w:t>ţ</w:t>
            </w:r>
            <w:r w:rsidRPr="00892FAB">
              <w:rPr>
                <w:noProof w:val="0"/>
                <w:lang w:val="en-US" w:eastAsia="ru-RU"/>
              </w:rPr>
              <w:t>ioneze</w:t>
            </w:r>
            <w:r w:rsidRPr="009F416D">
              <w:rPr>
                <w:noProof w:val="0"/>
                <w:lang w:val="ru-RU" w:eastAsia="ru-RU"/>
              </w:rPr>
              <w:t xml:space="preserve"> </w:t>
            </w:r>
            <w:r w:rsidRPr="00892FAB">
              <w:rPr>
                <w:noProof w:val="0"/>
                <w:lang w:val="en-US" w:eastAsia="ru-RU"/>
              </w:rPr>
              <w:t>de</w:t>
            </w:r>
            <w:r w:rsidRPr="009F416D">
              <w:rPr>
                <w:noProof w:val="0"/>
                <w:lang w:val="ru-RU" w:eastAsia="ru-RU"/>
              </w:rPr>
              <w:t xml:space="preserve"> </w:t>
            </w:r>
            <w:r w:rsidRPr="00892FAB">
              <w:rPr>
                <w:noProof w:val="0"/>
                <w:lang w:val="en-US" w:eastAsia="ru-RU"/>
              </w:rPr>
              <w:t>c</w:t>
            </w:r>
            <w:r w:rsidRPr="009F416D">
              <w:rPr>
                <w:noProof w:val="0"/>
                <w:lang w:val="ru-RU" w:eastAsia="ru-RU"/>
              </w:rPr>
              <w:t>ă</w:t>
            </w:r>
            <w:r w:rsidRPr="00892FAB">
              <w:rPr>
                <w:noProof w:val="0"/>
                <w:lang w:val="en-US" w:eastAsia="ru-RU"/>
              </w:rPr>
              <w:t>tre</w:t>
            </w:r>
            <w:r w:rsidRPr="009F416D">
              <w:rPr>
                <w:noProof w:val="0"/>
                <w:lang w:val="ru-RU" w:eastAsia="ru-RU"/>
              </w:rPr>
              <w:t xml:space="preserve"> </w:t>
            </w:r>
            <w:r w:rsidRPr="00892FAB">
              <w:rPr>
                <w:noProof w:val="0"/>
                <w:lang w:val="en-US" w:eastAsia="ru-RU"/>
              </w:rPr>
              <w:t>instantele</w:t>
            </w:r>
            <w:r w:rsidRPr="009F416D">
              <w:rPr>
                <w:noProof w:val="0"/>
                <w:lang w:val="ru-RU" w:eastAsia="ru-RU"/>
              </w:rPr>
              <w:t xml:space="preserve"> </w:t>
            </w:r>
            <w:r w:rsidRPr="00892FAB">
              <w:rPr>
                <w:noProof w:val="0"/>
                <w:lang w:val="en-US" w:eastAsia="ru-RU"/>
              </w:rPr>
              <w:t>judec</w:t>
            </w:r>
            <w:r w:rsidRPr="009F416D">
              <w:rPr>
                <w:noProof w:val="0"/>
                <w:lang w:val="ru-RU" w:eastAsia="ru-RU"/>
              </w:rPr>
              <w:t>ă</w:t>
            </w:r>
            <w:r w:rsidRPr="00892FAB">
              <w:rPr>
                <w:noProof w:val="0"/>
                <w:lang w:val="en-US" w:eastAsia="ru-RU"/>
              </w:rPr>
              <w:t>tore</w:t>
            </w:r>
            <w:r w:rsidRPr="009F416D">
              <w:rPr>
                <w:noProof w:val="0"/>
                <w:lang w:val="ru-RU" w:eastAsia="ru-RU"/>
              </w:rPr>
              <w:t>ş</w:t>
            </w:r>
            <w:r w:rsidRPr="00892FAB">
              <w:rPr>
                <w:noProof w:val="0"/>
                <w:lang w:val="en-US" w:eastAsia="ru-RU"/>
              </w:rPr>
              <w:t>ti</w:t>
            </w:r>
            <w:r w:rsidRPr="009F416D">
              <w:rPr>
                <w:noProof w:val="0"/>
                <w:lang w:val="ru-RU" w:eastAsia="ru-RU"/>
              </w:rPr>
              <w:t xml:space="preserve"> </w:t>
            </w:r>
            <w:r w:rsidRPr="00892FAB">
              <w:rPr>
                <w:noProof w:val="0"/>
                <w:lang w:val="en-US" w:eastAsia="ru-RU"/>
              </w:rPr>
              <w:t>competente</w:t>
            </w:r>
            <w:r w:rsidRPr="009F416D">
              <w:rPr>
                <w:noProof w:val="0"/>
                <w:lang w:val="ru-RU" w:eastAsia="ru-RU"/>
              </w:rPr>
              <w:t>.</w:t>
            </w:r>
          </w:p>
          <w:p w14:paraId="6C3B48C7" w14:textId="4A4781F7" w:rsidR="00892FAB" w:rsidRPr="009F416D" w:rsidRDefault="00892FAB" w:rsidP="00892FAB">
            <w:pPr>
              <w:tabs>
                <w:tab w:val="left" w:pos="567"/>
              </w:tabs>
              <w:contextualSpacing/>
              <w:jc w:val="both"/>
              <w:rPr>
                <w:noProof w:val="0"/>
                <w:lang w:val="pt-PT" w:eastAsia="ru-RU"/>
              </w:rPr>
            </w:pPr>
            <w:r w:rsidRPr="009F416D">
              <w:rPr>
                <w:noProof w:val="0"/>
                <w:lang w:val="ru-RU" w:eastAsia="ru-RU"/>
              </w:rPr>
              <w:t>17.3. Î</w:t>
            </w:r>
            <w:r w:rsidRPr="00892FAB">
              <w:rPr>
                <w:noProof w:val="0"/>
                <w:lang w:val="en-US" w:eastAsia="ru-RU"/>
              </w:rPr>
              <w:t>n</w:t>
            </w:r>
            <w:r w:rsidRPr="009F416D">
              <w:rPr>
                <w:noProof w:val="0"/>
                <w:lang w:val="ru-RU" w:eastAsia="ru-RU"/>
              </w:rPr>
              <w:t xml:space="preserve"> </w:t>
            </w:r>
            <w:r w:rsidRPr="00892FAB">
              <w:rPr>
                <w:noProof w:val="0"/>
                <w:lang w:val="en-US" w:eastAsia="ru-RU"/>
              </w:rPr>
              <w:t>cazul</w:t>
            </w:r>
            <w:r w:rsidRPr="009F416D">
              <w:rPr>
                <w:noProof w:val="0"/>
                <w:lang w:val="ru-RU" w:eastAsia="ru-RU"/>
              </w:rPr>
              <w:t xml:space="preserve"> </w:t>
            </w:r>
            <w:r w:rsidRPr="00892FAB">
              <w:rPr>
                <w:noProof w:val="0"/>
                <w:lang w:val="en-US" w:eastAsia="ru-RU"/>
              </w:rPr>
              <w:t>litigiilor</w:t>
            </w:r>
            <w:r w:rsidRPr="009F416D">
              <w:rPr>
                <w:noProof w:val="0"/>
                <w:lang w:val="ru-RU" w:eastAsia="ru-RU"/>
              </w:rPr>
              <w:t xml:space="preserve"> </w:t>
            </w:r>
            <w:r w:rsidRPr="00892FAB">
              <w:rPr>
                <w:noProof w:val="0"/>
                <w:lang w:val="en-US" w:eastAsia="ru-RU"/>
              </w:rPr>
              <w:t>privind</w:t>
            </w:r>
            <w:r w:rsidRPr="009F416D">
              <w:rPr>
                <w:noProof w:val="0"/>
                <w:lang w:val="ru-RU" w:eastAsia="ru-RU"/>
              </w:rPr>
              <w:t xml:space="preserve"> </w:t>
            </w:r>
            <w:r w:rsidRPr="00892FAB">
              <w:rPr>
                <w:noProof w:val="0"/>
                <w:lang w:val="en-US" w:eastAsia="ru-RU"/>
              </w:rPr>
              <w:t>calitatea</w:t>
            </w:r>
            <w:r w:rsidRPr="009F416D">
              <w:rPr>
                <w:noProof w:val="0"/>
                <w:lang w:val="ru-RU" w:eastAsia="ru-RU"/>
              </w:rPr>
              <w:t xml:space="preserve"> ş</w:t>
            </w:r>
            <w:r w:rsidRPr="00892FAB">
              <w:rPr>
                <w:noProof w:val="0"/>
                <w:lang w:val="en-US" w:eastAsia="ru-RU"/>
              </w:rPr>
              <w:t>i</w:t>
            </w:r>
            <w:r w:rsidRPr="009F416D">
              <w:rPr>
                <w:noProof w:val="0"/>
                <w:lang w:val="ru-RU" w:eastAsia="ru-RU"/>
              </w:rPr>
              <w:t xml:space="preserve"> </w:t>
            </w:r>
            <w:r w:rsidRPr="00892FAB">
              <w:rPr>
                <w:noProof w:val="0"/>
                <w:lang w:val="en-US" w:eastAsia="ru-RU"/>
              </w:rPr>
              <w:t>propriet</w:t>
            </w:r>
            <w:r w:rsidRPr="009F416D">
              <w:rPr>
                <w:noProof w:val="0"/>
                <w:lang w:val="ru-RU" w:eastAsia="ru-RU"/>
              </w:rPr>
              <w:t>ăţ</w:t>
            </w:r>
            <w:r w:rsidRPr="00892FAB">
              <w:rPr>
                <w:noProof w:val="0"/>
                <w:lang w:val="en-US" w:eastAsia="ru-RU"/>
              </w:rPr>
              <w:t>ile</w:t>
            </w:r>
            <w:r w:rsidRPr="009F416D">
              <w:rPr>
                <w:noProof w:val="0"/>
                <w:lang w:val="ru-RU" w:eastAsia="ru-RU"/>
              </w:rPr>
              <w:t xml:space="preserve"> </w:t>
            </w:r>
            <w:r w:rsidRPr="00892FAB">
              <w:rPr>
                <w:noProof w:val="0"/>
                <w:lang w:val="en-US" w:eastAsia="ru-RU"/>
              </w:rPr>
              <w:t>materialelor</w:t>
            </w:r>
            <w:r w:rsidRPr="009F416D">
              <w:rPr>
                <w:noProof w:val="0"/>
                <w:lang w:val="ru-RU" w:eastAsia="ru-RU"/>
              </w:rPr>
              <w:t xml:space="preserve"> </w:t>
            </w:r>
            <w:r w:rsidRPr="00892FAB">
              <w:rPr>
                <w:noProof w:val="0"/>
                <w:lang w:val="en-US" w:eastAsia="ru-RU"/>
              </w:rPr>
              <w:t>de</w:t>
            </w:r>
            <w:r w:rsidRPr="009F416D">
              <w:rPr>
                <w:noProof w:val="0"/>
                <w:lang w:val="ru-RU" w:eastAsia="ru-RU"/>
              </w:rPr>
              <w:t xml:space="preserve"> </w:t>
            </w:r>
            <w:r w:rsidRPr="00892FAB">
              <w:rPr>
                <w:noProof w:val="0"/>
                <w:lang w:val="en-US" w:eastAsia="ru-RU"/>
              </w:rPr>
              <w:t>construc</w:t>
            </w:r>
            <w:r w:rsidRPr="009F416D">
              <w:rPr>
                <w:noProof w:val="0"/>
                <w:lang w:val="ru-RU" w:eastAsia="ru-RU"/>
              </w:rPr>
              <w:t>ţ</w:t>
            </w:r>
            <w:r w:rsidRPr="00892FAB">
              <w:rPr>
                <w:noProof w:val="0"/>
                <w:lang w:val="en-US" w:eastAsia="ru-RU"/>
              </w:rPr>
              <w:t>ie</w:t>
            </w:r>
            <w:r w:rsidRPr="009F416D">
              <w:rPr>
                <w:noProof w:val="0"/>
                <w:lang w:val="ru-RU" w:eastAsia="ru-RU"/>
              </w:rPr>
              <w:t xml:space="preserve">, </w:t>
            </w:r>
            <w:r w:rsidRPr="00892FAB">
              <w:rPr>
                <w:noProof w:val="0"/>
                <w:lang w:val="en-US" w:eastAsia="ru-RU"/>
              </w:rPr>
              <w:t>procedurile</w:t>
            </w:r>
            <w:r w:rsidRPr="009F416D">
              <w:rPr>
                <w:noProof w:val="0"/>
                <w:lang w:val="ru-RU" w:eastAsia="ru-RU"/>
              </w:rPr>
              <w:t xml:space="preserve"> </w:t>
            </w:r>
            <w:r w:rsidRPr="00892FAB">
              <w:rPr>
                <w:noProof w:val="0"/>
                <w:lang w:val="en-US" w:eastAsia="ru-RU"/>
              </w:rPr>
              <w:t>de</w:t>
            </w:r>
            <w:r w:rsidRPr="009F416D">
              <w:rPr>
                <w:noProof w:val="0"/>
                <w:lang w:val="ru-RU" w:eastAsia="ru-RU"/>
              </w:rPr>
              <w:t xml:space="preserve"> </w:t>
            </w:r>
            <w:r w:rsidRPr="00892FAB">
              <w:rPr>
                <w:noProof w:val="0"/>
                <w:lang w:val="en-US" w:eastAsia="ru-RU"/>
              </w:rPr>
              <w:t>verificare</w:t>
            </w:r>
            <w:r w:rsidRPr="009F416D">
              <w:rPr>
                <w:noProof w:val="0"/>
                <w:lang w:val="ru-RU" w:eastAsia="ru-RU"/>
              </w:rPr>
              <w:t xml:space="preserve">, </w:t>
            </w:r>
            <w:r w:rsidRPr="00892FAB">
              <w:rPr>
                <w:noProof w:val="0"/>
                <w:lang w:val="en-US" w:eastAsia="ru-RU"/>
              </w:rPr>
              <w:t>corectitudinea</w:t>
            </w:r>
            <w:r w:rsidRPr="009F416D">
              <w:rPr>
                <w:noProof w:val="0"/>
                <w:lang w:val="ru-RU" w:eastAsia="ru-RU"/>
              </w:rPr>
              <w:t xml:space="preserve"> </w:t>
            </w:r>
            <w:r w:rsidRPr="00892FAB">
              <w:rPr>
                <w:noProof w:val="0"/>
                <w:lang w:val="en-US" w:eastAsia="ru-RU"/>
              </w:rPr>
              <w:t>efectu</w:t>
            </w:r>
            <w:r w:rsidRPr="009F416D">
              <w:rPr>
                <w:noProof w:val="0"/>
                <w:lang w:val="ru-RU" w:eastAsia="ru-RU"/>
              </w:rPr>
              <w:t>ă</w:t>
            </w:r>
            <w:r w:rsidRPr="00892FAB">
              <w:rPr>
                <w:noProof w:val="0"/>
                <w:lang w:val="en-US" w:eastAsia="ru-RU"/>
              </w:rPr>
              <w:t>rii</w:t>
            </w:r>
            <w:r w:rsidRPr="009F416D">
              <w:rPr>
                <w:noProof w:val="0"/>
                <w:lang w:val="ru-RU" w:eastAsia="ru-RU"/>
              </w:rPr>
              <w:t xml:space="preserve"> </w:t>
            </w:r>
            <w:r w:rsidRPr="00892FAB">
              <w:rPr>
                <w:noProof w:val="0"/>
                <w:lang w:val="en-US" w:eastAsia="ru-RU"/>
              </w:rPr>
              <w:t>probelor</w:t>
            </w:r>
            <w:r w:rsidRPr="009F416D">
              <w:rPr>
                <w:noProof w:val="0"/>
                <w:lang w:val="ru-RU" w:eastAsia="ru-RU"/>
              </w:rPr>
              <w:t xml:space="preserve">, </w:t>
            </w:r>
            <w:r w:rsidRPr="00892FAB">
              <w:rPr>
                <w:noProof w:val="0"/>
                <w:lang w:val="en-US" w:eastAsia="ru-RU"/>
              </w:rPr>
              <w:t>a</w:t>
            </w:r>
            <w:r w:rsidRPr="009F416D">
              <w:rPr>
                <w:noProof w:val="0"/>
                <w:lang w:val="ru-RU" w:eastAsia="ru-RU"/>
              </w:rPr>
              <w:t xml:space="preserve"> </w:t>
            </w:r>
            <w:r w:rsidRPr="00892FAB">
              <w:rPr>
                <w:noProof w:val="0"/>
                <w:lang w:val="en-US" w:eastAsia="ru-RU"/>
              </w:rPr>
              <w:t>utilajelor</w:t>
            </w:r>
            <w:r w:rsidRPr="009F416D">
              <w:rPr>
                <w:noProof w:val="0"/>
                <w:lang w:val="ru-RU" w:eastAsia="ru-RU"/>
              </w:rPr>
              <w:t xml:space="preserve"> </w:t>
            </w:r>
            <w:r w:rsidRPr="00892FAB">
              <w:rPr>
                <w:noProof w:val="0"/>
                <w:lang w:val="en-US" w:eastAsia="ru-RU"/>
              </w:rPr>
              <w:t>de</w:t>
            </w:r>
            <w:r w:rsidRPr="009F416D">
              <w:rPr>
                <w:noProof w:val="0"/>
                <w:lang w:val="ru-RU" w:eastAsia="ru-RU"/>
              </w:rPr>
              <w:t xml:space="preserve"> </w:t>
            </w:r>
            <w:r w:rsidRPr="00892FAB">
              <w:rPr>
                <w:noProof w:val="0"/>
                <w:lang w:val="en-US" w:eastAsia="ru-RU"/>
              </w:rPr>
              <w:t>construc</w:t>
            </w:r>
            <w:r w:rsidRPr="009F416D">
              <w:rPr>
                <w:noProof w:val="0"/>
                <w:lang w:val="ru-RU" w:eastAsia="ru-RU"/>
              </w:rPr>
              <w:t>ţ</w:t>
            </w:r>
            <w:r w:rsidRPr="00892FAB">
              <w:rPr>
                <w:noProof w:val="0"/>
                <w:lang w:val="en-US" w:eastAsia="ru-RU"/>
              </w:rPr>
              <w:t>ie</w:t>
            </w:r>
            <w:r w:rsidRPr="009F416D">
              <w:rPr>
                <w:noProof w:val="0"/>
                <w:lang w:val="ru-RU" w:eastAsia="ru-RU"/>
              </w:rPr>
              <w:t xml:space="preserve"> </w:t>
            </w:r>
            <w:r w:rsidRPr="00892FAB">
              <w:rPr>
                <w:noProof w:val="0"/>
                <w:lang w:val="en-US" w:eastAsia="ru-RU"/>
              </w:rPr>
              <w:t>folosite</w:t>
            </w:r>
            <w:r w:rsidRPr="009F416D">
              <w:rPr>
                <w:noProof w:val="0"/>
                <w:lang w:val="ru-RU" w:eastAsia="ru-RU"/>
              </w:rPr>
              <w:t xml:space="preserve">, </w:t>
            </w:r>
            <w:r w:rsidRPr="00892FAB">
              <w:rPr>
                <w:noProof w:val="0"/>
                <w:lang w:val="en-US" w:eastAsia="ru-RU"/>
              </w:rPr>
              <w:t>fiecare</w:t>
            </w:r>
            <w:r w:rsidRPr="009F416D">
              <w:rPr>
                <w:noProof w:val="0"/>
                <w:lang w:val="ru-RU" w:eastAsia="ru-RU"/>
              </w:rPr>
              <w:t xml:space="preserve"> </w:t>
            </w:r>
            <w:r w:rsidRPr="00892FAB">
              <w:rPr>
                <w:noProof w:val="0"/>
                <w:lang w:val="en-US" w:eastAsia="ru-RU"/>
              </w:rPr>
              <w:t>parte</w:t>
            </w:r>
            <w:r w:rsidRPr="009F416D">
              <w:rPr>
                <w:noProof w:val="0"/>
                <w:lang w:val="ru-RU" w:eastAsia="ru-RU"/>
              </w:rPr>
              <w:t xml:space="preserve"> </w:t>
            </w:r>
            <w:r w:rsidRPr="00892FAB">
              <w:rPr>
                <w:noProof w:val="0"/>
                <w:lang w:val="en-US" w:eastAsia="ru-RU"/>
              </w:rPr>
              <w:t>poate</w:t>
            </w:r>
            <w:r w:rsidRPr="009F416D">
              <w:rPr>
                <w:noProof w:val="0"/>
                <w:lang w:val="ru-RU" w:eastAsia="ru-RU"/>
              </w:rPr>
              <w:t xml:space="preserve">, </w:t>
            </w:r>
            <w:r w:rsidRPr="00892FAB">
              <w:rPr>
                <w:noProof w:val="0"/>
                <w:lang w:val="en-US" w:eastAsia="ru-RU"/>
              </w:rPr>
              <w:t>dup</w:t>
            </w:r>
            <w:r w:rsidRPr="009F416D">
              <w:rPr>
                <w:noProof w:val="0"/>
                <w:lang w:val="ru-RU" w:eastAsia="ru-RU"/>
              </w:rPr>
              <w:t xml:space="preserve">ă </w:t>
            </w:r>
            <w:r w:rsidRPr="00892FAB">
              <w:rPr>
                <w:noProof w:val="0"/>
                <w:lang w:val="en-US" w:eastAsia="ru-RU"/>
              </w:rPr>
              <w:t>o</w:t>
            </w:r>
            <w:r w:rsidRPr="009F416D">
              <w:rPr>
                <w:noProof w:val="0"/>
                <w:lang w:val="ru-RU" w:eastAsia="ru-RU"/>
              </w:rPr>
              <w:t xml:space="preserve"> î</w:t>
            </w:r>
            <w:r w:rsidRPr="00892FAB">
              <w:rPr>
                <w:noProof w:val="0"/>
                <w:lang w:val="en-US" w:eastAsia="ru-RU"/>
              </w:rPr>
              <w:t>n</w:t>
            </w:r>
            <w:r w:rsidRPr="009F416D">
              <w:rPr>
                <w:noProof w:val="0"/>
                <w:lang w:val="ru-RU" w:eastAsia="ru-RU"/>
              </w:rPr>
              <w:t>ş</w:t>
            </w:r>
            <w:r w:rsidRPr="00892FAB">
              <w:rPr>
                <w:noProof w:val="0"/>
                <w:lang w:val="en-US" w:eastAsia="ru-RU"/>
              </w:rPr>
              <w:t>tiin</w:t>
            </w:r>
            <w:r w:rsidRPr="009F416D">
              <w:rPr>
                <w:noProof w:val="0"/>
                <w:lang w:val="ru-RU" w:eastAsia="ru-RU"/>
              </w:rPr>
              <w:t>ţ</w:t>
            </w:r>
            <w:r w:rsidRPr="00892FAB">
              <w:rPr>
                <w:noProof w:val="0"/>
                <w:lang w:val="en-US" w:eastAsia="ru-RU"/>
              </w:rPr>
              <w:t>are</w:t>
            </w:r>
            <w:r w:rsidRPr="009F416D">
              <w:rPr>
                <w:noProof w:val="0"/>
                <w:lang w:val="ru-RU" w:eastAsia="ru-RU"/>
              </w:rPr>
              <w:t xml:space="preserve"> </w:t>
            </w:r>
            <w:r w:rsidRPr="00892FAB">
              <w:rPr>
                <w:noProof w:val="0"/>
                <w:lang w:val="en-US" w:eastAsia="ru-RU"/>
              </w:rPr>
              <w:t>prealabil</w:t>
            </w:r>
            <w:r w:rsidRPr="009F416D">
              <w:rPr>
                <w:noProof w:val="0"/>
                <w:lang w:val="ru-RU" w:eastAsia="ru-RU"/>
              </w:rPr>
              <w:t xml:space="preserve">ă </w:t>
            </w:r>
            <w:r w:rsidRPr="00892FAB">
              <w:rPr>
                <w:noProof w:val="0"/>
                <w:lang w:val="en-US" w:eastAsia="ru-RU"/>
              </w:rPr>
              <w:t>a</w:t>
            </w:r>
            <w:r w:rsidRPr="009F416D">
              <w:rPr>
                <w:noProof w:val="0"/>
                <w:lang w:val="ru-RU" w:eastAsia="ru-RU"/>
              </w:rPr>
              <w:t xml:space="preserve"> </w:t>
            </w:r>
            <w:r w:rsidRPr="00892FAB">
              <w:rPr>
                <w:noProof w:val="0"/>
                <w:lang w:val="en-US" w:eastAsia="ru-RU"/>
              </w:rPr>
              <w:t>celeilalte</w:t>
            </w:r>
            <w:r w:rsidRPr="009F416D">
              <w:rPr>
                <w:noProof w:val="0"/>
                <w:lang w:val="ru-RU" w:eastAsia="ru-RU"/>
              </w:rPr>
              <w:t xml:space="preserve"> </w:t>
            </w:r>
            <w:r w:rsidRPr="00892FAB">
              <w:rPr>
                <w:noProof w:val="0"/>
                <w:lang w:val="en-US" w:eastAsia="ru-RU"/>
              </w:rPr>
              <w:t>p</w:t>
            </w:r>
            <w:r w:rsidRPr="009F416D">
              <w:rPr>
                <w:noProof w:val="0"/>
                <w:lang w:val="ru-RU" w:eastAsia="ru-RU"/>
              </w:rPr>
              <w:t>ă</w:t>
            </w:r>
            <w:r w:rsidRPr="00892FAB">
              <w:rPr>
                <w:noProof w:val="0"/>
                <w:lang w:val="en-US" w:eastAsia="ru-RU"/>
              </w:rPr>
              <w:t>r</w:t>
            </w:r>
            <w:r w:rsidRPr="009F416D">
              <w:rPr>
                <w:noProof w:val="0"/>
                <w:lang w:val="ru-RU" w:eastAsia="ru-RU"/>
              </w:rPr>
              <w:t>ţ</w:t>
            </w:r>
            <w:r w:rsidRPr="00892FAB">
              <w:rPr>
                <w:noProof w:val="0"/>
                <w:lang w:val="en-US" w:eastAsia="ru-RU"/>
              </w:rPr>
              <w:t>i</w:t>
            </w:r>
            <w:r w:rsidRPr="009F416D">
              <w:rPr>
                <w:noProof w:val="0"/>
                <w:lang w:val="ru-RU" w:eastAsia="ru-RU"/>
              </w:rPr>
              <w:t xml:space="preserve">, </w:t>
            </w:r>
            <w:r w:rsidRPr="00892FAB">
              <w:rPr>
                <w:noProof w:val="0"/>
                <w:lang w:val="en-US" w:eastAsia="ru-RU"/>
              </w:rPr>
              <w:t>s</w:t>
            </w:r>
            <w:r w:rsidRPr="009F416D">
              <w:rPr>
                <w:noProof w:val="0"/>
                <w:lang w:val="ru-RU" w:eastAsia="ru-RU"/>
              </w:rPr>
              <w:t xml:space="preserve">ă </w:t>
            </w:r>
            <w:r w:rsidRPr="00892FAB">
              <w:rPr>
                <w:noProof w:val="0"/>
                <w:lang w:val="en-US" w:eastAsia="ru-RU"/>
              </w:rPr>
              <w:t>solicite</w:t>
            </w:r>
            <w:r w:rsidRPr="009F416D">
              <w:rPr>
                <w:noProof w:val="0"/>
                <w:lang w:val="ru-RU" w:eastAsia="ru-RU"/>
              </w:rPr>
              <w:t xml:space="preserve"> </w:t>
            </w:r>
            <w:r w:rsidRPr="00892FAB">
              <w:rPr>
                <w:noProof w:val="0"/>
                <w:lang w:val="en-US" w:eastAsia="ru-RU"/>
              </w:rPr>
              <w:t>verificarea</w:t>
            </w:r>
            <w:r w:rsidRPr="009F416D">
              <w:rPr>
                <w:noProof w:val="0"/>
                <w:lang w:val="ru-RU" w:eastAsia="ru-RU"/>
              </w:rPr>
              <w:t xml:space="preserve">, </w:t>
            </w:r>
            <w:r w:rsidRPr="00892FAB">
              <w:rPr>
                <w:noProof w:val="0"/>
                <w:lang w:val="en-US" w:eastAsia="ru-RU"/>
              </w:rPr>
              <w:t>m</w:t>
            </w:r>
            <w:r w:rsidRPr="00892FAB">
              <w:rPr>
                <w:noProof w:val="0"/>
                <w:lang w:eastAsia="ru-RU"/>
              </w:rPr>
              <w:t xml:space="preserve">ăsurarea și testarea, conform normativelor. </w:t>
            </w:r>
            <w:r w:rsidRPr="009F416D">
              <w:rPr>
                <w:noProof w:val="0"/>
                <w:lang w:val="pt-PT" w:eastAsia="ru-RU"/>
              </w:rPr>
              <w:t>Costurile cercetărilor efectuate le suportă partea a cărei culpă a fost dovedită.</w:t>
            </w:r>
          </w:p>
          <w:p w14:paraId="3963F5B3" w14:textId="77777777" w:rsidR="00892FAB" w:rsidRPr="009F416D" w:rsidRDefault="00892FAB" w:rsidP="00892FAB">
            <w:pPr>
              <w:tabs>
                <w:tab w:val="left" w:pos="567"/>
              </w:tabs>
              <w:jc w:val="both"/>
              <w:rPr>
                <w:b/>
                <w:noProof w:val="0"/>
                <w:lang w:val="pt-PT" w:eastAsia="ru-RU"/>
              </w:rPr>
            </w:pPr>
          </w:p>
          <w:p w14:paraId="4AD5B429" w14:textId="77777777" w:rsidR="00892FAB" w:rsidRPr="009F416D" w:rsidRDefault="00892FAB" w:rsidP="00892FAB">
            <w:pPr>
              <w:tabs>
                <w:tab w:val="left" w:pos="567"/>
              </w:tabs>
              <w:jc w:val="both"/>
              <w:rPr>
                <w:b/>
                <w:noProof w:val="0"/>
                <w:lang w:val="pt-PT" w:eastAsia="ru-RU"/>
              </w:rPr>
            </w:pPr>
            <w:r w:rsidRPr="009F416D">
              <w:rPr>
                <w:b/>
                <w:noProof w:val="0"/>
                <w:lang w:val="pt-PT" w:eastAsia="ru-RU"/>
              </w:rPr>
              <w:t>18. REZOLUȚIUNEA CONTRACTULUI</w:t>
            </w:r>
          </w:p>
          <w:p w14:paraId="036D6476" w14:textId="77777777" w:rsidR="00892FAB" w:rsidRPr="009F416D" w:rsidRDefault="00892FAB" w:rsidP="00892FAB">
            <w:pPr>
              <w:tabs>
                <w:tab w:val="left" w:pos="567"/>
              </w:tabs>
              <w:jc w:val="both"/>
              <w:rPr>
                <w:noProof w:val="0"/>
                <w:lang w:val="pt-PT" w:eastAsia="ru-RU"/>
              </w:rPr>
            </w:pPr>
            <w:r w:rsidRPr="009F416D">
              <w:rPr>
                <w:noProof w:val="0"/>
                <w:lang w:val="pt-PT" w:eastAsia="ru-RU"/>
              </w:rPr>
              <w:lastRenderedPageBreak/>
              <w:t xml:space="preserve">18.1. Antreprenorul poate cere rezoluțiunea contractului, dacă: </w:t>
            </w:r>
          </w:p>
          <w:p w14:paraId="16B3B4FF" w14:textId="77777777" w:rsidR="00892FAB" w:rsidRPr="009F416D" w:rsidRDefault="00892FAB" w:rsidP="00892FAB">
            <w:pPr>
              <w:tabs>
                <w:tab w:val="left" w:pos="1276"/>
              </w:tabs>
              <w:jc w:val="both"/>
              <w:rPr>
                <w:noProof w:val="0"/>
                <w:lang w:val="pt-PT" w:eastAsia="ru-RU"/>
              </w:rPr>
            </w:pPr>
            <w:r w:rsidRPr="009F416D">
              <w:rPr>
                <w:noProof w:val="0"/>
                <w:lang w:val="pt-PT" w:eastAsia="ru-RU"/>
              </w:rPr>
              <w:t xml:space="preserve">a) Beneficiarul nu-şi îndeplineşte o obligaţie care este în sarcina sa şi prin aceasta pune Antreprenorul în situaţia de a nu putea executa lucrarea; </w:t>
            </w:r>
          </w:p>
          <w:p w14:paraId="073361F9" w14:textId="77777777" w:rsidR="00892FAB" w:rsidRPr="009F416D" w:rsidRDefault="00892FAB" w:rsidP="00133153">
            <w:pPr>
              <w:numPr>
                <w:ilvl w:val="0"/>
                <w:numId w:val="9"/>
              </w:numPr>
              <w:tabs>
                <w:tab w:val="left" w:pos="1276"/>
              </w:tabs>
              <w:ind w:left="0" w:hanging="425"/>
              <w:jc w:val="both"/>
              <w:rPr>
                <w:noProof w:val="0"/>
                <w:lang w:val="pt-PT" w:eastAsia="ru-RU"/>
              </w:rPr>
            </w:pPr>
            <w:r w:rsidRPr="009F416D">
              <w:rPr>
                <w:noProof w:val="0"/>
                <w:lang w:val="pt-PT" w:eastAsia="ru-RU"/>
              </w:rPr>
              <w:t xml:space="preserve">b) Beneficiarul nu onorează o plată scadentă mai mult de 3 luni; </w:t>
            </w:r>
          </w:p>
          <w:p w14:paraId="59423DEF" w14:textId="77777777" w:rsidR="00892FAB" w:rsidRPr="009F416D" w:rsidRDefault="00892FAB" w:rsidP="00133153">
            <w:pPr>
              <w:numPr>
                <w:ilvl w:val="0"/>
                <w:numId w:val="10"/>
              </w:numPr>
              <w:tabs>
                <w:tab w:val="left" w:pos="1276"/>
              </w:tabs>
              <w:ind w:left="0"/>
              <w:contextualSpacing/>
              <w:jc w:val="both"/>
              <w:rPr>
                <w:noProof w:val="0"/>
                <w:lang w:val="pt-PT" w:eastAsia="ru-RU"/>
              </w:rPr>
            </w:pPr>
            <w:r w:rsidRPr="009F416D">
              <w:rPr>
                <w:noProof w:val="0"/>
                <w:lang w:val="pt-P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9F416D" w:rsidRDefault="00892FAB" w:rsidP="00133153">
            <w:pPr>
              <w:numPr>
                <w:ilvl w:val="1"/>
                <w:numId w:val="30"/>
              </w:numPr>
              <w:tabs>
                <w:tab w:val="left" w:pos="567"/>
              </w:tabs>
              <w:ind w:left="0" w:hanging="567"/>
              <w:jc w:val="both"/>
              <w:rPr>
                <w:noProof w:val="0"/>
                <w:lang w:val="pt-PT" w:eastAsia="ru-RU"/>
              </w:rPr>
            </w:pPr>
            <w:r w:rsidRPr="009F416D">
              <w:rPr>
                <w:noProof w:val="0"/>
                <w:lang w:val="pt-PT" w:eastAsia="ru-RU"/>
              </w:rPr>
              <w:t xml:space="preserve">18.2. Beneficiarul poate cere rezoluțiunea contractului, dacă: </w:t>
            </w:r>
          </w:p>
          <w:p w14:paraId="371A6FE7" w14:textId="77777777" w:rsidR="00892FAB" w:rsidRPr="00892FAB" w:rsidRDefault="00892FAB" w:rsidP="00133153">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133153">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133153">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133153">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9F416D" w:rsidRDefault="00892FAB" w:rsidP="00133153">
            <w:pPr>
              <w:numPr>
                <w:ilvl w:val="0"/>
                <w:numId w:val="10"/>
              </w:numPr>
              <w:tabs>
                <w:tab w:val="left" w:pos="1276"/>
              </w:tabs>
              <w:ind w:left="0"/>
              <w:contextualSpacing/>
              <w:jc w:val="both"/>
              <w:rPr>
                <w:noProof w:val="0"/>
                <w:lang w:val="pt-PT" w:eastAsia="ru-RU"/>
              </w:rPr>
            </w:pPr>
            <w:r w:rsidRPr="009F416D">
              <w:rPr>
                <w:noProof w:val="0"/>
                <w:lang w:val="pt-P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9F416D" w:rsidRDefault="00892FAB" w:rsidP="00133153">
            <w:pPr>
              <w:numPr>
                <w:ilvl w:val="0"/>
                <w:numId w:val="10"/>
              </w:numPr>
              <w:tabs>
                <w:tab w:val="left" w:pos="1276"/>
              </w:tabs>
              <w:ind w:left="0"/>
              <w:contextualSpacing/>
              <w:jc w:val="both"/>
              <w:rPr>
                <w:noProof w:val="0"/>
                <w:lang w:val="pt-PT" w:eastAsia="ru-RU"/>
              </w:rPr>
            </w:pPr>
            <w:r w:rsidRPr="009F416D">
              <w:rPr>
                <w:noProof w:val="0"/>
                <w:lang w:val="pt-P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9F416D" w:rsidRDefault="00892FAB" w:rsidP="00133153">
            <w:pPr>
              <w:numPr>
                <w:ilvl w:val="1"/>
                <w:numId w:val="30"/>
              </w:numPr>
              <w:tabs>
                <w:tab w:val="left" w:pos="567"/>
              </w:tabs>
              <w:ind w:left="0" w:hanging="567"/>
              <w:jc w:val="both"/>
              <w:rPr>
                <w:noProof w:val="0"/>
                <w:lang w:val="pt-PT" w:eastAsia="ru-RU"/>
              </w:rPr>
            </w:pPr>
            <w:r w:rsidRPr="009F416D">
              <w:rPr>
                <w:noProof w:val="0"/>
                <w:lang w:val="pt-P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9F416D" w:rsidRDefault="00892FAB" w:rsidP="00133153">
            <w:pPr>
              <w:numPr>
                <w:ilvl w:val="1"/>
                <w:numId w:val="30"/>
              </w:numPr>
              <w:tabs>
                <w:tab w:val="left" w:pos="567"/>
              </w:tabs>
              <w:ind w:left="0" w:hanging="567"/>
              <w:jc w:val="both"/>
              <w:rPr>
                <w:noProof w:val="0"/>
                <w:lang w:val="pt-PT" w:eastAsia="ru-RU"/>
              </w:rPr>
            </w:pPr>
            <w:r w:rsidRPr="009F416D">
              <w:rPr>
                <w:noProof w:val="0"/>
                <w:lang w:val="pt-P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9F416D" w:rsidRDefault="00892FAB" w:rsidP="00133153">
            <w:pPr>
              <w:numPr>
                <w:ilvl w:val="1"/>
                <w:numId w:val="30"/>
              </w:numPr>
              <w:tabs>
                <w:tab w:val="left" w:pos="567"/>
              </w:tabs>
              <w:ind w:left="0" w:hanging="567"/>
              <w:jc w:val="both"/>
              <w:rPr>
                <w:noProof w:val="0"/>
                <w:lang w:val="pt-PT" w:eastAsia="ru-RU"/>
              </w:rPr>
            </w:pPr>
            <w:r w:rsidRPr="009F416D">
              <w:rPr>
                <w:noProof w:val="0"/>
                <w:lang w:val="pt-P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9F416D" w:rsidRDefault="00892FAB" w:rsidP="00133153">
            <w:pPr>
              <w:numPr>
                <w:ilvl w:val="1"/>
                <w:numId w:val="30"/>
              </w:numPr>
              <w:tabs>
                <w:tab w:val="left" w:pos="567"/>
              </w:tabs>
              <w:ind w:left="0" w:hanging="567"/>
              <w:jc w:val="both"/>
              <w:rPr>
                <w:noProof w:val="0"/>
                <w:lang w:val="pt-PT" w:eastAsia="ru-RU"/>
              </w:rPr>
            </w:pPr>
            <w:r w:rsidRPr="009F416D">
              <w:rPr>
                <w:noProof w:val="0"/>
                <w:lang w:val="pt-PT" w:eastAsia="ru-RU"/>
              </w:rPr>
              <w:t xml:space="preserve">18.7. După rezoluțiunea contractului, Beneficiarul poate continua execuţia lucrărilor cu respectarea prevederilor legale. </w:t>
            </w:r>
          </w:p>
          <w:p w14:paraId="2BA4F8A2" w14:textId="77777777" w:rsidR="00892FAB" w:rsidRPr="00892FAB" w:rsidRDefault="00892FAB" w:rsidP="00133153">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9F416D" w:rsidRDefault="00892FAB" w:rsidP="00133153">
            <w:pPr>
              <w:numPr>
                <w:ilvl w:val="1"/>
                <w:numId w:val="30"/>
              </w:numPr>
              <w:tabs>
                <w:tab w:val="left" w:pos="567"/>
              </w:tabs>
              <w:ind w:left="0" w:hanging="567"/>
              <w:jc w:val="both"/>
              <w:rPr>
                <w:noProof w:val="0"/>
                <w:lang w:val="pt-PT" w:eastAsia="ru-RU"/>
              </w:rPr>
            </w:pPr>
            <w:r w:rsidRPr="009F416D">
              <w:rPr>
                <w:noProof w:val="0"/>
                <w:lang w:val="pt-PT" w:eastAsia="ru-RU"/>
              </w:rPr>
              <w:t>Beneficiarul are dreptul de a rezolvi unilateral un contract de achiziţii publice în perioada de valabilitate a acestuia în una dintre următoarele situaţii:</w:t>
            </w:r>
          </w:p>
          <w:p w14:paraId="104AE3C3" w14:textId="77777777" w:rsidR="00892FAB" w:rsidRPr="009F416D" w:rsidRDefault="00892FAB" w:rsidP="00133153">
            <w:pPr>
              <w:numPr>
                <w:ilvl w:val="1"/>
                <w:numId w:val="30"/>
              </w:numPr>
              <w:tabs>
                <w:tab w:val="left" w:pos="567"/>
              </w:tabs>
              <w:ind w:left="0" w:hanging="567"/>
              <w:jc w:val="both"/>
              <w:rPr>
                <w:noProof w:val="0"/>
                <w:lang w:val="pt-PT" w:eastAsia="ru-RU"/>
              </w:rPr>
            </w:pPr>
            <w:r w:rsidRPr="009F416D">
              <w:rPr>
                <w:noProof w:val="0"/>
                <w:lang w:val="pt-P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9F416D" w:rsidRDefault="00892FAB" w:rsidP="00133153">
            <w:pPr>
              <w:numPr>
                <w:ilvl w:val="1"/>
                <w:numId w:val="30"/>
              </w:numPr>
              <w:tabs>
                <w:tab w:val="left" w:pos="567"/>
              </w:tabs>
              <w:ind w:left="0" w:hanging="567"/>
              <w:jc w:val="both"/>
              <w:rPr>
                <w:noProof w:val="0"/>
                <w:lang w:val="pt-PT" w:eastAsia="ru-RU"/>
              </w:rPr>
            </w:pPr>
            <w:r w:rsidRPr="009F416D">
              <w:rPr>
                <w:noProof w:val="0"/>
                <w:lang w:val="pt-P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9F416D" w:rsidRDefault="00892FAB" w:rsidP="00892FAB">
            <w:pPr>
              <w:tabs>
                <w:tab w:val="left" w:pos="567"/>
              </w:tabs>
              <w:jc w:val="both"/>
              <w:rPr>
                <w:noProof w:val="0"/>
                <w:lang w:val="pt-PT" w:eastAsia="ru-RU"/>
              </w:rPr>
            </w:pPr>
            <w:r w:rsidRPr="009F416D">
              <w:rPr>
                <w:noProof w:val="0"/>
                <w:lang w:val="pt-PT"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9F416D" w:rsidRDefault="00892FAB" w:rsidP="00892FAB">
            <w:pPr>
              <w:tabs>
                <w:tab w:val="left" w:pos="567"/>
              </w:tabs>
              <w:jc w:val="both"/>
              <w:rPr>
                <w:noProof w:val="0"/>
                <w:lang w:val="pt-PT" w:eastAsia="ru-RU"/>
              </w:rPr>
            </w:pPr>
          </w:p>
          <w:p w14:paraId="4ED5C062" w14:textId="77777777" w:rsidR="00892FAB" w:rsidRPr="009F416D" w:rsidRDefault="00892FAB" w:rsidP="00892FAB">
            <w:pPr>
              <w:tabs>
                <w:tab w:val="left" w:pos="567"/>
              </w:tabs>
              <w:jc w:val="both"/>
              <w:rPr>
                <w:b/>
                <w:noProof w:val="0"/>
                <w:lang w:val="pt-PT" w:eastAsia="ru-RU"/>
              </w:rPr>
            </w:pPr>
            <w:r w:rsidRPr="009F416D">
              <w:rPr>
                <w:b/>
                <w:noProof w:val="0"/>
                <w:lang w:val="pt-PT" w:eastAsia="ru-RU"/>
              </w:rPr>
              <w:t>19. DISPOZIȚII FINALE</w:t>
            </w:r>
          </w:p>
          <w:p w14:paraId="79426144" w14:textId="77777777" w:rsidR="00892FAB" w:rsidRPr="009F416D" w:rsidRDefault="00892FAB" w:rsidP="00892FAB">
            <w:pPr>
              <w:jc w:val="both"/>
              <w:rPr>
                <w:noProof w:val="0"/>
                <w:lang w:val="fr-FR" w:eastAsia="ru-RU"/>
              </w:rPr>
            </w:pPr>
            <w:r w:rsidRPr="009F416D">
              <w:rPr>
                <w:noProof w:val="0"/>
                <w:lang w:val="pt-P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9F416D">
              <w:rPr>
                <w:noProof w:val="0"/>
                <w:lang w:val="fr-FR" w:eastAsia="ru-RU"/>
              </w:rPr>
              <w:t xml:space="preserve">Modificările şi completările la prezentul contract sunt valabile doar în </w:t>
            </w:r>
            <w:r w:rsidRPr="009F416D">
              <w:rPr>
                <w:noProof w:val="0"/>
                <w:lang w:val="fr-FR" w:eastAsia="ru-RU"/>
              </w:rPr>
              <w:lastRenderedPageBreak/>
              <w:t xml:space="preserve">cazul în care au fost perfectate în scris şi au fost semnate de ambele Părţi, conform actelor normative.  </w:t>
            </w:r>
          </w:p>
          <w:p w14:paraId="029A5C9A" w14:textId="77777777" w:rsidR="00892FAB" w:rsidRPr="009F416D" w:rsidRDefault="00892FAB" w:rsidP="00892FAB">
            <w:pPr>
              <w:jc w:val="both"/>
              <w:rPr>
                <w:noProof w:val="0"/>
                <w:lang w:val="fr-FR" w:eastAsia="ru-RU"/>
              </w:rPr>
            </w:pPr>
            <w:r w:rsidRPr="009F416D">
              <w:rPr>
                <w:noProof w:val="0"/>
                <w:lang w:val="fr-FR"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9F416D" w:rsidRDefault="00892FAB" w:rsidP="00892FAB">
            <w:pPr>
              <w:jc w:val="both"/>
              <w:rPr>
                <w:noProof w:val="0"/>
                <w:lang w:val="pt-PT" w:eastAsia="ru-RU"/>
              </w:rPr>
            </w:pPr>
            <w:r w:rsidRPr="009F416D">
              <w:rPr>
                <w:noProof w:val="0"/>
                <w:lang w:val="pt-PT" w:eastAsia="ru-RU"/>
              </w:rPr>
              <w:t>19.3. Prezentul contract este întocmit în limba de română, în două exemplare de valoare juridică egală, câte un exemplar pentru Beneficiar și Antreprenor.</w:t>
            </w:r>
          </w:p>
          <w:p w14:paraId="6AC79349" w14:textId="77777777" w:rsidR="00892FAB" w:rsidRPr="009F416D" w:rsidRDefault="00892FAB" w:rsidP="00892FAB">
            <w:pPr>
              <w:tabs>
                <w:tab w:val="left" w:pos="567"/>
              </w:tabs>
              <w:jc w:val="both"/>
              <w:rPr>
                <w:noProof w:val="0"/>
                <w:lang w:val="pt-PT" w:eastAsia="ru-RU"/>
              </w:rPr>
            </w:pPr>
            <w:r w:rsidRPr="009F416D">
              <w:rPr>
                <w:noProof w:val="0"/>
                <w:lang w:val="pt-P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9F416D">
              <w:rPr>
                <w:noProof w:val="0"/>
                <w:lang w:val="pt-PT"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133153">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133153">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133153">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71232A" w:rsidRPr="00892FAB" w14:paraId="779C0EF1" w14:textId="77777777" w:rsidTr="00B82958">
              <w:tc>
                <w:tcPr>
                  <w:tcW w:w="4675" w:type="dxa"/>
                  <w:tcBorders>
                    <w:top w:val="nil"/>
                    <w:left w:val="nil"/>
                    <w:bottom w:val="nil"/>
                    <w:right w:val="nil"/>
                  </w:tcBorders>
                  <w:vAlign w:val="center"/>
                </w:tcPr>
                <w:p w14:paraId="43EBCBD4" w14:textId="48456C09" w:rsidR="0071232A" w:rsidRPr="009F416D" w:rsidRDefault="0071232A" w:rsidP="0071232A">
                  <w:pPr>
                    <w:tabs>
                      <w:tab w:val="left" w:pos="1134"/>
                      <w:tab w:val="left" w:pos="4680"/>
                      <w:tab w:val="left" w:pos="7020"/>
                    </w:tabs>
                    <w:suppressAutoHyphens/>
                    <w:jc w:val="both"/>
                    <w:rPr>
                      <w:noProof w:val="0"/>
                      <w:lang w:eastAsia="ru-RU"/>
                    </w:rPr>
                  </w:pPr>
                  <w:r w:rsidRPr="009F0AC6">
                    <w:rPr>
                      <w:lang w:val="ro-MD"/>
                    </w:rPr>
                    <w:t>Adresa poştală:</w:t>
                  </w:r>
                  <w:r w:rsidRPr="009F0AC6">
                    <w:t xml:space="preserve"> MD-2004, mun. Chișinău,          bd. Ştefan cel Mare, nr. 168</w:t>
                  </w:r>
                </w:p>
              </w:tc>
              <w:tc>
                <w:tcPr>
                  <w:tcW w:w="4680" w:type="dxa"/>
                  <w:vAlign w:val="center"/>
                </w:tcPr>
                <w:p w14:paraId="47F75C48" w14:textId="77777777" w:rsidR="0071232A" w:rsidRPr="009F416D" w:rsidRDefault="0071232A" w:rsidP="0071232A">
                  <w:pPr>
                    <w:tabs>
                      <w:tab w:val="left" w:pos="1134"/>
                      <w:tab w:val="left" w:pos="4680"/>
                      <w:tab w:val="left" w:pos="7020"/>
                    </w:tabs>
                    <w:suppressAutoHyphens/>
                    <w:ind w:hanging="14"/>
                    <w:jc w:val="both"/>
                    <w:rPr>
                      <w:noProof w:val="0"/>
                      <w:lang w:val="pt-PT" w:eastAsia="ru-RU"/>
                    </w:rPr>
                  </w:pPr>
                  <w:r w:rsidRPr="009F416D">
                    <w:rPr>
                      <w:noProof w:val="0"/>
                      <w:lang w:val="pt-PT" w:eastAsia="ru-RU"/>
                    </w:rPr>
                    <w:t>Adresa poştală:</w:t>
                  </w:r>
                </w:p>
              </w:tc>
            </w:tr>
            <w:tr w:rsidR="0071232A" w:rsidRPr="00892FAB" w14:paraId="0DB960BF" w14:textId="77777777" w:rsidTr="00B82958">
              <w:tc>
                <w:tcPr>
                  <w:tcW w:w="4675" w:type="dxa"/>
                  <w:tcBorders>
                    <w:top w:val="nil"/>
                    <w:left w:val="nil"/>
                    <w:bottom w:val="nil"/>
                    <w:right w:val="nil"/>
                  </w:tcBorders>
                  <w:vAlign w:val="center"/>
                </w:tcPr>
                <w:p w14:paraId="38F63D1F" w14:textId="1E00B73C" w:rsidR="0071232A" w:rsidRPr="009F416D" w:rsidRDefault="0071232A" w:rsidP="0071232A">
                  <w:pPr>
                    <w:tabs>
                      <w:tab w:val="left" w:pos="1134"/>
                      <w:tab w:val="left" w:pos="4680"/>
                      <w:tab w:val="left" w:pos="7020"/>
                    </w:tabs>
                    <w:suppressAutoHyphens/>
                    <w:jc w:val="both"/>
                    <w:rPr>
                      <w:noProof w:val="0"/>
                      <w:lang w:val="pt-PT" w:eastAsia="ru-RU"/>
                    </w:rPr>
                  </w:pPr>
                  <w:r w:rsidRPr="009F0AC6">
                    <w:rPr>
                      <w:lang w:val="ro-MD"/>
                    </w:rPr>
                    <w:t>Telefon:+373 22 23-35-03</w:t>
                  </w:r>
                </w:p>
              </w:tc>
              <w:tc>
                <w:tcPr>
                  <w:tcW w:w="4680" w:type="dxa"/>
                  <w:vAlign w:val="center"/>
                </w:tcPr>
                <w:p w14:paraId="5993949E" w14:textId="77777777" w:rsidR="0071232A" w:rsidRPr="009F416D" w:rsidRDefault="0071232A" w:rsidP="0071232A">
                  <w:pPr>
                    <w:tabs>
                      <w:tab w:val="left" w:pos="1134"/>
                      <w:tab w:val="left" w:pos="4680"/>
                      <w:tab w:val="left" w:pos="7020"/>
                    </w:tabs>
                    <w:suppressAutoHyphens/>
                    <w:ind w:hanging="14"/>
                    <w:jc w:val="both"/>
                    <w:rPr>
                      <w:noProof w:val="0"/>
                      <w:lang w:val="pt-PT" w:eastAsia="ru-RU"/>
                    </w:rPr>
                  </w:pPr>
                  <w:r w:rsidRPr="009F416D">
                    <w:rPr>
                      <w:noProof w:val="0"/>
                      <w:lang w:val="pt-PT" w:eastAsia="ru-RU"/>
                    </w:rPr>
                    <w:t>Telefon:</w:t>
                  </w:r>
                </w:p>
              </w:tc>
            </w:tr>
            <w:tr w:rsidR="0071232A" w:rsidRPr="00892FAB" w14:paraId="6F6845FC" w14:textId="77777777" w:rsidTr="00B82958">
              <w:tc>
                <w:tcPr>
                  <w:tcW w:w="4675" w:type="dxa"/>
                  <w:tcBorders>
                    <w:top w:val="nil"/>
                    <w:left w:val="nil"/>
                    <w:bottom w:val="nil"/>
                    <w:right w:val="nil"/>
                  </w:tcBorders>
                  <w:vAlign w:val="center"/>
                </w:tcPr>
                <w:p w14:paraId="1BC12FB8" w14:textId="4AB2568A" w:rsidR="0071232A" w:rsidRPr="009F416D" w:rsidRDefault="0071232A" w:rsidP="0071232A">
                  <w:pPr>
                    <w:tabs>
                      <w:tab w:val="left" w:pos="1134"/>
                      <w:tab w:val="left" w:pos="4680"/>
                      <w:tab w:val="left" w:pos="7020"/>
                    </w:tabs>
                    <w:suppressAutoHyphens/>
                    <w:jc w:val="both"/>
                    <w:rPr>
                      <w:noProof w:val="0"/>
                      <w:lang w:val="pt-PT" w:eastAsia="ru-RU"/>
                    </w:rPr>
                  </w:pPr>
                  <w:r w:rsidRPr="009F0AC6">
                    <w:rPr>
                      <w:lang w:val="ro-MD"/>
                    </w:rPr>
                    <w:t>Cod fiscal: 1007600001506</w:t>
                  </w:r>
                </w:p>
              </w:tc>
              <w:tc>
                <w:tcPr>
                  <w:tcW w:w="4680" w:type="dxa"/>
                  <w:vAlign w:val="center"/>
                </w:tcPr>
                <w:p w14:paraId="5D505F63" w14:textId="77777777" w:rsidR="0071232A" w:rsidRPr="009F416D" w:rsidRDefault="0071232A" w:rsidP="0071232A">
                  <w:pPr>
                    <w:tabs>
                      <w:tab w:val="left" w:pos="1134"/>
                      <w:tab w:val="left" w:pos="4680"/>
                      <w:tab w:val="left" w:pos="7020"/>
                    </w:tabs>
                    <w:suppressAutoHyphens/>
                    <w:ind w:hanging="14"/>
                    <w:jc w:val="both"/>
                    <w:rPr>
                      <w:noProof w:val="0"/>
                      <w:lang w:val="pt-PT" w:eastAsia="ru-RU"/>
                    </w:rPr>
                  </w:pPr>
                  <w:r w:rsidRPr="009F416D">
                    <w:rPr>
                      <w:noProof w:val="0"/>
                      <w:lang w:val="pt-PT" w:eastAsia="ru-RU"/>
                    </w:rPr>
                    <w:t>Cod fiscal:</w:t>
                  </w:r>
                </w:p>
              </w:tc>
            </w:tr>
            <w:tr w:rsidR="0071232A" w:rsidRPr="00892FAB" w14:paraId="3F071D46" w14:textId="77777777" w:rsidTr="00BC532B">
              <w:tc>
                <w:tcPr>
                  <w:tcW w:w="4675" w:type="dxa"/>
                  <w:vAlign w:val="center"/>
                </w:tcPr>
                <w:p w14:paraId="0E51B967" w14:textId="77777777" w:rsidR="0071232A" w:rsidRPr="009F416D" w:rsidRDefault="0071232A" w:rsidP="0071232A">
                  <w:pPr>
                    <w:tabs>
                      <w:tab w:val="left" w:pos="1134"/>
                      <w:tab w:val="left" w:pos="4680"/>
                      <w:tab w:val="left" w:pos="7020"/>
                    </w:tabs>
                    <w:suppressAutoHyphens/>
                    <w:jc w:val="both"/>
                    <w:rPr>
                      <w:noProof w:val="0"/>
                      <w:lang w:val="pt-PT" w:eastAsia="ru-RU"/>
                    </w:rPr>
                  </w:pPr>
                  <w:r w:rsidRPr="009F416D">
                    <w:rPr>
                      <w:noProof w:val="0"/>
                      <w:lang w:val="pt-PT" w:eastAsia="ru-RU"/>
                    </w:rPr>
                    <w:t>Banca:</w:t>
                  </w:r>
                </w:p>
              </w:tc>
              <w:tc>
                <w:tcPr>
                  <w:tcW w:w="4680" w:type="dxa"/>
                  <w:vAlign w:val="center"/>
                </w:tcPr>
                <w:p w14:paraId="70426AC6" w14:textId="77777777" w:rsidR="0071232A" w:rsidRPr="009F416D" w:rsidRDefault="0071232A" w:rsidP="0071232A">
                  <w:pPr>
                    <w:tabs>
                      <w:tab w:val="left" w:pos="1134"/>
                      <w:tab w:val="left" w:pos="4680"/>
                      <w:tab w:val="left" w:pos="7020"/>
                    </w:tabs>
                    <w:suppressAutoHyphens/>
                    <w:ind w:hanging="14"/>
                    <w:jc w:val="both"/>
                    <w:rPr>
                      <w:noProof w:val="0"/>
                      <w:lang w:val="pt-PT" w:eastAsia="ru-RU"/>
                    </w:rPr>
                  </w:pPr>
                  <w:r w:rsidRPr="009F416D">
                    <w:rPr>
                      <w:noProof w:val="0"/>
                      <w:lang w:val="pt-PT" w:eastAsia="ru-RU"/>
                    </w:rPr>
                    <w:t>Banca:</w:t>
                  </w:r>
                </w:p>
              </w:tc>
            </w:tr>
            <w:tr w:rsidR="0071232A" w:rsidRPr="00892FAB" w14:paraId="41DC086C" w14:textId="77777777" w:rsidTr="00BC532B">
              <w:tc>
                <w:tcPr>
                  <w:tcW w:w="4675" w:type="dxa"/>
                  <w:vAlign w:val="center"/>
                </w:tcPr>
                <w:p w14:paraId="0EFADD46" w14:textId="77777777" w:rsidR="0071232A" w:rsidRPr="009F416D" w:rsidRDefault="0071232A" w:rsidP="0071232A">
                  <w:pPr>
                    <w:tabs>
                      <w:tab w:val="left" w:pos="1134"/>
                      <w:tab w:val="left" w:pos="4680"/>
                      <w:tab w:val="left" w:pos="7020"/>
                    </w:tabs>
                    <w:suppressAutoHyphens/>
                    <w:jc w:val="both"/>
                    <w:rPr>
                      <w:noProof w:val="0"/>
                      <w:lang w:val="pt-PT" w:eastAsia="ru-RU"/>
                    </w:rPr>
                  </w:pPr>
                  <w:r w:rsidRPr="009F416D">
                    <w:rPr>
                      <w:noProof w:val="0"/>
                      <w:lang w:val="pt-PT" w:eastAsia="ru-RU"/>
                    </w:rPr>
                    <w:t>Cod IBAN:</w:t>
                  </w:r>
                </w:p>
              </w:tc>
              <w:tc>
                <w:tcPr>
                  <w:tcW w:w="4680" w:type="dxa"/>
                  <w:vAlign w:val="center"/>
                </w:tcPr>
                <w:p w14:paraId="49078DE9" w14:textId="77777777" w:rsidR="0071232A" w:rsidRPr="009F416D" w:rsidRDefault="0071232A" w:rsidP="0071232A">
                  <w:pPr>
                    <w:tabs>
                      <w:tab w:val="left" w:pos="1134"/>
                      <w:tab w:val="left" w:pos="4680"/>
                      <w:tab w:val="left" w:pos="7020"/>
                    </w:tabs>
                    <w:suppressAutoHyphens/>
                    <w:ind w:hanging="14"/>
                    <w:jc w:val="both"/>
                    <w:rPr>
                      <w:noProof w:val="0"/>
                      <w:lang w:val="pt-PT" w:eastAsia="ru-RU"/>
                    </w:rPr>
                  </w:pPr>
                  <w:r w:rsidRPr="009F416D">
                    <w:rPr>
                      <w:noProof w:val="0"/>
                      <w:lang w:val="pt-PT" w:eastAsia="ru-RU"/>
                    </w:rPr>
                    <w:t>Cod IBAN:</w:t>
                  </w:r>
                </w:p>
              </w:tc>
            </w:tr>
          </w:tbl>
          <w:p w14:paraId="313BFCD7" w14:textId="77777777" w:rsidR="00892FAB" w:rsidRPr="009F416D" w:rsidRDefault="00892FAB" w:rsidP="00892FAB">
            <w:pPr>
              <w:spacing w:line="276" w:lineRule="auto"/>
              <w:contextualSpacing/>
              <w:jc w:val="center"/>
              <w:rPr>
                <w:b/>
                <w:noProof w:val="0"/>
                <w:lang w:val="pt-PT" w:eastAsia="ru-RU"/>
              </w:rPr>
            </w:pPr>
          </w:p>
          <w:p w14:paraId="655F8345" w14:textId="77777777" w:rsidR="00892FAB" w:rsidRPr="009F416D" w:rsidRDefault="00892FAB" w:rsidP="00892FAB">
            <w:pPr>
              <w:tabs>
                <w:tab w:val="left" w:pos="360"/>
              </w:tabs>
              <w:jc w:val="both"/>
              <w:rPr>
                <w:noProof w:val="0"/>
                <w:lang w:val="pt-PT" w:eastAsia="ru-RU"/>
              </w:rPr>
            </w:pPr>
          </w:p>
          <w:p w14:paraId="1C3BCCA1" w14:textId="77777777" w:rsidR="00892FAB" w:rsidRPr="009F416D" w:rsidRDefault="00892FAB" w:rsidP="00892FAB">
            <w:pPr>
              <w:tabs>
                <w:tab w:val="left" w:pos="360"/>
                <w:tab w:val="left" w:pos="2685"/>
              </w:tabs>
              <w:jc w:val="both"/>
              <w:rPr>
                <w:noProof w:val="0"/>
                <w:lang w:val="pt-PT" w:eastAsia="ru-RU"/>
              </w:rPr>
            </w:pPr>
            <w:r w:rsidRPr="009F416D">
              <w:rPr>
                <w:noProof w:val="0"/>
                <w:lang w:val="pt-PT" w:eastAsia="ru-RU"/>
              </w:rPr>
              <w:tab/>
            </w:r>
          </w:p>
          <w:p w14:paraId="3D25F8CE" w14:textId="77777777" w:rsidR="00892FAB" w:rsidRPr="009F416D" w:rsidRDefault="00892FAB" w:rsidP="00892FAB">
            <w:pPr>
              <w:tabs>
                <w:tab w:val="left" w:pos="360"/>
                <w:tab w:val="left" w:pos="2685"/>
              </w:tabs>
              <w:spacing w:line="276" w:lineRule="auto"/>
              <w:contextualSpacing/>
              <w:jc w:val="center"/>
              <w:rPr>
                <w:b/>
                <w:noProof w:val="0"/>
                <w:lang w:val="pt-PT" w:eastAsia="ru-RU"/>
              </w:rPr>
            </w:pPr>
            <w:r w:rsidRPr="009F416D">
              <w:rPr>
                <w:b/>
                <w:noProof w:val="0"/>
                <w:lang w:val="pt-PT" w:eastAsia="ru-RU"/>
              </w:rPr>
              <w:t>SEMNĂTURILE PĂRŢILOR</w:t>
            </w:r>
          </w:p>
          <w:p w14:paraId="74C6D924" w14:textId="77777777" w:rsidR="00892FAB" w:rsidRPr="009F416D" w:rsidRDefault="00892FAB" w:rsidP="00892FAB">
            <w:pPr>
              <w:tabs>
                <w:tab w:val="left" w:pos="360"/>
                <w:tab w:val="left" w:pos="2685"/>
              </w:tabs>
              <w:spacing w:line="276" w:lineRule="auto"/>
              <w:contextualSpacing/>
              <w:jc w:val="center"/>
              <w:rPr>
                <w:b/>
                <w:noProof w:val="0"/>
                <w:lang w:val="pt-P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133153">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9F416D" w:rsidRDefault="00892FAB" w:rsidP="00892FAB">
            <w:pPr>
              <w:jc w:val="both"/>
              <w:rPr>
                <w:noProof w:val="0"/>
                <w:lang w:val="pt-PT" w:eastAsia="ru-RU"/>
              </w:rPr>
            </w:pPr>
            <w:r w:rsidRPr="009F416D">
              <w:rPr>
                <w:b/>
                <w:noProof w:val="0"/>
                <w:lang w:val="pt-PT" w:eastAsia="ru-RU"/>
              </w:rPr>
              <w:t>_________________________</w:t>
            </w:r>
            <w:r w:rsidRPr="009F416D">
              <w:rPr>
                <w:noProof w:val="0"/>
                <w:lang w:val="pt-PT" w:eastAsia="ru-RU"/>
              </w:rPr>
              <w:t>reprezentat legal prin</w:t>
            </w:r>
            <w:r w:rsidRPr="009F416D">
              <w:rPr>
                <w:b/>
                <w:noProof w:val="0"/>
                <w:lang w:val="pt-PT" w:eastAsia="ru-RU"/>
              </w:rPr>
              <w:t>___________________</w:t>
            </w:r>
            <w:r w:rsidRPr="009F416D">
              <w:rPr>
                <w:noProof w:val="0"/>
                <w:lang w:val="pt-PT" w:eastAsia="ru-RU"/>
              </w:rPr>
              <w:t xml:space="preserve">, </w:t>
            </w:r>
            <w:r w:rsidRPr="00892FAB">
              <w:rPr>
                <w:noProof w:val="0"/>
                <w:lang w:eastAsia="ru-RU"/>
              </w:rPr>
              <w:t>în calitate</w:t>
            </w:r>
            <w:r w:rsidRPr="009F416D">
              <w:rPr>
                <w:noProof w:val="0"/>
                <w:lang w:val="pt-PT" w:eastAsia="ru-RU"/>
              </w:rPr>
              <w:t xml:space="preserve"> de </w:t>
            </w:r>
            <w:r w:rsidRPr="009F416D">
              <w:rPr>
                <w:i/>
                <w:noProof w:val="0"/>
                <w:lang w:val="pt-PT" w:eastAsia="ru-RU"/>
              </w:rPr>
              <w:t>Beneficiar</w:t>
            </w:r>
            <w:r w:rsidRPr="009F416D">
              <w:rPr>
                <w:noProof w:val="0"/>
                <w:lang w:val="pt-PT" w:eastAsia="ru-RU"/>
              </w:rPr>
              <w:t>, IDNO,</w:t>
            </w:r>
            <w:r w:rsidRPr="009F416D">
              <w:rPr>
                <w:i/>
                <w:noProof w:val="0"/>
                <w:lang w:val="pt-PT" w:eastAsia="ru-RU"/>
              </w:rPr>
              <w:t xml:space="preserve"> </w:t>
            </w:r>
            <w:r w:rsidRPr="009F416D">
              <w:rPr>
                <w:noProof w:val="0"/>
                <w:lang w:val="pt-PT" w:eastAsia="ru-RU"/>
              </w:rPr>
              <w:t xml:space="preserve"> pe de o parte,</w:t>
            </w:r>
          </w:p>
        </w:tc>
        <w:tc>
          <w:tcPr>
            <w:tcW w:w="2524" w:type="pct"/>
          </w:tcPr>
          <w:p w14:paraId="7F841612" w14:textId="77777777" w:rsidR="00892FAB" w:rsidRPr="009F416D" w:rsidRDefault="00892FAB" w:rsidP="00892FAB">
            <w:pPr>
              <w:jc w:val="both"/>
              <w:rPr>
                <w:noProof w:val="0"/>
                <w:lang w:val="pt-PT" w:eastAsia="ru-RU"/>
              </w:rPr>
            </w:pPr>
            <w:r w:rsidRPr="009F416D">
              <w:rPr>
                <w:b/>
                <w:noProof w:val="0"/>
                <w:lang w:val="pt-PT" w:eastAsia="ru-RU"/>
              </w:rPr>
              <w:t>_______________________</w:t>
            </w:r>
            <w:r w:rsidRPr="009F416D">
              <w:rPr>
                <w:noProof w:val="0"/>
                <w:lang w:val="pt-PT" w:eastAsia="ru-RU"/>
              </w:rPr>
              <w:t>reprezentat legal prin</w:t>
            </w:r>
            <w:r w:rsidRPr="009F416D">
              <w:rPr>
                <w:b/>
                <w:noProof w:val="0"/>
                <w:lang w:val="pt-PT" w:eastAsia="ru-RU"/>
              </w:rPr>
              <w:t>___________________</w:t>
            </w:r>
            <w:r w:rsidRPr="009F416D">
              <w:rPr>
                <w:noProof w:val="0"/>
                <w:lang w:val="pt-PT" w:eastAsia="ru-RU"/>
              </w:rPr>
              <w:t xml:space="preserve">, în calitate de </w:t>
            </w:r>
            <w:r w:rsidRPr="009F416D">
              <w:rPr>
                <w:i/>
                <w:noProof w:val="0"/>
                <w:lang w:val="pt-PT" w:eastAsia="ru-RU"/>
              </w:rPr>
              <w:t xml:space="preserve">Prestator, </w:t>
            </w:r>
            <w:r w:rsidRPr="009F416D">
              <w:rPr>
                <w:noProof w:val="0"/>
                <w:lang w:val="pt-PT" w:eastAsia="ru-RU"/>
              </w:rPr>
              <w:t>IDNO</w:t>
            </w:r>
            <w:r w:rsidRPr="009F416D">
              <w:rPr>
                <w:i/>
                <w:noProof w:val="0"/>
                <w:lang w:val="pt-PT" w:eastAsia="ru-RU"/>
              </w:rPr>
              <w:t xml:space="preserve">, </w:t>
            </w:r>
            <w:r w:rsidRPr="009F416D">
              <w:rPr>
                <w:noProof w:val="0"/>
                <w:lang w:val="pt-PT" w:eastAsia="ru-RU"/>
              </w:rPr>
              <w:t xml:space="preserve"> pe de altă parte,</w:t>
            </w:r>
          </w:p>
        </w:tc>
      </w:tr>
    </w:tbl>
    <w:p w14:paraId="4F5390C1" w14:textId="77777777" w:rsidR="00892FAB" w:rsidRPr="009F416D" w:rsidRDefault="00892FAB" w:rsidP="00892FAB">
      <w:pPr>
        <w:jc w:val="both"/>
        <w:rPr>
          <w:noProof w:val="0"/>
          <w:lang w:val="pt-PT" w:eastAsia="ru-RU"/>
        </w:rPr>
      </w:pPr>
      <w:r w:rsidRPr="009F416D">
        <w:rPr>
          <w:noProof w:val="0"/>
          <w:lang w:val="pt-PT" w:eastAsia="ru-RU"/>
        </w:rPr>
        <w:t xml:space="preserve">ambii (denumiţi în continuare </w:t>
      </w:r>
      <w:r w:rsidRPr="009F416D">
        <w:rPr>
          <w:i/>
          <w:noProof w:val="0"/>
          <w:lang w:val="pt-PT" w:eastAsia="ru-RU"/>
        </w:rPr>
        <w:t>Părţi</w:t>
      </w:r>
      <w:r w:rsidRPr="009F416D">
        <w:rPr>
          <w:noProof w:val="0"/>
          <w:lang w:val="pt-PT" w:eastAsia="ru-RU"/>
        </w:rPr>
        <w:t>), au încheiat prezentul contract referitor la următoarele:</w:t>
      </w:r>
    </w:p>
    <w:p w14:paraId="53E52683" w14:textId="77777777" w:rsidR="00892FAB" w:rsidRPr="009F416D" w:rsidRDefault="00892FAB" w:rsidP="00892FAB">
      <w:pPr>
        <w:ind w:left="3240"/>
        <w:contextualSpacing/>
        <w:rPr>
          <w:noProof w:val="0"/>
          <w:kern w:val="28"/>
          <w:sz w:val="20"/>
          <w:szCs w:val="20"/>
          <w:lang w:val="pt-PT" w:eastAsia="ru-RU"/>
        </w:rPr>
      </w:pPr>
    </w:p>
    <w:p w14:paraId="190346BC" w14:textId="77777777" w:rsidR="00892FAB" w:rsidRPr="009F416D" w:rsidRDefault="00892FAB" w:rsidP="00892FAB">
      <w:pPr>
        <w:rPr>
          <w:b/>
          <w:noProof w:val="0"/>
          <w:lang w:val="pt-PT" w:eastAsia="ru-RU"/>
        </w:rPr>
      </w:pPr>
      <w:r w:rsidRPr="009F416D">
        <w:rPr>
          <w:b/>
          <w:noProof w:val="0"/>
          <w:lang w:val="pt-PT" w:eastAsia="ru-RU"/>
        </w:rPr>
        <w:t>1. OBIECTUL CONTRACTULUI</w:t>
      </w:r>
    </w:p>
    <w:p w14:paraId="2DBD574A" w14:textId="77777777" w:rsidR="00892FAB" w:rsidRPr="009F416D" w:rsidRDefault="00892FAB" w:rsidP="00892FAB">
      <w:pPr>
        <w:jc w:val="both"/>
        <w:rPr>
          <w:noProof w:val="0"/>
          <w:lang w:val="pt-PT" w:eastAsia="ru-RU"/>
        </w:rPr>
      </w:pPr>
    </w:p>
    <w:p w14:paraId="53CA862D" w14:textId="77777777" w:rsidR="00892FAB" w:rsidRPr="009F416D" w:rsidRDefault="00892FAB" w:rsidP="00892FAB">
      <w:pPr>
        <w:jc w:val="both"/>
        <w:rPr>
          <w:noProof w:val="0"/>
          <w:lang w:val="pt-PT" w:eastAsia="ru-RU"/>
        </w:rPr>
      </w:pPr>
      <w:r w:rsidRPr="009F416D">
        <w:rPr>
          <w:noProof w:val="0"/>
          <w:lang w:val="pt-PT" w:eastAsia="ru-RU"/>
        </w:rPr>
        <w:t xml:space="preserve">1.1. Achiziţionarea </w:t>
      </w:r>
      <w:r w:rsidRPr="009F416D">
        <w:rPr>
          <w:b/>
          <w:noProof w:val="0"/>
          <w:lang w:val="pt-PT" w:eastAsia="ru-RU"/>
        </w:rPr>
        <w:t>serviciilor de proiectare ______________________________________</w:t>
      </w:r>
      <w:r w:rsidRPr="009F416D">
        <w:rPr>
          <w:noProof w:val="0"/>
          <w:lang w:val="pt-PT" w:eastAsia="ru-RU"/>
        </w:rPr>
        <w:t xml:space="preserve">,  conform procedurii de achiziție publică nr. </w:t>
      </w:r>
      <w:r w:rsidRPr="009F416D">
        <w:rPr>
          <w:b/>
          <w:noProof w:val="0"/>
          <w:lang w:val="pt-PT" w:eastAsia="ru-RU"/>
        </w:rPr>
        <w:t>___________________</w:t>
      </w:r>
      <w:r w:rsidRPr="009F416D">
        <w:rPr>
          <w:noProof w:val="0"/>
          <w:lang w:val="pt-PT" w:eastAsia="ru-RU"/>
        </w:rPr>
        <w:t xml:space="preserve">din </w:t>
      </w:r>
      <w:r w:rsidRPr="009F416D">
        <w:rPr>
          <w:b/>
          <w:noProof w:val="0"/>
          <w:lang w:val="pt-PT" w:eastAsia="ru-RU"/>
        </w:rPr>
        <w:t xml:space="preserve">___________________         </w:t>
      </w:r>
      <w:r w:rsidRPr="009F416D">
        <w:rPr>
          <w:noProof w:val="0"/>
          <w:lang w:val="pt-PT" w:eastAsia="ru-RU"/>
        </w:rPr>
        <w:t xml:space="preserve">în baza deciziei grupului de lucru al Beneficiarului nr. </w:t>
      </w:r>
      <w:r w:rsidRPr="009F416D">
        <w:rPr>
          <w:b/>
          <w:noProof w:val="0"/>
          <w:lang w:val="pt-PT" w:eastAsia="ru-RU"/>
        </w:rPr>
        <w:t>___________</w:t>
      </w:r>
      <w:r w:rsidRPr="009F416D">
        <w:rPr>
          <w:noProof w:val="0"/>
          <w:lang w:val="pt-PT" w:eastAsia="ru-RU"/>
        </w:rPr>
        <w:t xml:space="preserve">din </w:t>
      </w:r>
      <w:r w:rsidRPr="009F416D">
        <w:rPr>
          <w:b/>
          <w:noProof w:val="0"/>
          <w:lang w:val="pt-PT" w:eastAsia="ru-RU"/>
        </w:rPr>
        <w:t>___________________</w:t>
      </w:r>
      <w:r w:rsidRPr="009F416D">
        <w:rPr>
          <w:noProof w:val="0"/>
          <w:lang w:val="pt-PT" w:eastAsia="ru-RU"/>
        </w:rPr>
        <w:t>.</w:t>
      </w:r>
    </w:p>
    <w:p w14:paraId="1B8A5374" w14:textId="77777777" w:rsidR="00892FAB" w:rsidRPr="009F416D" w:rsidRDefault="00892FAB" w:rsidP="00892FAB">
      <w:pPr>
        <w:jc w:val="both"/>
        <w:rPr>
          <w:noProof w:val="0"/>
          <w:lang w:val="pt-PT" w:eastAsia="ru-RU"/>
        </w:rPr>
      </w:pPr>
      <w:r w:rsidRPr="009F416D">
        <w:rPr>
          <w:noProof w:val="0"/>
          <w:lang w:val="pt-P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9F416D" w:rsidRDefault="00892FAB" w:rsidP="00892FAB">
      <w:pPr>
        <w:jc w:val="both"/>
        <w:rPr>
          <w:noProof w:val="0"/>
          <w:lang w:val="pt-PT" w:eastAsia="ru-RU"/>
        </w:rPr>
      </w:pPr>
      <w:r w:rsidRPr="009F416D">
        <w:rPr>
          <w:noProof w:val="0"/>
          <w:lang w:val="pt-PT" w:eastAsia="ru-RU"/>
        </w:rPr>
        <w:t xml:space="preserve">1.3. Beneficiarul se obligă, la rândul său, să achite şi să recepţioneze serviciile de proiectare prestate de Prestator. </w:t>
      </w:r>
    </w:p>
    <w:p w14:paraId="17B64F36" w14:textId="77777777" w:rsidR="00892FAB" w:rsidRPr="009F416D" w:rsidRDefault="00892FAB" w:rsidP="00892FAB">
      <w:pPr>
        <w:jc w:val="both"/>
        <w:rPr>
          <w:noProof w:val="0"/>
          <w:lang w:val="pt-PT" w:eastAsia="ru-RU"/>
        </w:rPr>
      </w:pPr>
      <w:r w:rsidRPr="009F416D">
        <w:rPr>
          <w:noProof w:val="0"/>
          <w:lang w:val="pt-P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9F416D" w:rsidRDefault="00892FAB" w:rsidP="00892FAB">
      <w:pPr>
        <w:ind w:left="-284"/>
        <w:jc w:val="both"/>
        <w:rPr>
          <w:noProof w:val="0"/>
          <w:lang w:val="pt-PT" w:eastAsia="ru-RU"/>
        </w:rPr>
      </w:pPr>
    </w:p>
    <w:p w14:paraId="31A9D433" w14:textId="77777777" w:rsidR="00892FAB" w:rsidRPr="009F416D" w:rsidRDefault="00892FAB" w:rsidP="00892FAB">
      <w:pPr>
        <w:tabs>
          <w:tab w:val="left" w:pos="567"/>
        </w:tabs>
        <w:jc w:val="both"/>
        <w:rPr>
          <w:b/>
          <w:noProof w:val="0"/>
          <w:lang w:val="pt-PT" w:eastAsia="ru-RU"/>
        </w:rPr>
      </w:pPr>
      <w:r w:rsidRPr="009F416D">
        <w:rPr>
          <w:b/>
          <w:noProof w:val="0"/>
          <w:lang w:val="pt-PT" w:eastAsia="ru-RU"/>
        </w:rPr>
        <w:t>2. DOCUMENTELE CONTRACTULUI</w:t>
      </w:r>
    </w:p>
    <w:p w14:paraId="5B3E71E1" w14:textId="77777777" w:rsidR="00892FAB" w:rsidRPr="009F416D" w:rsidRDefault="00892FAB" w:rsidP="00892FAB">
      <w:pPr>
        <w:tabs>
          <w:tab w:val="left" w:pos="142"/>
        </w:tabs>
        <w:jc w:val="both"/>
        <w:rPr>
          <w:b/>
          <w:noProof w:val="0"/>
          <w:lang w:val="pt-PT" w:eastAsia="ru-RU"/>
        </w:rPr>
      </w:pPr>
      <w:r w:rsidRPr="009F416D">
        <w:rPr>
          <w:noProof w:val="0"/>
          <w:lang w:val="pt-PT" w:eastAsia="ru-RU"/>
        </w:rPr>
        <w:t>2.1. Următoarele documente vor fi considerate părţi componente ale contractului:</w:t>
      </w:r>
    </w:p>
    <w:p w14:paraId="05A3BE47" w14:textId="77777777" w:rsidR="00892FAB" w:rsidRPr="009F416D" w:rsidRDefault="00892FAB" w:rsidP="00892FAB">
      <w:pPr>
        <w:tabs>
          <w:tab w:val="left" w:pos="993"/>
        </w:tabs>
        <w:suppressAutoHyphens/>
        <w:jc w:val="both"/>
        <w:rPr>
          <w:noProof w:val="0"/>
          <w:lang w:val="pt-PT" w:eastAsia="ru-RU"/>
        </w:rPr>
      </w:pPr>
      <w:r w:rsidRPr="009F416D">
        <w:rPr>
          <w:noProof w:val="0"/>
          <w:lang w:val="pt-PT" w:eastAsia="ru-RU"/>
        </w:rPr>
        <w:t>a) Formularul contractului;</w:t>
      </w:r>
    </w:p>
    <w:p w14:paraId="75C74EBB" w14:textId="77777777" w:rsidR="00892FAB" w:rsidRPr="009F416D" w:rsidRDefault="00892FAB" w:rsidP="00892FAB">
      <w:pPr>
        <w:tabs>
          <w:tab w:val="left" w:pos="993"/>
        </w:tabs>
        <w:suppressAutoHyphens/>
        <w:jc w:val="both"/>
        <w:rPr>
          <w:i/>
          <w:noProof w:val="0"/>
          <w:lang w:val="pt-PT" w:eastAsia="ru-RU"/>
        </w:rPr>
      </w:pPr>
      <w:r w:rsidRPr="009F416D">
        <w:rPr>
          <w:noProof w:val="0"/>
          <w:lang w:val="pt-PT" w:eastAsia="ru-RU"/>
        </w:rPr>
        <w:t>b) Propunerea tehnică și propunerea financiară;</w:t>
      </w:r>
    </w:p>
    <w:p w14:paraId="7A244AD3" w14:textId="77777777" w:rsidR="00892FAB" w:rsidRPr="009F416D" w:rsidRDefault="00892FAB" w:rsidP="00892FAB">
      <w:pPr>
        <w:tabs>
          <w:tab w:val="left" w:pos="993"/>
        </w:tabs>
        <w:suppressAutoHyphens/>
        <w:jc w:val="both"/>
        <w:rPr>
          <w:i/>
          <w:noProof w:val="0"/>
          <w:lang w:val="pt-PT" w:eastAsia="ru-RU"/>
        </w:rPr>
      </w:pPr>
      <w:r w:rsidRPr="009F416D">
        <w:rPr>
          <w:noProof w:val="0"/>
          <w:lang w:val="pt-PT" w:eastAsia="ru-RU"/>
        </w:rPr>
        <w:t>c) Caietul de sarcini;</w:t>
      </w:r>
    </w:p>
    <w:p w14:paraId="5D577A42" w14:textId="77777777" w:rsidR="00892FAB" w:rsidRPr="009F416D" w:rsidRDefault="00892FAB" w:rsidP="00892FAB">
      <w:pPr>
        <w:tabs>
          <w:tab w:val="left" w:pos="993"/>
        </w:tabs>
        <w:suppressAutoHyphens/>
        <w:jc w:val="both"/>
        <w:rPr>
          <w:i/>
          <w:noProof w:val="0"/>
          <w:lang w:val="pt-PT" w:eastAsia="ru-RU"/>
        </w:rPr>
      </w:pPr>
      <w:r w:rsidRPr="009F416D">
        <w:rPr>
          <w:noProof w:val="0"/>
          <w:lang w:val="pt-PT" w:eastAsia="ru-RU"/>
        </w:rPr>
        <w:t>d) Garanția de bună execuție a contractului;</w:t>
      </w:r>
    </w:p>
    <w:p w14:paraId="7FFA2EAF" w14:textId="77777777" w:rsidR="00892FAB" w:rsidRPr="009F416D" w:rsidRDefault="00892FAB" w:rsidP="00892FAB">
      <w:pPr>
        <w:tabs>
          <w:tab w:val="left" w:pos="993"/>
        </w:tabs>
        <w:suppressAutoHyphens/>
        <w:jc w:val="both"/>
        <w:rPr>
          <w:i/>
          <w:noProof w:val="0"/>
          <w:lang w:val="pt-PT" w:eastAsia="ru-RU"/>
        </w:rPr>
      </w:pPr>
      <w:r w:rsidRPr="009F416D">
        <w:rPr>
          <w:noProof w:val="0"/>
          <w:lang w:val="pt-PT" w:eastAsia="ru-RU"/>
        </w:rPr>
        <w:t>e) Acordul de asociere (după caz);</w:t>
      </w:r>
    </w:p>
    <w:p w14:paraId="3BDDE151" w14:textId="77777777" w:rsidR="00892FAB" w:rsidRPr="009F416D" w:rsidRDefault="00892FAB" w:rsidP="00892FAB">
      <w:pPr>
        <w:tabs>
          <w:tab w:val="left" w:pos="993"/>
        </w:tabs>
        <w:suppressAutoHyphens/>
        <w:jc w:val="both"/>
        <w:rPr>
          <w:i/>
          <w:noProof w:val="0"/>
          <w:lang w:val="pt-PT" w:eastAsia="ru-RU"/>
        </w:rPr>
      </w:pPr>
      <w:r w:rsidRPr="009F416D">
        <w:rPr>
          <w:noProof w:val="0"/>
          <w:lang w:val="pt-PT" w:eastAsia="ru-RU"/>
        </w:rPr>
        <w:t>f) Graficul de îndeplinire a contractului aprobat de ambele părți.</w:t>
      </w:r>
    </w:p>
    <w:p w14:paraId="4A19B013" w14:textId="77777777" w:rsidR="00892FAB" w:rsidRPr="009F416D" w:rsidRDefault="00892FAB" w:rsidP="00892FAB">
      <w:pPr>
        <w:jc w:val="both"/>
        <w:rPr>
          <w:noProof w:val="0"/>
          <w:lang w:val="pt-PT" w:eastAsia="ru-RU"/>
        </w:rPr>
      </w:pPr>
      <w:r w:rsidRPr="009F416D">
        <w:rPr>
          <w:noProof w:val="0"/>
          <w:lang w:val="pt-PT" w:eastAsia="ru-RU"/>
        </w:rPr>
        <w:t>2.2. În cazul unor discrepanţe sau inconsecvenţe între documentele componente ale contractului, documentele vor avea ordinea de prioritate enumerată în punctul 2.1.</w:t>
      </w:r>
    </w:p>
    <w:p w14:paraId="5684A5F6" w14:textId="77777777" w:rsidR="00892FAB" w:rsidRPr="009F416D" w:rsidRDefault="00892FAB" w:rsidP="00892FAB">
      <w:pPr>
        <w:jc w:val="both"/>
        <w:rPr>
          <w:noProof w:val="0"/>
          <w:lang w:val="pt-PT" w:eastAsia="ru-RU"/>
        </w:rPr>
      </w:pPr>
      <w:r w:rsidRPr="009F416D">
        <w:rPr>
          <w:noProof w:val="0"/>
          <w:lang w:val="pt-P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9F416D" w:rsidRDefault="00892FAB" w:rsidP="00892FAB">
      <w:pPr>
        <w:jc w:val="both"/>
        <w:rPr>
          <w:noProof w:val="0"/>
          <w:lang w:val="pt-PT" w:eastAsia="ru-RU"/>
        </w:rPr>
      </w:pPr>
      <w:r w:rsidRPr="009F416D">
        <w:rPr>
          <w:noProof w:val="0"/>
          <w:lang w:val="pt-P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9F416D" w:rsidRDefault="00892FAB" w:rsidP="00892FAB">
      <w:pPr>
        <w:rPr>
          <w:noProof w:val="0"/>
          <w:kern w:val="28"/>
          <w:sz w:val="20"/>
          <w:szCs w:val="20"/>
          <w:lang w:val="pt-PT" w:eastAsia="ru-RU"/>
        </w:rPr>
      </w:pPr>
    </w:p>
    <w:p w14:paraId="3E545208" w14:textId="77777777" w:rsidR="00892FAB" w:rsidRPr="009F416D" w:rsidRDefault="00892FAB" w:rsidP="00892FAB">
      <w:pPr>
        <w:rPr>
          <w:b/>
          <w:noProof w:val="0"/>
          <w:lang w:val="pt-PT" w:eastAsia="ru-RU"/>
        </w:rPr>
      </w:pPr>
      <w:r w:rsidRPr="009F416D">
        <w:rPr>
          <w:b/>
          <w:noProof w:val="0"/>
          <w:lang w:val="pt-PT" w:eastAsia="ru-RU"/>
        </w:rPr>
        <w:t>3. TERMENII ŞI CONDIŢIILE DE PRESTARE</w:t>
      </w:r>
    </w:p>
    <w:p w14:paraId="43DBCAAF" w14:textId="77777777" w:rsidR="00892FAB" w:rsidRPr="009F416D" w:rsidRDefault="00892FAB" w:rsidP="00892FAB">
      <w:pPr>
        <w:jc w:val="both"/>
        <w:rPr>
          <w:noProof w:val="0"/>
          <w:lang w:val="pt-PT" w:eastAsia="ru-RU"/>
        </w:rPr>
      </w:pPr>
      <w:r w:rsidRPr="009F416D">
        <w:rPr>
          <w:noProof w:val="0"/>
          <w:lang w:val="pt-PT" w:eastAsia="ru-RU"/>
        </w:rPr>
        <w:t xml:space="preserve">3.1. Prestatorul se obligă să presteze serviciile de  elaborare a documentaţiei de proiect şi deviz, în termen de </w:t>
      </w:r>
      <w:r w:rsidRPr="00892FAB">
        <w:rPr>
          <w:noProof w:val="0"/>
          <w:lang w:eastAsia="ru-RU"/>
        </w:rPr>
        <w:t>până la ______ luni,</w:t>
      </w:r>
      <w:r w:rsidRPr="009F416D">
        <w:rPr>
          <w:noProof w:val="0"/>
          <w:lang w:val="pt-PT" w:eastAsia="ru-RU"/>
        </w:rPr>
        <w:t xml:space="preserve"> de la data notificării de către Beneficiar cu privire la începerea serviciilor de proiectare și în conformitate cu graficul de prestare anexat.</w:t>
      </w:r>
    </w:p>
    <w:p w14:paraId="61FB63E1" w14:textId="77777777" w:rsidR="00892FAB" w:rsidRPr="009F416D" w:rsidRDefault="00892FAB" w:rsidP="00892FAB">
      <w:pPr>
        <w:jc w:val="both"/>
        <w:rPr>
          <w:i/>
          <w:noProof w:val="0"/>
          <w:sz w:val="20"/>
          <w:szCs w:val="20"/>
          <w:lang w:val="pt-PT" w:eastAsia="ru-RU"/>
        </w:rPr>
      </w:pPr>
      <w:r w:rsidRPr="009F416D">
        <w:rPr>
          <w:i/>
          <w:noProof w:val="0"/>
          <w:sz w:val="20"/>
          <w:szCs w:val="20"/>
          <w:lang w:val="pt-PT" w:eastAsia="ru-RU"/>
        </w:rPr>
        <w:lastRenderedPageBreak/>
        <w:t>* La această secțiune fiecare autoritate contractantă va completa fazele și termenele aferente realizării acestora conform documentației de atribuire.</w:t>
      </w:r>
    </w:p>
    <w:p w14:paraId="04339372" w14:textId="77777777" w:rsidR="00892FAB" w:rsidRPr="009F416D" w:rsidRDefault="00892FAB" w:rsidP="00892FAB">
      <w:pPr>
        <w:jc w:val="both"/>
        <w:rPr>
          <w:noProof w:val="0"/>
          <w:lang w:val="pt-PT" w:eastAsia="ru-RU"/>
        </w:rPr>
      </w:pPr>
      <w:r w:rsidRPr="009F416D">
        <w:rPr>
          <w:noProof w:val="0"/>
          <w:lang w:val="pt-P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9F416D" w:rsidRDefault="00892FAB" w:rsidP="00892FAB">
      <w:pPr>
        <w:jc w:val="both"/>
        <w:rPr>
          <w:noProof w:val="0"/>
          <w:lang w:val="pt-PT" w:eastAsia="ru-RU"/>
        </w:rPr>
      </w:pPr>
      <w:r w:rsidRPr="009F416D">
        <w:rPr>
          <w:noProof w:val="0"/>
          <w:lang w:val="pt-P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9F416D" w:rsidRDefault="00892FAB" w:rsidP="00892FAB">
      <w:pPr>
        <w:jc w:val="both"/>
        <w:rPr>
          <w:noProof w:val="0"/>
          <w:lang w:val="pt-PT" w:eastAsia="ru-RU"/>
        </w:rPr>
      </w:pPr>
      <w:r w:rsidRPr="009F416D">
        <w:rPr>
          <w:noProof w:val="0"/>
          <w:lang w:val="pt-P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9F416D" w:rsidRDefault="00892FAB" w:rsidP="00892FAB">
      <w:pPr>
        <w:jc w:val="both"/>
        <w:rPr>
          <w:noProof w:val="0"/>
          <w:lang w:val="pt-PT" w:eastAsia="ru-RU"/>
        </w:rPr>
      </w:pPr>
    </w:p>
    <w:p w14:paraId="47F4581B" w14:textId="77777777" w:rsidR="00892FAB" w:rsidRPr="009F416D" w:rsidRDefault="00892FAB" w:rsidP="00892FAB">
      <w:pPr>
        <w:rPr>
          <w:b/>
          <w:noProof w:val="0"/>
          <w:lang w:val="pt-PT" w:eastAsia="ru-RU"/>
        </w:rPr>
      </w:pPr>
      <w:r w:rsidRPr="009F416D">
        <w:rPr>
          <w:b/>
          <w:noProof w:val="0"/>
          <w:lang w:val="pt-PT" w:eastAsia="ru-RU"/>
        </w:rPr>
        <w:t>4. PREŢUL ŞI CONDIŢIILE DE PLATĂ</w:t>
      </w:r>
    </w:p>
    <w:p w14:paraId="03E4DB54" w14:textId="77777777" w:rsidR="00892FAB" w:rsidRPr="009F416D" w:rsidRDefault="00892FAB" w:rsidP="00892FAB">
      <w:pPr>
        <w:jc w:val="both"/>
        <w:rPr>
          <w:noProof w:val="0"/>
          <w:lang w:val="pt-PT" w:eastAsia="ru-RU"/>
        </w:rPr>
      </w:pPr>
      <w:r w:rsidRPr="009F416D">
        <w:rPr>
          <w:noProof w:val="0"/>
          <w:lang w:val="pt-PT" w:eastAsia="ru-RU"/>
        </w:rPr>
        <w:t>4.1. Preţul serviciilor de proiectare  conform prezentului contract este stabilit în lei MDL.</w:t>
      </w:r>
    </w:p>
    <w:p w14:paraId="7DBEDEFB" w14:textId="77777777" w:rsidR="00892FAB" w:rsidRPr="009F416D" w:rsidRDefault="00892FAB" w:rsidP="00892FAB">
      <w:pPr>
        <w:rPr>
          <w:noProof w:val="0"/>
          <w:lang w:val="pt-PT" w:eastAsia="ru-RU"/>
        </w:rPr>
      </w:pPr>
      <w:r w:rsidRPr="009F416D">
        <w:rPr>
          <w:noProof w:val="0"/>
          <w:lang w:val="pt-PT"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9F416D">
        <w:rPr>
          <w:noProof w:val="0"/>
          <w:lang w:val="pt-PT"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9F416D" w:rsidRDefault="00892FAB" w:rsidP="00892FAB">
      <w:pPr>
        <w:rPr>
          <w:b/>
          <w:noProof w:val="0"/>
          <w:lang w:eastAsia="ru-RU"/>
        </w:rPr>
      </w:pPr>
    </w:p>
    <w:p w14:paraId="7001C95D" w14:textId="77777777" w:rsidR="00892FAB" w:rsidRPr="009F416D" w:rsidRDefault="00892FAB" w:rsidP="00892FAB">
      <w:pPr>
        <w:rPr>
          <w:b/>
          <w:noProof w:val="0"/>
          <w:lang w:eastAsia="ru-RU"/>
        </w:rPr>
      </w:pPr>
      <w:r w:rsidRPr="009F416D">
        <w:rPr>
          <w:b/>
          <w:noProof w:val="0"/>
          <w:lang w:eastAsia="ru-RU"/>
        </w:rPr>
        <w:t>5. STANDARDE</w:t>
      </w:r>
    </w:p>
    <w:p w14:paraId="0F96E914" w14:textId="77777777" w:rsidR="00892FAB" w:rsidRPr="009F416D" w:rsidRDefault="00892FAB" w:rsidP="00892FAB">
      <w:pPr>
        <w:jc w:val="both"/>
        <w:rPr>
          <w:noProof w:val="0"/>
          <w:lang w:eastAsia="ru-RU"/>
        </w:rPr>
      </w:pPr>
      <w:r w:rsidRPr="009F416D">
        <w:rPr>
          <w:noProof w:val="0"/>
          <w:lang w:eastAsia="ru-RU"/>
        </w:rPr>
        <w:t>5.1. Serviciile de proiectare prestate în baza contractului vor respecta standardele stabilite de către Beneficiar în cerințele caietului de sarcini.</w:t>
      </w:r>
    </w:p>
    <w:p w14:paraId="2B785425" w14:textId="77777777" w:rsidR="00892FAB" w:rsidRPr="009F416D" w:rsidRDefault="00892FAB" w:rsidP="00892FAB">
      <w:pPr>
        <w:jc w:val="both"/>
        <w:rPr>
          <w:noProof w:val="0"/>
          <w:lang w:eastAsia="ru-RU"/>
        </w:rPr>
      </w:pPr>
      <w:r w:rsidRPr="009F416D">
        <w:rPr>
          <w:noProof w:val="0"/>
          <w:lang w:eastAsia="ru-RU"/>
        </w:rPr>
        <w:t>5.2. Când nu este menţionat nici un standard sau reglementare aplicabilă, se vor respecta standardele sau alte reglementări autorizate în Republica Moldova.</w:t>
      </w:r>
    </w:p>
    <w:p w14:paraId="4240EBE7" w14:textId="77777777" w:rsidR="00892FAB" w:rsidRPr="009F416D" w:rsidRDefault="00892FAB" w:rsidP="00892FAB">
      <w:pPr>
        <w:jc w:val="both"/>
        <w:rPr>
          <w:b/>
          <w:noProof w:val="0"/>
          <w:lang w:eastAsia="ru-RU"/>
        </w:rPr>
      </w:pPr>
    </w:p>
    <w:p w14:paraId="4FA6DC4D" w14:textId="77777777" w:rsidR="00892FAB" w:rsidRPr="009F416D" w:rsidRDefault="00892FAB" w:rsidP="00892FAB">
      <w:pPr>
        <w:jc w:val="both"/>
        <w:rPr>
          <w:b/>
          <w:noProof w:val="0"/>
          <w:lang w:val="pt-PT" w:eastAsia="ru-RU"/>
        </w:rPr>
      </w:pPr>
      <w:r w:rsidRPr="009F416D">
        <w:rPr>
          <w:b/>
          <w:noProof w:val="0"/>
          <w:lang w:val="pt-PT"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9F416D" w:rsidRDefault="00892FAB" w:rsidP="00892FAB">
      <w:pPr>
        <w:jc w:val="both"/>
        <w:rPr>
          <w:b/>
          <w:noProof w:val="0"/>
          <w:lang w:eastAsia="ru-RU"/>
        </w:rPr>
      </w:pPr>
      <w:r w:rsidRPr="009F416D">
        <w:rPr>
          <w:b/>
          <w:noProof w:val="0"/>
          <w:lang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9F416D" w:rsidRDefault="00892FAB" w:rsidP="00892FAB">
      <w:pPr>
        <w:rPr>
          <w:b/>
          <w:noProof w:val="0"/>
          <w:lang w:eastAsia="ru-RU"/>
        </w:rPr>
      </w:pPr>
      <w:r w:rsidRPr="009F416D">
        <w:rPr>
          <w:b/>
          <w:noProof w:val="0"/>
          <w:lang w:eastAsia="ru-RU"/>
        </w:rPr>
        <w:t>10. JUSTIFICAREA DATORITĂ UNUI IMPEDIMENT</w:t>
      </w:r>
    </w:p>
    <w:p w14:paraId="719CE21B" w14:textId="77777777" w:rsidR="00892FAB" w:rsidRPr="009F416D" w:rsidRDefault="00892FAB" w:rsidP="00892FAB">
      <w:pPr>
        <w:jc w:val="both"/>
        <w:rPr>
          <w:noProof w:val="0"/>
          <w:lang w:eastAsia="ru-RU"/>
        </w:rPr>
      </w:pPr>
      <w:r w:rsidRPr="009F416D">
        <w:rPr>
          <w:noProof w:val="0"/>
          <w:lang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9F416D" w:rsidRDefault="00892FAB" w:rsidP="00892FAB">
      <w:pPr>
        <w:jc w:val="both"/>
        <w:rPr>
          <w:noProof w:val="0"/>
          <w:lang w:val="pt-PT" w:eastAsia="ru-RU"/>
        </w:rPr>
      </w:pPr>
      <w:r w:rsidRPr="009F416D">
        <w:rPr>
          <w:noProof w:val="0"/>
          <w:lang w:val="pt-PT" w:eastAsia="ru-RU"/>
        </w:rPr>
        <w:t xml:space="preserve">10.2. Partea care invocă apariția impedimentului înafara controlului este obligată să informeze imediat (dar nu mai târziu de </w:t>
      </w:r>
      <w:r w:rsidRPr="009F416D">
        <w:rPr>
          <w:noProof w:val="0"/>
          <w:lang w:val="pt-PT" w:eastAsia="ru-RU"/>
        </w:rPr>
        <w:softHyphen/>
      </w:r>
      <w:r w:rsidRPr="009F416D">
        <w:rPr>
          <w:noProof w:val="0"/>
          <w:lang w:val="pt-PT" w:eastAsia="ru-RU"/>
        </w:rPr>
        <w:softHyphen/>
      </w:r>
      <w:r w:rsidRPr="009F416D">
        <w:rPr>
          <w:noProof w:val="0"/>
          <w:lang w:val="pt-PT" w:eastAsia="ru-RU"/>
        </w:rPr>
        <w:softHyphen/>
      </w:r>
      <w:r w:rsidRPr="009F416D">
        <w:rPr>
          <w:noProof w:val="0"/>
          <w:lang w:val="pt-PT" w:eastAsia="ru-RU"/>
        </w:rPr>
        <w:softHyphen/>
      </w:r>
      <w:r w:rsidRPr="009F416D">
        <w:rPr>
          <w:noProof w:val="0"/>
          <w:lang w:val="pt-PT" w:eastAsia="ru-RU"/>
        </w:rPr>
        <w:softHyphen/>
        <w:t xml:space="preserve">_____ zile) cealaltă Parte despre survenirea circumstanţelor, dar și despre efectele acestora asupra executării contractului. </w:t>
      </w:r>
    </w:p>
    <w:p w14:paraId="1DF9C83C" w14:textId="77777777" w:rsidR="00892FAB" w:rsidRPr="009F416D" w:rsidRDefault="00892FAB" w:rsidP="00892FAB">
      <w:pPr>
        <w:jc w:val="both"/>
        <w:rPr>
          <w:noProof w:val="0"/>
          <w:lang w:val="pt-PT" w:eastAsia="ru-RU"/>
        </w:rPr>
      </w:pPr>
      <w:r w:rsidRPr="009F416D">
        <w:rPr>
          <w:noProof w:val="0"/>
          <w:lang w:val="pt-PT"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9F416D" w:rsidRDefault="00892FAB" w:rsidP="00892FAB">
      <w:pPr>
        <w:tabs>
          <w:tab w:val="left" w:pos="426"/>
          <w:tab w:val="left" w:pos="3645"/>
        </w:tabs>
        <w:rPr>
          <w:b/>
          <w:noProof w:val="0"/>
          <w:lang w:val="pt-PT" w:eastAsia="ru-RU"/>
        </w:rPr>
      </w:pPr>
    </w:p>
    <w:p w14:paraId="56186C2D" w14:textId="77777777" w:rsidR="00892FAB" w:rsidRPr="009F416D" w:rsidRDefault="00892FAB" w:rsidP="00892FAB">
      <w:pPr>
        <w:tabs>
          <w:tab w:val="left" w:pos="426"/>
          <w:tab w:val="left" w:pos="3645"/>
        </w:tabs>
        <w:rPr>
          <w:b/>
          <w:noProof w:val="0"/>
          <w:lang w:val="pt-PT" w:eastAsia="ru-RU"/>
        </w:rPr>
      </w:pPr>
      <w:r w:rsidRPr="009F416D">
        <w:rPr>
          <w:b/>
          <w:noProof w:val="0"/>
          <w:lang w:val="pt-PT" w:eastAsia="ru-RU"/>
        </w:rPr>
        <w:t>11. MODIFICĂRI</w:t>
      </w:r>
    </w:p>
    <w:p w14:paraId="01FAD89D" w14:textId="77777777" w:rsidR="00892FAB" w:rsidRPr="009F416D" w:rsidRDefault="00892FAB" w:rsidP="00892FAB">
      <w:pPr>
        <w:tabs>
          <w:tab w:val="left" w:pos="426"/>
          <w:tab w:val="left" w:pos="3645"/>
        </w:tabs>
        <w:jc w:val="both"/>
        <w:rPr>
          <w:noProof w:val="0"/>
          <w:lang w:val="pt-PT" w:eastAsia="ru-RU"/>
        </w:rPr>
      </w:pPr>
      <w:r w:rsidRPr="009F416D">
        <w:rPr>
          <w:noProof w:val="0"/>
          <w:lang w:val="pt-P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9F416D" w:rsidRDefault="00892FAB" w:rsidP="00892FAB">
      <w:pPr>
        <w:jc w:val="both"/>
        <w:rPr>
          <w:b/>
          <w:noProof w:val="0"/>
          <w:lang w:val="pt-PT" w:eastAsia="ru-RU"/>
        </w:rPr>
      </w:pPr>
    </w:p>
    <w:p w14:paraId="3C76FE1D" w14:textId="77777777" w:rsidR="00892FAB" w:rsidRPr="009F416D" w:rsidRDefault="00892FAB" w:rsidP="00892FAB">
      <w:pPr>
        <w:jc w:val="both"/>
        <w:rPr>
          <w:b/>
          <w:noProof w:val="0"/>
          <w:lang w:val="pt-PT" w:eastAsia="ru-RU"/>
        </w:rPr>
      </w:pPr>
      <w:r w:rsidRPr="009F416D">
        <w:rPr>
          <w:b/>
          <w:noProof w:val="0"/>
          <w:lang w:val="pt-PT" w:eastAsia="ru-RU"/>
        </w:rPr>
        <w:t>12. AJUSTAREA PREŢULUI CONTRACTULUI</w:t>
      </w:r>
    </w:p>
    <w:p w14:paraId="3BFF7381" w14:textId="77777777" w:rsidR="00892FAB" w:rsidRPr="009F416D" w:rsidRDefault="00892FAB" w:rsidP="00892FAB">
      <w:pPr>
        <w:jc w:val="both"/>
        <w:rPr>
          <w:noProof w:val="0"/>
          <w:lang w:val="pt-PT"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9F416D" w:rsidRDefault="00892FAB" w:rsidP="00892FAB">
      <w:pPr>
        <w:jc w:val="both"/>
        <w:rPr>
          <w:noProof w:val="0"/>
          <w:lang w:val="pt-PT" w:eastAsia="ru-RU"/>
        </w:rPr>
      </w:pPr>
    </w:p>
    <w:p w14:paraId="3D080D5B" w14:textId="77777777" w:rsidR="00892FAB" w:rsidRPr="009F416D" w:rsidRDefault="00892FAB" w:rsidP="00892FAB">
      <w:pPr>
        <w:rPr>
          <w:b/>
          <w:noProof w:val="0"/>
          <w:lang w:val="pt-PT" w:eastAsia="ru-RU"/>
        </w:rPr>
      </w:pPr>
      <w:r w:rsidRPr="009F416D">
        <w:rPr>
          <w:b/>
          <w:noProof w:val="0"/>
          <w:lang w:val="pt-PT" w:eastAsia="ru-RU"/>
        </w:rPr>
        <w:t>13. CONDIŢIILE DE PREDARE-PRIMIRE</w:t>
      </w:r>
    </w:p>
    <w:p w14:paraId="78F5384B" w14:textId="77777777" w:rsidR="00892FAB" w:rsidRPr="009F416D" w:rsidRDefault="00892FAB" w:rsidP="00892FAB">
      <w:pPr>
        <w:jc w:val="both"/>
        <w:rPr>
          <w:noProof w:val="0"/>
          <w:lang w:val="pt-PT" w:eastAsia="ru-RU"/>
        </w:rPr>
      </w:pPr>
      <w:r w:rsidRPr="009F416D">
        <w:rPr>
          <w:noProof w:val="0"/>
          <w:lang w:val="pt-PT" w:eastAsia="ru-RU"/>
        </w:rPr>
        <w:t>Serviciile de proiectare se consideră predate de către Prestator şi recepţionate de către Beneficiar dacă:</w:t>
      </w:r>
    </w:p>
    <w:p w14:paraId="727D8616" w14:textId="77777777" w:rsidR="00892FAB" w:rsidRPr="00892FAB" w:rsidRDefault="00892FAB" w:rsidP="0013315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13315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9F416D" w:rsidRDefault="00892FAB" w:rsidP="00892FAB">
      <w:pPr>
        <w:jc w:val="both"/>
        <w:rPr>
          <w:noProof w:val="0"/>
          <w:lang w:val="pt-PT" w:eastAsia="ru-RU"/>
        </w:rPr>
      </w:pPr>
      <w:r w:rsidRPr="009F416D">
        <w:rPr>
          <w:noProof w:val="0"/>
          <w:lang w:val="pt-PT"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9F416D" w:rsidRDefault="00892FAB" w:rsidP="00133153">
      <w:pPr>
        <w:numPr>
          <w:ilvl w:val="0"/>
          <w:numId w:val="26"/>
        </w:numPr>
        <w:tabs>
          <w:tab w:val="left" w:pos="0"/>
          <w:tab w:val="left" w:pos="360"/>
        </w:tabs>
        <w:suppressAutoHyphens/>
        <w:ind w:left="0" w:firstLine="0"/>
        <w:jc w:val="both"/>
        <w:rPr>
          <w:noProof w:val="0"/>
          <w:lang w:val="pt-PT" w:eastAsia="ru-RU"/>
        </w:rPr>
      </w:pPr>
      <w:r w:rsidRPr="009F416D">
        <w:rPr>
          <w:noProof w:val="0"/>
          <w:lang w:val="pt-PT" w:eastAsia="ru-RU"/>
        </w:rPr>
        <w:t xml:space="preserve">refuz al Prestatorului de a presta serviciile de proiectare prevăzute în prezentul contract;         </w:t>
      </w:r>
    </w:p>
    <w:p w14:paraId="352780A8" w14:textId="77777777" w:rsidR="00892FAB" w:rsidRPr="009F416D" w:rsidRDefault="00892FAB" w:rsidP="00133153">
      <w:pPr>
        <w:numPr>
          <w:ilvl w:val="0"/>
          <w:numId w:val="26"/>
        </w:numPr>
        <w:tabs>
          <w:tab w:val="left" w:pos="0"/>
          <w:tab w:val="left" w:pos="360"/>
        </w:tabs>
        <w:suppressAutoHyphens/>
        <w:ind w:left="0" w:firstLine="0"/>
        <w:jc w:val="both"/>
        <w:rPr>
          <w:noProof w:val="0"/>
          <w:lang w:val="pt-PT" w:eastAsia="ru-RU"/>
        </w:rPr>
      </w:pPr>
      <w:r w:rsidRPr="009F416D">
        <w:rPr>
          <w:noProof w:val="0"/>
          <w:lang w:val="pt-PT" w:eastAsia="ru-RU"/>
        </w:rPr>
        <w:t>nerespectare de către Prestator a termenelor de executare stabilite;</w:t>
      </w:r>
    </w:p>
    <w:p w14:paraId="477F7929" w14:textId="77777777" w:rsidR="00892FAB" w:rsidRPr="009F416D" w:rsidRDefault="00892FAB" w:rsidP="00133153">
      <w:pPr>
        <w:numPr>
          <w:ilvl w:val="0"/>
          <w:numId w:val="26"/>
        </w:numPr>
        <w:tabs>
          <w:tab w:val="left" w:pos="0"/>
          <w:tab w:val="left" w:pos="360"/>
        </w:tabs>
        <w:suppressAutoHyphens/>
        <w:ind w:left="0" w:firstLine="0"/>
        <w:jc w:val="both"/>
        <w:rPr>
          <w:noProof w:val="0"/>
          <w:lang w:val="pt-PT" w:eastAsia="ru-RU"/>
        </w:rPr>
      </w:pPr>
      <w:r w:rsidRPr="009F416D">
        <w:rPr>
          <w:noProof w:val="0"/>
          <w:lang w:val="pt-PT" w:eastAsia="ru-RU"/>
        </w:rPr>
        <w:t>nerespectare de către Beneficiar a termenelor de plată a serviciilor;</w:t>
      </w:r>
    </w:p>
    <w:p w14:paraId="0057E25B" w14:textId="77777777" w:rsidR="00892FAB" w:rsidRPr="009F416D" w:rsidRDefault="00892FAB" w:rsidP="00133153">
      <w:pPr>
        <w:numPr>
          <w:ilvl w:val="0"/>
          <w:numId w:val="26"/>
        </w:numPr>
        <w:tabs>
          <w:tab w:val="left" w:pos="0"/>
          <w:tab w:val="left" w:pos="360"/>
        </w:tabs>
        <w:suppressAutoHyphens/>
        <w:ind w:left="0" w:firstLine="0"/>
        <w:jc w:val="both"/>
        <w:rPr>
          <w:noProof w:val="0"/>
          <w:lang w:val="pt-PT" w:eastAsia="ru-RU"/>
        </w:rPr>
      </w:pPr>
      <w:r w:rsidRPr="009F416D">
        <w:rPr>
          <w:noProof w:val="0"/>
          <w:lang w:val="pt-PT" w:eastAsia="ru-RU"/>
        </w:rPr>
        <w:t>nesatisfacerea de către una dintre Părţi a pretenţiilor înaintate conform prezentului contract;</w:t>
      </w:r>
    </w:p>
    <w:p w14:paraId="469362F9" w14:textId="77777777" w:rsidR="00892FAB" w:rsidRPr="009F416D" w:rsidRDefault="00892FAB" w:rsidP="00133153">
      <w:pPr>
        <w:numPr>
          <w:ilvl w:val="0"/>
          <w:numId w:val="26"/>
        </w:numPr>
        <w:tabs>
          <w:tab w:val="left" w:pos="0"/>
          <w:tab w:val="left" w:pos="360"/>
        </w:tabs>
        <w:suppressAutoHyphens/>
        <w:ind w:left="0" w:firstLine="0"/>
        <w:jc w:val="both"/>
        <w:rPr>
          <w:noProof w:val="0"/>
          <w:lang w:val="pt-PT" w:eastAsia="ru-RU"/>
        </w:rPr>
      </w:pPr>
      <w:r w:rsidRPr="009F416D">
        <w:rPr>
          <w:noProof w:val="0"/>
          <w:lang w:val="pt-P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9F416D" w:rsidRDefault="00892FAB" w:rsidP="00133153">
      <w:pPr>
        <w:numPr>
          <w:ilvl w:val="0"/>
          <w:numId w:val="26"/>
        </w:numPr>
        <w:tabs>
          <w:tab w:val="left" w:pos="0"/>
          <w:tab w:val="left" w:pos="360"/>
          <w:tab w:val="left" w:pos="599"/>
          <w:tab w:val="num" w:pos="1135"/>
          <w:tab w:val="left" w:pos="2070"/>
        </w:tabs>
        <w:ind w:left="0" w:firstLine="0"/>
        <w:jc w:val="both"/>
        <w:rPr>
          <w:noProof w:val="0"/>
          <w:lang w:val="pt-PT" w:eastAsia="ru-RU"/>
        </w:rPr>
      </w:pPr>
      <w:r w:rsidRPr="009F416D">
        <w:rPr>
          <w:noProof w:val="0"/>
          <w:lang w:val="pt-P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9F416D" w:rsidRDefault="00892FAB" w:rsidP="00133153">
      <w:pPr>
        <w:numPr>
          <w:ilvl w:val="0"/>
          <w:numId w:val="26"/>
        </w:numPr>
        <w:tabs>
          <w:tab w:val="left" w:pos="0"/>
          <w:tab w:val="left" w:pos="360"/>
          <w:tab w:val="left" w:pos="599"/>
          <w:tab w:val="num" w:pos="1135"/>
          <w:tab w:val="left" w:pos="2070"/>
        </w:tabs>
        <w:ind w:left="0" w:firstLine="0"/>
        <w:jc w:val="both"/>
        <w:rPr>
          <w:noProof w:val="0"/>
          <w:lang w:val="pt-PT" w:eastAsia="ru-RU"/>
        </w:rPr>
      </w:pPr>
      <w:r w:rsidRPr="009F416D">
        <w:rPr>
          <w:noProof w:val="0"/>
          <w:lang w:val="pt-P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9F416D" w:rsidRDefault="00892FAB" w:rsidP="00892FAB">
      <w:pPr>
        <w:jc w:val="both"/>
        <w:rPr>
          <w:noProof w:val="0"/>
          <w:lang w:val="pt-PT" w:eastAsia="ru-RU"/>
        </w:rPr>
      </w:pPr>
      <w:r w:rsidRPr="009F416D">
        <w:rPr>
          <w:noProof w:val="0"/>
          <w:lang w:val="pt-PT"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9F416D" w:rsidRDefault="00892FAB" w:rsidP="00892FAB">
      <w:pPr>
        <w:jc w:val="both"/>
        <w:rPr>
          <w:noProof w:val="0"/>
          <w:lang w:val="pt-PT" w:eastAsia="ru-RU"/>
        </w:rPr>
      </w:pPr>
      <w:r w:rsidRPr="009F416D">
        <w:rPr>
          <w:noProof w:val="0"/>
          <w:lang w:val="pt-PT"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9F416D" w:rsidRDefault="00892FAB" w:rsidP="00892FAB">
      <w:pPr>
        <w:rPr>
          <w:b/>
          <w:noProof w:val="0"/>
          <w:lang w:val="pt-PT" w:eastAsia="ru-RU"/>
        </w:rPr>
      </w:pPr>
    </w:p>
    <w:p w14:paraId="71CB0083" w14:textId="77777777" w:rsidR="00892FAB" w:rsidRPr="009F416D" w:rsidRDefault="00892FAB" w:rsidP="00892FAB">
      <w:pPr>
        <w:rPr>
          <w:b/>
          <w:noProof w:val="0"/>
          <w:lang w:val="pt-PT" w:eastAsia="ru-RU"/>
        </w:rPr>
      </w:pPr>
      <w:r w:rsidRPr="009F416D">
        <w:rPr>
          <w:b/>
          <w:noProof w:val="0"/>
          <w:lang w:val="pt-PT" w:eastAsia="ru-RU"/>
        </w:rPr>
        <w:t>15. RECLAMAŢII ŞI SANCŢIUNI</w:t>
      </w:r>
    </w:p>
    <w:p w14:paraId="13DF9A9A" w14:textId="77777777" w:rsidR="00892FAB" w:rsidRPr="009F416D" w:rsidRDefault="00892FAB" w:rsidP="00892FAB">
      <w:pPr>
        <w:jc w:val="both"/>
        <w:rPr>
          <w:noProof w:val="0"/>
          <w:lang w:val="pt-PT" w:eastAsia="ru-RU"/>
        </w:rPr>
      </w:pPr>
      <w:r w:rsidRPr="009F416D">
        <w:rPr>
          <w:noProof w:val="0"/>
          <w:lang w:val="pt-P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9F416D">
        <w:rPr>
          <w:noProof w:val="0"/>
          <w:lang w:val="pt-PT"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9F416D" w:rsidRDefault="00892FAB" w:rsidP="00892FAB">
      <w:pPr>
        <w:rPr>
          <w:b/>
          <w:noProof w:val="0"/>
          <w:lang w:eastAsia="ru-RU"/>
        </w:rPr>
      </w:pPr>
      <w:r w:rsidRPr="009F416D">
        <w:rPr>
          <w:b/>
          <w:noProof w:val="0"/>
          <w:lang w:eastAsia="ru-RU"/>
        </w:rPr>
        <w:t>17. DREPTURI DE PROPRIETATE INTELECTUALĂ</w:t>
      </w:r>
    </w:p>
    <w:p w14:paraId="08D77E9C" w14:textId="77777777" w:rsidR="00892FAB" w:rsidRPr="009F416D" w:rsidRDefault="00892FAB" w:rsidP="00892FAB">
      <w:pPr>
        <w:jc w:val="both"/>
        <w:rPr>
          <w:noProof w:val="0"/>
          <w:lang w:eastAsia="ru-RU"/>
        </w:rPr>
      </w:pPr>
      <w:r w:rsidRPr="009F416D">
        <w:rPr>
          <w:noProof w:val="0"/>
          <w:lang w:eastAsia="ru-RU"/>
        </w:rPr>
        <w:t>Prestatorul are obligaţia să despăgubească Beneficiarul împotriva oricăror:</w:t>
      </w:r>
    </w:p>
    <w:p w14:paraId="4E20EBCB" w14:textId="77777777" w:rsidR="00892FAB" w:rsidRPr="009F416D" w:rsidRDefault="00892FAB" w:rsidP="00892FAB">
      <w:pPr>
        <w:jc w:val="both"/>
        <w:rPr>
          <w:noProof w:val="0"/>
          <w:lang w:eastAsia="ru-RU"/>
        </w:rPr>
      </w:pPr>
      <w:r w:rsidRPr="009F416D">
        <w:rPr>
          <w:noProof w:val="0"/>
          <w:lang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9F416D" w:rsidRDefault="00892FAB" w:rsidP="00892FAB">
      <w:pPr>
        <w:jc w:val="both"/>
        <w:rPr>
          <w:noProof w:val="0"/>
          <w:lang w:val="pt-PT" w:eastAsia="ru-RU"/>
        </w:rPr>
      </w:pPr>
      <w:r w:rsidRPr="009F416D">
        <w:rPr>
          <w:noProof w:val="0"/>
          <w:lang w:val="pt-PT" w:eastAsia="ru-RU"/>
        </w:rPr>
        <w:t>b) daune-interese, costuri, taxe şi cheltuieli de orice natură, aferente, cu excepţia situaţiei în care o astfel de încălcare rezultă din respectarea caietului de sarcini.</w:t>
      </w:r>
    </w:p>
    <w:p w14:paraId="60CE4BEC" w14:textId="77777777" w:rsidR="00892FAB" w:rsidRPr="009F416D" w:rsidRDefault="00892FAB" w:rsidP="00892FAB">
      <w:pPr>
        <w:jc w:val="both"/>
        <w:rPr>
          <w:noProof w:val="0"/>
          <w:lang w:val="pt-PT" w:eastAsia="ru-RU"/>
        </w:rPr>
      </w:pPr>
    </w:p>
    <w:p w14:paraId="65438628" w14:textId="77777777" w:rsidR="00892FAB" w:rsidRPr="009F416D" w:rsidRDefault="00892FAB" w:rsidP="00892FAB">
      <w:pPr>
        <w:tabs>
          <w:tab w:val="left" w:pos="3825"/>
        </w:tabs>
        <w:contextualSpacing/>
        <w:jc w:val="both"/>
        <w:rPr>
          <w:b/>
          <w:noProof w:val="0"/>
          <w:lang w:val="pt-PT" w:eastAsia="ru-RU"/>
        </w:rPr>
      </w:pPr>
      <w:r w:rsidRPr="009F416D">
        <w:rPr>
          <w:b/>
          <w:noProof w:val="0"/>
          <w:lang w:val="pt-PT" w:eastAsia="ru-RU"/>
        </w:rPr>
        <w:t>18. REZOLUȚIUNEA CONTRACTULUI</w:t>
      </w:r>
    </w:p>
    <w:p w14:paraId="6A7E9C2C" w14:textId="77777777" w:rsidR="00892FAB" w:rsidRPr="009F416D" w:rsidRDefault="00892FAB" w:rsidP="00892FAB">
      <w:pPr>
        <w:tabs>
          <w:tab w:val="left" w:pos="3825"/>
        </w:tabs>
        <w:contextualSpacing/>
        <w:jc w:val="both"/>
        <w:rPr>
          <w:noProof w:val="0"/>
          <w:lang w:val="pt-PT" w:eastAsia="ru-RU"/>
        </w:rPr>
      </w:pPr>
      <w:r w:rsidRPr="009F416D">
        <w:rPr>
          <w:noProof w:val="0"/>
          <w:lang w:val="pt-PT" w:eastAsia="ru-RU"/>
        </w:rPr>
        <w:t xml:space="preserve">18.1. Prestatorul poate cere rezoluțiunea contractului, dacă: </w:t>
      </w:r>
    </w:p>
    <w:p w14:paraId="163A368D" w14:textId="77777777" w:rsidR="00892FAB" w:rsidRPr="009F416D" w:rsidRDefault="00892FAB" w:rsidP="00892FAB">
      <w:pPr>
        <w:tabs>
          <w:tab w:val="left" w:pos="1276"/>
        </w:tabs>
        <w:jc w:val="both"/>
        <w:rPr>
          <w:noProof w:val="0"/>
          <w:lang w:val="pt-PT" w:eastAsia="ru-RU"/>
        </w:rPr>
      </w:pPr>
      <w:r w:rsidRPr="009F416D">
        <w:rPr>
          <w:noProof w:val="0"/>
          <w:lang w:val="pt-PT" w:eastAsia="ru-RU"/>
        </w:rPr>
        <w:t xml:space="preserve">a) Beneficiarul nu-şi îndeplineşte o obligaţie care este în sarcina sa şi prin aceasta pune Prestatorul în situaţia de a nu putea presta serviciile; </w:t>
      </w:r>
    </w:p>
    <w:p w14:paraId="524B8EA5" w14:textId="77777777" w:rsidR="00892FAB" w:rsidRPr="009F416D" w:rsidRDefault="00892FAB" w:rsidP="00892FAB">
      <w:pPr>
        <w:tabs>
          <w:tab w:val="left" w:pos="1276"/>
        </w:tabs>
        <w:jc w:val="both"/>
        <w:rPr>
          <w:noProof w:val="0"/>
          <w:lang w:val="pt-PT" w:eastAsia="ru-RU"/>
        </w:rPr>
      </w:pPr>
      <w:r w:rsidRPr="009F416D">
        <w:rPr>
          <w:noProof w:val="0"/>
          <w:lang w:val="pt-PT" w:eastAsia="ru-RU"/>
        </w:rPr>
        <w:t xml:space="preserve">b) Beneficiarul nu onorează o plată scadentă mai mult de 3 luni; </w:t>
      </w:r>
    </w:p>
    <w:p w14:paraId="37AC3E76" w14:textId="77777777" w:rsidR="00892FAB" w:rsidRPr="009F416D" w:rsidRDefault="00892FAB" w:rsidP="00892FAB">
      <w:pPr>
        <w:tabs>
          <w:tab w:val="left" w:pos="1276"/>
        </w:tabs>
        <w:contextualSpacing/>
        <w:jc w:val="both"/>
        <w:rPr>
          <w:noProof w:val="0"/>
          <w:lang w:val="pt-PT" w:eastAsia="ru-RU"/>
        </w:rPr>
      </w:pPr>
      <w:r w:rsidRPr="009F416D">
        <w:rPr>
          <w:noProof w:val="0"/>
          <w:lang w:val="pt-P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9F416D" w:rsidRDefault="00892FAB" w:rsidP="00892FAB">
      <w:pPr>
        <w:tabs>
          <w:tab w:val="left" w:pos="567"/>
        </w:tabs>
        <w:jc w:val="both"/>
        <w:rPr>
          <w:noProof w:val="0"/>
          <w:lang w:val="pt-PT" w:eastAsia="ru-RU"/>
        </w:rPr>
      </w:pPr>
      <w:r w:rsidRPr="009F416D">
        <w:rPr>
          <w:noProof w:val="0"/>
          <w:lang w:val="pt-PT" w:eastAsia="ru-RU"/>
        </w:rPr>
        <w:t xml:space="preserve">18.2. Beneficiarul poate cere rezoluțiunea contractului, dacă: </w:t>
      </w:r>
    </w:p>
    <w:p w14:paraId="1EFC2CBB" w14:textId="77777777" w:rsidR="00892FAB" w:rsidRPr="009F416D" w:rsidRDefault="00892FAB" w:rsidP="00892FAB">
      <w:pPr>
        <w:tabs>
          <w:tab w:val="left" w:pos="1276"/>
        </w:tabs>
        <w:contextualSpacing/>
        <w:jc w:val="both"/>
        <w:rPr>
          <w:noProof w:val="0"/>
          <w:lang w:val="pt-PT" w:eastAsia="ru-RU"/>
        </w:rPr>
      </w:pPr>
      <w:r w:rsidRPr="009F416D">
        <w:rPr>
          <w:noProof w:val="0"/>
          <w:lang w:val="pt-PT" w:eastAsia="ru-RU"/>
        </w:rPr>
        <w:t>a) Prestatorul se află în incapacitate de plată, lichidare sau bunurile acestuia sunt sub sechestru;</w:t>
      </w:r>
    </w:p>
    <w:p w14:paraId="4B4CC478" w14:textId="77777777" w:rsidR="00892FAB" w:rsidRPr="009F416D" w:rsidRDefault="00892FAB" w:rsidP="00892FAB">
      <w:pPr>
        <w:tabs>
          <w:tab w:val="left" w:pos="1276"/>
        </w:tabs>
        <w:contextualSpacing/>
        <w:jc w:val="both"/>
        <w:rPr>
          <w:noProof w:val="0"/>
          <w:lang w:val="pt-PT" w:eastAsia="ru-RU"/>
        </w:rPr>
      </w:pPr>
      <w:r w:rsidRPr="009F416D">
        <w:rPr>
          <w:noProof w:val="0"/>
          <w:lang w:val="pt-PT" w:eastAsia="ru-RU"/>
        </w:rPr>
        <w:t xml:space="preserve">b) Prestatorul nu începe serviciile fără să aibă un motiv justificat, în termenul stabilit de la primirea dispoziţiei scrise de începere a serviciilor; </w:t>
      </w:r>
    </w:p>
    <w:p w14:paraId="5B1A14D2" w14:textId="77777777" w:rsidR="00892FAB" w:rsidRPr="009F416D" w:rsidRDefault="00892FAB" w:rsidP="00892FAB">
      <w:pPr>
        <w:tabs>
          <w:tab w:val="left" w:pos="1276"/>
        </w:tabs>
        <w:contextualSpacing/>
        <w:jc w:val="both"/>
        <w:rPr>
          <w:noProof w:val="0"/>
          <w:lang w:val="pt-PT" w:eastAsia="ru-RU"/>
        </w:rPr>
      </w:pPr>
      <w:r w:rsidRPr="009F416D">
        <w:rPr>
          <w:noProof w:val="0"/>
          <w:lang w:val="pt-PT" w:eastAsia="ru-RU"/>
        </w:rPr>
        <w:t>c) Prestatorul nu furnizează/menține garanția de bună execuție în condițiile solicitate prin prezentul contract;</w:t>
      </w:r>
    </w:p>
    <w:p w14:paraId="129DA557" w14:textId="77777777" w:rsidR="00892FAB" w:rsidRPr="009F416D" w:rsidRDefault="00892FAB" w:rsidP="00892FAB">
      <w:pPr>
        <w:tabs>
          <w:tab w:val="left" w:pos="1276"/>
        </w:tabs>
        <w:contextualSpacing/>
        <w:jc w:val="both"/>
        <w:rPr>
          <w:noProof w:val="0"/>
          <w:lang w:val="pt-PT" w:eastAsia="ru-RU"/>
        </w:rPr>
      </w:pPr>
      <w:r w:rsidRPr="009F416D">
        <w:rPr>
          <w:noProof w:val="0"/>
          <w:lang w:val="pt-P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9F416D" w:rsidRDefault="00892FAB" w:rsidP="00892FAB">
      <w:pPr>
        <w:tabs>
          <w:tab w:val="left" w:pos="1276"/>
        </w:tabs>
        <w:contextualSpacing/>
        <w:jc w:val="both"/>
        <w:rPr>
          <w:noProof w:val="0"/>
          <w:lang w:val="pt-PT" w:eastAsia="ru-RU"/>
        </w:rPr>
      </w:pPr>
      <w:r w:rsidRPr="009F416D">
        <w:rPr>
          <w:noProof w:val="0"/>
          <w:lang w:val="pt-P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9F416D" w:rsidRDefault="00892FAB" w:rsidP="00892FAB">
      <w:pPr>
        <w:tabs>
          <w:tab w:val="left" w:pos="1276"/>
        </w:tabs>
        <w:contextualSpacing/>
        <w:jc w:val="both"/>
        <w:rPr>
          <w:noProof w:val="0"/>
          <w:lang w:val="pt-PT" w:eastAsia="ru-RU"/>
        </w:rPr>
      </w:pPr>
      <w:r w:rsidRPr="009F416D">
        <w:rPr>
          <w:noProof w:val="0"/>
          <w:lang w:val="pt-PT"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9F416D" w:rsidRDefault="00892FAB" w:rsidP="00892FAB">
      <w:pPr>
        <w:tabs>
          <w:tab w:val="left" w:pos="567"/>
          <w:tab w:val="left" w:pos="2070"/>
        </w:tabs>
        <w:jc w:val="both"/>
        <w:rPr>
          <w:noProof w:val="0"/>
          <w:lang w:val="pt-PT" w:eastAsia="ru-RU"/>
        </w:rPr>
      </w:pPr>
      <w:r w:rsidRPr="009F416D">
        <w:rPr>
          <w:noProof w:val="0"/>
          <w:lang w:val="pt-PT" w:eastAsia="ru-RU"/>
        </w:rPr>
        <w:t>Beneficiarul are dreptul de a rezolvi unilateral un contract de achiziţii publice în perioada de valabilitate a acestuia în una dintre următoarele situaţii:</w:t>
      </w:r>
    </w:p>
    <w:p w14:paraId="688DEE8B" w14:textId="77777777" w:rsidR="00892FAB" w:rsidRPr="009F416D" w:rsidRDefault="00892FAB" w:rsidP="00892FAB">
      <w:pPr>
        <w:tabs>
          <w:tab w:val="left" w:pos="567"/>
          <w:tab w:val="left" w:pos="2070"/>
        </w:tabs>
        <w:jc w:val="both"/>
        <w:rPr>
          <w:noProof w:val="0"/>
          <w:lang w:val="pt-PT" w:eastAsia="ru-RU"/>
        </w:rPr>
      </w:pPr>
      <w:r w:rsidRPr="009F416D">
        <w:rPr>
          <w:noProof w:val="0"/>
          <w:lang w:val="pt-P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9F416D" w:rsidRDefault="00892FAB" w:rsidP="00892FAB">
      <w:pPr>
        <w:tabs>
          <w:tab w:val="left" w:pos="567"/>
          <w:tab w:val="left" w:pos="2070"/>
        </w:tabs>
        <w:jc w:val="both"/>
        <w:rPr>
          <w:noProof w:val="0"/>
          <w:lang w:val="pt-PT" w:eastAsia="ru-RU"/>
        </w:rPr>
      </w:pPr>
      <w:r w:rsidRPr="009F416D">
        <w:rPr>
          <w:noProof w:val="0"/>
          <w:lang w:val="pt-P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9F416D" w:rsidRDefault="00892FAB" w:rsidP="00892FAB">
      <w:pPr>
        <w:tabs>
          <w:tab w:val="left" w:pos="567"/>
          <w:tab w:val="left" w:pos="2070"/>
        </w:tabs>
        <w:jc w:val="both"/>
        <w:rPr>
          <w:noProof w:val="0"/>
          <w:lang w:val="pt-PT" w:eastAsia="ru-RU"/>
        </w:rPr>
      </w:pPr>
      <w:r w:rsidRPr="009F416D">
        <w:rPr>
          <w:noProof w:val="0"/>
          <w:lang w:val="pt-P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9F416D" w:rsidRDefault="00892FAB" w:rsidP="00892FAB">
      <w:pPr>
        <w:jc w:val="both"/>
        <w:rPr>
          <w:noProof w:val="0"/>
          <w:lang w:val="pt-PT" w:eastAsia="ru-RU"/>
        </w:rPr>
      </w:pPr>
    </w:p>
    <w:p w14:paraId="1BF54037" w14:textId="77777777" w:rsidR="00892FAB" w:rsidRPr="009F416D" w:rsidRDefault="00892FAB" w:rsidP="00892FAB">
      <w:pPr>
        <w:rPr>
          <w:b/>
          <w:noProof w:val="0"/>
          <w:lang w:val="pt-PT" w:eastAsia="ru-RU"/>
        </w:rPr>
      </w:pPr>
      <w:r w:rsidRPr="009F416D">
        <w:rPr>
          <w:b/>
          <w:noProof w:val="0"/>
          <w:lang w:val="pt-PT" w:eastAsia="ru-RU"/>
        </w:rPr>
        <w:t>19. DISPOZIŢII FINALE</w:t>
      </w:r>
    </w:p>
    <w:p w14:paraId="2AAD3F2B" w14:textId="77777777" w:rsidR="00892FAB" w:rsidRPr="009F416D" w:rsidRDefault="00892FAB" w:rsidP="00892FAB">
      <w:pPr>
        <w:jc w:val="both"/>
        <w:rPr>
          <w:noProof w:val="0"/>
          <w:lang w:val="pt-PT" w:eastAsia="ru-RU"/>
        </w:rPr>
      </w:pPr>
      <w:r w:rsidRPr="009F416D">
        <w:rPr>
          <w:noProof w:val="0"/>
          <w:lang w:val="pt-PT"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9F416D" w:rsidRDefault="00892FAB" w:rsidP="00892FAB">
      <w:pPr>
        <w:jc w:val="both"/>
        <w:rPr>
          <w:noProof w:val="0"/>
          <w:lang w:val="fr-FR"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w:t>
      </w:r>
      <w:r w:rsidRPr="009F416D">
        <w:rPr>
          <w:noProof w:val="0"/>
          <w:lang w:val="fr-FR" w:eastAsia="ru-RU"/>
        </w:rPr>
        <w:t xml:space="preserve">Modificările şi completările la prezentul contract sunt valabile doar în cazul în care au fost perfectate în scris şi au fost semnate de ambele Părţi, conform actelor normative.  </w:t>
      </w:r>
    </w:p>
    <w:p w14:paraId="152EEFFF" w14:textId="77777777" w:rsidR="00892FAB" w:rsidRPr="009F416D" w:rsidRDefault="00892FAB" w:rsidP="00892FAB">
      <w:pPr>
        <w:jc w:val="both"/>
        <w:rPr>
          <w:noProof w:val="0"/>
          <w:lang w:val="fr-FR" w:eastAsia="ru-RU"/>
        </w:rPr>
      </w:pPr>
      <w:r w:rsidRPr="009F416D">
        <w:rPr>
          <w:noProof w:val="0"/>
          <w:lang w:val="fr-FR"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9F416D" w:rsidRDefault="00892FAB" w:rsidP="00892FAB">
      <w:pPr>
        <w:jc w:val="both"/>
        <w:rPr>
          <w:noProof w:val="0"/>
          <w:lang w:val="pt-PT" w:eastAsia="ru-RU"/>
        </w:rPr>
      </w:pPr>
      <w:r w:rsidRPr="009F416D">
        <w:rPr>
          <w:noProof w:val="0"/>
          <w:lang w:val="pt-PT" w:eastAsia="ru-RU"/>
        </w:rPr>
        <w:t>19.5. Prezentul contract este întocmit în două exemplare de valoare juridică egală, în limba română, câte un exemplar pentru Beneficiar și Prestator.</w:t>
      </w:r>
    </w:p>
    <w:p w14:paraId="23A47E34" w14:textId="77777777" w:rsidR="00892FAB" w:rsidRPr="009F416D" w:rsidRDefault="00892FAB" w:rsidP="00892FAB">
      <w:pPr>
        <w:tabs>
          <w:tab w:val="left" w:pos="567"/>
        </w:tabs>
        <w:jc w:val="both"/>
        <w:rPr>
          <w:noProof w:val="0"/>
          <w:lang w:val="pt-PT" w:eastAsia="ru-RU"/>
        </w:rPr>
      </w:pPr>
      <w:r w:rsidRPr="009F416D">
        <w:rPr>
          <w:noProof w:val="0"/>
          <w:lang w:val="pt-P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9F416D">
        <w:rPr>
          <w:noProof w:val="0"/>
          <w:lang w:val="pt-PT"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9F416D" w:rsidRDefault="00892FAB" w:rsidP="00892FAB">
      <w:pPr>
        <w:spacing w:line="276" w:lineRule="auto"/>
        <w:contextualSpacing/>
        <w:rPr>
          <w:noProof w:val="0"/>
          <w:lang w:val="pt-PT" w:eastAsia="ru-RU"/>
        </w:rPr>
      </w:pPr>
    </w:p>
    <w:p w14:paraId="2DC6DC16" w14:textId="77777777" w:rsidR="00892FAB" w:rsidRPr="00892FAB" w:rsidRDefault="00892FAB" w:rsidP="00133153">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133153">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133153">
            <w:pPr>
              <w:pStyle w:val="ListParagraph"/>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133153">
            <w:pPr>
              <w:pStyle w:val="ListParagraph"/>
              <w:numPr>
                <w:ilvl w:val="0"/>
                <w:numId w:val="29"/>
              </w:numPr>
              <w:rPr>
                <w:lang w:val="ro-MD"/>
              </w:rPr>
            </w:pPr>
            <w:r w:rsidRPr="00FF430B">
              <w:rPr>
                <w:lang w:val="ro-MD"/>
              </w:rPr>
              <w:t>prin acordul de voinţă al părţilor ;</w:t>
            </w:r>
          </w:p>
          <w:p w14:paraId="12C0102A" w14:textId="77777777" w:rsidR="00325E16" w:rsidRPr="00FF430B" w:rsidRDefault="00325E16" w:rsidP="00133153">
            <w:pPr>
              <w:pStyle w:val="ListParagraph"/>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133153">
            <w:pPr>
              <w:pStyle w:val="ListParagraph"/>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ph"/>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0E1B0" w14:textId="77777777" w:rsidR="0068015E" w:rsidRDefault="0068015E" w:rsidP="00A20ACF">
      <w:r>
        <w:separator/>
      </w:r>
    </w:p>
  </w:endnote>
  <w:endnote w:type="continuationSeparator" w:id="0">
    <w:p w14:paraId="108F86BF" w14:textId="77777777" w:rsidR="0068015E" w:rsidRDefault="006801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255C4" w14:textId="77777777" w:rsidR="0068015E" w:rsidRDefault="0068015E" w:rsidP="00A20ACF">
      <w:r>
        <w:separator/>
      </w:r>
    </w:p>
  </w:footnote>
  <w:footnote w:type="continuationSeparator" w:id="0">
    <w:p w14:paraId="1EBED3E5" w14:textId="77777777" w:rsidR="0068015E" w:rsidRDefault="0068015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11BA"/>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663"/>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27CFC"/>
    <w:rsid w:val="00130123"/>
    <w:rsid w:val="00130A49"/>
    <w:rsid w:val="0013117E"/>
    <w:rsid w:val="00133153"/>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7D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2B1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54B"/>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9A6"/>
    <w:rsid w:val="00657833"/>
    <w:rsid w:val="006620F8"/>
    <w:rsid w:val="006636C7"/>
    <w:rsid w:val="006638BF"/>
    <w:rsid w:val="00666A9B"/>
    <w:rsid w:val="00667B1F"/>
    <w:rsid w:val="00667C91"/>
    <w:rsid w:val="00673164"/>
    <w:rsid w:val="0067392B"/>
    <w:rsid w:val="00674E63"/>
    <w:rsid w:val="006755A1"/>
    <w:rsid w:val="0067769C"/>
    <w:rsid w:val="0068015E"/>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32A"/>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5A0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511"/>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7B80"/>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16D"/>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096E"/>
    <w:rsid w:val="00AE1523"/>
    <w:rsid w:val="00AE27C8"/>
    <w:rsid w:val="00AE3DA3"/>
    <w:rsid w:val="00AE6163"/>
    <w:rsid w:val="00AE7286"/>
    <w:rsid w:val="00AF036F"/>
    <w:rsid w:val="00AF0B8C"/>
    <w:rsid w:val="00AF3627"/>
    <w:rsid w:val="00AF3952"/>
    <w:rsid w:val="00AF4FDB"/>
    <w:rsid w:val="00AF76C0"/>
    <w:rsid w:val="00B00190"/>
    <w:rsid w:val="00B00C2A"/>
    <w:rsid w:val="00B00E02"/>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491"/>
    <w:rsid w:val="00FB6D29"/>
    <w:rsid w:val="00FB7ED2"/>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3C8"/>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70</Pages>
  <Words>28100</Words>
  <Characters>160176</Characters>
  <Application>Microsoft Office Word</Application>
  <DocSecurity>0</DocSecurity>
  <Lines>1334</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25</cp:revision>
  <cp:lastPrinted>2021-06-01T11:52:00Z</cp:lastPrinted>
  <dcterms:created xsi:type="dcterms:W3CDTF">2026-02-19T08:09:00Z</dcterms:created>
  <dcterms:modified xsi:type="dcterms:W3CDTF">2026-06-12T13:39:00Z</dcterms:modified>
</cp:coreProperties>
</file>