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A53A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53A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A53A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A53AA">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A53AA">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A53A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A53A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A53A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A53AA">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A53AA">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A53A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A53AA">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A53A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A53AA">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A53AA">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A53AA">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A53AA">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A53AA" w:rsidP="00BA53AA">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A53A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A53AA">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A53AA">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A53AA">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A53AA">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A53A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A53A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A53A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A53A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A53A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A53A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A53AA">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A53AA">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A53AA">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A53AA">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A53A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A53AA">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A53AA">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A53A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A53A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A53A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A53AA">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A53A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A53A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A53AA">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A53AA">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A53AA">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BA53AA">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A53AA">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A53A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A53A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A53AA">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A53AA">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A53A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A53A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A53A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A53A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A53AA">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A53A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A53A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A53A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A53A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A53A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A53A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A53A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A53A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A53A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A53A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A53A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A53A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A53A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A53A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A53A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A53A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A53A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A53AA">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A53A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A53A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A53A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A53A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A53A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A53A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A53A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A53A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A53A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A53A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A53A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BA53AA">
              <w:fldChar w:fldCharType="begin"/>
            </w:r>
            <w:r w:rsidR="00BA53AA">
              <w:instrText xml:space="preserve"> HYPERLINK "http://www.mtender.gov.md" </w:instrText>
            </w:r>
            <w:r w:rsidR="00BA53AA">
              <w:fldChar w:fldCharType="separate"/>
            </w:r>
            <w:r w:rsidRPr="00FF430B">
              <w:rPr>
                <w:i/>
                <w:noProof w:val="0"/>
                <w:color w:val="0000FF"/>
                <w:u w:val="single"/>
                <w:lang w:val="ro-MD" w:eastAsia="ro-RO"/>
              </w:rPr>
              <w:t>www.mtender.gov.md</w:t>
            </w:r>
            <w:r w:rsidR="00BA53AA">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A53A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A53A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A53A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A53A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A53A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A53AA">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A53AA">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A53AA">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A53AA">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A53AA">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A53AA">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A53AA">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A53AA">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A53AA">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A53AA">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A53AA">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BA53AA">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BA53A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BA53AA">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BA53A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BA53A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BA53A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BA53A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BA53AA">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BA53A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BA53A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A53AA">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BA53AA">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BA53AA">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BA53AA">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BA53AA">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A53AA">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A53AA">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A53AA">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A53AA">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BA53A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BA53A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BA53A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BA53A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BA53A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BA53A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BA53A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BA53A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BA53A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A53AA">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A53A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A53AA">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A53AA">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A53AA">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A53AA">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81576" w14:textId="77777777" w:rsidR="00BA53AA" w:rsidRDefault="00BA53AA" w:rsidP="00A20ACF">
      <w:r>
        <w:separator/>
      </w:r>
    </w:p>
  </w:endnote>
  <w:endnote w:type="continuationSeparator" w:id="0">
    <w:p w14:paraId="46299D99" w14:textId="77777777" w:rsidR="00BA53AA" w:rsidRDefault="00BA53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1479D" w14:textId="77777777" w:rsidR="00BA53AA" w:rsidRDefault="00BA53AA" w:rsidP="00A20ACF">
      <w:r>
        <w:separator/>
      </w:r>
    </w:p>
  </w:footnote>
  <w:footnote w:type="continuationSeparator" w:id="0">
    <w:p w14:paraId="040C85C9" w14:textId="77777777" w:rsidR="00BA53AA" w:rsidRDefault="00BA53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3AA"/>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116D"/>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D6787-C056-4E38-8B30-75EF7C14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27670</Words>
  <Characters>160488</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2026-06-12T09:06:00Z</dcterms:created>
  <dcterms:modified xsi:type="dcterms:W3CDTF">2026-06-12T09:06:00Z</dcterms:modified>
</cp:coreProperties>
</file>