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5F35534B" w:rsidR="00177E54" w:rsidRPr="00A73BEC" w:rsidRDefault="000C0E07" w:rsidP="0087587D">
      <w:pPr>
        <w:shd w:val="clear" w:color="auto" w:fill="FFFFFF" w:themeFill="background1"/>
        <w:spacing w:before="120"/>
        <w:ind w:right="-49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w:t>
      </w:r>
      <w:r w:rsidR="007F16C6" w:rsidRPr="007F16C6">
        <w:rPr>
          <w:b/>
          <w:noProof w:val="0"/>
          <w:lang w:eastAsia="ru-RU"/>
        </w:rPr>
        <w:t xml:space="preserve">de </w:t>
      </w:r>
      <w:r w:rsidR="0087587D" w:rsidRPr="0087587D">
        <w:rPr>
          <w:b/>
          <w:noProof w:val="0"/>
          <w:lang w:eastAsia="ru-RU"/>
        </w:rPr>
        <w:t xml:space="preserve">reparație în </w:t>
      </w:r>
      <w:r w:rsidR="00735703" w:rsidRPr="00735703">
        <w:rPr>
          <w:b/>
          <w:noProof w:val="0"/>
          <w:lang w:eastAsia="ru-RU"/>
        </w:rPr>
        <w:t xml:space="preserve">secția </w:t>
      </w:r>
      <w:r w:rsidR="0089360B">
        <w:rPr>
          <w:b/>
          <w:noProof w:val="0"/>
          <w:lang w:eastAsia="ru-RU"/>
        </w:rPr>
        <w:t>G</w:t>
      </w:r>
      <w:r w:rsidR="00735703" w:rsidRPr="00735703">
        <w:rPr>
          <w:b/>
          <w:noProof w:val="0"/>
          <w:lang w:eastAsia="ru-RU"/>
        </w:rPr>
        <w:t xml:space="preserve">inecologie din cadrul </w:t>
      </w:r>
      <w:r w:rsidR="0089360B">
        <w:rPr>
          <w:b/>
          <w:noProof w:val="0"/>
          <w:lang w:eastAsia="ru-RU"/>
        </w:rPr>
        <w:t>C</w:t>
      </w:r>
      <w:r w:rsidR="00735703" w:rsidRPr="00735703">
        <w:rPr>
          <w:b/>
          <w:noProof w:val="0"/>
          <w:lang w:eastAsia="ru-RU"/>
        </w:rPr>
        <w:t xml:space="preserve">entrului </w:t>
      </w:r>
      <w:proofErr w:type="spellStart"/>
      <w:r w:rsidR="00735703" w:rsidRPr="00735703">
        <w:rPr>
          <w:b/>
          <w:noProof w:val="0"/>
          <w:lang w:eastAsia="ru-RU"/>
        </w:rPr>
        <w:t>perinatal</w:t>
      </w:r>
      <w:proofErr w:type="spellEnd"/>
      <w:r w:rsidR="00735703" w:rsidRPr="00735703">
        <w:rPr>
          <w:b/>
          <w:noProof w:val="0"/>
          <w:lang w:eastAsia="ru-RU"/>
        </w:rPr>
        <w:t xml:space="preserve"> „Petru </w:t>
      </w:r>
      <w:proofErr w:type="spellStart"/>
      <w:r w:rsidR="00735703" w:rsidRPr="00735703">
        <w:rPr>
          <w:b/>
          <w:noProof w:val="0"/>
          <w:lang w:eastAsia="ru-RU"/>
        </w:rPr>
        <w:t>Stratulat</w:t>
      </w:r>
      <w:proofErr w:type="spellEnd"/>
      <w:r w:rsidR="00735703" w:rsidRPr="00735703">
        <w:rPr>
          <w:b/>
          <w:noProof w:val="0"/>
          <w:lang w:eastAsia="ru-RU"/>
        </w:rPr>
        <w:t>”</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6A93EF38" w14:textId="664BB968" w:rsidR="00BC217E" w:rsidRDefault="00BC217E"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6B3BA774"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D1078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D1078D">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609F6179" w:rsidR="000C0E07" w:rsidRPr="007F16C6" w:rsidRDefault="00FA4D4D">
            <w:pPr>
              <w:ind w:left="-57" w:right="-57"/>
              <w:rPr>
                <w:b/>
                <w:bCs/>
              </w:rPr>
            </w:pPr>
            <w:r w:rsidRPr="00FA4D4D">
              <w:rPr>
                <w:b/>
                <w:bCs/>
              </w:rPr>
              <w:t xml:space="preserve">Lucrări </w:t>
            </w:r>
            <w:bookmarkStart w:id="0" w:name="_Hlk236997210"/>
            <w:r w:rsidRPr="00FA4D4D">
              <w:rPr>
                <w:b/>
                <w:bCs/>
              </w:rPr>
              <w:t xml:space="preserve">de reparație în secția </w:t>
            </w:r>
            <w:r w:rsidR="0089360B">
              <w:rPr>
                <w:b/>
                <w:bCs/>
              </w:rPr>
              <w:t>G</w:t>
            </w:r>
            <w:r w:rsidRPr="00FA4D4D">
              <w:rPr>
                <w:b/>
                <w:bCs/>
              </w:rPr>
              <w:t xml:space="preserve">inecologie din cadrul </w:t>
            </w:r>
            <w:r w:rsidR="00B028B7">
              <w:rPr>
                <w:b/>
                <w:bCs/>
              </w:rPr>
              <w:t>c</w:t>
            </w:r>
            <w:r w:rsidRPr="00FA4D4D">
              <w:rPr>
                <w:b/>
                <w:bCs/>
              </w:rPr>
              <w:t xml:space="preserve">entrului </w:t>
            </w:r>
            <w:r w:rsidR="00D900F3">
              <w:rPr>
                <w:b/>
                <w:bCs/>
              </w:rPr>
              <w:t>p</w:t>
            </w:r>
            <w:r w:rsidRPr="00FA4D4D">
              <w:rPr>
                <w:b/>
                <w:bCs/>
              </w:rPr>
              <w:t>erinatal „Petru Stratulat”</w:t>
            </w:r>
            <w:bookmarkEnd w:id="0"/>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7A7B85D6" w:rsidR="000C0E07" w:rsidRDefault="00787CFF" w:rsidP="006603E1">
            <w:pPr>
              <w:shd w:val="clear" w:color="auto" w:fill="FFFFFF"/>
              <w:spacing w:before="120"/>
              <w:jc w:val="center"/>
            </w:pPr>
            <w:bookmarkStart w:id="1" w:name="_Hlk236997249"/>
            <w:r>
              <w:t>6 864 000,00</w:t>
            </w:r>
            <w:bookmarkEnd w:id="1"/>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0630F09" w:rsidR="000C0E07" w:rsidRPr="00787CFF" w:rsidRDefault="00787CFF" w:rsidP="004B5F25">
            <w:pPr>
              <w:shd w:val="clear" w:color="auto" w:fill="FFFFFF"/>
              <w:spacing w:before="120"/>
              <w:jc w:val="center"/>
              <w:rPr>
                <w:b/>
                <w:bCs/>
              </w:rPr>
            </w:pPr>
            <w:r w:rsidRPr="00787CFF">
              <w:rPr>
                <w:b/>
                <w:bCs/>
              </w:rPr>
              <w:t>6 864 000,00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E37176">
      <w:pPr>
        <w:numPr>
          <w:ilvl w:val="0"/>
          <w:numId w:val="23"/>
        </w:numPr>
        <w:shd w:val="clear" w:color="auto" w:fill="FFFFFF" w:themeFill="background1"/>
        <w:tabs>
          <w:tab w:val="right" w:pos="426"/>
        </w:tabs>
        <w:ind w:left="357"/>
        <w:jc w:val="both"/>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0BC6ED76"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7E4AB9">
        <w:rPr>
          <w:b/>
          <w:i/>
          <w:highlight w:val="yellow"/>
        </w:rPr>
        <w:t>5</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82B7E54"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w:t>
      </w:r>
      <w:r w:rsidR="00855EE0">
        <w:rPr>
          <w:b/>
          <w:noProof w:val="0"/>
          <w:highlight w:val="yellow"/>
          <w:lang w:val="ro-MD" w:eastAsia="ru-RU"/>
        </w:rPr>
        <w:t>0</w:t>
      </w:r>
      <w:r w:rsidR="008808DF">
        <w:rPr>
          <w:b/>
          <w:noProof w:val="0"/>
          <w:highlight w:val="yellow"/>
          <w:lang w:val="ro-MD" w:eastAsia="ru-RU"/>
        </w:rPr>
        <w:t>.</w:t>
      </w:r>
      <w:r w:rsidR="00855EE0">
        <w:rPr>
          <w:b/>
          <w:noProof w:val="0"/>
          <w:highlight w:val="yellow"/>
          <w:lang w:val="ro-MD" w:eastAsia="ru-RU"/>
        </w:rPr>
        <w:t>06</w:t>
      </w:r>
      <w:r w:rsidR="008808DF">
        <w:rPr>
          <w:b/>
          <w:noProof w:val="0"/>
          <w:highlight w:val="yellow"/>
          <w:lang w:val="ro-MD" w:eastAsia="ru-RU"/>
        </w:rPr>
        <w:t>.20</w:t>
      </w:r>
      <w:r w:rsidR="008808DF" w:rsidRPr="0027762B">
        <w:rPr>
          <w:b/>
          <w:noProof w:val="0"/>
          <w:highlight w:val="yellow"/>
          <w:lang w:val="ro-MD" w:eastAsia="ru-RU"/>
        </w:rPr>
        <w:t>2</w:t>
      </w:r>
      <w:r w:rsidR="00855EE0" w:rsidRPr="0027762B">
        <w:rPr>
          <w:b/>
          <w:noProof w:val="0"/>
          <w:highlight w:val="yellow"/>
          <w:lang w:val="ro-MD" w:eastAsia="ru-RU"/>
        </w:rPr>
        <w:t>7</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E37176" w:rsidRPr="00CF78D0" w14:paraId="14277375" w14:textId="77777777" w:rsidTr="00B359EB">
        <w:trPr>
          <w:trHeight w:val="713"/>
        </w:trPr>
        <w:tc>
          <w:tcPr>
            <w:tcW w:w="571" w:type="dxa"/>
            <w:shd w:val="clear" w:color="auto" w:fill="FFFFFF"/>
            <w:vAlign w:val="center"/>
          </w:tcPr>
          <w:p w14:paraId="5661A7E7" w14:textId="77777777" w:rsidR="00E37176" w:rsidRPr="00CF78D0" w:rsidRDefault="00E37176" w:rsidP="0032617B">
            <w:pPr>
              <w:shd w:val="clear" w:color="auto" w:fill="FFFFFF"/>
              <w:tabs>
                <w:tab w:val="left" w:pos="612"/>
              </w:tabs>
              <w:jc w:val="right"/>
              <w:rPr>
                <w:b/>
                <w:iCs/>
              </w:rPr>
            </w:pPr>
            <w:r w:rsidRPr="00CF78D0">
              <w:rPr>
                <w:b/>
                <w:iCs/>
              </w:rPr>
              <w:t>Nr. d/o</w:t>
            </w:r>
          </w:p>
        </w:tc>
        <w:tc>
          <w:tcPr>
            <w:tcW w:w="3497" w:type="dxa"/>
            <w:shd w:val="clear" w:color="auto" w:fill="FFFFFF"/>
            <w:vAlign w:val="center"/>
          </w:tcPr>
          <w:p w14:paraId="7B7320A8" w14:textId="77777777" w:rsidR="00E37176" w:rsidRPr="00CF78D0" w:rsidRDefault="00E37176" w:rsidP="0032617B">
            <w:pPr>
              <w:shd w:val="clear" w:color="auto" w:fill="FFFFFF"/>
              <w:tabs>
                <w:tab w:val="left" w:pos="612"/>
              </w:tabs>
              <w:jc w:val="center"/>
              <w:rPr>
                <w:b/>
                <w:iCs/>
              </w:rPr>
            </w:pPr>
            <w:r w:rsidRPr="00CF78D0">
              <w:rPr>
                <w:b/>
                <w:iCs/>
              </w:rPr>
              <w:t>Descrierea criteriului/cerinței</w:t>
            </w:r>
          </w:p>
        </w:tc>
        <w:tc>
          <w:tcPr>
            <w:tcW w:w="4230" w:type="dxa"/>
            <w:shd w:val="clear" w:color="auto" w:fill="FFFFFF"/>
            <w:vAlign w:val="center"/>
          </w:tcPr>
          <w:p w14:paraId="0AB8C1C6" w14:textId="77777777" w:rsidR="00E37176" w:rsidRPr="00CF78D0" w:rsidRDefault="00E37176" w:rsidP="0032617B">
            <w:pPr>
              <w:shd w:val="clear" w:color="auto" w:fill="FFFFFF"/>
              <w:tabs>
                <w:tab w:val="left" w:pos="612"/>
              </w:tabs>
              <w:jc w:val="center"/>
              <w:rPr>
                <w:b/>
                <w:iCs/>
              </w:rPr>
            </w:pPr>
            <w:r w:rsidRPr="00CF78D0">
              <w:rPr>
                <w:b/>
                <w:iCs/>
              </w:rPr>
              <w:t>Mod de demonstrare a îndeplinirii criteriului/cerinței:</w:t>
            </w:r>
          </w:p>
        </w:tc>
        <w:tc>
          <w:tcPr>
            <w:tcW w:w="1417" w:type="dxa"/>
            <w:shd w:val="clear" w:color="auto" w:fill="FFFFFF"/>
            <w:vAlign w:val="center"/>
          </w:tcPr>
          <w:p w14:paraId="6CEE7C67" w14:textId="77777777" w:rsidR="00E37176" w:rsidRPr="00CF78D0" w:rsidRDefault="00E37176" w:rsidP="0032617B">
            <w:pPr>
              <w:shd w:val="clear" w:color="auto" w:fill="FFFFFF"/>
              <w:tabs>
                <w:tab w:val="left" w:pos="612"/>
              </w:tabs>
              <w:jc w:val="center"/>
              <w:rPr>
                <w:b/>
                <w:iCs/>
              </w:rPr>
            </w:pPr>
            <w:r w:rsidRPr="00CF78D0">
              <w:rPr>
                <w:b/>
                <w:iCs/>
              </w:rPr>
              <w:t>Nivelul minim/</w:t>
            </w:r>
            <w:r w:rsidRPr="00CF78D0">
              <w:rPr>
                <w:b/>
                <w:iCs/>
              </w:rPr>
              <w:br/>
              <w:t>Obligativitatea</w:t>
            </w:r>
          </w:p>
        </w:tc>
      </w:tr>
      <w:tr w:rsidR="00E37176" w:rsidRPr="00CF78D0" w14:paraId="237B5D24" w14:textId="77777777" w:rsidTr="00B359EB">
        <w:trPr>
          <w:trHeight w:val="1679"/>
        </w:trPr>
        <w:tc>
          <w:tcPr>
            <w:tcW w:w="571" w:type="dxa"/>
            <w:shd w:val="clear" w:color="auto" w:fill="FFFFFF"/>
            <w:vAlign w:val="center"/>
          </w:tcPr>
          <w:p w14:paraId="488502AE" w14:textId="77777777" w:rsidR="00E37176" w:rsidRPr="00CF78D0" w:rsidRDefault="00E37176" w:rsidP="0032617B">
            <w:pPr>
              <w:shd w:val="clear" w:color="auto" w:fill="FFFFFF"/>
              <w:tabs>
                <w:tab w:val="left" w:pos="612"/>
              </w:tabs>
              <w:jc w:val="right"/>
              <w:rPr>
                <w:b/>
                <w:iCs/>
              </w:rPr>
            </w:pPr>
          </w:p>
        </w:tc>
        <w:tc>
          <w:tcPr>
            <w:tcW w:w="3497" w:type="dxa"/>
            <w:shd w:val="clear" w:color="auto" w:fill="FFFFFF"/>
            <w:vAlign w:val="center"/>
          </w:tcPr>
          <w:p w14:paraId="31C4A960" w14:textId="77777777" w:rsidR="00E37176" w:rsidRPr="00CF78D0" w:rsidRDefault="00E37176" w:rsidP="0032617B">
            <w:pPr>
              <w:shd w:val="clear" w:color="auto" w:fill="FFFFFF"/>
              <w:tabs>
                <w:tab w:val="left" w:pos="612"/>
              </w:tabs>
              <w:rPr>
                <w:b/>
                <w:iCs/>
              </w:rPr>
            </w:pPr>
            <w:r>
              <w:rPr>
                <w:b/>
                <w:iCs/>
              </w:rPr>
              <w:t>Notă*</w:t>
            </w:r>
          </w:p>
        </w:tc>
        <w:tc>
          <w:tcPr>
            <w:tcW w:w="4230" w:type="dxa"/>
            <w:shd w:val="clear" w:color="auto" w:fill="FFFFFF"/>
            <w:vAlign w:val="center"/>
          </w:tcPr>
          <w:p w14:paraId="60A28B62" w14:textId="77777777" w:rsidR="00E37176" w:rsidRPr="00CF78D0" w:rsidRDefault="00E37176" w:rsidP="0032617B">
            <w:pPr>
              <w:shd w:val="clear" w:color="auto" w:fill="FFFFFF"/>
              <w:tabs>
                <w:tab w:val="left" w:pos="612"/>
              </w:tabs>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Pr>
                <w:lang w:val="ro-MD"/>
              </w:rPr>
              <w:t xml:space="preserve"> conform art. 83 din prezenta documentație de atribuire</w:t>
            </w:r>
          </w:p>
        </w:tc>
        <w:tc>
          <w:tcPr>
            <w:tcW w:w="1417" w:type="dxa"/>
            <w:shd w:val="clear" w:color="auto" w:fill="FFFFFF"/>
            <w:vAlign w:val="center"/>
          </w:tcPr>
          <w:p w14:paraId="56CA21B1" w14:textId="77777777" w:rsidR="00E37176" w:rsidRPr="00CF78D0" w:rsidRDefault="00E37176" w:rsidP="0032617B">
            <w:pPr>
              <w:shd w:val="clear" w:color="auto" w:fill="FFFFFF"/>
              <w:tabs>
                <w:tab w:val="left" w:pos="612"/>
              </w:tabs>
              <w:rPr>
                <w:b/>
                <w:iCs/>
              </w:rPr>
            </w:pPr>
            <w:r w:rsidRPr="00CF78D0">
              <w:rPr>
                <w:iCs/>
              </w:rPr>
              <w:t>Obligatoriu</w:t>
            </w:r>
          </w:p>
        </w:tc>
      </w:tr>
      <w:tr w:rsidR="00E37176" w:rsidRPr="00CF78D0" w14:paraId="416F9F55" w14:textId="77777777" w:rsidTr="00B359EB">
        <w:trPr>
          <w:trHeight w:val="608"/>
        </w:trPr>
        <w:tc>
          <w:tcPr>
            <w:tcW w:w="571" w:type="dxa"/>
            <w:shd w:val="clear" w:color="auto" w:fill="FFFFFF"/>
            <w:vAlign w:val="center"/>
          </w:tcPr>
          <w:p w14:paraId="4EB0FFC0" w14:textId="77777777" w:rsidR="00E37176" w:rsidRPr="00CF78D0" w:rsidRDefault="00E37176" w:rsidP="0032617B">
            <w:pPr>
              <w:numPr>
                <w:ilvl w:val="0"/>
                <w:numId w:val="32"/>
              </w:numPr>
              <w:shd w:val="clear" w:color="auto" w:fill="FFFFFF"/>
              <w:tabs>
                <w:tab w:val="left" w:pos="612"/>
              </w:tabs>
              <w:ind w:left="0" w:hanging="475"/>
              <w:jc w:val="right"/>
              <w:rPr>
                <w:iCs/>
              </w:rPr>
            </w:pPr>
          </w:p>
        </w:tc>
        <w:tc>
          <w:tcPr>
            <w:tcW w:w="3497" w:type="dxa"/>
            <w:shd w:val="clear" w:color="auto" w:fill="FFFFFF"/>
            <w:vAlign w:val="center"/>
          </w:tcPr>
          <w:p w14:paraId="77504223" w14:textId="77777777" w:rsidR="00E37176" w:rsidRPr="00CF78D0" w:rsidRDefault="00E37176" w:rsidP="0032617B">
            <w:pPr>
              <w:shd w:val="clear" w:color="auto" w:fill="FFFFFF"/>
              <w:tabs>
                <w:tab w:val="left" w:pos="612"/>
              </w:tabs>
              <w:rPr>
                <w:iCs/>
              </w:rPr>
            </w:pPr>
            <w:r w:rsidRPr="00CF78D0">
              <w:rPr>
                <w:iCs/>
              </w:rPr>
              <w:t>DUAE</w:t>
            </w:r>
          </w:p>
        </w:tc>
        <w:tc>
          <w:tcPr>
            <w:tcW w:w="4230" w:type="dxa"/>
            <w:shd w:val="clear" w:color="auto" w:fill="FFFFFF"/>
            <w:vAlign w:val="center"/>
          </w:tcPr>
          <w:p w14:paraId="5D062D4D" w14:textId="77777777" w:rsidR="00E37176" w:rsidRPr="00CF78D0" w:rsidRDefault="00E37176" w:rsidP="0032617B">
            <w:pPr>
              <w:shd w:val="clear" w:color="auto" w:fill="FFFFFF"/>
              <w:tabs>
                <w:tab w:val="left" w:pos="612"/>
              </w:tabs>
              <w:rPr>
                <w:iCs/>
              </w:rPr>
            </w:pPr>
            <w:r w:rsidRPr="00CF78D0">
              <w:t>confirmat prin semnătura electronică</w:t>
            </w:r>
          </w:p>
        </w:tc>
        <w:tc>
          <w:tcPr>
            <w:tcW w:w="1417" w:type="dxa"/>
            <w:shd w:val="clear" w:color="auto" w:fill="FFFFFF"/>
            <w:vAlign w:val="center"/>
          </w:tcPr>
          <w:p w14:paraId="5104D516"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F78D0" w14:paraId="57103CF0" w14:textId="77777777" w:rsidTr="00B359EB">
        <w:trPr>
          <w:trHeight w:val="125"/>
        </w:trPr>
        <w:tc>
          <w:tcPr>
            <w:tcW w:w="571" w:type="dxa"/>
            <w:shd w:val="clear" w:color="auto" w:fill="FFFFFF"/>
            <w:vAlign w:val="center"/>
          </w:tcPr>
          <w:p w14:paraId="724060C2" w14:textId="77777777" w:rsidR="00E37176" w:rsidRPr="00CF78D0" w:rsidRDefault="00E37176" w:rsidP="0032617B">
            <w:pPr>
              <w:numPr>
                <w:ilvl w:val="0"/>
                <w:numId w:val="32"/>
              </w:numPr>
              <w:shd w:val="clear" w:color="auto" w:fill="FFFFFF"/>
              <w:tabs>
                <w:tab w:val="left" w:pos="612"/>
              </w:tabs>
              <w:ind w:left="0"/>
              <w:jc w:val="right"/>
              <w:rPr>
                <w:iCs/>
              </w:rPr>
            </w:pPr>
          </w:p>
        </w:tc>
        <w:tc>
          <w:tcPr>
            <w:tcW w:w="3497" w:type="dxa"/>
            <w:shd w:val="clear" w:color="auto" w:fill="FFFFFF"/>
            <w:vAlign w:val="center"/>
          </w:tcPr>
          <w:p w14:paraId="2ACCED5C" w14:textId="77777777" w:rsidR="00E37176" w:rsidRPr="00CF78D0" w:rsidRDefault="00E37176" w:rsidP="0032617B">
            <w:pPr>
              <w:shd w:val="clear" w:color="auto" w:fill="FFFFFF"/>
              <w:tabs>
                <w:tab w:val="left" w:pos="612"/>
              </w:tabs>
              <w:rPr>
                <w:iCs/>
              </w:rPr>
            </w:pPr>
            <w:r w:rsidRPr="00CF78D0">
              <w:t>Garanţia pentru ofertă 2%</w:t>
            </w:r>
          </w:p>
        </w:tc>
        <w:tc>
          <w:tcPr>
            <w:tcW w:w="4230" w:type="dxa"/>
            <w:shd w:val="clear" w:color="auto" w:fill="FFFFFF"/>
            <w:vAlign w:val="center"/>
          </w:tcPr>
          <w:p w14:paraId="12BAB811" w14:textId="77777777" w:rsidR="00E37176" w:rsidRPr="00CF78D0" w:rsidRDefault="00E37176" w:rsidP="0032617B">
            <w:r w:rsidRPr="00CF78D0">
              <w:t>Conform anexei nr. 9 din documentația standard,</w:t>
            </w:r>
            <w:r>
              <w:t xml:space="preserve"> </w:t>
            </w:r>
            <w:r w:rsidRPr="00CF78D0">
              <w:t>sau ordin de plată, Semnată electronic</w:t>
            </w:r>
          </w:p>
          <w:p w14:paraId="20342F42" w14:textId="77777777" w:rsidR="00E37176" w:rsidRPr="00CF78D0" w:rsidRDefault="00E37176" w:rsidP="0032617B">
            <w:pPr>
              <w:tabs>
                <w:tab w:val="left" w:pos="372"/>
              </w:tabs>
              <w:suppressAutoHyphens/>
            </w:pPr>
            <w:r>
              <w:rPr>
                <w:color w:val="000000"/>
              </w:rPr>
              <w:t>Rechizite pentru garanție:</w:t>
            </w:r>
          </w:p>
          <w:p w14:paraId="0D05AA9B" w14:textId="77777777" w:rsidR="00E37176" w:rsidRPr="00CF78D0" w:rsidRDefault="00E37176" w:rsidP="0032617B">
            <w:pPr>
              <w:tabs>
                <w:tab w:val="left" w:pos="372"/>
              </w:tabs>
              <w:suppressAutoHyphens/>
            </w:pPr>
            <w:r w:rsidRPr="00CF78D0">
              <w:t>I.M.S.P. Institutul Mamei şi Copilului</w:t>
            </w:r>
          </w:p>
          <w:p w14:paraId="2D6EB58E" w14:textId="77777777" w:rsidR="00E37176" w:rsidRPr="00CF78D0" w:rsidRDefault="00E37176" w:rsidP="0032617B">
            <w:pPr>
              <w:tabs>
                <w:tab w:val="left" w:pos="372"/>
              </w:tabs>
              <w:suppressAutoHyphens/>
            </w:pPr>
            <w:r w:rsidRPr="00CF78D0">
              <w:t>m.Chişinău, str. Burebista,</w:t>
            </w:r>
            <w:r>
              <w:t xml:space="preserve"> </w:t>
            </w:r>
            <w:r w:rsidRPr="00CF78D0">
              <w:t xml:space="preserve">93   </w:t>
            </w:r>
          </w:p>
          <w:p w14:paraId="0B37D9BD" w14:textId="77777777" w:rsidR="00E37176" w:rsidRDefault="00E37176" w:rsidP="0032617B">
            <w:pPr>
              <w:tabs>
                <w:tab w:val="left" w:pos="372"/>
              </w:tabs>
              <w:suppressAutoHyphens/>
            </w:pPr>
            <w:r w:rsidRPr="00CF78D0">
              <w:t>c/f  1003600151643</w:t>
            </w:r>
          </w:p>
          <w:p w14:paraId="78A8D045" w14:textId="77777777" w:rsidR="00E37176" w:rsidRPr="003E05C4" w:rsidRDefault="00E37176" w:rsidP="0032617B">
            <w:pPr>
              <w:tabs>
                <w:tab w:val="left" w:pos="372"/>
              </w:tabs>
              <w:suppressAutoHyphens/>
            </w:pPr>
            <w:bookmarkStart w:id="2" w:name="_Hlk220402114"/>
            <w:r w:rsidRPr="003E05C4">
              <w:t>BC MAIB S.A.</w:t>
            </w:r>
          </w:p>
          <w:p w14:paraId="7F4AD223" w14:textId="77777777" w:rsidR="00E37176" w:rsidRPr="003E05C4" w:rsidRDefault="00E37176" w:rsidP="0032617B">
            <w:pPr>
              <w:tabs>
                <w:tab w:val="left" w:pos="372"/>
              </w:tabs>
              <w:suppressAutoHyphens/>
            </w:pPr>
            <w:r w:rsidRPr="003E05C4">
              <w:t>c/b  AGRNMD2X</w:t>
            </w:r>
          </w:p>
          <w:p w14:paraId="746C7848" w14:textId="77777777" w:rsidR="00E37176" w:rsidRDefault="00E37176" w:rsidP="0032617B">
            <w:pPr>
              <w:tabs>
                <w:tab w:val="left" w:pos="612"/>
              </w:tabs>
            </w:pPr>
            <w:r w:rsidRPr="003E05C4">
              <w:t>IBAN MD14AG000000022517112984</w:t>
            </w:r>
            <w:bookmarkEnd w:id="2"/>
          </w:p>
          <w:p w14:paraId="004F4DD5" w14:textId="77777777" w:rsidR="00E37176" w:rsidRPr="00F050EF" w:rsidRDefault="00E37176" w:rsidP="0032617B">
            <w:pPr>
              <w:shd w:val="clear" w:color="auto" w:fill="FFFFFF"/>
              <w:tabs>
                <w:tab w:val="left" w:pos="612"/>
              </w:tabs>
              <w:rPr>
                <w:lang w:val="ro-MD"/>
              </w:rPr>
            </w:pPr>
            <w:r>
              <w:t>Notă* În cazu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7D69989A"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F78D0" w14:paraId="66BCD506" w14:textId="77777777" w:rsidTr="00B359EB">
        <w:trPr>
          <w:trHeight w:val="125"/>
        </w:trPr>
        <w:tc>
          <w:tcPr>
            <w:tcW w:w="571" w:type="dxa"/>
            <w:shd w:val="clear" w:color="auto" w:fill="FFFFFF"/>
            <w:vAlign w:val="center"/>
          </w:tcPr>
          <w:p w14:paraId="24FEA81E" w14:textId="77777777" w:rsidR="00E37176" w:rsidRPr="00CF78D0" w:rsidRDefault="00E37176" w:rsidP="0032617B">
            <w:pPr>
              <w:numPr>
                <w:ilvl w:val="0"/>
                <w:numId w:val="32"/>
              </w:numPr>
              <w:shd w:val="clear" w:color="auto" w:fill="FFFFFF"/>
              <w:tabs>
                <w:tab w:val="left" w:pos="612"/>
              </w:tabs>
              <w:ind w:left="0"/>
              <w:jc w:val="right"/>
              <w:rPr>
                <w:iCs/>
              </w:rPr>
            </w:pPr>
          </w:p>
        </w:tc>
        <w:tc>
          <w:tcPr>
            <w:tcW w:w="3497" w:type="dxa"/>
            <w:shd w:val="clear" w:color="auto" w:fill="FFFFFF"/>
            <w:vAlign w:val="center"/>
          </w:tcPr>
          <w:p w14:paraId="58845413" w14:textId="77777777" w:rsidR="00E37176" w:rsidRPr="00CF78D0" w:rsidRDefault="00E37176" w:rsidP="0032617B">
            <w:pPr>
              <w:shd w:val="clear" w:color="auto" w:fill="FFFFFF"/>
              <w:tabs>
                <w:tab w:val="left" w:pos="612"/>
              </w:tabs>
              <w:rPr>
                <w:iCs/>
              </w:rPr>
            </w:pPr>
            <w:r w:rsidRPr="00CF78D0">
              <w:t xml:space="preserve">Oferta tehnică conform caietului de sarcini </w:t>
            </w:r>
          </w:p>
        </w:tc>
        <w:tc>
          <w:tcPr>
            <w:tcW w:w="4230" w:type="dxa"/>
            <w:shd w:val="clear" w:color="auto" w:fill="FFFFFF"/>
            <w:vAlign w:val="center"/>
          </w:tcPr>
          <w:p w14:paraId="679A3A30" w14:textId="77777777" w:rsidR="00E37176" w:rsidRPr="00CF78D0" w:rsidRDefault="00E37176" w:rsidP="0032617B">
            <w:pPr>
              <w:shd w:val="clear" w:color="auto" w:fill="FFFFFF"/>
              <w:tabs>
                <w:tab w:val="left" w:pos="612"/>
              </w:tabs>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22B722C0"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F78D0" w14:paraId="108C6695" w14:textId="77777777" w:rsidTr="00B359EB">
        <w:trPr>
          <w:trHeight w:val="125"/>
        </w:trPr>
        <w:tc>
          <w:tcPr>
            <w:tcW w:w="571" w:type="dxa"/>
            <w:shd w:val="clear" w:color="auto" w:fill="FFFFFF"/>
            <w:vAlign w:val="center"/>
          </w:tcPr>
          <w:p w14:paraId="754526A3" w14:textId="77777777" w:rsidR="00E37176" w:rsidRPr="00CF78D0" w:rsidRDefault="00E37176" w:rsidP="0032617B">
            <w:pPr>
              <w:numPr>
                <w:ilvl w:val="0"/>
                <w:numId w:val="32"/>
              </w:numPr>
              <w:shd w:val="clear" w:color="auto" w:fill="FFFFFF"/>
              <w:tabs>
                <w:tab w:val="left" w:pos="612"/>
              </w:tabs>
              <w:ind w:left="0"/>
              <w:jc w:val="right"/>
              <w:rPr>
                <w:iCs/>
              </w:rPr>
            </w:pPr>
          </w:p>
        </w:tc>
        <w:tc>
          <w:tcPr>
            <w:tcW w:w="3497" w:type="dxa"/>
            <w:shd w:val="clear" w:color="auto" w:fill="FFFFFF"/>
            <w:vAlign w:val="center"/>
          </w:tcPr>
          <w:p w14:paraId="78E824C9" w14:textId="77777777" w:rsidR="00E37176" w:rsidRPr="00CF78D0" w:rsidRDefault="00E37176" w:rsidP="0032617B">
            <w:pPr>
              <w:shd w:val="clear" w:color="auto" w:fill="FFFFFF"/>
              <w:tabs>
                <w:tab w:val="left" w:pos="612"/>
              </w:tabs>
            </w:pPr>
            <w:r w:rsidRPr="00CF78D0">
              <w:t>Graficul de execuție a lucrărilor</w:t>
            </w:r>
          </w:p>
        </w:tc>
        <w:tc>
          <w:tcPr>
            <w:tcW w:w="4230" w:type="dxa"/>
            <w:shd w:val="clear" w:color="auto" w:fill="FFFFFF"/>
            <w:vAlign w:val="center"/>
          </w:tcPr>
          <w:p w14:paraId="7CD830AC" w14:textId="77777777" w:rsidR="00E37176" w:rsidRDefault="00E37176" w:rsidP="0032617B">
            <w:pPr>
              <w:shd w:val="clear" w:color="auto" w:fill="FFFFFF"/>
              <w:tabs>
                <w:tab w:val="left" w:pos="612"/>
              </w:tabs>
            </w:pPr>
            <w:r w:rsidRPr="00CF78D0">
              <w:t>Conform anexei nr. 10 din documentația standard, semnată electronic</w:t>
            </w:r>
            <w:r>
              <w:t>.</w:t>
            </w:r>
          </w:p>
          <w:p w14:paraId="0CD027DB" w14:textId="77777777" w:rsidR="00E37176" w:rsidRPr="00CF78D0" w:rsidRDefault="00E37176" w:rsidP="0032617B">
            <w:pPr>
              <w:shd w:val="clear" w:color="auto" w:fill="FFFFFF"/>
              <w:tabs>
                <w:tab w:val="left" w:pos="612"/>
              </w:tabs>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2895A94B" w14:textId="77777777" w:rsidR="00E37176" w:rsidRPr="00CF78D0" w:rsidRDefault="00E37176" w:rsidP="0032617B">
            <w:pPr>
              <w:shd w:val="clear" w:color="auto" w:fill="FFFFFF"/>
              <w:tabs>
                <w:tab w:val="left" w:pos="612"/>
              </w:tabs>
              <w:jc w:val="center"/>
              <w:rPr>
                <w:iCs/>
              </w:rPr>
            </w:pPr>
            <w:r w:rsidRPr="00CF78D0">
              <w:rPr>
                <w:iCs/>
              </w:rPr>
              <w:t>Obligatoriu</w:t>
            </w:r>
          </w:p>
        </w:tc>
      </w:tr>
      <w:tr w:rsidR="00E37176" w:rsidRPr="00CA4143" w14:paraId="0C7F89C6" w14:textId="77777777" w:rsidTr="00B359EB">
        <w:trPr>
          <w:trHeight w:val="125"/>
        </w:trPr>
        <w:tc>
          <w:tcPr>
            <w:tcW w:w="9715" w:type="dxa"/>
            <w:gridSpan w:val="4"/>
            <w:shd w:val="clear" w:color="auto" w:fill="FFFFFF"/>
            <w:vAlign w:val="center"/>
          </w:tcPr>
          <w:p w14:paraId="7A904A4E" w14:textId="77777777" w:rsidR="00E37176" w:rsidRPr="00CA4143" w:rsidRDefault="00E37176" w:rsidP="0032617B">
            <w:pPr>
              <w:shd w:val="clear" w:color="auto" w:fill="FFFFFF"/>
              <w:tabs>
                <w:tab w:val="left" w:pos="612"/>
              </w:tabs>
              <w:jc w:val="center"/>
              <w:rPr>
                <w:b/>
                <w:bCs/>
                <w:iCs/>
              </w:rPr>
            </w:pPr>
            <w:r w:rsidRPr="00CA4143">
              <w:rPr>
                <w:b/>
                <w:bCs/>
                <w:iCs/>
              </w:rPr>
              <w:t>Documente suplimentare de calificare și selecție</w:t>
            </w:r>
          </w:p>
        </w:tc>
      </w:tr>
      <w:tr w:rsidR="0063202E" w:rsidRPr="00CF78D0" w14:paraId="46A4F345" w14:textId="77777777" w:rsidTr="00B359EB">
        <w:trPr>
          <w:trHeight w:val="125"/>
        </w:trPr>
        <w:tc>
          <w:tcPr>
            <w:tcW w:w="571" w:type="dxa"/>
            <w:shd w:val="clear" w:color="auto" w:fill="FFFFFF"/>
            <w:vAlign w:val="center"/>
          </w:tcPr>
          <w:p w14:paraId="13D53917"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2DC6A9AC" w14:textId="4AA6FE8F" w:rsidR="0063202E" w:rsidRPr="00CF78D0" w:rsidRDefault="0063202E" w:rsidP="0063202E">
            <w:pPr>
              <w:shd w:val="clear" w:color="auto" w:fill="FFFFFF"/>
              <w:tabs>
                <w:tab w:val="left" w:pos="612"/>
              </w:tabs>
              <w:rPr>
                <w:iCs/>
              </w:rPr>
            </w:pPr>
            <w:r w:rsidRPr="00CF78D0">
              <w:t>Cerere de participare</w:t>
            </w:r>
          </w:p>
        </w:tc>
        <w:tc>
          <w:tcPr>
            <w:tcW w:w="4230" w:type="dxa"/>
            <w:shd w:val="clear" w:color="auto" w:fill="FFFFFF"/>
            <w:vAlign w:val="center"/>
          </w:tcPr>
          <w:p w14:paraId="5443DFBF" w14:textId="038081CE" w:rsidR="0063202E" w:rsidRPr="00CF78D0" w:rsidRDefault="0063202E" w:rsidP="0063202E">
            <w:pPr>
              <w:shd w:val="clear" w:color="auto" w:fill="FFFFFF"/>
              <w:tabs>
                <w:tab w:val="left" w:pos="612"/>
              </w:tabs>
            </w:pPr>
            <w:r w:rsidRPr="00CF78D0">
              <w:t>Conform anexei nr. 7 din documentația standard,</w:t>
            </w:r>
            <w:r>
              <w:t xml:space="preserve"> s</w:t>
            </w:r>
            <w:r w:rsidRPr="00CF78D0">
              <w:t>emnată electronic</w:t>
            </w:r>
          </w:p>
        </w:tc>
        <w:tc>
          <w:tcPr>
            <w:tcW w:w="1417" w:type="dxa"/>
            <w:shd w:val="clear" w:color="auto" w:fill="FFFFFF"/>
            <w:vAlign w:val="center"/>
          </w:tcPr>
          <w:p w14:paraId="4AEB799A" w14:textId="4E25D3F8"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0E4C2507" w14:textId="77777777" w:rsidTr="00B359EB">
        <w:trPr>
          <w:trHeight w:val="125"/>
        </w:trPr>
        <w:tc>
          <w:tcPr>
            <w:tcW w:w="571" w:type="dxa"/>
            <w:shd w:val="clear" w:color="auto" w:fill="FFFFFF"/>
            <w:vAlign w:val="center"/>
          </w:tcPr>
          <w:p w14:paraId="50B5844D"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5EA16A64" w14:textId="098479CE" w:rsidR="0063202E" w:rsidRPr="00CF78D0" w:rsidRDefault="0063202E" w:rsidP="0063202E">
            <w:pPr>
              <w:shd w:val="clear" w:color="auto" w:fill="FFFFFF"/>
              <w:tabs>
                <w:tab w:val="left" w:pos="612"/>
              </w:tabs>
            </w:pPr>
            <w:r w:rsidRPr="00CF78D0">
              <w:t>Declarația privind valabilitatea ofertei</w:t>
            </w:r>
            <w:r>
              <w:t xml:space="preserve"> 60 zile</w:t>
            </w:r>
          </w:p>
        </w:tc>
        <w:tc>
          <w:tcPr>
            <w:tcW w:w="4230" w:type="dxa"/>
            <w:shd w:val="clear" w:color="auto" w:fill="FFFFFF"/>
            <w:vAlign w:val="center"/>
          </w:tcPr>
          <w:p w14:paraId="717B7829" w14:textId="3A417DB9" w:rsidR="0063202E" w:rsidRPr="00CF78D0" w:rsidRDefault="0063202E" w:rsidP="0063202E">
            <w:pPr>
              <w:shd w:val="clear" w:color="auto" w:fill="FFFFFF"/>
              <w:tabs>
                <w:tab w:val="left" w:pos="612"/>
              </w:tabs>
            </w:pPr>
            <w:r w:rsidRPr="00CF78D0">
              <w:t>Conform anexei nr. 8 din documentația standard,</w:t>
            </w:r>
            <w:r>
              <w:t xml:space="preserve"> s</w:t>
            </w:r>
            <w:r w:rsidRPr="00CF78D0">
              <w:t>emnată electronic</w:t>
            </w:r>
          </w:p>
        </w:tc>
        <w:tc>
          <w:tcPr>
            <w:tcW w:w="1417" w:type="dxa"/>
            <w:shd w:val="clear" w:color="auto" w:fill="FFFFFF"/>
            <w:vAlign w:val="center"/>
          </w:tcPr>
          <w:p w14:paraId="28BDA413" w14:textId="7D80EA49"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7596AF7A" w14:textId="77777777" w:rsidTr="00B359EB">
        <w:trPr>
          <w:trHeight w:val="125"/>
        </w:trPr>
        <w:tc>
          <w:tcPr>
            <w:tcW w:w="571" w:type="dxa"/>
            <w:shd w:val="clear" w:color="auto" w:fill="FFFFFF"/>
            <w:vAlign w:val="center"/>
          </w:tcPr>
          <w:p w14:paraId="4BD34FA6"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2B4E357D" w14:textId="3F9CDEC4" w:rsidR="0063202E" w:rsidRDefault="0063202E" w:rsidP="0063202E">
            <w:r>
              <w:t>Experiența similară</w:t>
            </w:r>
            <w:r w:rsidR="00D1078D">
              <w:t>:</w:t>
            </w:r>
          </w:p>
          <w:p w14:paraId="7266BABF" w14:textId="77777777" w:rsidR="0063202E" w:rsidRDefault="0063202E" w:rsidP="0063202E">
            <w:r w:rsidRPr="00CF78D0">
              <w:t xml:space="preserve">Conform anexei nr. 12 </w:t>
            </w:r>
            <w:r>
              <w:t xml:space="preserve">sau formularu nr. 13 </w:t>
            </w:r>
            <w:r w:rsidRPr="00CF78D0">
              <w:t>din documentația standard</w:t>
            </w:r>
          </w:p>
          <w:p w14:paraId="04A376D0" w14:textId="6A173662" w:rsidR="0063202E" w:rsidRDefault="0063202E" w:rsidP="0063202E">
            <w:r w:rsidRPr="00CF78D0">
              <w:t>Demonstrarea experienței operatorului economic în domeniul de activitate aferent obiectului contractului ce urmează a fi atribuit</w:t>
            </w:r>
          </w:p>
        </w:tc>
        <w:tc>
          <w:tcPr>
            <w:tcW w:w="4230" w:type="dxa"/>
            <w:shd w:val="clear" w:color="auto" w:fill="FFFFFF"/>
            <w:vAlign w:val="center"/>
          </w:tcPr>
          <w:p w14:paraId="178E3754" w14:textId="77777777" w:rsidR="0063202E" w:rsidRPr="00CF78D0" w:rsidRDefault="0063202E" w:rsidP="0063202E">
            <w:r w:rsidRPr="00CF78D0">
              <w:t>Declarație privind experiența similară, Operatorul economic trebuie să demonstreze că a finalizat în ultimii 5 ani</w:t>
            </w:r>
            <w:r>
              <w:t xml:space="preserve">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45ED504E" w14:textId="77777777" w:rsidR="0063202E" w:rsidRPr="00CF78D0" w:rsidRDefault="0063202E" w:rsidP="0063202E">
            <w:pPr>
              <w:rPr>
                <w:b/>
              </w:rPr>
            </w:pPr>
            <w:r w:rsidRPr="00CF78D0">
              <w:rPr>
                <w:b/>
              </w:rPr>
              <w:t xml:space="preserve">Sau </w:t>
            </w:r>
          </w:p>
          <w:p w14:paraId="3C2EA26B" w14:textId="77777777" w:rsidR="0063202E" w:rsidRDefault="0063202E" w:rsidP="0063202E">
            <w:r>
              <w:t>V</w:t>
            </w:r>
            <w:r w:rsidRPr="00CF78D0">
              <w:t>aloarea cumulată a tuturor contractelor</w:t>
            </w:r>
            <w:r w:rsidRPr="00980E9B">
              <w:t xml:space="preserve"> încheiate și executate în ultimul an, până la termenul limită de depunere a ofertelor</w:t>
            </w:r>
            <w:r>
              <w:t xml:space="preserve"> </w:t>
            </w:r>
          </w:p>
          <w:p w14:paraId="6419B3CB" w14:textId="77777777" w:rsidR="0063202E" w:rsidRPr="00CF78D0" w:rsidRDefault="0063202E" w:rsidP="0063202E">
            <w:pPr>
              <w:rPr>
                <w:b/>
              </w:rPr>
            </w:pPr>
            <w:r>
              <w:t xml:space="preserve">Va fi </w:t>
            </w:r>
            <w:r w:rsidRPr="00CF78D0">
              <w:t xml:space="preserve">egală sau mai mare decît valoarea ofertei. </w:t>
            </w:r>
          </w:p>
          <w:p w14:paraId="4913532E" w14:textId="77777777" w:rsidR="0063202E" w:rsidRPr="00CF78D0" w:rsidRDefault="0063202E" w:rsidP="0063202E">
            <w:pPr>
              <w:rPr>
                <w:b/>
              </w:rPr>
            </w:pPr>
          </w:p>
          <w:p w14:paraId="056ADCCA" w14:textId="77777777" w:rsidR="0063202E" w:rsidRDefault="0063202E" w:rsidP="0063202E">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6FA4D306" w14:textId="77777777" w:rsidR="0063202E" w:rsidRDefault="0063202E" w:rsidP="0063202E">
            <w:r w:rsidRPr="003841AA">
              <w:t>Experiența similară va fi însoțită și de recomandare din partea beneficiarului.</w:t>
            </w:r>
          </w:p>
          <w:p w14:paraId="0E11C56F" w14:textId="21407C60" w:rsidR="0063202E" w:rsidRPr="00CF78D0" w:rsidRDefault="0063202E" w:rsidP="0063202E">
            <w:r>
              <w:t>S</w:t>
            </w:r>
            <w:r w:rsidRPr="00CF78D0">
              <w:t>emnat</w:t>
            </w:r>
            <w:r>
              <w:t>e</w:t>
            </w:r>
            <w:r w:rsidRPr="00CF78D0">
              <w:t xml:space="preserve"> electronic </w:t>
            </w:r>
          </w:p>
        </w:tc>
        <w:tc>
          <w:tcPr>
            <w:tcW w:w="1417" w:type="dxa"/>
            <w:shd w:val="clear" w:color="auto" w:fill="FFFFFF"/>
            <w:vAlign w:val="center"/>
          </w:tcPr>
          <w:p w14:paraId="5ACFEBD2" w14:textId="5A9F03E5"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400D0481" w14:textId="77777777" w:rsidTr="00B359EB">
        <w:trPr>
          <w:trHeight w:val="500"/>
        </w:trPr>
        <w:tc>
          <w:tcPr>
            <w:tcW w:w="571" w:type="dxa"/>
            <w:shd w:val="clear" w:color="auto" w:fill="FFFFFF"/>
            <w:vAlign w:val="center"/>
          </w:tcPr>
          <w:p w14:paraId="41156E3D"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6E3301A2" w14:textId="77777777" w:rsidR="0063202E" w:rsidRPr="00CF78D0" w:rsidRDefault="0063202E" w:rsidP="0063202E">
            <w:r>
              <w:t>Formularul-Ofertă</w:t>
            </w:r>
          </w:p>
        </w:tc>
        <w:tc>
          <w:tcPr>
            <w:tcW w:w="4230" w:type="dxa"/>
            <w:shd w:val="clear" w:color="auto" w:fill="FFFFFF"/>
            <w:vAlign w:val="center"/>
          </w:tcPr>
          <w:p w14:paraId="35D29E23" w14:textId="77777777" w:rsidR="0063202E" w:rsidRPr="00CF78D0" w:rsidRDefault="0063202E" w:rsidP="0063202E">
            <w:r w:rsidRPr="00CF78D0">
              <w:t xml:space="preserve">Conform anexei </w:t>
            </w:r>
            <w:r>
              <w:t>nr. 29 din documentația standard, s</w:t>
            </w:r>
            <w:r w:rsidRPr="00CF78D0">
              <w:t>emnat electronic</w:t>
            </w:r>
          </w:p>
        </w:tc>
        <w:tc>
          <w:tcPr>
            <w:tcW w:w="1417" w:type="dxa"/>
            <w:shd w:val="clear" w:color="auto" w:fill="FFFFFF"/>
            <w:vAlign w:val="center"/>
          </w:tcPr>
          <w:p w14:paraId="6C0968F9" w14:textId="77777777"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6D43465D" w14:textId="77777777" w:rsidTr="00B359EB">
        <w:trPr>
          <w:trHeight w:val="665"/>
        </w:trPr>
        <w:tc>
          <w:tcPr>
            <w:tcW w:w="571" w:type="dxa"/>
            <w:shd w:val="clear" w:color="auto" w:fill="FFFFFF"/>
            <w:vAlign w:val="center"/>
          </w:tcPr>
          <w:p w14:paraId="4E72A001"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1E7129B8" w14:textId="77777777" w:rsidR="0063202E" w:rsidRPr="00CF78D0" w:rsidRDefault="0063202E" w:rsidP="0063202E">
            <w:r w:rsidRPr="00CF78D0">
              <w:t>Declarația privind dotările specifice, utilajul şi echipamentul necesar pentru îndeplinirea corespunzătoare a contractului</w:t>
            </w:r>
          </w:p>
        </w:tc>
        <w:tc>
          <w:tcPr>
            <w:tcW w:w="4230" w:type="dxa"/>
            <w:shd w:val="clear" w:color="auto" w:fill="FFFFFF"/>
            <w:vAlign w:val="center"/>
          </w:tcPr>
          <w:p w14:paraId="765A4C23" w14:textId="77777777" w:rsidR="0063202E" w:rsidRPr="00CF78D0" w:rsidRDefault="0063202E" w:rsidP="0063202E">
            <w:r w:rsidRPr="00CF78D0">
              <w:t>Conform anexei nr. 14 din documentația standard, semnată electronic</w:t>
            </w:r>
          </w:p>
        </w:tc>
        <w:tc>
          <w:tcPr>
            <w:tcW w:w="1417" w:type="dxa"/>
            <w:shd w:val="clear" w:color="auto" w:fill="FFFFFF"/>
            <w:vAlign w:val="center"/>
          </w:tcPr>
          <w:p w14:paraId="0127C1D2" w14:textId="77777777" w:rsidR="0063202E" w:rsidRPr="00CF78D0" w:rsidRDefault="0063202E" w:rsidP="0063202E">
            <w:pPr>
              <w:shd w:val="clear" w:color="auto" w:fill="FFFFFF"/>
              <w:tabs>
                <w:tab w:val="left" w:pos="612"/>
              </w:tabs>
              <w:jc w:val="center"/>
              <w:rPr>
                <w:iCs/>
              </w:rPr>
            </w:pPr>
            <w:r w:rsidRPr="00CF78D0">
              <w:rPr>
                <w:iCs/>
              </w:rPr>
              <w:t>Obligatoriu</w:t>
            </w:r>
          </w:p>
        </w:tc>
      </w:tr>
      <w:tr w:rsidR="0063202E" w:rsidRPr="00CF78D0" w14:paraId="166E24AE" w14:textId="77777777" w:rsidTr="00B359EB">
        <w:trPr>
          <w:trHeight w:val="215"/>
        </w:trPr>
        <w:tc>
          <w:tcPr>
            <w:tcW w:w="571" w:type="dxa"/>
            <w:shd w:val="clear" w:color="auto" w:fill="FFFFFF"/>
            <w:vAlign w:val="center"/>
          </w:tcPr>
          <w:p w14:paraId="48EF5D04"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21D031CE" w14:textId="77777777" w:rsidR="0063202E" w:rsidRPr="00CF78D0" w:rsidRDefault="0063202E" w:rsidP="0063202E">
            <w:r w:rsidRPr="00CF78D0">
              <w:t>Declarația privind personalul de specialitate propus pentru implementarea contractului</w:t>
            </w:r>
          </w:p>
        </w:tc>
        <w:tc>
          <w:tcPr>
            <w:tcW w:w="4230" w:type="dxa"/>
            <w:shd w:val="clear" w:color="auto" w:fill="FFFFFF"/>
            <w:vAlign w:val="center"/>
          </w:tcPr>
          <w:p w14:paraId="4B136D06" w14:textId="77777777" w:rsidR="0063202E" w:rsidRPr="00CF78D0" w:rsidRDefault="0063202E" w:rsidP="0063202E">
            <w:r w:rsidRPr="00CF78D0">
              <w:t>Conform anexei nr. 15 din documentația standard, semnată electronic</w:t>
            </w:r>
          </w:p>
        </w:tc>
        <w:tc>
          <w:tcPr>
            <w:tcW w:w="1417" w:type="dxa"/>
            <w:shd w:val="clear" w:color="auto" w:fill="FFFFFF"/>
            <w:vAlign w:val="center"/>
          </w:tcPr>
          <w:p w14:paraId="434A5A11" w14:textId="77777777" w:rsidR="0063202E" w:rsidRPr="00CF78D0" w:rsidRDefault="0063202E" w:rsidP="0063202E">
            <w:pPr>
              <w:jc w:val="center"/>
              <w:rPr>
                <w:color w:val="000000"/>
              </w:rPr>
            </w:pPr>
            <w:r w:rsidRPr="00CF78D0">
              <w:rPr>
                <w:iCs/>
              </w:rPr>
              <w:t>Obligatoriu</w:t>
            </w:r>
          </w:p>
        </w:tc>
      </w:tr>
      <w:tr w:rsidR="0063202E" w:rsidRPr="00CF78D0" w14:paraId="1D254BE6" w14:textId="77777777" w:rsidTr="00B359EB">
        <w:trPr>
          <w:trHeight w:val="260"/>
        </w:trPr>
        <w:tc>
          <w:tcPr>
            <w:tcW w:w="571" w:type="dxa"/>
            <w:shd w:val="clear" w:color="auto" w:fill="FFFFFF"/>
            <w:vAlign w:val="center"/>
          </w:tcPr>
          <w:p w14:paraId="1A81ED46"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0578438A" w14:textId="7BF29897" w:rsidR="0063202E" w:rsidRPr="00CF78D0" w:rsidRDefault="0063202E" w:rsidP="0063202E">
            <w:r>
              <w:t xml:space="preserve">Certificatul de atestare tehnico profesională a dirigintelui de șantier pentru lucrările care fac obiectul </w:t>
            </w:r>
            <w:r w:rsidR="00827AA0">
              <w:t>prezentei</w:t>
            </w:r>
            <w:r>
              <w:t xml:space="preserve"> proceduri de achiziție</w:t>
            </w:r>
          </w:p>
        </w:tc>
        <w:tc>
          <w:tcPr>
            <w:tcW w:w="4230" w:type="dxa"/>
            <w:shd w:val="clear" w:color="auto" w:fill="FFFFFF"/>
            <w:vAlign w:val="center"/>
          </w:tcPr>
          <w:p w14:paraId="71C3C5F1" w14:textId="23E005B6" w:rsidR="0063202E" w:rsidRPr="00CF78D0" w:rsidRDefault="0063202E" w:rsidP="0063202E">
            <w:r>
              <w:t xml:space="preserve">confirmat prin semnătura  electronică. Dirigintele de </w:t>
            </w:r>
            <w:r w:rsidR="00827AA0">
              <w:t>ș</w:t>
            </w:r>
            <w:r>
              <w:t>antier va fi menționat și în Declarația privind personalul de specialitate propus pentru implementarea contractului</w:t>
            </w:r>
          </w:p>
        </w:tc>
        <w:tc>
          <w:tcPr>
            <w:tcW w:w="1417" w:type="dxa"/>
            <w:shd w:val="clear" w:color="auto" w:fill="FFFFFF"/>
            <w:vAlign w:val="center"/>
          </w:tcPr>
          <w:p w14:paraId="7E8DB352" w14:textId="77777777" w:rsidR="0063202E" w:rsidRPr="00CF78D0" w:rsidRDefault="0063202E" w:rsidP="0063202E">
            <w:pPr>
              <w:jc w:val="center"/>
              <w:rPr>
                <w:color w:val="000000"/>
              </w:rPr>
            </w:pPr>
            <w:r>
              <w:rPr>
                <w:iCs/>
              </w:rPr>
              <w:t>Obligatoriu</w:t>
            </w:r>
          </w:p>
        </w:tc>
      </w:tr>
      <w:tr w:rsidR="0063202E" w:rsidRPr="00CF78D0" w14:paraId="167D89E3" w14:textId="77777777" w:rsidTr="00B359EB">
        <w:trPr>
          <w:trHeight w:val="251"/>
        </w:trPr>
        <w:tc>
          <w:tcPr>
            <w:tcW w:w="571" w:type="dxa"/>
            <w:shd w:val="clear" w:color="auto" w:fill="FFFFFF"/>
            <w:vAlign w:val="center"/>
          </w:tcPr>
          <w:p w14:paraId="3ADD7AD1"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5DBD699C" w14:textId="7122818B" w:rsidR="0063202E" w:rsidRPr="00CF78D0" w:rsidRDefault="0063202E" w:rsidP="0063202E">
            <w:r>
              <w:t xml:space="preserve">Personalul </w:t>
            </w:r>
            <w:r w:rsidR="008443FA">
              <w:t xml:space="preserve">mediu </w:t>
            </w:r>
            <w:r>
              <w:t xml:space="preserve">scriptic angajat în ultimii 3 ani </w:t>
            </w:r>
          </w:p>
        </w:tc>
        <w:tc>
          <w:tcPr>
            <w:tcW w:w="4230" w:type="dxa"/>
            <w:shd w:val="clear" w:color="auto" w:fill="FFFFFF"/>
            <w:vAlign w:val="center"/>
          </w:tcPr>
          <w:p w14:paraId="7C705016" w14:textId="441B3489" w:rsidR="00457161" w:rsidRDefault="00457161" w:rsidP="0063202E">
            <w:r w:rsidRPr="00457161">
              <w:t>Operatorul economic va demonstra că a avut, în fiecare dintre ultimii 3 ani calendaristici (2023, 2024 și 2025), un număr mediu scriptic anual de cel puțin 3</w:t>
            </w:r>
            <w:r w:rsidR="00A04D63">
              <w:t>5</w:t>
            </w:r>
            <w:r w:rsidRPr="00457161">
              <w:t xml:space="preserve"> de angajați.</w:t>
            </w:r>
          </w:p>
          <w:p w14:paraId="46895CAA" w14:textId="6BA375B9" w:rsidR="0063202E" w:rsidRPr="00CF78D0" w:rsidRDefault="0063202E" w:rsidP="0063202E">
            <w:r>
              <w:t>Vor fi prezentate copiile rapoartelor</w:t>
            </w:r>
            <w:r w:rsidR="003411C2">
              <w:t xml:space="preserve"> </w:t>
            </w:r>
            <w:r>
              <w:t>financiare pentru fiecare an</w:t>
            </w:r>
            <w:r w:rsidR="003411C2">
              <w:t xml:space="preserve"> de referință, c</w:t>
            </w:r>
            <w:r>
              <w:t>onfirmate prin aplicarea semnăturii electronice.</w:t>
            </w:r>
          </w:p>
        </w:tc>
        <w:tc>
          <w:tcPr>
            <w:tcW w:w="1417" w:type="dxa"/>
            <w:shd w:val="clear" w:color="auto" w:fill="FFFFFF"/>
            <w:vAlign w:val="center"/>
          </w:tcPr>
          <w:p w14:paraId="1EB4BB2E" w14:textId="77777777" w:rsidR="0063202E" w:rsidRPr="00CF78D0" w:rsidRDefault="0063202E" w:rsidP="0063202E">
            <w:pPr>
              <w:jc w:val="center"/>
              <w:rPr>
                <w:color w:val="000000"/>
              </w:rPr>
            </w:pPr>
            <w:r>
              <w:rPr>
                <w:iCs/>
              </w:rPr>
              <w:t>Obligatoriu</w:t>
            </w:r>
          </w:p>
        </w:tc>
      </w:tr>
      <w:tr w:rsidR="0063202E" w:rsidRPr="00CF78D0" w14:paraId="1FDAC527" w14:textId="77777777" w:rsidTr="00B359EB">
        <w:trPr>
          <w:trHeight w:val="359"/>
        </w:trPr>
        <w:tc>
          <w:tcPr>
            <w:tcW w:w="571" w:type="dxa"/>
            <w:shd w:val="clear" w:color="auto" w:fill="FFFFFF"/>
            <w:vAlign w:val="center"/>
          </w:tcPr>
          <w:p w14:paraId="691F8974"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79E9059F" w14:textId="77777777" w:rsidR="0063202E" w:rsidRPr="00CF78D0" w:rsidRDefault="0063202E" w:rsidP="0063202E">
            <w:r>
              <w:t>Avizul Agenției pentru supraveghere tehnică</w:t>
            </w:r>
          </w:p>
        </w:tc>
        <w:tc>
          <w:tcPr>
            <w:tcW w:w="4230" w:type="dxa"/>
            <w:shd w:val="clear" w:color="auto" w:fill="FFFFFF"/>
            <w:vAlign w:val="center"/>
          </w:tcPr>
          <w:p w14:paraId="7B89A6D5" w14:textId="77777777" w:rsidR="0063202E" w:rsidRPr="00CF78D0" w:rsidRDefault="0063202E" w:rsidP="0063202E">
            <w:r>
              <w:t>conform Anexei 22 – confirmat prin semnătura  electronică</w:t>
            </w:r>
          </w:p>
        </w:tc>
        <w:tc>
          <w:tcPr>
            <w:tcW w:w="1417" w:type="dxa"/>
            <w:shd w:val="clear" w:color="auto" w:fill="FFFFFF"/>
            <w:vAlign w:val="center"/>
          </w:tcPr>
          <w:p w14:paraId="6AD2462B" w14:textId="77777777" w:rsidR="0063202E" w:rsidRPr="00CF78D0" w:rsidRDefault="0063202E" w:rsidP="0063202E">
            <w:pPr>
              <w:jc w:val="center"/>
              <w:rPr>
                <w:color w:val="000000"/>
              </w:rPr>
            </w:pPr>
            <w:r>
              <w:rPr>
                <w:iCs/>
              </w:rPr>
              <w:t>Obligatoriu</w:t>
            </w:r>
          </w:p>
        </w:tc>
      </w:tr>
      <w:tr w:rsidR="0063202E" w:rsidRPr="00CF78D0" w14:paraId="2431EC06" w14:textId="77777777" w:rsidTr="00B359EB">
        <w:trPr>
          <w:trHeight w:val="359"/>
        </w:trPr>
        <w:tc>
          <w:tcPr>
            <w:tcW w:w="571" w:type="dxa"/>
            <w:shd w:val="clear" w:color="auto" w:fill="FFFFFF"/>
            <w:vAlign w:val="center"/>
          </w:tcPr>
          <w:p w14:paraId="26CA2171"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3371AF56" w14:textId="1B46CC40" w:rsidR="0063202E" w:rsidRDefault="0063202E" w:rsidP="0063202E">
            <w:r>
              <w:rPr>
                <w:rFonts w:eastAsia="PMingLiU"/>
              </w:rPr>
              <w:t>Certificatul ISO 9001 – Manag</w:t>
            </w:r>
            <w:r w:rsidR="00827AA0">
              <w:rPr>
                <w:rFonts w:eastAsia="PMingLiU"/>
              </w:rPr>
              <w:t>e</w:t>
            </w:r>
            <w:r>
              <w:rPr>
                <w:rFonts w:eastAsia="PMingLiU"/>
              </w:rPr>
              <w:t>mentul calității în construcții</w:t>
            </w:r>
          </w:p>
        </w:tc>
        <w:tc>
          <w:tcPr>
            <w:tcW w:w="4230" w:type="dxa"/>
            <w:shd w:val="clear" w:color="auto" w:fill="FFFFFF"/>
            <w:vAlign w:val="center"/>
          </w:tcPr>
          <w:p w14:paraId="2B60546E" w14:textId="77777777" w:rsidR="0063202E" w:rsidRPr="00CF78D0" w:rsidRDefault="0063202E" w:rsidP="0063202E">
            <w:r>
              <w:t>confirmat prin semnătura  electronică</w:t>
            </w:r>
          </w:p>
        </w:tc>
        <w:tc>
          <w:tcPr>
            <w:tcW w:w="1417" w:type="dxa"/>
            <w:shd w:val="clear" w:color="auto" w:fill="FFFFFF"/>
            <w:vAlign w:val="center"/>
          </w:tcPr>
          <w:p w14:paraId="2993BFCD" w14:textId="77777777" w:rsidR="0063202E" w:rsidRPr="00CF78D0" w:rsidRDefault="0063202E" w:rsidP="0063202E">
            <w:pPr>
              <w:jc w:val="center"/>
              <w:rPr>
                <w:iCs/>
              </w:rPr>
            </w:pPr>
            <w:r>
              <w:rPr>
                <w:iCs/>
              </w:rPr>
              <w:t>Obligatoriu</w:t>
            </w:r>
          </w:p>
        </w:tc>
      </w:tr>
      <w:tr w:rsidR="0063202E" w:rsidRPr="00CF78D0" w14:paraId="608AC9C6" w14:textId="77777777" w:rsidTr="00B359EB">
        <w:trPr>
          <w:trHeight w:val="359"/>
        </w:trPr>
        <w:tc>
          <w:tcPr>
            <w:tcW w:w="571" w:type="dxa"/>
            <w:shd w:val="clear" w:color="auto" w:fill="FFFFFF"/>
            <w:vAlign w:val="center"/>
          </w:tcPr>
          <w:p w14:paraId="2A385FC6"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6AC6AD04" w14:textId="62BB5531" w:rsidR="0063202E" w:rsidRDefault="0063202E" w:rsidP="0063202E">
            <w:r>
              <w:t>Demonstrarea accesului la personal/un organism tehnic de specialitate, care să garanteze asigurarea unui controlul al calităţii</w:t>
            </w:r>
          </w:p>
        </w:tc>
        <w:tc>
          <w:tcPr>
            <w:tcW w:w="4230" w:type="dxa"/>
            <w:shd w:val="clear" w:color="auto" w:fill="FFFFFF"/>
            <w:vAlign w:val="center"/>
          </w:tcPr>
          <w:p w14:paraId="62E87341" w14:textId="77777777" w:rsidR="0063202E" w:rsidRPr="00CF78D0" w:rsidRDefault="0063202E" w:rsidP="0063202E">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A9A67BF" w14:textId="77777777" w:rsidR="0063202E" w:rsidRPr="00CF78D0" w:rsidRDefault="0063202E" w:rsidP="0063202E">
            <w:pPr>
              <w:jc w:val="center"/>
              <w:rPr>
                <w:iCs/>
              </w:rPr>
            </w:pPr>
            <w:r>
              <w:rPr>
                <w:iCs/>
              </w:rPr>
              <w:t>Obligatoriu</w:t>
            </w:r>
          </w:p>
        </w:tc>
      </w:tr>
      <w:tr w:rsidR="0063202E" w:rsidRPr="00CF78D0" w14:paraId="41F594BB" w14:textId="77777777" w:rsidTr="00B359EB">
        <w:trPr>
          <w:trHeight w:val="359"/>
        </w:trPr>
        <w:tc>
          <w:tcPr>
            <w:tcW w:w="571" w:type="dxa"/>
            <w:shd w:val="clear" w:color="auto" w:fill="FFFFFF"/>
            <w:vAlign w:val="center"/>
          </w:tcPr>
          <w:p w14:paraId="476BA465"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078E8D03" w14:textId="77777777" w:rsidR="0063202E" w:rsidRDefault="0063202E" w:rsidP="0063202E">
            <w:r w:rsidRPr="00CF78D0">
              <w:t>Certificat de efectuare sistematică a plăţii impozitelor, contribuţiilor</w:t>
            </w:r>
          </w:p>
        </w:tc>
        <w:tc>
          <w:tcPr>
            <w:tcW w:w="4230" w:type="dxa"/>
            <w:shd w:val="clear" w:color="auto" w:fill="FFFFFF"/>
            <w:vAlign w:val="center"/>
          </w:tcPr>
          <w:p w14:paraId="02C46929" w14:textId="77777777" w:rsidR="0063202E" w:rsidRPr="00CF78D0" w:rsidRDefault="0063202E" w:rsidP="0063202E">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4402FECB" w14:textId="77777777" w:rsidR="0063202E" w:rsidRPr="00CF78D0" w:rsidRDefault="0063202E" w:rsidP="0063202E">
            <w:pPr>
              <w:jc w:val="center"/>
              <w:rPr>
                <w:iCs/>
              </w:rPr>
            </w:pPr>
            <w:r w:rsidRPr="00CF78D0">
              <w:rPr>
                <w:iCs/>
              </w:rPr>
              <w:t>Obligatoriu</w:t>
            </w:r>
          </w:p>
        </w:tc>
      </w:tr>
      <w:tr w:rsidR="0063202E" w:rsidRPr="00CF78D0" w14:paraId="29C27FBE" w14:textId="77777777" w:rsidTr="00B359EB">
        <w:trPr>
          <w:trHeight w:val="359"/>
        </w:trPr>
        <w:tc>
          <w:tcPr>
            <w:tcW w:w="571" w:type="dxa"/>
            <w:shd w:val="clear" w:color="auto" w:fill="FFFFFF"/>
            <w:vAlign w:val="center"/>
          </w:tcPr>
          <w:p w14:paraId="05579265"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0B97D29C" w14:textId="77777777" w:rsidR="0063202E" w:rsidRDefault="0063202E" w:rsidP="0063202E">
            <w:r w:rsidRPr="00CF78D0">
              <w:t xml:space="preserve">Certificat de atribuire a contului bancar </w:t>
            </w:r>
          </w:p>
        </w:tc>
        <w:tc>
          <w:tcPr>
            <w:tcW w:w="4230" w:type="dxa"/>
            <w:shd w:val="clear" w:color="auto" w:fill="FFFFFF"/>
            <w:vAlign w:val="center"/>
          </w:tcPr>
          <w:p w14:paraId="5A775AB3" w14:textId="77777777" w:rsidR="0063202E" w:rsidRPr="00CF78D0" w:rsidRDefault="0063202E" w:rsidP="0063202E">
            <w:r w:rsidRPr="00CF78D0">
              <w:t>eliberat de banca deţinătoare de cont</w:t>
            </w:r>
          </w:p>
        </w:tc>
        <w:tc>
          <w:tcPr>
            <w:tcW w:w="1417" w:type="dxa"/>
            <w:shd w:val="clear" w:color="auto" w:fill="FFFFFF"/>
            <w:vAlign w:val="center"/>
          </w:tcPr>
          <w:p w14:paraId="2FDF6F6D" w14:textId="77777777" w:rsidR="0063202E" w:rsidRPr="00CF78D0" w:rsidRDefault="0063202E" w:rsidP="0063202E">
            <w:pPr>
              <w:jc w:val="center"/>
              <w:rPr>
                <w:iCs/>
              </w:rPr>
            </w:pPr>
            <w:r w:rsidRPr="00CF78D0">
              <w:rPr>
                <w:iCs/>
              </w:rPr>
              <w:t>Obligatoriu</w:t>
            </w:r>
          </w:p>
        </w:tc>
      </w:tr>
      <w:tr w:rsidR="0063202E" w:rsidRPr="00CF78D0" w14:paraId="47F78E0F" w14:textId="77777777" w:rsidTr="00B359EB">
        <w:trPr>
          <w:trHeight w:val="359"/>
        </w:trPr>
        <w:tc>
          <w:tcPr>
            <w:tcW w:w="571" w:type="dxa"/>
            <w:shd w:val="clear" w:color="auto" w:fill="FFFFFF"/>
            <w:vAlign w:val="center"/>
          </w:tcPr>
          <w:p w14:paraId="25AB5904"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3982C2C0" w14:textId="77777777" w:rsidR="0063202E" w:rsidRPr="00CF78D0" w:rsidRDefault="0063202E" w:rsidP="0063202E">
            <w:r>
              <w:t>Lichiditatea generală</w:t>
            </w:r>
          </w:p>
        </w:tc>
        <w:tc>
          <w:tcPr>
            <w:tcW w:w="4230" w:type="dxa"/>
            <w:shd w:val="clear" w:color="auto" w:fill="FFFFFF"/>
            <w:vAlign w:val="center"/>
          </w:tcPr>
          <w:p w14:paraId="6876007C" w14:textId="77777777" w:rsidR="0063202E" w:rsidRPr="00CF78D0" w:rsidRDefault="0063202E" w:rsidP="0063202E">
            <w:r>
              <w:t>Lichiditatea generală – minim 100%</w:t>
            </w:r>
          </w:p>
        </w:tc>
        <w:tc>
          <w:tcPr>
            <w:tcW w:w="1417" w:type="dxa"/>
            <w:shd w:val="clear" w:color="auto" w:fill="FFFFFF"/>
            <w:vAlign w:val="center"/>
          </w:tcPr>
          <w:p w14:paraId="11FD92DB" w14:textId="77777777" w:rsidR="0063202E" w:rsidRPr="00CF78D0" w:rsidRDefault="0063202E" w:rsidP="0063202E">
            <w:pPr>
              <w:jc w:val="center"/>
              <w:rPr>
                <w:iCs/>
              </w:rPr>
            </w:pPr>
            <w:r>
              <w:rPr>
                <w:iCs/>
              </w:rPr>
              <w:t>Obligatoriu</w:t>
            </w:r>
          </w:p>
        </w:tc>
      </w:tr>
      <w:tr w:rsidR="0063202E" w:rsidRPr="00CF78D0" w14:paraId="39C8A206" w14:textId="77777777" w:rsidTr="00B359EB">
        <w:trPr>
          <w:trHeight w:val="359"/>
        </w:trPr>
        <w:tc>
          <w:tcPr>
            <w:tcW w:w="571" w:type="dxa"/>
            <w:shd w:val="clear" w:color="auto" w:fill="FFFFFF"/>
            <w:vAlign w:val="center"/>
          </w:tcPr>
          <w:p w14:paraId="348F275C"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72E5D0F5" w14:textId="53491CD9" w:rsidR="0063202E" w:rsidRDefault="0063202E" w:rsidP="0063202E">
            <w:r>
              <w:t>Capacitatea economică și financiară</w:t>
            </w:r>
          </w:p>
        </w:tc>
        <w:tc>
          <w:tcPr>
            <w:tcW w:w="4230" w:type="dxa"/>
            <w:shd w:val="clear" w:color="auto" w:fill="FFFFFF"/>
            <w:vAlign w:val="center"/>
          </w:tcPr>
          <w:p w14:paraId="758E2D5A" w14:textId="74EFDC34" w:rsidR="0063202E" w:rsidRDefault="0063202E" w:rsidP="0063202E">
            <w:r w:rsidRPr="008400D9">
              <w:t xml:space="preserve">Extras bancar care va confirma soldul la zi disponibil în cont sau din linia de creditare în cuantumul de cel puțin </w:t>
            </w:r>
            <w:r w:rsidR="00BA7E9E">
              <w:t>5</w:t>
            </w:r>
            <w:r w:rsidRPr="008400D9">
              <w:t>0% din valoarea ofertei cu TVA, eliberat de o bancă comercială cu 1-2 zile înainte de data depunerii ofertei.</w:t>
            </w:r>
          </w:p>
        </w:tc>
        <w:tc>
          <w:tcPr>
            <w:tcW w:w="1417" w:type="dxa"/>
            <w:shd w:val="clear" w:color="auto" w:fill="FFFFFF"/>
            <w:vAlign w:val="center"/>
          </w:tcPr>
          <w:p w14:paraId="6A6EDAB1" w14:textId="777DC79A" w:rsidR="0063202E" w:rsidRDefault="0063202E" w:rsidP="0063202E">
            <w:pPr>
              <w:jc w:val="center"/>
              <w:rPr>
                <w:iCs/>
              </w:rPr>
            </w:pPr>
            <w:r>
              <w:rPr>
                <w:iCs/>
              </w:rPr>
              <w:t>Obligatoriu</w:t>
            </w:r>
          </w:p>
        </w:tc>
      </w:tr>
      <w:tr w:rsidR="0063202E" w:rsidRPr="00CF78D0" w14:paraId="1E82968E" w14:textId="77777777" w:rsidTr="00B359EB">
        <w:trPr>
          <w:trHeight w:val="644"/>
        </w:trPr>
        <w:tc>
          <w:tcPr>
            <w:tcW w:w="571" w:type="dxa"/>
            <w:shd w:val="clear" w:color="auto" w:fill="FFFFFF"/>
            <w:vAlign w:val="center"/>
          </w:tcPr>
          <w:p w14:paraId="7F11BF9E" w14:textId="77777777" w:rsidR="0063202E" w:rsidRPr="00CF78D0" w:rsidRDefault="0063202E" w:rsidP="0063202E">
            <w:pPr>
              <w:numPr>
                <w:ilvl w:val="0"/>
                <w:numId w:val="32"/>
              </w:numPr>
              <w:shd w:val="clear" w:color="auto" w:fill="FFFFFF"/>
              <w:tabs>
                <w:tab w:val="left" w:pos="612"/>
              </w:tabs>
              <w:ind w:left="0"/>
              <w:jc w:val="right"/>
              <w:rPr>
                <w:iCs/>
              </w:rPr>
            </w:pPr>
          </w:p>
        </w:tc>
        <w:tc>
          <w:tcPr>
            <w:tcW w:w="3497" w:type="dxa"/>
            <w:shd w:val="clear" w:color="auto" w:fill="FFFFFF"/>
            <w:vAlign w:val="center"/>
          </w:tcPr>
          <w:p w14:paraId="66F11F5C" w14:textId="77777777" w:rsidR="0063202E" w:rsidRPr="00CF78D0" w:rsidRDefault="0063202E" w:rsidP="0063202E">
            <w:r>
              <w:t>Cifra medie anuală de afacere pentru ultimii 3 ani</w:t>
            </w:r>
          </w:p>
        </w:tc>
        <w:tc>
          <w:tcPr>
            <w:tcW w:w="4230" w:type="dxa"/>
            <w:shd w:val="clear" w:color="auto" w:fill="FFFFFF"/>
            <w:vAlign w:val="center"/>
          </w:tcPr>
          <w:p w14:paraId="4B4CFC24" w14:textId="6B1E0843" w:rsidR="0063202E" w:rsidRPr="008400D9" w:rsidRDefault="0063202E" w:rsidP="0063202E">
            <w:pPr>
              <w:rPr>
                <w:highlight w:val="yellow"/>
              </w:rPr>
            </w:pPr>
            <w:r>
              <w:t xml:space="preserve">Ofertantul va face dovada </w:t>
            </w:r>
            <w:r w:rsidRPr="00FF430B">
              <w:rPr>
                <w:lang w:val="ro-MD"/>
              </w:rPr>
              <w:t>realiz</w:t>
            </w:r>
            <w:r>
              <w:rPr>
                <w:lang w:val="ro-MD"/>
              </w:rPr>
              <w:t>ării</w:t>
            </w:r>
            <w:r w:rsidRPr="00FF430B">
              <w:rPr>
                <w:lang w:val="ro-MD"/>
              </w:rPr>
              <w:t xml:space="preserve"> unei cifre medii anuale de afaceri în ultimii 3 ani egală sau mai mare </w:t>
            </w:r>
            <w:r w:rsidR="00BA7E9E">
              <w:rPr>
                <w:lang w:val="ro-MD"/>
              </w:rPr>
              <w:t xml:space="preserve">de </w:t>
            </w:r>
            <w:r w:rsidR="00BC618B">
              <w:rPr>
                <w:lang w:val="ro-MD"/>
              </w:rPr>
              <w:t>16</w:t>
            </w:r>
            <w:r w:rsidR="00BA7E9E">
              <w:rPr>
                <w:lang w:val="ro-MD"/>
              </w:rPr>
              <w:t xml:space="preserve"> 000 000 lei</w:t>
            </w:r>
          </w:p>
        </w:tc>
        <w:tc>
          <w:tcPr>
            <w:tcW w:w="1417" w:type="dxa"/>
            <w:shd w:val="clear" w:color="auto" w:fill="FFFFFF"/>
            <w:vAlign w:val="center"/>
          </w:tcPr>
          <w:p w14:paraId="6371C43F" w14:textId="77777777" w:rsidR="0063202E" w:rsidRPr="00CF78D0" w:rsidRDefault="0063202E" w:rsidP="0063202E">
            <w:pPr>
              <w:jc w:val="center"/>
              <w:rPr>
                <w:iCs/>
              </w:rPr>
            </w:pPr>
            <w:r>
              <w:rPr>
                <w:iCs/>
              </w:rPr>
              <w:t>Obligatoriu</w:t>
            </w:r>
          </w:p>
        </w:tc>
      </w:tr>
      <w:tr w:rsidR="00B972AC" w14:paraId="3CAEFB73" w14:textId="77777777" w:rsidTr="00B359EB">
        <w:trPr>
          <w:trHeight w:val="464"/>
        </w:trPr>
        <w:tc>
          <w:tcPr>
            <w:tcW w:w="571" w:type="dxa"/>
            <w:shd w:val="clear" w:color="auto" w:fill="FFFFFF"/>
            <w:vAlign w:val="center"/>
          </w:tcPr>
          <w:p w14:paraId="12D68E1F"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4C16E825" w14:textId="731ACE29" w:rsidR="00B972AC" w:rsidRDefault="00B972AC" w:rsidP="00B972AC">
            <w:r w:rsidRPr="00CF78D0">
              <w:t>Lista subcontractanților și partea/părțile din contract care sunt îndeplinite de către aceștia</w:t>
            </w:r>
            <w:r>
              <w:t>, dacă este cazul</w:t>
            </w:r>
          </w:p>
        </w:tc>
        <w:tc>
          <w:tcPr>
            <w:tcW w:w="4230" w:type="dxa"/>
            <w:shd w:val="clear" w:color="auto" w:fill="FFFFFF"/>
            <w:vAlign w:val="center"/>
          </w:tcPr>
          <w:p w14:paraId="25D4A5B7" w14:textId="6663F95F" w:rsidR="00B972AC" w:rsidRDefault="00B972AC" w:rsidP="00B972AC">
            <w:r w:rsidRPr="00CF78D0">
              <w:t>Conform anexei nr. 16 din documentația standard, semnată electronic</w:t>
            </w:r>
          </w:p>
        </w:tc>
        <w:tc>
          <w:tcPr>
            <w:tcW w:w="1417" w:type="dxa"/>
            <w:shd w:val="clear" w:color="auto" w:fill="FFFFFF"/>
            <w:vAlign w:val="center"/>
          </w:tcPr>
          <w:p w14:paraId="69E621E3" w14:textId="2462A2BB" w:rsidR="00B972AC" w:rsidRDefault="00B972AC" w:rsidP="00B972AC">
            <w:pPr>
              <w:jc w:val="center"/>
              <w:rPr>
                <w:iCs/>
              </w:rPr>
            </w:pPr>
            <w:r>
              <w:rPr>
                <w:iCs/>
              </w:rPr>
              <w:t>Obligatoriu</w:t>
            </w:r>
          </w:p>
        </w:tc>
      </w:tr>
      <w:tr w:rsidR="00B972AC" w14:paraId="24AC6315" w14:textId="77777777" w:rsidTr="00B359EB">
        <w:trPr>
          <w:trHeight w:val="464"/>
        </w:trPr>
        <w:tc>
          <w:tcPr>
            <w:tcW w:w="571" w:type="dxa"/>
            <w:shd w:val="clear" w:color="auto" w:fill="FFFFFF"/>
            <w:vAlign w:val="center"/>
          </w:tcPr>
          <w:p w14:paraId="1FF13987"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0438C637" w14:textId="7709A504" w:rsidR="00B972AC" w:rsidRDefault="00B972AC" w:rsidP="00B972AC">
            <w:r w:rsidRPr="00CF78D0">
              <w:t>Informație privind asocierea (în cazul asocierii)</w:t>
            </w:r>
            <w:r>
              <w:t>, în cazul asocierii</w:t>
            </w:r>
          </w:p>
        </w:tc>
        <w:tc>
          <w:tcPr>
            <w:tcW w:w="4230" w:type="dxa"/>
            <w:shd w:val="clear" w:color="auto" w:fill="FFFFFF"/>
            <w:vAlign w:val="center"/>
          </w:tcPr>
          <w:p w14:paraId="1118DB1D" w14:textId="480C766D" w:rsidR="00B972AC" w:rsidRDefault="00B972AC" w:rsidP="00B972AC">
            <w:r w:rsidRPr="00CF78D0">
              <w:t>Conform anexei nr. 17 din documentația standard, semnată electronic</w:t>
            </w:r>
          </w:p>
        </w:tc>
        <w:tc>
          <w:tcPr>
            <w:tcW w:w="1417" w:type="dxa"/>
            <w:shd w:val="clear" w:color="auto" w:fill="FFFFFF"/>
            <w:vAlign w:val="center"/>
          </w:tcPr>
          <w:p w14:paraId="019AA4AE" w14:textId="212803B3" w:rsidR="00B972AC" w:rsidRDefault="00B972AC" w:rsidP="00B972AC">
            <w:pPr>
              <w:jc w:val="center"/>
              <w:rPr>
                <w:iCs/>
              </w:rPr>
            </w:pPr>
            <w:r w:rsidRPr="00CF78D0">
              <w:rPr>
                <w:iCs/>
              </w:rPr>
              <w:t>Obligatoriu</w:t>
            </w:r>
          </w:p>
        </w:tc>
      </w:tr>
      <w:tr w:rsidR="00B972AC" w14:paraId="1E2316A8" w14:textId="77777777" w:rsidTr="00B359EB">
        <w:trPr>
          <w:trHeight w:val="851"/>
        </w:trPr>
        <w:tc>
          <w:tcPr>
            <w:tcW w:w="571" w:type="dxa"/>
            <w:shd w:val="clear" w:color="auto" w:fill="FFFFFF"/>
            <w:vAlign w:val="center"/>
          </w:tcPr>
          <w:p w14:paraId="0461D521"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383A1051" w14:textId="1722A42D" w:rsidR="00B972AC" w:rsidRDefault="00B972AC" w:rsidP="00B972AC">
            <w:r>
              <w:t>Certificate de conformitate/Aviz/Sau echivalentul</w:t>
            </w:r>
          </w:p>
        </w:tc>
        <w:tc>
          <w:tcPr>
            <w:tcW w:w="4230" w:type="dxa"/>
            <w:shd w:val="clear" w:color="auto" w:fill="FFFFFF"/>
            <w:vAlign w:val="center"/>
          </w:tcPr>
          <w:p w14:paraId="2690D3E6" w14:textId="5BFC95E0" w:rsidR="00B972AC" w:rsidRDefault="00B972AC" w:rsidP="00B972AC">
            <w:r>
              <w:t>La solicitare se vor prezenta acte de prov</w:t>
            </w:r>
            <w:r w:rsidR="00827AA0">
              <w:t>e</w:t>
            </w:r>
            <w:r>
              <w:t>niență și care confirmă calit</w:t>
            </w:r>
            <w:r w:rsidR="00827AA0">
              <w:t>at</w:t>
            </w:r>
            <w:r>
              <w:t>ea pentru cele mai importante materiale utilizate, precum: linoleum, vopsele, amestecuri uscate, adeziv, etc.</w:t>
            </w:r>
          </w:p>
        </w:tc>
        <w:tc>
          <w:tcPr>
            <w:tcW w:w="1417" w:type="dxa"/>
            <w:shd w:val="clear" w:color="auto" w:fill="FFFFFF"/>
            <w:vAlign w:val="center"/>
          </w:tcPr>
          <w:p w14:paraId="1D1DDFE5" w14:textId="023FCF23" w:rsidR="00B972AC" w:rsidRDefault="00B972AC" w:rsidP="00B972AC">
            <w:pPr>
              <w:jc w:val="center"/>
              <w:rPr>
                <w:iCs/>
              </w:rPr>
            </w:pPr>
            <w:r w:rsidRPr="00CF78D0">
              <w:rPr>
                <w:iCs/>
              </w:rPr>
              <w:t>Obligatoriu</w:t>
            </w:r>
            <w:r w:rsidR="00123CA8">
              <w:rPr>
                <w:iCs/>
              </w:rPr>
              <w:t>, la solicitare</w:t>
            </w:r>
          </w:p>
        </w:tc>
      </w:tr>
      <w:tr w:rsidR="00B972AC" w:rsidRPr="00CF78D0" w14:paraId="2E89E79A" w14:textId="77777777" w:rsidTr="00B359EB">
        <w:trPr>
          <w:trHeight w:val="3938"/>
        </w:trPr>
        <w:tc>
          <w:tcPr>
            <w:tcW w:w="571" w:type="dxa"/>
            <w:shd w:val="clear" w:color="auto" w:fill="FFFFFF"/>
            <w:vAlign w:val="center"/>
          </w:tcPr>
          <w:p w14:paraId="4328E2EE" w14:textId="77777777" w:rsidR="00B972AC" w:rsidRPr="00CF78D0" w:rsidRDefault="00B972AC" w:rsidP="00B972AC">
            <w:pPr>
              <w:numPr>
                <w:ilvl w:val="0"/>
                <w:numId w:val="32"/>
              </w:numPr>
              <w:shd w:val="clear" w:color="auto" w:fill="FFFFFF"/>
              <w:tabs>
                <w:tab w:val="left" w:pos="612"/>
              </w:tabs>
              <w:ind w:left="0"/>
              <w:jc w:val="right"/>
              <w:rPr>
                <w:iCs/>
              </w:rPr>
            </w:pPr>
          </w:p>
        </w:tc>
        <w:tc>
          <w:tcPr>
            <w:tcW w:w="3497" w:type="dxa"/>
            <w:shd w:val="clear" w:color="auto" w:fill="FFFFFF"/>
            <w:vAlign w:val="center"/>
          </w:tcPr>
          <w:p w14:paraId="12968B45" w14:textId="57C1F92A" w:rsidR="00B972AC" w:rsidRPr="00CF78D0" w:rsidRDefault="00B972AC" w:rsidP="00B972AC">
            <w:r>
              <w:t>Declarație pe propria răspundere privind îndeplinirea condițiilor din caietul de sarcini</w:t>
            </w:r>
          </w:p>
        </w:tc>
        <w:tc>
          <w:tcPr>
            <w:tcW w:w="4230" w:type="dxa"/>
            <w:shd w:val="clear" w:color="auto" w:fill="FFFFFF"/>
            <w:vAlign w:val="center"/>
          </w:tcPr>
          <w:p w14:paraId="4780ABEE" w14:textId="77777777" w:rsidR="00B972AC" w:rsidRDefault="00B972AC" w:rsidP="00B972AC">
            <w:r>
              <w:t>Declarație pe propria răspundere, confirmată prin aplicarea semnăturii electronice, privind:</w:t>
            </w:r>
          </w:p>
          <w:p w14:paraId="2E50A3FA" w14:textId="77777777" w:rsidR="00B972AC" w:rsidRDefault="00B972AC" w:rsidP="00B972AC">
            <w:pPr>
              <w:pStyle w:val="ListParagraph"/>
              <w:numPr>
                <w:ilvl w:val="0"/>
                <w:numId w:val="35"/>
              </w:numPr>
              <w:ind w:left="0"/>
              <w:jc w:val="left"/>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66AF717B" w14:textId="77777777" w:rsidR="00B972AC" w:rsidRDefault="00B972AC" w:rsidP="00B972AC">
            <w:pPr>
              <w:pStyle w:val="ListParagraph"/>
              <w:numPr>
                <w:ilvl w:val="0"/>
                <w:numId w:val="35"/>
              </w:numPr>
              <w:ind w:left="0"/>
            </w:pPr>
            <w:proofErr w:type="spellStart"/>
            <w:r>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73A15658" w14:textId="77777777" w:rsidR="00B972AC" w:rsidRDefault="00B972AC" w:rsidP="00B972AC">
            <w:pPr>
              <w:pStyle w:val="ListParagraph"/>
              <w:numPr>
                <w:ilvl w:val="0"/>
                <w:numId w:val="35"/>
              </w:numPr>
              <w:ind w:left="0"/>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3469A27F" w14:textId="0F7A65EF" w:rsidR="00B972AC" w:rsidRPr="00CF78D0" w:rsidRDefault="00B972AC" w:rsidP="00B972AC">
            <w:r>
              <w:t>Ridicarea materialelor pe exterior, fără deteriorarea clădirii și terenurilor adiacente;</w:t>
            </w:r>
          </w:p>
        </w:tc>
        <w:tc>
          <w:tcPr>
            <w:tcW w:w="1417" w:type="dxa"/>
            <w:shd w:val="clear" w:color="auto" w:fill="FFFFFF"/>
            <w:vAlign w:val="center"/>
          </w:tcPr>
          <w:p w14:paraId="538BA01A" w14:textId="65A52DF4" w:rsidR="00B972AC" w:rsidRPr="00CF78D0" w:rsidRDefault="00B972AC" w:rsidP="00B972AC">
            <w:pPr>
              <w:jc w:val="center"/>
              <w:rPr>
                <w:iCs/>
              </w:rPr>
            </w:pPr>
            <w:r w:rsidRPr="00CF78D0">
              <w:rPr>
                <w:iCs/>
              </w:rPr>
              <w:t>Obligator</w:t>
            </w:r>
            <w:r>
              <w:rPr>
                <w:iCs/>
              </w:rPr>
              <w:t>iu</w:t>
            </w:r>
          </w:p>
        </w:tc>
      </w:tr>
      <w:tr w:rsidR="00B359EB" w14:paraId="689A9EFF" w14:textId="77777777" w:rsidTr="00B359EB">
        <w:trPr>
          <w:trHeight w:val="167"/>
        </w:trPr>
        <w:tc>
          <w:tcPr>
            <w:tcW w:w="571" w:type="dxa"/>
            <w:shd w:val="clear" w:color="auto" w:fill="FFFFFF"/>
            <w:vAlign w:val="center"/>
          </w:tcPr>
          <w:p w14:paraId="7B86D6D5" w14:textId="77777777" w:rsidR="00B359EB" w:rsidRPr="00CF78D0" w:rsidRDefault="00B359EB" w:rsidP="00B359EB">
            <w:pPr>
              <w:numPr>
                <w:ilvl w:val="0"/>
                <w:numId w:val="32"/>
              </w:numPr>
              <w:shd w:val="clear" w:color="auto" w:fill="FFFFFF"/>
              <w:tabs>
                <w:tab w:val="left" w:pos="612"/>
              </w:tabs>
              <w:ind w:left="0"/>
              <w:jc w:val="right"/>
              <w:rPr>
                <w:iCs/>
              </w:rPr>
            </w:pPr>
          </w:p>
        </w:tc>
        <w:tc>
          <w:tcPr>
            <w:tcW w:w="3497" w:type="dxa"/>
            <w:shd w:val="clear" w:color="auto" w:fill="FFFFFF"/>
            <w:vAlign w:val="center"/>
          </w:tcPr>
          <w:p w14:paraId="7EECAC0D" w14:textId="0CE0E952" w:rsidR="00B359EB" w:rsidRDefault="00B359EB" w:rsidP="00B359EB">
            <w:r w:rsidRPr="00CA4143">
              <w:rPr>
                <w:b/>
                <w:bCs/>
                <w:iCs/>
              </w:rPr>
              <w:t>Documente obligatorii la semnarea contractului</w:t>
            </w:r>
          </w:p>
        </w:tc>
        <w:tc>
          <w:tcPr>
            <w:tcW w:w="4230" w:type="dxa"/>
            <w:shd w:val="clear" w:color="auto" w:fill="FFFFFF"/>
            <w:vAlign w:val="center"/>
          </w:tcPr>
          <w:p w14:paraId="1BBF5010" w14:textId="2DEEC85A" w:rsidR="00B359EB" w:rsidRDefault="00B359EB" w:rsidP="00B359EB"/>
        </w:tc>
        <w:tc>
          <w:tcPr>
            <w:tcW w:w="1417" w:type="dxa"/>
            <w:shd w:val="clear" w:color="auto" w:fill="FFFFFF"/>
            <w:vAlign w:val="center"/>
          </w:tcPr>
          <w:p w14:paraId="156F4444" w14:textId="08FB5B6B" w:rsidR="00B359EB" w:rsidRDefault="00B359EB" w:rsidP="00B359EB">
            <w:pPr>
              <w:jc w:val="center"/>
              <w:rPr>
                <w:iCs/>
              </w:rPr>
            </w:pPr>
          </w:p>
        </w:tc>
      </w:tr>
      <w:tr w:rsidR="00B359EB" w:rsidRPr="00CF78D0" w14:paraId="3512CA25" w14:textId="77777777" w:rsidTr="00B359EB">
        <w:trPr>
          <w:trHeight w:val="1244"/>
        </w:trPr>
        <w:tc>
          <w:tcPr>
            <w:tcW w:w="571" w:type="dxa"/>
            <w:shd w:val="clear" w:color="auto" w:fill="FFFFFF"/>
            <w:vAlign w:val="center"/>
          </w:tcPr>
          <w:p w14:paraId="6A20A6F3" w14:textId="77777777" w:rsidR="00B359EB" w:rsidRPr="00CF78D0" w:rsidRDefault="00B359EB" w:rsidP="00B359EB">
            <w:pPr>
              <w:numPr>
                <w:ilvl w:val="0"/>
                <w:numId w:val="32"/>
              </w:numPr>
              <w:shd w:val="clear" w:color="auto" w:fill="FFFFFF"/>
              <w:tabs>
                <w:tab w:val="left" w:pos="612"/>
              </w:tabs>
              <w:ind w:left="0"/>
              <w:jc w:val="right"/>
              <w:rPr>
                <w:iCs/>
              </w:rPr>
            </w:pPr>
          </w:p>
        </w:tc>
        <w:tc>
          <w:tcPr>
            <w:tcW w:w="3497" w:type="dxa"/>
            <w:shd w:val="clear" w:color="auto" w:fill="FFFFFF"/>
            <w:vAlign w:val="center"/>
          </w:tcPr>
          <w:p w14:paraId="01B19CD6" w14:textId="62F96F2E" w:rsidR="00B359EB" w:rsidRPr="00CF78D0" w:rsidRDefault="00B359EB" w:rsidP="00B359EB">
            <w:r w:rsidRPr="00CF78D0">
              <w:t>La semnarea contractului, operatorul economic va semna declarația privind beneficiarii efectivi</w:t>
            </w:r>
          </w:p>
        </w:tc>
        <w:tc>
          <w:tcPr>
            <w:tcW w:w="4230" w:type="dxa"/>
            <w:shd w:val="clear" w:color="auto" w:fill="FFFFFF"/>
            <w:vAlign w:val="center"/>
          </w:tcPr>
          <w:p w14:paraId="3C3A2145" w14:textId="162B2077" w:rsidR="00B359EB" w:rsidRPr="00CF78D0" w:rsidRDefault="00B359EB" w:rsidP="00B359EB">
            <w:r w:rsidRPr="00CF78D0">
              <w:t>confirmat prin semnătura  electronică</w:t>
            </w:r>
          </w:p>
        </w:tc>
        <w:tc>
          <w:tcPr>
            <w:tcW w:w="1417" w:type="dxa"/>
            <w:shd w:val="clear" w:color="auto" w:fill="FFFFFF"/>
            <w:vAlign w:val="center"/>
          </w:tcPr>
          <w:p w14:paraId="1D1B22CD" w14:textId="0F892629" w:rsidR="00B359EB" w:rsidRPr="00CF78D0" w:rsidRDefault="00B359EB" w:rsidP="00B359EB">
            <w:pPr>
              <w:shd w:val="clear" w:color="auto" w:fill="FFFFFF"/>
              <w:tabs>
                <w:tab w:val="left" w:pos="612"/>
              </w:tabs>
              <w:jc w:val="center"/>
              <w:rPr>
                <w:iCs/>
              </w:rPr>
            </w:pPr>
            <w:r w:rsidRPr="00CF78D0">
              <w:t>obligatoriu la semnarea contractului</w:t>
            </w:r>
          </w:p>
        </w:tc>
      </w:tr>
      <w:tr w:rsidR="00B359EB" w:rsidRPr="00CF78D0" w14:paraId="3C696CA0" w14:textId="77777777" w:rsidTr="00B359EB">
        <w:trPr>
          <w:trHeight w:val="1244"/>
        </w:trPr>
        <w:tc>
          <w:tcPr>
            <w:tcW w:w="571" w:type="dxa"/>
            <w:shd w:val="clear" w:color="auto" w:fill="FFFFFF"/>
            <w:vAlign w:val="center"/>
          </w:tcPr>
          <w:p w14:paraId="14D55D83" w14:textId="77777777" w:rsidR="00B359EB" w:rsidRPr="00CF78D0" w:rsidRDefault="00B359EB" w:rsidP="00B359EB">
            <w:pPr>
              <w:numPr>
                <w:ilvl w:val="0"/>
                <w:numId w:val="32"/>
              </w:numPr>
              <w:shd w:val="clear" w:color="auto" w:fill="FFFFFF"/>
              <w:tabs>
                <w:tab w:val="left" w:pos="612"/>
              </w:tabs>
              <w:ind w:left="0"/>
              <w:jc w:val="right"/>
              <w:rPr>
                <w:iCs/>
              </w:rPr>
            </w:pPr>
          </w:p>
        </w:tc>
        <w:tc>
          <w:tcPr>
            <w:tcW w:w="3497" w:type="dxa"/>
            <w:shd w:val="clear" w:color="auto" w:fill="FFFFFF"/>
            <w:vAlign w:val="center"/>
          </w:tcPr>
          <w:p w14:paraId="587130CC" w14:textId="5AAF841E" w:rsidR="00B359EB" w:rsidRPr="00CF78D0" w:rsidRDefault="00B359EB" w:rsidP="00B359EB">
            <w:r w:rsidRPr="00CF78D0">
              <w:t>Garanția de bună execuție 10%</w:t>
            </w:r>
            <w:r>
              <w:t xml:space="preserve"> din valoarea contractului cu TVA</w:t>
            </w:r>
          </w:p>
        </w:tc>
        <w:tc>
          <w:tcPr>
            <w:tcW w:w="4230" w:type="dxa"/>
            <w:shd w:val="clear" w:color="auto" w:fill="FFFFFF"/>
            <w:vAlign w:val="center"/>
          </w:tcPr>
          <w:p w14:paraId="1A6C5C2D" w14:textId="1556F685" w:rsidR="00B359EB" w:rsidRPr="00CF78D0" w:rsidRDefault="00B359EB" w:rsidP="00B359EB">
            <w:r w:rsidRPr="00CF78D0">
              <w:t>S</w:t>
            </w:r>
            <w:r w:rsidR="00126F00">
              <w:t>c</w:t>
            </w:r>
            <w:r w:rsidRPr="00CF78D0">
              <w:t xml:space="preserve">risoare bancară sau ordin de plată </w:t>
            </w:r>
          </w:p>
          <w:p w14:paraId="4A18E5B1" w14:textId="77777777" w:rsidR="00B359EB" w:rsidRPr="00CF78D0" w:rsidRDefault="00B359EB" w:rsidP="00B359EB">
            <w:pPr>
              <w:tabs>
                <w:tab w:val="left" w:pos="372"/>
              </w:tabs>
              <w:suppressAutoHyphens/>
            </w:pPr>
            <w:r w:rsidRPr="00CF78D0">
              <w:rPr>
                <w:color w:val="000000"/>
              </w:rPr>
              <w:t>Scrisoare bancară sau ordin de plată</w:t>
            </w:r>
          </w:p>
          <w:p w14:paraId="38308BBF" w14:textId="77777777" w:rsidR="00B359EB" w:rsidRPr="00CF78D0" w:rsidRDefault="00B359EB" w:rsidP="00B359EB">
            <w:pPr>
              <w:tabs>
                <w:tab w:val="left" w:pos="372"/>
              </w:tabs>
              <w:suppressAutoHyphens/>
            </w:pPr>
            <w:r w:rsidRPr="00CF78D0">
              <w:t>I.M.S.P. Institutul Mamei şi Copilului</w:t>
            </w:r>
          </w:p>
          <w:p w14:paraId="396DED10" w14:textId="77777777" w:rsidR="00B359EB" w:rsidRPr="00CF78D0" w:rsidRDefault="00B359EB" w:rsidP="00B359EB">
            <w:pPr>
              <w:tabs>
                <w:tab w:val="left" w:pos="372"/>
              </w:tabs>
              <w:suppressAutoHyphens/>
            </w:pPr>
            <w:r w:rsidRPr="00CF78D0">
              <w:t xml:space="preserve">m.Chişinău, str. Burebista ,93   </w:t>
            </w:r>
          </w:p>
          <w:p w14:paraId="492C4E03" w14:textId="77777777" w:rsidR="00B359EB" w:rsidRPr="00CF78D0" w:rsidRDefault="00B359EB" w:rsidP="00B359EB">
            <w:pPr>
              <w:tabs>
                <w:tab w:val="left" w:pos="372"/>
              </w:tabs>
              <w:suppressAutoHyphens/>
            </w:pPr>
            <w:r w:rsidRPr="00CF78D0">
              <w:t>c/f  1003600151643</w:t>
            </w:r>
          </w:p>
          <w:p w14:paraId="43B9A2B4" w14:textId="77777777" w:rsidR="00B359EB" w:rsidRDefault="00B359EB" w:rsidP="00B359EB">
            <w:pPr>
              <w:tabs>
                <w:tab w:val="left" w:pos="372"/>
              </w:tabs>
              <w:suppressAutoHyphens/>
            </w:pPr>
            <w:r w:rsidRPr="00C624ED">
              <w:t>BC MAIB S.A.</w:t>
            </w:r>
          </w:p>
          <w:p w14:paraId="43A3B685" w14:textId="77777777" w:rsidR="00B359EB" w:rsidRPr="00CF78D0" w:rsidRDefault="00B359EB" w:rsidP="00B359EB">
            <w:pPr>
              <w:tabs>
                <w:tab w:val="left" w:pos="372"/>
              </w:tabs>
              <w:suppressAutoHyphens/>
            </w:pPr>
            <w:r w:rsidRPr="00CF78D0">
              <w:t xml:space="preserve">c/b  </w:t>
            </w:r>
            <w:r w:rsidRPr="00C624ED">
              <w:t>AGRNMD2X</w:t>
            </w:r>
          </w:p>
          <w:p w14:paraId="0969E385" w14:textId="7A9DF211" w:rsidR="00B359EB" w:rsidRPr="00CF78D0" w:rsidRDefault="00B359EB" w:rsidP="00B359EB">
            <w:r w:rsidRPr="00CF78D0">
              <w:t xml:space="preserve">IBAN </w:t>
            </w:r>
            <w:r w:rsidRPr="00C624ED">
              <w:t>MD14AG000000022517112984</w:t>
            </w:r>
          </w:p>
        </w:tc>
        <w:tc>
          <w:tcPr>
            <w:tcW w:w="1417" w:type="dxa"/>
            <w:shd w:val="clear" w:color="auto" w:fill="FFFFFF"/>
            <w:vAlign w:val="center"/>
          </w:tcPr>
          <w:p w14:paraId="3E4A1DE3" w14:textId="0BBDEB72" w:rsidR="00B359EB" w:rsidRPr="00CF78D0" w:rsidRDefault="00B359EB" w:rsidP="00B359EB">
            <w:pPr>
              <w:shd w:val="clear" w:color="auto" w:fill="FFFFFF"/>
              <w:tabs>
                <w:tab w:val="left" w:pos="612"/>
              </w:tabs>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pentru ofertă</w:t>
      </w:r>
      <w:r w:rsidR="00041E98" w:rsidRPr="00785F21">
        <w:rPr>
          <w:b/>
          <w:noProof w:val="0"/>
          <w:lang w:val="ro-MD" w:eastAsia="ru-RU"/>
        </w:rPr>
        <w:t xml:space="preserve"> în cuantum de</w:t>
      </w:r>
      <w:r w:rsidRPr="00785F21">
        <w:rPr>
          <w:lang w:val="ro-MD"/>
        </w:rPr>
        <w:t xml:space="preserve"> </w:t>
      </w:r>
      <w:r w:rsidR="00041E98" w:rsidRPr="00785F21">
        <w:rPr>
          <w:b/>
          <w:noProof w:val="0"/>
          <w:lang w:val="ro-MD" w:eastAsia="ru-RU"/>
        </w:rPr>
        <w:t>2%</w:t>
      </w:r>
      <w:r w:rsidRPr="00785F21">
        <w:rPr>
          <w:b/>
          <w:noProof w:val="0"/>
          <w:lang w:val="ro-MD" w:eastAsia="ru-RU"/>
        </w:rPr>
        <w:t>.</w:t>
      </w:r>
    </w:p>
    <w:p w14:paraId="2784D0A4" w14:textId="2D44D901" w:rsidR="00785F21" w:rsidRPr="00785F21" w:rsidRDefault="00785F21"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de bună execuție a contractului în cuantum de 10%.</w:t>
      </w:r>
    </w:p>
    <w:p w14:paraId="203F7E07" w14:textId="0798E8AD" w:rsidR="00785F21" w:rsidRDefault="00785F21" w:rsidP="00B12097">
      <w:pPr>
        <w:shd w:val="clear" w:color="auto" w:fill="FFFFFF" w:themeFill="background1"/>
        <w:tabs>
          <w:tab w:val="right" w:pos="426"/>
        </w:tabs>
        <w:spacing w:before="120"/>
        <w:ind w:left="720"/>
        <w:rPr>
          <w:b/>
          <w:noProof w:val="0"/>
          <w:lang w:val="ro-MD" w:eastAsia="ru-RU"/>
        </w:rPr>
      </w:pPr>
      <w:r>
        <w:rPr>
          <w:b/>
          <w:noProof w:val="0"/>
          <w:lang w:val="ro-MD" w:eastAsia="ru-RU"/>
        </w:rPr>
        <w:t>Rechizite pentru garanții:</w:t>
      </w:r>
    </w:p>
    <w:p w14:paraId="2D610F57" w14:textId="4545C265"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BC MAIB S.A.</w:t>
      </w:r>
    </w:p>
    <w:p w14:paraId="7F96462E" w14:textId="35BE7420"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AGRNMD2X</w:t>
      </w:r>
    </w:p>
    <w:p w14:paraId="07CC3632" w14:textId="430F6126"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IBAN MD14AG000000022517112984</w:t>
      </w:r>
    </w:p>
    <w:p w14:paraId="109CFA1F" w14:textId="4E19034B" w:rsidR="00785F21" w:rsidRPr="00785F21" w:rsidRDefault="00785F21" w:rsidP="00785F21">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Termenul de garanție a lucrărilor minim 5 ani.</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309631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3" w:name="_Hlk71621175"/>
      <w:r w:rsidRPr="00FF430B">
        <w:rPr>
          <w:b/>
          <w:noProof w:val="0"/>
          <w:lang w:val="ro-MD" w:eastAsia="ru-RU"/>
        </w:rPr>
        <w:t>Ofertele se prezintă în valuta</w:t>
      </w:r>
      <w:bookmarkEnd w:id="3"/>
      <w:r w:rsidR="00041E98">
        <w:rPr>
          <w:b/>
          <w:noProof w:val="0"/>
          <w:lang w:val="ro-MD" w:eastAsia="ru-RU"/>
        </w:rPr>
        <w:t>: lei MDL</w:t>
      </w:r>
    </w:p>
    <w:p w14:paraId="07EC2AFE" w14:textId="6C4092FD" w:rsidR="000C0E07"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5CCE9164" w14:textId="77777777" w:rsidR="00344F83" w:rsidRDefault="00344F83" w:rsidP="00344F83">
      <w:pPr>
        <w:shd w:val="clear" w:color="auto" w:fill="FFFFFF" w:themeFill="background1"/>
        <w:tabs>
          <w:tab w:val="right" w:pos="426"/>
        </w:tabs>
        <w:spacing w:before="120"/>
        <w:ind w:left="360"/>
        <w:jc w:val="both"/>
        <w:rPr>
          <w:noProof w:val="0"/>
          <w:sz w:val="20"/>
          <w:lang w:val="ro-MD" w:eastAsia="ru-RU"/>
        </w:rPr>
      </w:pPr>
    </w:p>
    <w:p w14:paraId="629F16DA" w14:textId="471DC9AB"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1C15DFA1" w14:textId="77777777" w:rsidR="00344F83" w:rsidRDefault="00344F83" w:rsidP="00D82393">
      <w:pPr>
        <w:tabs>
          <w:tab w:val="left" w:pos="5103"/>
          <w:tab w:val="left" w:pos="10348"/>
        </w:tabs>
        <w:rPr>
          <w:b/>
          <w:lang w:val="ro-MD"/>
        </w:rPr>
      </w:pPr>
    </w:p>
    <w:p w14:paraId="7102C7CB" w14:textId="77777777" w:rsidR="00C16483" w:rsidRDefault="00C16483" w:rsidP="00C805CC">
      <w:pPr>
        <w:tabs>
          <w:tab w:val="left" w:pos="5103"/>
          <w:tab w:val="left" w:pos="10348"/>
        </w:tabs>
        <w:jc w:val="right"/>
        <w:rPr>
          <w:noProof w:val="0"/>
          <w:lang w:val="ro-MD" w:eastAsia="ru-RU"/>
        </w:rPr>
      </w:pPr>
    </w:p>
    <w:p w14:paraId="2BD0072A" w14:textId="77777777" w:rsidR="00C16483" w:rsidRDefault="00C16483" w:rsidP="00C805CC">
      <w:pPr>
        <w:tabs>
          <w:tab w:val="left" w:pos="5103"/>
          <w:tab w:val="left" w:pos="10348"/>
        </w:tabs>
        <w:jc w:val="right"/>
        <w:rPr>
          <w:noProof w:val="0"/>
          <w:lang w:val="ro-MD" w:eastAsia="ru-RU"/>
        </w:rPr>
      </w:pPr>
    </w:p>
    <w:p w14:paraId="786BD5A5" w14:textId="77777777" w:rsidR="00C16483" w:rsidRDefault="00C16483" w:rsidP="00C805CC">
      <w:pPr>
        <w:tabs>
          <w:tab w:val="left" w:pos="5103"/>
          <w:tab w:val="left" w:pos="10348"/>
        </w:tabs>
        <w:jc w:val="right"/>
        <w:rPr>
          <w:noProof w:val="0"/>
          <w:lang w:val="ro-MD" w:eastAsia="ru-RU"/>
        </w:rPr>
      </w:pPr>
    </w:p>
    <w:p w14:paraId="24DE1129" w14:textId="77777777" w:rsidR="00C16483" w:rsidRDefault="00C16483" w:rsidP="00C805CC">
      <w:pPr>
        <w:tabs>
          <w:tab w:val="left" w:pos="5103"/>
          <w:tab w:val="left" w:pos="10348"/>
        </w:tabs>
        <w:jc w:val="right"/>
        <w:rPr>
          <w:noProof w:val="0"/>
          <w:lang w:val="ro-MD" w:eastAsia="ru-RU"/>
        </w:rPr>
      </w:pPr>
    </w:p>
    <w:p w14:paraId="51F1736A" w14:textId="77777777" w:rsidR="00C16483" w:rsidRDefault="00C16483" w:rsidP="00C805CC">
      <w:pPr>
        <w:tabs>
          <w:tab w:val="left" w:pos="5103"/>
          <w:tab w:val="left" w:pos="10348"/>
        </w:tabs>
        <w:jc w:val="right"/>
        <w:rPr>
          <w:noProof w:val="0"/>
          <w:lang w:val="ro-MD" w:eastAsia="ru-RU"/>
        </w:rPr>
      </w:pPr>
    </w:p>
    <w:p w14:paraId="1F28F0C8" w14:textId="77777777" w:rsidR="00C16483" w:rsidRDefault="00C16483" w:rsidP="00C805CC">
      <w:pPr>
        <w:tabs>
          <w:tab w:val="left" w:pos="5103"/>
          <w:tab w:val="left" w:pos="10348"/>
        </w:tabs>
        <w:jc w:val="right"/>
        <w:rPr>
          <w:noProof w:val="0"/>
          <w:lang w:val="ro-MD" w:eastAsia="ru-RU"/>
        </w:rPr>
      </w:pPr>
    </w:p>
    <w:p w14:paraId="11533C86" w14:textId="77777777" w:rsidR="00A04D63" w:rsidRDefault="00A04D63" w:rsidP="00C805CC">
      <w:pPr>
        <w:tabs>
          <w:tab w:val="left" w:pos="5103"/>
          <w:tab w:val="left" w:pos="10348"/>
        </w:tabs>
        <w:jc w:val="right"/>
        <w:rPr>
          <w:noProof w:val="0"/>
          <w:lang w:val="ro-MD" w:eastAsia="ru-RU"/>
        </w:rPr>
      </w:pPr>
    </w:p>
    <w:p w14:paraId="25F84CB4" w14:textId="77777777" w:rsidR="00A04D63" w:rsidRDefault="00A04D63" w:rsidP="00C805CC">
      <w:pPr>
        <w:tabs>
          <w:tab w:val="left" w:pos="5103"/>
          <w:tab w:val="left" w:pos="10348"/>
        </w:tabs>
        <w:jc w:val="right"/>
        <w:rPr>
          <w:noProof w:val="0"/>
          <w:lang w:val="ro-MD" w:eastAsia="ru-RU"/>
        </w:rPr>
      </w:pPr>
    </w:p>
    <w:p w14:paraId="348A8C25" w14:textId="77777777" w:rsidR="00A04D63" w:rsidRDefault="00A04D63" w:rsidP="00C805CC">
      <w:pPr>
        <w:tabs>
          <w:tab w:val="left" w:pos="5103"/>
          <w:tab w:val="left" w:pos="10348"/>
        </w:tabs>
        <w:jc w:val="right"/>
        <w:rPr>
          <w:noProof w:val="0"/>
          <w:lang w:val="ro-MD" w:eastAsia="ru-RU"/>
        </w:rPr>
      </w:pPr>
    </w:p>
    <w:p w14:paraId="25EEA69D" w14:textId="77777777" w:rsidR="00A04D63" w:rsidRDefault="00A04D63" w:rsidP="00C805CC">
      <w:pPr>
        <w:tabs>
          <w:tab w:val="left" w:pos="5103"/>
          <w:tab w:val="left" w:pos="10348"/>
        </w:tabs>
        <w:jc w:val="right"/>
        <w:rPr>
          <w:noProof w:val="0"/>
          <w:lang w:val="ro-MD" w:eastAsia="ru-RU"/>
        </w:rPr>
      </w:pPr>
    </w:p>
    <w:p w14:paraId="2AEADA3B" w14:textId="77777777" w:rsidR="00A04D63" w:rsidRDefault="00A04D63" w:rsidP="00C805CC">
      <w:pPr>
        <w:tabs>
          <w:tab w:val="left" w:pos="5103"/>
          <w:tab w:val="left" w:pos="10348"/>
        </w:tabs>
        <w:jc w:val="right"/>
        <w:rPr>
          <w:noProof w:val="0"/>
          <w:lang w:val="ro-MD" w:eastAsia="ru-RU"/>
        </w:rPr>
      </w:pPr>
    </w:p>
    <w:p w14:paraId="6093BFC7" w14:textId="77777777" w:rsidR="00A04D63" w:rsidRDefault="00A04D63" w:rsidP="00C805CC">
      <w:pPr>
        <w:tabs>
          <w:tab w:val="left" w:pos="5103"/>
          <w:tab w:val="left" w:pos="10348"/>
        </w:tabs>
        <w:jc w:val="right"/>
        <w:rPr>
          <w:noProof w:val="0"/>
          <w:lang w:val="ro-MD" w:eastAsia="ru-RU"/>
        </w:rPr>
      </w:pPr>
    </w:p>
    <w:p w14:paraId="3D48A189" w14:textId="77777777" w:rsidR="00A04D63" w:rsidRDefault="00A04D63" w:rsidP="00C805CC">
      <w:pPr>
        <w:tabs>
          <w:tab w:val="left" w:pos="5103"/>
          <w:tab w:val="left" w:pos="10348"/>
        </w:tabs>
        <w:jc w:val="right"/>
        <w:rPr>
          <w:noProof w:val="0"/>
          <w:lang w:val="ro-MD" w:eastAsia="ru-RU"/>
        </w:rPr>
      </w:pPr>
    </w:p>
    <w:p w14:paraId="3EAF1DDA" w14:textId="77777777" w:rsidR="00E37176" w:rsidRDefault="00E37176" w:rsidP="00C805CC">
      <w:pPr>
        <w:tabs>
          <w:tab w:val="left" w:pos="5103"/>
          <w:tab w:val="left" w:pos="10348"/>
        </w:tabs>
        <w:jc w:val="right"/>
        <w:rPr>
          <w:noProof w:val="0"/>
          <w:lang w:val="ro-MD" w:eastAsia="ru-RU"/>
        </w:rPr>
      </w:pPr>
    </w:p>
    <w:p w14:paraId="5DACB2EB" w14:textId="77777777" w:rsidR="00E37176" w:rsidRDefault="00E37176" w:rsidP="00C805CC">
      <w:pPr>
        <w:tabs>
          <w:tab w:val="left" w:pos="5103"/>
          <w:tab w:val="left" w:pos="10348"/>
        </w:tabs>
        <w:jc w:val="right"/>
        <w:rPr>
          <w:noProof w:val="0"/>
          <w:lang w:val="ro-MD" w:eastAsia="ru-RU"/>
        </w:rPr>
      </w:pPr>
    </w:p>
    <w:p w14:paraId="779CFD97" w14:textId="77777777" w:rsidR="00E37176" w:rsidRDefault="00E37176" w:rsidP="00C805CC">
      <w:pPr>
        <w:tabs>
          <w:tab w:val="left" w:pos="5103"/>
          <w:tab w:val="left" w:pos="10348"/>
        </w:tabs>
        <w:jc w:val="right"/>
        <w:rPr>
          <w:noProof w:val="0"/>
          <w:lang w:val="ro-MD" w:eastAsia="ru-RU"/>
        </w:rPr>
      </w:pPr>
    </w:p>
    <w:p w14:paraId="51743B57" w14:textId="77777777" w:rsidR="00E37176" w:rsidRDefault="00E37176" w:rsidP="00C805CC">
      <w:pPr>
        <w:tabs>
          <w:tab w:val="left" w:pos="5103"/>
          <w:tab w:val="left" w:pos="10348"/>
        </w:tabs>
        <w:jc w:val="right"/>
        <w:rPr>
          <w:noProof w:val="0"/>
          <w:lang w:val="ro-MD" w:eastAsia="ru-RU"/>
        </w:rPr>
      </w:pPr>
    </w:p>
    <w:p w14:paraId="106BCAA5" w14:textId="77777777" w:rsidR="00C16483" w:rsidRDefault="00C16483" w:rsidP="00C805CC">
      <w:pPr>
        <w:tabs>
          <w:tab w:val="left" w:pos="5103"/>
          <w:tab w:val="left" w:pos="10348"/>
        </w:tabs>
        <w:jc w:val="right"/>
        <w:rPr>
          <w:noProof w:val="0"/>
          <w:lang w:val="ro-MD" w:eastAsia="ru-RU"/>
        </w:rPr>
      </w:pPr>
    </w:p>
    <w:p w14:paraId="54006A21" w14:textId="00A9E2BB"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4" w:name="_Toc392179963"/>
      <w:bookmarkStart w:id="5" w:name="_Toc392180134"/>
      <w:bookmarkStart w:id="6"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7" w:name="_Toc392179964"/>
      <w:bookmarkStart w:id="8" w:name="_Toc392180135"/>
      <w:bookmarkStart w:id="9" w:name="_Toc449539025"/>
      <w:bookmarkEnd w:id="4"/>
      <w:bookmarkEnd w:id="5"/>
      <w:bookmarkEnd w:id="6"/>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7"/>
      <w:bookmarkEnd w:id="8"/>
      <w:bookmarkEnd w:id="9"/>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10" w:name="_Toc392179965"/>
      <w:bookmarkStart w:id="11" w:name="_Toc392180136"/>
      <w:bookmarkStart w:id="12"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3" w:name="_Toc392179966"/>
      <w:bookmarkStart w:id="14" w:name="_Toc392180137"/>
      <w:bookmarkStart w:id="15" w:name="_Toc449539027"/>
      <w:bookmarkEnd w:id="10"/>
      <w:bookmarkEnd w:id="11"/>
      <w:bookmarkEnd w:id="12"/>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2"/>
      <w:bookmarkEnd w:id="23"/>
      <w:bookmarkEnd w:id="24"/>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5" w:name="_Toc392180146"/>
      <w:bookmarkStart w:id="26"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5"/>
      <w:bookmarkEnd w:id="26"/>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7" w:name="_Toc392180150"/>
      <w:bookmarkStart w:id="28"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7"/>
    <w:bookmarkEnd w:id="28"/>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9" w:name="_Toc392180151"/>
      <w:bookmarkStart w:id="30"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9"/>
    <w:bookmarkEnd w:id="30"/>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31" w:name="_Toc449630844"/>
      <w:bookmarkStart w:id="32" w:name="_Toc449632597"/>
      <w:bookmarkStart w:id="33" w:name="_Toc449633089"/>
      <w:bookmarkStart w:id="34" w:name="_Toc449692045"/>
      <w:bookmarkStart w:id="35" w:name="_Toc392198690"/>
      <w:bookmarkStart w:id="36" w:name="_Toc392199060"/>
      <w:bookmarkStart w:id="37" w:name="_Toc392222624"/>
      <w:bookmarkStart w:id="38" w:name="_Toc392254909"/>
      <w:bookmarkStart w:id="39"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40" w:name="_Toc449630846"/>
      <w:bookmarkStart w:id="41" w:name="_Toc449632599"/>
      <w:bookmarkStart w:id="42" w:name="_Toc449633091"/>
      <w:bookmarkStart w:id="43" w:name="_Toc449692047"/>
      <w:bookmarkEnd w:id="31"/>
      <w:bookmarkEnd w:id="32"/>
      <w:bookmarkEnd w:id="33"/>
      <w:bookmarkEnd w:id="34"/>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40"/>
      <w:bookmarkEnd w:id="41"/>
      <w:bookmarkEnd w:id="42"/>
      <w:bookmarkEnd w:id="43"/>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5"/>
      <w:bookmarkEnd w:id="36"/>
      <w:bookmarkEnd w:id="37"/>
      <w:bookmarkEnd w:id="38"/>
      <w:bookmarkEnd w:id="39"/>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4" w:name="_Toc392180165"/>
      <w:bookmarkStart w:id="45" w:name="_Toc449539055"/>
    </w:p>
    <w:bookmarkEnd w:id="44"/>
    <w:bookmarkEnd w:id="45"/>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6" w:name="_Hlk65836894"/>
      <w:r w:rsidR="00C97B51" w:rsidRPr="00FF430B">
        <w:rPr>
          <w:lang w:val="ro-MD"/>
        </w:rPr>
        <w:t>obligațiile</w:t>
      </w:r>
      <w:bookmarkEnd w:id="46"/>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51"/>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2"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9"/>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60"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60"/>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376EC907"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735703">
              <w:rPr>
                <w:highlight w:val="yellow"/>
                <w:lang w:val="ro-RO"/>
              </w:rPr>
              <w:t>5</w:t>
            </w:r>
            <w:r w:rsidRPr="00AF5691">
              <w:rPr>
                <w:highlight w:val="yellow"/>
                <w:lang w:val="ro-RO"/>
              </w:rPr>
              <w:t xml:space="preserve"> luni, începând</w:t>
            </w:r>
            <w:r w:rsidRPr="00AF5691">
              <w:rPr>
                <w:lang w:val="ro-RO"/>
              </w:rPr>
              <w:t xml:space="preserve"> de la data prevăzută în Ordinul de începere.</w:t>
            </w:r>
          </w:p>
          <w:p w14:paraId="05E3A850" w14:textId="444B7BB1"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735703">
              <w:rPr>
                <w:highlight w:val="yellow"/>
                <w:lang w:val="ro-RO"/>
              </w:rPr>
              <w:t>5</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68D643A1" w14:textId="738281A9" w:rsidR="00D17044" w:rsidRPr="00AF5691" w:rsidRDefault="003327F5" w:rsidP="00D17044">
            <w:pPr>
              <w:pStyle w:val="ListParagraph"/>
              <w:numPr>
                <w:ilvl w:val="0"/>
                <w:numId w:val="16"/>
              </w:numPr>
              <w:tabs>
                <w:tab w:val="clear" w:pos="1134"/>
              </w:tabs>
              <w:spacing w:line="276" w:lineRule="auto"/>
              <w:ind w:left="0"/>
              <w:contextualSpacing/>
              <w:rPr>
                <w:lang w:val="ro-RO"/>
              </w:rPr>
            </w:pPr>
            <w:proofErr w:type="spellStart"/>
            <w:r w:rsidRPr="00CC2A50">
              <w:rPr>
                <w:bCs/>
                <w:shd w:val="clear" w:color="auto" w:fill="FFFFFF" w:themeFill="background1"/>
                <w:lang w:eastAsia="ru-RU"/>
              </w:rPr>
              <w:t>În</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cazul</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în</w:t>
            </w:r>
            <w:proofErr w:type="spellEnd"/>
            <w:r w:rsidRPr="00CC2A50">
              <w:rPr>
                <w:bCs/>
                <w:shd w:val="clear" w:color="auto" w:fill="FFFFFF" w:themeFill="background1"/>
                <w:lang w:eastAsia="ru-RU"/>
              </w:rPr>
              <w:t xml:space="preserve"> care </w:t>
            </w:r>
            <w:proofErr w:type="spellStart"/>
            <w:r w:rsidRPr="00CC2A50">
              <w:rPr>
                <w:bCs/>
                <w:shd w:val="clear" w:color="auto" w:fill="FFFFFF" w:themeFill="background1"/>
                <w:lang w:eastAsia="ru-RU"/>
              </w:rPr>
              <w:t>caietul</w:t>
            </w:r>
            <w:proofErr w:type="spellEnd"/>
            <w:r w:rsidRPr="00CC2A50">
              <w:rPr>
                <w:bCs/>
                <w:shd w:val="clear" w:color="auto" w:fill="FFFFFF" w:themeFill="background1"/>
                <w:lang w:eastAsia="ru-RU"/>
              </w:rPr>
              <w:t xml:space="preserve"> de </w:t>
            </w:r>
            <w:proofErr w:type="spellStart"/>
            <w:r w:rsidRPr="00CC2A50">
              <w:rPr>
                <w:bCs/>
                <w:shd w:val="clear" w:color="auto" w:fill="FFFFFF" w:themeFill="background1"/>
                <w:lang w:eastAsia="ru-RU"/>
              </w:rPr>
              <w:t>sarcini</w:t>
            </w:r>
            <w:proofErr w:type="spellEnd"/>
            <w:r w:rsidRPr="00CC2A50">
              <w:rPr>
                <w:bCs/>
                <w:shd w:val="clear" w:color="auto" w:fill="FFFFFF" w:themeFill="background1"/>
                <w:lang w:eastAsia="ru-RU"/>
              </w:rPr>
              <w:t xml:space="preserve"> nu </w:t>
            </w:r>
            <w:proofErr w:type="spellStart"/>
            <w:r w:rsidRPr="00CC2A50">
              <w:rPr>
                <w:bCs/>
                <w:shd w:val="clear" w:color="auto" w:fill="FFFFFF" w:themeFill="background1"/>
                <w:lang w:eastAsia="ru-RU"/>
              </w:rPr>
              <w:t>prevede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expres</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informații</w:t>
            </w:r>
            <w:proofErr w:type="spellEnd"/>
            <w:r w:rsidRPr="00CC2A50">
              <w:rPr>
                <w:bCs/>
                <w:shd w:val="clear" w:color="auto" w:fill="FFFFFF" w:themeFill="background1"/>
                <w:lang w:eastAsia="ru-RU"/>
              </w:rPr>
              <w:t xml:space="preserve"> cu </w:t>
            </w:r>
            <w:proofErr w:type="spellStart"/>
            <w:r w:rsidRPr="00CC2A50">
              <w:rPr>
                <w:bCs/>
                <w:shd w:val="clear" w:color="auto" w:fill="FFFFFF" w:themeFill="background1"/>
                <w:lang w:eastAsia="ru-RU"/>
              </w:rPr>
              <w:t>privire</w:t>
            </w:r>
            <w:proofErr w:type="spellEnd"/>
            <w:r w:rsidRPr="00CC2A50">
              <w:rPr>
                <w:bCs/>
                <w:shd w:val="clear" w:color="auto" w:fill="FFFFFF" w:themeFill="background1"/>
                <w:lang w:eastAsia="ru-RU"/>
              </w:rPr>
              <w:t xml:space="preserve"> la </w:t>
            </w:r>
            <w:proofErr w:type="spellStart"/>
            <w:r w:rsidRPr="00CC2A50">
              <w:rPr>
                <w:bCs/>
                <w:shd w:val="clear" w:color="auto" w:fill="FFFFFF" w:themeFill="background1"/>
                <w:lang w:eastAsia="ru-RU"/>
              </w:rPr>
              <w:t>culoare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materiale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folosite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sau</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specificații</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tehnice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Executorul</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va</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coordona</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în</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prealabil</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aceste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aspecte</w:t>
            </w:r>
            <w:proofErr w:type="spellEnd"/>
            <w:r w:rsidRPr="00CC2A50">
              <w:rPr>
                <w:bCs/>
                <w:shd w:val="clear" w:color="auto" w:fill="FFFFFF" w:themeFill="background1"/>
                <w:lang w:eastAsia="ru-RU"/>
              </w:rPr>
              <w:t xml:space="preserve"> cu </w:t>
            </w:r>
            <w:proofErr w:type="spellStart"/>
            <w:r w:rsidRPr="00CC2A50">
              <w:rPr>
                <w:bCs/>
                <w:shd w:val="clear" w:color="auto" w:fill="FFFFFF" w:themeFill="background1"/>
                <w:lang w:eastAsia="ru-RU"/>
              </w:rPr>
              <w:t>Autoritatea</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Contractantă</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materiale</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sau</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culori</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urmează</w:t>
            </w:r>
            <w:proofErr w:type="spellEnd"/>
            <w:r w:rsidRPr="00CC2A50">
              <w:rPr>
                <w:bCs/>
                <w:shd w:val="clear" w:color="auto" w:fill="FFFFFF" w:themeFill="background1"/>
                <w:lang w:eastAsia="ru-RU"/>
              </w:rPr>
              <w:t xml:space="preserve"> </w:t>
            </w:r>
            <w:proofErr w:type="spellStart"/>
            <w:r w:rsidRPr="00CC2A50">
              <w:rPr>
                <w:bCs/>
                <w:shd w:val="clear" w:color="auto" w:fill="FFFFFF" w:themeFill="background1"/>
                <w:lang w:eastAsia="ru-RU"/>
              </w:rPr>
              <w:t>să</w:t>
            </w:r>
            <w:proofErr w:type="spellEnd"/>
            <w:r w:rsidRPr="00CC2A50">
              <w:rPr>
                <w:bCs/>
                <w:shd w:val="clear" w:color="auto" w:fill="FFFFFF" w:themeFill="background1"/>
                <w:lang w:eastAsia="ru-RU"/>
              </w:rPr>
              <w:t xml:space="preserve"> fie </w:t>
            </w:r>
            <w:proofErr w:type="spellStart"/>
            <w:r w:rsidRPr="00CC2A50">
              <w:rPr>
                <w:bCs/>
                <w:shd w:val="clear" w:color="auto" w:fill="FFFFFF" w:themeFill="background1"/>
                <w:lang w:eastAsia="ru-RU"/>
              </w:rPr>
              <w:t>utilizate</w:t>
            </w:r>
            <w:proofErr w:type="spellEnd"/>
            <w:r w:rsidRPr="00CC2A50">
              <w:rPr>
                <w:bCs/>
                <w:shd w:val="clear" w:color="auto" w:fill="FFFFFF" w:themeFill="background1"/>
                <w:lang w:eastAsia="ru-RU"/>
              </w:rPr>
              <w:t>.</w:t>
            </w:r>
            <w:r>
              <w:rPr>
                <w:bCs/>
                <w:shd w:val="clear" w:color="auto" w:fill="FFFFFF" w:themeFill="background1"/>
                <w:lang w:eastAsia="ru-RU"/>
              </w:rPr>
              <w:t xml:space="preserve"> </w:t>
            </w:r>
            <w:proofErr w:type="spellStart"/>
            <w:r w:rsidRPr="00922899">
              <w:rPr>
                <w:bCs/>
                <w:shd w:val="clear" w:color="auto" w:fill="FFFFFF" w:themeFill="background1"/>
                <w:lang w:eastAsia="ru-RU"/>
              </w:rPr>
              <w:t>Asigurarea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lipsei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pătrunderii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prafului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în</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secție</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în</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procesul</w:t>
            </w:r>
            <w:proofErr w:type="spellEnd"/>
            <w:r w:rsidRPr="00922899">
              <w:rPr>
                <w:bCs/>
                <w:shd w:val="clear" w:color="auto" w:fill="FFFFFF" w:themeFill="background1"/>
                <w:lang w:eastAsia="ru-RU"/>
              </w:rPr>
              <w:t xml:space="preserve"> de </w:t>
            </w:r>
            <w:proofErr w:type="spellStart"/>
            <w:r w:rsidRPr="00922899">
              <w:rPr>
                <w:bCs/>
                <w:shd w:val="clear" w:color="auto" w:fill="FFFFFF" w:themeFill="background1"/>
                <w:lang w:eastAsia="ru-RU"/>
              </w:rPr>
              <w:t>reparație</w:t>
            </w:r>
            <w:proofErr w:type="spellEnd"/>
            <w:r w:rsidRPr="00922899">
              <w:rPr>
                <w:bCs/>
                <w:shd w:val="clear" w:color="auto" w:fill="FFFFFF" w:themeFill="background1"/>
                <w:lang w:eastAsia="ru-RU"/>
              </w:rPr>
              <w:t>;</w:t>
            </w:r>
            <w:r>
              <w:rPr>
                <w:bCs/>
                <w:shd w:val="clear" w:color="auto" w:fill="FFFFFF" w:themeFill="background1"/>
                <w:lang w:eastAsia="ru-RU"/>
              </w:rPr>
              <w:t xml:space="preserve"> </w:t>
            </w:r>
            <w:proofErr w:type="spellStart"/>
            <w:r w:rsidRPr="00922899">
              <w:rPr>
                <w:bCs/>
                <w:shd w:val="clear" w:color="auto" w:fill="FFFFFF" w:themeFill="background1"/>
                <w:lang w:eastAsia="ru-RU"/>
              </w:rPr>
              <w:t>Coborârea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deșeurilor</w:t>
            </w:r>
            <w:proofErr w:type="spellEnd"/>
            <w:r w:rsidRPr="00922899">
              <w:rPr>
                <w:bCs/>
                <w:shd w:val="clear" w:color="auto" w:fill="FFFFFF" w:themeFill="background1"/>
                <w:lang w:eastAsia="ru-RU"/>
              </w:rPr>
              <w:t xml:space="preserve"> de </w:t>
            </w:r>
            <w:proofErr w:type="spellStart"/>
            <w:r w:rsidRPr="00922899">
              <w:rPr>
                <w:bCs/>
                <w:shd w:val="clear" w:color="auto" w:fill="FFFFFF" w:themeFill="background1"/>
                <w:lang w:eastAsia="ru-RU"/>
              </w:rPr>
              <w:t>construcție</w:t>
            </w:r>
            <w:proofErr w:type="spellEnd"/>
            <w:r w:rsidRPr="00922899">
              <w:rPr>
                <w:bCs/>
                <w:shd w:val="clear" w:color="auto" w:fill="FFFFFF" w:themeFill="background1"/>
                <w:lang w:eastAsia="ru-RU"/>
              </w:rPr>
              <w:t xml:space="preserve"> pe exterior (</w:t>
            </w:r>
            <w:proofErr w:type="spellStart"/>
            <w:r w:rsidRPr="00922899">
              <w:rPr>
                <w:bCs/>
                <w:shd w:val="clear" w:color="auto" w:fill="FFFFFF" w:themeFill="background1"/>
                <w:lang w:eastAsia="ru-RU"/>
              </w:rPr>
              <w:t>tuburi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sau</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ascensoare</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exterioare</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fără</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deteriorarea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clădirii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și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terenurilor</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adiacente</w:t>
            </w:r>
            <w:proofErr w:type="spellEnd"/>
            <w:r w:rsidRPr="00922899">
              <w:rPr>
                <w:bCs/>
                <w:shd w:val="clear" w:color="auto" w:fill="FFFFFF" w:themeFill="background1"/>
                <w:lang w:eastAsia="ru-RU"/>
              </w:rPr>
              <w:t>;</w:t>
            </w:r>
            <w:r>
              <w:rPr>
                <w:bCs/>
                <w:shd w:val="clear" w:color="auto" w:fill="FFFFFF" w:themeFill="background1"/>
                <w:lang w:eastAsia="ru-RU"/>
              </w:rPr>
              <w:t xml:space="preserve"> </w:t>
            </w:r>
            <w:proofErr w:type="spellStart"/>
            <w:r w:rsidRPr="00922899">
              <w:rPr>
                <w:bCs/>
                <w:shd w:val="clear" w:color="auto" w:fill="FFFFFF" w:themeFill="background1"/>
                <w:lang w:eastAsia="ru-RU"/>
              </w:rPr>
              <w:t>Ridicarea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materialelor</w:t>
            </w:r>
            <w:proofErr w:type="spellEnd"/>
            <w:r w:rsidRPr="00922899">
              <w:rPr>
                <w:bCs/>
                <w:shd w:val="clear" w:color="auto" w:fill="FFFFFF" w:themeFill="background1"/>
                <w:lang w:eastAsia="ru-RU"/>
              </w:rPr>
              <w:t xml:space="preserve"> pe exterior, </w:t>
            </w:r>
            <w:proofErr w:type="spellStart"/>
            <w:r w:rsidRPr="00922899">
              <w:rPr>
                <w:bCs/>
                <w:shd w:val="clear" w:color="auto" w:fill="FFFFFF" w:themeFill="background1"/>
                <w:lang w:eastAsia="ru-RU"/>
              </w:rPr>
              <w:t>fără</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deteriorarea</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clădirii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și</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terenurilor</w:t>
            </w:r>
            <w:proofErr w:type="spellEnd"/>
            <w:r w:rsidRPr="00922899">
              <w:rPr>
                <w:bCs/>
                <w:shd w:val="clear" w:color="auto" w:fill="FFFFFF" w:themeFill="background1"/>
                <w:lang w:eastAsia="ru-RU"/>
              </w:rPr>
              <w:t xml:space="preserve"> </w:t>
            </w:r>
            <w:proofErr w:type="spellStart"/>
            <w:r w:rsidRPr="00922899">
              <w:rPr>
                <w:bCs/>
                <w:shd w:val="clear" w:color="auto" w:fill="FFFFFF" w:themeFill="background1"/>
                <w:lang w:eastAsia="ru-RU"/>
              </w:rPr>
              <w:t>adiacente</w:t>
            </w:r>
            <w:proofErr w:type="spellEnd"/>
            <w:r w:rsidRPr="00922899">
              <w:rPr>
                <w:bCs/>
                <w:shd w:val="clear" w:color="auto" w:fill="FFFFFF" w:themeFill="background1"/>
                <w:lang w:eastAsia="ru-RU"/>
              </w:rPr>
              <w:t>;</w:t>
            </w:r>
            <w:r w:rsidR="00D17044"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655" w:hanging="360"/>
      </w:pPr>
    </w:lvl>
    <w:lvl w:ilvl="1" w:tplc="04090019">
      <w:start w:val="1"/>
      <w:numFmt w:val="lowerLetter"/>
      <w:lvlText w:val="%2."/>
      <w:lvlJc w:val="left"/>
      <w:pPr>
        <w:ind w:left="1375" w:hanging="360"/>
      </w:pPr>
    </w:lvl>
    <w:lvl w:ilvl="2" w:tplc="0409001B">
      <w:start w:val="1"/>
      <w:numFmt w:val="lowerRoman"/>
      <w:lvlText w:val="%3."/>
      <w:lvlJc w:val="right"/>
      <w:pPr>
        <w:ind w:left="2095" w:hanging="180"/>
      </w:pPr>
    </w:lvl>
    <w:lvl w:ilvl="3" w:tplc="0409000F">
      <w:start w:val="1"/>
      <w:numFmt w:val="decimal"/>
      <w:lvlText w:val="%4."/>
      <w:lvlJc w:val="left"/>
      <w:pPr>
        <w:ind w:left="2815" w:hanging="360"/>
      </w:pPr>
    </w:lvl>
    <w:lvl w:ilvl="4" w:tplc="04090019">
      <w:start w:val="1"/>
      <w:numFmt w:val="lowerLetter"/>
      <w:lvlText w:val="%5."/>
      <w:lvlJc w:val="left"/>
      <w:pPr>
        <w:ind w:left="3535" w:hanging="360"/>
      </w:pPr>
    </w:lvl>
    <w:lvl w:ilvl="5" w:tplc="0409001B">
      <w:start w:val="1"/>
      <w:numFmt w:val="lowerRoman"/>
      <w:lvlText w:val="%6."/>
      <w:lvlJc w:val="right"/>
      <w:pPr>
        <w:ind w:left="4255" w:hanging="180"/>
      </w:pPr>
    </w:lvl>
    <w:lvl w:ilvl="6" w:tplc="0409000F">
      <w:start w:val="1"/>
      <w:numFmt w:val="decimal"/>
      <w:lvlText w:val="%7."/>
      <w:lvlJc w:val="left"/>
      <w:pPr>
        <w:ind w:left="4975" w:hanging="360"/>
      </w:pPr>
    </w:lvl>
    <w:lvl w:ilvl="7" w:tplc="04090019">
      <w:start w:val="1"/>
      <w:numFmt w:val="lowerLetter"/>
      <w:lvlText w:val="%8."/>
      <w:lvlJc w:val="left"/>
      <w:pPr>
        <w:ind w:left="5695" w:hanging="360"/>
      </w:pPr>
    </w:lvl>
    <w:lvl w:ilvl="8" w:tplc="0409001B">
      <w:start w:val="1"/>
      <w:numFmt w:val="lowerRoman"/>
      <w:lvlText w:val="%9."/>
      <w:lvlJc w:val="right"/>
      <w:pPr>
        <w:ind w:left="6415"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893"/>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3AD"/>
    <w:rsid w:val="00087859"/>
    <w:rsid w:val="00090A0D"/>
    <w:rsid w:val="00090D4D"/>
    <w:rsid w:val="000924C3"/>
    <w:rsid w:val="000928D3"/>
    <w:rsid w:val="00092953"/>
    <w:rsid w:val="00092E6C"/>
    <w:rsid w:val="00093056"/>
    <w:rsid w:val="000930AB"/>
    <w:rsid w:val="00093AE5"/>
    <w:rsid w:val="000943CB"/>
    <w:rsid w:val="00096009"/>
    <w:rsid w:val="000960C1"/>
    <w:rsid w:val="000973C8"/>
    <w:rsid w:val="00097617"/>
    <w:rsid w:val="00097F2C"/>
    <w:rsid w:val="000A123F"/>
    <w:rsid w:val="000A18F0"/>
    <w:rsid w:val="000A364D"/>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48CA"/>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3CA8"/>
    <w:rsid w:val="00124D6E"/>
    <w:rsid w:val="00125D7D"/>
    <w:rsid w:val="00126834"/>
    <w:rsid w:val="00126F00"/>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4FD"/>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406"/>
    <w:rsid w:val="00204664"/>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52"/>
    <w:rsid w:val="00225942"/>
    <w:rsid w:val="00226535"/>
    <w:rsid w:val="00227207"/>
    <w:rsid w:val="00227348"/>
    <w:rsid w:val="002301B1"/>
    <w:rsid w:val="00231831"/>
    <w:rsid w:val="00232D6D"/>
    <w:rsid w:val="00233538"/>
    <w:rsid w:val="00233954"/>
    <w:rsid w:val="00234775"/>
    <w:rsid w:val="00234A81"/>
    <w:rsid w:val="002357BC"/>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7762B"/>
    <w:rsid w:val="00281BEA"/>
    <w:rsid w:val="002828B9"/>
    <w:rsid w:val="002832B5"/>
    <w:rsid w:val="00283820"/>
    <w:rsid w:val="002849C9"/>
    <w:rsid w:val="00284ED0"/>
    <w:rsid w:val="002854C7"/>
    <w:rsid w:val="00285D55"/>
    <w:rsid w:val="00286387"/>
    <w:rsid w:val="0028702D"/>
    <w:rsid w:val="002870C3"/>
    <w:rsid w:val="00287266"/>
    <w:rsid w:val="002909B7"/>
    <w:rsid w:val="00290D06"/>
    <w:rsid w:val="00290D28"/>
    <w:rsid w:val="002911C9"/>
    <w:rsid w:val="002927B7"/>
    <w:rsid w:val="00292856"/>
    <w:rsid w:val="0029594F"/>
    <w:rsid w:val="00297C1E"/>
    <w:rsid w:val="002A04D8"/>
    <w:rsid w:val="002A0588"/>
    <w:rsid w:val="002A0AE5"/>
    <w:rsid w:val="002A26B7"/>
    <w:rsid w:val="002A3BCB"/>
    <w:rsid w:val="002A414B"/>
    <w:rsid w:val="002A68CD"/>
    <w:rsid w:val="002A6E99"/>
    <w:rsid w:val="002A6F0C"/>
    <w:rsid w:val="002B1EFF"/>
    <w:rsid w:val="002B206B"/>
    <w:rsid w:val="002B3E6F"/>
    <w:rsid w:val="002B41C5"/>
    <w:rsid w:val="002B4280"/>
    <w:rsid w:val="002B4D12"/>
    <w:rsid w:val="002B5DEF"/>
    <w:rsid w:val="002B624D"/>
    <w:rsid w:val="002B7A36"/>
    <w:rsid w:val="002B7C82"/>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61F"/>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32C5"/>
    <w:rsid w:val="00325B75"/>
    <w:rsid w:val="00327654"/>
    <w:rsid w:val="003305D5"/>
    <w:rsid w:val="0033109C"/>
    <w:rsid w:val="003317BE"/>
    <w:rsid w:val="003327F5"/>
    <w:rsid w:val="00332F8E"/>
    <w:rsid w:val="00335033"/>
    <w:rsid w:val="0033613E"/>
    <w:rsid w:val="00340302"/>
    <w:rsid w:val="003411C2"/>
    <w:rsid w:val="00341210"/>
    <w:rsid w:val="00341514"/>
    <w:rsid w:val="00341C8C"/>
    <w:rsid w:val="003422CA"/>
    <w:rsid w:val="003427FE"/>
    <w:rsid w:val="0034315B"/>
    <w:rsid w:val="00344F83"/>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5C4"/>
    <w:rsid w:val="003D58B1"/>
    <w:rsid w:val="003D5FF1"/>
    <w:rsid w:val="003D62DB"/>
    <w:rsid w:val="003E05C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1B"/>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2AA2"/>
    <w:rsid w:val="00453E2A"/>
    <w:rsid w:val="00453E79"/>
    <w:rsid w:val="00455A94"/>
    <w:rsid w:val="00456DF9"/>
    <w:rsid w:val="00457161"/>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3A6"/>
    <w:rsid w:val="004D6702"/>
    <w:rsid w:val="004D6DBE"/>
    <w:rsid w:val="004D7107"/>
    <w:rsid w:val="004D7C86"/>
    <w:rsid w:val="004E1B4E"/>
    <w:rsid w:val="004E25FB"/>
    <w:rsid w:val="004E4A66"/>
    <w:rsid w:val="004E4B1B"/>
    <w:rsid w:val="004E5EBB"/>
    <w:rsid w:val="004E625D"/>
    <w:rsid w:val="004F0C98"/>
    <w:rsid w:val="004F72B3"/>
    <w:rsid w:val="004F77F1"/>
    <w:rsid w:val="004F7F09"/>
    <w:rsid w:val="004F7FF9"/>
    <w:rsid w:val="005005A8"/>
    <w:rsid w:val="00502EFF"/>
    <w:rsid w:val="0050651C"/>
    <w:rsid w:val="00507348"/>
    <w:rsid w:val="005076B6"/>
    <w:rsid w:val="005113AD"/>
    <w:rsid w:val="005124FD"/>
    <w:rsid w:val="0051370B"/>
    <w:rsid w:val="005139AA"/>
    <w:rsid w:val="005157B4"/>
    <w:rsid w:val="00516840"/>
    <w:rsid w:val="00516A3C"/>
    <w:rsid w:val="005212EA"/>
    <w:rsid w:val="005229B2"/>
    <w:rsid w:val="00522B45"/>
    <w:rsid w:val="00523447"/>
    <w:rsid w:val="00525BCA"/>
    <w:rsid w:val="00530124"/>
    <w:rsid w:val="005309C1"/>
    <w:rsid w:val="0053238B"/>
    <w:rsid w:val="00532A46"/>
    <w:rsid w:val="00536403"/>
    <w:rsid w:val="00537904"/>
    <w:rsid w:val="00541DCC"/>
    <w:rsid w:val="00543226"/>
    <w:rsid w:val="005459A4"/>
    <w:rsid w:val="00546CFB"/>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67508"/>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5F6E44"/>
    <w:rsid w:val="0060057B"/>
    <w:rsid w:val="00600941"/>
    <w:rsid w:val="006009B2"/>
    <w:rsid w:val="0060188C"/>
    <w:rsid w:val="00601B8F"/>
    <w:rsid w:val="006021CD"/>
    <w:rsid w:val="00602562"/>
    <w:rsid w:val="00602F2C"/>
    <w:rsid w:val="00603207"/>
    <w:rsid w:val="00603AB4"/>
    <w:rsid w:val="0060472D"/>
    <w:rsid w:val="0060606F"/>
    <w:rsid w:val="00606843"/>
    <w:rsid w:val="0060793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02E"/>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3506"/>
    <w:rsid w:val="00684D44"/>
    <w:rsid w:val="00686AA7"/>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703"/>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25D"/>
    <w:rsid w:val="007759CB"/>
    <w:rsid w:val="0077604C"/>
    <w:rsid w:val="00776ADB"/>
    <w:rsid w:val="00777538"/>
    <w:rsid w:val="00781336"/>
    <w:rsid w:val="00782201"/>
    <w:rsid w:val="0078220C"/>
    <w:rsid w:val="00785412"/>
    <w:rsid w:val="00785E49"/>
    <w:rsid w:val="00785F21"/>
    <w:rsid w:val="00787CFF"/>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4809"/>
    <w:rsid w:val="007C66AD"/>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4AB9"/>
    <w:rsid w:val="007E533B"/>
    <w:rsid w:val="007E6990"/>
    <w:rsid w:val="007E709D"/>
    <w:rsid w:val="007E79C1"/>
    <w:rsid w:val="007F137E"/>
    <w:rsid w:val="007F16C6"/>
    <w:rsid w:val="007F37E5"/>
    <w:rsid w:val="007F38A0"/>
    <w:rsid w:val="007F3964"/>
    <w:rsid w:val="007F41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1DC7"/>
    <w:rsid w:val="00812A22"/>
    <w:rsid w:val="0081429B"/>
    <w:rsid w:val="00816026"/>
    <w:rsid w:val="00817031"/>
    <w:rsid w:val="00817E55"/>
    <w:rsid w:val="008202F4"/>
    <w:rsid w:val="00821779"/>
    <w:rsid w:val="00824BC5"/>
    <w:rsid w:val="008260DA"/>
    <w:rsid w:val="0082679F"/>
    <w:rsid w:val="00827AA0"/>
    <w:rsid w:val="0083019C"/>
    <w:rsid w:val="00830F2E"/>
    <w:rsid w:val="00835D86"/>
    <w:rsid w:val="008373B7"/>
    <w:rsid w:val="008374FB"/>
    <w:rsid w:val="00837672"/>
    <w:rsid w:val="00837D1C"/>
    <w:rsid w:val="00840073"/>
    <w:rsid w:val="008400D9"/>
    <w:rsid w:val="00843F26"/>
    <w:rsid w:val="008443FA"/>
    <w:rsid w:val="008449C1"/>
    <w:rsid w:val="00844D3D"/>
    <w:rsid w:val="00845320"/>
    <w:rsid w:val="0084605E"/>
    <w:rsid w:val="008506F1"/>
    <w:rsid w:val="00850DBC"/>
    <w:rsid w:val="00852228"/>
    <w:rsid w:val="00852DB5"/>
    <w:rsid w:val="00853139"/>
    <w:rsid w:val="008543AB"/>
    <w:rsid w:val="00854BCB"/>
    <w:rsid w:val="00854D4E"/>
    <w:rsid w:val="00855EE0"/>
    <w:rsid w:val="008612A7"/>
    <w:rsid w:val="00862010"/>
    <w:rsid w:val="00863AAB"/>
    <w:rsid w:val="00864A45"/>
    <w:rsid w:val="00864B75"/>
    <w:rsid w:val="0086547A"/>
    <w:rsid w:val="00867DA9"/>
    <w:rsid w:val="008726D2"/>
    <w:rsid w:val="00873EA6"/>
    <w:rsid w:val="00873EEA"/>
    <w:rsid w:val="0087587D"/>
    <w:rsid w:val="00875CFC"/>
    <w:rsid w:val="00877B36"/>
    <w:rsid w:val="00877F00"/>
    <w:rsid w:val="008808DF"/>
    <w:rsid w:val="00881C9F"/>
    <w:rsid w:val="00881F14"/>
    <w:rsid w:val="00883577"/>
    <w:rsid w:val="00892692"/>
    <w:rsid w:val="00892A6D"/>
    <w:rsid w:val="00893327"/>
    <w:rsid w:val="0089355B"/>
    <w:rsid w:val="0089360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E9B"/>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D6"/>
    <w:rsid w:val="009C04FE"/>
    <w:rsid w:val="009C11B3"/>
    <w:rsid w:val="009C1485"/>
    <w:rsid w:val="009C148D"/>
    <w:rsid w:val="009C1502"/>
    <w:rsid w:val="009C2598"/>
    <w:rsid w:val="009C3007"/>
    <w:rsid w:val="009C3734"/>
    <w:rsid w:val="009C59B3"/>
    <w:rsid w:val="009C5EED"/>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B84"/>
    <w:rsid w:val="009F1E2C"/>
    <w:rsid w:val="009F3CEA"/>
    <w:rsid w:val="009F5BE7"/>
    <w:rsid w:val="009F6B02"/>
    <w:rsid w:val="009F6CFB"/>
    <w:rsid w:val="009F7ECD"/>
    <w:rsid w:val="00A01179"/>
    <w:rsid w:val="00A01A87"/>
    <w:rsid w:val="00A04D63"/>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8B7"/>
    <w:rsid w:val="00B03165"/>
    <w:rsid w:val="00B03C28"/>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9EB"/>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972AC"/>
    <w:rsid w:val="00BA066B"/>
    <w:rsid w:val="00BA1A8F"/>
    <w:rsid w:val="00BA1B0C"/>
    <w:rsid w:val="00BA63BB"/>
    <w:rsid w:val="00BA6F95"/>
    <w:rsid w:val="00BA7076"/>
    <w:rsid w:val="00BA7C99"/>
    <w:rsid w:val="00BA7E9E"/>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17E"/>
    <w:rsid w:val="00BC24BB"/>
    <w:rsid w:val="00BC46B3"/>
    <w:rsid w:val="00BC48B7"/>
    <w:rsid w:val="00BC59A9"/>
    <w:rsid w:val="00BC618B"/>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3278"/>
    <w:rsid w:val="00C055EE"/>
    <w:rsid w:val="00C06A3D"/>
    <w:rsid w:val="00C10538"/>
    <w:rsid w:val="00C10B7C"/>
    <w:rsid w:val="00C10E16"/>
    <w:rsid w:val="00C121F1"/>
    <w:rsid w:val="00C15EB7"/>
    <w:rsid w:val="00C16483"/>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6E8F"/>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238"/>
    <w:rsid w:val="00D02623"/>
    <w:rsid w:val="00D03BCF"/>
    <w:rsid w:val="00D0567E"/>
    <w:rsid w:val="00D05A94"/>
    <w:rsid w:val="00D1078D"/>
    <w:rsid w:val="00D10AC2"/>
    <w:rsid w:val="00D11588"/>
    <w:rsid w:val="00D11CCC"/>
    <w:rsid w:val="00D12FD7"/>
    <w:rsid w:val="00D14071"/>
    <w:rsid w:val="00D1419B"/>
    <w:rsid w:val="00D15B26"/>
    <w:rsid w:val="00D15EF5"/>
    <w:rsid w:val="00D17044"/>
    <w:rsid w:val="00D17066"/>
    <w:rsid w:val="00D17B4E"/>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476F7"/>
    <w:rsid w:val="00D5036B"/>
    <w:rsid w:val="00D51EB7"/>
    <w:rsid w:val="00D51F0A"/>
    <w:rsid w:val="00D53233"/>
    <w:rsid w:val="00D5362A"/>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5A84"/>
    <w:rsid w:val="00D876C9"/>
    <w:rsid w:val="00D87C66"/>
    <w:rsid w:val="00D900F3"/>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38AD"/>
    <w:rsid w:val="00E05138"/>
    <w:rsid w:val="00E05E0E"/>
    <w:rsid w:val="00E061A1"/>
    <w:rsid w:val="00E06A29"/>
    <w:rsid w:val="00E076DF"/>
    <w:rsid w:val="00E10240"/>
    <w:rsid w:val="00E10C0A"/>
    <w:rsid w:val="00E1157D"/>
    <w:rsid w:val="00E13118"/>
    <w:rsid w:val="00E133BB"/>
    <w:rsid w:val="00E136F0"/>
    <w:rsid w:val="00E15165"/>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176"/>
    <w:rsid w:val="00E37904"/>
    <w:rsid w:val="00E3793E"/>
    <w:rsid w:val="00E41557"/>
    <w:rsid w:val="00E42584"/>
    <w:rsid w:val="00E42587"/>
    <w:rsid w:val="00E428AC"/>
    <w:rsid w:val="00E42F35"/>
    <w:rsid w:val="00E4308E"/>
    <w:rsid w:val="00E43201"/>
    <w:rsid w:val="00E44F73"/>
    <w:rsid w:val="00E45EE7"/>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1CF8"/>
    <w:rsid w:val="00EC26BB"/>
    <w:rsid w:val="00EC30C2"/>
    <w:rsid w:val="00EC4378"/>
    <w:rsid w:val="00EC5E5C"/>
    <w:rsid w:val="00EC6043"/>
    <w:rsid w:val="00EC6665"/>
    <w:rsid w:val="00EC6723"/>
    <w:rsid w:val="00EC6A5D"/>
    <w:rsid w:val="00EC751A"/>
    <w:rsid w:val="00EC79D3"/>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49F2"/>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387"/>
    <w:rsid w:val="00F94BAD"/>
    <w:rsid w:val="00F954EF"/>
    <w:rsid w:val="00FA0A8D"/>
    <w:rsid w:val="00FA12D0"/>
    <w:rsid w:val="00FA1DBA"/>
    <w:rsid w:val="00FA2195"/>
    <w:rsid w:val="00FA3E26"/>
    <w:rsid w:val="00FA4A7C"/>
    <w:rsid w:val="00FA4D4D"/>
    <w:rsid w:val="00FA66D8"/>
    <w:rsid w:val="00FA6B1F"/>
    <w:rsid w:val="00FB161A"/>
    <w:rsid w:val="00FB1667"/>
    <w:rsid w:val="00FB21E6"/>
    <w:rsid w:val="00FB2F32"/>
    <w:rsid w:val="00FB2FFC"/>
    <w:rsid w:val="00FB4DDC"/>
    <w:rsid w:val="00FB6D29"/>
    <w:rsid w:val="00FC07E1"/>
    <w:rsid w:val="00FC1922"/>
    <w:rsid w:val="00FC360A"/>
    <w:rsid w:val="00FC3EC5"/>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1B73"/>
    <w:rsid w:val="00FF2947"/>
    <w:rsid w:val="00FF2CB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1522</TotalTime>
  <Pages>61</Pages>
  <Words>22566</Words>
  <Characters>140815</Characters>
  <Application>Microsoft Office Word</Application>
  <DocSecurity>0</DocSecurity>
  <Lines>6705</Lines>
  <Paragraphs>3203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388</cp:revision>
  <cp:lastPrinted>2026-08-10T07:40:00Z</cp:lastPrinted>
  <dcterms:created xsi:type="dcterms:W3CDTF">2021-06-14T10:00:00Z</dcterms:created>
  <dcterms:modified xsi:type="dcterms:W3CDTF">2026-08-10T09:24:00Z</dcterms:modified>
</cp:coreProperties>
</file>