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3B9C67" w14:textId="77777777" w:rsidR="00CE774E" w:rsidRDefault="00CE774E" w:rsidP="00C805CC">
      <w:pPr>
        <w:tabs>
          <w:tab w:val="left" w:pos="5103"/>
          <w:tab w:val="left" w:pos="10348"/>
        </w:tabs>
        <w:jc w:val="right"/>
        <w:rPr>
          <w:noProof w:val="0"/>
          <w:lang w:val="ro-MD" w:eastAsia="ru-RU"/>
        </w:rPr>
      </w:pPr>
    </w:p>
    <w:p w14:paraId="54006A21" w14:textId="02137351"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D18B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10A03598"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C944AA">
        <w:rPr>
          <w:rFonts w:eastAsia="Calibri"/>
          <w:noProof w:val="0"/>
          <w:lang w:val="ro-MD"/>
        </w:rPr>
        <w:t xml:space="preserve">1 </w:t>
      </w:r>
      <w:r w:rsidRPr="00FF430B">
        <w:rPr>
          <w:rFonts w:eastAsia="Calibri"/>
          <w:noProof w:val="0"/>
          <w:lang w:val="ro-MD"/>
        </w:rPr>
        <w:t>din</w:t>
      </w:r>
      <w:r w:rsidR="00C944AA">
        <w:rPr>
          <w:rFonts w:eastAsia="Calibri"/>
          <w:noProof w:val="0"/>
          <w:lang w:val="ro-MD"/>
        </w:rPr>
        <w:t xml:space="preserve"> 10 septembrie 2021</w:t>
      </w:r>
      <w:r w:rsidRPr="00FF430B">
        <w:rPr>
          <w:rFonts w:eastAsia="Calibri"/>
          <w:noProof w:val="0"/>
          <w:lang w:val="ro-MD"/>
        </w:rPr>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944AA" w:rsidRPr="00EC30C2" w14:paraId="3B6E5218" w14:textId="77777777" w:rsidTr="00615E49">
        <w:tc>
          <w:tcPr>
            <w:tcW w:w="5949" w:type="dxa"/>
            <w:shd w:val="clear" w:color="auto" w:fill="F2F2F2"/>
          </w:tcPr>
          <w:p w14:paraId="7FD97A6B"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526A2600" w:rsidR="00C944AA" w:rsidRPr="00FF430B" w:rsidRDefault="00C944AA" w:rsidP="00C944AA">
            <w:pPr>
              <w:spacing w:line="276" w:lineRule="auto"/>
              <w:jc w:val="both"/>
              <w:rPr>
                <w:rFonts w:eastAsia="Calibri"/>
                <w:noProof w:val="0"/>
                <w:lang w:val="ro-MD"/>
              </w:rPr>
            </w:pPr>
            <w:r>
              <w:t>Primăria Ştefăneşti, raionul Ştefan Vodă</w:t>
            </w:r>
          </w:p>
        </w:tc>
      </w:tr>
      <w:tr w:rsidR="00C944AA" w:rsidRPr="00EC30C2" w14:paraId="71279162" w14:textId="77777777" w:rsidTr="00615E49">
        <w:tc>
          <w:tcPr>
            <w:tcW w:w="5949" w:type="dxa"/>
            <w:shd w:val="clear" w:color="auto" w:fill="F2F2F2"/>
          </w:tcPr>
          <w:p w14:paraId="12503D16"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4D40A8E3" w:rsidR="00C944AA" w:rsidRPr="00FF430B" w:rsidRDefault="00C944AA" w:rsidP="00C944AA">
            <w:pPr>
              <w:spacing w:line="276" w:lineRule="auto"/>
              <w:jc w:val="both"/>
              <w:rPr>
                <w:rFonts w:eastAsia="Calibri"/>
                <w:noProof w:val="0"/>
                <w:lang w:val="ro-MD"/>
              </w:rPr>
            </w:pPr>
            <w:r>
              <w:t>1007601005305</w:t>
            </w:r>
          </w:p>
        </w:tc>
      </w:tr>
      <w:tr w:rsidR="00C944AA" w:rsidRPr="00EC30C2" w14:paraId="311DBD9C" w14:textId="77777777" w:rsidTr="00615E49">
        <w:tc>
          <w:tcPr>
            <w:tcW w:w="5949" w:type="dxa"/>
            <w:shd w:val="clear" w:color="auto" w:fill="F2F2F2"/>
          </w:tcPr>
          <w:p w14:paraId="160153D1"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449BF2F7" w:rsidR="00C944AA" w:rsidRPr="00FF430B" w:rsidRDefault="00C944AA" w:rsidP="00C944AA">
            <w:pPr>
              <w:spacing w:line="276" w:lineRule="auto"/>
              <w:jc w:val="both"/>
              <w:rPr>
                <w:rFonts w:eastAsia="Calibri"/>
                <w:noProof w:val="0"/>
                <w:lang w:val="ro-MD"/>
              </w:rPr>
            </w:pPr>
            <w:r>
              <w:t>s. Ştefăneşti, raionul Ştefan Vodă</w:t>
            </w:r>
          </w:p>
        </w:tc>
      </w:tr>
      <w:tr w:rsidR="00C944AA" w:rsidRPr="00EC30C2" w14:paraId="357BA250" w14:textId="77777777" w:rsidTr="00615E49">
        <w:tc>
          <w:tcPr>
            <w:tcW w:w="5949" w:type="dxa"/>
            <w:shd w:val="clear" w:color="auto" w:fill="F2F2F2"/>
          </w:tcPr>
          <w:p w14:paraId="5CFFCD2E"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2DC4DA27" w:rsidR="00C944AA" w:rsidRPr="00FF430B" w:rsidRDefault="00C944AA" w:rsidP="00C944AA">
            <w:pPr>
              <w:spacing w:line="276" w:lineRule="auto"/>
              <w:jc w:val="both"/>
              <w:rPr>
                <w:rFonts w:eastAsia="Calibri"/>
                <w:noProof w:val="0"/>
                <w:lang w:val="ro-MD"/>
              </w:rPr>
            </w:pPr>
            <w:r>
              <w:t>024237236</w:t>
            </w:r>
          </w:p>
        </w:tc>
      </w:tr>
      <w:tr w:rsidR="00C944AA" w:rsidRPr="00EC30C2" w14:paraId="0055E72B" w14:textId="77777777" w:rsidTr="00615E49">
        <w:tc>
          <w:tcPr>
            <w:tcW w:w="5949" w:type="dxa"/>
            <w:shd w:val="clear" w:color="auto" w:fill="F2F2F2"/>
          </w:tcPr>
          <w:p w14:paraId="630EA8BC"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73F1DDA3" w:rsidR="00C944AA" w:rsidRPr="00FF430B" w:rsidRDefault="00C944AA" w:rsidP="00C944AA">
            <w:pPr>
              <w:spacing w:line="276" w:lineRule="auto"/>
              <w:jc w:val="both"/>
              <w:rPr>
                <w:rFonts w:eastAsia="Calibri"/>
                <w:noProof w:val="0"/>
                <w:lang w:val="ro-MD"/>
              </w:rPr>
            </w:pPr>
            <w:r>
              <w:t>primariastefănesti</w:t>
            </w:r>
            <w:r>
              <w:rPr>
                <w:lang w:val="en-US"/>
              </w:rPr>
              <w:t>@gmail.com</w:t>
            </w:r>
          </w:p>
        </w:tc>
      </w:tr>
      <w:tr w:rsidR="00C944AA" w:rsidRPr="00EC30C2" w14:paraId="6C56F071" w14:textId="77777777" w:rsidTr="00615E49">
        <w:tc>
          <w:tcPr>
            <w:tcW w:w="5949" w:type="dxa"/>
            <w:shd w:val="clear" w:color="auto" w:fill="F2F2F2"/>
          </w:tcPr>
          <w:p w14:paraId="7A920202"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20D09D65" w:rsidR="00C944AA" w:rsidRPr="00FF430B" w:rsidRDefault="00C944AA" w:rsidP="00C944AA">
            <w:pPr>
              <w:spacing w:line="276" w:lineRule="auto"/>
              <w:jc w:val="both"/>
              <w:rPr>
                <w:rFonts w:eastAsia="Calibri"/>
                <w:noProof w:val="0"/>
                <w:lang w:val="ro-MD"/>
              </w:rPr>
            </w:pPr>
            <w:r>
              <w:t>primariastefănesti</w:t>
            </w:r>
            <w:r>
              <w:rPr>
                <w:lang w:val="en-US"/>
              </w:rPr>
              <w:t>@gmail.com</w:t>
            </w:r>
          </w:p>
        </w:tc>
      </w:tr>
      <w:tr w:rsidR="00C944AA" w:rsidRPr="00EC30C2" w14:paraId="32883CAC" w14:textId="77777777" w:rsidTr="00615E49">
        <w:tc>
          <w:tcPr>
            <w:tcW w:w="5949" w:type="dxa"/>
            <w:shd w:val="clear" w:color="auto" w:fill="F2F2F2"/>
          </w:tcPr>
          <w:p w14:paraId="5E531523"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E32E3CF" w:rsidR="00C944AA" w:rsidRPr="00FF430B" w:rsidRDefault="00C944AA" w:rsidP="00C944AA">
            <w:pPr>
              <w:spacing w:line="276" w:lineRule="auto"/>
              <w:jc w:val="both"/>
              <w:rPr>
                <w:rFonts w:eastAsia="Calibri"/>
                <w:noProof w:val="0"/>
                <w:lang w:val="ro-MD"/>
              </w:rPr>
            </w:pPr>
            <w:r>
              <w:t>024237236, Guţu Natalia</w:t>
            </w:r>
          </w:p>
        </w:tc>
      </w:tr>
      <w:tr w:rsidR="00C944AA" w:rsidRPr="00EC30C2" w14:paraId="0C2990BF" w14:textId="77777777" w:rsidTr="00615E49">
        <w:tc>
          <w:tcPr>
            <w:tcW w:w="5949" w:type="dxa"/>
            <w:shd w:val="clear" w:color="auto" w:fill="F2F2F2"/>
          </w:tcPr>
          <w:p w14:paraId="2F8C547F"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C944AA" w:rsidRPr="00FF430B" w:rsidRDefault="00C944AA" w:rsidP="00C944AA">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49D9058D" w:rsidR="00C944AA" w:rsidRPr="00FF430B" w:rsidRDefault="00C944AA" w:rsidP="00C944AA">
            <w:pPr>
              <w:spacing w:line="276" w:lineRule="auto"/>
              <w:jc w:val="both"/>
              <w:rPr>
                <w:rFonts w:eastAsia="Calibri"/>
                <w:noProof w:val="0"/>
                <w:lang w:val="ro-MD"/>
              </w:rPr>
            </w:pPr>
            <w:r w:rsidRPr="00C944AA">
              <w:rPr>
                <w:rFonts w:eastAsia="Calibri"/>
                <w:noProof w:val="0"/>
                <w:lang w:val="ro-MD"/>
              </w:rPr>
              <w:t>SIA RSAP</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2E686F36" w:rsidR="00615E49" w:rsidRPr="00FF430B" w:rsidRDefault="00C944AA" w:rsidP="00615E49">
            <w:pPr>
              <w:spacing w:line="276" w:lineRule="auto"/>
              <w:jc w:val="both"/>
              <w:rPr>
                <w:rFonts w:eastAsia="Calibri"/>
                <w:noProof w:val="0"/>
                <w:lang w:val="ro-MD"/>
              </w:rPr>
            </w:pPr>
            <w:r w:rsidRPr="00C944AA">
              <w:rPr>
                <w:rFonts w:eastAsia="Calibri"/>
                <w:noProof w:val="0"/>
                <w:lang w:val="ro-MD"/>
              </w:rPr>
              <w:t xml:space="preserve">Primăria </w:t>
            </w:r>
            <w:proofErr w:type="spellStart"/>
            <w:r w:rsidRPr="00C944AA">
              <w:rPr>
                <w:rFonts w:eastAsia="Calibri"/>
                <w:noProof w:val="0"/>
                <w:lang w:val="ro-MD"/>
              </w:rPr>
              <w:t>Ştefăneşti</w:t>
            </w:r>
            <w:proofErr w:type="spellEnd"/>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2977"/>
        <w:gridCol w:w="1701"/>
      </w:tblGrid>
      <w:tr w:rsidR="00615E49" w:rsidRPr="00EC30C2" w14:paraId="4FC93795" w14:textId="77777777" w:rsidTr="00C944A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944AA" w:rsidRPr="00EC30C2" w14:paraId="4FDBB21C" w14:textId="77777777" w:rsidTr="00C944A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C944AA" w:rsidRPr="00FF430B" w:rsidRDefault="00C944AA" w:rsidP="00C944AA">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8281C" w14:textId="77777777" w:rsidR="00C944AA" w:rsidRPr="00EA09CF" w:rsidRDefault="00C944AA" w:rsidP="00C944AA">
            <w:pPr>
              <w:rPr>
                <w:lang w:val="en-US" w:eastAsia="ru-RU"/>
              </w:rPr>
            </w:pPr>
            <w:r w:rsidRPr="00EA09CF">
              <w:rPr>
                <w:rFonts w:ascii="Helvetica" w:hAnsi="Helvetica"/>
                <w:color w:val="333333"/>
                <w:sz w:val="2"/>
                <w:szCs w:val="2"/>
                <w:shd w:val="clear" w:color="auto" w:fill="FFFFFF"/>
                <w:lang w:val="en-US" w:eastAsia="ru-RU"/>
              </w:rPr>
              <w:t> </w:t>
            </w:r>
          </w:p>
          <w:p w14:paraId="54678626" w14:textId="77777777" w:rsidR="00C944AA" w:rsidRDefault="00C944AA" w:rsidP="00C944AA">
            <w:pPr>
              <w:shd w:val="clear" w:color="auto" w:fill="FFFFFF"/>
              <w:wordWrap w:val="0"/>
              <w:textAlignment w:val="center"/>
              <w:rPr>
                <w:color w:val="333333"/>
                <w:sz w:val="19"/>
                <w:szCs w:val="19"/>
                <w:lang w:eastAsia="ru-RU"/>
              </w:rPr>
            </w:pPr>
          </w:p>
          <w:p w14:paraId="229240B0" w14:textId="77777777" w:rsidR="00C944AA" w:rsidRPr="00174505" w:rsidRDefault="00C944AA" w:rsidP="00C944AA">
            <w:pPr>
              <w:rPr>
                <w:lang w:val="en-US" w:eastAsia="ru-RU"/>
              </w:rPr>
            </w:pPr>
            <w:r w:rsidRPr="00174505">
              <w:rPr>
                <w:rFonts w:ascii="Helvetica" w:hAnsi="Helvetica"/>
                <w:color w:val="333333"/>
                <w:sz w:val="2"/>
                <w:szCs w:val="2"/>
                <w:shd w:val="clear" w:color="auto" w:fill="FFFFFF"/>
                <w:lang w:val="en-US" w:eastAsia="ru-RU"/>
              </w:rPr>
              <w:t> </w:t>
            </w:r>
          </w:p>
          <w:p w14:paraId="5FC87474" w14:textId="77777777" w:rsidR="00C944AA" w:rsidRPr="00174505" w:rsidRDefault="00C944AA" w:rsidP="00C944AA">
            <w:pPr>
              <w:shd w:val="clear" w:color="auto" w:fill="FFFFFF"/>
              <w:wordWrap w:val="0"/>
              <w:textAlignment w:val="center"/>
              <w:rPr>
                <w:rFonts w:ascii="Helvetica" w:hAnsi="Helvetica"/>
                <w:color w:val="333333"/>
                <w:sz w:val="19"/>
                <w:szCs w:val="19"/>
                <w:lang w:val="en-US" w:eastAsia="ru-RU"/>
              </w:rPr>
            </w:pPr>
            <w:r w:rsidRPr="00174505">
              <w:rPr>
                <w:rFonts w:ascii="Helvetica" w:hAnsi="Helvetica"/>
                <w:color w:val="333333"/>
                <w:sz w:val="19"/>
                <w:szCs w:val="19"/>
                <w:lang w:val="en-US" w:eastAsia="ru-RU"/>
              </w:rPr>
              <w:t>45316110-9 - Instalare de echipament de iluminare stradală</w:t>
            </w:r>
          </w:p>
          <w:p w14:paraId="28288226" w14:textId="77777777" w:rsidR="00C944AA" w:rsidRPr="00174505" w:rsidRDefault="00C944AA" w:rsidP="00C944AA">
            <w:pPr>
              <w:shd w:val="clear" w:color="auto" w:fill="FFFFFF"/>
              <w:wordWrap w:val="0"/>
              <w:textAlignment w:val="center"/>
              <w:rPr>
                <w:color w:val="333333"/>
                <w:sz w:val="19"/>
                <w:szCs w:val="19"/>
                <w:lang w:val="en-US" w:eastAsia="ru-RU"/>
              </w:rPr>
            </w:pPr>
          </w:p>
          <w:p w14:paraId="6E57E012" w14:textId="77777777" w:rsidR="00C944AA" w:rsidRPr="00FF430B" w:rsidRDefault="00C944AA" w:rsidP="00C944AA">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3515B6E2" w:rsidR="00C944AA" w:rsidRPr="00FF430B" w:rsidRDefault="00C944AA" w:rsidP="00C944AA">
            <w:pPr>
              <w:spacing w:line="276" w:lineRule="auto"/>
              <w:jc w:val="center"/>
              <w:rPr>
                <w:rFonts w:eastAsia="Calibri"/>
                <w:noProof w:val="0"/>
                <w:lang w:val="ro-MD"/>
              </w:rPr>
            </w:pPr>
            <w:bookmarkStart w:id="45" w:name="_Hlk80383002"/>
            <w:r>
              <w:t>Luctări de execuţie a proiectului Iluminat stradal din satul Ştefăneşti</w:t>
            </w:r>
            <w:bookmarkEnd w:id="45"/>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15D618" w14:textId="77777777" w:rsidR="00C944AA" w:rsidRDefault="00C944AA" w:rsidP="00C944AA">
            <w:pPr>
              <w:spacing w:line="276" w:lineRule="auto"/>
              <w:jc w:val="center"/>
            </w:pPr>
            <w:r>
              <w:t xml:space="preserve">Proiect de execuţie </w:t>
            </w:r>
          </w:p>
          <w:p w14:paraId="63E20039" w14:textId="69C30FF6" w:rsidR="00C944AA" w:rsidRPr="00FF430B" w:rsidRDefault="00C944AA" w:rsidP="00C944AA">
            <w:pPr>
              <w:spacing w:line="276" w:lineRule="auto"/>
              <w:jc w:val="center"/>
              <w:rPr>
                <w:rFonts w:eastAsia="Calibri"/>
                <w:noProof w:val="0"/>
                <w:lang w:val="ro-MD"/>
              </w:rPr>
            </w:pPr>
            <w: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B4847E0" w:rsidR="00C944AA" w:rsidRPr="00FF430B" w:rsidRDefault="00C944AA" w:rsidP="00C944AA">
            <w:pPr>
              <w:spacing w:line="276" w:lineRule="auto"/>
              <w:jc w:val="both"/>
              <w:rPr>
                <w:rFonts w:eastAsia="Calibri"/>
                <w:noProof w:val="0"/>
                <w:lang w:val="ro-MD"/>
              </w:rPr>
            </w:pPr>
            <w:r>
              <w:t>Conform listei cantităţilor de lucrări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EFA51B7" w14:textId="77777777" w:rsidR="00C944AA" w:rsidRDefault="00C944AA" w:rsidP="00C944AA">
            <w:pPr>
              <w:spacing w:line="276" w:lineRule="auto"/>
              <w:jc w:val="center"/>
            </w:pPr>
          </w:p>
          <w:p w14:paraId="66B52F12" w14:textId="041D9E58" w:rsidR="00C944AA" w:rsidRPr="00FF430B" w:rsidRDefault="00C944AA" w:rsidP="00C944AA">
            <w:pPr>
              <w:spacing w:line="276" w:lineRule="auto"/>
              <w:jc w:val="center"/>
              <w:rPr>
                <w:rFonts w:eastAsia="Calibri"/>
                <w:noProof w:val="0"/>
                <w:lang w:val="ro-MD"/>
              </w:rPr>
            </w:pPr>
            <w:r>
              <w:t>2 015 536, 16l ei</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03951C2D" w:rsidR="00615E49" w:rsidRPr="00FF430B" w:rsidRDefault="00C944AA" w:rsidP="00615E49">
            <w:pPr>
              <w:spacing w:line="276" w:lineRule="auto"/>
              <w:contextualSpacing/>
              <w:jc w:val="both"/>
              <w:rPr>
                <w:rFonts w:eastAsia="Calibri"/>
                <w:noProof w:val="0"/>
                <w:lang w:val="ro-MD"/>
              </w:rPr>
            </w:pPr>
            <w:r w:rsidRPr="00C944AA">
              <w:rPr>
                <w:rFonts w:eastAsia="Calibri"/>
                <w:noProof w:val="0"/>
                <w:lang w:val="ro-MD"/>
              </w:rPr>
              <w:t xml:space="preserve">Cel mai mic </w:t>
            </w:r>
            <w:proofErr w:type="spellStart"/>
            <w:r w:rsidRPr="00C944AA">
              <w:rPr>
                <w:rFonts w:eastAsia="Calibri"/>
                <w:noProof w:val="0"/>
                <w:lang w:val="ro-MD"/>
              </w:rPr>
              <w:t>preţ</w:t>
            </w:r>
            <w:proofErr w:type="spellEnd"/>
            <w:r w:rsidRPr="00C944AA">
              <w:rPr>
                <w:rFonts w:eastAsia="Calibri"/>
                <w:noProof w:val="0"/>
                <w:lang w:val="ro-MD"/>
              </w:rPr>
              <w:t xml:space="preserve">, </w:t>
            </w:r>
            <w:proofErr w:type="spellStart"/>
            <w:r w:rsidRPr="00C944AA">
              <w:rPr>
                <w:rFonts w:eastAsia="Calibri"/>
                <w:noProof w:val="0"/>
                <w:lang w:val="ro-MD"/>
              </w:rPr>
              <w:t>garanţie</w:t>
            </w:r>
            <w:proofErr w:type="spellEnd"/>
            <w:r w:rsidRPr="00C944AA">
              <w:rPr>
                <w:rFonts w:eastAsia="Calibri"/>
                <w:noProof w:val="0"/>
                <w:lang w:val="ro-MD"/>
              </w:rPr>
              <w:t xml:space="preserve"> bancara</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51B0C61B" w:rsidR="00615E49" w:rsidRPr="00FF430B" w:rsidRDefault="00C944AA" w:rsidP="00615E49">
            <w:pPr>
              <w:spacing w:line="276" w:lineRule="auto"/>
              <w:contextualSpacing/>
              <w:jc w:val="both"/>
              <w:rPr>
                <w:rFonts w:eastAsia="Calibri"/>
                <w:noProof w:val="0"/>
                <w:lang w:val="ro-MD"/>
              </w:rPr>
            </w:pPr>
            <w:r>
              <w:rPr>
                <w:rFonts w:eastAsia="Calibri"/>
                <w:noProof w:val="0"/>
                <w:lang w:val="ro-MD"/>
              </w:rPr>
              <w:t>16 august 2021</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4DBA29F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C944AA">
        <w:rPr>
          <w:rFonts w:eastAsia="Calibri"/>
          <w:b/>
          <w:noProof w:val="0"/>
          <w:lang w:val="ro-MD"/>
        </w:rPr>
        <w:t>Guțu Natalia</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6F7F6D93" w14:textId="77777777" w:rsidR="002D18B8" w:rsidRPr="002D18B8" w:rsidRDefault="002D18B8" w:rsidP="002D18B8">
      <w:pPr>
        <w:jc w:val="right"/>
        <w:rPr>
          <w:noProof w:val="0"/>
          <w:sz w:val="22"/>
          <w:szCs w:val="22"/>
          <w:lang w:val="ro-MD"/>
        </w:rPr>
      </w:pPr>
      <w:r w:rsidRPr="002D18B8">
        <w:rPr>
          <w:noProof w:val="0"/>
          <w:lang w:val="ro-MD"/>
        </w:rPr>
        <w:t>Anexa nr. 2</w:t>
      </w:r>
    </w:p>
    <w:p w14:paraId="069B864F" w14:textId="77777777" w:rsidR="002D18B8" w:rsidRPr="002D18B8" w:rsidRDefault="002D18B8" w:rsidP="002D18B8">
      <w:pPr>
        <w:jc w:val="right"/>
        <w:rPr>
          <w:noProof w:val="0"/>
          <w:lang w:val="ro-MD"/>
        </w:rPr>
      </w:pPr>
      <w:r w:rsidRPr="002D18B8">
        <w:rPr>
          <w:noProof w:val="0"/>
          <w:lang w:val="ro-MD"/>
        </w:rPr>
        <w:t xml:space="preserve">la Documentația standard </w:t>
      </w:r>
    </w:p>
    <w:p w14:paraId="177C3960" w14:textId="77777777" w:rsidR="002D18B8" w:rsidRPr="002D18B8" w:rsidRDefault="002D18B8" w:rsidP="002D18B8">
      <w:pPr>
        <w:jc w:val="right"/>
        <w:rPr>
          <w:noProof w:val="0"/>
          <w:lang w:val="ro-MD"/>
        </w:rPr>
      </w:pPr>
    </w:p>
    <w:p w14:paraId="13B1E5F4" w14:textId="77777777" w:rsidR="002D18B8" w:rsidRPr="002D18B8" w:rsidRDefault="002D18B8" w:rsidP="002D18B8">
      <w:pPr>
        <w:jc w:val="right"/>
        <w:rPr>
          <w:noProof w:val="0"/>
          <w:lang w:val="ro-MD"/>
        </w:rPr>
      </w:pPr>
    </w:p>
    <w:p w14:paraId="2ACF7F75" w14:textId="77777777" w:rsidR="002D18B8" w:rsidRPr="002D18B8" w:rsidRDefault="002D18B8" w:rsidP="002D18B8">
      <w:pPr>
        <w:spacing w:before="120"/>
        <w:jc w:val="center"/>
        <w:outlineLvl w:val="0"/>
        <w:rPr>
          <w:b/>
          <w:noProof w:val="0"/>
          <w:sz w:val="28"/>
          <w:szCs w:val="28"/>
          <w:lang w:val="ro-MD" w:eastAsia="ru-RU"/>
        </w:rPr>
      </w:pPr>
      <w:r w:rsidRPr="002D18B8">
        <w:rPr>
          <w:b/>
          <w:noProof w:val="0"/>
          <w:sz w:val="28"/>
          <w:szCs w:val="28"/>
          <w:lang w:val="ro-MD" w:eastAsia="ru-RU"/>
        </w:rPr>
        <w:t>ANUNȚ DE PARTICIPARE, INCLUSIV PENTRU PROCEDURILE DE PRESELECȚIE/PROCEDURILE NEGOCIATE</w:t>
      </w:r>
    </w:p>
    <w:p w14:paraId="75597FB8" w14:textId="77777777" w:rsidR="002D18B8" w:rsidRPr="002D18B8" w:rsidRDefault="002D18B8" w:rsidP="002D18B8">
      <w:pPr>
        <w:rPr>
          <w:noProof w:val="0"/>
          <w:sz w:val="20"/>
          <w:szCs w:val="20"/>
          <w:lang w:val="ro-MD" w:eastAsia="ru-RU"/>
        </w:rPr>
      </w:pPr>
    </w:p>
    <w:p w14:paraId="0585BC58" w14:textId="77777777" w:rsidR="002D18B8" w:rsidRPr="002D18B8" w:rsidRDefault="002D18B8" w:rsidP="002D18B8">
      <w:pPr>
        <w:shd w:val="clear" w:color="auto" w:fill="FFFFFF"/>
        <w:spacing w:before="120"/>
        <w:rPr>
          <w:bCs/>
          <w:noProof w:val="0"/>
          <w:lang w:val="ro-MD" w:eastAsia="ru-RU"/>
        </w:rPr>
      </w:pPr>
      <w:r w:rsidRPr="002D18B8">
        <w:rPr>
          <w:b/>
          <w:noProof w:val="0"/>
          <w:lang w:val="ro-MD" w:eastAsia="ru-RU"/>
        </w:rPr>
        <w:t xml:space="preserve">privind achiziționarea: </w:t>
      </w:r>
      <w:proofErr w:type="spellStart"/>
      <w:r w:rsidRPr="002D18B8">
        <w:rPr>
          <w:bCs/>
          <w:noProof w:val="0"/>
          <w:shd w:val="clear" w:color="auto" w:fill="FFFFFF"/>
          <w:lang w:eastAsia="ru-RU"/>
        </w:rPr>
        <w:t>Luctări</w:t>
      </w:r>
      <w:proofErr w:type="spellEnd"/>
      <w:r w:rsidRPr="002D18B8">
        <w:rPr>
          <w:bCs/>
          <w:noProof w:val="0"/>
          <w:shd w:val="clear" w:color="auto" w:fill="FFFFFF"/>
          <w:lang w:eastAsia="ru-RU"/>
        </w:rPr>
        <w:t xml:space="preserve"> de </w:t>
      </w:r>
      <w:proofErr w:type="spellStart"/>
      <w:r w:rsidRPr="002D18B8">
        <w:rPr>
          <w:bCs/>
          <w:noProof w:val="0"/>
          <w:shd w:val="clear" w:color="auto" w:fill="FFFFFF"/>
          <w:lang w:eastAsia="ru-RU"/>
        </w:rPr>
        <w:t>execuţie</w:t>
      </w:r>
      <w:proofErr w:type="spellEnd"/>
      <w:r w:rsidRPr="002D18B8">
        <w:rPr>
          <w:bCs/>
          <w:noProof w:val="0"/>
          <w:shd w:val="clear" w:color="auto" w:fill="FFFFFF"/>
          <w:lang w:eastAsia="ru-RU"/>
        </w:rPr>
        <w:t xml:space="preserve"> a proiectului Iluminat stradal din satul </w:t>
      </w:r>
      <w:proofErr w:type="spellStart"/>
      <w:r w:rsidRPr="002D18B8">
        <w:rPr>
          <w:bCs/>
          <w:noProof w:val="0"/>
          <w:shd w:val="clear" w:color="auto" w:fill="FFFFFF"/>
          <w:lang w:eastAsia="ru-RU"/>
        </w:rPr>
        <w:t>Ştefăneşti</w:t>
      </w:r>
      <w:proofErr w:type="spellEnd"/>
      <w:r w:rsidRPr="002D18B8">
        <w:rPr>
          <w:bCs/>
          <w:noProof w:val="0"/>
          <w:shd w:val="clear" w:color="auto" w:fill="FFFFFF"/>
          <w:lang w:val="ro-MD" w:eastAsia="ru-RU"/>
        </w:rPr>
        <w:br/>
      </w:r>
      <w:r w:rsidRPr="002D18B8">
        <w:rPr>
          <w:bCs/>
          <w:noProof w:val="0"/>
          <w:lang w:val="ro-MD" w:eastAsia="ru-RU"/>
        </w:rPr>
        <w:br/>
      </w:r>
      <w:r w:rsidRPr="002D18B8">
        <w:rPr>
          <w:b/>
          <w:noProof w:val="0"/>
          <w:lang w:val="ro-MD" w:eastAsia="ru-RU"/>
        </w:rPr>
        <w:t xml:space="preserve">prin procedura de achiziții: </w:t>
      </w:r>
      <w:r w:rsidRPr="002D18B8">
        <w:rPr>
          <w:bCs/>
          <w:noProof w:val="0"/>
          <w:lang w:val="ro-MD" w:eastAsia="ru-RU"/>
        </w:rPr>
        <w:t>Licitație deschisă</w:t>
      </w:r>
    </w:p>
    <w:p w14:paraId="7697313D" w14:textId="77777777" w:rsidR="002D18B8" w:rsidRPr="002D18B8" w:rsidRDefault="002D18B8" w:rsidP="002D18B8">
      <w:pPr>
        <w:shd w:val="clear" w:color="auto" w:fill="FFFFFF"/>
        <w:spacing w:before="120"/>
        <w:outlineLvl w:val="0"/>
        <w:rPr>
          <w:b/>
          <w:noProof w:val="0"/>
          <w:sz w:val="32"/>
          <w:szCs w:val="32"/>
          <w:lang w:val="ro-MD" w:eastAsia="ru-RU"/>
        </w:rPr>
      </w:pPr>
    </w:p>
    <w:p w14:paraId="2148F6FC" w14:textId="77777777" w:rsidR="002D18B8" w:rsidRPr="002D18B8" w:rsidRDefault="002D18B8" w:rsidP="002D18B8">
      <w:pPr>
        <w:numPr>
          <w:ilvl w:val="0"/>
          <w:numId w:val="25"/>
        </w:numPr>
        <w:shd w:val="clear" w:color="auto" w:fill="FFFFFF"/>
        <w:tabs>
          <w:tab w:val="left" w:pos="284"/>
          <w:tab w:val="right" w:pos="9531"/>
        </w:tabs>
        <w:spacing w:before="120" w:after="160" w:line="259" w:lineRule="auto"/>
        <w:ind w:left="284" w:hanging="284"/>
        <w:rPr>
          <w:b/>
          <w:noProof w:val="0"/>
          <w:lang w:val="ro-MD" w:eastAsia="ru-RU"/>
        </w:rPr>
      </w:pPr>
      <w:r w:rsidRPr="002D18B8">
        <w:rPr>
          <w:b/>
          <w:noProof w:val="0"/>
          <w:lang w:val="ro-MD" w:eastAsia="ru-RU"/>
        </w:rPr>
        <w:t xml:space="preserve">Denumirea autorității contractante: </w:t>
      </w:r>
      <w:r w:rsidRPr="002D18B8">
        <w:rPr>
          <w:bCs/>
          <w:noProof w:val="0"/>
          <w:lang w:val="ro-MD" w:eastAsia="ru-RU"/>
        </w:rPr>
        <w:t>Primăria s. Ștefănești, raionul Ștefan Vodă</w:t>
      </w:r>
    </w:p>
    <w:p w14:paraId="0737E4E9" w14:textId="77777777" w:rsidR="002D18B8" w:rsidRPr="002D18B8" w:rsidRDefault="002D18B8" w:rsidP="002D18B8">
      <w:pPr>
        <w:numPr>
          <w:ilvl w:val="0"/>
          <w:numId w:val="25"/>
        </w:numPr>
        <w:shd w:val="clear" w:color="auto" w:fill="FFFFFF"/>
        <w:tabs>
          <w:tab w:val="left" w:pos="284"/>
          <w:tab w:val="right" w:pos="9531"/>
        </w:tabs>
        <w:spacing w:before="120" w:after="160" w:line="259" w:lineRule="auto"/>
        <w:ind w:left="284" w:hanging="284"/>
        <w:rPr>
          <w:b/>
          <w:noProof w:val="0"/>
          <w:lang w:val="ro-MD" w:eastAsia="ru-RU"/>
        </w:rPr>
      </w:pPr>
      <w:r w:rsidRPr="002D18B8">
        <w:rPr>
          <w:b/>
          <w:noProof w:val="0"/>
          <w:lang w:val="ro-MD" w:eastAsia="ru-RU"/>
        </w:rPr>
        <w:t xml:space="preserve">IDNO: </w:t>
      </w:r>
      <w:r w:rsidRPr="002D18B8">
        <w:rPr>
          <w:bCs/>
          <w:noProof w:val="0"/>
          <w:shd w:val="clear" w:color="auto" w:fill="FFFFFF"/>
          <w:lang w:val="ro-MD" w:eastAsia="ru-RU"/>
        </w:rPr>
        <w:t>1007601005305</w:t>
      </w:r>
    </w:p>
    <w:p w14:paraId="06557D70" w14:textId="77777777" w:rsidR="002D18B8" w:rsidRPr="002D18B8" w:rsidRDefault="002D18B8" w:rsidP="002D18B8">
      <w:pPr>
        <w:numPr>
          <w:ilvl w:val="0"/>
          <w:numId w:val="25"/>
        </w:numPr>
        <w:shd w:val="clear" w:color="auto" w:fill="FFFFFF"/>
        <w:tabs>
          <w:tab w:val="left" w:pos="284"/>
          <w:tab w:val="right" w:pos="9531"/>
        </w:tabs>
        <w:spacing w:before="120" w:after="160" w:line="259" w:lineRule="auto"/>
        <w:ind w:left="284" w:hanging="284"/>
        <w:rPr>
          <w:bCs/>
          <w:noProof w:val="0"/>
          <w:lang w:val="ro-MD" w:eastAsia="ru-RU"/>
        </w:rPr>
      </w:pPr>
      <w:r w:rsidRPr="002D18B8">
        <w:rPr>
          <w:b/>
          <w:noProof w:val="0"/>
          <w:lang w:val="ro-MD" w:eastAsia="ru-RU"/>
        </w:rPr>
        <w:t xml:space="preserve">Adresa: </w:t>
      </w:r>
      <w:r w:rsidRPr="002D18B8">
        <w:rPr>
          <w:bCs/>
          <w:noProof w:val="0"/>
          <w:shd w:val="clear" w:color="auto" w:fill="FFFFFF"/>
          <w:lang w:val="ro-MD" w:eastAsia="ru-RU"/>
        </w:rPr>
        <w:t>s. Ștefănești, r-nul Ștefan Vodă, MD-4236</w:t>
      </w:r>
    </w:p>
    <w:p w14:paraId="18B9ED68" w14:textId="77777777" w:rsidR="002D18B8" w:rsidRPr="002D18B8" w:rsidRDefault="002D18B8" w:rsidP="002D18B8">
      <w:pPr>
        <w:numPr>
          <w:ilvl w:val="0"/>
          <w:numId w:val="25"/>
        </w:numPr>
        <w:shd w:val="clear" w:color="auto" w:fill="FFFFFF"/>
        <w:tabs>
          <w:tab w:val="left" w:pos="284"/>
          <w:tab w:val="right" w:pos="9531"/>
        </w:tabs>
        <w:spacing w:before="120" w:after="160" w:line="259" w:lineRule="auto"/>
        <w:ind w:left="284" w:hanging="284"/>
        <w:rPr>
          <w:b/>
          <w:noProof w:val="0"/>
          <w:lang w:val="ro-MD" w:eastAsia="ru-RU"/>
        </w:rPr>
      </w:pPr>
      <w:r w:rsidRPr="002D18B8">
        <w:rPr>
          <w:b/>
          <w:noProof w:val="0"/>
          <w:lang w:val="ro-MD" w:eastAsia="ru-RU"/>
        </w:rPr>
        <w:t xml:space="preserve">Numărul de telefon/fax: </w:t>
      </w:r>
      <w:r w:rsidRPr="002D18B8">
        <w:rPr>
          <w:bCs/>
          <w:noProof w:val="0"/>
          <w:shd w:val="clear" w:color="auto" w:fill="FFFFFF"/>
          <w:lang w:val="ro-MD" w:eastAsia="ru-RU"/>
        </w:rPr>
        <w:t>024237236, 024237300</w:t>
      </w:r>
    </w:p>
    <w:p w14:paraId="2FD57FB5" w14:textId="77777777" w:rsidR="002D18B8" w:rsidRPr="002D18B8" w:rsidRDefault="002D18B8" w:rsidP="002D18B8">
      <w:pPr>
        <w:numPr>
          <w:ilvl w:val="0"/>
          <w:numId w:val="25"/>
        </w:numPr>
        <w:shd w:val="clear" w:color="auto" w:fill="FFFFFF"/>
        <w:tabs>
          <w:tab w:val="left" w:pos="284"/>
          <w:tab w:val="right" w:pos="9531"/>
        </w:tabs>
        <w:spacing w:before="120" w:after="160" w:line="259" w:lineRule="auto"/>
        <w:ind w:left="284" w:hanging="284"/>
        <w:rPr>
          <w:b/>
          <w:noProof w:val="0"/>
          <w:lang w:val="ro-MD" w:eastAsia="ru-RU"/>
        </w:rPr>
      </w:pPr>
      <w:r w:rsidRPr="002D18B8">
        <w:rPr>
          <w:b/>
          <w:noProof w:val="0"/>
          <w:lang w:val="ro-MD" w:eastAsia="ru-RU"/>
        </w:rPr>
        <w:t xml:space="preserve">Adresa de e-mail și pagina web oficială a autorității contractante: </w:t>
      </w:r>
      <w:proofErr w:type="spellStart"/>
      <w:r w:rsidRPr="002D18B8">
        <w:rPr>
          <w:bCs/>
          <w:noProof w:val="0"/>
          <w:shd w:val="clear" w:color="auto" w:fill="FFFFFF"/>
          <w:lang w:val="ro-MD" w:eastAsia="ru-RU"/>
        </w:rPr>
        <w:t>primariastrfanesti</w:t>
      </w:r>
      <w:proofErr w:type="spellEnd"/>
      <w:r w:rsidRPr="002D18B8">
        <w:rPr>
          <w:bCs/>
          <w:noProof w:val="0"/>
          <w:shd w:val="clear" w:color="auto" w:fill="FFFFFF"/>
          <w:lang w:val="en-US" w:eastAsia="ru-RU"/>
        </w:rPr>
        <w:t>@gmail.com</w:t>
      </w:r>
    </w:p>
    <w:p w14:paraId="2C90FCD3" w14:textId="77777777" w:rsidR="002D18B8" w:rsidRPr="002D18B8" w:rsidRDefault="002D18B8" w:rsidP="002D18B8">
      <w:pPr>
        <w:numPr>
          <w:ilvl w:val="0"/>
          <w:numId w:val="25"/>
        </w:numPr>
        <w:shd w:val="clear" w:color="auto" w:fill="FFFFFF"/>
        <w:tabs>
          <w:tab w:val="left" w:pos="284"/>
          <w:tab w:val="right" w:pos="9531"/>
        </w:tabs>
        <w:spacing w:before="120" w:after="160" w:line="259" w:lineRule="auto"/>
        <w:ind w:left="288" w:hanging="288"/>
        <w:rPr>
          <w:bCs/>
          <w:noProof w:val="0"/>
          <w:lang w:val="ro-MD" w:eastAsia="ru-RU"/>
        </w:rPr>
      </w:pPr>
      <w:r w:rsidRPr="002D18B8">
        <w:rPr>
          <w:b/>
          <w:noProof w:val="0"/>
          <w:lang w:val="ro-MD" w:eastAsia="ru-RU"/>
        </w:rPr>
        <w:t xml:space="preserve">Adresa de e-mail sau pagina web oficială de la care se va putea obține accesul la documentația de atribuire: </w:t>
      </w:r>
      <w:r w:rsidRPr="002D18B8">
        <w:rPr>
          <w:b/>
          <w:i/>
          <w:noProof w:val="0"/>
          <w:lang w:val="ro-MD" w:eastAsia="ru-RU"/>
        </w:rPr>
        <w:t xml:space="preserve">documentația de atribuire este anexată în cadrul procedurii în SIA RSAP </w:t>
      </w:r>
      <w:r w:rsidRPr="002D18B8">
        <w:rPr>
          <w:bCs/>
          <w:i/>
          <w:noProof w:val="0"/>
          <w:lang w:val="ro-MD" w:eastAsia="ru-RU"/>
        </w:rPr>
        <w:t>- https://achizitii.md/ro/public/tender/21043463/</w:t>
      </w:r>
    </w:p>
    <w:p w14:paraId="513FFBB9" w14:textId="77777777" w:rsidR="002D18B8" w:rsidRPr="002D18B8" w:rsidRDefault="002D18B8" w:rsidP="002D18B8">
      <w:pPr>
        <w:numPr>
          <w:ilvl w:val="0"/>
          <w:numId w:val="25"/>
        </w:numPr>
        <w:shd w:val="clear" w:color="auto" w:fill="FFFFFF"/>
        <w:tabs>
          <w:tab w:val="left" w:pos="284"/>
          <w:tab w:val="right" w:pos="9531"/>
        </w:tabs>
        <w:spacing w:before="120" w:after="160" w:line="259" w:lineRule="auto"/>
        <w:ind w:left="288" w:hanging="288"/>
        <w:rPr>
          <w:b/>
          <w:noProof w:val="0"/>
          <w:lang w:val="ro-MD" w:eastAsia="ru-RU"/>
        </w:rPr>
      </w:pPr>
      <w:r w:rsidRPr="002D18B8">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8B8">
        <w:rPr>
          <w:bCs/>
          <w:noProof w:val="0"/>
          <w:lang w:val="ro-MD" w:eastAsia="ru-RU"/>
        </w:rPr>
        <w:t>Autoritate Publică Locală</w:t>
      </w:r>
    </w:p>
    <w:p w14:paraId="1EA8D694" w14:textId="77777777" w:rsidR="002D18B8" w:rsidRPr="002D18B8" w:rsidRDefault="002D18B8" w:rsidP="002D18B8">
      <w:pPr>
        <w:numPr>
          <w:ilvl w:val="0"/>
          <w:numId w:val="25"/>
        </w:numPr>
        <w:shd w:val="clear" w:color="auto" w:fill="FFFFFF"/>
        <w:tabs>
          <w:tab w:val="left" w:pos="284"/>
          <w:tab w:val="right" w:pos="426"/>
        </w:tabs>
        <w:spacing w:before="120" w:after="160" w:line="259" w:lineRule="auto"/>
        <w:ind w:left="284" w:hanging="284"/>
        <w:rPr>
          <w:b/>
          <w:noProof w:val="0"/>
          <w:lang w:val="ro-MD" w:eastAsia="ru-RU"/>
        </w:rPr>
      </w:pPr>
      <w:r w:rsidRPr="002D18B8">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D18B8" w:rsidRPr="002D18B8" w14:paraId="1780E294" w14:textId="77777777" w:rsidTr="002D18B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3CB498" w14:textId="77777777" w:rsidR="002D18B8" w:rsidRPr="002D18B8" w:rsidRDefault="002D18B8" w:rsidP="002D18B8">
            <w:pPr>
              <w:shd w:val="clear" w:color="auto" w:fill="FFFFFF"/>
              <w:spacing w:before="120"/>
              <w:jc w:val="center"/>
              <w:rPr>
                <w:b/>
                <w:noProof w:val="0"/>
                <w:sz w:val="20"/>
                <w:szCs w:val="20"/>
                <w:lang w:val="ro-MD" w:eastAsia="ru-RU"/>
              </w:rPr>
            </w:pPr>
            <w:r w:rsidRPr="002D18B8">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E91A57" w14:textId="77777777" w:rsidR="002D18B8" w:rsidRPr="002D18B8" w:rsidRDefault="002D18B8" w:rsidP="002D18B8">
            <w:pPr>
              <w:shd w:val="clear" w:color="auto" w:fill="FFFFFF"/>
              <w:spacing w:before="120"/>
              <w:jc w:val="center"/>
              <w:rPr>
                <w:b/>
                <w:noProof w:val="0"/>
                <w:sz w:val="20"/>
                <w:szCs w:val="20"/>
                <w:lang w:val="ro-MD" w:eastAsia="ru-RU"/>
              </w:rPr>
            </w:pPr>
            <w:r w:rsidRPr="002D18B8">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EA43D64" w14:textId="77777777" w:rsidR="002D18B8" w:rsidRPr="002D18B8" w:rsidRDefault="002D18B8" w:rsidP="002D18B8">
            <w:pPr>
              <w:shd w:val="clear" w:color="auto" w:fill="FFFFFF"/>
              <w:spacing w:before="120"/>
              <w:jc w:val="center"/>
              <w:rPr>
                <w:b/>
                <w:noProof w:val="0"/>
                <w:sz w:val="20"/>
                <w:szCs w:val="20"/>
                <w:lang w:val="ro-MD" w:eastAsia="ru-RU"/>
              </w:rPr>
            </w:pPr>
            <w:r w:rsidRPr="002D18B8">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D4119A" w14:textId="77777777" w:rsidR="002D18B8" w:rsidRPr="002D18B8" w:rsidRDefault="002D18B8" w:rsidP="002D18B8">
            <w:pPr>
              <w:shd w:val="clear" w:color="auto" w:fill="FFFFFF"/>
              <w:spacing w:before="120"/>
              <w:jc w:val="center"/>
              <w:rPr>
                <w:b/>
                <w:noProof w:val="0"/>
                <w:sz w:val="20"/>
                <w:szCs w:val="20"/>
                <w:lang w:val="ro-MD" w:eastAsia="ru-RU"/>
              </w:rPr>
            </w:pPr>
            <w:r w:rsidRPr="002D18B8">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B4067B" w14:textId="77777777" w:rsidR="002D18B8" w:rsidRPr="002D18B8" w:rsidRDefault="002D18B8" w:rsidP="002D18B8">
            <w:pPr>
              <w:shd w:val="clear" w:color="auto" w:fill="FFFFFF"/>
              <w:spacing w:before="120"/>
              <w:jc w:val="center"/>
              <w:rPr>
                <w:b/>
                <w:noProof w:val="0"/>
                <w:sz w:val="20"/>
                <w:szCs w:val="20"/>
                <w:lang w:val="ro-MD" w:eastAsia="ru-RU"/>
              </w:rPr>
            </w:pPr>
            <w:r w:rsidRPr="002D18B8">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6965BD" w14:textId="77777777" w:rsidR="002D18B8" w:rsidRPr="002D18B8" w:rsidRDefault="002D18B8" w:rsidP="002D18B8">
            <w:pPr>
              <w:shd w:val="clear" w:color="auto" w:fill="FFFFFF"/>
              <w:spacing w:before="120"/>
              <w:jc w:val="center"/>
              <w:rPr>
                <w:b/>
                <w:noProof w:val="0"/>
                <w:sz w:val="20"/>
                <w:szCs w:val="20"/>
                <w:lang w:val="ro-MD" w:eastAsia="ru-RU"/>
              </w:rPr>
            </w:pPr>
            <w:r w:rsidRPr="002D18B8">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70E152" w14:textId="77777777" w:rsidR="002D18B8" w:rsidRPr="002D18B8" w:rsidRDefault="002D18B8" w:rsidP="002D18B8">
            <w:pPr>
              <w:shd w:val="clear" w:color="auto" w:fill="FFFFFF"/>
              <w:spacing w:before="120"/>
              <w:jc w:val="center"/>
              <w:rPr>
                <w:b/>
                <w:noProof w:val="0"/>
                <w:sz w:val="20"/>
                <w:szCs w:val="20"/>
                <w:lang w:val="ro-MD" w:eastAsia="ru-RU"/>
              </w:rPr>
            </w:pPr>
            <w:r w:rsidRPr="002D18B8">
              <w:rPr>
                <w:b/>
                <w:noProof w:val="0"/>
                <w:sz w:val="20"/>
                <w:szCs w:val="20"/>
                <w:lang w:val="ro-MD" w:eastAsia="ru-RU"/>
              </w:rPr>
              <w:t>Valoarea estimată</w:t>
            </w:r>
            <w:r w:rsidRPr="002D18B8">
              <w:rPr>
                <w:b/>
                <w:noProof w:val="0"/>
                <w:sz w:val="20"/>
                <w:szCs w:val="20"/>
                <w:lang w:val="ro-MD" w:eastAsia="ru-RU"/>
              </w:rPr>
              <w:br/>
              <w:t>(se va indica pentru fiecare lot în parte)</w:t>
            </w:r>
          </w:p>
        </w:tc>
      </w:tr>
      <w:tr w:rsidR="002D18B8" w:rsidRPr="002D18B8" w14:paraId="6C1D81B1" w14:textId="77777777" w:rsidTr="002D18B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6810ECC" w14:textId="77777777" w:rsidR="002D18B8" w:rsidRPr="002D18B8" w:rsidRDefault="002D18B8" w:rsidP="002D18B8">
            <w:pPr>
              <w:shd w:val="clear" w:color="auto" w:fill="FFFFFF"/>
              <w:spacing w:before="120"/>
              <w:jc w:val="center"/>
              <w:rPr>
                <w:noProof w:val="0"/>
                <w:sz w:val="20"/>
                <w:szCs w:val="20"/>
                <w:lang w:val="ro-MD" w:eastAsia="ru-RU"/>
              </w:rPr>
            </w:pPr>
            <w:r w:rsidRPr="002D18B8">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0218971" w14:textId="77777777" w:rsidR="002D18B8" w:rsidRPr="002D18B8" w:rsidRDefault="002D18B8" w:rsidP="002D18B8">
            <w:pPr>
              <w:shd w:val="clear" w:color="auto" w:fill="FFFFFF"/>
              <w:spacing w:before="120"/>
              <w:jc w:val="center"/>
              <w:rPr>
                <w:noProof w:val="0"/>
                <w:sz w:val="20"/>
                <w:szCs w:val="20"/>
                <w:lang w:val="ro-MD" w:eastAsia="ru-RU"/>
              </w:rPr>
            </w:pPr>
            <w:r w:rsidRPr="002D18B8">
              <w:t xml:space="preserve">45316110- 9 </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A28C05" w14:textId="77777777" w:rsidR="002D18B8" w:rsidRPr="002D18B8" w:rsidRDefault="002D18B8" w:rsidP="002D18B8">
            <w:pPr>
              <w:shd w:val="clear" w:color="auto" w:fill="FFFFFF"/>
              <w:spacing w:before="120"/>
              <w:jc w:val="center"/>
              <w:rPr>
                <w:noProof w:val="0"/>
                <w:sz w:val="20"/>
                <w:szCs w:val="20"/>
                <w:lang w:val="ro-MD" w:eastAsia="ru-RU"/>
              </w:rPr>
            </w:pPr>
            <w:r w:rsidRPr="002D18B8">
              <w:t>Lucări de execuţie a proiectului Iluminat stradal din satul Ştefăneşti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3E258BB" w14:textId="77777777" w:rsidR="002D18B8" w:rsidRPr="002D18B8" w:rsidRDefault="002D18B8" w:rsidP="002D18B8">
            <w:pPr>
              <w:shd w:val="clear" w:color="auto" w:fill="FFFFFF"/>
              <w:spacing w:before="120"/>
              <w:jc w:val="center"/>
              <w:rPr>
                <w:noProof w:val="0"/>
                <w:sz w:val="20"/>
                <w:szCs w:val="20"/>
                <w:lang w:val="ro-MD" w:eastAsia="ru-RU"/>
              </w:rPr>
            </w:pPr>
            <w:r w:rsidRPr="002D18B8">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D72F1A0" w14:textId="77777777" w:rsidR="002D18B8" w:rsidRPr="002D18B8" w:rsidRDefault="002D18B8" w:rsidP="002D18B8">
            <w:pPr>
              <w:shd w:val="clear" w:color="auto" w:fill="FFFFFF"/>
              <w:spacing w:before="120"/>
              <w:jc w:val="center"/>
              <w:rPr>
                <w:noProof w:val="0"/>
                <w:sz w:val="20"/>
                <w:szCs w:val="20"/>
                <w:lang w:val="ro-MD" w:eastAsia="ru-RU"/>
              </w:rPr>
            </w:pPr>
            <w:r w:rsidRPr="002D18B8">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AC5773" w14:textId="77777777" w:rsidR="002D18B8" w:rsidRPr="002D18B8" w:rsidRDefault="002D18B8" w:rsidP="002D18B8">
            <w:pPr>
              <w:shd w:val="clear" w:color="auto" w:fill="FFFFFF"/>
              <w:spacing w:before="120"/>
              <w:jc w:val="center"/>
              <w:rPr>
                <w:noProof w:val="0"/>
                <w:sz w:val="20"/>
                <w:szCs w:val="20"/>
                <w:lang w:val="ro-MD" w:eastAsia="ru-RU"/>
              </w:rPr>
            </w:pPr>
            <w:r w:rsidRPr="002D18B8">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A3A5D4" w14:textId="77777777" w:rsidR="002D18B8" w:rsidRPr="002D18B8" w:rsidRDefault="002D18B8" w:rsidP="002D18B8">
            <w:pPr>
              <w:shd w:val="clear" w:color="auto" w:fill="FFFFFF"/>
              <w:spacing w:before="120"/>
              <w:jc w:val="center"/>
              <w:rPr>
                <w:noProof w:val="0"/>
                <w:sz w:val="20"/>
                <w:szCs w:val="20"/>
                <w:lang w:val="ro-MD" w:eastAsia="ru-RU"/>
              </w:rPr>
            </w:pPr>
            <w:r w:rsidRPr="002D18B8">
              <w:t>2418643</w:t>
            </w:r>
          </w:p>
        </w:tc>
      </w:tr>
      <w:tr w:rsidR="002D18B8" w:rsidRPr="002D18B8" w14:paraId="7150CC6C" w14:textId="77777777" w:rsidTr="002D18B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tcPr>
          <w:p w14:paraId="43054EAC" w14:textId="77777777" w:rsidR="002D18B8" w:rsidRPr="002D18B8" w:rsidRDefault="002D18B8" w:rsidP="002D18B8">
            <w:pPr>
              <w:shd w:val="clear" w:color="auto" w:fill="FFFFFF"/>
              <w:spacing w:before="120"/>
              <w:jc w:val="center"/>
              <w:rPr>
                <w:noProof w:val="0"/>
                <w:sz w:val="20"/>
                <w:szCs w:val="20"/>
                <w:lang w:val="ro-MD" w:eastAsia="ru-RU"/>
              </w:rPr>
            </w:pPr>
            <w:r w:rsidRPr="002D18B8">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A80190" w14:textId="77777777" w:rsidR="002D18B8" w:rsidRPr="002D18B8" w:rsidRDefault="002D18B8" w:rsidP="002D18B8">
            <w:pPr>
              <w:shd w:val="clear" w:color="auto" w:fill="FFFFFF"/>
              <w:spacing w:before="120"/>
              <w:jc w:val="center"/>
              <w:rPr>
                <w:noProof w:val="0"/>
                <w:sz w:val="20"/>
                <w:szCs w:val="20"/>
                <w:lang w:val="ro-MD" w:eastAsia="ru-RU"/>
              </w:rPr>
            </w:pPr>
            <w:r w:rsidRPr="002D18B8">
              <w:t>2418643</w:t>
            </w:r>
          </w:p>
        </w:tc>
      </w:tr>
    </w:tbl>
    <w:p w14:paraId="43BF46A4"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 xml:space="preserve">În cazul procedurilor de preselecție se indică numărul minim al </w:t>
      </w:r>
      <w:proofErr w:type="spellStart"/>
      <w:r w:rsidRPr="002D18B8">
        <w:rPr>
          <w:b/>
          <w:noProof w:val="0"/>
          <w:lang w:val="ro-MD" w:eastAsia="ru-RU"/>
        </w:rPr>
        <w:t>candidaţilor</w:t>
      </w:r>
      <w:proofErr w:type="spellEnd"/>
      <w:r w:rsidRPr="002D18B8">
        <w:rPr>
          <w:b/>
          <w:noProof w:val="0"/>
          <w:lang w:val="ro-MD" w:eastAsia="ru-RU"/>
        </w:rPr>
        <w:t xml:space="preserve"> </w:t>
      </w:r>
      <w:proofErr w:type="spellStart"/>
      <w:r w:rsidRPr="002D18B8">
        <w:rPr>
          <w:b/>
          <w:noProof w:val="0"/>
          <w:lang w:val="ro-MD" w:eastAsia="ru-RU"/>
        </w:rPr>
        <w:t>şi</w:t>
      </w:r>
      <w:proofErr w:type="spellEnd"/>
      <w:r w:rsidRPr="002D18B8">
        <w:rPr>
          <w:b/>
          <w:noProof w:val="0"/>
          <w:lang w:val="ro-MD" w:eastAsia="ru-RU"/>
        </w:rPr>
        <w:t>, dacă este cazul, numărul maxim al acestora.-</w:t>
      </w:r>
      <w:r w:rsidRPr="002D18B8">
        <w:rPr>
          <w:bCs/>
          <w:noProof w:val="0"/>
          <w:lang w:val="ro-MD" w:eastAsia="ru-RU"/>
        </w:rPr>
        <w:t xml:space="preserve"> minim 3 oferte</w:t>
      </w:r>
    </w:p>
    <w:p w14:paraId="1C05E1B7" w14:textId="77777777" w:rsidR="002D18B8" w:rsidRPr="002D18B8" w:rsidRDefault="002D18B8" w:rsidP="002D18B8">
      <w:pPr>
        <w:numPr>
          <w:ilvl w:val="0"/>
          <w:numId w:val="25"/>
        </w:numPr>
        <w:shd w:val="clear" w:color="auto" w:fill="FFFFFF"/>
        <w:tabs>
          <w:tab w:val="right" w:pos="426"/>
        </w:tabs>
        <w:spacing w:after="160" w:line="259" w:lineRule="auto"/>
        <w:ind w:left="357"/>
        <w:rPr>
          <w:b/>
          <w:noProof w:val="0"/>
          <w:lang w:val="ro-MD" w:eastAsia="ru-RU"/>
        </w:rPr>
      </w:pPr>
      <w:r w:rsidRPr="002D18B8">
        <w:rPr>
          <w:b/>
          <w:noProof w:val="0"/>
          <w:lang w:val="ro-MD" w:eastAsia="ru-RU"/>
        </w:rPr>
        <w:t xml:space="preserve">În cazul în care contractul este împărțit pe loturi, un operator economic poate depune </w:t>
      </w:r>
    </w:p>
    <w:p w14:paraId="28B0DEAE" w14:textId="77777777" w:rsidR="002D18B8" w:rsidRPr="002D18B8" w:rsidRDefault="002D18B8" w:rsidP="002D18B8">
      <w:pPr>
        <w:shd w:val="clear" w:color="auto" w:fill="FFFFFF"/>
        <w:tabs>
          <w:tab w:val="right" w:pos="426"/>
        </w:tabs>
        <w:ind w:left="357"/>
        <w:rPr>
          <w:b/>
          <w:noProof w:val="0"/>
          <w:lang w:val="ro-MD" w:eastAsia="ru-RU"/>
        </w:rPr>
      </w:pPr>
      <w:r w:rsidRPr="002D18B8">
        <w:rPr>
          <w:b/>
          <w:noProof w:val="0"/>
          <w:lang w:val="ro-MD" w:eastAsia="ru-RU"/>
        </w:rPr>
        <w:t xml:space="preserve">oferta (se va selecta): </w:t>
      </w:r>
      <w:r w:rsidRPr="002D18B8">
        <w:rPr>
          <w:bCs/>
          <w:noProof w:val="0"/>
          <w:lang w:val="ro-MD" w:eastAsia="ru-RU"/>
        </w:rPr>
        <w:t>nu se aplica</w:t>
      </w:r>
    </w:p>
    <w:p w14:paraId="245B91B4" w14:textId="77777777" w:rsidR="002D18B8" w:rsidRPr="002D18B8" w:rsidRDefault="002D18B8" w:rsidP="002D18B8">
      <w:pPr>
        <w:numPr>
          <w:ilvl w:val="0"/>
          <w:numId w:val="25"/>
        </w:numPr>
        <w:shd w:val="clear" w:color="auto" w:fill="FFFFFF"/>
        <w:tabs>
          <w:tab w:val="right" w:pos="426"/>
        </w:tabs>
        <w:spacing w:before="120" w:after="160" w:line="259" w:lineRule="auto"/>
        <w:rPr>
          <w:noProof w:val="0"/>
          <w:sz w:val="20"/>
          <w:lang w:val="ro-MD" w:eastAsia="ru-RU"/>
        </w:rPr>
      </w:pPr>
      <w:r w:rsidRPr="002D18B8">
        <w:rPr>
          <w:b/>
          <w:noProof w:val="0"/>
          <w:lang w:val="ro-MD" w:eastAsia="ru-RU"/>
        </w:rPr>
        <w:t xml:space="preserve">Admiterea sau interzicerea ofertelor alternative: </w:t>
      </w:r>
      <w:r w:rsidRPr="002D18B8">
        <w:rPr>
          <w:bCs/>
          <w:noProof w:val="0"/>
          <w:lang w:val="ro-MD" w:eastAsia="ru-RU"/>
        </w:rPr>
        <w:t>nu</w:t>
      </w:r>
    </w:p>
    <w:p w14:paraId="67F16DB8" w14:textId="77777777" w:rsidR="002D18B8" w:rsidRPr="002D18B8" w:rsidRDefault="002D18B8" w:rsidP="002D18B8">
      <w:pPr>
        <w:numPr>
          <w:ilvl w:val="0"/>
          <w:numId w:val="25"/>
        </w:numPr>
        <w:shd w:val="clear" w:color="auto" w:fill="FFFFFF"/>
        <w:tabs>
          <w:tab w:val="left" w:pos="0"/>
          <w:tab w:val="left" w:pos="284"/>
          <w:tab w:val="left" w:pos="426"/>
        </w:tabs>
        <w:spacing w:before="120" w:after="160" w:line="259" w:lineRule="auto"/>
        <w:ind w:left="284" w:hanging="284"/>
        <w:rPr>
          <w:b/>
          <w:noProof w:val="0"/>
          <w:lang w:val="ro-MD" w:eastAsia="ru-RU"/>
        </w:rPr>
      </w:pPr>
      <w:r w:rsidRPr="002D18B8">
        <w:rPr>
          <w:b/>
          <w:noProof w:val="0"/>
          <w:lang w:val="ro-MD" w:eastAsia="ru-RU"/>
        </w:rPr>
        <w:t xml:space="preserve">Termenii și condițiile de prestare/executare solicitați: </w:t>
      </w:r>
      <w:r w:rsidRPr="002D18B8">
        <w:rPr>
          <w:bCs/>
          <w:noProof w:val="0"/>
          <w:lang w:val="ro-MD" w:eastAsia="ru-RU"/>
        </w:rPr>
        <w:t xml:space="preserve">în termenii </w:t>
      </w:r>
      <w:proofErr w:type="spellStart"/>
      <w:r w:rsidRPr="002D18B8">
        <w:rPr>
          <w:bCs/>
          <w:noProof w:val="0"/>
          <w:lang w:val="ro-MD" w:eastAsia="ru-RU"/>
        </w:rPr>
        <w:t>indicati</w:t>
      </w:r>
      <w:proofErr w:type="spellEnd"/>
      <w:r w:rsidRPr="002D18B8">
        <w:rPr>
          <w:bCs/>
          <w:noProof w:val="0"/>
          <w:lang w:val="ro-MD" w:eastAsia="ru-RU"/>
        </w:rPr>
        <w:t xml:space="preserve"> in contract </w:t>
      </w:r>
    </w:p>
    <w:p w14:paraId="340B290D" w14:textId="77777777" w:rsidR="002D18B8" w:rsidRPr="002D18B8" w:rsidRDefault="002D18B8" w:rsidP="002D18B8">
      <w:pPr>
        <w:numPr>
          <w:ilvl w:val="0"/>
          <w:numId w:val="25"/>
        </w:numPr>
        <w:shd w:val="clear" w:color="auto" w:fill="FFFFFF"/>
        <w:tabs>
          <w:tab w:val="left" w:pos="0"/>
          <w:tab w:val="left" w:pos="284"/>
          <w:tab w:val="left" w:pos="426"/>
        </w:tabs>
        <w:spacing w:before="120" w:after="160" w:line="259" w:lineRule="auto"/>
        <w:ind w:left="284" w:hanging="284"/>
        <w:rPr>
          <w:b/>
          <w:noProof w:val="0"/>
          <w:lang w:val="ro-MD" w:eastAsia="ru-RU"/>
        </w:rPr>
      </w:pPr>
      <w:r w:rsidRPr="002D18B8">
        <w:rPr>
          <w:b/>
          <w:noProof w:val="0"/>
          <w:lang w:val="ro-MD" w:eastAsia="ru-RU"/>
        </w:rPr>
        <w:t xml:space="preserve">Termenul de valabilitate a contractului:   </w:t>
      </w:r>
      <w:r w:rsidRPr="002D18B8">
        <w:rPr>
          <w:bCs/>
          <w:noProof w:val="0"/>
          <w:lang w:val="ro-MD" w:eastAsia="ru-RU"/>
        </w:rPr>
        <w:t>6 luni</w:t>
      </w:r>
    </w:p>
    <w:p w14:paraId="2B329F35" w14:textId="77777777" w:rsidR="002D18B8" w:rsidRPr="002D18B8" w:rsidRDefault="002D18B8" w:rsidP="002D18B8">
      <w:pPr>
        <w:numPr>
          <w:ilvl w:val="0"/>
          <w:numId w:val="25"/>
        </w:numPr>
        <w:tabs>
          <w:tab w:val="right" w:pos="426"/>
        </w:tabs>
        <w:spacing w:before="120" w:after="160" w:line="259" w:lineRule="auto"/>
        <w:ind w:left="360"/>
        <w:rPr>
          <w:noProof w:val="0"/>
          <w:sz w:val="20"/>
          <w:lang w:val="ro-MD" w:eastAsia="ru-RU"/>
        </w:rPr>
      </w:pPr>
      <w:r w:rsidRPr="002D18B8">
        <w:rPr>
          <w:b/>
          <w:noProof w:val="0"/>
          <w:lang w:val="ro-MD" w:eastAsia="ru-RU"/>
        </w:rPr>
        <w:lastRenderedPageBreak/>
        <w:t xml:space="preserve">Contract de achiziție rezervat atelierelor protejate sau că acesta poate fi executat numai în cadrul unor programe de angajare protejată (după caz):  </w:t>
      </w:r>
      <w:r w:rsidRPr="002D18B8">
        <w:rPr>
          <w:bCs/>
          <w:noProof w:val="0"/>
          <w:lang w:val="ro-MD" w:eastAsia="ru-RU"/>
        </w:rPr>
        <w:t>nu se aplica</w:t>
      </w:r>
    </w:p>
    <w:p w14:paraId="501272AB" w14:textId="77777777" w:rsidR="002D18B8" w:rsidRPr="002D18B8" w:rsidRDefault="002D18B8" w:rsidP="002D18B8">
      <w:pPr>
        <w:numPr>
          <w:ilvl w:val="0"/>
          <w:numId w:val="25"/>
        </w:numPr>
        <w:shd w:val="clear" w:color="auto" w:fill="FFFFFF"/>
        <w:tabs>
          <w:tab w:val="right" w:pos="426"/>
        </w:tabs>
        <w:spacing w:before="120" w:after="160" w:line="259" w:lineRule="auto"/>
        <w:ind w:left="360"/>
        <w:rPr>
          <w:noProof w:val="0"/>
          <w:sz w:val="20"/>
          <w:lang w:val="ro-MD" w:eastAsia="ru-RU"/>
        </w:rPr>
      </w:pPr>
      <w:r w:rsidRPr="002D18B8">
        <w:rPr>
          <w:b/>
          <w:noProof w:val="0"/>
          <w:lang w:val="ro-MD" w:eastAsia="ru-RU"/>
        </w:rPr>
        <w:t xml:space="preserve">Prestarea serviciului este rezervată unei anumite profesii în temeiul unor legi sau al unor acte administrative (după caz): </w:t>
      </w:r>
      <w:r w:rsidRPr="002D18B8">
        <w:rPr>
          <w:bCs/>
          <w:noProof w:val="0"/>
          <w:lang w:val="ro-MD" w:eastAsia="ru-RU"/>
        </w:rPr>
        <w:t>da</w:t>
      </w:r>
    </w:p>
    <w:p w14:paraId="6EC5EFB9"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A8A71BC" w14:textId="77777777" w:rsidR="002D18B8" w:rsidRPr="002D18B8" w:rsidRDefault="002D18B8" w:rsidP="002D18B8">
      <w:pPr>
        <w:shd w:val="clear" w:color="auto" w:fill="FFFFFF"/>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63"/>
        <w:gridCol w:w="3470"/>
        <w:gridCol w:w="3243"/>
        <w:gridCol w:w="2069"/>
      </w:tblGrid>
      <w:tr w:rsidR="002D18B8" w:rsidRPr="002D18B8" w14:paraId="1C13AEAC" w14:textId="77777777" w:rsidTr="002D18B8">
        <w:tc>
          <w:tcPr>
            <w:tcW w:w="563" w:type="dxa"/>
            <w:shd w:val="clear" w:color="auto" w:fill="auto"/>
          </w:tcPr>
          <w:p w14:paraId="6C3A17EE" w14:textId="77777777" w:rsidR="002D18B8" w:rsidRPr="002D18B8" w:rsidRDefault="002D18B8" w:rsidP="002D18B8">
            <w:pPr>
              <w:shd w:val="clear" w:color="auto" w:fill="FFFFFF"/>
              <w:tabs>
                <w:tab w:val="left" w:pos="612"/>
              </w:tabs>
              <w:spacing w:before="120" w:after="120"/>
              <w:rPr>
                <w:b/>
                <w:iCs/>
                <w:noProof w:val="0"/>
                <w:sz w:val="20"/>
                <w:szCs w:val="20"/>
                <w:lang w:val="ro-MD" w:eastAsia="ru-RU"/>
              </w:rPr>
            </w:pPr>
            <w:r w:rsidRPr="002D18B8">
              <w:rPr>
                <w:b/>
                <w:iCs/>
                <w:noProof w:val="0"/>
                <w:sz w:val="20"/>
                <w:szCs w:val="20"/>
                <w:lang w:val="ro-MD" w:eastAsia="ru-RU"/>
              </w:rPr>
              <w:t>Nr. d/o</w:t>
            </w:r>
          </w:p>
        </w:tc>
        <w:tc>
          <w:tcPr>
            <w:tcW w:w="3470" w:type="dxa"/>
            <w:shd w:val="clear" w:color="auto" w:fill="auto"/>
          </w:tcPr>
          <w:p w14:paraId="0BB4EF1D" w14:textId="77777777" w:rsidR="002D18B8" w:rsidRPr="002D18B8" w:rsidRDefault="002D18B8" w:rsidP="002D18B8">
            <w:pPr>
              <w:shd w:val="clear" w:color="auto" w:fill="FFFFFF"/>
              <w:tabs>
                <w:tab w:val="left" w:pos="612"/>
              </w:tabs>
              <w:spacing w:before="120" w:after="120"/>
              <w:jc w:val="center"/>
              <w:rPr>
                <w:b/>
                <w:iCs/>
                <w:noProof w:val="0"/>
                <w:sz w:val="20"/>
                <w:szCs w:val="20"/>
                <w:lang w:val="ro-MD" w:eastAsia="ru-RU"/>
              </w:rPr>
            </w:pPr>
            <w:r w:rsidRPr="002D18B8">
              <w:rPr>
                <w:b/>
                <w:iCs/>
                <w:noProof w:val="0"/>
                <w:sz w:val="20"/>
                <w:szCs w:val="20"/>
                <w:lang w:val="ro-MD" w:eastAsia="ru-RU"/>
              </w:rPr>
              <w:t>Descrierea criteriului/cerinței</w:t>
            </w:r>
          </w:p>
        </w:tc>
        <w:tc>
          <w:tcPr>
            <w:tcW w:w="3243" w:type="dxa"/>
            <w:shd w:val="clear" w:color="auto" w:fill="auto"/>
          </w:tcPr>
          <w:p w14:paraId="3745E382" w14:textId="77777777" w:rsidR="002D18B8" w:rsidRPr="002D18B8" w:rsidRDefault="002D18B8" w:rsidP="002D18B8">
            <w:pPr>
              <w:shd w:val="clear" w:color="auto" w:fill="FFFFFF"/>
              <w:tabs>
                <w:tab w:val="left" w:pos="612"/>
              </w:tabs>
              <w:spacing w:before="120" w:after="120"/>
              <w:rPr>
                <w:b/>
                <w:iCs/>
                <w:noProof w:val="0"/>
                <w:sz w:val="20"/>
                <w:szCs w:val="20"/>
                <w:lang w:val="ro-MD" w:eastAsia="ru-RU"/>
              </w:rPr>
            </w:pPr>
            <w:r w:rsidRPr="002D18B8">
              <w:rPr>
                <w:b/>
                <w:iCs/>
                <w:noProof w:val="0"/>
                <w:sz w:val="20"/>
                <w:szCs w:val="20"/>
                <w:lang w:val="ro-MD" w:eastAsia="ru-RU"/>
              </w:rPr>
              <w:t>Mod de demonstrare a îndeplinirii criteriului/cerinței:</w:t>
            </w:r>
          </w:p>
        </w:tc>
        <w:tc>
          <w:tcPr>
            <w:tcW w:w="2069" w:type="dxa"/>
            <w:shd w:val="clear" w:color="auto" w:fill="auto"/>
          </w:tcPr>
          <w:p w14:paraId="0F35C001" w14:textId="77777777" w:rsidR="002D18B8" w:rsidRPr="002D18B8" w:rsidRDefault="002D18B8" w:rsidP="002D18B8">
            <w:pPr>
              <w:shd w:val="clear" w:color="auto" w:fill="FFFFFF"/>
              <w:tabs>
                <w:tab w:val="left" w:pos="612"/>
              </w:tabs>
              <w:spacing w:before="120" w:after="120"/>
              <w:jc w:val="center"/>
              <w:rPr>
                <w:b/>
                <w:iCs/>
                <w:noProof w:val="0"/>
                <w:sz w:val="20"/>
                <w:szCs w:val="20"/>
                <w:lang w:val="ro-MD" w:eastAsia="ru-RU"/>
              </w:rPr>
            </w:pPr>
            <w:r w:rsidRPr="002D18B8">
              <w:rPr>
                <w:b/>
                <w:iCs/>
                <w:noProof w:val="0"/>
                <w:sz w:val="20"/>
                <w:szCs w:val="20"/>
                <w:lang w:val="ro-MD" w:eastAsia="ru-RU"/>
              </w:rPr>
              <w:t>Da/nu</w:t>
            </w:r>
          </w:p>
        </w:tc>
      </w:tr>
      <w:tr w:rsidR="002D18B8" w:rsidRPr="002D18B8" w14:paraId="06A9ED0B" w14:textId="77777777" w:rsidTr="002D18B8">
        <w:tc>
          <w:tcPr>
            <w:tcW w:w="563" w:type="dxa"/>
            <w:shd w:val="clear" w:color="auto" w:fill="auto"/>
          </w:tcPr>
          <w:p w14:paraId="3A20BAD3" w14:textId="77777777" w:rsidR="002D18B8" w:rsidRPr="002D18B8" w:rsidRDefault="002D18B8" w:rsidP="002D18B8">
            <w:pPr>
              <w:shd w:val="clear" w:color="auto" w:fill="FFFFFF"/>
              <w:tabs>
                <w:tab w:val="left" w:pos="612"/>
              </w:tabs>
              <w:spacing w:before="120" w:after="120"/>
            </w:pPr>
            <w:r w:rsidRPr="002D18B8">
              <w:t>1.</w:t>
            </w:r>
          </w:p>
        </w:tc>
        <w:tc>
          <w:tcPr>
            <w:tcW w:w="3470" w:type="dxa"/>
            <w:shd w:val="clear" w:color="auto" w:fill="auto"/>
          </w:tcPr>
          <w:p w14:paraId="14AC0F4A" w14:textId="77777777" w:rsidR="002D18B8" w:rsidRPr="002D18B8" w:rsidRDefault="002D18B8" w:rsidP="002D18B8">
            <w:pPr>
              <w:shd w:val="clear" w:color="auto" w:fill="FFFFFF"/>
              <w:tabs>
                <w:tab w:val="left" w:pos="612"/>
              </w:tabs>
              <w:spacing w:before="120" w:after="120"/>
              <w:rPr>
                <w:lang w:val="en-US"/>
              </w:rPr>
            </w:pPr>
            <w:r w:rsidRPr="002D18B8">
              <w:rPr>
                <w:lang w:val="en-US"/>
              </w:rPr>
              <w:t>DUAE (conform Ordinului nr.72/2020(nr.l46 din 26.11.2020)</w:t>
            </w:r>
          </w:p>
        </w:tc>
        <w:tc>
          <w:tcPr>
            <w:tcW w:w="3243" w:type="dxa"/>
            <w:shd w:val="clear" w:color="auto" w:fill="auto"/>
          </w:tcPr>
          <w:p w14:paraId="27D34D2C" w14:textId="77777777" w:rsidR="002D18B8" w:rsidRPr="002D18B8" w:rsidRDefault="002D18B8" w:rsidP="002D18B8">
            <w:pPr>
              <w:shd w:val="clear" w:color="auto" w:fill="FFFFFF"/>
              <w:tabs>
                <w:tab w:val="left" w:pos="612"/>
              </w:tabs>
              <w:spacing w:before="120" w:after="120"/>
            </w:pPr>
            <w:r w:rsidRPr="002D18B8">
              <w:rPr>
                <w:rFonts w:eastAsia="SimSun"/>
                <w:noProof w:val="0"/>
              </w:rPr>
              <w:t>Completat conform modelului atașat</w:t>
            </w:r>
          </w:p>
        </w:tc>
        <w:tc>
          <w:tcPr>
            <w:tcW w:w="2069" w:type="dxa"/>
            <w:shd w:val="clear" w:color="auto" w:fill="auto"/>
          </w:tcPr>
          <w:p w14:paraId="704448CE" w14:textId="77777777" w:rsidR="002D18B8" w:rsidRPr="002D18B8" w:rsidRDefault="002D18B8" w:rsidP="002D18B8">
            <w:pPr>
              <w:shd w:val="clear" w:color="auto" w:fill="FFFFFF"/>
              <w:tabs>
                <w:tab w:val="left" w:pos="612"/>
              </w:tabs>
              <w:spacing w:before="120" w:after="120"/>
            </w:pPr>
            <w:r w:rsidRPr="002D18B8">
              <w:rPr>
                <w:rFonts w:eastAsia="SimSun"/>
                <w:noProof w:val="0"/>
              </w:rPr>
              <w:t xml:space="preserve">Da </w:t>
            </w:r>
          </w:p>
        </w:tc>
      </w:tr>
      <w:tr w:rsidR="002D18B8" w:rsidRPr="002D18B8" w14:paraId="433762A0" w14:textId="77777777" w:rsidTr="002D18B8">
        <w:tc>
          <w:tcPr>
            <w:tcW w:w="563" w:type="dxa"/>
            <w:shd w:val="clear" w:color="auto" w:fill="auto"/>
          </w:tcPr>
          <w:p w14:paraId="3FF7692E" w14:textId="77777777" w:rsidR="002D18B8" w:rsidRPr="002D18B8" w:rsidRDefault="002D18B8" w:rsidP="002D18B8">
            <w:pPr>
              <w:shd w:val="clear" w:color="auto" w:fill="FFFFFF"/>
              <w:tabs>
                <w:tab w:val="left" w:pos="612"/>
              </w:tabs>
              <w:spacing w:before="120" w:after="120"/>
            </w:pPr>
            <w:r w:rsidRPr="002D18B8">
              <w:t>2.</w:t>
            </w:r>
          </w:p>
        </w:tc>
        <w:tc>
          <w:tcPr>
            <w:tcW w:w="3470" w:type="dxa"/>
            <w:shd w:val="clear" w:color="auto" w:fill="auto"/>
          </w:tcPr>
          <w:p w14:paraId="118AEDAB" w14:textId="77777777" w:rsidR="002D18B8" w:rsidRPr="002D18B8" w:rsidRDefault="002D18B8" w:rsidP="002D18B8">
            <w:pPr>
              <w:shd w:val="clear" w:color="auto" w:fill="FFFFFF"/>
              <w:tabs>
                <w:tab w:val="left" w:pos="612"/>
              </w:tabs>
              <w:spacing w:before="120" w:after="120"/>
              <w:rPr>
                <w:lang w:val="en-US"/>
              </w:rPr>
            </w:pPr>
            <w:r w:rsidRPr="002D18B8">
              <w:rPr>
                <w:lang w:val="en-US"/>
              </w:rPr>
              <w:t>Oferta formularelor F 3.1 Devizile original formele nr.3 nr.5 nr.7</w:t>
            </w:r>
          </w:p>
        </w:tc>
        <w:tc>
          <w:tcPr>
            <w:tcW w:w="3243" w:type="dxa"/>
            <w:shd w:val="clear" w:color="auto" w:fill="auto"/>
          </w:tcPr>
          <w:p w14:paraId="19CC7870"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Confirmat prin ștampilă și semnătură</w:t>
            </w:r>
          </w:p>
        </w:tc>
        <w:tc>
          <w:tcPr>
            <w:tcW w:w="2069" w:type="dxa"/>
            <w:shd w:val="clear" w:color="auto" w:fill="auto"/>
          </w:tcPr>
          <w:p w14:paraId="543526D2"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Da</w:t>
            </w:r>
          </w:p>
          <w:p w14:paraId="161F20BB" w14:textId="77777777" w:rsidR="002D18B8" w:rsidRPr="002D18B8" w:rsidRDefault="002D18B8" w:rsidP="002D18B8">
            <w:pPr>
              <w:shd w:val="clear" w:color="auto" w:fill="FFFFFF"/>
              <w:tabs>
                <w:tab w:val="left" w:pos="612"/>
              </w:tabs>
              <w:spacing w:before="120" w:after="120"/>
              <w:rPr>
                <w:rFonts w:eastAsia="SimSun"/>
                <w:noProof w:val="0"/>
              </w:rPr>
            </w:pPr>
          </w:p>
        </w:tc>
      </w:tr>
      <w:tr w:rsidR="002D18B8" w:rsidRPr="002D18B8" w14:paraId="7765667F" w14:textId="77777777" w:rsidTr="002D18B8">
        <w:tc>
          <w:tcPr>
            <w:tcW w:w="563" w:type="dxa"/>
            <w:shd w:val="clear" w:color="auto" w:fill="auto"/>
          </w:tcPr>
          <w:p w14:paraId="3ECF72E9" w14:textId="77777777" w:rsidR="002D18B8" w:rsidRPr="002D18B8" w:rsidRDefault="002D18B8" w:rsidP="002D18B8">
            <w:pPr>
              <w:shd w:val="clear" w:color="auto" w:fill="FFFFFF"/>
              <w:tabs>
                <w:tab w:val="left" w:pos="612"/>
              </w:tabs>
              <w:spacing w:before="120" w:after="120"/>
            </w:pPr>
            <w:r w:rsidRPr="002D18B8">
              <w:t>3.</w:t>
            </w:r>
          </w:p>
        </w:tc>
        <w:tc>
          <w:tcPr>
            <w:tcW w:w="3470" w:type="dxa"/>
            <w:shd w:val="clear" w:color="auto" w:fill="auto"/>
          </w:tcPr>
          <w:p w14:paraId="377825DE" w14:textId="77777777" w:rsidR="002D18B8" w:rsidRPr="002D18B8" w:rsidRDefault="002D18B8" w:rsidP="002D18B8">
            <w:pPr>
              <w:shd w:val="clear" w:color="auto" w:fill="FFFFFF"/>
              <w:tabs>
                <w:tab w:val="left" w:pos="612"/>
              </w:tabs>
              <w:spacing w:before="120" w:after="120"/>
              <w:rPr>
                <w:lang w:val="en-US"/>
              </w:rPr>
            </w:pPr>
            <w:r w:rsidRPr="002D18B8">
              <w:rPr>
                <w:rFonts w:eastAsia="SimSun"/>
                <w:noProof w:val="0"/>
              </w:rPr>
              <w:t>Certificat de efectuare sistematica a plății impozitelor, contribuțiilor  eliberat de Inspectoratul Fiscal</w:t>
            </w:r>
          </w:p>
        </w:tc>
        <w:tc>
          <w:tcPr>
            <w:tcW w:w="3243" w:type="dxa"/>
            <w:shd w:val="clear" w:color="auto" w:fill="auto"/>
          </w:tcPr>
          <w:p w14:paraId="17518B98"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Confirmat prin ștampilă și semnătură</w:t>
            </w:r>
          </w:p>
        </w:tc>
        <w:tc>
          <w:tcPr>
            <w:tcW w:w="2069" w:type="dxa"/>
            <w:shd w:val="clear" w:color="auto" w:fill="auto"/>
          </w:tcPr>
          <w:p w14:paraId="2E6506CF" w14:textId="77777777" w:rsidR="002D18B8" w:rsidRPr="002D18B8" w:rsidRDefault="002D18B8" w:rsidP="002D18B8">
            <w:pPr>
              <w:shd w:val="clear" w:color="auto" w:fill="FFFFFF"/>
              <w:tabs>
                <w:tab w:val="left" w:pos="612"/>
              </w:tabs>
              <w:spacing w:before="120" w:after="120"/>
              <w:rPr>
                <w:rFonts w:eastAsia="SimSun"/>
                <w:noProof w:val="0"/>
                <w:lang w:val="ru-RU"/>
              </w:rPr>
            </w:pPr>
            <w:proofErr w:type="spellStart"/>
            <w:r w:rsidRPr="002D18B8">
              <w:rPr>
                <w:rFonts w:eastAsia="SimSun"/>
                <w:noProof w:val="0"/>
                <w:lang w:val="ru-RU"/>
              </w:rPr>
              <w:t>Da</w:t>
            </w:r>
            <w:proofErr w:type="spellEnd"/>
          </w:p>
          <w:p w14:paraId="74C2FCB3" w14:textId="77777777" w:rsidR="002D18B8" w:rsidRPr="002D18B8" w:rsidRDefault="002D18B8" w:rsidP="002D18B8">
            <w:pPr>
              <w:shd w:val="clear" w:color="auto" w:fill="FFFFFF"/>
              <w:tabs>
                <w:tab w:val="left" w:pos="612"/>
              </w:tabs>
              <w:spacing w:before="120" w:after="120"/>
              <w:rPr>
                <w:rFonts w:eastAsia="SimSun"/>
                <w:noProof w:val="0"/>
              </w:rPr>
            </w:pPr>
          </w:p>
        </w:tc>
      </w:tr>
      <w:tr w:rsidR="002D18B8" w:rsidRPr="002D18B8" w14:paraId="7F4A1CC0" w14:textId="77777777" w:rsidTr="002D18B8">
        <w:tc>
          <w:tcPr>
            <w:tcW w:w="563" w:type="dxa"/>
            <w:shd w:val="clear" w:color="auto" w:fill="auto"/>
          </w:tcPr>
          <w:p w14:paraId="0819FF91" w14:textId="77777777" w:rsidR="002D18B8" w:rsidRPr="002D18B8" w:rsidRDefault="002D18B8" w:rsidP="002D18B8">
            <w:pPr>
              <w:shd w:val="clear" w:color="auto" w:fill="FFFFFF"/>
              <w:tabs>
                <w:tab w:val="left" w:pos="612"/>
              </w:tabs>
              <w:spacing w:before="120" w:after="120"/>
            </w:pPr>
            <w:r w:rsidRPr="002D18B8">
              <w:t>4.</w:t>
            </w:r>
          </w:p>
        </w:tc>
        <w:tc>
          <w:tcPr>
            <w:tcW w:w="3470" w:type="dxa"/>
            <w:shd w:val="clear" w:color="auto" w:fill="auto"/>
          </w:tcPr>
          <w:p w14:paraId="686E00AA"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 xml:space="preserve">Certificat/decizie de înregistrare a întreprinderii/extras din Registrul de Stat al persoanelor juridice confirm at prin aplicarea semnăturii electronice </w:t>
            </w:r>
          </w:p>
        </w:tc>
        <w:tc>
          <w:tcPr>
            <w:tcW w:w="3243" w:type="dxa"/>
            <w:shd w:val="clear" w:color="auto" w:fill="auto"/>
          </w:tcPr>
          <w:p w14:paraId="5F1C734A"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rPr>
              <w:t>Copie autentificata prin stampila umeda si semnătura</w:t>
            </w:r>
          </w:p>
        </w:tc>
        <w:tc>
          <w:tcPr>
            <w:tcW w:w="2069" w:type="dxa"/>
            <w:shd w:val="clear" w:color="auto" w:fill="auto"/>
          </w:tcPr>
          <w:p w14:paraId="617FCF8C"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Da</w:t>
            </w:r>
          </w:p>
        </w:tc>
      </w:tr>
      <w:tr w:rsidR="002D18B8" w:rsidRPr="002D18B8" w14:paraId="3CC24AA2" w14:textId="77777777" w:rsidTr="002D18B8">
        <w:tc>
          <w:tcPr>
            <w:tcW w:w="563" w:type="dxa"/>
            <w:shd w:val="clear" w:color="auto" w:fill="auto"/>
          </w:tcPr>
          <w:p w14:paraId="593DEB5B" w14:textId="77777777" w:rsidR="002D18B8" w:rsidRPr="002D18B8" w:rsidRDefault="002D18B8" w:rsidP="002D18B8">
            <w:pPr>
              <w:shd w:val="clear" w:color="auto" w:fill="FFFFFF"/>
              <w:tabs>
                <w:tab w:val="left" w:pos="612"/>
              </w:tabs>
              <w:spacing w:before="120" w:after="120"/>
            </w:pPr>
            <w:r w:rsidRPr="002D18B8">
              <w:t>5.</w:t>
            </w:r>
          </w:p>
        </w:tc>
        <w:tc>
          <w:tcPr>
            <w:tcW w:w="3470" w:type="dxa"/>
            <w:shd w:val="clear" w:color="auto" w:fill="auto"/>
          </w:tcPr>
          <w:p w14:paraId="377AFAC5"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Licențe de activitate - in cazul in care activitatea se licențiază in domeniul dat.</w:t>
            </w:r>
          </w:p>
        </w:tc>
        <w:tc>
          <w:tcPr>
            <w:tcW w:w="3243" w:type="dxa"/>
            <w:shd w:val="clear" w:color="auto" w:fill="auto"/>
          </w:tcPr>
          <w:p w14:paraId="03F322F3"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Copie autentificata prin stampila umeda si semnătura</w:t>
            </w:r>
          </w:p>
        </w:tc>
        <w:tc>
          <w:tcPr>
            <w:tcW w:w="2069" w:type="dxa"/>
            <w:shd w:val="clear" w:color="auto" w:fill="auto"/>
          </w:tcPr>
          <w:p w14:paraId="21906D6A"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sz w:val="22"/>
                <w:szCs w:val="22"/>
              </w:rPr>
              <w:t>Da</w:t>
            </w:r>
          </w:p>
        </w:tc>
      </w:tr>
      <w:tr w:rsidR="002D18B8" w:rsidRPr="002D18B8" w14:paraId="7E50F4C6" w14:textId="77777777" w:rsidTr="002D18B8">
        <w:tc>
          <w:tcPr>
            <w:tcW w:w="563" w:type="dxa"/>
            <w:shd w:val="clear" w:color="auto" w:fill="auto"/>
          </w:tcPr>
          <w:p w14:paraId="04B5FB80" w14:textId="77777777" w:rsidR="002D18B8" w:rsidRPr="002D18B8" w:rsidRDefault="002D18B8" w:rsidP="002D18B8">
            <w:pPr>
              <w:shd w:val="clear" w:color="auto" w:fill="FFFFFF"/>
              <w:tabs>
                <w:tab w:val="left" w:pos="612"/>
              </w:tabs>
              <w:spacing w:before="120" w:after="120"/>
            </w:pPr>
            <w:r w:rsidRPr="002D18B8">
              <w:t>6.</w:t>
            </w:r>
          </w:p>
        </w:tc>
        <w:tc>
          <w:tcPr>
            <w:tcW w:w="3470" w:type="dxa"/>
            <w:shd w:val="clear" w:color="auto" w:fill="auto"/>
          </w:tcPr>
          <w:p w14:paraId="547E1E63"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Declarație privind valabilitatea ofertei  (a n e x a 8)</w:t>
            </w:r>
          </w:p>
        </w:tc>
        <w:tc>
          <w:tcPr>
            <w:tcW w:w="3243" w:type="dxa"/>
            <w:shd w:val="clear" w:color="auto" w:fill="auto"/>
          </w:tcPr>
          <w:p w14:paraId="0560A159"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671A7D97"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Da</w:t>
            </w:r>
          </w:p>
        </w:tc>
      </w:tr>
      <w:tr w:rsidR="002D18B8" w:rsidRPr="002D18B8" w14:paraId="2F90282A" w14:textId="77777777" w:rsidTr="002D18B8">
        <w:tc>
          <w:tcPr>
            <w:tcW w:w="563" w:type="dxa"/>
            <w:shd w:val="clear" w:color="auto" w:fill="auto"/>
          </w:tcPr>
          <w:p w14:paraId="02CB57DB" w14:textId="77777777" w:rsidR="002D18B8" w:rsidRPr="002D18B8" w:rsidRDefault="002D18B8" w:rsidP="002D18B8">
            <w:pPr>
              <w:shd w:val="clear" w:color="auto" w:fill="FFFFFF"/>
              <w:tabs>
                <w:tab w:val="left" w:pos="612"/>
              </w:tabs>
              <w:spacing w:before="120" w:after="120"/>
            </w:pPr>
            <w:r w:rsidRPr="002D18B8">
              <w:t>7</w:t>
            </w:r>
          </w:p>
        </w:tc>
        <w:tc>
          <w:tcPr>
            <w:tcW w:w="3470" w:type="dxa"/>
            <w:shd w:val="clear" w:color="auto" w:fill="auto"/>
          </w:tcPr>
          <w:p w14:paraId="4DF60CDA"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 xml:space="preserve">Scrisoare de </w:t>
            </w:r>
            <w:proofErr w:type="spellStart"/>
            <w:r w:rsidRPr="002D18B8">
              <w:rPr>
                <w:rFonts w:eastAsia="SimSun"/>
                <w:noProof w:val="0"/>
                <w:lang w:val="ro-MD"/>
              </w:rPr>
              <w:t>garantie</w:t>
            </w:r>
            <w:proofErr w:type="spellEnd"/>
            <w:r w:rsidRPr="002D18B8">
              <w:rPr>
                <w:rFonts w:eastAsia="SimSun"/>
                <w:noProof w:val="0"/>
                <w:lang w:val="ro-MD"/>
              </w:rPr>
              <w:t xml:space="preserve"> bancara (a n e x a 9 )</w:t>
            </w:r>
          </w:p>
        </w:tc>
        <w:tc>
          <w:tcPr>
            <w:tcW w:w="3243" w:type="dxa"/>
            <w:shd w:val="clear" w:color="auto" w:fill="auto"/>
          </w:tcPr>
          <w:p w14:paraId="7357EC0C"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0F078BF0"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17FA2556" w14:textId="77777777" w:rsidTr="002D18B8">
        <w:tc>
          <w:tcPr>
            <w:tcW w:w="563" w:type="dxa"/>
            <w:shd w:val="clear" w:color="auto" w:fill="auto"/>
          </w:tcPr>
          <w:p w14:paraId="4861B304" w14:textId="77777777" w:rsidR="002D18B8" w:rsidRPr="002D18B8" w:rsidRDefault="002D18B8" w:rsidP="002D18B8">
            <w:pPr>
              <w:shd w:val="clear" w:color="auto" w:fill="FFFFFF"/>
              <w:tabs>
                <w:tab w:val="left" w:pos="612"/>
              </w:tabs>
              <w:spacing w:before="120" w:after="120"/>
            </w:pPr>
            <w:r w:rsidRPr="002D18B8">
              <w:t>8</w:t>
            </w:r>
          </w:p>
        </w:tc>
        <w:tc>
          <w:tcPr>
            <w:tcW w:w="3470" w:type="dxa"/>
            <w:shd w:val="clear" w:color="auto" w:fill="auto"/>
          </w:tcPr>
          <w:p w14:paraId="671D7F89"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Grafic de executare a lucrărilor (a n e x a 10)</w:t>
            </w:r>
          </w:p>
        </w:tc>
        <w:tc>
          <w:tcPr>
            <w:tcW w:w="3243" w:type="dxa"/>
            <w:shd w:val="clear" w:color="auto" w:fill="auto"/>
          </w:tcPr>
          <w:p w14:paraId="71B297DD"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6B78E51B"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14D1B980" w14:textId="77777777" w:rsidTr="002D18B8">
        <w:tc>
          <w:tcPr>
            <w:tcW w:w="563" w:type="dxa"/>
            <w:shd w:val="clear" w:color="auto" w:fill="auto"/>
          </w:tcPr>
          <w:p w14:paraId="727716B3" w14:textId="77777777" w:rsidR="002D18B8" w:rsidRPr="002D18B8" w:rsidRDefault="002D18B8" w:rsidP="002D18B8">
            <w:pPr>
              <w:shd w:val="clear" w:color="auto" w:fill="FFFFFF"/>
              <w:tabs>
                <w:tab w:val="left" w:pos="612"/>
              </w:tabs>
              <w:spacing w:before="120" w:after="120"/>
            </w:pPr>
            <w:r w:rsidRPr="002D18B8">
              <w:t>9</w:t>
            </w:r>
          </w:p>
        </w:tc>
        <w:tc>
          <w:tcPr>
            <w:tcW w:w="3470" w:type="dxa"/>
            <w:shd w:val="clear" w:color="auto" w:fill="auto"/>
          </w:tcPr>
          <w:p w14:paraId="5DAED5A6"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Declarație privind experiența similara (a n e x a 12)</w:t>
            </w:r>
          </w:p>
        </w:tc>
        <w:tc>
          <w:tcPr>
            <w:tcW w:w="3243" w:type="dxa"/>
            <w:shd w:val="clear" w:color="auto" w:fill="auto"/>
          </w:tcPr>
          <w:p w14:paraId="17472EA1"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20D48A7E"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6F917273" w14:textId="77777777" w:rsidTr="002D18B8">
        <w:tc>
          <w:tcPr>
            <w:tcW w:w="563" w:type="dxa"/>
            <w:shd w:val="clear" w:color="auto" w:fill="auto"/>
          </w:tcPr>
          <w:p w14:paraId="4CC6200B" w14:textId="77777777" w:rsidR="002D18B8" w:rsidRPr="002D18B8" w:rsidRDefault="002D18B8" w:rsidP="002D18B8">
            <w:pPr>
              <w:shd w:val="clear" w:color="auto" w:fill="FFFFFF"/>
              <w:tabs>
                <w:tab w:val="left" w:pos="612"/>
              </w:tabs>
              <w:spacing w:before="120" w:after="120"/>
            </w:pPr>
            <w:r w:rsidRPr="002D18B8">
              <w:t>10</w:t>
            </w:r>
          </w:p>
        </w:tc>
        <w:tc>
          <w:tcPr>
            <w:tcW w:w="3470" w:type="dxa"/>
            <w:shd w:val="clear" w:color="auto" w:fill="auto"/>
          </w:tcPr>
          <w:p w14:paraId="67C816D7"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Declarație privind lista principalelor lucrări executate, In ultimul an de activitate (a n e x a 1 3 )</w:t>
            </w:r>
          </w:p>
        </w:tc>
        <w:tc>
          <w:tcPr>
            <w:tcW w:w="3243" w:type="dxa"/>
            <w:shd w:val="clear" w:color="auto" w:fill="auto"/>
          </w:tcPr>
          <w:p w14:paraId="022135F0"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4F1EE704"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171E48B4" w14:textId="77777777" w:rsidTr="002D18B8">
        <w:tc>
          <w:tcPr>
            <w:tcW w:w="563" w:type="dxa"/>
            <w:shd w:val="clear" w:color="auto" w:fill="auto"/>
          </w:tcPr>
          <w:p w14:paraId="39E08922" w14:textId="77777777" w:rsidR="002D18B8" w:rsidRPr="002D18B8" w:rsidRDefault="002D18B8" w:rsidP="002D18B8">
            <w:pPr>
              <w:shd w:val="clear" w:color="auto" w:fill="FFFFFF"/>
              <w:tabs>
                <w:tab w:val="left" w:pos="612"/>
              </w:tabs>
              <w:spacing w:before="120" w:after="120"/>
            </w:pPr>
            <w:r w:rsidRPr="002D18B8">
              <w:t>11</w:t>
            </w:r>
          </w:p>
        </w:tc>
        <w:tc>
          <w:tcPr>
            <w:tcW w:w="3470" w:type="dxa"/>
            <w:shd w:val="clear" w:color="auto" w:fill="auto"/>
          </w:tcPr>
          <w:p w14:paraId="75F9B1CB"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Ultimul raportul financiar</w:t>
            </w:r>
          </w:p>
        </w:tc>
        <w:tc>
          <w:tcPr>
            <w:tcW w:w="3243" w:type="dxa"/>
            <w:shd w:val="clear" w:color="auto" w:fill="auto"/>
          </w:tcPr>
          <w:p w14:paraId="0726ADCA"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71E5C75E"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7788B39F" w14:textId="77777777" w:rsidTr="002D18B8">
        <w:tc>
          <w:tcPr>
            <w:tcW w:w="563" w:type="dxa"/>
            <w:shd w:val="clear" w:color="auto" w:fill="auto"/>
          </w:tcPr>
          <w:p w14:paraId="7FD7D610" w14:textId="77777777" w:rsidR="002D18B8" w:rsidRPr="002D18B8" w:rsidRDefault="002D18B8" w:rsidP="002D18B8">
            <w:pPr>
              <w:shd w:val="clear" w:color="auto" w:fill="FFFFFF"/>
              <w:tabs>
                <w:tab w:val="left" w:pos="612"/>
              </w:tabs>
              <w:spacing w:before="120" w:after="120"/>
            </w:pPr>
            <w:r w:rsidRPr="002D18B8">
              <w:lastRenderedPageBreak/>
              <w:t>12</w:t>
            </w:r>
          </w:p>
        </w:tc>
        <w:tc>
          <w:tcPr>
            <w:tcW w:w="3470" w:type="dxa"/>
            <w:shd w:val="clear" w:color="auto" w:fill="auto"/>
          </w:tcPr>
          <w:p w14:paraId="163C1841"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Declarație privind dotările specifice, utilajul, echipamentul necesar pentru îndeplinirea corespunzătoare a contractului (anexa 14)</w:t>
            </w:r>
          </w:p>
        </w:tc>
        <w:tc>
          <w:tcPr>
            <w:tcW w:w="3243" w:type="dxa"/>
            <w:shd w:val="clear" w:color="auto" w:fill="auto"/>
          </w:tcPr>
          <w:p w14:paraId="1A7B3395"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037696ED"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4ECB3687" w14:textId="77777777" w:rsidTr="002D18B8">
        <w:tc>
          <w:tcPr>
            <w:tcW w:w="563" w:type="dxa"/>
            <w:shd w:val="clear" w:color="auto" w:fill="auto"/>
          </w:tcPr>
          <w:p w14:paraId="525FDD70" w14:textId="77777777" w:rsidR="002D18B8" w:rsidRPr="002D18B8" w:rsidRDefault="002D18B8" w:rsidP="002D18B8">
            <w:pPr>
              <w:shd w:val="clear" w:color="auto" w:fill="FFFFFF"/>
              <w:tabs>
                <w:tab w:val="left" w:pos="612"/>
              </w:tabs>
              <w:spacing w:before="120" w:after="120"/>
            </w:pPr>
            <w:r w:rsidRPr="002D18B8">
              <w:t>13</w:t>
            </w:r>
          </w:p>
        </w:tc>
        <w:tc>
          <w:tcPr>
            <w:tcW w:w="3470" w:type="dxa"/>
            <w:shd w:val="clear" w:color="auto" w:fill="auto"/>
          </w:tcPr>
          <w:p w14:paraId="42BEE322"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Declarație privind personalul de specialitate propus pentru implementarea contractului (anexa 15)</w:t>
            </w:r>
          </w:p>
        </w:tc>
        <w:tc>
          <w:tcPr>
            <w:tcW w:w="3243" w:type="dxa"/>
            <w:shd w:val="clear" w:color="auto" w:fill="auto"/>
          </w:tcPr>
          <w:p w14:paraId="301C7A33"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4F88D11D"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112142F9" w14:textId="77777777" w:rsidTr="002D18B8">
        <w:tc>
          <w:tcPr>
            <w:tcW w:w="563" w:type="dxa"/>
            <w:shd w:val="clear" w:color="auto" w:fill="auto"/>
          </w:tcPr>
          <w:p w14:paraId="64F7AF95" w14:textId="77777777" w:rsidR="002D18B8" w:rsidRPr="002D18B8" w:rsidRDefault="002D18B8" w:rsidP="002D18B8">
            <w:pPr>
              <w:shd w:val="clear" w:color="auto" w:fill="FFFFFF"/>
              <w:tabs>
                <w:tab w:val="left" w:pos="612"/>
              </w:tabs>
              <w:spacing w:before="120" w:after="120"/>
            </w:pPr>
            <w:r w:rsidRPr="002D18B8">
              <w:t>14</w:t>
            </w:r>
          </w:p>
        </w:tc>
        <w:tc>
          <w:tcPr>
            <w:tcW w:w="3470" w:type="dxa"/>
            <w:shd w:val="clear" w:color="auto" w:fill="auto"/>
          </w:tcPr>
          <w:p w14:paraId="0D17DF78"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Garanție pentru oferta in cuantum de 2% din valoarea ofertei fără taxa pe valoarea adăugată</w:t>
            </w:r>
          </w:p>
        </w:tc>
        <w:tc>
          <w:tcPr>
            <w:tcW w:w="3243" w:type="dxa"/>
            <w:shd w:val="clear" w:color="auto" w:fill="auto"/>
          </w:tcPr>
          <w:p w14:paraId="67E4A721"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49EC8118"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0EB5B81D" w14:textId="77777777" w:rsidTr="002D18B8">
        <w:tc>
          <w:tcPr>
            <w:tcW w:w="563" w:type="dxa"/>
            <w:shd w:val="clear" w:color="auto" w:fill="auto"/>
          </w:tcPr>
          <w:p w14:paraId="44130859" w14:textId="77777777" w:rsidR="002D18B8" w:rsidRPr="002D18B8" w:rsidRDefault="002D18B8" w:rsidP="002D18B8">
            <w:pPr>
              <w:shd w:val="clear" w:color="auto" w:fill="FFFFFF"/>
              <w:tabs>
                <w:tab w:val="left" w:pos="612"/>
              </w:tabs>
              <w:spacing w:before="120" w:after="120"/>
            </w:pPr>
            <w:r w:rsidRPr="002D18B8">
              <w:t>15</w:t>
            </w:r>
          </w:p>
        </w:tc>
        <w:tc>
          <w:tcPr>
            <w:tcW w:w="3470" w:type="dxa"/>
            <w:shd w:val="clear" w:color="auto" w:fill="auto"/>
          </w:tcPr>
          <w:p w14:paraId="29341985"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Garanția de buna execuție in cuantum de 15% din valoarea de deviz a contractului de achiziții publice</w:t>
            </w:r>
          </w:p>
        </w:tc>
        <w:tc>
          <w:tcPr>
            <w:tcW w:w="3243" w:type="dxa"/>
            <w:shd w:val="clear" w:color="auto" w:fill="auto"/>
          </w:tcPr>
          <w:p w14:paraId="4EC3DF54"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4B5B7574"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3E0A2054" w14:textId="77777777" w:rsidTr="002D18B8">
        <w:tc>
          <w:tcPr>
            <w:tcW w:w="563" w:type="dxa"/>
            <w:shd w:val="clear" w:color="auto" w:fill="auto"/>
          </w:tcPr>
          <w:p w14:paraId="6C64E342" w14:textId="77777777" w:rsidR="002D18B8" w:rsidRPr="002D18B8" w:rsidRDefault="002D18B8" w:rsidP="002D18B8">
            <w:pPr>
              <w:shd w:val="clear" w:color="auto" w:fill="FFFFFF"/>
              <w:tabs>
                <w:tab w:val="left" w:pos="612"/>
              </w:tabs>
              <w:spacing w:before="120" w:after="120"/>
            </w:pPr>
            <w:r w:rsidRPr="002D18B8">
              <w:t>16</w:t>
            </w:r>
          </w:p>
        </w:tc>
        <w:tc>
          <w:tcPr>
            <w:tcW w:w="3470" w:type="dxa"/>
            <w:shd w:val="clear" w:color="auto" w:fill="auto"/>
          </w:tcPr>
          <w:p w14:paraId="756F5A0D"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Perioada de garanție a lucrărilor min 3 ani</w:t>
            </w:r>
          </w:p>
        </w:tc>
        <w:tc>
          <w:tcPr>
            <w:tcW w:w="3243" w:type="dxa"/>
            <w:shd w:val="clear" w:color="auto" w:fill="auto"/>
          </w:tcPr>
          <w:p w14:paraId="4BDEA753"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37C5E5B5"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10A335B2" w14:textId="77777777" w:rsidTr="002D18B8">
        <w:tc>
          <w:tcPr>
            <w:tcW w:w="563" w:type="dxa"/>
            <w:shd w:val="clear" w:color="auto" w:fill="auto"/>
          </w:tcPr>
          <w:p w14:paraId="25870C9C" w14:textId="77777777" w:rsidR="002D18B8" w:rsidRPr="002D18B8" w:rsidRDefault="002D18B8" w:rsidP="002D18B8">
            <w:pPr>
              <w:shd w:val="clear" w:color="auto" w:fill="FFFFFF"/>
              <w:tabs>
                <w:tab w:val="left" w:pos="612"/>
              </w:tabs>
              <w:spacing w:before="120" w:after="120"/>
            </w:pPr>
            <w:r w:rsidRPr="002D18B8">
              <w:t>17</w:t>
            </w:r>
          </w:p>
        </w:tc>
        <w:tc>
          <w:tcPr>
            <w:tcW w:w="3470" w:type="dxa"/>
            <w:shd w:val="clear" w:color="auto" w:fill="auto"/>
          </w:tcPr>
          <w:p w14:paraId="48FB8B32" w14:textId="77777777" w:rsidR="002D18B8" w:rsidRPr="002D18B8" w:rsidRDefault="002D18B8" w:rsidP="002D18B8">
            <w:pPr>
              <w:shd w:val="clear" w:color="auto" w:fill="FFFFFF"/>
              <w:tabs>
                <w:tab w:val="left" w:pos="612"/>
              </w:tabs>
              <w:spacing w:before="120" w:after="120"/>
              <w:rPr>
                <w:rFonts w:eastAsia="SimSun"/>
                <w:noProof w:val="0"/>
                <w:lang w:val="ro-MD"/>
              </w:rPr>
            </w:pPr>
            <w:r w:rsidRPr="002D18B8">
              <w:rPr>
                <w:rFonts w:eastAsia="SimSun"/>
                <w:noProof w:val="0"/>
                <w:lang w:val="ro-MD"/>
              </w:rPr>
              <w:t>Cifra de afaceri medie anuala pentru ultimii 3 ani</w:t>
            </w:r>
          </w:p>
        </w:tc>
        <w:tc>
          <w:tcPr>
            <w:tcW w:w="3243" w:type="dxa"/>
            <w:shd w:val="clear" w:color="auto" w:fill="auto"/>
          </w:tcPr>
          <w:p w14:paraId="7517E4C9"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Confirmat prin ștampilă și semnătură</w:t>
            </w:r>
          </w:p>
        </w:tc>
        <w:tc>
          <w:tcPr>
            <w:tcW w:w="2069" w:type="dxa"/>
            <w:shd w:val="clear" w:color="auto" w:fill="auto"/>
          </w:tcPr>
          <w:p w14:paraId="30B0FB3E" w14:textId="77777777" w:rsidR="002D18B8" w:rsidRPr="002D18B8" w:rsidRDefault="002D18B8" w:rsidP="002D18B8">
            <w:pPr>
              <w:shd w:val="clear" w:color="auto" w:fill="FFFFFF"/>
              <w:tabs>
                <w:tab w:val="left" w:pos="612"/>
              </w:tabs>
              <w:spacing w:before="120" w:after="120"/>
              <w:rPr>
                <w:rFonts w:eastAsia="SimSun"/>
                <w:noProof w:val="0"/>
              </w:rPr>
            </w:pPr>
            <w:r w:rsidRPr="002D18B8">
              <w:rPr>
                <w:rFonts w:eastAsia="SimSun"/>
                <w:noProof w:val="0"/>
              </w:rPr>
              <w:t xml:space="preserve">Da </w:t>
            </w:r>
          </w:p>
        </w:tc>
      </w:tr>
      <w:tr w:rsidR="002D18B8" w:rsidRPr="002D18B8" w14:paraId="7DCEEF26" w14:textId="77777777" w:rsidTr="002D18B8">
        <w:tc>
          <w:tcPr>
            <w:tcW w:w="563" w:type="dxa"/>
            <w:shd w:val="clear" w:color="auto" w:fill="auto"/>
          </w:tcPr>
          <w:p w14:paraId="604F9BAB" w14:textId="77777777" w:rsidR="002D18B8" w:rsidRPr="002D18B8" w:rsidRDefault="002D18B8" w:rsidP="002D18B8">
            <w:pPr>
              <w:shd w:val="clear" w:color="auto" w:fill="FFFFFF"/>
              <w:tabs>
                <w:tab w:val="left" w:pos="612"/>
              </w:tabs>
              <w:spacing w:before="120" w:after="120"/>
            </w:pPr>
            <w:r w:rsidRPr="002D18B8">
              <w:t>18</w:t>
            </w:r>
          </w:p>
        </w:tc>
        <w:tc>
          <w:tcPr>
            <w:tcW w:w="3470" w:type="dxa"/>
            <w:shd w:val="clear" w:color="auto" w:fill="auto"/>
          </w:tcPr>
          <w:p w14:paraId="6913DD30" w14:textId="77777777" w:rsidR="002D18B8" w:rsidRPr="002D18B8" w:rsidRDefault="002D18B8" w:rsidP="002D18B8">
            <w:pPr>
              <w:shd w:val="clear" w:color="auto" w:fill="FFFFFF"/>
              <w:tabs>
                <w:tab w:val="left" w:pos="612"/>
              </w:tabs>
              <w:spacing w:before="120" w:after="120"/>
            </w:pPr>
            <w:r w:rsidRPr="002D18B8">
              <w:t>La alegerea materialelor utilizate si corpurilor de iluminat prioritate vor avea produsele certificate conform standadelor in vigoare a  Comunității Europene și Republica Moldova</w:t>
            </w:r>
          </w:p>
        </w:tc>
        <w:tc>
          <w:tcPr>
            <w:tcW w:w="3243" w:type="dxa"/>
            <w:shd w:val="clear" w:color="auto" w:fill="auto"/>
          </w:tcPr>
          <w:p w14:paraId="3A19741F" w14:textId="0AEB4A15" w:rsidR="002D18B8" w:rsidRPr="002D18B8" w:rsidRDefault="002D18B8" w:rsidP="002D18B8">
            <w:pPr>
              <w:shd w:val="clear" w:color="auto" w:fill="FFFFFF"/>
              <w:tabs>
                <w:tab w:val="left" w:pos="612"/>
              </w:tabs>
              <w:spacing w:before="120" w:after="120"/>
            </w:pPr>
            <w:r w:rsidRPr="002D18B8">
              <w:t>prezentarea certificatelor de calitate</w:t>
            </w:r>
          </w:p>
        </w:tc>
        <w:tc>
          <w:tcPr>
            <w:tcW w:w="2069" w:type="dxa"/>
            <w:shd w:val="clear" w:color="auto" w:fill="auto"/>
          </w:tcPr>
          <w:p w14:paraId="7D88A27F" w14:textId="77777777" w:rsidR="002D18B8" w:rsidRPr="002D18B8" w:rsidRDefault="002D18B8" w:rsidP="002D18B8">
            <w:pPr>
              <w:shd w:val="clear" w:color="auto" w:fill="FFFFFF"/>
              <w:tabs>
                <w:tab w:val="left" w:pos="612"/>
              </w:tabs>
              <w:spacing w:before="120" w:after="120"/>
            </w:pPr>
            <w:r w:rsidRPr="002D18B8">
              <w:t xml:space="preserve">Da </w:t>
            </w:r>
          </w:p>
        </w:tc>
      </w:tr>
    </w:tbl>
    <w:p w14:paraId="06B97F51"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 xml:space="preserve">Motivul recurgerii la procedura accelerată (în cazul licitației deschise, restrânse și a procedurii negociate), după caz-  </w:t>
      </w:r>
      <w:r w:rsidRPr="002D18B8">
        <w:rPr>
          <w:bCs/>
          <w:noProof w:val="0"/>
          <w:lang w:val="ro-MD" w:eastAsia="ru-RU"/>
        </w:rPr>
        <w:t>nu se aplica</w:t>
      </w:r>
    </w:p>
    <w:p w14:paraId="1555F94E"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 xml:space="preserve">Tehnici și instrumente specifice de atribuire (dacă este cazul specificați dacă se va utiliza acordul-cadru, sistemul dinamic de achiziție sau licitația electronică): </w:t>
      </w:r>
      <w:r w:rsidRPr="002D18B8">
        <w:rPr>
          <w:bCs/>
          <w:noProof w:val="0"/>
          <w:lang w:val="ro-MD" w:eastAsia="ru-RU"/>
        </w:rPr>
        <w:t>nu se aplica</w:t>
      </w:r>
    </w:p>
    <w:p w14:paraId="1E49E5A0" w14:textId="77777777" w:rsidR="002D18B8" w:rsidRPr="002D18B8" w:rsidRDefault="002D18B8" w:rsidP="002D18B8">
      <w:pPr>
        <w:numPr>
          <w:ilvl w:val="0"/>
          <w:numId w:val="25"/>
        </w:numPr>
        <w:tabs>
          <w:tab w:val="right" w:pos="426"/>
        </w:tabs>
        <w:spacing w:before="120" w:after="160" w:line="259" w:lineRule="auto"/>
        <w:rPr>
          <w:bCs/>
          <w:noProof w:val="0"/>
          <w:lang w:val="ro-MD" w:eastAsia="ru-RU"/>
        </w:rPr>
      </w:pPr>
      <w:r w:rsidRPr="002D18B8">
        <w:rPr>
          <w:b/>
          <w:noProof w:val="0"/>
          <w:lang w:val="ro-MD" w:eastAsia="ru-RU"/>
        </w:rPr>
        <w:t>Condiții speciale de care depinde îndeplinirea contractului (</w:t>
      </w:r>
      <w:r w:rsidRPr="002D18B8">
        <w:rPr>
          <w:noProof w:val="0"/>
          <w:lang w:val="ro-MD" w:eastAsia="ru-RU"/>
        </w:rPr>
        <w:t>indicați după caz</w:t>
      </w:r>
      <w:r w:rsidRPr="002D18B8">
        <w:rPr>
          <w:bCs/>
          <w:noProof w:val="0"/>
          <w:lang w:val="ro-MD" w:eastAsia="ru-RU"/>
        </w:rPr>
        <w:t>): nu se aplica</w:t>
      </w:r>
    </w:p>
    <w:p w14:paraId="13FAFF1F" w14:textId="77777777" w:rsidR="002D18B8" w:rsidRPr="002D18B8" w:rsidRDefault="002D18B8" w:rsidP="002D18B8">
      <w:pPr>
        <w:numPr>
          <w:ilvl w:val="0"/>
          <w:numId w:val="25"/>
        </w:numPr>
        <w:tabs>
          <w:tab w:val="right" w:pos="426"/>
        </w:tabs>
        <w:spacing w:before="120" w:after="160" w:line="259" w:lineRule="auto"/>
        <w:rPr>
          <w:b/>
          <w:noProof w:val="0"/>
          <w:lang w:val="ro-MD" w:eastAsia="ru-RU"/>
        </w:rPr>
      </w:pPr>
      <w:bookmarkStart w:id="46" w:name="_Hlk71621175"/>
      <w:r w:rsidRPr="002D18B8">
        <w:rPr>
          <w:b/>
          <w:noProof w:val="0"/>
          <w:lang w:val="ro-MD" w:eastAsia="ru-RU"/>
        </w:rPr>
        <w:t>Ofertele se prezintă în valuta</w:t>
      </w:r>
      <w:bookmarkEnd w:id="46"/>
      <w:r w:rsidRPr="002D18B8">
        <w:rPr>
          <w:b/>
          <w:noProof w:val="0"/>
          <w:lang w:val="ro-MD" w:eastAsia="ru-RU"/>
        </w:rPr>
        <w:t xml:space="preserve"> - </w:t>
      </w:r>
      <w:r w:rsidRPr="002D18B8">
        <w:rPr>
          <w:bCs/>
          <w:noProof w:val="0"/>
          <w:lang w:val="ro-MD" w:eastAsia="ru-RU"/>
        </w:rPr>
        <w:t>lei MDL</w:t>
      </w:r>
    </w:p>
    <w:p w14:paraId="1F1A137E" w14:textId="77777777" w:rsidR="002D18B8" w:rsidRPr="002D18B8" w:rsidRDefault="002D18B8" w:rsidP="002D18B8">
      <w:pPr>
        <w:numPr>
          <w:ilvl w:val="0"/>
          <w:numId w:val="25"/>
        </w:numPr>
        <w:tabs>
          <w:tab w:val="right" w:pos="426"/>
        </w:tabs>
        <w:spacing w:before="120" w:after="160" w:line="259" w:lineRule="auto"/>
        <w:rPr>
          <w:bCs/>
          <w:noProof w:val="0"/>
          <w:lang w:val="ro-MD" w:eastAsia="ru-RU"/>
        </w:rPr>
      </w:pPr>
      <w:r w:rsidRPr="002D18B8">
        <w:rPr>
          <w:b/>
          <w:noProof w:val="0"/>
          <w:lang w:val="ro-MD" w:eastAsia="ru-RU"/>
        </w:rPr>
        <w:t xml:space="preserve">Criteriul de evaluare aplicat pentru atribuirea contractului: </w:t>
      </w:r>
      <w:r w:rsidRPr="002D18B8">
        <w:rPr>
          <w:bCs/>
          <w:noProof w:val="0"/>
          <w:lang w:val="ro-MD" w:eastAsia="ru-RU"/>
        </w:rPr>
        <w:t>cel mai bun raport calitate preț</w:t>
      </w:r>
    </w:p>
    <w:p w14:paraId="466A8A56" w14:textId="77777777" w:rsidR="002D18B8" w:rsidRPr="002D18B8" w:rsidRDefault="002D18B8" w:rsidP="002D18B8">
      <w:pPr>
        <w:numPr>
          <w:ilvl w:val="0"/>
          <w:numId w:val="25"/>
        </w:numPr>
        <w:tabs>
          <w:tab w:val="right" w:pos="426"/>
        </w:tabs>
        <w:spacing w:before="120" w:after="160" w:line="259" w:lineRule="auto"/>
        <w:rPr>
          <w:b/>
          <w:noProof w:val="0"/>
          <w:lang w:val="ro-MD" w:eastAsia="ru-RU"/>
        </w:rPr>
      </w:pPr>
      <w:r w:rsidRPr="002D18B8">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2D18B8" w:rsidRPr="002D18B8" w14:paraId="7B5FB6B4" w14:textId="77777777" w:rsidTr="002D18B8">
        <w:tc>
          <w:tcPr>
            <w:tcW w:w="576" w:type="dxa"/>
            <w:shd w:val="clear" w:color="auto" w:fill="auto"/>
          </w:tcPr>
          <w:p w14:paraId="0049DC9D" w14:textId="77777777" w:rsidR="002D18B8" w:rsidRPr="002D18B8" w:rsidRDefault="002D18B8" w:rsidP="002D18B8">
            <w:pPr>
              <w:shd w:val="clear" w:color="auto" w:fill="FFFFFF"/>
              <w:tabs>
                <w:tab w:val="left" w:pos="612"/>
              </w:tabs>
              <w:spacing w:before="120" w:after="120"/>
              <w:rPr>
                <w:b/>
                <w:iCs/>
                <w:noProof w:val="0"/>
                <w:sz w:val="20"/>
                <w:szCs w:val="20"/>
                <w:lang w:val="ro-MD" w:eastAsia="ru-RU"/>
              </w:rPr>
            </w:pPr>
            <w:r w:rsidRPr="002D18B8">
              <w:rPr>
                <w:b/>
                <w:iCs/>
                <w:noProof w:val="0"/>
                <w:sz w:val="20"/>
                <w:szCs w:val="20"/>
                <w:lang w:val="ro-MD" w:eastAsia="ru-RU"/>
              </w:rPr>
              <w:t>Nr. d/o</w:t>
            </w:r>
          </w:p>
        </w:tc>
        <w:tc>
          <w:tcPr>
            <w:tcW w:w="7122" w:type="dxa"/>
            <w:shd w:val="clear" w:color="auto" w:fill="auto"/>
          </w:tcPr>
          <w:p w14:paraId="2CA11E92" w14:textId="77777777" w:rsidR="002D18B8" w:rsidRPr="002D18B8" w:rsidRDefault="002D18B8" w:rsidP="002D18B8">
            <w:pPr>
              <w:shd w:val="clear" w:color="auto" w:fill="FFFFFF"/>
              <w:tabs>
                <w:tab w:val="left" w:pos="612"/>
              </w:tabs>
              <w:spacing w:before="120" w:after="120"/>
              <w:jc w:val="center"/>
              <w:rPr>
                <w:b/>
                <w:iCs/>
                <w:noProof w:val="0"/>
                <w:sz w:val="20"/>
                <w:szCs w:val="20"/>
                <w:lang w:val="ro-MD" w:eastAsia="ru-RU"/>
              </w:rPr>
            </w:pPr>
            <w:r w:rsidRPr="002D18B8">
              <w:rPr>
                <w:b/>
                <w:iCs/>
                <w:noProof w:val="0"/>
                <w:sz w:val="20"/>
                <w:szCs w:val="20"/>
                <w:lang w:val="ro-MD" w:eastAsia="ru-RU"/>
              </w:rPr>
              <w:t>Denumirea factorului de evaluare</w:t>
            </w:r>
          </w:p>
        </w:tc>
        <w:tc>
          <w:tcPr>
            <w:tcW w:w="1788" w:type="dxa"/>
            <w:shd w:val="clear" w:color="auto" w:fill="auto"/>
          </w:tcPr>
          <w:p w14:paraId="3C1E8EF9" w14:textId="77777777" w:rsidR="002D18B8" w:rsidRPr="002D18B8" w:rsidRDefault="002D18B8" w:rsidP="002D18B8">
            <w:pPr>
              <w:shd w:val="clear" w:color="auto" w:fill="FFFFFF"/>
              <w:tabs>
                <w:tab w:val="left" w:pos="612"/>
              </w:tabs>
              <w:spacing w:before="120" w:after="120"/>
              <w:jc w:val="center"/>
              <w:rPr>
                <w:b/>
                <w:iCs/>
                <w:noProof w:val="0"/>
                <w:sz w:val="20"/>
                <w:szCs w:val="20"/>
                <w:lang w:val="ro-MD" w:eastAsia="ru-RU"/>
              </w:rPr>
            </w:pPr>
            <w:r w:rsidRPr="002D18B8">
              <w:rPr>
                <w:b/>
                <w:iCs/>
                <w:noProof w:val="0"/>
                <w:sz w:val="20"/>
                <w:szCs w:val="20"/>
                <w:lang w:val="ro-MD" w:eastAsia="ru-RU"/>
              </w:rPr>
              <w:t>Ponderea%</w:t>
            </w:r>
          </w:p>
        </w:tc>
      </w:tr>
      <w:tr w:rsidR="002D18B8" w:rsidRPr="002D18B8" w14:paraId="3B80054C" w14:textId="77777777" w:rsidTr="002D18B8">
        <w:tc>
          <w:tcPr>
            <w:tcW w:w="576" w:type="dxa"/>
            <w:shd w:val="clear" w:color="auto" w:fill="auto"/>
          </w:tcPr>
          <w:p w14:paraId="21F105D6" w14:textId="77777777" w:rsidR="002D18B8" w:rsidRPr="002D18B8" w:rsidRDefault="002D18B8" w:rsidP="002D18B8">
            <w:pPr>
              <w:shd w:val="clear" w:color="auto" w:fill="FFFFFF"/>
              <w:tabs>
                <w:tab w:val="left" w:pos="612"/>
              </w:tabs>
              <w:spacing w:before="120" w:after="120"/>
              <w:rPr>
                <w:iCs/>
                <w:noProof w:val="0"/>
                <w:lang w:val="ro-MD" w:eastAsia="ru-RU"/>
              </w:rPr>
            </w:pPr>
            <w:r w:rsidRPr="002D18B8">
              <w:t>1</w:t>
            </w:r>
          </w:p>
        </w:tc>
        <w:tc>
          <w:tcPr>
            <w:tcW w:w="7122" w:type="dxa"/>
            <w:shd w:val="clear" w:color="auto" w:fill="auto"/>
          </w:tcPr>
          <w:p w14:paraId="3679B2B1" w14:textId="77777777" w:rsidR="002D18B8" w:rsidRPr="002D18B8" w:rsidRDefault="002D18B8" w:rsidP="002D18B8">
            <w:pPr>
              <w:shd w:val="clear" w:color="auto" w:fill="FFFFFF"/>
              <w:tabs>
                <w:tab w:val="left" w:pos="612"/>
              </w:tabs>
              <w:spacing w:before="120" w:after="120"/>
              <w:rPr>
                <w:iCs/>
                <w:noProof w:val="0"/>
                <w:lang w:val="ro-MD" w:eastAsia="ru-RU"/>
              </w:rPr>
            </w:pPr>
            <w:r w:rsidRPr="002D18B8">
              <w:t>Prețul ofertei</w:t>
            </w:r>
          </w:p>
        </w:tc>
        <w:tc>
          <w:tcPr>
            <w:tcW w:w="1788" w:type="dxa"/>
            <w:shd w:val="clear" w:color="auto" w:fill="auto"/>
          </w:tcPr>
          <w:p w14:paraId="75C902DE" w14:textId="77777777" w:rsidR="002D18B8" w:rsidRPr="002D18B8" w:rsidRDefault="002D18B8" w:rsidP="002D18B8">
            <w:pPr>
              <w:shd w:val="clear" w:color="auto" w:fill="FFFFFF"/>
              <w:tabs>
                <w:tab w:val="left" w:pos="612"/>
              </w:tabs>
              <w:spacing w:before="120" w:after="120"/>
              <w:rPr>
                <w:iCs/>
                <w:noProof w:val="0"/>
                <w:lang w:val="ro-MD" w:eastAsia="ru-RU"/>
              </w:rPr>
            </w:pPr>
            <w:r w:rsidRPr="002D18B8">
              <w:t>80</w:t>
            </w:r>
          </w:p>
        </w:tc>
      </w:tr>
      <w:tr w:rsidR="002D18B8" w:rsidRPr="002D18B8" w14:paraId="28F1BEB0" w14:textId="77777777" w:rsidTr="002D18B8">
        <w:tc>
          <w:tcPr>
            <w:tcW w:w="576" w:type="dxa"/>
            <w:shd w:val="clear" w:color="auto" w:fill="auto"/>
          </w:tcPr>
          <w:p w14:paraId="3957F7D2" w14:textId="77777777" w:rsidR="002D18B8" w:rsidRPr="002D18B8" w:rsidRDefault="002D18B8" w:rsidP="002D18B8">
            <w:pPr>
              <w:shd w:val="clear" w:color="auto" w:fill="FFFFFF"/>
              <w:tabs>
                <w:tab w:val="left" w:pos="612"/>
              </w:tabs>
              <w:spacing w:before="120" w:after="120"/>
              <w:rPr>
                <w:iCs/>
                <w:noProof w:val="0"/>
                <w:lang w:val="ro-MD" w:eastAsia="ru-RU"/>
              </w:rPr>
            </w:pPr>
            <w:r w:rsidRPr="002D18B8">
              <w:t>2</w:t>
            </w:r>
          </w:p>
        </w:tc>
        <w:tc>
          <w:tcPr>
            <w:tcW w:w="7122" w:type="dxa"/>
            <w:shd w:val="clear" w:color="auto" w:fill="auto"/>
          </w:tcPr>
          <w:p w14:paraId="7ECB0A81" w14:textId="77777777" w:rsidR="002D18B8" w:rsidRPr="002D18B8" w:rsidRDefault="002D18B8" w:rsidP="002D18B8">
            <w:pPr>
              <w:shd w:val="clear" w:color="auto" w:fill="FFFFFF"/>
              <w:tabs>
                <w:tab w:val="left" w:pos="612"/>
              </w:tabs>
              <w:spacing w:before="120" w:after="120"/>
              <w:rPr>
                <w:iCs/>
                <w:noProof w:val="0"/>
                <w:lang w:val="ro-MD" w:eastAsia="ru-RU"/>
              </w:rPr>
            </w:pPr>
            <w:r w:rsidRPr="002D18B8">
              <w:t>Termen de execuție</w:t>
            </w:r>
          </w:p>
        </w:tc>
        <w:tc>
          <w:tcPr>
            <w:tcW w:w="1788" w:type="dxa"/>
            <w:shd w:val="clear" w:color="auto" w:fill="auto"/>
          </w:tcPr>
          <w:p w14:paraId="4E5EE130" w14:textId="77777777" w:rsidR="002D18B8" w:rsidRPr="002D18B8" w:rsidRDefault="002D18B8" w:rsidP="002D18B8">
            <w:pPr>
              <w:shd w:val="clear" w:color="auto" w:fill="FFFFFF"/>
              <w:tabs>
                <w:tab w:val="left" w:pos="612"/>
              </w:tabs>
              <w:spacing w:before="120" w:after="120"/>
              <w:rPr>
                <w:iCs/>
                <w:noProof w:val="0"/>
                <w:lang w:val="ro-MD" w:eastAsia="ru-RU"/>
              </w:rPr>
            </w:pPr>
            <w:r w:rsidRPr="002D18B8">
              <w:t>20</w:t>
            </w:r>
          </w:p>
        </w:tc>
      </w:tr>
    </w:tbl>
    <w:p w14:paraId="5D2D2E04" w14:textId="77777777" w:rsidR="002D18B8" w:rsidRPr="002D18B8" w:rsidRDefault="002D18B8" w:rsidP="002D18B8">
      <w:pPr>
        <w:numPr>
          <w:ilvl w:val="0"/>
          <w:numId w:val="25"/>
        </w:numPr>
        <w:shd w:val="clear" w:color="auto" w:fill="FFFFFF"/>
        <w:tabs>
          <w:tab w:val="right" w:pos="426"/>
        </w:tabs>
        <w:spacing w:before="120" w:after="160" w:line="259" w:lineRule="auto"/>
        <w:rPr>
          <w:b/>
          <w:noProof w:val="0"/>
          <w:lang w:val="ro-MD" w:eastAsia="ru-RU"/>
        </w:rPr>
      </w:pPr>
      <w:r w:rsidRPr="002D18B8">
        <w:rPr>
          <w:b/>
          <w:noProof w:val="0"/>
          <w:lang w:val="ro-MD" w:eastAsia="ru-RU"/>
        </w:rPr>
        <w:t>Termenul limită de depunere/deschidere a ofertelor:</w:t>
      </w:r>
    </w:p>
    <w:p w14:paraId="294B459E" w14:textId="77777777" w:rsidR="002D18B8" w:rsidRPr="002D18B8" w:rsidRDefault="002D18B8" w:rsidP="002D18B8">
      <w:pPr>
        <w:numPr>
          <w:ilvl w:val="0"/>
          <w:numId w:val="27"/>
        </w:numPr>
        <w:shd w:val="clear" w:color="auto" w:fill="FFFFFF"/>
        <w:tabs>
          <w:tab w:val="right" w:pos="426"/>
        </w:tabs>
        <w:spacing w:before="120" w:after="160" w:line="259" w:lineRule="auto"/>
        <w:rPr>
          <w:b/>
          <w:noProof w:val="0"/>
          <w:lang w:val="ro-MD" w:eastAsia="ru-RU"/>
        </w:rPr>
      </w:pPr>
      <w:r w:rsidRPr="002D18B8">
        <w:rPr>
          <w:b/>
          <w:noProof w:val="0"/>
          <w:lang w:val="ro-MD" w:eastAsia="ru-RU"/>
        </w:rPr>
        <w:lastRenderedPageBreak/>
        <w:t xml:space="preserve">conform SIA RSAP /până la: </w:t>
      </w:r>
      <w:r w:rsidRPr="002D18B8">
        <w:rPr>
          <w:b/>
          <w:i/>
          <w:noProof w:val="0"/>
          <w:lang w:val="ro-MD" w:eastAsia="ru-RU"/>
        </w:rPr>
        <w:t>[ora exactă]</w:t>
      </w:r>
      <w:r w:rsidRPr="002D18B8">
        <w:rPr>
          <w:b/>
          <w:noProof w:val="0"/>
          <w:lang w:val="ro-MD" w:eastAsia="ru-RU"/>
        </w:rPr>
        <w:t xml:space="preserve"> </w:t>
      </w:r>
      <w:r w:rsidRPr="002D18B8">
        <w:rPr>
          <w:bCs/>
          <w:noProof w:val="0"/>
          <w:lang w:val="ro-MD" w:eastAsia="ru-RU"/>
        </w:rPr>
        <w:t>10-00</w:t>
      </w:r>
    </w:p>
    <w:p w14:paraId="47BA8308" w14:textId="77777777" w:rsidR="002D18B8" w:rsidRPr="002D18B8" w:rsidRDefault="002D18B8" w:rsidP="002D18B8">
      <w:pPr>
        <w:numPr>
          <w:ilvl w:val="0"/>
          <w:numId w:val="27"/>
        </w:numPr>
        <w:shd w:val="clear" w:color="auto" w:fill="FFFFFF"/>
        <w:tabs>
          <w:tab w:val="right" w:pos="426"/>
        </w:tabs>
        <w:spacing w:before="120" w:after="160" w:line="259" w:lineRule="auto"/>
        <w:rPr>
          <w:b/>
          <w:noProof w:val="0"/>
          <w:lang w:val="ro-MD" w:eastAsia="ru-RU"/>
        </w:rPr>
      </w:pPr>
      <w:r w:rsidRPr="002D18B8">
        <w:rPr>
          <w:b/>
          <w:noProof w:val="0"/>
          <w:lang w:val="ro-MD" w:eastAsia="ru-RU"/>
        </w:rPr>
        <w:t xml:space="preserve">pe: </w:t>
      </w:r>
      <w:r w:rsidRPr="002D18B8">
        <w:rPr>
          <w:b/>
          <w:i/>
          <w:noProof w:val="0"/>
          <w:lang w:val="ro-MD" w:eastAsia="ru-RU"/>
        </w:rPr>
        <w:t>[data]</w:t>
      </w:r>
      <w:r w:rsidRPr="002D18B8">
        <w:rPr>
          <w:b/>
          <w:noProof w:val="0"/>
          <w:lang w:val="ro-MD" w:eastAsia="ru-RU"/>
        </w:rPr>
        <w:t xml:space="preserve"> </w:t>
      </w:r>
      <w:r w:rsidRPr="002D18B8">
        <w:rPr>
          <w:bCs/>
          <w:i/>
          <w:iCs/>
          <w:noProof w:val="0"/>
          <w:lang w:val="ro-MD" w:eastAsia="ru-RU"/>
        </w:rPr>
        <w:t>15 septembrie 2021</w:t>
      </w:r>
    </w:p>
    <w:p w14:paraId="5941B26E" w14:textId="77777777" w:rsidR="002D18B8" w:rsidRPr="002D18B8" w:rsidRDefault="002D18B8" w:rsidP="002D18B8">
      <w:pPr>
        <w:numPr>
          <w:ilvl w:val="0"/>
          <w:numId w:val="25"/>
        </w:numPr>
        <w:shd w:val="clear" w:color="auto" w:fill="FFFFFF"/>
        <w:tabs>
          <w:tab w:val="right" w:pos="426"/>
        </w:tabs>
        <w:spacing w:before="120" w:after="160" w:line="259" w:lineRule="auto"/>
        <w:rPr>
          <w:b/>
          <w:noProof w:val="0"/>
          <w:lang w:val="ro-MD" w:eastAsia="ru-RU"/>
        </w:rPr>
      </w:pPr>
      <w:r w:rsidRPr="002D18B8">
        <w:rPr>
          <w:b/>
          <w:noProof w:val="0"/>
          <w:lang w:val="ro-MD" w:eastAsia="ru-RU"/>
        </w:rPr>
        <w:t xml:space="preserve">Adresa la care trebuie transmise ofertele sau cererile de participare: </w:t>
      </w:r>
    </w:p>
    <w:p w14:paraId="48670EB6" w14:textId="77777777" w:rsidR="002D18B8" w:rsidRPr="002D18B8" w:rsidRDefault="002D18B8" w:rsidP="002D18B8">
      <w:pPr>
        <w:shd w:val="clear" w:color="auto" w:fill="FFFFFF"/>
        <w:tabs>
          <w:tab w:val="right" w:pos="426"/>
        </w:tabs>
        <w:spacing w:before="120"/>
        <w:ind w:left="450"/>
        <w:rPr>
          <w:b/>
          <w:noProof w:val="0"/>
          <w:lang w:val="ro-MD" w:eastAsia="ru-RU"/>
        </w:rPr>
      </w:pPr>
      <w:r w:rsidRPr="002D18B8">
        <w:rPr>
          <w:b/>
          <w:i/>
          <w:noProof w:val="0"/>
          <w:lang w:val="ro-MD" w:eastAsia="ru-RU"/>
        </w:rPr>
        <w:t>Ofertele sau cererile de participare vor fi depuse electronic prin intermediul SIA RSAP</w:t>
      </w:r>
    </w:p>
    <w:p w14:paraId="34AC3369" w14:textId="77777777" w:rsidR="002D18B8" w:rsidRPr="002D18B8" w:rsidRDefault="002D18B8" w:rsidP="002D18B8">
      <w:pPr>
        <w:numPr>
          <w:ilvl w:val="0"/>
          <w:numId w:val="25"/>
        </w:numPr>
        <w:tabs>
          <w:tab w:val="right" w:pos="426"/>
        </w:tabs>
        <w:spacing w:before="120" w:after="160" w:line="259" w:lineRule="auto"/>
        <w:rPr>
          <w:b/>
          <w:noProof w:val="0"/>
          <w:lang w:val="ro-MD" w:eastAsia="ru-RU"/>
        </w:rPr>
      </w:pPr>
      <w:r w:rsidRPr="002D18B8">
        <w:rPr>
          <w:b/>
          <w:noProof w:val="0"/>
          <w:lang w:val="ro-MD" w:eastAsia="ru-RU"/>
        </w:rPr>
        <w:t xml:space="preserve">Termenul de valabilitate a ofertelor: </w:t>
      </w:r>
      <w:r w:rsidRPr="002D18B8">
        <w:rPr>
          <w:bCs/>
          <w:noProof w:val="0"/>
          <w:lang w:val="ro-MD" w:eastAsia="ru-RU"/>
        </w:rPr>
        <w:t>20 zile</w:t>
      </w:r>
    </w:p>
    <w:p w14:paraId="4D3D0E13" w14:textId="77777777" w:rsidR="002D18B8" w:rsidRPr="002D18B8" w:rsidRDefault="002D18B8" w:rsidP="002D18B8">
      <w:pPr>
        <w:numPr>
          <w:ilvl w:val="0"/>
          <w:numId w:val="25"/>
        </w:numPr>
        <w:tabs>
          <w:tab w:val="right" w:pos="426"/>
        </w:tabs>
        <w:spacing w:before="120" w:after="160" w:line="259" w:lineRule="auto"/>
        <w:rPr>
          <w:b/>
          <w:noProof w:val="0"/>
          <w:lang w:val="ro-MD" w:eastAsia="ru-RU"/>
        </w:rPr>
      </w:pPr>
      <w:r w:rsidRPr="002D18B8">
        <w:rPr>
          <w:b/>
          <w:noProof w:val="0"/>
          <w:lang w:val="ro-MD" w:eastAsia="ru-RU"/>
        </w:rPr>
        <w:t xml:space="preserve">Locul deschiderii ofertelor: </w:t>
      </w:r>
      <w:r w:rsidRPr="002D18B8">
        <w:rPr>
          <w:bCs/>
          <w:noProof w:val="0"/>
          <w:lang w:val="ro-MD" w:eastAsia="ru-RU"/>
        </w:rPr>
        <w:t>Primăria Ștefănești, raionul Ștefan vodă</w:t>
      </w:r>
    </w:p>
    <w:p w14:paraId="3A51BAF5" w14:textId="77777777" w:rsidR="002D18B8" w:rsidRPr="002D18B8" w:rsidRDefault="002D18B8" w:rsidP="002D18B8">
      <w:pPr>
        <w:shd w:val="clear" w:color="auto" w:fill="FFFFFF"/>
        <w:tabs>
          <w:tab w:val="left" w:pos="360"/>
          <w:tab w:val="left" w:pos="1800"/>
          <w:tab w:val="left" w:pos="3240"/>
        </w:tabs>
        <w:spacing w:after="120"/>
        <w:ind w:left="360"/>
        <w:rPr>
          <w:b/>
          <w:i/>
          <w:noProof w:val="0"/>
          <w:lang w:val="ro-MD" w:eastAsia="ru-RU"/>
        </w:rPr>
      </w:pPr>
      <w:r w:rsidRPr="002D18B8">
        <w:rPr>
          <w:b/>
          <w:i/>
          <w:noProof w:val="0"/>
          <w:lang w:val="ro-MD" w:eastAsia="ru-RU"/>
        </w:rPr>
        <w:t xml:space="preserve">Ofertele întârziate vor fi respinse. </w:t>
      </w:r>
    </w:p>
    <w:p w14:paraId="6C7E0A7D" w14:textId="77777777" w:rsidR="002D18B8" w:rsidRPr="002D18B8" w:rsidRDefault="002D18B8" w:rsidP="002D18B8">
      <w:pPr>
        <w:numPr>
          <w:ilvl w:val="0"/>
          <w:numId w:val="25"/>
        </w:numPr>
        <w:shd w:val="clear" w:color="auto" w:fill="FFFFFF"/>
        <w:tabs>
          <w:tab w:val="right" w:pos="426"/>
        </w:tabs>
        <w:spacing w:before="120" w:after="160" w:line="259" w:lineRule="auto"/>
        <w:ind w:left="450" w:hanging="450"/>
        <w:rPr>
          <w:bCs/>
          <w:iCs/>
          <w:noProof w:val="0"/>
          <w:lang w:val="ro-MD" w:eastAsia="ru-RU"/>
        </w:rPr>
      </w:pPr>
      <w:r w:rsidRPr="002D18B8">
        <w:rPr>
          <w:b/>
          <w:noProof w:val="0"/>
          <w:lang w:val="ro-MD" w:eastAsia="ru-RU"/>
        </w:rPr>
        <w:t xml:space="preserve">Persoanele autorizate să asiste la deschiderea ofertelor: </w:t>
      </w:r>
      <w:r w:rsidRPr="002D18B8">
        <w:rPr>
          <w:b/>
          <w:noProof w:val="0"/>
          <w:lang w:val="ro-MD" w:eastAsia="ru-RU"/>
        </w:rPr>
        <w:br/>
      </w:r>
      <w:r w:rsidRPr="002D18B8">
        <w:rPr>
          <w:bCs/>
          <w:iCs/>
          <w:noProof w:val="0"/>
          <w:lang w:val="ro-MD" w:eastAsia="ru-RU"/>
        </w:rPr>
        <w:t>Ofertanții sau reprezentanții acestora au dreptul să participe la deschiderea ofertelor</w:t>
      </w:r>
    </w:p>
    <w:p w14:paraId="3A65542C" w14:textId="77777777" w:rsidR="002D18B8" w:rsidRPr="002D18B8" w:rsidRDefault="002D18B8" w:rsidP="002D18B8">
      <w:pPr>
        <w:numPr>
          <w:ilvl w:val="0"/>
          <w:numId w:val="25"/>
        </w:numPr>
        <w:shd w:val="clear" w:color="auto" w:fill="FFFFFF"/>
        <w:tabs>
          <w:tab w:val="right" w:pos="426"/>
        </w:tabs>
        <w:spacing w:before="120" w:after="160" w:line="259" w:lineRule="auto"/>
        <w:ind w:left="450" w:hanging="450"/>
        <w:rPr>
          <w:b/>
          <w:noProof w:val="0"/>
          <w:lang w:val="ro-MD" w:eastAsia="ru-RU"/>
        </w:rPr>
      </w:pPr>
      <w:r w:rsidRPr="002D18B8">
        <w:rPr>
          <w:b/>
          <w:noProof w:val="0"/>
          <w:lang w:val="ro-MD" w:eastAsia="ru-RU"/>
        </w:rPr>
        <w:t xml:space="preserve">Limba sau limbile în care trebuie redactate ofertele sau cererile de participare: </w:t>
      </w:r>
      <w:r w:rsidRPr="002D18B8">
        <w:rPr>
          <w:bCs/>
          <w:noProof w:val="0"/>
          <w:lang w:val="ro-MD" w:eastAsia="ru-RU"/>
        </w:rPr>
        <w:t>română</w:t>
      </w:r>
    </w:p>
    <w:p w14:paraId="5C5AF213"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 xml:space="preserve">Respectivul contract se referă la un proiect și/sau program finanțat din fonduri ale Uniunii Europene: </w:t>
      </w:r>
      <w:r w:rsidRPr="002D18B8">
        <w:rPr>
          <w:bCs/>
          <w:noProof w:val="0"/>
          <w:lang w:val="ro-MD" w:eastAsia="ru-RU"/>
        </w:rPr>
        <w:t>nu se aplică</w:t>
      </w:r>
    </w:p>
    <w:p w14:paraId="2805B7CB" w14:textId="77777777" w:rsidR="002D18B8" w:rsidRPr="002D18B8" w:rsidRDefault="002D18B8" w:rsidP="002D18B8">
      <w:pPr>
        <w:numPr>
          <w:ilvl w:val="0"/>
          <w:numId w:val="25"/>
        </w:numPr>
        <w:shd w:val="clear" w:color="auto" w:fill="FFFFFF"/>
        <w:tabs>
          <w:tab w:val="right" w:pos="426"/>
        </w:tabs>
        <w:spacing w:before="120" w:after="160" w:line="259" w:lineRule="auto"/>
        <w:rPr>
          <w:b/>
          <w:noProof w:val="0"/>
          <w:lang w:val="ro-MD" w:eastAsia="ru-RU"/>
        </w:rPr>
      </w:pPr>
      <w:r w:rsidRPr="002D18B8">
        <w:rPr>
          <w:b/>
          <w:noProof w:val="0"/>
          <w:lang w:val="ro-MD" w:eastAsia="ru-RU"/>
        </w:rPr>
        <w:t xml:space="preserve">Denumirea și adresa organismului competent de soluționare a contestațiilor: </w:t>
      </w:r>
    </w:p>
    <w:p w14:paraId="7E68A801" w14:textId="77777777" w:rsidR="002D18B8" w:rsidRPr="002D18B8" w:rsidRDefault="002D18B8" w:rsidP="002D18B8">
      <w:pPr>
        <w:shd w:val="clear" w:color="auto" w:fill="FFFFFF"/>
        <w:tabs>
          <w:tab w:val="right" w:pos="426"/>
        </w:tabs>
        <w:ind w:left="450"/>
        <w:rPr>
          <w:b/>
          <w:i/>
          <w:noProof w:val="0"/>
          <w:lang w:val="ro-MD" w:eastAsia="ru-RU"/>
        </w:rPr>
      </w:pPr>
      <w:r w:rsidRPr="002D18B8">
        <w:rPr>
          <w:b/>
          <w:i/>
          <w:noProof w:val="0"/>
          <w:lang w:val="ro-MD" w:eastAsia="ru-RU"/>
        </w:rPr>
        <w:t>Agenția Națională pentru Soluționarea Contestațiilor</w:t>
      </w:r>
    </w:p>
    <w:p w14:paraId="10023696" w14:textId="77777777" w:rsidR="002D18B8" w:rsidRPr="002D18B8" w:rsidRDefault="002D18B8" w:rsidP="002D18B8">
      <w:pPr>
        <w:shd w:val="clear" w:color="auto" w:fill="FFFFFF"/>
        <w:tabs>
          <w:tab w:val="right" w:pos="426"/>
        </w:tabs>
        <w:ind w:left="450"/>
        <w:rPr>
          <w:b/>
          <w:i/>
          <w:noProof w:val="0"/>
          <w:lang w:val="ro-MD" w:eastAsia="ru-RU"/>
        </w:rPr>
      </w:pPr>
      <w:r w:rsidRPr="002D18B8">
        <w:rPr>
          <w:b/>
          <w:i/>
          <w:noProof w:val="0"/>
          <w:lang w:val="ro-MD" w:eastAsia="ru-RU"/>
        </w:rPr>
        <w:t>Adresa: mun. Chișinău, bd. Ștefan cel Mare și Sfânt nr.124 (et.4), MD 2001;</w:t>
      </w:r>
    </w:p>
    <w:p w14:paraId="3FF4D4A9" w14:textId="77777777" w:rsidR="002D18B8" w:rsidRPr="002D18B8" w:rsidRDefault="002D18B8" w:rsidP="002D18B8">
      <w:pPr>
        <w:shd w:val="clear" w:color="auto" w:fill="FFFFFF"/>
        <w:tabs>
          <w:tab w:val="right" w:pos="426"/>
        </w:tabs>
        <w:ind w:left="450"/>
        <w:rPr>
          <w:b/>
          <w:i/>
          <w:noProof w:val="0"/>
          <w:lang w:val="ro-MD" w:eastAsia="ru-RU"/>
        </w:rPr>
      </w:pPr>
      <w:r w:rsidRPr="002D18B8">
        <w:rPr>
          <w:b/>
          <w:i/>
          <w:noProof w:val="0"/>
          <w:lang w:val="ro-MD" w:eastAsia="ru-RU"/>
        </w:rPr>
        <w:t>Tel/Fax/email: 022-820 652, 022 820-651, contestatii@ansc.md</w:t>
      </w:r>
    </w:p>
    <w:p w14:paraId="2E8F2BC4"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2D18B8">
        <w:rPr>
          <w:bCs/>
          <w:noProof w:val="0"/>
          <w:lang w:val="ro-MD" w:eastAsia="ru-RU"/>
        </w:rPr>
        <w:t>nu se aplica</w:t>
      </w:r>
    </w:p>
    <w:p w14:paraId="458EC5E9"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În cazul achizițiilor periodice, calendarul estimat pentru publicarea anunțurilor viitoare</w:t>
      </w:r>
      <w:r w:rsidRPr="002D18B8">
        <w:rPr>
          <w:b/>
          <w:noProof w:val="0"/>
          <w:shd w:val="clear" w:color="auto" w:fill="FFFFFF"/>
          <w:lang w:val="ro-MD" w:eastAsia="ru-RU"/>
        </w:rPr>
        <w:t>:___________________________________________________________________</w:t>
      </w:r>
    </w:p>
    <w:p w14:paraId="114B4EF8"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 xml:space="preserve">Data publicării anunțului de intenție sau, după caz, precizarea că nu a fost publicat un astfel de </w:t>
      </w:r>
      <w:proofErr w:type="spellStart"/>
      <w:r w:rsidRPr="002D18B8">
        <w:rPr>
          <w:b/>
          <w:noProof w:val="0"/>
          <w:shd w:val="clear" w:color="auto" w:fill="FFFFFF"/>
          <w:lang w:val="ro-MD" w:eastAsia="ru-RU"/>
        </w:rPr>
        <w:t>anunţ</w:t>
      </w:r>
      <w:proofErr w:type="spellEnd"/>
      <w:r w:rsidRPr="002D18B8">
        <w:rPr>
          <w:b/>
          <w:noProof w:val="0"/>
          <w:shd w:val="clear" w:color="auto" w:fill="FFFFFF"/>
          <w:lang w:val="ro-MD" w:eastAsia="ru-RU"/>
        </w:rPr>
        <w:t xml:space="preserve">: </w:t>
      </w:r>
      <w:r w:rsidRPr="002D18B8">
        <w:rPr>
          <w:bCs/>
          <w:noProof w:val="0"/>
          <w:shd w:val="clear" w:color="auto" w:fill="FFFFFF"/>
          <w:lang w:val="ro-MD" w:eastAsia="ru-RU"/>
        </w:rPr>
        <w:t>BAP nr 63 din 13 august</w:t>
      </w:r>
    </w:p>
    <w:p w14:paraId="112132F9" w14:textId="77777777" w:rsidR="002D18B8" w:rsidRPr="002D18B8" w:rsidRDefault="002D18B8" w:rsidP="002D18B8">
      <w:pPr>
        <w:numPr>
          <w:ilvl w:val="0"/>
          <w:numId w:val="25"/>
        </w:numPr>
        <w:shd w:val="clear" w:color="auto" w:fill="FFFFFF"/>
        <w:tabs>
          <w:tab w:val="right" w:pos="426"/>
        </w:tabs>
        <w:spacing w:before="120" w:after="160" w:line="259" w:lineRule="auto"/>
        <w:rPr>
          <w:b/>
          <w:noProof w:val="0"/>
          <w:lang w:val="ro-MD" w:eastAsia="ru-RU"/>
        </w:rPr>
      </w:pPr>
      <w:r w:rsidRPr="002D18B8">
        <w:rPr>
          <w:b/>
          <w:noProof w:val="0"/>
          <w:lang w:val="ro-MD" w:eastAsia="ru-RU"/>
        </w:rPr>
        <w:t>Data transmiterii spre publicare a anunțului de participar</w:t>
      </w:r>
      <w:r w:rsidRPr="002D18B8">
        <w:rPr>
          <w:b/>
          <w:noProof w:val="0"/>
          <w:shd w:val="clear" w:color="auto" w:fill="FFFFFF"/>
          <w:lang w:val="ro-MD" w:eastAsia="ru-RU"/>
        </w:rPr>
        <w:t xml:space="preserve">e: </w:t>
      </w:r>
      <w:r w:rsidRPr="002D18B8">
        <w:rPr>
          <w:bCs/>
          <w:noProof w:val="0"/>
          <w:shd w:val="clear" w:color="auto" w:fill="FFFFFF"/>
          <w:lang w:val="ro-MD" w:eastAsia="ru-RU"/>
        </w:rPr>
        <w:t>19 august 2021</w:t>
      </w:r>
    </w:p>
    <w:p w14:paraId="41AD3ABF" w14:textId="77777777" w:rsidR="002D18B8" w:rsidRPr="002D18B8" w:rsidRDefault="002D18B8" w:rsidP="002D18B8">
      <w:pPr>
        <w:numPr>
          <w:ilvl w:val="0"/>
          <w:numId w:val="25"/>
        </w:numPr>
        <w:shd w:val="clear" w:color="auto" w:fill="FFFFFF"/>
        <w:tabs>
          <w:tab w:val="right" w:pos="426"/>
        </w:tabs>
        <w:spacing w:before="120" w:after="160" w:line="259" w:lineRule="auto"/>
        <w:rPr>
          <w:b/>
          <w:noProof w:val="0"/>
          <w:lang w:val="ro-MD" w:eastAsia="ru-RU"/>
        </w:rPr>
      </w:pPr>
      <w:r w:rsidRPr="002D18B8">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2D18B8" w:rsidRPr="002D18B8" w14:paraId="2E686BF1" w14:textId="77777777" w:rsidTr="002D18B8">
        <w:tc>
          <w:tcPr>
            <w:tcW w:w="5305" w:type="dxa"/>
            <w:shd w:val="clear" w:color="auto" w:fill="FFFFFF"/>
          </w:tcPr>
          <w:p w14:paraId="2DB38562" w14:textId="77777777" w:rsidR="002D18B8" w:rsidRPr="002D18B8" w:rsidRDefault="002D18B8" w:rsidP="002D18B8">
            <w:pPr>
              <w:shd w:val="clear" w:color="auto" w:fill="FFFFFF"/>
              <w:tabs>
                <w:tab w:val="right" w:pos="426"/>
              </w:tabs>
              <w:rPr>
                <w:b/>
                <w:noProof w:val="0"/>
                <w:lang w:val="ro-MD" w:eastAsia="ru-RU"/>
              </w:rPr>
            </w:pPr>
            <w:r w:rsidRPr="002D18B8">
              <w:rPr>
                <w:b/>
                <w:noProof w:val="0"/>
                <w:lang w:val="ro-MD" w:eastAsia="ru-RU"/>
              </w:rPr>
              <w:t>Denumirea instrumentului electronic</w:t>
            </w:r>
          </w:p>
        </w:tc>
        <w:tc>
          <w:tcPr>
            <w:tcW w:w="3785" w:type="dxa"/>
            <w:shd w:val="clear" w:color="auto" w:fill="FFFFFF"/>
          </w:tcPr>
          <w:p w14:paraId="5B10CBD4" w14:textId="77777777" w:rsidR="002D18B8" w:rsidRPr="002D18B8" w:rsidRDefault="002D18B8" w:rsidP="002D18B8">
            <w:pPr>
              <w:shd w:val="clear" w:color="auto" w:fill="FFFFFF"/>
              <w:tabs>
                <w:tab w:val="right" w:pos="426"/>
              </w:tabs>
              <w:rPr>
                <w:b/>
                <w:noProof w:val="0"/>
                <w:lang w:val="ro-MD" w:eastAsia="ru-RU"/>
              </w:rPr>
            </w:pPr>
            <w:r w:rsidRPr="002D18B8">
              <w:rPr>
                <w:b/>
                <w:noProof w:val="0"/>
                <w:lang w:val="ro-MD" w:eastAsia="ru-RU"/>
              </w:rPr>
              <w:t>Se va utiliza/accepta sau nu</w:t>
            </w:r>
          </w:p>
        </w:tc>
      </w:tr>
      <w:tr w:rsidR="002D18B8" w:rsidRPr="002D18B8" w14:paraId="53160F12" w14:textId="77777777" w:rsidTr="002D18B8">
        <w:tc>
          <w:tcPr>
            <w:tcW w:w="5305" w:type="dxa"/>
            <w:shd w:val="clear" w:color="auto" w:fill="FFFFFF"/>
          </w:tcPr>
          <w:p w14:paraId="7701D3EA"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depunerea electronică a ofertelor sau a cererilor de participare</w:t>
            </w:r>
          </w:p>
        </w:tc>
        <w:tc>
          <w:tcPr>
            <w:tcW w:w="3785" w:type="dxa"/>
            <w:shd w:val="clear" w:color="auto" w:fill="FFFFFF"/>
          </w:tcPr>
          <w:p w14:paraId="1C2BB045"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nu</w:t>
            </w:r>
          </w:p>
        </w:tc>
      </w:tr>
      <w:tr w:rsidR="002D18B8" w:rsidRPr="002D18B8" w14:paraId="2D968FE0" w14:textId="77777777" w:rsidTr="002D18B8">
        <w:tc>
          <w:tcPr>
            <w:tcW w:w="5305" w:type="dxa"/>
            <w:shd w:val="clear" w:color="auto" w:fill="FFFFFF"/>
          </w:tcPr>
          <w:p w14:paraId="104D14BC"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sistemul de comenzi electronice</w:t>
            </w:r>
          </w:p>
        </w:tc>
        <w:tc>
          <w:tcPr>
            <w:tcW w:w="3785" w:type="dxa"/>
            <w:shd w:val="clear" w:color="auto" w:fill="FFFFFF"/>
          </w:tcPr>
          <w:p w14:paraId="7821390D"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nu</w:t>
            </w:r>
          </w:p>
        </w:tc>
      </w:tr>
      <w:tr w:rsidR="002D18B8" w:rsidRPr="002D18B8" w14:paraId="2B82EDED" w14:textId="77777777" w:rsidTr="002D18B8">
        <w:tc>
          <w:tcPr>
            <w:tcW w:w="5305" w:type="dxa"/>
            <w:shd w:val="clear" w:color="auto" w:fill="FFFFFF"/>
          </w:tcPr>
          <w:p w14:paraId="041A4A70"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facturarea electronică</w:t>
            </w:r>
          </w:p>
        </w:tc>
        <w:tc>
          <w:tcPr>
            <w:tcW w:w="3785" w:type="dxa"/>
            <w:shd w:val="clear" w:color="auto" w:fill="FFFFFF"/>
          </w:tcPr>
          <w:p w14:paraId="7FA657CA"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da</w:t>
            </w:r>
          </w:p>
        </w:tc>
      </w:tr>
      <w:tr w:rsidR="002D18B8" w:rsidRPr="002D18B8" w14:paraId="4C28FC83" w14:textId="77777777" w:rsidTr="002D18B8">
        <w:trPr>
          <w:trHeight w:val="77"/>
        </w:trPr>
        <w:tc>
          <w:tcPr>
            <w:tcW w:w="5305" w:type="dxa"/>
            <w:shd w:val="clear" w:color="auto" w:fill="FFFFFF"/>
          </w:tcPr>
          <w:p w14:paraId="58EE5538"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plățile electronice</w:t>
            </w:r>
          </w:p>
        </w:tc>
        <w:tc>
          <w:tcPr>
            <w:tcW w:w="3785" w:type="dxa"/>
            <w:shd w:val="clear" w:color="auto" w:fill="FFFFFF"/>
          </w:tcPr>
          <w:p w14:paraId="4A48210E" w14:textId="77777777" w:rsidR="002D18B8" w:rsidRPr="002D18B8" w:rsidRDefault="002D18B8" w:rsidP="002D18B8">
            <w:pPr>
              <w:shd w:val="clear" w:color="auto" w:fill="FFFFFF"/>
              <w:tabs>
                <w:tab w:val="right" w:pos="426"/>
              </w:tabs>
              <w:rPr>
                <w:noProof w:val="0"/>
                <w:lang w:val="ro-MD" w:eastAsia="ru-RU"/>
              </w:rPr>
            </w:pPr>
            <w:r w:rsidRPr="002D18B8">
              <w:rPr>
                <w:noProof w:val="0"/>
                <w:lang w:val="ro-MD" w:eastAsia="ru-RU"/>
              </w:rPr>
              <w:t>da</w:t>
            </w:r>
          </w:p>
        </w:tc>
      </w:tr>
    </w:tbl>
    <w:p w14:paraId="5B6C130B" w14:textId="77777777" w:rsidR="002D18B8" w:rsidRPr="002D18B8" w:rsidRDefault="002D18B8" w:rsidP="002D18B8">
      <w:pPr>
        <w:numPr>
          <w:ilvl w:val="0"/>
          <w:numId w:val="25"/>
        </w:numPr>
        <w:shd w:val="clear" w:color="auto" w:fill="FFFFFF"/>
        <w:tabs>
          <w:tab w:val="right" w:pos="426"/>
        </w:tabs>
        <w:spacing w:before="120" w:after="160" w:line="259" w:lineRule="auto"/>
        <w:ind w:left="360"/>
        <w:rPr>
          <w:b/>
          <w:noProof w:val="0"/>
          <w:lang w:val="ro-MD" w:eastAsia="ru-RU"/>
        </w:rPr>
      </w:pPr>
      <w:r w:rsidRPr="002D18B8">
        <w:rPr>
          <w:b/>
          <w:noProof w:val="0"/>
          <w:lang w:val="ro-MD" w:eastAsia="ru-RU"/>
        </w:rPr>
        <w:t>Contractul intră sub incidența Acordului privind achizițiile guvernamentale al Organizației Mondiale a Comerțului (numai în cazul anunțurilor transmise spre publicare în Jurnalul Oficial al Uniunii Europene):nu</w:t>
      </w:r>
    </w:p>
    <w:p w14:paraId="5C236496" w14:textId="77777777" w:rsidR="002D18B8" w:rsidRPr="002D18B8" w:rsidRDefault="002D18B8" w:rsidP="002D18B8">
      <w:pPr>
        <w:numPr>
          <w:ilvl w:val="0"/>
          <w:numId w:val="25"/>
        </w:numPr>
        <w:shd w:val="clear" w:color="auto" w:fill="FFFFFF"/>
        <w:tabs>
          <w:tab w:val="right" w:pos="426"/>
        </w:tabs>
        <w:spacing w:before="120" w:after="160" w:line="259" w:lineRule="auto"/>
        <w:rPr>
          <w:b/>
          <w:noProof w:val="0"/>
          <w:lang w:val="ro-MD" w:eastAsia="ru-RU"/>
        </w:rPr>
      </w:pPr>
      <w:r w:rsidRPr="002D18B8">
        <w:rPr>
          <w:b/>
          <w:noProof w:val="0"/>
          <w:lang w:val="ro-MD" w:eastAsia="ru-RU"/>
        </w:rPr>
        <w:t xml:space="preserve">Alte informații relevante: </w:t>
      </w:r>
    </w:p>
    <w:p w14:paraId="54D6B54B" w14:textId="77777777" w:rsidR="002D18B8" w:rsidRPr="002D18B8" w:rsidRDefault="002D18B8" w:rsidP="002D18B8">
      <w:pPr>
        <w:shd w:val="clear" w:color="auto" w:fill="FFFFFF"/>
        <w:tabs>
          <w:tab w:val="left" w:pos="284"/>
          <w:tab w:val="left" w:pos="426"/>
          <w:tab w:val="decimal" w:pos="8364"/>
        </w:tabs>
        <w:spacing w:line="276" w:lineRule="auto"/>
        <w:ind w:right="-144"/>
        <w:rPr>
          <w:b/>
          <w:bCs/>
          <w:color w:val="000000"/>
          <w:lang w:val="ro-MD"/>
        </w:rPr>
      </w:pPr>
      <w:r w:rsidRPr="002D18B8">
        <w:rPr>
          <w:b/>
          <w:noProof w:val="0"/>
          <w:lang w:val="ro-MD" w:eastAsia="ru-RU"/>
        </w:rPr>
        <w:t xml:space="preserve">Conducătorul grupului de lucru:  </w:t>
      </w:r>
      <w:r w:rsidRPr="002D18B8">
        <w:rPr>
          <w:bCs/>
          <w:noProof w:val="0"/>
          <w:shd w:val="clear" w:color="auto" w:fill="FFFFFF"/>
          <w:lang w:val="ro-MD" w:eastAsia="ru-RU"/>
        </w:rPr>
        <w:t>Guțu Natalia</w:t>
      </w: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925A93B" w14:textId="77777777" w:rsidR="002D18B8" w:rsidRDefault="002D18B8" w:rsidP="00502EFF">
      <w:pPr>
        <w:jc w:val="right"/>
        <w:rPr>
          <w:noProof w:val="0"/>
          <w:lang w:val="ro-MD"/>
        </w:rPr>
      </w:pPr>
    </w:p>
    <w:p w14:paraId="6F0DDC28" w14:textId="77777777" w:rsidR="002D18B8" w:rsidRDefault="002D18B8" w:rsidP="00502EFF">
      <w:pPr>
        <w:jc w:val="right"/>
        <w:rPr>
          <w:noProof w:val="0"/>
          <w:lang w:val="ro-MD"/>
        </w:rPr>
      </w:pPr>
    </w:p>
    <w:p w14:paraId="53984579" w14:textId="77777777" w:rsidR="002D18B8" w:rsidRDefault="002D18B8" w:rsidP="00502EFF">
      <w:pPr>
        <w:jc w:val="right"/>
        <w:rPr>
          <w:noProof w:val="0"/>
          <w:lang w:val="ro-MD"/>
        </w:rPr>
      </w:pPr>
    </w:p>
    <w:p w14:paraId="1B1909A7" w14:textId="77777777" w:rsidR="002D18B8" w:rsidRDefault="002D18B8" w:rsidP="00502EFF">
      <w:pPr>
        <w:jc w:val="right"/>
        <w:rPr>
          <w:noProof w:val="0"/>
          <w:lang w:val="ro-MD"/>
        </w:rPr>
      </w:pPr>
    </w:p>
    <w:p w14:paraId="0433DA9E" w14:textId="13AE26F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3B3766FF" w14:textId="77777777" w:rsidR="00CE774E" w:rsidRDefault="00CE774E" w:rsidP="00502EFF">
      <w:pPr>
        <w:jc w:val="right"/>
        <w:rPr>
          <w:noProof w:val="0"/>
          <w:lang w:val="ro-MD"/>
        </w:rPr>
      </w:pPr>
    </w:p>
    <w:p w14:paraId="10B3762B" w14:textId="77777777" w:rsidR="00CE774E" w:rsidRDefault="00CE774E" w:rsidP="00502EFF">
      <w:pPr>
        <w:jc w:val="right"/>
        <w:rPr>
          <w:noProof w:val="0"/>
          <w:lang w:val="ro-MD"/>
        </w:rPr>
      </w:pPr>
    </w:p>
    <w:p w14:paraId="6C85F364" w14:textId="77777777" w:rsidR="00CE774E" w:rsidRDefault="00CE774E" w:rsidP="00502EFF">
      <w:pPr>
        <w:jc w:val="right"/>
        <w:rPr>
          <w:noProof w:val="0"/>
          <w:lang w:val="ro-MD"/>
        </w:rPr>
      </w:pPr>
    </w:p>
    <w:p w14:paraId="004CA0EB" w14:textId="77777777" w:rsidR="00CE774E" w:rsidRDefault="00CE774E" w:rsidP="00502EFF">
      <w:pPr>
        <w:jc w:val="right"/>
        <w:rPr>
          <w:noProof w:val="0"/>
          <w:lang w:val="ro-MD"/>
        </w:rPr>
      </w:pPr>
    </w:p>
    <w:p w14:paraId="470B1376" w14:textId="77777777" w:rsidR="00CE774E" w:rsidRDefault="00CE774E" w:rsidP="00502EFF">
      <w:pPr>
        <w:jc w:val="right"/>
        <w:rPr>
          <w:noProof w:val="0"/>
          <w:lang w:val="ro-MD"/>
        </w:rPr>
      </w:pPr>
    </w:p>
    <w:p w14:paraId="202760F8" w14:textId="77777777" w:rsidR="00CE774E" w:rsidRDefault="00CE774E" w:rsidP="00502EFF">
      <w:pPr>
        <w:jc w:val="right"/>
        <w:rPr>
          <w:noProof w:val="0"/>
          <w:lang w:val="ro-MD"/>
        </w:rPr>
      </w:pPr>
    </w:p>
    <w:p w14:paraId="56B83A9A" w14:textId="77777777" w:rsidR="00CE774E" w:rsidRDefault="00CE774E" w:rsidP="00502EFF">
      <w:pPr>
        <w:jc w:val="right"/>
        <w:rPr>
          <w:noProof w:val="0"/>
          <w:lang w:val="ro-MD"/>
        </w:rPr>
      </w:pPr>
    </w:p>
    <w:p w14:paraId="2EAC335C" w14:textId="77777777" w:rsidR="00CE774E" w:rsidRDefault="00CE774E" w:rsidP="00502EFF">
      <w:pPr>
        <w:jc w:val="right"/>
        <w:rPr>
          <w:noProof w:val="0"/>
          <w:lang w:val="ro-MD"/>
        </w:rPr>
      </w:pPr>
    </w:p>
    <w:p w14:paraId="3C949538" w14:textId="77777777" w:rsidR="00CE774E" w:rsidRDefault="00CE774E" w:rsidP="00502EFF">
      <w:pPr>
        <w:jc w:val="right"/>
        <w:rPr>
          <w:noProof w:val="0"/>
          <w:lang w:val="ro-MD"/>
        </w:rPr>
      </w:pPr>
    </w:p>
    <w:p w14:paraId="04D7B4B3" w14:textId="77777777" w:rsidR="00CE774E" w:rsidRDefault="00CE774E" w:rsidP="00502EFF">
      <w:pPr>
        <w:jc w:val="right"/>
        <w:rPr>
          <w:noProof w:val="0"/>
          <w:lang w:val="ro-MD"/>
        </w:rPr>
      </w:pPr>
    </w:p>
    <w:p w14:paraId="31DF0EAC" w14:textId="77777777" w:rsidR="00CE774E" w:rsidRDefault="00CE774E" w:rsidP="00502EFF">
      <w:pPr>
        <w:jc w:val="right"/>
        <w:rPr>
          <w:noProof w:val="0"/>
          <w:lang w:val="ro-MD"/>
        </w:rPr>
      </w:pPr>
    </w:p>
    <w:p w14:paraId="787F40AB" w14:textId="77777777" w:rsidR="00CE774E" w:rsidRDefault="00CE774E" w:rsidP="00502EFF">
      <w:pPr>
        <w:jc w:val="right"/>
        <w:rPr>
          <w:noProof w:val="0"/>
          <w:lang w:val="ro-MD"/>
        </w:rPr>
      </w:pPr>
    </w:p>
    <w:p w14:paraId="039D0FCC" w14:textId="77777777" w:rsidR="00CE774E" w:rsidRDefault="00CE774E" w:rsidP="00502EFF">
      <w:pPr>
        <w:jc w:val="right"/>
        <w:rPr>
          <w:noProof w:val="0"/>
          <w:lang w:val="ro-MD"/>
        </w:rPr>
      </w:pPr>
    </w:p>
    <w:p w14:paraId="623DBB7F" w14:textId="77777777" w:rsidR="00CE774E" w:rsidRDefault="00CE774E" w:rsidP="00502EFF">
      <w:pPr>
        <w:jc w:val="right"/>
        <w:rPr>
          <w:noProof w:val="0"/>
          <w:lang w:val="ro-MD"/>
        </w:rPr>
      </w:pPr>
    </w:p>
    <w:p w14:paraId="7040041D" w14:textId="77777777" w:rsidR="00CE774E" w:rsidRDefault="00CE774E" w:rsidP="00502EFF">
      <w:pPr>
        <w:jc w:val="right"/>
        <w:rPr>
          <w:noProof w:val="0"/>
          <w:lang w:val="ro-MD"/>
        </w:rPr>
      </w:pPr>
    </w:p>
    <w:p w14:paraId="61C6628C" w14:textId="77777777" w:rsidR="00CE774E" w:rsidRDefault="00CE774E" w:rsidP="00502EFF">
      <w:pPr>
        <w:jc w:val="right"/>
        <w:rPr>
          <w:noProof w:val="0"/>
          <w:lang w:val="ro-MD"/>
        </w:rPr>
      </w:pPr>
    </w:p>
    <w:p w14:paraId="581197A7" w14:textId="77777777" w:rsidR="00CE774E" w:rsidRDefault="00CE774E" w:rsidP="00502EFF">
      <w:pPr>
        <w:jc w:val="right"/>
        <w:rPr>
          <w:noProof w:val="0"/>
          <w:lang w:val="ro-MD"/>
        </w:rPr>
      </w:pPr>
    </w:p>
    <w:p w14:paraId="61B8240B" w14:textId="77777777" w:rsidR="00CE774E" w:rsidRDefault="00CE774E" w:rsidP="00502EFF">
      <w:pPr>
        <w:jc w:val="right"/>
        <w:rPr>
          <w:noProof w:val="0"/>
          <w:lang w:val="ro-MD"/>
        </w:rPr>
      </w:pPr>
    </w:p>
    <w:p w14:paraId="22CBB85E" w14:textId="77777777" w:rsidR="00CE774E" w:rsidRDefault="00CE774E" w:rsidP="00502EFF">
      <w:pPr>
        <w:jc w:val="right"/>
        <w:rPr>
          <w:noProof w:val="0"/>
          <w:lang w:val="ro-MD"/>
        </w:rPr>
      </w:pPr>
    </w:p>
    <w:p w14:paraId="70E86D1E" w14:textId="77777777" w:rsidR="00CE774E" w:rsidRDefault="00CE774E" w:rsidP="00502EFF">
      <w:pPr>
        <w:jc w:val="right"/>
        <w:rPr>
          <w:noProof w:val="0"/>
          <w:lang w:val="ro-MD"/>
        </w:rPr>
      </w:pPr>
    </w:p>
    <w:p w14:paraId="1B3C6F32" w14:textId="77777777" w:rsidR="00CE774E" w:rsidRDefault="00CE774E" w:rsidP="00502EFF">
      <w:pPr>
        <w:jc w:val="right"/>
        <w:rPr>
          <w:noProof w:val="0"/>
          <w:lang w:val="ro-MD"/>
        </w:rPr>
      </w:pPr>
    </w:p>
    <w:p w14:paraId="43216E00" w14:textId="77777777" w:rsidR="00CE774E" w:rsidRDefault="00CE774E" w:rsidP="00502EFF">
      <w:pPr>
        <w:jc w:val="right"/>
        <w:rPr>
          <w:noProof w:val="0"/>
          <w:lang w:val="ro-MD"/>
        </w:rPr>
      </w:pPr>
    </w:p>
    <w:p w14:paraId="4A781450" w14:textId="77777777" w:rsidR="00CE774E" w:rsidRDefault="00CE774E" w:rsidP="00502EFF">
      <w:pPr>
        <w:jc w:val="right"/>
        <w:rPr>
          <w:noProof w:val="0"/>
          <w:lang w:val="ro-MD"/>
        </w:rPr>
      </w:pPr>
    </w:p>
    <w:p w14:paraId="515021B6" w14:textId="7485C233"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7038BB8" w14:textId="6A1F4572" w:rsidR="00B65C93" w:rsidRPr="00FF430B" w:rsidRDefault="00F5261B" w:rsidP="001231B2">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807032F" w14:textId="77777777" w:rsidR="00CE774E" w:rsidRDefault="00CE774E" w:rsidP="001231B2">
      <w:pPr>
        <w:jc w:val="right"/>
        <w:rPr>
          <w:noProof w:val="0"/>
          <w:lang w:val="ro-MD"/>
        </w:rPr>
      </w:pPr>
    </w:p>
    <w:p w14:paraId="4E810017" w14:textId="77777777" w:rsidR="00CE774E" w:rsidRDefault="00CE774E" w:rsidP="001231B2">
      <w:pPr>
        <w:jc w:val="right"/>
        <w:rPr>
          <w:noProof w:val="0"/>
          <w:lang w:val="ro-MD"/>
        </w:rPr>
      </w:pPr>
    </w:p>
    <w:p w14:paraId="3DBEA062" w14:textId="77777777" w:rsidR="00CE774E" w:rsidRDefault="00CE774E" w:rsidP="001231B2">
      <w:pPr>
        <w:jc w:val="right"/>
        <w:rPr>
          <w:noProof w:val="0"/>
          <w:lang w:val="ro-MD"/>
        </w:rPr>
      </w:pPr>
    </w:p>
    <w:p w14:paraId="2270D804" w14:textId="77777777" w:rsidR="00CE774E" w:rsidRDefault="00CE774E" w:rsidP="001231B2">
      <w:pPr>
        <w:jc w:val="right"/>
        <w:rPr>
          <w:noProof w:val="0"/>
          <w:lang w:val="ro-MD"/>
        </w:rPr>
      </w:pPr>
    </w:p>
    <w:p w14:paraId="6DD4084C" w14:textId="77777777" w:rsidR="00CE774E" w:rsidRDefault="00CE774E" w:rsidP="001231B2">
      <w:pPr>
        <w:jc w:val="right"/>
        <w:rPr>
          <w:noProof w:val="0"/>
          <w:lang w:val="ro-MD"/>
        </w:rPr>
      </w:pPr>
    </w:p>
    <w:p w14:paraId="4E8C82C6" w14:textId="77777777" w:rsidR="00CE774E" w:rsidRDefault="00CE774E" w:rsidP="001231B2">
      <w:pPr>
        <w:jc w:val="right"/>
        <w:rPr>
          <w:noProof w:val="0"/>
          <w:lang w:val="ro-MD"/>
        </w:rPr>
      </w:pPr>
    </w:p>
    <w:p w14:paraId="32C5D649" w14:textId="77777777" w:rsidR="00CE774E" w:rsidRDefault="00CE774E" w:rsidP="001231B2">
      <w:pPr>
        <w:jc w:val="right"/>
        <w:rPr>
          <w:noProof w:val="0"/>
          <w:lang w:val="ro-MD"/>
        </w:rPr>
      </w:pPr>
    </w:p>
    <w:p w14:paraId="11C5FAD2" w14:textId="77777777" w:rsidR="00CE774E" w:rsidRDefault="00CE774E" w:rsidP="001231B2">
      <w:pPr>
        <w:jc w:val="right"/>
        <w:rPr>
          <w:noProof w:val="0"/>
          <w:lang w:val="ro-MD"/>
        </w:rPr>
      </w:pPr>
    </w:p>
    <w:p w14:paraId="2D41D260" w14:textId="77777777" w:rsidR="00CE774E" w:rsidRDefault="00CE774E" w:rsidP="001231B2">
      <w:pPr>
        <w:jc w:val="right"/>
        <w:rPr>
          <w:noProof w:val="0"/>
          <w:lang w:val="ro-MD"/>
        </w:rPr>
      </w:pPr>
    </w:p>
    <w:p w14:paraId="4C487C30" w14:textId="77777777" w:rsidR="00CE774E" w:rsidRDefault="00CE774E" w:rsidP="001231B2">
      <w:pPr>
        <w:jc w:val="right"/>
        <w:rPr>
          <w:noProof w:val="0"/>
          <w:lang w:val="ro-MD"/>
        </w:rPr>
      </w:pPr>
    </w:p>
    <w:p w14:paraId="593CFC08" w14:textId="77777777" w:rsidR="00CE774E" w:rsidRDefault="00CE774E" w:rsidP="001231B2">
      <w:pPr>
        <w:jc w:val="right"/>
        <w:rPr>
          <w:noProof w:val="0"/>
          <w:lang w:val="ro-MD"/>
        </w:rPr>
      </w:pPr>
    </w:p>
    <w:p w14:paraId="2010A807" w14:textId="77777777" w:rsidR="00CE774E" w:rsidRDefault="00CE774E" w:rsidP="001231B2">
      <w:pPr>
        <w:jc w:val="right"/>
        <w:rPr>
          <w:noProof w:val="0"/>
          <w:lang w:val="ro-MD"/>
        </w:rPr>
      </w:pPr>
    </w:p>
    <w:p w14:paraId="4B65F0F4" w14:textId="77777777" w:rsidR="00CE774E" w:rsidRDefault="00CE774E" w:rsidP="001231B2">
      <w:pPr>
        <w:jc w:val="right"/>
        <w:rPr>
          <w:noProof w:val="0"/>
          <w:lang w:val="ro-MD"/>
        </w:rPr>
      </w:pPr>
    </w:p>
    <w:p w14:paraId="5672B914" w14:textId="77777777" w:rsidR="00CE774E" w:rsidRDefault="00CE774E" w:rsidP="001231B2">
      <w:pPr>
        <w:jc w:val="right"/>
        <w:rPr>
          <w:noProof w:val="0"/>
          <w:lang w:val="ro-MD"/>
        </w:rPr>
      </w:pPr>
    </w:p>
    <w:p w14:paraId="66FE0D75" w14:textId="77777777" w:rsidR="00CE774E" w:rsidRDefault="00CE774E" w:rsidP="001231B2">
      <w:pPr>
        <w:jc w:val="right"/>
        <w:rPr>
          <w:noProof w:val="0"/>
          <w:lang w:val="ro-MD"/>
        </w:rPr>
      </w:pPr>
    </w:p>
    <w:p w14:paraId="1A16B5BE" w14:textId="77777777" w:rsidR="00CE774E" w:rsidRDefault="00CE774E" w:rsidP="001231B2">
      <w:pPr>
        <w:jc w:val="right"/>
        <w:rPr>
          <w:noProof w:val="0"/>
          <w:lang w:val="ro-MD"/>
        </w:rPr>
      </w:pPr>
    </w:p>
    <w:p w14:paraId="63C6AE7E" w14:textId="77777777" w:rsidR="00CE774E" w:rsidRDefault="00CE774E" w:rsidP="001231B2">
      <w:pPr>
        <w:jc w:val="right"/>
        <w:rPr>
          <w:noProof w:val="0"/>
          <w:lang w:val="ro-MD"/>
        </w:rPr>
      </w:pPr>
    </w:p>
    <w:p w14:paraId="05FB4204" w14:textId="77777777" w:rsidR="00CE774E" w:rsidRDefault="00CE774E" w:rsidP="001231B2">
      <w:pPr>
        <w:jc w:val="right"/>
        <w:rPr>
          <w:noProof w:val="0"/>
          <w:lang w:val="ro-MD"/>
        </w:rPr>
      </w:pPr>
    </w:p>
    <w:p w14:paraId="05A6EBE2" w14:textId="5821064B" w:rsidR="00BA7FF4" w:rsidRPr="00FF430B" w:rsidRDefault="00BA7FF4" w:rsidP="001231B2">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lastRenderedPageBreak/>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lastRenderedPageBreak/>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F1084" w14:textId="77777777" w:rsidR="008B0744" w:rsidRDefault="008B0744" w:rsidP="00A20ACF">
      <w:r>
        <w:separator/>
      </w:r>
    </w:p>
  </w:endnote>
  <w:endnote w:type="continuationSeparator" w:id="0">
    <w:p w14:paraId="035BE3C5" w14:textId="77777777" w:rsidR="008B0744" w:rsidRDefault="008B07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2D18B8" w:rsidRDefault="002D18B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Content>
      <w:p w14:paraId="16FD1D34" w14:textId="701F7225" w:rsidR="002D18B8" w:rsidRDefault="002D18B8">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2D18B8" w:rsidRDefault="002D18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9C1A4C" w14:textId="77777777" w:rsidR="008B0744" w:rsidRDefault="008B0744" w:rsidP="00A20ACF">
      <w:r>
        <w:separator/>
      </w:r>
    </w:p>
  </w:footnote>
  <w:footnote w:type="continuationSeparator" w:id="0">
    <w:p w14:paraId="66B9C094" w14:textId="77777777" w:rsidR="008B0744" w:rsidRDefault="008B07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1B2"/>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9B"/>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775"/>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8B8"/>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C8D"/>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347"/>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7A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58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96B"/>
    <w:rsid w:val="008A613D"/>
    <w:rsid w:val="008A6462"/>
    <w:rsid w:val="008A652C"/>
    <w:rsid w:val="008A6911"/>
    <w:rsid w:val="008A6D49"/>
    <w:rsid w:val="008A718B"/>
    <w:rsid w:val="008B0744"/>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478"/>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5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475"/>
    <w:rsid w:val="00A05835"/>
    <w:rsid w:val="00A07B23"/>
    <w:rsid w:val="00A101F6"/>
    <w:rsid w:val="00A109E6"/>
    <w:rsid w:val="00A1178E"/>
    <w:rsid w:val="00A13EAE"/>
    <w:rsid w:val="00A14A10"/>
    <w:rsid w:val="00A14C96"/>
    <w:rsid w:val="00A153CE"/>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0FA"/>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74"/>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4AA"/>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74E"/>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DA6"/>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039"/>
    <w:rsid w:val="00E2154F"/>
    <w:rsid w:val="00E218E2"/>
    <w:rsid w:val="00E22640"/>
    <w:rsid w:val="00E22C43"/>
    <w:rsid w:val="00E26A0E"/>
    <w:rsid w:val="00E27B27"/>
    <w:rsid w:val="00E27E68"/>
    <w:rsid w:val="00E31263"/>
    <w:rsid w:val="00E319CD"/>
    <w:rsid w:val="00E31EDF"/>
    <w:rsid w:val="00E322C9"/>
    <w:rsid w:val="00E34F88"/>
    <w:rsid w:val="00E3512A"/>
    <w:rsid w:val="00E357B7"/>
    <w:rsid w:val="00E35B9C"/>
    <w:rsid w:val="00E364D5"/>
    <w:rsid w:val="00E36D38"/>
    <w:rsid w:val="00E37487"/>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A0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667"/>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23704</Words>
  <Characters>135119</Characters>
  <Application>Microsoft Office Word</Application>
  <DocSecurity>0</DocSecurity>
  <Lines>1125</Lines>
  <Paragraphs>317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2021-09-02T19:01:00Z</dcterms:created>
  <dcterms:modified xsi:type="dcterms:W3CDTF">2021-09-02T19:01:00Z</dcterms:modified>
</cp:coreProperties>
</file>