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50B8D38" w:rsidR="002C07A2" w:rsidRPr="00FF430B" w:rsidRDefault="00314161"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4E70398"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C127C6">
        <w:rPr>
          <w:noProof w:val="0"/>
          <w:lang w:eastAsia="ru-RU"/>
        </w:rPr>
        <w:t>69</w:t>
      </w:r>
      <w:r w:rsidRPr="00FF430B">
        <w:rPr>
          <w:noProof w:val="0"/>
          <w:lang w:eastAsia="ru-RU"/>
        </w:rPr>
        <w:t xml:space="preserve"> din </w:t>
      </w:r>
      <w:r w:rsidR="00C127C6">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75BD9F0" w14:textId="77777777" w:rsidR="0074269A" w:rsidRDefault="0074269A" w:rsidP="003961E7">
      <w:pPr>
        <w:tabs>
          <w:tab w:val="left" w:pos="5103"/>
          <w:tab w:val="left" w:pos="10348"/>
        </w:tabs>
        <w:jc w:val="center"/>
        <w:rPr>
          <w:b/>
          <w:noProof w:val="0"/>
          <w:lang w:eastAsia="ru-RU"/>
        </w:rPr>
      </w:pPr>
    </w:p>
    <w:p w14:paraId="39C48090" w14:textId="77777777" w:rsidR="0074269A" w:rsidRDefault="0074269A" w:rsidP="003961E7">
      <w:pPr>
        <w:tabs>
          <w:tab w:val="left" w:pos="5103"/>
          <w:tab w:val="left" w:pos="10348"/>
        </w:tabs>
        <w:jc w:val="center"/>
        <w:rPr>
          <w:b/>
          <w:noProof w:val="0"/>
          <w:lang w:eastAsia="ru-RU"/>
        </w:rPr>
      </w:pPr>
    </w:p>
    <w:p w14:paraId="4284ECE1" w14:textId="77777777" w:rsidR="0074269A" w:rsidRDefault="0074269A" w:rsidP="003961E7">
      <w:pPr>
        <w:tabs>
          <w:tab w:val="left" w:pos="5103"/>
          <w:tab w:val="left" w:pos="10348"/>
        </w:tabs>
        <w:jc w:val="center"/>
        <w:rPr>
          <w:b/>
          <w:noProof w:val="0"/>
          <w:lang w:eastAsia="ru-RU"/>
        </w:rPr>
      </w:pPr>
    </w:p>
    <w:p w14:paraId="0080420B" w14:textId="77777777" w:rsidR="0074269A" w:rsidRDefault="0074269A" w:rsidP="003961E7">
      <w:pPr>
        <w:tabs>
          <w:tab w:val="left" w:pos="5103"/>
          <w:tab w:val="left" w:pos="10348"/>
        </w:tabs>
        <w:jc w:val="center"/>
        <w:rPr>
          <w:b/>
          <w:noProof w:val="0"/>
          <w:lang w:eastAsia="ru-RU"/>
        </w:rPr>
      </w:pPr>
    </w:p>
    <w:p w14:paraId="53724C5A" w14:textId="77777777" w:rsidR="0074269A" w:rsidRDefault="0074269A" w:rsidP="003961E7">
      <w:pPr>
        <w:tabs>
          <w:tab w:val="left" w:pos="5103"/>
          <w:tab w:val="left" w:pos="10348"/>
        </w:tabs>
        <w:jc w:val="center"/>
        <w:rPr>
          <w:b/>
          <w:noProof w:val="0"/>
          <w:lang w:eastAsia="ru-RU"/>
        </w:rPr>
      </w:pPr>
    </w:p>
    <w:p w14:paraId="62E806EA" w14:textId="77777777" w:rsidR="0074269A" w:rsidRPr="00FB6299" w:rsidRDefault="0074269A" w:rsidP="003961E7">
      <w:pPr>
        <w:tabs>
          <w:tab w:val="left" w:pos="5103"/>
          <w:tab w:val="left" w:pos="10348"/>
        </w:tabs>
        <w:jc w:val="center"/>
        <w:rPr>
          <w:noProof w:val="0"/>
          <w:lang w:eastAsia="ru-RU"/>
        </w:rPr>
      </w:pPr>
    </w:p>
    <w:p w14:paraId="4CE04329" w14:textId="703F5097" w:rsidR="008E125E" w:rsidRPr="00440331" w:rsidRDefault="0074269A" w:rsidP="008E125E">
      <w:pPr>
        <w:tabs>
          <w:tab w:val="left" w:pos="5103"/>
          <w:tab w:val="left" w:pos="10348"/>
        </w:tabs>
        <w:jc w:val="both"/>
        <w:rPr>
          <w:noProof w:val="0"/>
          <w:lang w:eastAsia="ru-RU"/>
        </w:rPr>
      </w:pPr>
      <w:r w:rsidRPr="00440331">
        <w:rPr>
          <w:noProof w:val="0"/>
          <w:lang w:eastAsia="ru-RU"/>
        </w:rPr>
        <w:t xml:space="preserve">Obiectul achiziției: </w:t>
      </w:r>
      <w:r w:rsidR="0041442B" w:rsidRPr="0041442B">
        <w:rPr>
          <w:bCs/>
          <w:i/>
          <w:noProof w:val="0"/>
          <w:lang w:val="ro-MD" w:eastAsia="ru-RU"/>
        </w:rPr>
        <w:t>Lucrări de reparație a grupului sanitar de la etajul 3 a blocului administrativ și lucrări de amenajare exterioară a pereului și a scării de la intrare, șos. Hâncești 64, mun. Chișinău</w:t>
      </w:r>
    </w:p>
    <w:p w14:paraId="05324D19" w14:textId="4D1C2C67" w:rsidR="0074269A" w:rsidRDefault="0074269A" w:rsidP="0074269A">
      <w:pPr>
        <w:tabs>
          <w:tab w:val="left" w:pos="5103"/>
          <w:tab w:val="left" w:pos="10348"/>
        </w:tabs>
        <w:jc w:val="both"/>
        <w:rPr>
          <w:b/>
          <w:noProof w:val="0"/>
          <w:lang w:eastAsia="ru-RU"/>
        </w:rPr>
      </w:pPr>
    </w:p>
    <w:p w14:paraId="09C06DEB" w14:textId="77777777" w:rsidR="0074269A" w:rsidRDefault="0074269A" w:rsidP="003961E7">
      <w:pPr>
        <w:tabs>
          <w:tab w:val="left" w:pos="5103"/>
          <w:tab w:val="left" w:pos="10348"/>
        </w:tabs>
        <w:jc w:val="center"/>
        <w:rPr>
          <w:b/>
          <w:noProof w:val="0"/>
          <w:lang w:eastAsia="ru-RU"/>
        </w:rPr>
      </w:pPr>
    </w:p>
    <w:p w14:paraId="364580DA" w14:textId="77777777" w:rsidR="0074269A" w:rsidRDefault="0074269A" w:rsidP="003961E7">
      <w:pPr>
        <w:tabs>
          <w:tab w:val="left" w:pos="5103"/>
          <w:tab w:val="left" w:pos="10348"/>
        </w:tabs>
        <w:jc w:val="center"/>
        <w:rPr>
          <w:b/>
          <w:noProof w:val="0"/>
          <w:lang w:eastAsia="ru-RU"/>
        </w:rPr>
      </w:pPr>
    </w:p>
    <w:p w14:paraId="236CF2AE" w14:textId="77777777" w:rsidR="0074269A" w:rsidRDefault="0074269A" w:rsidP="003961E7">
      <w:pPr>
        <w:tabs>
          <w:tab w:val="left" w:pos="5103"/>
          <w:tab w:val="left" w:pos="10348"/>
        </w:tabs>
        <w:jc w:val="center"/>
        <w:rPr>
          <w:b/>
          <w:noProof w:val="0"/>
          <w:lang w:eastAsia="ru-RU"/>
        </w:rPr>
      </w:pPr>
    </w:p>
    <w:p w14:paraId="25A6BBA1" w14:textId="77777777" w:rsidR="0074269A" w:rsidRDefault="0074269A" w:rsidP="003961E7">
      <w:pPr>
        <w:tabs>
          <w:tab w:val="left" w:pos="5103"/>
          <w:tab w:val="left" w:pos="10348"/>
        </w:tabs>
        <w:jc w:val="center"/>
        <w:rPr>
          <w:b/>
          <w:noProof w:val="0"/>
          <w:lang w:eastAsia="ru-RU"/>
        </w:rPr>
      </w:pPr>
    </w:p>
    <w:p w14:paraId="0878CEBB" w14:textId="0C1C8552" w:rsidR="0074269A" w:rsidRPr="00141A75" w:rsidRDefault="00141A75" w:rsidP="00141A75">
      <w:pPr>
        <w:tabs>
          <w:tab w:val="left" w:pos="5103"/>
          <w:tab w:val="left" w:pos="10348"/>
        </w:tabs>
        <w:rPr>
          <w:noProof w:val="0"/>
          <w:lang w:eastAsia="ru-RU"/>
        </w:rPr>
      </w:pPr>
      <w:r w:rsidRPr="00141A75">
        <w:rPr>
          <w:noProof w:val="0"/>
          <w:lang w:eastAsia="ru-RU"/>
        </w:rPr>
        <w:t xml:space="preserve">Cod CPV </w:t>
      </w:r>
      <w:r w:rsidR="0077513C" w:rsidRPr="00AB04A3">
        <w:rPr>
          <w:noProof w:val="0"/>
          <w:sz w:val="22"/>
          <w:szCs w:val="22"/>
          <w:lang w:eastAsia="ru-RU"/>
        </w:rPr>
        <w:t>45453000-7</w:t>
      </w:r>
    </w:p>
    <w:p w14:paraId="78282C0E" w14:textId="77777777" w:rsidR="00141A75" w:rsidRPr="00141A75" w:rsidRDefault="00141A75" w:rsidP="00141A75">
      <w:pPr>
        <w:tabs>
          <w:tab w:val="left" w:pos="5103"/>
          <w:tab w:val="left" w:pos="10348"/>
        </w:tabs>
        <w:rPr>
          <w:noProof w:val="0"/>
          <w:lang w:eastAsia="ru-RU"/>
        </w:rPr>
      </w:pPr>
    </w:p>
    <w:p w14:paraId="00E34E8C" w14:textId="77777777" w:rsidR="00141A75" w:rsidRPr="00141A75" w:rsidRDefault="00141A75" w:rsidP="00141A75">
      <w:pPr>
        <w:tabs>
          <w:tab w:val="left" w:pos="5103"/>
          <w:tab w:val="left" w:pos="10348"/>
        </w:tabs>
        <w:rPr>
          <w:noProof w:val="0"/>
          <w:lang w:eastAsia="ru-RU"/>
        </w:rPr>
      </w:pPr>
    </w:p>
    <w:p w14:paraId="2B490E01" w14:textId="77777777" w:rsidR="00141A75" w:rsidRPr="00141A75" w:rsidRDefault="00141A75" w:rsidP="00141A75">
      <w:pPr>
        <w:tabs>
          <w:tab w:val="left" w:pos="5103"/>
          <w:tab w:val="left" w:pos="10348"/>
        </w:tabs>
        <w:rPr>
          <w:noProof w:val="0"/>
          <w:lang w:eastAsia="ru-RU"/>
        </w:rPr>
      </w:pPr>
    </w:p>
    <w:p w14:paraId="2CAAF83C" w14:textId="77777777" w:rsidR="00141A75" w:rsidRPr="00141A75" w:rsidRDefault="00141A75" w:rsidP="00141A75">
      <w:pPr>
        <w:tabs>
          <w:tab w:val="left" w:pos="5103"/>
          <w:tab w:val="left" w:pos="10348"/>
        </w:tabs>
        <w:rPr>
          <w:noProof w:val="0"/>
          <w:lang w:eastAsia="ru-RU"/>
        </w:rPr>
      </w:pPr>
    </w:p>
    <w:p w14:paraId="3601D9CC" w14:textId="45BED696" w:rsidR="00141A75" w:rsidRPr="00141A75" w:rsidRDefault="00141A75" w:rsidP="00141A75">
      <w:pPr>
        <w:tabs>
          <w:tab w:val="left" w:pos="5103"/>
          <w:tab w:val="left" w:pos="10348"/>
        </w:tabs>
        <w:rPr>
          <w:noProof w:val="0"/>
          <w:lang w:eastAsia="ru-RU"/>
        </w:rPr>
      </w:pPr>
      <w:r w:rsidRPr="00141A75">
        <w:rPr>
          <w:noProof w:val="0"/>
          <w:lang w:eastAsia="ru-RU"/>
        </w:rPr>
        <w:t xml:space="preserve">Autoritatea Contractantă: </w:t>
      </w:r>
      <w:r w:rsidRPr="00757196">
        <w:rPr>
          <w:i/>
          <w:noProof w:val="0"/>
          <w:lang w:eastAsia="ru-RU"/>
        </w:rPr>
        <w:t>IP Compania „Teleradio-Moldova</w:t>
      </w:r>
      <w:r w:rsidRPr="00141A75">
        <w:rPr>
          <w:noProof w:val="0"/>
          <w:lang w:eastAsia="ru-RU"/>
        </w:rPr>
        <w:t>”</w:t>
      </w:r>
    </w:p>
    <w:p w14:paraId="453AFFD3" w14:textId="77777777" w:rsidR="00141A75" w:rsidRPr="00141A75" w:rsidRDefault="00141A75" w:rsidP="00141A75">
      <w:pPr>
        <w:tabs>
          <w:tab w:val="left" w:pos="5103"/>
          <w:tab w:val="left" w:pos="10348"/>
        </w:tabs>
        <w:rPr>
          <w:noProof w:val="0"/>
          <w:lang w:eastAsia="ru-RU"/>
        </w:rPr>
      </w:pPr>
    </w:p>
    <w:p w14:paraId="03751880" w14:textId="77777777" w:rsidR="00141A75" w:rsidRPr="00141A75" w:rsidRDefault="00141A75" w:rsidP="00141A75">
      <w:pPr>
        <w:tabs>
          <w:tab w:val="left" w:pos="5103"/>
          <w:tab w:val="left" w:pos="10348"/>
        </w:tabs>
        <w:rPr>
          <w:noProof w:val="0"/>
          <w:lang w:eastAsia="ru-RU"/>
        </w:rPr>
      </w:pPr>
    </w:p>
    <w:p w14:paraId="3E39879E" w14:textId="77777777" w:rsidR="00141A75" w:rsidRPr="00141A75" w:rsidRDefault="00141A75" w:rsidP="00141A75">
      <w:pPr>
        <w:tabs>
          <w:tab w:val="left" w:pos="5103"/>
          <w:tab w:val="left" w:pos="10348"/>
        </w:tabs>
        <w:rPr>
          <w:noProof w:val="0"/>
          <w:lang w:eastAsia="ru-RU"/>
        </w:rPr>
      </w:pPr>
    </w:p>
    <w:p w14:paraId="40149D2D" w14:textId="77777777" w:rsidR="00141A75" w:rsidRPr="00141A75" w:rsidRDefault="00141A75" w:rsidP="00141A75">
      <w:pPr>
        <w:tabs>
          <w:tab w:val="left" w:pos="5103"/>
          <w:tab w:val="left" w:pos="10348"/>
        </w:tabs>
        <w:rPr>
          <w:noProof w:val="0"/>
          <w:lang w:eastAsia="ru-RU"/>
        </w:rPr>
      </w:pPr>
    </w:p>
    <w:p w14:paraId="71DEACF3" w14:textId="40868C61" w:rsidR="00141A75" w:rsidRPr="00141A75" w:rsidRDefault="00141A75" w:rsidP="00141A75">
      <w:pPr>
        <w:tabs>
          <w:tab w:val="left" w:pos="5103"/>
          <w:tab w:val="left" w:pos="10348"/>
        </w:tabs>
        <w:rPr>
          <w:noProof w:val="0"/>
          <w:lang w:eastAsia="ru-RU"/>
        </w:rPr>
      </w:pPr>
      <w:r w:rsidRPr="00141A75">
        <w:rPr>
          <w:noProof w:val="0"/>
          <w:lang w:eastAsia="ru-RU"/>
        </w:rPr>
        <w:t>Procedura achiziției:           Cererea Ofertelor de preț</w:t>
      </w:r>
    </w:p>
    <w:p w14:paraId="1D9F9B1A" w14:textId="77777777" w:rsidR="0074269A" w:rsidRDefault="0074269A" w:rsidP="003961E7">
      <w:pPr>
        <w:tabs>
          <w:tab w:val="left" w:pos="5103"/>
          <w:tab w:val="left" w:pos="10348"/>
        </w:tabs>
        <w:jc w:val="center"/>
        <w:rPr>
          <w:b/>
          <w:noProof w:val="0"/>
          <w:lang w:eastAsia="ru-RU"/>
        </w:rPr>
      </w:pPr>
    </w:p>
    <w:p w14:paraId="0F0DECA5" w14:textId="77777777" w:rsidR="0074269A" w:rsidRDefault="0074269A" w:rsidP="003961E7">
      <w:pPr>
        <w:tabs>
          <w:tab w:val="left" w:pos="5103"/>
          <w:tab w:val="left" w:pos="10348"/>
        </w:tabs>
        <w:jc w:val="center"/>
        <w:rPr>
          <w:b/>
          <w:noProof w:val="0"/>
          <w:lang w:eastAsia="ru-RU"/>
        </w:rPr>
      </w:pPr>
    </w:p>
    <w:p w14:paraId="243C3243" w14:textId="77777777" w:rsidR="0074269A" w:rsidRDefault="0074269A" w:rsidP="003961E7">
      <w:pPr>
        <w:tabs>
          <w:tab w:val="left" w:pos="5103"/>
          <w:tab w:val="left" w:pos="10348"/>
        </w:tabs>
        <w:jc w:val="center"/>
        <w:rPr>
          <w:b/>
          <w:noProof w:val="0"/>
          <w:lang w:eastAsia="ru-RU"/>
        </w:rPr>
      </w:pPr>
    </w:p>
    <w:p w14:paraId="3460F049" w14:textId="77777777" w:rsidR="0074269A" w:rsidRDefault="0074269A" w:rsidP="003961E7">
      <w:pPr>
        <w:tabs>
          <w:tab w:val="left" w:pos="5103"/>
          <w:tab w:val="left" w:pos="10348"/>
        </w:tabs>
        <w:jc w:val="center"/>
        <w:rPr>
          <w:b/>
          <w:noProof w:val="0"/>
          <w:lang w:eastAsia="ru-RU"/>
        </w:rPr>
      </w:pPr>
    </w:p>
    <w:p w14:paraId="05EEDFFD" w14:textId="77777777" w:rsidR="0074269A" w:rsidRDefault="0074269A" w:rsidP="003961E7">
      <w:pPr>
        <w:tabs>
          <w:tab w:val="left" w:pos="5103"/>
          <w:tab w:val="left" w:pos="10348"/>
        </w:tabs>
        <w:jc w:val="center"/>
        <w:rPr>
          <w:b/>
          <w:noProof w:val="0"/>
          <w:lang w:eastAsia="ru-RU"/>
        </w:rPr>
      </w:pPr>
    </w:p>
    <w:p w14:paraId="38139A9E" w14:textId="77777777" w:rsidR="0074269A" w:rsidRDefault="0074269A" w:rsidP="003961E7">
      <w:pPr>
        <w:tabs>
          <w:tab w:val="left" w:pos="5103"/>
          <w:tab w:val="left" w:pos="10348"/>
        </w:tabs>
        <w:jc w:val="center"/>
        <w:rPr>
          <w:b/>
          <w:noProof w:val="0"/>
          <w:lang w:eastAsia="ru-RU"/>
        </w:rPr>
      </w:pPr>
    </w:p>
    <w:p w14:paraId="631F7198" w14:textId="77777777" w:rsidR="0074269A" w:rsidRDefault="0074269A" w:rsidP="003961E7">
      <w:pPr>
        <w:tabs>
          <w:tab w:val="left" w:pos="5103"/>
          <w:tab w:val="left" w:pos="10348"/>
        </w:tabs>
        <w:jc w:val="center"/>
        <w:rPr>
          <w:b/>
          <w:noProof w:val="0"/>
          <w:lang w:eastAsia="ru-RU"/>
        </w:rPr>
      </w:pPr>
    </w:p>
    <w:p w14:paraId="4855B806" w14:textId="77777777" w:rsidR="0074269A" w:rsidRDefault="0074269A" w:rsidP="003961E7">
      <w:pPr>
        <w:tabs>
          <w:tab w:val="left" w:pos="5103"/>
          <w:tab w:val="left" w:pos="10348"/>
        </w:tabs>
        <w:jc w:val="center"/>
        <w:rPr>
          <w:b/>
          <w:noProof w:val="0"/>
          <w:lang w:eastAsia="ru-RU"/>
        </w:rPr>
      </w:pPr>
    </w:p>
    <w:p w14:paraId="1B8195EC" w14:textId="77777777" w:rsidR="0074269A" w:rsidRDefault="0074269A" w:rsidP="003961E7">
      <w:pPr>
        <w:tabs>
          <w:tab w:val="left" w:pos="5103"/>
          <w:tab w:val="left" w:pos="10348"/>
        </w:tabs>
        <w:jc w:val="center"/>
        <w:rPr>
          <w:b/>
          <w:noProof w:val="0"/>
          <w:lang w:eastAsia="ru-RU"/>
        </w:rPr>
      </w:pPr>
    </w:p>
    <w:p w14:paraId="55614D1C" w14:textId="77777777" w:rsidR="0074269A" w:rsidRDefault="0074269A" w:rsidP="003961E7">
      <w:pPr>
        <w:tabs>
          <w:tab w:val="left" w:pos="5103"/>
          <w:tab w:val="left" w:pos="10348"/>
        </w:tabs>
        <w:jc w:val="center"/>
        <w:rPr>
          <w:b/>
          <w:noProof w:val="0"/>
          <w:lang w:eastAsia="ru-RU"/>
        </w:rPr>
      </w:pPr>
    </w:p>
    <w:p w14:paraId="10D804DD" w14:textId="77777777" w:rsidR="0074269A" w:rsidRDefault="0074269A" w:rsidP="003961E7">
      <w:pPr>
        <w:tabs>
          <w:tab w:val="left" w:pos="5103"/>
          <w:tab w:val="left" w:pos="10348"/>
        </w:tabs>
        <w:jc w:val="center"/>
        <w:rPr>
          <w:b/>
          <w:noProof w:val="0"/>
          <w:lang w:eastAsia="ru-RU"/>
        </w:rPr>
      </w:pPr>
    </w:p>
    <w:p w14:paraId="4A3F5605" w14:textId="77777777" w:rsidR="0074269A" w:rsidRDefault="0074269A" w:rsidP="003961E7">
      <w:pPr>
        <w:tabs>
          <w:tab w:val="left" w:pos="5103"/>
          <w:tab w:val="left" w:pos="10348"/>
        </w:tabs>
        <w:jc w:val="center"/>
        <w:rPr>
          <w:b/>
          <w:noProof w:val="0"/>
          <w:lang w:eastAsia="ru-RU"/>
        </w:rPr>
      </w:pPr>
    </w:p>
    <w:p w14:paraId="7AD3DF72" w14:textId="77777777" w:rsidR="0074269A" w:rsidRDefault="0074269A" w:rsidP="003961E7">
      <w:pPr>
        <w:tabs>
          <w:tab w:val="left" w:pos="5103"/>
          <w:tab w:val="left" w:pos="10348"/>
        </w:tabs>
        <w:jc w:val="center"/>
        <w:rPr>
          <w:b/>
          <w:noProof w:val="0"/>
          <w:lang w:eastAsia="ru-RU"/>
        </w:rPr>
      </w:pPr>
    </w:p>
    <w:p w14:paraId="2D300C41" w14:textId="77777777" w:rsidR="0074269A" w:rsidRDefault="0074269A" w:rsidP="003961E7">
      <w:pPr>
        <w:tabs>
          <w:tab w:val="left" w:pos="5103"/>
          <w:tab w:val="left" w:pos="10348"/>
        </w:tabs>
        <w:jc w:val="center"/>
        <w:rPr>
          <w:b/>
          <w:noProof w:val="0"/>
          <w:lang w:eastAsia="ru-RU"/>
        </w:rPr>
      </w:pPr>
    </w:p>
    <w:p w14:paraId="2752EC90" w14:textId="77777777" w:rsidR="0074269A" w:rsidRDefault="0074269A" w:rsidP="003961E7">
      <w:pPr>
        <w:tabs>
          <w:tab w:val="left" w:pos="5103"/>
          <w:tab w:val="left" w:pos="10348"/>
        </w:tabs>
        <w:jc w:val="center"/>
        <w:rPr>
          <w:b/>
          <w:noProof w:val="0"/>
          <w:lang w:eastAsia="ru-RU"/>
        </w:rPr>
      </w:pPr>
    </w:p>
    <w:p w14:paraId="334A06B6" w14:textId="77777777" w:rsidR="0074269A" w:rsidRDefault="0074269A" w:rsidP="003961E7">
      <w:pPr>
        <w:tabs>
          <w:tab w:val="left" w:pos="5103"/>
          <w:tab w:val="left" w:pos="10348"/>
        </w:tabs>
        <w:jc w:val="center"/>
        <w:rPr>
          <w:b/>
          <w:noProof w:val="0"/>
          <w:lang w:eastAsia="ru-RU"/>
        </w:rPr>
      </w:pPr>
    </w:p>
    <w:p w14:paraId="39F04903" w14:textId="77777777" w:rsidR="0074269A" w:rsidRDefault="0074269A" w:rsidP="003961E7">
      <w:pPr>
        <w:tabs>
          <w:tab w:val="left" w:pos="5103"/>
          <w:tab w:val="left" w:pos="10348"/>
        </w:tabs>
        <w:jc w:val="center"/>
        <w:rPr>
          <w:b/>
          <w:noProof w:val="0"/>
          <w:lang w:eastAsia="ru-RU"/>
        </w:rPr>
      </w:pPr>
    </w:p>
    <w:p w14:paraId="522DCA36" w14:textId="77777777" w:rsidR="0074269A" w:rsidRDefault="0074269A" w:rsidP="003961E7">
      <w:pPr>
        <w:tabs>
          <w:tab w:val="left" w:pos="5103"/>
          <w:tab w:val="left" w:pos="10348"/>
        </w:tabs>
        <w:jc w:val="center"/>
        <w:rPr>
          <w:b/>
          <w:noProof w:val="0"/>
          <w:lang w:eastAsia="ru-RU"/>
        </w:rPr>
      </w:pPr>
    </w:p>
    <w:p w14:paraId="41B35674" w14:textId="77777777" w:rsidR="0074269A" w:rsidRDefault="0074269A" w:rsidP="003961E7">
      <w:pPr>
        <w:tabs>
          <w:tab w:val="left" w:pos="5103"/>
          <w:tab w:val="left" w:pos="10348"/>
        </w:tabs>
        <w:jc w:val="center"/>
        <w:rPr>
          <w:b/>
          <w:noProof w:val="0"/>
          <w:lang w:eastAsia="ru-RU"/>
        </w:rPr>
      </w:pPr>
    </w:p>
    <w:p w14:paraId="18087C01" w14:textId="77777777" w:rsidR="0074269A" w:rsidRDefault="0074269A" w:rsidP="003961E7">
      <w:pPr>
        <w:tabs>
          <w:tab w:val="left" w:pos="5103"/>
          <w:tab w:val="left" w:pos="10348"/>
        </w:tabs>
        <w:jc w:val="center"/>
        <w:rPr>
          <w:b/>
          <w:noProof w:val="0"/>
          <w:lang w:eastAsia="ru-RU"/>
        </w:rPr>
      </w:pPr>
    </w:p>
    <w:p w14:paraId="188A005E" w14:textId="77777777" w:rsidR="0074269A" w:rsidRDefault="0074269A" w:rsidP="003961E7">
      <w:pPr>
        <w:tabs>
          <w:tab w:val="left" w:pos="5103"/>
          <w:tab w:val="left" w:pos="10348"/>
        </w:tabs>
        <w:jc w:val="center"/>
        <w:rPr>
          <w:b/>
          <w:noProof w:val="0"/>
          <w:lang w:eastAsia="ru-RU"/>
        </w:rPr>
      </w:pPr>
    </w:p>
    <w:p w14:paraId="013CCD00" w14:textId="77777777" w:rsidR="0074269A" w:rsidRDefault="0074269A" w:rsidP="003961E7">
      <w:pPr>
        <w:tabs>
          <w:tab w:val="left" w:pos="5103"/>
          <w:tab w:val="left" w:pos="10348"/>
        </w:tabs>
        <w:jc w:val="center"/>
        <w:rPr>
          <w:b/>
          <w:noProof w:val="0"/>
          <w:lang w:eastAsia="ru-RU"/>
        </w:rPr>
      </w:pPr>
    </w:p>
    <w:p w14:paraId="13D809C4" w14:textId="77777777" w:rsidR="000877DE" w:rsidRDefault="000877DE" w:rsidP="003961E7">
      <w:pPr>
        <w:tabs>
          <w:tab w:val="left" w:pos="5103"/>
          <w:tab w:val="left" w:pos="10348"/>
        </w:tabs>
        <w:jc w:val="center"/>
        <w:rPr>
          <w:b/>
          <w:noProof w:val="0"/>
          <w:lang w:eastAsia="ru-RU"/>
        </w:rPr>
      </w:pPr>
    </w:p>
    <w:p w14:paraId="61FB6550" w14:textId="77777777" w:rsidR="000877DE" w:rsidRDefault="000877DE" w:rsidP="003961E7">
      <w:pPr>
        <w:tabs>
          <w:tab w:val="left" w:pos="5103"/>
          <w:tab w:val="left" w:pos="10348"/>
        </w:tabs>
        <w:jc w:val="center"/>
        <w:rPr>
          <w:b/>
          <w:noProof w:val="0"/>
          <w:lang w:eastAsia="ru-RU"/>
        </w:rPr>
      </w:pP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42A0C">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877DE">
      <w:pPr>
        <w:pStyle w:val="a"/>
        <w:numPr>
          <w:ilvl w:val="0"/>
          <w:numId w:val="36"/>
        </w:numPr>
        <w:tabs>
          <w:tab w:val="clear" w:pos="1134"/>
          <w:tab w:val="left" w:pos="-284"/>
          <w:tab w:val="left" w:pos="284"/>
          <w:tab w:val="left" w:pos="426"/>
        </w:tabs>
        <w:ind w:left="-284" w:right="-286"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42A0C">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42A0C">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42A0C">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42A0C">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42A0C">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42A0C">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42A0C">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42A0C">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42A0C">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42A0C">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42A0C">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42A0C">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42A0C">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42A0C">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42A0C">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42A0C">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42A0C">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42A0C">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42A0C">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42A0C">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42A0C">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42A0C">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42A0C">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42A0C">
      <w:pPr>
        <w:pStyle w:val="a"/>
        <w:numPr>
          <w:ilvl w:val="0"/>
          <w:numId w:val="17"/>
        </w:numPr>
        <w:tabs>
          <w:tab w:val="clear" w:pos="1134"/>
          <w:tab w:val="left" w:pos="-284"/>
          <w:tab w:val="left" w:pos="196"/>
          <w:tab w:val="left" w:pos="567"/>
        </w:tabs>
        <w:ind w:left="-284" w:firstLine="284"/>
      </w:pPr>
      <w:r w:rsidRPr="00FF430B">
        <w:lastRenderedPageBreak/>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42A0C">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42A0C">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7517F" w:rsidP="00E42A0C">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42A0C">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42A0C">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42A0C">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42A0C">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42A0C">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42A0C">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F5BAC" w:rsidRDefault="000E4D7D" w:rsidP="009F1E2C">
      <w:pPr>
        <w:pStyle w:val="af2"/>
        <w:shd w:val="clear" w:color="auto" w:fill="FFFFFF"/>
        <w:tabs>
          <w:tab w:val="left" w:pos="-284"/>
        </w:tabs>
        <w:ind w:left="-284" w:firstLine="284"/>
        <w:rPr>
          <w:color w:val="000000" w:themeColor="text1"/>
          <w:lang w:val="en-US" w:eastAsia="it-IT"/>
        </w:rPr>
      </w:pPr>
      <w:r w:rsidRPr="009F5BAC">
        <w:rPr>
          <w:b/>
          <w:color w:val="000000" w:themeColor="text1"/>
          <w:lang w:val="en-US"/>
        </w:rPr>
        <w:t>9</w:t>
      </w:r>
      <w:r w:rsidR="0024699C" w:rsidRPr="009F5BAC">
        <w:rPr>
          <w:b/>
          <w:color w:val="000000" w:themeColor="text1"/>
          <w:lang w:val="en-US"/>
        </w:rPr>
        <w:t>8</w:t>
      </w:r>
      <w:r w:rsidR="00B00190" w:rsidRPr="009F5BAC">
        <w:rPr>
          <w:b/>
          <w:color w:val="000000" w:themeColor="text1"/>
          <w:lang w:val="en-US"/>
        </w:rPr>
        <w:t xml:space="preserve">. </w:t>
      </w:r>
      <w:r w:rsidR="009C11B3" w:rsidRPr="009F5BAC">
        <w:rPr>
          <w:b/>
          <w:color w:val="000000" w:themeColor="text1"/>
          <w:lang w:val="en-US"/>
        </w:rPr>
        <w:t xml:space="preserve"> </w:t>
      </w:r>
      <w:r w:rsidR="00B00190" w:rsidRPr="009F5BA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D1379FA" w14:textId="77777777" w:rsidR="003F12F0" w:rsidRDefault="003F12F0" w:rsidP="00964783">
      <w:pPr>
        <w:jc w:val="right"/>
        <w:rPr>
          <w:noProof w:val="0"/>
        </w:rPr>
      </w:pPr>
    </w:p>
    <w:p w14:paraId="2F3B2DD5" w14:textId="77777777" w:rsidR="003F12F0" w:rsidRDefault="003F12F0" w:rsidP="00964783">
      <w:pPr>
        <w:jc w:val="right"/>
        <w:rPr>
          <w:noProof w:val="0"/>
        </w:rPr>
      </w:pPr>
    </w:p>
    <w:p w14:paraId="48898697" w14:textId="77777777" w:rsidR="009D62FF" w:rsidRDefault="009D62FF" w:rsidP="00130A49">
      <w:pPr>
        <w:tabs>
          <w:tab w:val="decimal" w:pos="8364"/>
        </w:tabs>
        <w:spacing w:line="276" w:lineRule="auto"/>
        <w:ind w:right="-144"/>
        <w:jc w:val="center"/>
        <w:rPr>
          <w:b/>
          <w:bCs/>
          <w:color w:val="000000"/>
        </w:rPr>
      </w:pPr>
    </w:p>
    <w:p w14:paraId="0793412C" w14:textId="77777777" w:rsidR="0077513C" w:rsidRDefault="0077513C" w:rsidP="00130A49">
      <w:pPr>
        <w:tabs>
          <w:tab w:val="decimal" w:pos="8364"/>
        </w:tabs>
        <w:spacing w:line="276" w:lineRule="auto"/>
        <w:ind w:right="-144"/>
        <w:jc w:val="center"/>
        <w:rPr>
          <w:b/>
          <w:bCs/>
          <w:color w:val="000000"/>
        </w:rPr>
      </w:pPr>
    </w:p>
    <w:p w14:paraId="3737DE45" w14:textId="77777777" w:rsidR="0077513C" w:rsidRDefault="0077513C" w:rsidP="00130A49">
      <w:pPr>
        <w:tabs>
          <w:tab w:val="decimal" w:pos="8364"/>
        </w:tabs>
        <w:spacing w:line="276" w:lineRule="auto"/>
        <w:ind w:right="-144"/>
        <w:jc w:val="center"/>
        <w:rPr>
          <w:b/>
          <w:bCs/>
          <w:color w:val="000000"/>
        </w:rPr>
      </w:pPr>
    </w:p>
    <w:p w14:paraId="7556DA20" w14:textId="77777777" w:rsidR="0077513C" w:rsidRDefault="0077513C" w:rsidP="00130A49">
      <w:pPr>
        <w:tabs>
          <w:tab w:val="decimal" w:pos="8364"/>
        </w:tabs>
        <w:spacing w:line="276" w:lineRule="auto"/>
        <w:ind w:right="-144"/>
        <w:jc w:val="center"/>
        <w:rPr>
          <w:b/>
          <w:bCs/>
          <w:color w:val="000000"/>
        </w:rPr>
      </w:pPr>
    </w:p>
    <w:p w14:paraId="1FFAEE65" w14:textId="77777777" w:rsidR="0077513C" w:rsidRDefault="0077513C" w:rsidP="00130A49">
      <w:pPr>
        <w:tabs>
          <w:tab w:val="decimal" w:pos="8364"/>
        </w:tabs>
        <w:spacing w:line="276" w:lineRule="auto"/>
        <w:ind w:right="-144"/>
        <w:jc w:val="center"/>
        <w:rPr>
          <w:b/>
          <w:bCs/>
          <w:color w:val="000000"/>
        </w:rPr>
      </w:pPr>
    </w:p>
    <w:p w14:paraId="78985A67" w14:textId="77777777" w:rsidR="0077513C" w:rsidRDefault="0077513C" w:rsidP="00130A49">
      <w:pPr>
        <w:tabs>
          <w:tab w:val="decimal" w:pos="8364"/>
        </w:tabs>
        <w:spacing w:line="276" w:lineRule="auto"/>
        <w:ind w:right="-144"/>
        <w:jc w:val="center"/>
        <w:rPr>
          <w:b/>
          <w:bCs/>
          <w:color w:val="000000"/>
        </w:rPr>
      </w:pPr>
    </w:p>
    <w:p w14:paraId="07D106BA" w14:textId="77777777" w:rsidR="0077513C" w:rsidRDefault="0077513C" w:rsidP="00130A49">
      <w:pPr>
        <w:tabs>
          <w:tab w:val="decimal" w:pos="8364"/>
        </w:tabs>
        <w:spacing w:line="276" w:lineRule="auto"/>
        <w:ind w:right="-144"/>
        <w:jc w:val="center"/>
        <w:rPr>
          <w:b/>
          <w:bCs/>
          <w:color w:val="000000"/>
        </w:rPr>
      </w:pPr>
    </w:p>
    <w:p w14:paraId="78FBB0DC" w14:textId="77777777" w:rsidR="0077513C" w:rsidRDefault="0077513C" w:rsidP="00130A49">
      <w:pPr>
        <w:tabs>
          <w:tab w:val="decimal" w:pos="8364"/>
        </w:tabs>
        <w:spacing w:line="276" w:lineRule="auto"/>
        <w:ind w:right="-144"/>
        <w:jc w:val="center"/>
        <w:rPr>
          <w:b/>
          <w:bCs/>
          <w:color w:val="000000"/>
        </w:rPr>
      </w:pPr>
    </w:p>
    <w:p w14:paraId="6ABCD6F7" w14:textId="77777777" w:rsidR="0077513C" w:rsidRDefault="0077513C" w:rsidP="00130A49">
      <w:pPr>
        <w:tabs>
          <w:tab w:val="decimal" w:pos="8364"/>
        </w:tabs>
        <w:spacing w:line="276" w:lineRule="auto"/>
        <w:ind w:right="-144"/>
        <w:jc w:val="center"/>
        <w:rPr>
          <w:b/>
          <w:bCs/>
          <w:color w:val="000000"/>
        </w:rPr>
      </w:pPr>
    </w:p>
    <w:p w14:paraId="698FA30F" w14:textId="77777777" w:rsidR="0077513C" w:rsidRDefault="0077513C" w:rsidP="00130A49">
      <w:pPr>
        <w:tabs>
          <w:tab w:val="decimal" w:pos="8364"/>
        </w:tabs>
        <w:spacing w:line="276" w:lineRule="auto"/>
        <w:ind w:right="-144"/>
        <w:jc w:val="center"/>
        <w:rPr>
          <w:b/>
          <w:bCs/>
          <w:color w:val="000000"/>
        </w:rPr>
      </w:pPr>
    </w:p>
    <w:p w14:paraId="466F74C7" w14:textId="77777777" w:rsidR="0077513C" w:rsidRDefault="0077513C" w:rsidP="00130A49">
      <w:pPr>
        <w:tabs>
          <w:tab w:val="decimal" w:pos="8364"/>
        </w:tabs>
        <w:spacing w:line="276" w:lineRule="auto"/>
        <w:ind w:right="-144"/>
        <w:jc w:val="center"/>
        <w:rPr>
          <w:b/>
          <w:bCs/>
          <w:color w:val="000000"/>
        </w:rPr>
      </w:pPr>
    </w:p>
    <w:p w14:paraId="3CDFD993" w14:textId="77777777" w:rsidR="0077513C" w:rsidRDefault="0077513C" w:rsidP="00130A49">
      <w:pPr>
        <w:tabs>
          <w:tab w:val="decimal" w:pos="8364"/>
        </w:tabs>
        <w:spacing w:line="276" w:lineRule="auto"/>
        <w:ind w:right="-144"/>
        <w:jc w:val="center"/>
        <w:rPr>
          <w:b/>
          <w:bCs/>
          <w:color w:val="000000"/>
        </w:rPr>
      </w:pPr>
    </w:p>
    <w:p w14:paraId="72AAA9BA" w14:textId="77777777" w:rsidR="0077513C" w:rsidRDefault="0077513C" w:rsidP="00130A49">
      <w:pPr>
        <w:tabs>
          <w:tab w:val="decimal" w:pos="8364"/>
        </w:tabs>
        <w:spacing w:line="276" w:lineRule="auto"/>
        <w:ind w:right="-144"/>
        <w:jc w:val="center"/>
        <w:rPr>
          <w:b/>
          <w:bCs/>
          <w:color w:val="000000"/>
        </w:rPr>
      </w:pPr>
    </w:p>
    <w:p w14:paraId="183E2FCC" w14:textId="77777777" w:rsidR="0077513C" w:rsidRDefault="0077513C" w:rsidP="00130A49">
      <w:pPr>
        <w:tabs>
          <w:tab w:val="decimal" w:pos="8364"/>
        </w:tabs>
        <w:spacing w:line="276" w:lineRule="auto"/>
        <w:ind w:right="-144"/>
        <w:jc w:val="center"/>
        <w:rPr>
          <w:b/>
          <w:bCs/>
          <w:color w:val="000000"/>
        </w:rPr>
      </w:pPr>
    </w:p>
    <w:p w14:paraId="24BC55E4" w14:textId="77777777" w:rsidR="0077513C" w:rsidRDefault="0077513C" w:rsidP="00130A49">
      <w:pPr>
        <w:tabs>
          <w:tab w:val="decimal" w:pos="8364"/>
        </w:tabs>
        <w:spacing w:line="276" w:lineRule="auto"/>
        <w:ind w:right="-144"/>
        <w:jc w:val="center"/>
        <w:rPr>
          <w:b/>
          <w:bCs/>
          <w:color w:val="000000"/>
        </w:rPr>
      </w:pPr>
    </w:p>
    <w:p w14:paraId="6837C8D1" w14:textId="77777777" w:rsidR="0077513C" w:rsidRDefault="0077513C" w:rsidP="00130A49">
      <w:pPr>
        <w:tabs>
          <w:tab w:val="decimal" w:pos="8364"/>
        </w:tabs>
        <w:spacing w:line="276" w:lineRule="auto"/>
        <w:ind w:right="-144"/>
        <w:jc w:val="center"/>
        <w:rPr>
          <w:b/>
          <w:bCs/>
          <w:color w:val="000000"/>
        </w:rPr>
      </w:pPr>
    </w:p>
    <w:p w14:paraId="3F1FF495" w14:textId="77777777" w:rsidR="0077513C" w:rsidRDefault="0077513C" w:rsidP="00130A49">
      <w:pPr>
        <w:tabs>
          <w:tab w:val="decimal" w:pos="8364"/>
        </w:tabs>
        <w:spacing w:line="276" w:lineRule="auto"/>
        <w:ind w:right="-144"/>
        <w:jc w:val="center"/>
        <w:rPr>
          <w:b/>
          <w:bCs/>
          <w:color w:val="000000"/>
        </w:rPr>
      </w:pPr>
    </w:p>
    <w:p w14:paraId="47F6DF3B" w14:textId="77777777" w:rsidR="0077513C" w:rsidRDefault="0077513C" w:rsidP="00130A49">
      <w:pPr>
        <w:tabs>
          <w:tab w:val="decimal" w:pos="8364"/>
        </w:tabs>
        <w:spacing w:line="276" w:lineRule="auto"/>
        <w:ind w:right="-144"/>
        <w:jc w:val="center"/>
        <w:rPr>
          <w:b/>
          <w:bCs/>
          <w:color w:val="000000"/>
        </w:rPr>
      </w:pPr>
    </w:p>
    <w:p w14:paraId="64DEB1DF" w14:textId="77777777" w:rsidR="0077513C" w:rsidRDefault="0077513C" w:rsidP="00130A49">
      <w:pPr>
        <w:tabs>
          <w:tab w:val="decimal" w:pos="8364"/>
        </w:tabs>
        <w:spacing w:line="276" w:lineRule="auto"/>
        <w:ind w:right="-144"/>
        <w:jc w:val="center"/>
        <w:rPr>
          <w:b/>
          <w:bCs/>
          <w:color w:val="000000"/>
        </w:rPr>
      </w:pPr>
    </w:p>
    <w:p w14:paraId="4E5AB73D" w14:textId="77777777" w:rsidR="0077513C" w:rsidRDefault="0077513C" w:rsidP="00130A49">
      <w:pPr>
        <w:tabs>
          <w:tab w:val="decimal" w:pos="8364"/>
        </w:tabs>
        <w:spacing w:line="276" w:lineRule="auto"/>
        <w:ind w:right="-144"/>
        <w:jc w:val="center"/>
        <w:rPr>
          <w:b/>
          <w:bCs/>
          <w:color w:val="000000"/>
        </w:rPr>
      </w:pPr>
    </w:p>
    <w:p w14:paraId="09348956" w14:textId="77777777" w:rsidR="0077513C" w:rsidRDefault="0077513C" w:rsidP="00130A49">
      <w:pPr>
        <w:tabs>
          <w:tab w:val="decimal" w:pos="8364"/>
        </w:tabs>
        <w:spacing w:line="276" w:lineRule="auto"/>
        <w:ind w:right="-144"/>
        <w:jc w:val="center"/>
        <w:rPr>
          <w:b/>
          <w:bCs/>
          <w:color w:val="000000"/>
        </w:rPr>
      </w:pPr>
    </w:p>
    <w:p w14:paraId="3F856A7B" w14:textId="77777777" w:rsidR="0077513C" w:rsidRDefault="0077513C" w:rsidP="00130A49">
      <w:pPr>
        <w:tabs>
          <w:tab w:val="decimal" w:pos="8364"/>
        </w:tabs>
        <w:spacing w:line="276" w:lineRule="auto"/>
        <w:ind w:right="-144"/>
        <w:jc w:val="center"/>
        <w:rPr>
          <w:b/>
          <w:bCs/>
          <w:color w:val="000000"/>
        </w:rPr>
      </w:pPr>
    </w:p>
    <w:p w14:paraId="7C52BA09" w14:textId="77777777" w:rsidR="0077513C" w:rsidRDefault="0077513C" w:rsidP="00130A49">
      <w:pPr>
        <w:tabs>
          <w:tab w:val="decimal" w:pos="8364"/>
        </w:tabs>
        <w:spacing w:line="276" w:lineRule="auto"/>
        <w:ind w:right="-144"/>
        <w:jc w:val="center"/>
        <w:rPr>
          <w:b/>
          <w:bCs/>
          <w:color w:val="000000"/>
        </w:rPr>
      </w:pPr>
    </w:p>
    <w:p w14:paraId="0AF20E8C" w14:textId="77777777" w:rsidR="00FB5E10" w:rsidRPr="00FF430B" w:rsidRDefault="00FB5E10"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66FAB8EB" w14:textId="77777777" w:rsidR="0077513C" w:rsidRDefault="0077513C" w:rsidP="00F5261B">
      <w:pPr>
        <w:pStyle w:val="a7"/>
        <w:tabs>
          <w:tab w:val="left" w:pos="567"/>
        </w:tabs>
        <w:jc w:val="center"/>
        <w:rPr>
          <w:rFonts w:ascii="Times New Roman" w:hAnsi="Times New Roman"/>
          <w:b/>
          <w:sz w:val="28"/>
          <w:szCs w:val="28"/>
        </w:rPr>
      </w:pPr>
    </w:p>
    <w:p w14:paraId="3B9501CA" w14:textId="77777777" w:rsidR="0077513C" w:rsidRDefault="0077513C" w:rsidP="00F5261B">
      <w:pPr>
        <w:pStyle w:val="a7"/>
        <w:tabs>
          <w:tab w:val="left" w:pos="567"/>
        </w:tabs>
        <w:jc w:val="center"/>
        <w:rPr>
          <w:rFonts w:ascii="Times New Roman" w:hAnsi="Times New Roman"/>
          <w:b/>
          <w:sz w:val="28"/>
          <w:szCs w:val="28"/>
        </w:rPr>
      </w:pPr>
    </w:p>
    <w:p w14:paraId="5E7263DE" w14:textId="77777777" w:rsidR="0077513C" w:rsidRDefault="0077513C" w:rsidP="00F5261B">
      <w:pPr>
        <w:pStyle w:val="a7"/>
        <w:tabs>
          <w:tab w:val="left" w:pos="567"/>
        </w:tabs>
        <w:jc w:val="center"/>
        <w:rPr>
          <w:rFonts w:ascii="Times New Roman" w:hAnsi="Times New Roman"/>
          <w:b/>
          <w:sz w:val="28"/>
          <w:szCs w:val="28"/>
        </w:rPr>
      </w:pPr>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615F5AF8" w14:textId="77777777" w:rsidR="0077513C" w:rsidRDefault="0077513C" w:rsidP="00BA7FF4">
      <w:pPr>
        <w:jc w:val="right"/>
        <w:rPr>
          <w:noProof w:val="0"/>
        </w:rPr>
      </w:pPr>
    </w:p>
    <w:p w14:paraId="2231B868" w14:textId="77777777" w:rsidR="0077513C" w:rsidRDefault="0077513C" w:rsidP="00BA7FF4">
      <w:pPr>
        <w:jc w:val="right"/>
        <w:rPr>
          <w:noProof w:val="0"/>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0CB7E4CF" w14:textId="77777777" w:rsidR="0077513C" w:rsidRDefault="0077513C" w:rsidP="0077513C">
      <w:pPr>
        <w:pStyle w:val="a7"/>
        <w:tabs>
          <w:tab w:val="left" w:pos="567"/>
        </w:tabs>
        <w:spacing w:line="360" w:lineRule="auto"/>
        <w:rPr>
          <w:rFonts w:ascii="Times New Roman" w:hAnsi="Times New Roman"/>
          <w:b/>
          <w:i/>
          <w:iCs/>
          <w:color w:val="2E74B5" w:themeColor="accent1" w:themeShade="BF"/>
          <w:sz w:val="28"/>
          <w:szCs w:val="28"/>
        </w:rPr>
      </w:pPr>
    </w:p>
    <w:p w14:paraId="1C54E063" w14:textId="77777777" w:rsidR="0077513C" w:rsidRDefault="0077513C" w:rsidP="00BB1EC7">
      <w:pPr>
        <w:pStyle w:val="2"/>
        <w:tabs>
          <w:tab w:val="left" w:pos="567"/>
        </w:tabs>
        <w:spacing w:before="0"/>
        <w:jc w:val="center"/>
        <w:rPr>
          <w:rFonts w:ascii="Times New Roman" w:hAnsi="Times New Roman" w:cs="Times New Roman"/>
          <w:color w:val="auto"/>
          <w:sz w:val="24"/>
          <w:szCs w:val="24"/>
        </w:rPr>
      </w:pPr>
    </w:p>
    <w:p w14:paraId="7F30ECBC" w14:textId="77777777" w:rsidR="0077513C" w:rsidRDefault="0077513C" w:rsidP="00BB1EC7">
      <w:pPr>
        <w:pStyle w:val="2"/>
        <w:tabs>
          <w:tab w:val="left" w:pos="567"/>
        </w:tabs>
        <w:spacing w:before="0"/>
        <w:jc w:val="center"/>
        <w:rPr>
          <w:rFonts w:ascii="Times New Roman" w:hAnsi="Times New Roman" w:cs="Times New Roman"/>
          <w:color w:val="auto"/>
          <w:sz w:val="24"/>
          <w:szCs w:val="24"/>
        </w:rPr>
      </w:pPr>
    </w:p>
    <w:p w14:paraId="12F6E009" w14:textId="77777777" w:rsidR="0077513C" w:rsidRDefault="0077513C" w:rsidP="00BB1EC7">
      <w:pPr>
        <w:pStyle w:val="2"/>
        <w:tabs>
          <w:tab w:val="left" w:pos="567"/>
        </w:tabs>
        <w:spacing w:before="0"/>
        <w:jc w:val="center"/>
        <w:rPr>
          <w:rFonts w:ascii="Times New Roman" w:hAnsi="Times New Roman" w:cs="Times New Roman"/>
          <w:color w:val="auto"/>
          <w:sz w:val="24"/>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7E639E5" w14:textId="77777777" w:rsidR="0077513C" w:rsidRDefault="0077513C" w:rsidP="0077513C">
      <w:pPr>
        <w:pStyle w:val="a7"/>
        <w:tabs>
          <w:tab w:val="left" w:pos="567"/>
        </w:tabs>
        <w:spacing w:line="360" w:lineRule="auto"/>
        <w:rPr>
          <w:b/>
          <w:i/>
          <w:sz w:val="20"/>
        </w:rPr>
      </w:pPr>
    </w:p>
    <w:p w14:paraId="0338C300" w14:textId="77777777" w:rsidR="0077513C" w:rsidRDefault="0077513C" w:rsidP="0077513C">
      <w:pPr>
        <w:pStyle w:val="a7"/>
        <w:tabs>
          <w:tab w:val="left" w:pos="567"/>
        </w:tabs>
        <w:spacing w:line="360" w:lineRule="auto"/>
        <w:rPr>
          <w:b/>
          <w:i/>
          <w:sz w:val="20"/>
        </w:rPr>
      </w:pPr>
    </w:p>
    <w:p w14:paraId="339D92B8" w14:textId="77777777" w:rsidR="0077513C" w:rsidRDefault="0077513C" w:rsidP="0077513C">
      <w:pPr>
        <w:pStyle w:val="a7"/>
        <w:tabs>
          <w:tab w:val="left" w:pos="567"/>
        </w:tabs>
        <w:spacing w:line="360" w:lineRule="auto"/>
        <w:rPr>
          <w:b/>
          <w:i/>
          <w:sz w:val="20"/>
        </w:rPr>
      </w:pPr>
    </w:p>
    <w:p w14:paraId="3F126DC5" w14:textId="77777777" w:rsidR="0077513C" w:rsidRDefault="0077513C" w:rsidP="0077513C">
      <w:pPr>
        <w:pStyle w:val="a7"/>
        <w:tabs>
          <w:tab w:val="left" w:pos="567"/>
        </w:tabs>
        <w:spacing w:line="360" w:lineRule="auto"/>
        <w:rPr>
          <w:b/>
          <w:i/>
          <w:sz w:val="20"/>
        </w:rPr>
      </w:pPr>
    </w:p>
    <w:p w14:paraId="07DCFCB8" w14:textId="77777777" w:rsidR="0077513C" w:rsidRPr="0077513C" w:rsidRDefault="0077513C" w:rsidP="0077513C">
      <w:pPr>
        <w:pStyle w:val="a7"/>
        <w:tabs>
          <w:tab w:val="left" w:pos="567"/>
        </w:tabs>
        <w:spacing w:line="360" w:lineRule="auto"/>
        <w:rPr>
          <w:b/>
          <w:i/>
          <w:sz w:val="20"/>
        </w:rPr>
      </w:pPr>
      <w:r w:rsidRPr="0077513C">
        <w:rPr>
          <w:b/>
          <w:i/>
          <w:sz w:val="20"/>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6647DE88" w14:textId="77777777" w:rsidR="0077513C" w:rsidRDefault="0077513C" w:rsidP="00BA7FF4">
      <w:pPr>
        <w:jc w:val="right"/>
        <w:rPr>
          <w:noProof w:val="0"/>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596DAC67" w14:textId="77777777" w:rsidR="00950D18" w:rsidRDefault="00950D18" w:rsidP="00950D18">
      <w:pPr>
        <w:rPr>
          <w:lang w:eastAsia="zh-CN"/>
        </w:rPr>
      </w:pPr>
    </w:p>
    <w:p w14:paraId="6E30E72A" w14:textId="77777777" w:rsidR="0077513C" w:rsidRDefault="0077513C" w:rsidP="00950D18">
      <w:pPr>
        <w:rPr>
          <w:lang w:eastAsia="zh-CN"/>
        </w:rPr>
      </w:pPr>
    </w:p>
    <w:p w14:paraId="4C9779B8" w14:textId="77777777" w:rsidR="0077513C" w:rsidRPr="00FF430B" w:rsidRDefault="0077513C"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Default="00B65C93" w:rsidP="00F43D02">
      <w:pPr>
        <w:jc w:val="both"/>
        <w:rPr>
          <w:rFonts w:eastAsia="PMingLiU"/>
          <w:lang w:eastAsia="zh-CN"/>
        </w:rPr>
      </w:pPr>
    </w:p>
    <w:p w14:paraId="1273F256" w14:textId="77777777" w:rsidR="00FB5E10" w:rsidRPr="00FF430B" w:rsidRDefault="00FB5E10"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4109EFA4" w14:textId="77777777" w:rsidR="0077513C" w:rsidRDefault="0077513C" w:rsidP="00BA7FF4">
      <w:pPr>
        <w:jc w:val="right"/>
        <w:rPr>
          <w:noProof w:val="0"/>
        </w:rPr>
      </w:pPr>
    </w:p>
    <w:p w14:paraId="353B2E96" w14:textId="77777777" w:rsidR="0077513C" w:rsidRDefault="0077513C"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EBE067E" w14:textId="77777777" w:rsidR="0077513C" w:rsidRDefault="0077513C" w:rsidP="002242A0">
      <w:pPr>
        <w:jc w:val="center"/>
        <w:rPr>
          <w:rFonts w:eastAsia="PMingLiU"/>
          <w:b/>
          <w:lang w:eastAsia="zh-CN"/>
        </w:rPr>
      </w:pPr>
    </w:p>
    <w:p w14:paraId="0B0C14ED" w14:textId="77777777" w:rsidR="0077513C" w:rsidRDefault="0077513C" w:rsidP="002242A0">
      <w:pPr>
        <w:jc w:val="cente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0DF6B93D" w14:textId="77777777" w:rsidR="0077513C" w:rsidRDefault="0077513C" w:rsidP="00BA7FF4">
      <w:pPr>
        <w:jc w:val="right"/>
        <w:rPr>
          <w:noProof w:val="0"/>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Default="002D6E71" w:rsidP="009A7C84">
      <w:pPr>
        <w:jc w:val="center"/>
        <w:rPr>
          <w:rFonts w:eastAsia="PMingLiU"/>
          <w:b/>
          <w:lang w:eastAsia="zh-CN"/>
        </w:rPr>
      </w:pPr>
    </w:p>
    <w:p w14:paraId="25C8D6D2" w14:textId="77777777" w:rsidR="0077513C" w:rsidRPr="00FF430B" w:rsidRDefault="0077513C"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3A76F953" w14:textId="77777777" w:rsidR="0077513C" w:rsidRDefault="0077513C" w:rsidP="00BA7FF4">
      <w:pPr>
        <w:jc w:val="right"/>
        <w:rPr>
          <w:noProof w:val="0"/>
        </w:rPr>
      </w:pPr>
    </w:p>
    <w:p w14:paraId="0147ADE9" w14:textId="77777777" w:rsidR="0077513C" w:rsidRDefault="0077513C" w:rsidP="00BA7FF4">
      <w:pPr>
        <w:jc w:val="right"/>
        <w:rPr>
          <w:noProof w:val="0"/>
        </w:rPr>
      </w:pPr>
    </w:p>
    <w:p w14:paraId="35E7856F" w14:textId="77777777" w:rsidR="0077513C" w:rsidRDefault="0077513C" w:rsidP="00BA7FF4">
      <w:pPr>
        <w:jc w:val="right"/>
        <w:rPr>
          <w:noProof w:val="0"/>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56FAF7FE" w14:textId="77777777" w:rsidR="0077513C" w:rsidRDefault="0077513C" w:rsidP="0077513C">
      <w:pPr>
        <w:pStyle w:val="a7"/>
        <w:tabs>
          <w:tab w:val="left" w:pos="567"/>
        </w:tabs>
        <w:spacing w:line="360" w:lineRule="auto"/>
        <w:jc w:val="both"/>
        <w:rPr>
          <w:b/>
          <w:i/>
          <w:iCs/>
          <w:color w:val="2E74B5" w:themeColor="accent1" w:themeShade="BF"/>
          <w:sz w:val="28"/>
          <w:szCs w:val="28"/>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Default="002D6E71" w:rsidP="00B322B4">
      <w:pPr>
        <w:spacing w:line="276" w:lineRule="auto"/>
        <w:jc w:val="center"/>
        <w:rPr>
          <w:rFonts w:eastAsia="PMingLiU"/>
          <w:b/>
          <w:lang w:eastAsia="zh-CN"/>
        </w:rPr>
      </w:pPr>
    </w:p>
    <w:p w14:paraId="1353BC54" w14:textId="77777777" w:rsidR="00FB5E10" w:rsidRPr="00FF430B" w:rsidRDefault="00FB5E10"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4D2D03CB" w14:textId="77777777" w:rsidR="0077513C" w:rsidRDefault="0077513C" w:rsidP="00BA7FF4">
      <w:pPr>
        <w:jc w:val="right"/>
        <w:rPr>
          <w:noProof w:val="0"/>
        </w:rPr>
      </w:pPr>
    </w:p>
    <w:p w14:paraId="52F76A25" w14:textId="77777777" w:rsidR="0077513C" w:rsidRDefault="0077513C"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6B7DE8A6" w14:textId="77777777" w:rsidR="002D6E71" w:rsidRDefault="002D6E71" w:rsidP="00B322B4">
      <w:pPr>
        <w:spacing w:line="276" w:lineRule="auto"/>
        <w:jc w:val="center"/>
        <w:rPr>
          <w:rFonts w:eastAsia="PMingLiU"/>
          <w:b/>
          <w:lang w:eastAsia="zh-CN"/>
        </w:rPr>
      </w:pPr>
    </w:p>
    <w:p w14:paraId="78B000C1" w14:textId="77777777" w:rsidR="0077513C" w:rsidRPr="00FF430B" w:rsidRDefault="0077513C"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8"/>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42A0C">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3BF39B9A"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r w:rsidR="00440331">
        <w:rPr>
          <w:rFonts w:ascii="Times New Roman" w:hAnsi="Times New Roman" w:cs="Times New Roman"/>
          <w:bCs w:val="0"/>
          <w:color w:val="auto"/>
          <w:sz w:val="24"/>
          <w:szCs w:val="24"/>
        </w:rPr>
        <w:t xml:space="preserve"> </w:t>
      </w:r>
    </w:p>
    <w:p w14:paraId="22EEB0D8" w14:textId="7F8B2283"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r w:rsidR="008168FD">
        <w:rPr>
          <w:rFonts w:ascii="Times New Roman" w:hAnsi="Times New Roman" w:cs="Times New Roman"/>
          <w:bCs w:val="0"/>
          <w:color w:val="auto"/>
          <w:sz w:val="24"/>
          <w:szCs w:val="24"/>
        </w:rPr>
        <w:t>privind</w:t>
      </w:r>
    </w:p>
    <w:bookmarkEnd w:id="61"/>
    <w:p w14:paraId="2DD7BE65" w14:textId="77777777" w:rsidR="00E71F7B" w:rsidRPr="00FF430B" w:rsidRDefault="00E71F7B" w:rsidP="00196AB4">
      <w:pPr>
        <w:jc w:val="both"/>
      </w:pPr>
    </w:p>
    <w:p w14:paraId="19836E14" w14:textId="3206465C" w:rsidR="0077513C" w:rsidRPr="0077513C" w:rsidRDefault="0003591A" w:rsidP="0077513C">
      <w:pPr>
        <w:tabs>
          <w:tab w:val="left" w:pos="5103"/>
          <w:tab w:val="left" w:pos="10348"/>
        </w:tabs>
        <w:jc w:val="both"/>
        <w:rPr>
          <w:b/>
          <w:bCs/>
          <w:i/>
          <w:noProof w:val="0"/>
          <w:lang w:eastAsia="ru-RU"/>
        </w:rPr>
      </w:pPr>
      <w:r w:rsidRPr="00FF11EE">
        <w:rPr>
          <w:b/>
        </w:rPr>
        <w:t>Obiectul</w:t>
      </w:r>
      <w:r w:rsidR="003F12F0" w:rsidRPr="00FF11EE">
        <w:rPr>
          <w:b/>
        </w:rPr>
        <w:t>:</w:t>
      </w:r>
      <w:r w:rsidR="003F12F0" w:rsidRPr="00FF11EE">
        <w:rPr>
          <w:b/>
          <w:i/>
        </w:rPr>
        <w:t xml:space="preserve"> </w:t>
      </w:r>
      <w:r w:rsidR="005836E9" w:rsidRPr="005836E9">
        <w:rPr>
          <w:b/>
          <w:bCs/>
          <w:i/>
          <w:noProof w:val="0"/>
          <w:sz w:val="22"/>
          <w:szCs w:val="22"/>
          <w:lang w:val="ro-MD" w:eastAsia="ru-RU"/>
        </w:rPr>
        <w:t>Lucrări</w:t>
      </w:r>
      <w:r w:rsidR="00B6130D">
        <w:rPr>
          <w:b/>
          <w:bCs/>
          <w:i/>
          <w:noProof w:val="0"/>
          <w:sz w:val="22"/>
          <w:szCs w:val="22"/>
          <w:lang w:val="ro-MD" w:eastAsia="ru-RU"/>
        </w:rPr>
        <w:t>lor</w:t>
      </w:r>
      <w:r w:rsidR="005836E9" w:rsidRPr="005836E9">
        <w:rPr>
          <w:b/>
          <w:bCs/>
          <w:i/>
          <w:noProof w:val="0"/>
          <w:sz w:val="22"/>
          <w:szCs w:val="22"/>
          <w:lang w:val="ro-MD" w:eastAsia="ru-RU"/>
        </w:rPr>
        <w:t xml:space="preserve"> de reparație a grupului sanitar de la etajul 3 a blocului administrativ și lucrări</w:t>
      </w:r>
      <w:r w:rsidR="00B6130D">
        <w:rPr>
          <w:b/>
          <w:bCs/>
          <w:i/>
          <w:noProof w:val="0"/>
          <w:sz w:val="22"/>
          <w:szCs w:val="22"/>
          <w:lang w:val="ro-MD" w:eastAsia="ru-RU"/>
        </w:rPr>
        <w:t>lor</w:t>
      </w:r>
      <w:r w:rsidR="005836E9" w:rsidRPr="005836E9">
        <w:rPr>
          <w:b/>
          <w:bCs/>
          <w:i/>
          <w:noProof w:val="0"/>
          <w:sz w:val="22"/>
          <w:szCs w:val="22"/>
          <w:lang w:val="ro-MD" w:eastAsia="ru-RU"/>
        </w:rPr>
        <w:t xml:space="preserve"> de amenajare exterioară </w:t>
      </w:r>
      <w:r w:rsidR="00B6130D" w:rsidRPr="005836E9">
        <w:rPr>
          <w:b/>
          <w:bCs/>
          <w:i/>
          <w:noProof w:val="0"/>
          <w:sz w:val="22"/>
          <w:szCs w:val="22"/>
          <w:lang w:val="ro-MD" w:eastAsia="ru-RU"/>
        </w:rPr>
        <w:t xml:space="preserve">a pereului </w:t>
      </w:r>
      <w:r w:rsidR="005836E9" w:rsidRPr="005836E9">
        <w:rPr>
          <w:b/>
          <w:bCs/>
          <w:i/>
          <w:noProof w:val="0"/>
          <w:sz w:val="22"/>
          <w:szCs w:val="22"/>
          <w:lang w:val="ro-MD" w:eastAsia="ru-RU"/>
        </w:rPr>
        <w:t xml:space="preserve">și </w:t>
      </w:r>
      <w:r w:rsidR="00B6130D" w:rsidRPr="005836E9">
        <w:rPr>
          <w:b/>
          <w:bCs/>
          <w:i/>
          <w:noProof w:val="0"/>
          <w:sz w:val="22"/>
          <w:szCs w:val="22"/>
          <w:lang w:val="ro-MD" w:eastAsia="ru-RU"/>
        </w:rPr>
        <w:t>a scării</w:t>
      </w:r>
      <w:r w:rsidR="00B6130D">
        <w:rPr>
          <w:b/>
          <w:bCs/>
          <w:i/>
          <w:noProof w:val="0"/>
          <w:sz w:val="22"/>
          <w:szCs w:val="22"/>
          <w:lang w:val="ro-MD" w:eastAsia="ru-RU"/>
        </w:rPr>
        <w:t xml:space="preserve"> de la intrare</w:t>
      </w:r>
      <w:r w:rsidR="0041442B">
        <w:rPr>
          <w:b/>
          <w:bCs/>
          <w:i/>
          <w:noProof w:val="0"/>
          <w:sz w:val="22"/>
          <w:szCs w:val="22"/>
          <w:lang w:val="ro-MD" w:eastAsia="ru-RU"/>
        </w:rPr>
        <w:t>,</w:t>
      </w:r>
      <w:r w:rsidR="0041442B" w:rsidRPr="0041442B">
        <w:t xml:space="preserve"> </w:t>
      </w:r>
      <w:r w:rsidR="0041442B" w:rsidRPr="0041442B">
        <w:rPr>
          <w:b/>
          <w:bCs/>
          <w:i/>
          <w:noProof w:val="0"/>
          <w:sz w:val="22"/>
          <w:szCs w:val="22"/>
          <w:lang w:val="ro-MD" w:eastAsia="ru-RU"/>
        </w:rPr>
        <w:t>șos. Hâncești 64, mun. Chișinău</w:t>
      </w:r>
    </w:p>
    <w:p w14:paraId="6E0904C6" w14:textId="13A0C3C7" w:rsidR="003F12F0" w:rsidRPr="00FF11EE" w:rsidRDefault="003F12F0" w:rsidP="003F12F0">
      <w:pPr>
        <w:tabs>
          <w:tab w:val="left" w:pos="5103"/>
          <w:tab w:val="left" w:pos="10348"/>
        </w:tabs>
        <w:jc w:val="both"/>
        <w:rPr>
          <w:noProof w:val="0"/>
          <w:lang w:eastAsia="ru-RU"/>
        </w:rPr>
      </w:pPr>
    </w:p>
    <w:p w14:paraId="6EFC4702" w14:textId="3AFCB4D2" w:rsidR="00233538" w:rsidRDefault="0003591A" w:rsidP="003F12F0">
      <w:pPr>
        <w:jc w:val="both"/>
        <w:rPr>
          <w:i/>
          <w:noProof w:val="0"/>
          <w:lang w:eastAsia="ru-RU"/>
        </w:rPr>
      </w:pPr>
      <w:r w:rsidRPr="00FF11EE">
        <w:rPr>
          <w:b/>
        </w:rPr>
        <w:t>Autoritatea contractantă</w:t>
      </w:r>
      <w:r w:rsidR="003F12F0" w:rsidRPr="00FF11EE">
        <w:t xml:space="preserve">: </w:t>
      </w:r>
      <w:r w:rsidR="003F12F0" w:rsidRPr="005836E9">
        <w:rPr>
          <w:b/>
          <w:i/>
        </w:rPr>
        <w:t xml:space="preserve">IP Compania </w:t>
      </w:r>
      <w:r w:rsidR="003F12F0" w:rsidRPr="005836E9">
        <w:rPr>
          <w:b/>
          <w:i/>
          <w:noProof w:val="0"/>
          <w:lang w:eastAsia="ru-RU"/>
        </w:rPr>
        <w:t>„Teleradio – Moldova”</w:t>
      </w:r>
    </w:p>
    <w:p w14:paraId="03FD71D7" w14:textId="77777777" w:rsidR="008F5CC3" w:rsidRPr="00FF11EE" w:rsidRDefault="008F5CC3" w:rsidP="003F12F0">
      <w:pPr>
        <w:jc w:val="both"/>
        <w:rPr>
          <w:i/>
        </w:rPr>
      </w:pPr>
    </w:p>
    <w:p w14:paraId="5F3D0C63" w14:textId="13812979" w:rsidR="00233538" w:rsidRDefault="00B6130D" w:rsidP="00B6130D">
      <w:pPr>
        <w:tabs>
          <w:tab w:val="left" w:pos="5103"/>
          <w:tab w:val="left" w:pos="10348"/>
        </w:tabs>
        <w:ind w:firstLine="709"/>
        <w:jc w:val="both"/>
      </w:pPr>
      <w:r w:rsidRPr="00B6130D">
        <w:rPr>
          <w:b/>
        </w:rPr>
        <w:t>1</w:t>
      </w:r>
      <w:r w:rsidR="0003591A" w:rsidRPr="00B6130D">
        <w:rPr>
          <w:b/>
        </w:rPr>
        <w:t>. Descriere generală</w:t>
      </w:r>
      <w:r w:rsidR="003F12F0" w:rsidRPr="00B6130D">
        <w:rPr>
          <w:b/>
        </w:rPr>
        <w:t>:</w:t>
      </w:r>
      <w:r w:rsidR="003F12F0" w:rsidRPr="00FF11EE">
        <w:rPr>
          <w:b/>
          <w:bCs/>
        </w:rPr>
        <w:t xml:space="preserve"> </w:t>
      </w:r>
      <w:r w:rsidR="003F12F0" w:rsidRPr="00FF11EE">
        <w:t xml:space="preserve">În scopul identificării unor operatori economici care ar efectua </w:t>
      </w:r>
      <w:r w:rsidR="00440331" w:rsidRPr="00440331">
        <w:rPr>
          <w:bCs/>
          <w:i/>
          <w:noProof w:val="0"/>
          <w:lang w:val="ro-MD" w:eastAsia="ru-RU"/>
        </w:rPr>
        <w:t>Lucrări</w:t>
      </w:r>
      <w:r>
        <w:rPr>
          <w:bCs/>
          <w:i/>
          <w:noProof w:val="0"/>
          <w:lang w:val="ro-MD" w:eastAsia="ru-RU"/>
        </w:rPr>
        <w:t>le</w:t>
      </w:r>
      <w:r w:rsidR="00440331" w:rsidRPr="00440331">
        <w:rPr>
          <w:bCs/>
          <w:i/>
          <w:noProof w:val="0"/>
          <w:lang w:val="ro-MD" w:eastAsia="ru-RU"/>
        </w:rPr>
        <w:t xml:space="preserve"> de reparație a grupului sanitar de la etajul 3 a bl</w:t>
      </w:r>
      <w:r>
        <w:rPr>
          <w:bCs/>
          <w:i/>
          <w:noProof w:val="0"/>
          <w:lang w:val="ro-MD" w:eastAsia="ru-RU"/>
        </w:rPr>
        <w:t xml:space="preserve">ocului administrativ și lucrările </w:t>
      </w:r>
      <w:r w:rsidR="00440331" w:rsidRPr="00440331">
        <w:rPr>
          <w:bCs/>
          <w:i/>
          <w:noProof w:val="0"/>
          <w:lang w:val="ro-MD" w:eastAsia="ru-RU"/>
        </w:rPr>
        <w:t>de amenajare exterioară a pereului și a scării de la intrare</w:t>
      </w:r>
      <w:r w:rsidR="0041442B">
        <w:rPr>
          <w:bCs/>
          <w:i/>
          <w:noProof w:val="0"/>
          <w:lang w:val="ro-MD" w:eastAsia="ru-RU"/>
        </w:rPr>
        <w:t>, șos. Hâncești 64, mun. Chișinău</w:t>
      </w:r>
    </w:p>
    <w:p w14:paraId="51C1E409" w14:textId="77777777" w:rsidR="003F12F0" w:rsidRDefault="003F12F0" w:rsidP="00196AB4">
      <w:pPr>
        <w:pStyle w:val="cp"/>
        <w:ind w:firstLine="709"/>
        <w:jc w:val="both"/>
      </w:pPr>
    </w:p>
    <w:tbl>
      <w:tblPr>
        <w:tblStyle w:val="af1"/>
        <w:tblW w:w="9606" w:type="dxa"/>
        <w:tblLook w:val="04A0" w:firstRow="1" w:lastRow="0" w:firstColumn="1" w:lastColumn="0" w:noHBand="0" w:noVBand="1"/>
      </w:tblPr>
      <w:tblGrid>
        <w:gridCol w:w="4928"/>
        <w:gridCol w:w="4678"/>
      </w:tblGrid>
      <w:tr w:rsidR="003F12F0" w:rsidRPr="00FF11EE" w14:paraId="1CA4C82A" w14:textId="77777777" w:rsidTr="00E110EC">
        <w:tc>
          <w:tcPr>
            <w:tcW w:w="4928" w:type="dxa"/>
          </w:tcPr>
          <w:p w14:paraId="0C4323F4" w14:textId="77777777" w:rsidR="003F12F0" w:rsidRPr="00FF11EE" w:rsidRDefault="003F12F0" w:rsidP="003F12F0">
            <w:pPr>
              <w:rPr>
                <w:rFonts w:eastAsia="Calibri"/>
                <w:b/>
                <w:sz w:val="22"/>
                <w:szCs w:val="22"/>
              </w:rPr>
            </w:pPr>
            <w:r w:rsidRPr="00FF11EE">
              <w:rPr>
                <w:rFonts w:eastAsia="Calibri"/>
                <w:b/>
                <w:sz w:val="22"/>
                <w:szCs w:val="22"/>
              </w:rPr>
              <w:t>Tip</w:t>
            </w:r>
          </w:p>
        </w:tc>
        <w:tc>
          <w:tcPr>
            <w:tcW w:w="4678" w:type="dxa"/>
          </w:tcPr>
          <w:p w14:paraId="06C708AF" w14:textId="77777777" w:rsidR="003F12F0" w:rsidRPr="00FF11EE" w:rsidRDefault="003F12F0" w:rsidP="003F12F0">
            <w:pPr>
              <w:rPr>
                <w:rFonts w:eastAsia="Calibri"/>
                <w:b/>
                <w:sz w:val="22"/>
                <w:szCs w:val="22"/>
              </w:rPr>
            </w:pPr>
            <w:r w:rsidRPr="00FF11EE">
              <w:rPr>
                <w:rFonts w:eastAsia="Calibri"/>
                <w:b/>
                <w:sz w:val="22"/>
                <w:szCs w:val="22"/>
              </w:rPr>
              <w:t>Preț estimativ</w:t>
            </w:r>
          </w:p>
        </w:tc>
      </w:tr>
      <w:tr w:rsidR="003F12F0" w:rsidRPr="00FF11EE" w14:paraId="2A48AA0E" w14:textId="77777777" w:rsidTr="00E110EC">
        <w:tc>
          <w:tcPr>
            <w:tcW w:w="4928" w:type="dxa"/>
          </w:tcPr>
          <w:p w14:paraId="736DC807" w14:textId="59239E07" w:rsidR="00E110EC" w:rsidRPr="00FF11EE" w:rsidRDefault="00FF11EE" w:rsidP="00E110EC">
            <w:pPr>
              <w:tabs>
                <w:tab w:val="left" w:pos="5103"/>
                <w:tab w:val="left" w:pos="10348"/>
              </w:tabs>
              <w:jc w:val="both"/>
              <w:rPr>
                <w:noProof w:val="0"/>
                <w:sz w:val="22"/>
                <w:szCs w:val="22"/>
                <w:lang w:eastAsia="ru-RU"/>
              </w:rPr>
            </w:pPr>
            <w:r w:rsidRPr="00440331">
              <w:rPr>
                <w:b/>
                <w:color w:val="333333"/>
                <w:spacing w:val="-6"/>
                <w:sz w:val="22"/>
                <w:szCs w:val="22"/>
                <w:shd w:val="clear" w:color="auto" w:fill="FFFFFF"/>
              </w:rPr>
              <w:t xml:space="preserve">Lotul </w:t>
            </w:r>
            <w:r w:rsidR="00440331">
              <w:rPr>
                <w:b/>
                <w:color w:val="333333"/>
                <w:spacing w:val="-6"/>
                <w:sz w:val="22"/>
                <w:szCs w:val="22"/>
                <w:shd w:val="clear" w:color="auto" w:fill="FFFFFF"/>
              </w:rPr>
              <w:t>nr. 1</w:t>
            </w:r>
            <w:r w:rsidR="003F12F0" w:rsidRPr="00FF11EE">
              <w:rPr>
                <w:color w:val="333333"/>
                <w:spacing w:val="-6"/>
                <w:sz w:val="22"/>
                <w:szCs w:val="22"/>
                <w:shd w:val="clear" w:color="auto" w:fill="FFFFFF"/>
              </w:rPr>
              <w:t xml:space="preserve"> </w:t>
            </w:r>
            <w:r w:rsidR="005836E9" w:rsidRPr="00611D58">
              <w:rPr>
                <w:bCs/>
                <w:sz w:val="22"/>
                <w:szCs w:val="22"/>
                <w:lang w:val="ro-MD" w:eastAsia="ru-RU"/>
              </w:rPr>
              <w:t>Lucrări d</w:t>
            </w:r>
            <w:r w:rsidR="005836E9">
              <w:rPr>
                <w:bCs/>
                <w:sz w:val="22"/>
                <w:szCs w:val="22"/>
                <w:lang w:val="ro-MD" w:eastAsia="ru-RU"/>
              </w:rPr>
              <w:t xml:space="preserve">e reparație a grupului sanitar de la </w:t>
            </w:r>
            <w:r w:rsidR="005836E9" w:rsidRPr="00611D58">
              <w:rPr>
                <w:bCs/>
                <w:sz w:val="22"/>
                <w:szCs w:val="22"/>
                <w:lang w:val="ro-MD" w:eastAsia="ru-RU"/>
              </w:rPr>
              <w:t>etajul 3, blocului administrativ</w:t>
            </w:r>
          </w:p>
          <w:p w14:paraId="789FBBA3" w14:textId="55B09C6C" w:rsidR="003F12F0" w:rsidRPr="00FF11EE" w:rsidRDefault="003F12F0" w:rsidP="003F12F0">
            <w:pPr>
              <w:rPr>
                <w:color w:val="333333"/>
                <w:spacing w:val="-6"/>
                <w:sz w:val="22"/>
                <w:szCs w:val="22"/>
                <w:shd w:val="clear" w:color="auto" w:fill="FFFFFF"/>
              </w:rPr>
            </w:pPr>
          </w:p>
        </w:tc>
        <w:tc>
          <w:tcPr>
            <w:tcW w:w="4678" w:type="dxa"/>
          </w:tcPr>
          <w:p w14:paraId="22EE47E4" w14:textId="1CE8DDA5" w:rsidR="003F12F0" w:rsidRPr="00FF11EE" w:rsidRDefault="005836E9" w:rsidP="00E110EC">
            <w:pPr>
              <w:rPr>
                <w:rFonts w:eastAsia="Calibri"/>
                <w:sz w:val="22"/>
                <w:szCs w:val="22"/>
              </w:rPr>
            </w:pPr>
            <w:r>
              <w:rPr>
                <w:noProof w:val="0"/>
                <w:sz w:val="22"/>
                <w:szCs w:val="22"/>
                <w:lang w:eastAsia="ru-RU"/>
              </w:rPr>
              <w:t>222 283,15</w:t>
            </w:r>
            <w:r w:rsidR="00FF11EE" w:rsidRPr="00FF11EE">
              <w:rPr>
                <w:noProof w:val="0"/>
                <w:sz w:val="22"/>
                <w:szCs w:val="22"/>
                <w:lang w:eastAsia="ru-RU"/>
              </w:rPr>
              <w:t xml:space="preserve"> </w:t>
            </w:r>
            <w:r w:rsidR="003F12F0" w:rsidRPr="00FF11EE">
              <w:rPr>
                <w:sz w:val="22"/>
                <w:szCs w:val="22"/>
              </w:rPr>
              <w:t>lei (fără TVA)</w:t>
            </w:r>
          </w:p>
        </w:tc>
      </w:tr>
      <w:tr w:rsidR="00FF11EE" w:rsidRPr="00FF11EE" w14:paraId="0B3FAC39" w14:textId="77777777" w:rsidTr="00E110EC">
        <w:tc>
          <w:tcPr>
            <w:tcW w:w="4928" w:type="dxa"/>
          </w:tcPr>
          <w:p w14:paraId="4FA11DCD" w14:textId="2A1E3459" w:rsidR="00FF11EE" w:rsidRPr="00440331" w:rsidRDefault="00440331" w:rsidP="00440331">
            <w:pPr>
              <w:tabs>
                <w:tab w:val="left" w:pos="5103"/>
                <w:tab w:val="left" w:pos="10348"/>
              </w:tabs>
              <w:jc w:val="both"/>
              <w:rPr>
                <w:b/>
                <w:color w:val="333333"/>
                <w:spacing w:val="-6"/>
                <w:sz w:val="22"/>
                <w:szCs w:val="22"/>
                <w:shd w:val="clear" w:color="auto" w:fill="FFFFFF"/>
              </w:rPr>
            </w:pPr>
            <w:r w:rsidRPr="00440331">
              <w:rPr>
                <w:b/>
                <w:spacing w:val="-6"/>
                <w:sz w:val="22"/>
                <w:szCs w:val="22"/>
                <w:shd w:val="clear" w:color="auto" w:fill="FFFFFF"/>
              </w:rPr>
              <w:t xml:space="preserve">Lotul nr. 2 </w:t>
            </w:r>
            <w:r w:rsidRPr="00440331">
              <w:rPr>
                <w:spacing w:val="-6"/>
                <w:sz w:val="22"/>
                <w:szCs w:val="22"/>
                <w:shd w:val="clear" w:color="auto" w:fill="FFFFFF"/>
              </w:rPr>
              <w:t>Lucrări de reparație și amenajarea exterioară a pereului și a scării de la intrare</w:t>
            </w:r>
          </w:p>
        </w:tc>
        <w:tc>
          <w:tcPr>
            <w:tcW w:w="4678" w:type="dxa"/>
          </w:tcPr>
          <w:p w14:paraId="730112EB" w14:textId="73DFD738" w:rsidR="00FF11EE" w:rsidRPr="00FF11EE" w:rsidRDefault="005836E9" w:rsidP="00E110EC">
            <w:pPr>
              <w:rPr>
                <w:sz w:val="22"/>
                <w:szCs w:val="22"/>
              </w:rPr>
            </w:pPr>
            <w:r>
              <w:rPr>
                <w:noProof w:val="0"/>
                <w:sz w:val="22"/>
                <w:szCs w:val="22"/>
                <w:lang w:eastAsia="ru-RU"/>
              </w:rPr>
              <w:t>133 330,31</w:t>
            </w:r>
            <w:r w:rsidR="00FF11EE" w:rsidRPr="00FF11EE">
              <w:rPr>
                <w:noProof w:val="0"/>
                <w:sz w:val="22"/>
                <w:szCs w:val="22"/>
                <w:lang w:eastAsia="ru-RU"/>
              </w:rPr>
              <w:t xml:space="preserve"> </w:t>
            </w:r>
            <w:r w:rsidR="00FF11EE" w:rsidRPr="00FF11EE">
              <w:rPr>
                <w:sz w:val="22"/>
                <w:szCs w:val="22"/>
              </w:rPr>
              <w:t>(fără TVA)</w:t>
            </w:r>
          </w:p>
        </w:tc>
      </w:tr>
      <w:tr w:rsidR="003F12F0" w:rsidRPr="00FF11EE" w14:paraId="42D07268" w14:textId="77777777" w:rsidTr="00E110EC">
        <w:tc>
          <w:tcPr>
            <w:tcW w:w="4928" w:type="dxa"/>
          </w:tcPr>
          <w:p w14:paraId="44CD5311" w14:textId="77777777" w:rsidR="003F12F0" w:rsidRPr="00FF11EE" w:rsidRDefault="003F12F0" w:rsidP="003F12F0">
            <w:pPr>
              <w:rPr>
                <w:rFonts w:eastAsia="Calibri"/>
                <w:b/>
                <w:sz w:val="22"/>
                <w:szCs w:val="22"/>
              </w:rPr>
            </w:pPr>
            <w:r w:rsidRPr="00FF11EE">
              <w:rPr>
                <w:rFonts w:eastAsia="Calibri"/>
                <w:b/>
                <w:sz w:val="22"/>
                <w:szCs w:val="22"/>
              </w:rPr>
              <w:t>Total</w:t>
            </w:r>
          </w:p>
        </w:tc>
        <w:tc>
          <w:tcPr>
            <w:tcW w:w="4678" w:type="dxa"/>
          </w:tcPr>
          <w:p w14:paraId="13F89748" w14:textId="6C78AC2D" w:rsidR="003F12F0" w:rsidRPr="00FF11EE" w:rsidRDefault="005836E9" w:rsidP="00E110EC">
            <w:pPr>
              <w:rPr>
                <w:rFonts w:eastAsia="Calibri"/>
                <w:b/>
                <w:sz w:val="22"/>
                <w:szCs w:val="22"/>
              </w:rPr>
            </w:pPr>
            <w:r>
              <w:rPr>
                <w:b/>
                <w:noProof w:val="0"/>
                <w:sz w:val="22"/>
                <w:szCs w:val="22"/>
                <w:lang w:eastAsia="ru-RU"/>
              </w:rPr>
              <w:t>355 613,46</w:t>
            </w:r>
            <w:r w:rsidR="00FF11EE" w:rsidRPr="00FF11EE">
              <w:rPr>
                <w:b/>
                <w:noProof w:val="0"/>
                <w:sz w:val="22"/>
                <w:szCs w:val="22"/>
                <w:lang w:eastAsia="ru-RU"/>
              </w:rPr>
              <w:t xml:space="preserve"> </w:t>
            </w:r>
            <w:r w:rsidR="00E110EC" w:rsidRPr="00FF11EE">
              <w:rPr>
                <w:b/>
                <w:sz w:val="22"/>
                <w:szCs w:val="22"/>
              </w:rPr>
              <w:t>lei (fără TVA)</w:t>
            </w:r>
          </w:p>
        </w:tc>
      </w:tr>
    </w:tbl>
    <w:p w14:paraId="71F27D81" w14:textId="77777777" w:rsidR="00FF11EE" w:rsidRDefault="00FF11EE" w:rsidP="00196AB4">
      <w:pPr>
        <w:ind w:firstLine="709"/>
        <w:jc w:val="both"/>
        <w:rPr>
          <w:b/>
        </w:rPr>
      </w:pPr>
    </w:p>
    <w:p w14:paraId="2C2E6B3C" w14:textId="77777777" w:rsidR="005836E9" w:rsidRPr="005836E9" w:rsidRDefault="0003591A" w:rsidP="005836E9">
      <w:pPr>
        <w:ind w:firstLine="709"/>
        <w:jc w:val="both"/>
        <w:rPr>
          <w:bCs/>
          <w:i/>
          <w:iCs/>
          <w:sz w:val="22"/>
          <w:szCs w:val="22"/>
        </w:rPr>
      </w:pPr>
      <w:r w:rsidRPr="005836E9">
        <w:rPr>
          <w:b/>
          <w:sz w:val="22"/>
          <w:szCs w:val="22"/>
        </w:rPr>
        <w:t>2. Informaţii şi proiectare</w:t>
      </w:r>
      <w:r w:rsidR="00FF11EE" w:rsidRPr="005836E9">
        <w:rPr>
          <w:b/>
          <w:sz w:val="22"/>
          <w:szCs w:val="22"/>
        </w:rPr>
        <w:t xml:space="preserve">: </w:t>
      </w:r>
      <w:r w:rsidR="005836E9" w:rsidRPr="005836E9">
        <w:rPr>
          <w:bCs/>
          <w:i/>
          <w:iCs/>
          <w:sz w:val="22"/>
          <w:szCs w:val="22"/>
        </w:rPr>
        <w:t>nu se aplică.</w:t>
      </w:r>
    </w:p>
    <w:p w14:paraId="59243996" w14:textId="7F482480" w:rsidR="005836E9" w:rsidRPr="005836E9" w:rsidRDefault="00F67492" w:rsidP="00F67492">
      <w:pPr>
        <w:tabs>
          <w:tab w:val="left" w:pos="851"/>
        </w:tabs>
        <w:ind w:firstLine="709"/>
        <w:jc w:val="both"/>
        <w:rPr>
          <w:b/>
          <w:sz w:val="22"/>
          <w:szCs w:val="22"/>
        </w:rPr>
      </w:pPr>
      <w:r>
        <w:rPr>
          <w:b/>
          <w:sz w:val="22"/>
          <w:szCs w:val="22"/>
        </w:rPr>
        <w:t>3.</w:t>
      </w:r>
      <w:r w:rsidR="00FF11EE" w:rsidRPr="005836E9">
        <w:rPr>
          <w:b/>
          <w:sz w:val="22"/>
          <w:szCs w:val="22"/>
        </w:rPr>
        <w:t>Materiale, compatibilităţi, reglementări tehnice şi standarde utilizate</w:t>
      </w:r>
      <w:r w:rsidR="005836E9" w:rsidRPr="005836E9">
        <w:rPr>
          <w:b/>
          <w:sz w:val="22"/>
          <w:szCs w:val="22"/>
        </w:rPr>
        <w:t xml:space="preserve">: </w:t>
      </w:r>
      <w:r w:rsidR="005836E9" w:rsidRPr="005836E9">
        <w:rPr>
          <w:bCs/>
          <w:i/>
          <w:iCs/>
          <w:noProof w:val="0"/>
          <w:sz w:val="22"/>
          <w:szCs w:val="22"/>
          <w:lang w:eastAsia="ru-RU"/>
        </w:rPr>
        <w:t>Actul normativ CPL.01.01-2012</w:t>
      </w:r>
      <w:r w:rsidR="005836E9" w:rsidRPr="005836E9">
        <w:rPr>
          <w:bCs/>
          <w:noProof w:val="0"/>
          <w:sz w:val="22"/>
          <w:szCs w:val="22"/>
          <w:lang w:eastAsia="ru-RU"/>
        </w:rPr>
        <w:t xml:space="preserve"> </w:t>
      </w:r>
      <w:r w:rsidR="005836E9" w:rsidRPr="005836E9">
        <w:rPr>
          <w:bCs/>
          <w:i/>
          <w:iCs/>
          <w:noProof w:val="0"/>
          <w:sz w:val="22"/>
          <w:szCs w:val="22"/>
          <w:lang w:eastAsia="ru-RU"/>
        </w:rPr>
        <w:t>„Instrucțiuni privind întocmirea devizelor pentru lucrările de construcții-montaj prin metoda de resurse”</w:t>
      </w:r>
    </w:p>
    <w:p w14:paraId="70CC699B" w14:textId="5F435151" w:rsidR="00233538" w:rsidRPr="005836E9" w:rsidRDefault="0003591A" w:rsidP="00196AB4">
      <w:pPr>
        <w:ind w:firstLine="709"/>
        <w:jc w:val="both"/>
        <w:rPr>
          <w:b/>
          <w:sz w:val="22"/>
          <w:szCs w:val="22"/>
        </w:rPr>
      </w:pPr>
      <w:r w:rsidRPr="005836E9">
        <w:rPr>
          <w:b/>
          <w:sz w:val="22"/>
          <w:szCs w:val="22"/>
        </w:rPr>
        <w:t>4. Mostre</w:t>
      </w:r>
      <w:r w:rsidR="005836E9" w:rsidRPr="005836E9">
        <w:rPr>
          <w:b/>
          <w:sz w:val="22"/>
          <w:szCs w:val="22"/>
        </w:rPr>
        <w:t xml:space="preserve">: </w:t>
      </w:r>
      <w:r w:rsidR="005836E9" w:rsidRPr="005836E9">
        <w:rPr>
          <w:bCs/>
          <w:i/>
          <w:iCs/>
          <w:sz w:val="22"/>
          <w:szCs w:val="22"/>
        </w:rPr>
        <w:t>nu se aplică.</w:t>
      </w:r>
    </w:p>
    <w:p w14:paraId="27B69C3D" w14:textId="628F5583" w:rsidR="00FF11EE" w:rsidRDefault="00316C81" w:rsidP="00FF11EE">
      <w:pPr>
        <w:ind w:firstLine="709"/>
        <w:jc w:val="both"/>
        <w:rPr>
          <w:bCs/>
          <w:i/>
          <w:iCs/>
          <w:sz w:val="22"/>
          <w:szCs w:val="22"/>
        </w:rPr>
      </w:pPr>
      <w:r w:rsidRPr="005836E9">
        <w:rPr>
          <w:b/>
          <w:sz w:val="22"/>
          <w:szCs w:val="22"/>
        </w:rPr>
        <w:t xml:space="preserve">5. </w:t>
      </w:r>
      <w:r w:rsidR="00FF11EE" w:rsidRPr="005836E9">
        <w:rPr>
          <w:b/>
          <w:sz w:val="22"/>
          <w:szCs w:val="22"/>
        </w:rPr>
        <w:t>Furnizarea, păstrarea, protecţia materialelor şi a lucrărilor. Securitatea construcţiilor şi a terenurilor aferente:</w:t>
      </w:r>
      <w:r w:rsidR="005836E9" w:rsidRPr="005836E9">
        <w:rPr>
          <w:b/>
          <w:sz w:val="22"/>
          <w:szCs w:val="22"/>
        </w:rPr>
        <w:t xml:space="preserve"> </w:t>
      </w:r>
      <w:r w:rsidR="005836E9" w:rsidRPr="005836E9">
        <w:rPr>
          <w:bCs/>
          <w:i/>
          <w:iCs/>
          <w:sz w:val="22"/>
          <w:szCs w:val="22"/>
        </w:rPr>
        <w:t>nu se aplică.</w:t>
      </w:r>
    </w:p>
    <w:p w14:paraId="166FB8F2" w14:textId="7724E071" w:rsidR="00F67492" w:rsidRPr="00F67492" w:rsidRDefault="00F67492" w:rsidP="00F67492">
      <w:pPr>
        <w:ind w:firstLine="709"/>
        <w:jc w:val="both"/>
        <w:rPr>
          <w:b/>
          <w:bCs/>
          <w:iCs/>
          <w:sz w:val="22"/>
          <w:szCs w:val="22"/>
        </w:rPr>
      </w:pPr>
      <w:r>
        <w:rPr>
          <w:b/>
          <w:bCs/>
          <w:iCs/>
          <w:sz w:val="22"/>
          <w:szCs w:val="22"/>
        </w:rPr>
        <w:t xml:space="preserve">6. </w:t>
      </w:r>
      <w:r w:rsidRPr="00F67492">
        <w:rPr>
          <w:b/>
          <w:bCs/>
          <w:iCs/>
          <w:sz w:val="22"/>
          <w:szCs w:val="22"/>
        </w:rPr>
        <w:t xml:space="preserve">Încercări, instrucţiuni, garanţii ale furnizorilor, desene şi scheme de execuţie: </w:t>
      </w:r>
      <w:r w:rsidRPr="00F67492">
        <w:rPr>
          <w:bCs/>
          <w:i/>
          <w:iCs/>
          <w:sz w:val="22"/>
          <w:szCs w:val="22"/>
        </w:rPr>
        <w:t>nu se aplică.</w:t>
      </w:r>
    </w:p>
    <w:p w14:paraId="4B32409F" w14:textId="47C50754" w:rsidR="00FF11EE" w:rsidRPr="00301F37" w:rsidRDefault="00F67492" w:rsidP="005836E9">
      <w:pPr>
        <w:ind w:firstLine="709"/>
        <w:jc w:val="both"/>
        <w:rPr>
          <w:i/>
          <w:sz w:val="22"/>
          <w:szCs w:val="22"/>
        </w:rPr>
      </w:pPr>
      <w:r>
        <w:rPr>
          <w:b/>
          <w:sz w:val="22"/>
          <w:szCs w:val="22"/>
        </w:rPr>
        <w:t>7</w:t>
      </w:r>
      <w:r w:rsidR="0003591A" w:rsidRPr="005836E9">
        <w:rPr>
          <w:b/>
          <w:sz w:val="22"/>
          <w:szCs w:val="22"/>
        </w:rPr>
        <w:t xml:space="preserve">. </w:t>
      </w:r>
      <w:r w:rsidR="00FF11EE" w:rsidRPr="005836E9">
        <w:rPr>
          <w:b/>
          <w:sz w:val="22"/>
          <w:szCs w:val="22"/>
        </w:rPr>
        <w:t xml:space="preserve">Remedierea viciilor ascunse şi a defectelor: </w:t>
      </w:r>
      <w:r w:rsidR="00FF11EE" w:rsidRPr="00301F37">
        <w:rPr>
          <w:i/>
          <w:sz w:val="22"/>
          <w:szCs w:val="22"/>
        </w:rPr>
        <w:t xml:space="preserve">La  momentul semnării procesului verbal al recepției finale, se vor constata (după caz) existența viciilor ascunse şi a defectelor, se va solicita remedierea loc de către executor. </w:t>
      </w:r>
    </w:p>
    <w:p w14:paraId="55B269D6" w14:textId="42CD041E" w:rsidR="00233538" w:rsidRPr="005836E9" w:rsidRDefault="00F67492" w:rsidP="00FF11EE">
      <w:pPr>
        <w:ind w:firstLine="709"/>
        <w:jc w:val="both"/>
        <w:rPr>
          <w:b/>
          <w:sz w:val="22"/>
          <w:szCs w:val="22"/>
        </w:rPr>
      </w:pPr>
      <w:r>
        <w:rPr>
          <w:b/>
          <w:sz w:val="22"/>
          <w:szCs w:val="22"/>
        </w:rPr>
        <w:t>8</w:t>
      </w:r>
      <w:r w:rsidR="00FF11EE" w:rsidRPr="005836E9">
        <w:rPr>
          <w:b/>
          <w:sz w:val="22"/>
          <w:szCs w:val="22"/>
        </w:rPr>
        <w:t>.</w:t>
      </w:r>
      <w:r w:rsidR="0003591A" w:rsidRPr="005836E9">
        <w:rPr>
          <w:b/>
          <w:sz w:val="22"/>
          <w:szCs w:val="22"/>
        </w:rPr>
        <w:t xml:space="preserve"> Echipamentele, instalaţiile, utilajele, sculele, instrumentele, dispozitivele şi alte obiecte necesare pentru executarea lucrărilor</w:t>
      </w:r>
      <w:r w:rsidR="00FF11EE" w:rsidRPr="005836E9">
        <w:rPr>
          <w:b/>
          <w:sz w:val="22"/>
          <w:szCs w:val="22"/>
        </w:rPr>
        <w:t xml:space="preserve">: </w:t>
      </w:r>
      <w:r w:rsidR="00FF11EE" w:rsidRPr="00301F37">
        <w:rPr>
          <w:i/>
          <w:sz w:val="22"/>
          <w:szCs w:val="22"/>
        </w:rPr>
        <w:t>Conform normelor  și cerințelor tehologice</w:t>
      </w:r>
    </w:p>
    <w:p w14:paraId="53E54292" w14:textId="77777777" w:rsidR="00FF11EE" w:rsidRDefault="00FF11EE" w:rsidP="00FF11EE">
      <w:pPr>
        <w:ind w:firstLine="709"/>
        <w:jc w:val="both"/>
        <w:rPr>
          <w:sz w:val="22"/>
          <w:szCs w:val="22"/>
        </w:rPr>
      </w:pPr>
      <w:r>
        <w:rPr>
          <w:b/>
        </w:rPr>
        <w:t>8</w:t>
      </w:r>
      <w:r w:rsidR="0003591A" w:rsidRPr="00FF430B">
        <w:rPr>
          <w:b/>
        </w:rPr>
        <w:t>.</w:t>
      </w:r>
      <w:r>
        <w:rPr>
          <w:b/>
        </w:rPr>
        <w:t xml:space="preserve"> </w:t>
      </w:r>
      <w:r w:rsidR="0003591A" w:rsidRPr="00FF430B">
        <w:rPr>
          <w:b/>
        </w:rPr>
        <w:t xml:space="preserve"> </w:t>
      </w:r>
      <w:r w:rsidRPr="00FF11EE">
        <w:rPr>
          <w:b/>
          <w:sz w:val="22"/>
          <w:szCs w:val="22"/>
        </w:rPr>
        <w:t xml:space="preserve">Cerinţe privind calculul costului: </w:t>
      </w:r>
      <w:r w:rsidRPr="00301F37">
        <w:rPr>
          <w:i/>
          <w:sz w:val="22"/>
          <w:szCs w:val="22"/>
        </w:rPr>
        <w:t>Prețul ofertei va cuprinde prețul lucrărilor, în lei, fără TVA. Nu se acceptă actualizarea prețurilor pe parcursul derulării contractului. Nu se admit oferte alternative</w:t>
      </w:r>
    </w:p>
    <w:p w14:paraId="643B1D02" w14:textId="68A477F5" w:rsidR="00F67492" w:rsidRDefault="00FF11EE" w:rsidP="00F67492">
      <w:pPr>
        <w:tabs>
          <w:tab w:val="left" w:pos="1134"/>
        </w:tabs>
        <w:ind w:firstLine="709"/>
        <w:jc w:val="both"/>
        <w:rPr>
          <w:i/>
          <w:iCs/>
          <w:sz w:val="22"/>
          <w:szCs w:val="22"/>
        </w:rPr>
      </w:pPr>
      <w:r>
        <w:rPr>
          <w:b/>
        </w:rPr>
        <w:t xml:space="preserve">9. </w:t>
      </w:r>
      <w:r w:rsidR="0003591A" w:rsidRPr="00FF430B">
        <w:rPr>
          <w:b/>
        </w:rPr>
        <w:t xml:space="preserve"> </w:t>
      </w:r>
      <w:r w:rsidR="00F67492" w:rsidRPr="00F67492">
        <w:rPr>
          <w:b/>
          <w:sz w:val="22"/>
          <w:szCs w:val="22"/>
        </w:rPr>
        <w:t xml:space="preserve">Documente obligatorii la depunerea ofertei: </w:t>
      </w:r>
      <w:r w:rsidR="00F67492" w:rsidRPr="00F67492">
        <w:rPr>
          <w:bCs/>
          <w:i/>
          <w:iCs/>
          <w:sz w:val="22"/>
          <w:szCs w:val="22"/>
        </w:rPr>
        <w:t>Conform</w:t>
      </w:r>
      <w:r w:rsidR="00F67492">
        <w:rPr>
          <w:bCs/>
          <w:i/>
          <w:iCs/>
          <w:sz w:val="22"/>
          <w:szCs w:val="22"/>
        </w:rPr>
        <w:t xml:space="preserve"> pct. 16</w:t>
      </w:r>
      <w:r w:rsidR="00F67492" w:rsidRPr="00F67492">
        <w:rPr>
          <w:i/>
          <w:iCs/>
          <w:sz w:val="22"/>
          <w:szCs w:val="22"/>
        </w:rPr>
        <w:t xml:space="preserve"> din Anunțul de participare.</w:t>
      </w:r>
    </w:p>
    <w:p w14:paraId="1E52E8CF" w14:textId="77777777" w:rsidR="00F67492" w:rsidRPr="00F67492" w:rsidRDefault="00F67492" w:rsidP="00F67492">
      <w:pPr>
        <w:tabs>
          <w:tab w:val="left" w:pos="1134"/>
        </w:tabs>
        <w:ind w:firstLine="709"/>
        <w:jc w:val="both"/>
        <w:rPr>
          <w:b/>
          <w:bCs/>
          <w:i/>
          <w:iCs/>
          <w:sz w:val="22"/>
          <w:szCs w:val="22"/>
        </w:rPr>
      </w:pPr>
      <w:r w:rsidRPr="00F67492">
        <w:rPr>
          <w:b/>
          <w:bCs/>
          <w:sz w:val="22"/>
          <w:szCs w:val="22"/>
        </w:rPr>
        <w:t xml:space="preserve">Documentele ce conțin date cu caracter personal, care nu se depun prin intermediul SIA RSAP și nu sunt publice pentru toți: </w:t>
      </w:r>
      <w:r w:rsidRPr="00F67492">
        <w:rPr>
          <w:i/>
          <w:iCs/>
          <w:sz w:val="22"/>
          <w:szCs w:val="22"/>
        </w:rPr>
        <w:t>Actul/documentul de împuternicire privind confirmarea împuternicirilor persoanei, alta decât organul de conducere (administratorul), de a depune oferta prin semnătură electronică în sistemul MTender, conform pct. 64 din Documentația standard aprobată prin Ordinul Ministrului Finanţelor nr. 69 din 07.05.2021.</w:t>
      </w:r>
    </w:p>
    <w:p w14:paraId="759D969C" w14:textId="5E696516" w:rsidR="00B6130D" w:rsidRPr="00B6130D" w:rsidRDefault="00B6130D" w:rsidP="00B6130D">
      <w:pPr>
        <w:tabs>
          <w:tab w:val="left" w:pos="1134"/>
        </w:tabs>
        <w:ind w:firstLine="709"/>
        <w:jc w:val="both"/>
        <w:rPr>
          <w:b/>
          <w:sz w:val="22"/>
          <w:szCs w:val="22"/>
        </w:rPr>
      </w:pPr>
      <w:r>
        <w:rPr>
          <w:b/>
          <w:sz w:val="22"/>
          <w:szCs w:val="22"/>
        </w:rPr>
        <w:t xml:space="preserve">10. </w:t>
      </w:r>
      <w:r w:rsidRPr="00B6130D">
        <w:rPr>
          <w:b/>
          <w:sz w:val="22"/>
          <w:szCs w:val="22"/>
        </w:rPr>
        <w:t xml:space="preserve">Documente obligatorii la evaluarea ofertelor: </w:t>
      </w:r>
      <w:r w:rsidRPr="00B6130D">
        <w:rPr>
          <w:bCs/>
          <w:i/>
          <w:iCs/>
          <w:sz w:val="22"/>
          <w:szCs w:val="22"/>
        </w:rPr>
        <w:t>Conform pct. 16</w:t>
      </w:r>
      <w:r w:rsidRPr="00B6130D">
        <w:rPr>
          <w:i/>
          <w:iCs/>
          <w:sz w:val="22"/>
          <w:szCs w:val="22"/>
        </w:rPr>
        <w:t xml:space="preserve"> din Anunțul de participare.</w:t>
      </w:r>
    </w:p>
    <w:p w14:paraId="1A5E741C" w14:textId="3E54CFAD" w:rsidR="00FF11EE" w:rsidRPr="00FF11EE" w:rsidRDefault="00B6130D" w:rsidP="00F67492">
      <w:pPr>
        <w:tabs>
          <w:tab w:val="left" w:pos="1134"/>
        </w:tabs>
        <w:ind w:firstLine="709"/>
        <w:jc w:val="both"/>
        <w:rPr>
          <w:b/>
          <w:sz w:val="22"/>
          <w:szCs w:val="22"/>
        </w:rPr>
      </w:pPr>
      <w:r>
        <w:rPr>
          <w:b/>
          <w:sz w:val="22"/>
          <w:szCs w:val="22"/>
        </w:rPr>
        <w:t>11</w:t>
      </w:r>
      <w:r w:rsidR="00FF11EE" w:rsidRPr="00FF11EE">
        <w:rPr>
          <w:b/>
          <w:sz w:val="22"/>
          <w:szCs w:val="22"/>
        </w:rPr>
        <w:t>. Livrarea și documente însoțitoare</w:t>
      </w:r>
    </w:p>
    <w:p w14:paraId="34991663" w14:textId="77777777" w:rsidR="00FF11EE" w:rsidRPr="00301F37" w:rsidRDefault="00FF11EE" w:rsidP="00FF11EE">
      <w:pPr>
        <w:tabs>
          <w:tab w:val="left" w:pos="1134"/>
        </w:tabs>
        <w:rPr>
          <w:i/>
          <w:sz w:val="22"/>
          <w:szCs w:val="22"/>
        </w:rPr>
      </w:pPr>
      <w:r w:rsidRPr="00301F37">
        <w:rPr>
          <w:i/>
          <w:sz w:val="22"/>
          <w:szCs w:val="22"/>
        </w:rPr>
        <w:t xml:space="preserve">Lucrările executate vor fi însoțite de următoarele documente: </w:t>
      </w:r>
    </w:p>
    <w:p w14:paraId="6FFCA0FD" w14:textId="77777777" w:rsidR="00FF11EE" w:rsidRPr="00301F37" w:rsidRDefault="00FF11EE" w:rsidP="00FF11EE">
      <w:pPr>
        <w:tabs>
          <w:tab w:val="left" w:pos="1134"/>
        </w:tabs>
        <w:rPr>
          <w:i/>
          <w:sz w:val="22"/>
          <w:szCs w:val="22"/>
        </w:rPr>
      </w:pPr>
      <w:r w:rsidRPr="00301F37">
        <w:rPr>
          <w:i/>
          <w:sz w:val="22"/>
          <w:szCs w:val="22"/>
        </w:rPr>
        <w:sym w:font="Symbol" w:char="F0B7"/>
      </w:r>
      <w:r w:rsidRPr="00301F37">
        <w:rPr>
          <w:i/>
          <w:sz w:val="22"/>
          <w:szCs w:val="22"/>
        </w:rPr>
        <w:t xml:space="preserve"> Factura fiscală electronică; </w:t>
      </w:r>
    </w:p>
    <w:p w14:paraId="49B8FF9F" w14:textId="77777777" w:rsidR="00FF11EE" w:rsidRPr="00301F37" w:rsidRDefault="00FF11EE" w:rsidP="00FF11EE">
      <w:pPr>
        <w:numPr>
          <w:ilvl w:val="0"/>
          <w:numId w:val="40"/>
        </w:numPr>
        <w:tabs>
          <w:tab w:val="left" w:pos="1134"/>
        </w:tabs>
        <w:spacing w:line="276" w:lineRule="auto"/>
        <w:ind w:left="142" w:hanging="142"/>
        <w:contextualSpacing/>
        <w:rPr>
          <w:i/>
          <w:noProof w:val="0"/>
          <w:sz w:val="22"/>
          <w:szCs w:val="22"/>
          <w:lang w:val="en-US"/>
        </w:rPr>
      </w:pPr>
      <w:r w:rsidRPr="00301F37">
        <w:rPr>
          <w:i/>
          <w:noProof w:val="0"/>
          <w:sz w:val="22"/>
          <w:szCs w:val="22"/>
          <w:lang w:val="en-US"/>
        </w:rPr>
        <w:t>Proces verbal de îndeplinire a lucrărilor</w:t>
      </w:r>
    </w:p>
    <w:p w14:paraId="22B8DDD3" w14:textId="77777777" w:rsidR="00FF11EE" w:rsidRPr="00301F37" w:rsidRDefault="00FF11EE" w:rsidP="00FF11EE">
      <w:pPr>
        <w:numPr>
          <w:ilvl w:val="0"/>
          <w:numId w:val="40"/>
        </w:numPr>
        <w:tabs>
          <w:tab w:val="left" w:pos="1134"/>
        </w:tabs>
        <w:spacing w:line="276" w:lineRule="auto"/>
        <w:ind w:left="142" w:hanging="142"/>
        <w:contextualSpacing/>
        <w:rPr>
          <w:i/>
          <w:noProof w:val="0"/>
          <w:sz w:val="22"/>
          <w:szCs w:val="22"/>
          <w:lang w:val="en-US"/>
        </w:rPr>
      </w:pPr>
      <w:r w:rsidRPr="00301F37">
        <w:rPr>
          <w:i/>
          <w:noProof w:val="0"/>
          <w:sz w:val="22"/>
          <w:szCs w:val="22"/>
          <w:lang w:val="en-US"/>
        </w:rPr>
        <w:t>Garanția lucrărilor (de 5 ani).</w:t>
      </w:r>
    </w:p>
    <w:p w14:paraId="5A76009E" w14:textId="3E4CBAE3" w:rsidR="000E4D7D" w:rsidRPr="008168FD" w:rsidRDefault="00FF11EE" w:rsidP="00B6130D">
      <w:pPr>
        <w:tabs>
          <w:tab w:val="left" w:pos="1134"/>
        </w:tabs>
        <w:ind w:firstLine="709"/>
        <w:rPr>
          <w:sz w:val="22"/>
          <w:szCs w:val="22"/>
        </w:rPr>
      </w:pPr>
      <w:r w:rsidRPr="00FF11EE">
        <w:rPr>
          <w:b/>
          <w:sz w:val="22"/>
          <w:szCs w:val="22"/>
        </w:rPr>
        <w:t>1</w:t>
      </w:r>
      <w:r w:rsidR="00B6130D">
        <w:rPr>
          <w:b/>
          <w:sz w:val="22"/>
          <w:szCs w:val="22"/>
        </w:rPr>
        <w:t>2</w:t>
      </w:r>
      <w:r w:rsidRPr="00FF11EE">
        <w:rPr>
          <w:b/>
          <w:sz w:val="22"/>
          <w:szCs w:val="22"/>
        </w:rPr>
        <w:t>.</w:t>
      </w:r>
      <w:r w:rsidR="00B6130D">
        <w:rPr>
          <w:b/>
          <w:sz w:val="22"/>
          <w:szCs w:val="22"/>
        </w:rPr>
        <w:t xml:space="preserve"> </w:t>
      </w:r>
      <w:r w:rsidRPr="00FF11EE">
        <w:rPr>
          <w:b/>
          <w:sz w:val="22"/>
          <w:szCs w:val="22"/>
        </w:rPr>
        <w:t xml:space="preserve">Termen de executare a </w:t>
      </w:r>
      <w:r w:rsidRPr="007F7B9D">
        <w:rPr>
          <w:b/>
          <w:sz w:val="22"/>
          <w:szCs w:val="22"/>
        </w:rPr>
        <w:t>lucrărilor</w:t>
      </w:r>
      <w:r w:rsidRPr="007F7B9D">
        <w:rPr>
          <w:sz w:val="22"/>
          <w:szCs w:val="22"/>
        </w:rPr>
        <w:t xml:space="preserve">: </w:t>
      </w:r>
      <w:r w:rsidR="00B6130D" w:rsidRPr="00B6130D">
        <w:rPr>
          <w:i/>
          <w:noProof w:val="0"/>
          <w:highlight w:val="yellow"/>
          <w:lang w:eastAsia="ru-RU"/>
        </w:rPr>
        <w:t>Lucrările vor fi executate în termen de până la 60 (șaizeci) zile din data semnării contractului de achiziții publice.</w:t>
      </w:r>
    </w:p>
    <w:p w14:paraId="6E0B2359" w14:textId="77777777" w:rsidR="008F5CC3" w:rsidRDefault="008F5CC3" w:rsidP="00196AB4">
      <w:pPr>
        <w:jc w:val="both"/>
        <w:rPr>
          <w:b/>
        </w:rPr>
      </w:pPr>
    </w:p>
    <w:p w14:paraId="0E74A22F" w14:textId="77777777" w:rsidR="00B6130D" w:rsidRDefault="00B6130D" w:rsidP="00196AB4">
      <w:pPr>
        <w:jc w:val="both"/>
        <w:rPr>
          <w:b/>
        </w:rPr>
      </w:pPr>
    </w:p>
    <w:p w14:paraId="2B7E97A7" w14:textId="77777777" w:rsidR="00B6130D" w:rsidRDefault="00B6130D" w:rsidP="00196AB4">
      <w:pPr>
        <w:jc w:val="both"/>
        <w:rPr>
          <w:b/>
        </w:rPr>
      </w:pPr>
    </w:p>
    <w:p w14:paraId="328CAC73" w14:textId="77777777" w:rsidR="00B6130D" w:rsidRPr="00FF430B" w:rsidRDefault="00B6130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8C2FD58" w:rsidR="00E71F7B" w:rsidRPr="00FF430B" w:rsidRDefault="00B6130D" w:rsidP="00196AB4">
      <w:pPr>
        <w:ind w:firstLine="709"/>
        <w:jc w:val="both"/>
        <w:rPr>
          <w:b/>
        </w:rPr>
      </w:pPr>
      <w:r w:rsidRPr="00B6130D">
        <w:rPr>
          <w:b/>
        </w:rPr>
        <w:t>Lotul nr. 1 Lucrări de reparație a grupului sanitar de la etajul 3, blocului administrativ</w:t>
      </w:r>
    </w:p>
    <w:p w14:paraId="2F5F173C" w14:textId="77777777" w:rsidR="008F5CC3" w:rsidRDefault="008F5CC3" w:rsidP="008F5CC3">
      <w:pPr>
        <w:tabs>
          <w:tab w:val="left" w:pos="5103"/>
          <w:tab w:val="left" w:pos="10348"/>
        </w:tabs>
        <w:jc w:val="both"/>
        <w:rPr>
          <w:b/>
          <w:i/>
          <w:lang w:val="en-US"/>
        </w:rPr>
      </w:pPr>
    </w:p>
    <w:p w14:paraId="76BF990A" w14:textId="77777777" w:rsidR="008F5CC3" w:rsidRDefault="008F5CC3" w:rsidP="00B6130D">
      <w:pPr>
        <w:ind w:firstLine="709"/>
        <w:jc w:val="both"/>
        <w:rPr>
          <w:i/>
          <w:noProof w:val="0"/>
          <w:lang w:eastAsia="ru-RU"/>
        </w:rPr>
      </w:pPr>
      <w:r w:rsidRPr="00FF11EE">
        <w:rPr>
          <w:b/>
        </w:rPr>
        <w:t>Autoritatea contractantă</w:t>
      </w:r>
      <w:r w:rsidRPr="00FF11EE">
        <w:t xml:space="preserve">: </w:t>
      </w:r>
      <w:r w:rsidRPr="00FF11EE">
        <w:rPr>
          <w:i/>
        </w:rPr>
        <w:t xml:space="preserve">IP Compania </w:t>
      </w:r>
      <w:r w:rsidRPr="00FF11EE">
        <w:rPr>
          <w:i/>
          <w:noProof w:val="0"/>
          <w:lang w:eastAsia="ru-RU"/>
        </w:rPr>
        <w:t>„Teleradio – Moldova”</w:t>
      </w:r>
    </w:p>
    <w:p w14:paraId="6B7E0995" w14:textId="77777777" w:rsidR="00B6130D" w:rsidRDefault="00B6130D" w:rsidP="00B6130D">
      <w:pPr>
        <w:ind w:firstLine="709"/>
        <w:jc w:val="both"/>
        <w:rPr>
          <w:i/>
          <w:noProof w:val="0"/>
          <w:lang w:eastAsia="ru-RU"/>
        </w:rPr>
      </w:pPr>
    </w:p>
    <w:tbl>
      <w:tblPr>
        <w:tblW w:w="10348" w:type="dxa"/>
        <w:tblInd w:w="-5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13"/>
        <w:gridCol w:w="596"/>
        <w:gridCol w:w="709"/>
        <w:gridCol w:w="113"/>
        <w:gridCol w:w="596"/>
        <w:gridCol w:w="2693"/>
        <w:gridCol w:w="1134"/>
        <w:gridCol w:w="1134"/>
        <w:gridCol w:w="283"/>
        <w:gridCol w:w="113"/>
        <w:gridCol w:w="1021"/>
        <w:gridCol w:w="113"/>
        <w:gridCol w:w="1021"/>
      </w:tblGrid>
      <w:tr w:rsidR="00301F37" w:rsidRPr="00884147" w14:paraId="5AC6CC36" w14:textId="77777777" w:rsidTr="007841CA">
        <w:trPr>
          <w:cantSplit/>
          <w:trHeight w:val="909"/>
        </w:trPr>
        <w:tc>
          <w:tcPr>
            <w:tcW w:w="822" w:type="dxa"/>
            <w:gridSpan w:val="2"/>
            <w:tcBorders>
              <w:top w:val="single" w:sz="4" w:space="0" w:color="auto"/>
              <w:bottom w:val="single" w:sz="4" w:space="0" w:color="auto"/>
            </w:tcBorders>
            <w:shd w:val="pct5" w:color="auto" w:fill="auto"/>
          </w:tcPr>
          <w:p w14:paraId="762EF036" w14:textId="77777777" w:rsidR="00301F37" w:rsidRDefault="00301F37" w:rsidP="00301F37">
            <w:pPr>
              <w:ind w:right="-108"/>
              <w:jc w:val="center"/>
              <w:rPr>
                <w:sz w:val="22"/>
                <w:szCs w:val="22"/>
                <w:lang w:val="en-US"/>
              </w:rPr>
            </w:pPr>
            <w:r>
              <w:rPr>
                <w:sz w:val="22"/>
                <w:szCs w:val="22"/>
                <w:lang w:val="en-US"/>
              </w:rPr>
              <w:t>№</w:t>
            </w:r>
          </w:p>
          <w:p w14:paraId="01C2304C" w14:textId="77777777" w:rsidR="00301F37" w:rsidRDefault="00301F37" w:rsidP="00301F37">
            <w:pPr>
              <w:ind w:right="-108"/>
              <w:jc w:val="center"/>
              <w:rPr>
                <w:sz w:val="22"/>
                <w:szCs w:val="22"/>
                <w:lang w:val="en-US"/>
              </w:rPr>
            </w:pPr>
            <w:r>
              <w:rPr>
                <w:sz w:val="22"/>
                <w:szCs w:val="22"/>
                <w:lang w:val="en-US"/>
              </w:rPr>
              <w:t xml:space="preserve"> crt.</w:t>
            </w:r>
          </w:p>
        </w:tc>
        <w:tc>
          <w:tcPr>
            <w:tcW w:w="1418" w:type="dxa"/>
            <w:gridSpan w:val="3"/>
            <w:tcBorders>
              <w:top w:val="single" w:sz="4" w:space="0" w:color="auto"/>
              <w:bottom w:val="single" w:sz="4" w:space="0" w:color="auto"/>
            </w:tcBorders>
            <w:shd w:val="pct5" w:color="auto" w:fill="auto"/>
          </w:tcPr>
          <w:p w14:paraId="11C37DA6" w14:textId="77777777" w:rsidR="00301F37" w:rsidRDefault="00301F37" w:rsidP="00301F3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3" w:type="dxa"/>
            <w:gridSpan w:val="6"/>
            <w:tcBorders>
              <w:top w:val="single" w:sz="4" w:space="0" w:color="auto"/>
              <w:bottom w:val="single" w:sz="4" w:space="0" w:color="auto"/>
            </w:tcBorders>
            <w:shd w:val="pct5" w:color="auto" w:fill="auto"/>
          </w:tcPr>
          <w:p w14:paraId="13B7F8F7" w14:textId="77777777" w:rsidR="00301F37" w:rsidRDefault="00301F37" w:rsidP="00301F37">
            <w:pPr>
              <w:jc w:val="center"/>
              <w:rPr>
                <w:sz w:val="22"/>
                <w:szCs w:val="22"/>
              </w:rPr>
            </w:pPr>
          </w:p>
          <w:p w14:paraId="13D6D3EE" w14:textId="77777777" w:rsidR="00301F37" w:rsidRDefault="00301F37" w:rsidP="00301F37">
            <w:pPr>
              <w:jc w:val="center"/>
              <w:rPr>
                <w:sz w:val="22"/>
                <w:szCs w:val="22"/>
                <w:lang w:val="en-US"/>
              </w:rPr>
            </w:pPr>
            <w:r>
              <w:rPr>
                <w:sz w:val="22"/>
                <w:szCs w:val="22"/>
              </w:rPr>
              <w:t xml:space="preserve">Denumire lucrări       </w:t>
            </w:r>
          </w:p>
        </w:tc>
        <w:tc>
          <w:tcPr>
            <w:tcW w:w="1134" w:type="dxa"/>
            <w:gridSpan w:val="2"/>
            <w:tcBorders>
              <w:top w:val="single" w:sz="4" w:space="0" w:color="auto"/>
              <w:bottom w:val="single" w:sz="4" w:space="0" w:color="auto"/>
            </w:tcBorders>
            <w:shd w:val="pct5" w:color="auto" w:fill="auto"/>
          </w:tcPr>
          <w:p w14:paraId="338D0DC8" w14:textId="77777777" w:rsidR="00301F37" w:rsidRDefault="00301F37" w:rsidP="00301F37">
            <w:pPr>
              <w:ind w:left="-108" w:right="-108"/>
              <w:jc w:val="center"/>
              <w:rPr>
                <w:sz w:val="22"/>
                <w:szCs w:val="22"/>
              </w:rPr>
            </w:pPr>
          </w:p>
          <w:p w14:paraId="45566D99" w14:textId="77777777" w:rsidR="00301F37" w:rsidRDefault="00301F37" w:rsidP="00301F37">
            <w:pPr>
              <w:ind w:left="-108" w:right="-108"/>
              <w:jc w:val="center"/>
              <w:rPr>
                <w:sz w:val="22"/>
                <w:szCs w:val="22"/>
                <w:lang w:val="en-US"/>
              </w:rPr>
            </w:pPr>
            <w:r>
              <w:rPr>
                <w:sz w:val="22"/>
                <w:szCs w:val="22"/>
              </w:rPr>
              <w:t>U.M.</w:t>
            </w:r>
            <w:r>
              <w:rPr>
                <w:sz w:val="22"/>
                <w:szCs w:val="22"/>
                <w:lang w:val="en-US"/>
              </w:rPr>
              <w:t xml:space="preserve"> </w:t>
            </w:r>
          </w:p>
        </w:tc>
        <w:tc>
          <w:tcPr>
            <w:tcW w:w="1021" w:type="dxa"/>
            <w:tcBorders>
              <w:top w:val="single" w:sz="4" w:space="0" w:color="auto"/>
              <w:bottom w:val="single" w:sz="4" w:space="0" w:color="auto"/>
            </w:tcBorders>
            <w:shd w:val="pct5" w:color="auto" w:fill="auto"/>
          </w:tcPr>
          <w:p w14:paraId="1FB76C69" w14:textId="77777777" w:rsidR="00301F37" w:rsidRDefault="00301F37" w:rsidP="00301F37">
            <w:pPr>
              <w:ind w:left="-108" w:right="-108"/>
              <w:jc w:val="center"/>
              <w:rPr>
                <w:sz w:val="22"/>
                <w:szCs w:val="22"/>
                <w:lang w:val="en-US"/>
              </w:rPr>
            </w:pPr>
            <w:r>
              <w:rPr>
                <w:sz w:val="22"/>
                <w:szCs w:val="22"/>
              </w:rPr>
              <w:t>Cantitate conform datelor din proiect</w:t>
            </w:r>
          </w:p>
        </w:tc>
      </w:tr>
      <w:tr w:rsidR="00301F37" w14:paraId="09472AD6" w14:textId="77777777" w:rsidTr="007841CA">
        <w:trPr>
          <w:cantSplit/>
          <w:trHeight w:val="173"/>
        </w:trPr>
        <w:tc>
          <w:tcPr>
            <w:tcW w:w="822" w:type="dxa"/>
            <w:gridSpan w:val="2"/>
            <w:tcBorders>
              <w:top w:val="single" w:sz="4" w:space="0" w:color="auto"/>
              <w:left w:val="single" w:sz="4" w:space="0" w:color="auto"/>
              <w:bottom w:val="single" w:sz="4" w:space="0" w:color="auto"/>
              <w:right w:val="single" w:sz="6" w:space="0" w:color="auto"/>
            </w:tcBorders>
            <w:shd w:val="pct5" w:color="auto" w:fill="auto"/>
          </w:tcPr>
          <w:p w14:paraId="25FDFE2B" w14:textId="77777777" w:rsidR="00301F37" w:rsidRDefault="00301F37" w:rsidP="00301F37">
            <w:pPr>
              <w:ind w:right="-108"/>
              <w:jc w:val="center"/>
              <w:rPr>
                <w:sz w:val="22"/>
                <w:szCs w:val="22"/>
                <w:lang w:val="en-US"/>
              </w:rPr>
            </w:pPr>
            <w:r>
              <w:rPr>
                <w:sz w:val="22"/>
                <w:szCs w:val="22"/>
                <w:lang w:val="en-US"/>
              </w:rPr>
              <w:t>1</w:t>
            </w:r>
          </w:p>
        </w:tc>
        <w:tc>
          <w:tcPr>
            <w:tcW w:w="1418" w:type="dxa"/>
            <w:gridSpan w:val="3"/>
            <w:tcBorders>
              <w:top w:val="single" w:sz="4" w:space="0" w:color="auto"/>
              <w:left w:val="single" w:sz="6" w:space="0" w:color="auto"/>
              <w:bottom w:val="single" w:sz="4" w:space="0" w:color="auto"/>
              <w:right w:val="single" w:sz="6" w:space="0" w:color="auto"/>
            </w:tcBorders>
            <w:shd w:val="pct5" w:color="auto" w:fill="auto"/>
          </w:tcPr>
          <w:p w14:paraId="1C0C701F" w14:textId="77777777" w:rsidR="00301F37" w:rsidRPr="00301F37" w:rsidRDefault="00301F37" w:rsidP="00301F37">
            <w:pPr>
              <w:ind w:left="-120" w:right="-108"/>
              <w:jc w:val="center"/>
              <w:rPr>
                <w:sz w:val="22"/>
                <w:szCs w:val="22"/>
              </w:rPr>
            </w:pPr>
            <w:r w:rsidRPr="00301F37">
              <w:rPr>
                <w:sz w:val="22"/>
                <w:szCs w:val="22"/>
              </w:rPr>
              <w:t>2</w:t>
            </w:r>
          </w:p>
        </w:tc>
        <w:tc>
          <w:tcPr>
            <w:tcW w:w="5953" w:type="dxa"/>
            <w:gridSpan w:val="6"/>
            <w:tcBorders>
              <w:top w:val="single" w:sz="4" w:space="0" w:color="auto"/>
              <w:left w:val="single" w:sz="6" w:space="0" w:color="auto"/>
              <w:bottom w:val="single" w:sz="4" w:space="0" w:color="auto"/>
              <w:right w:val="single" w:sz="6" w:space="0" w:color="auto"/>
            </w:tcBorders>
            <w:shd w:val="pct5" w:color="auto" w:fill="auto"/>
          </w:tcPr>
          <w:p w14:paraId="24360717" w14:textId="77777777" w:rsidR="00301F37" w:rsidRPr="00301F37" w:rsidRDefault="00301F37" w:rsidP="00301F37">
            <w:pPr>
              <w:jc w:val="center"/>
              <w:rPr>
                <w:sz w:val="22"/>
                <w:szCs w:val="22"/>
              </w:rPr>
            </w:pPr>
            <w:r w:rsidRPr="00301F37">
              <w:rPr>
                <w:sz w:val="22"/>
                <w:szCs w:val="22"/>
              </w:rPr>
              <w:t>3</w:t>
            </w:r>
          </w:p>
        </w:tc>
        <w:tc>
          <w:tcPr>
            <w:tcW w:w="1134" w:type="dxa"/>
            <w:gridSpan w:val="2"/>
            <w:tcBorders>
              <w:top w:val="single" w:sz="4" w:space="0" w:color="auto"/>
              <w:left w:val="single" w:sz="6" w:space="0" w:color="auto"/>
              <w:bottom w:val="single" w:sz="4" w:space="0" w:color="auto"/>
              <w:right w:val="single" w:sz="6" w:space="0" w:color="auto"/>
            </w:tcBorders>
            <w:shd w:val="pct5" w:color="auto" w:fill="auto"/>
          </w:tcPr>
          <w:p w14:paraId="47BACF2D" w14:textId="77777777" w:rsidR="00301F37" w:rsidRPr="00301F37" w:rsidRDefault="00301F37" w:rsidP="00301F37">
            <w:pPr>
              <w:ind w:left="-108" w:right="-108"/>
              <w:jc w:val="center"/>
              <w:rPr>
                <w:sz w:val="22"/>
                <w:szCs w:val="22"/>
              </w:rPr>
            </w:pPr>
            <w:r w:rsidRPr="00301F37">
              <w:rPr>
                <w:sz w:val="22"/>
                <w:szCs w:val="22"/>
              </w:rPr>
              <w:t>4</w:t>
            </w:r>
          </w:p>
        </w:tc>
        <w:tc>
          <w:tcPr>
            <w:tcW w:w="1021" w:type="dxa"/>
            <w:tcBorders>
              <w:top w:val="single" w:sz="4" w:space="0" w:color="auto"/>
              <w:left w:val="single" w:sz="6" w:space="0" w:color="auto"/>
              <w:bottom w:val="single" w:sz="4" w:space="0" w:color="auto"/>
              <w:right w:val="single" w:sz="4" w:space="0" w:color="auto"/>
            </w:tcBorders>
            <w:shd w:val="pct5" w:color="auto" w:fill="auto"/>
          </w:tcPr>
          <w:p w14:paraId="64AAD8AC" w14:textId="77777777" w:rsidR="00301F37" w:rsidRPr="00301F37" w:rsidRDefault="00301F37" w:rsidP="00301F37">
            <w:pPr>
              <w:ind w:left="-108" w:right="-108"/>
              <w:jc w:val="center"/>
              <w:rPr>
                <w:sz w:val="22"/>
                <w:szCs w:val="22"/>
              </w:rPr>
            </w:pPr>
            <w:r w:rsidRPr="00301F37">
              <w:rPr>
                <w:sz w:val="22"/>
                <w:szCs w:val="22"/>
              </w:rPr>
              <w:t>5</w:t>
            </w:r>
          </w:p>
        </w:tc>
      </w:tr>
      <w:tr w:rsidR="00301F37" w:rsidRPr="001F26B6" w14:paraId="6DE6A138" w14:textId="77777777" w:rsidTr="007841CA">
        <w:trPr>
          <w:cantSplit/>
          <w:trHeight w:val="190"/>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A42F9E2"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6791809" w14:textId="77777777" w:rsidR="00301F37" w:rsidRPr="00301F37" w:rsidRDefault="00301F37" w:rsidP="00301F37">
            <w:pPr>
              <w:ind w:left="-120" w:right="-108"/>
              <w:jc w:val="center"/>
              <w:rPr>
                <w:sz w:val="22"/>
                <w:szCs w:val="22"/>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F385B9A" w14:textId="1D53DBD7" w:rsidR="00301F37" w:rsidRPr="00301F37" w:rsidRDefault="00301F37" w:rsidP="00301F37">
            <w:pPr>
              <w:rPr>
                <w:sz w:val="22"/>
                <w:szCs w:val="22"/>
              </w:rPr>
            </w:pPr>
            <w:r w:rsidRPr="00301F37">
              <w:rPr>
                <w:sz w:val="22"/>
                <w:szCs w:val="22"/>
              </w:rPr>
              <w:t xml:space="preserve">1. Lucrari de constructie grup sanitar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201EFBBD" w14:textId="77777777" w:rsidR="00301F37" w:rsidRPr="00301F37" w:rsidRDefault="00301F37" w:rsidP="00301F37">
            <w:pPr>
              <w:ind w:left="-108" w:right="-108"/>
              <w:jc w:val="center"/>
              <w:rPr>
                <w:sz w:val="22"/>
                <w:szCs w:val="22"/>
              </w:rPr>
            </w:pP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FAC3E80" w14:textId="77777777" w:rsidR="00301F37" w:rsidRPr="00301F37" w:rsidRDefault="00301F37" w:rsidP="00301F37">
            <w:pPr>
              <w:ind w:left="-108" w:right="-108"/>
              <w:jc w:val="center"/>
              <w:rPr>
                <w:sz w:val="22"/>
                <w:szCs w:val="22"/>
              </w:rPr>
            </w:pPr>
          </w:p>
        </w:tc>
      </w:tr>
      <w:tr w:rsidR="00301F37" w:rsidRPr="001F26B6" w14:paraId="128171FB" w14:textId="77777777" w:rsidTr="007841CA">
        <w:trPr>
          <w:cantSplit/>
          <w:trHeight w:val="20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3C3D0B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A29C6C7" w14:textId="77777777" w:rsidR="00301F37" w:rsidRPr="00301F37" w:rsidRDefault="00301F37" w:rsidP="00301F37">
            <w:pPr>
              <w:ind w:left="-120" w:right="-108"/>
              <w:jc w:val="center"/>
              <w:rPr>
                <w:sz w:val="22"/>
                <w:szCs w:val="22"/>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E14597F" w14:textId="54D8D9B7" w:rsidR="00301F37" w:rsidRPr="00301F37" w:rsidRDefault="00301F37" w:rsidP="00301F37">
            <w:pPr>
              <w:rPr>
                <w:sz w:val="22"/>
                <w:szCs w:val="22"/>
              </w:rPr>
            </w:pPr>
            <w:r>
              <w:rPr>
                <w:sz w:val="22"/>
                <w:szCs w:val="22"/>
              </w:rPr>
              <w:t>1.1. Pereți</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DBA1C61" w14:textId="77777777" w:rsidR="00301F37" w:rsidRPr="00301F37" w:rsidRDefault="00301F37" w:rsidP="00301F37">
            <w:pPr>
              <w:ind w:left="-108" w:right="-108"/>
              <w:jc w:val="center"/>
              <w:rPr>
                <w:sz w:val="22"/>
                <w:szCs w:val="22"/>
              </w:rPr>
            </w:pP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37DF7467" w14:textId="77777777" w:rsidR="00301F37" w:rsidRPr="00301F37" w:rsidRDefault="00301F37" w:rsidP="00301F37">
            <w:pPr>
              <w:ind w:left="-108" w:right="-108"/>
              <w:jc w:val="center"/>
              <w:rPr>
                <w:sz w:val="22"/>
                <w:szCs w:val="22"/>
              </w:rPr>
            </w:pPr>
          </w:p>
        </w:tc>
      </w:tr>
      <w:tr w:rsidR="00301F37" w14:paraId="3E6EB832" w14:textId="77777777" w:rsidTr="007841CA">
        <w:trPr>
          <w:cantSplit/>
          <w:trHeight w:val="22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AFE6681" w14:textId="77777777" w:rsidR="00301F37" w:rsidRPr="00301F37" w:rsidRDefault="00301F37" w:rsidP="00301F37">
            <w:pPr>
              <w:ind w:right="-108"/>
              <w:jc w:val="center"/>
              <w:rPr>
                <w:sz w:val="22"/>
                <w:szCs w:val="22"/>
                <w:lang w:val="en-US"/>
              </w:rPr>
            </w:pPr>
            <w:r w:rsidRPr="00301F37">
              <w:rPr>
                <w:sz w:val="22"/>
                <w:szCs w:val="22"/>
                <w:lang w:val="en-US"/>
              </w:rPr>
              <w:t>1</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53DAAAA" w14:textId="1BB70BC7" w:rsidR="00301F37" w:rsidRPr="00301F37" w:rsidRDefault="00301F37" w:rsidP="00B57176">
            <w:pPr>
              <w:rPr>
                <w:sz w:val="22"/>
                <w:szCs w:val="22"/>
              </w:rPr>
            </w:pPr>
            <w:r w:rsidRPr="00301F37">
              <w:rPr>
                <w:sz w:val="22"/>
                <w:szCs w:val="22"/>
              </w:rPr>
              <w:t>RpCJ35A</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1710A36" w14:textId="758F7637" w:rsidR="00301F37" w:rsidRPr="00301F37" w:rsidRDefault="00301F37" w:rsidP="00301F37">
            <w:pPr>
              <w:jc w:val="center"/>
              <w:rPr>
                <w:sz w:val="22"/>
                <w:szCs w:val="22"/>
              </w:rPr>
            </w:pPr>
            <w:r w:rsidRPr="00301F37">
              <w:rPr>
                <w:sz w:val="22"/>
                <w:szCs w:val="22"/>
              </w:rPr>
              <w:t xml:space="preserve">Desfaceri de tencuieli interioare sau exterioare driscuite la pereti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8A19D6C"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B210FF9" w14:textId="77777777" w:rsidR="00301F37" w:rsidRPr="00301F37" w:rsidRDefault="00301F37" w:rsidP="00301F37">
            <w:pPr>
              <w:ind w:left="-108" w:right="-108"/>
              <w:jc w:val="center"/>
              <w:rPr>
                <w:sz w:val="22"/>
                <w:szCs w:val="22"/>
              </w:rPr>
            </w:pPr>
            <w:r w:rsidRPr="00301F37">
              <w:rPr>
                <w:sz w:val="22"/>
                <w:szCs w:val="22"/>
              </w:rPr>
              <w:t>37,80</w:t>
            </w:r>
          </w:p>
        </w:tc>
      </w:tr>
      <w:tr w:rsidR="00301F37" w14:paraId="19895E1E" w14:textId="77777777" w:rsidTr="007841CA">
        <w:trPr>
          <w:cantSplit/>
          <w:trHeight w:val="10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89D3001"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147680A" w14:textId="77777777" w:rsidR="00301F37" w:rsidRPr="00B57176" w:rsidRDefault="00301F37" w:rsidP="00301F37">
            <w:pPr>
              <w:ind w:left="-120" w:right="-108"/>
              <w:jc w:val="center"/>
              <w:rPr>
                <w:sz w:val="16"/>
                <w:szCs w:val="22"/>
              </w:rPr>
            </w:pPr>
            <w:r w:rsidRPr="00B57176">
              <w:rPr>
                <w:sz w:val="16"/>
                <w:szCs w:val="22"/>
              </w:rPr>
              <w:t>7122050013400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B6EFAA9" w14:textId="77777777" w:rsidR="00301F37" w:rsidRPr="00301F37" w:rsidRDefault="00301F37" w:rsidP="00B57176">
            <w:pPr>
              <w:rPr>
                <w:sz w:val="22"/>
                <w:szCs w:val="22"/>
              </w:rPr>
            </w:pPr>
            <w:r w:rsidRPr="00301F37">
              <w:rPr>
                <w:sz w:val="22"/>
                <w:szCs w:val="22"/>
              </w:rPr>
              <w:t>Zidar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B92F39F"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F98F204" w14:textId="77777777" w:rsidR="00301F37" w:rsidRPr="00301F37" w:rsidRDefault="00301F37" w:rsidP="00301F37">
            <w:pPr>
              <w:ind w:left="-108" w:right="-108"/>
              <w:jc w:val="center"/>
              <w:rPr>
                <w:sz w:val="22"/>
                <w:szCs w:val="22"/>
              </w:rPr>
            </w:pPr>
            <w:r w:rsidRPr="00301F37">
              <w:rPr>
                <w:sz w:val="22"/>
                <w:szCs w:val="22"/>
              </w:rPr>
              <w:t>4,5360</w:t>
            </w:r>
          </w:p>
        </w:tc>
      </w:tr>
      <w:tr w:rsidR="00301F37" w14:paraId="4BE55645" w14:textId="77777777" w:rsidTr="007841CA">
        <w:trPr>
          <w:cantSplit/>
          <w:trHeight w:val="26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5EC767F"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1B8AB88F" w14:textId="77777777" w:rsidR="00301F37" w:rsidRPr="00B57176" w:rsidRDefault="00301F37" w:rsidP="00301F37">
            <w:pPr>
              <w:ind w:left="-120" w:right="-108"/>
              <w:jc w:val="center"/>
              <w:rPr>
                <w:sz w:val="16"/>
                <w:szCs w:val="22"/>
              </w:rPr>
            </w:pPr>
            <w:r w:rsidRPr="00B57176">
              <w:rPr>
                <w:sz w:val="16"/>
                <w:szCs w:val="22"/>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3D7184C" w14:textId="77777777" w:rsidR="00301F37" w:rsidRPr="00301F37" w:rsidRDefault="00301F37" w:rsidP="00B57176">
            <w:pPr>
              <w:rPr>
                <w:sz w:val="22"/>
                <w:szCs w:val="22"/>
              </w:rPr>
            </w:pPr>
            <w:r w:rsidRPr="00301F37">
              <w:rPr>
                <w:sz w:val="22"/>
                <w:szCs w:val="22"/>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DCBE6FC"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2694768" w14:textId="77777777" w:rsidR="00301F37" w:rsidRPr="00301F37" w:rsidRDefault="00301F37" w:rsidP="00301F37">
            <w:pPr>
              <w:ind w:left="-108" w:right="-108"/>
              <w:jc w:val="center"/>
              <w:rPr>
                <w:sz w:val="22"/>
                <w:szCs w:val="22"/>
              </w:rPr>
            </w:pPr>
            <w:r w:rsidRPr="00301F37">
              <w:rPr>
                <w:sz w:val="22"/>
                <w:szCs w:val="22"/>
              </w:rPr>
              <w:t>5,6700</w:t>
            </w:r>
          </w:p>
        </w:tc>
      </w:tr>
      <w:tr w:rsidR="00301F37" w14:paraId="54A43487" w14:textId="77777777" w:rsidTr="007841CA">
        <w:trPr>
          <w:cantSplit/>
          <w:trHeight w:val="281"/>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82B67B7"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7436985E" w14:textId="77777777" w:rsidR="00301F37" w:rsidRPr="00B57176" w:rsidRDefault="00301F37" w:rsidP="00301F37">
            <w:pPr>
              <w:ind w:left="-120" w:right="-108"/>
              <w:jc w:val="center"/>
              <w:rPr>
                <w:sz w:val="16"/>
                <w:szCs w:val="22"/>
              </w:rPr>
            </w:pPr>
            <w:r w:rsidRPr="00B57176">
              <w:rPr>
                <w:sz w:val="16"/>
                <w:szCs w:val="22"/>
              </w:rPr>
              <w:t>4100116202818</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D803386" w14:textId="77777777" w:rsidR="00301F37" w:rsidRPr="00301F37" w:rsidRDefault="00301F37" w:rsidP="00B57176">
            <w:pPr>
              <w:rPr>
                <w:sz w:val="22"/>
                <w:szCs w:val="22"/>
              </w:rPr>
            </w:pPr>
            <w:r w:rsidRPr="00301F37">
              <w:rPr>
                <w:sz w:val="22"/>
                <w:szCs w:val="22"/>
              </w:rPr>
              <w:t>Apa pentru mortare si betoane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6A4592BD" w14:textId="77777777" w:rsidR="00301F37" w:rsidRPr="00301F37" w:rsidRDefault="00301F37" w:rsidP="00301F37">
            <w:pPr>
              <w:ind w:left="-108" w:right="-108"/>
              <w:jc w:val="center"/>
              <w:rPr>
                <w:sz w:val="22"/>
                <w:szCs w:val="22"/>
              </w:rPr>
            </w:pPr>
            <w:r w:rsidRPr="00301F37">
              <w:rPr>
                <w:sz w:val="22"/>
                <w:szCs w:val="22"/>
              </w:rPr>
              <w:t>m3</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0A1B4EA1" w14:textId="77777777" w:rsidR="00301F37" w:rsidRPr="00301F37" w:rsidRDefault="00301F37" w:rsidP="00301F37">
            <w:pPr>
              <w:ind w:left="-108" w:right="-108"/>
              <w:jc w:val="center"/>
              <w:rPr>
                <w:sz w:val="22"/>
                <w:szCs w:val="22"/>
              </w:rPr>
            </w:pPr>
            <w:r w:rsidRPr="00301F37">
              <w:rPr>
                <w:sz w:val="22"/>
                <w:szCs w:val="22"/>
              </w:rPr>
              <w:t>1,8900</w:t>
            </w:r>
          </w:p>
        </w:tc>
      </w:tr>
      <w:tr w:rsidR="00301F37" w14:paraId="3DB4A725" w14:textId="77777777" w:rsidTr="007841CA">
        <w:trPr>
          <w:cantSplit/>
          <w:trHeight w:val="270"/>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A80082B"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5CC62D64" w14:textId="77777777" w:rsidR="00301F37" w:rsidRPr="00B57176" w:rsidRDefault="00301F37" w:rsidP="00301F37">
            <w:pPr>
              <w:ind w:left="-120" w:right="-108"/>
              <w:jc w:val="center"/>
              <w:rPr>
                <w:sz w:val="16"/>
                <w:szCs w:val="22"/>
              </w:rPr>
            </w:pPr>
            <w:r w:rsidRPr="00B57176">
              <w:rPr>
                <w:sz w:val="16"/>
                <w:szCs w:val="22"/>
              </w:rPr>
              <w:t>2922140006703</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9C83204" w14:textId="77777777" w:rsidR="00301F37" w:rsidRPr="00301F37" w:rsidRDefault="00301F37" w:rsidP="00B57176">
            <w:pPr>
              <w:rPr>
                <w:sz w:val="22"/>
                <w:szCs w:val="22"/>
              </w:rPr>
            </w:pPr>
            <w:r w:rsidRPr="00301F37">
              <w:rPr>
                <w:sz w:val="22"/>
                <w:szCs w:val="22"/>
              </w:rPr>
              <w:t>Macara fereastra de 0,0015 MN (0,15 tf)</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0339161"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655D0C7B" w14:textId="77777777" w:rsidR="00301F37" w:rsidRPr="00301F37" w:rsidRDefault="00301F37" w:rsidP="00301F37">
            <w:pPr>
              <w:ind w:left="-108" w:right="-108"/>
              <w:jc w:val="center"/>
              <w:rPr>
                <w:sz w:val="22"/>
                <w:szCs w:val="22"/>
              </w:rPr>
            </w:pPr>
            <w:r w:rsidRPr="00301F37">
              <w:rPr>
                <w:sz w:val="22"/>
                <w:szCs w:val="22"/>
              </w:rPr>
              <w:t>0,3780</w:t>
            </w:r>
          </w:p>
        </w:tc>
      </w:tr>
      <w:tr w:rsidR="00301F37" w14:paraId="2D62D4AD" w14:textId="77777777" w:rsidTr="007841CA">
        <w:trPr>
          <w:cantSplit/>
          <w:trHeight w:val="41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67D15D3" w14:textId="77777777" w:rsidR="00301F37" w:rsidRPr="00301F37" w:rsidRDefault="00301F37" w:rsidP="00301F37">
            <w:pPr>
              <w:ind w:right="-108"/>
              <w:jc w:val="center"/>
              <w:rPr>
                <w:sz w:val="22"/>
                <w:szCs w:val="22"/>
                <w:lang w:val="en-US"/>
              </w:rPr>
            </w:pPr>
            <w:r w:rsidRPr="00301F37">
              <w:rPr>
                <w:sz w:val="22"/>
                <w:szCs w:val="22"/>
                <w:lang w:val="en-US"/>
              </w:rPr>
              <w:t>2</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11E1951" w14:textId="05EB34F2" w:rsidR="00301F37" w:rsidRPr="00301F37" w:rsidRDefault="00301F37" w:rsidP="00B57176">
            <w:pPr>
              <w:ind w:right="5"/>
              <w:rPr>
                <w:sz w:val="22"/>
                <w:szCs w:val="22"/>
              </w:rPr>
            </w:pPr>
            <w:r w:rsidRPr="00301F37">
              <w:rPr>
                <w:sz w:val="22"/>
                <w:szCs w:val="22"/>
              </w:rPr>
              <w:t>RpCM33A k man 0,5</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ABDFC02" w14:textId="77777777" w:rsidR="00301F37" w:rsidRPr="00301F37" w:rsidRDefault="00301F37" w:rsidP="00B57176">
            <w:pPr>
              <w:rPr>
                <w:sz w:val="22"/>
                <w:szCs w:val="22"/>
              </w:rPr>
            </w:pPr>
            <w:r w:rsidRPr="00301F37">
              <w:rPr>
                <w:sz w:val="22"/>
                <w:szCs w:val="22"/>
              </w:rPr>
              <w:t xml:space="preserve">Demontarea placajelor din faianta, gresie, ceramica </w:t>
            </w:r>
          </w:p>
          <w:p w14:paraId="6579D2C9" w14:textId="77777777" w:rsidR="00301F37" w:rsidRPr="00301F37" w:rsidRDefault="00301F37" w:rsidP="00B57176">
            <w:pPr>
              <w:rPr>
                <w:sz w:val="22"/>
                <w:szCs w:val="22"/>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D984A5B"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66936AA" w14:textId="77777777" w:rsidR="00301F37" w:rsidRPr="00301F37" w:rsidRDefault="00301F37" w:rsidP="00301F37">
            <w:pPr>
              <w:ind w:left="-108" w:right="-108"/>
              <w:jc w:val="center"/>
              <w:rPr>
                <w:sz w:val="22"/>
                <w:szCs w:val="22"/>
              </w:rPr>
            </w:pPr>
            <w:r w:rsidRPr="00301F37">
              <w:rPr>
                <w:sz w:val="22"/>
                <w:szCs w:val="22"/>
              </w:rPr>
              <w:t>70,20</w:t>
            </w:r>
          </w:p>
        </w:tc>
      </w:tr>
      <w:tr w:rsidR="00301F37" w14:paraId="36890859" w14:textId="77777777" w:rsidTr="007841CA">
        <w:trPr>
          <w:cantSplit/>
          <w:trHeight w:val="20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385BE2C"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7CDD8934" w14:textId="77777777" w:rsidR="00301F37" w:rsidRPr="00B57176" w:rsidRDefault="00301F37" w:rsidP="00301F37">
            <w:pPr>
              <w:ind w:left="-120" w:right="-108"/>
              <w:jc w:val="center"/>
              <w:rPr>
                <w:sz w:val="16"/>
                <w:szCs w:val="22"/>
              </w:rPr>
            </w:pPr>
            <w:r w:rsidRPr="00B57176">
              <w:rPr>
                <w:sz w:val="16"/>
                <w:szCs w:val="22"/>
              </w:rPr>
              <w:t>7132010010900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9E58D52" w14:textId="77777777" w:rsidR="00301F37" w:rsidRPr="00301F37" w:rsidRDefault="00301F37" w:rsidP="00B57176">
            <w:pPr>
              <w:rPr>
                <w:sz w:val="22"/>
                <w:szCs w:val="22"/>
              </w:rPr>
            </w:pPr>
            <w:r w:rsidRPr="00301F37">
              <w:rPr>
                <w:sz w:val="22"/>
                <w:szCs w:val="22"/>
              </w:rPr>
              <w:t>Faiantar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66B5F53"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034D980" w14:textId="77777777" w:rsidR="00301F37" w:rsidRPr="00301F37" w:rsidRDefault="00301F37" w:rsidP="00301F37">
            <w:pPr>
              <w:ind w:left="-108" w:right="-108"/>
              <w:jc w:val="center"/>
              <w:rPr>
                <w:sz w:val="22"/>
                <w:szCs w:val="22"/>
              </w:rPr>
            </w:pPr>
            <w:r w:rsidRPr="00301F37">
              <w:rPr>
                <w:sz w:val="22"/>
                <w:szCs w:val="22"/>
              </w:rPr>
              <w:t>28,0800</w:t>
            </w:r>
          </w:p>
        </w:tc>
      </w:tr>
      <w:tr w:rsidR="00301F37" w14:paraId="4627714E" w14:textId="77777777" w:rsidTr="007841CA">
        <w:trPr>
          <w:cantSplit/>
          <w:trHeight w:val="201"/>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2121A1F"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B80DE4B" w14:textId="77777777" w:rsidR="00301F37" w:rsidRPr="00B57176" w:rsidRDefault="00301F37" w:rsidP="00301F37">
            <w:pPr>
              <w:ind w:left="-120" w:right="-108"/>
              <w:jc w:val="center"/>
              <w:rPr>
                <w:sz w:val="16"/>
                <w:szCs w:val="22"/>
              </w:rPr>
            </w:pPr>
            <w:r w:rsidRPr="00B57176">
              <w:rPr>
                <w:sz w:val="16"/>
                <w:szCs w:val="22"/>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9DCC494" w14:textId="77777777" w:rsidR="00301F37" w:rsidRPr="00301F37" w:rsidRDefault="00301F37" w:rsidP="00B57176">
            <w:pPr>
              <w:rPr>
                <w:sz w:val="22"/>
                <w:szCs w:val="22"/>
              </w:rPr>
            </w:pPr>
            <w:r w:rsidRPr="00301F37">
              <w:rPr>
                <w:sz w:val="22"/>
                <w:szCs w:val="22"/>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56E39BC"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0A99E37" w14:textId="77777777" w:rsidR="00301F37" w:rsidRPr="00301F37" w:rsidRDefault="00301F37" w:rsidP="00301F37">
            <w:pPr>
              <w:ind w:left="-108" w:right="-108"/>
              <w:jc w:val="center"/>
              <w:rPr>
                <w:sz w:val="22"/>
                <w:szCs w:val="22"/>
              </w:rPr>
            </w:pPr>
            <w:r w:rsidRPr="00301F37">
              <w:rPr>
                <w:sz w:val="22"/>
                <w:szCs w:val="22"/>
              </w:rPr>
              <w:t>28,0800</w:t>
            </w:r>
          </w:p>
        </w:tc>
      </w:tr>
      <w:tr w:rsidR="00301F37" w14:paraId="0E17F81C" w14:textId="77777777" w:rsidTr="007841CA">
        <w:trPr>
          <w:cantSplit/>
          <w:trHeight w:val="21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232A88E"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1C794D05" w14:textId="77777777" w:rsidR="00301F37" w:rsidRPr="00B57176" w:rsidRDefault="00301F37" w:rsidP="00301F37">
            <w:pPr>
              <w:ind w:left="-120" w:right="-108"/>
              <w:jc w:val="center"/>
              <w:rPr>
                <w:sz w:val="16"/>
                <w:szCs w:val="22"/>
              </w:rPr>
            </w:pPr>
            <w:r w:rsidRPr="00B57176">
              <w:rPr>
                <w:sz w:val="16"/>
                <w:szCs w:val="22"/>
              </w:rPr>
              <w:t>4100126202818</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48C6EFD" w14:textId="77777777" w:rsidR="00301F37" w:rsidRPr="00301F37" w:rsidRDefault="00301F37" w:rsidP="00B57176">
            <w:pPr>
              <w:rPr>
                <w:sz w:val="22"/>
                <w:szCs w:val="22"/>
              </w:rPr>
            </w:pPr>
            <w:r w:rsidRPr="00301F37">
              <w:rPr>
                <w:sz w:val="22"/>
                <w:szCs w:val="22"/>
              </w:rPr>
              <w:t>Apa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A8AC643" w14:textId="77777777" w:rsidR="00301F37" w:rsidRPr="00301F37" w:rsidRDefault="00301F37" w:rsidP="00301F37">
            <w:pPr>
              <w:ind w:left="-108" w:right="-108"/>
              <w:jc w:val="center"/>
              <w:rPr>
                <w:sz w:val="22"/>
                <w:szCs w:val="22"/>
              </w:rPr>
            </w:pPr>
            <w:r w:rsidRPr="00301F37">
              <w:rPr>
                <w:sz w:val="22"/>
                <w:szCs w:val="22"/>
              </w:rPr>
              <w:t>m3</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8E4D6F9" w14:textId="77777777" w:rsidR="00301F37" w:rsidRPr="00301F37" w:rsidRDefault="00301F37" w:rsidP="00301F37">
            <w:pPr>
              <w:ind w:left="-108" w:right="-108"/>
              <w:jc w:val="center"/>
              <w:rPr>
                <w:sz w:val="22"/>
                <w:szCs w:val="22"/>
              </w:rPr>
            </w:pPr>
            <w:r w:rsidRPr="00301F37">
              <w:rPr>
                <w:sz w:val="22"/>
                <w:szCs w:val="22"/>
              </w:rPr>
              <w:t>0,2106</w:t>
            </w:r>
          </w:p>
        </w:tc>
      </w:tr>
      <w:tr w:rsidR="00301F37" w14:paraId="2A7CD842" w14:textId="77777777" w:rsidTr="007841CA">
        <w:trPr>
          <w:cantSplit/>
          <w:trHeight w:val="237"/>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89601FE"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DD7537A" w14:textId="77777777" w:rsidR="00301F37" w:rsidRPr="00B57176" w:rsidRDefault="00301F37" w:rsidP="00301F37">
            <w:pPr>
              <w:ind w:left="-120" w:right="-108"/>
              <w:jc w:val="center"/>
              <w:rPr>
                <w:sz w:val="16"/>
                <w:szCs w:val="22"/>
              </w:rPr>
            </w:pPr>
            <w:r w:rsidRPr="00B57176">
              <w:rPr>
                <w:sz w:val="16"/>
                <w:szCs w:val="22"/>
              </w:rPr>
              <w:t>2922140006703</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8AA3FDF" w14:textId="77777777" w:rsidR="00301F37" w:rsidRPr="00301F37" w:rsidRDefault="00301F37" w:rsidP="00B57176">
            <w:pPr>
              <w:rPr>
                <w:sz w:val="22"/>
                <w:szCs w:val="22"/>
              </w:rPr>
            </w:pPr>
            <w:r w:rsidRPr="00301F37">
              <w:rPr>
                <w:sz w:val="22"/>
                <w:szCs w:val="22"/>
              </w:rPr>
              <w:t>Macara fereastra de 0,0015 MN (0,15 tf)</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6610B9B"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406F89F" w14:textId="77777777" w:rsidR="00301F37" w:rsidRPr="00301F37" w:rsidRDefault="00301F37" w:rsidP="00301F37">
            <w:pPr>
              <w:ind w:left="-108" w:right="-108"/>
              <w:jc w:val="center"/>
              <w:rPr>
                <w:sz w:val="22"/>
                <w:szCs w:val="22"/>
              </w:rPr>
            </w:pPr>
            <w:r w:rsidRPr="00301F37">
              <w:rPr>
                <w:sz w:val="22"/>
                <w:szCs w:val="22"/>
              </w:rPr>
              <w:t>1,0530</w:t>
            </w:r>
          </w:p>
        </w:tc>
      </w:tr>
      <w:tr w:rsidR="00301F37" w14:paraId="6FF2FC62" w14:textId="77777777" w:rsidTr="007841CA">
        <w:trPr>
          <w:cantSplit/>
          <w:trHeight w:val="694"/>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281366B" w14:textId="77777777" w:rsidR="00301F37" w:rsidRPr="00301F37" w:rsidRDefault="00301F37" w:rsidP="00301F37">
            <w:pPr>
              <w:ind w:right="-108"/>
              <w:jc w:val="center"/>
              <w:rPr>
                <w:sz w:val="22"/>
                <w:szCs w:val="22"/>
                <w:lang w:val="en-US"/>
              </w:rPr>
            </w:pPr>
            <w:r w:rsidRPr="00301F37">
              <w:rPr>
                <w:sz w:val="22"/>
                <w:szCs w:val="22"/>
                <w:lang w:val="en-US"/>
              </w:rPr>
              <w:t>3</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2116391" w14:textId="77777777" w:rsidR="00301F37" w:rsidRPr="00301F37" w:rsidRDefault="00301F37" w:rsidP="00B57176">
            <w:pPr>
              <w:ind w:right="-108"/>
              <w:rPr>
                <w:sz w:val="22"/>
                <w:szCs w:val="22"/>
              </w:rPr>
            </w:pPr>
            <w:r w:rsidRPr="00301F37">
              <w:rPr>
                <w:sz w:val="22"/>
                <w:szCs w:val="22"/>
              </w:rPr>
              <w:t>СF59B</w:t>
            </w:r>
          </w:p>
          <w:p w14:paraId="70256A18" w14:textId="77777777" w:rsidR="00301F37" w:rsidRPr="00301F37" w:rsidRDefault="00301F37" w:rsidP="00301F37">
            <w:pPr>
              <w:ind w:left="-120" w:right="-108"/>
              <w:jc w:val="center"/>
              <w:rPr>
                <w:sz w:val="22"/>
                <w:szCs w:val="22"/>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81F275C" w14:textId="64DFC1FC" w:rsidR="00301F37" w:rsidRPr="00301F37" w:rsidRDefault="00301F37" w:rsidP="00B57176">
            <w:pPr>
              <w:rPr>
                <w:sz w:val="22"/>
                <w:szCs w:val="22"/>
              </w:rPr>
            </w:pPr>
            <w:r w:rsidRPr="00301F37">
              <w:rPr>
                <w:sz w:val="22"/>
                <w:szCs w:val="22"/>
              </w:rPr>
              <w:t xml:space="preserve">Placarea suprafetelor cu un strat de PGC cu executarea carcasei metalice simple plane, cu inaltimea pina la 4 m: suprafete inclinate fara izolatie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E35B2E9"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D1D8136" w14:textId="77777777" w:rsidR="00301F37" w:rsidRPr="00301F37" w:rsidRDefault="00301F37" w:rsidP="00301F37">
            <w:pPr>
              <w:ind w:left="-108" w:right="-108"/>
              <w:jc w:val="center"/>
              <w:rPr>
                <w:sz w:val="22"/>
                <w:szCs w:val="22"/>
              </w:rPr>
            </w:pPr>
            <w:r w:rsidRPr="00301F37">
              <w:rPr>
                <w:sz w:val="22"/>
                <w:szCs w:val="22"/>
              </w:rPr>
              <w:t>4,50</w:t>
            </w:r>
          </w:p>
        </w:tc>
      </w:tr>
      <w:tr w:rsidR="00301F37" w14:paraId="206237BA" w14:textId="77777777" w:rsidTr="007841CA">
        <w:trPr>
          <w:cantSplit/>
          <w:trHeight w:val="20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7C940E6"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ECB96C9" w14:textId="77777777" w:rsidR="00301F37" w:rsidRPr="00B57176" w:rsidRDefault="00301F37" w:rsidP="00B57176">
            <w:pPr>
              <w:ind w:left="-120" w:right="-108"/>
              <w:jc w:val="center"/>
              <w:rPr>
                <w:sz w:val="16"/>
                <w:szCs w:val="22"/>
              </w:rPr>
            </w:pPr>
            <w:r w:rsidRPr="00B57176">
              <w:rPr>
                <w:sz w:val="16"/>
                <w:szCs w:val="22"/>
              </w:rPr>
              <w:t>9310060019930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364980D" w14:textId="77777777" w:rsidR="00301F37" w:rsidRPr="00301F37" w:rsidRDefault="00301F37" w:rsidP="00B57176">
            <w:pPr>
              <w:rPr>
                <w:sz w:val="22"/>
                <w:szCs w:val="22"/>
              </w:rPr>
            </w:pPr>
            <w:r w:rsidRPr="00301F37">
              <w:rPr>
                <w:sz w:val="22"/>
                <w:szCs w:val="22"/>
              </w:rPr>
              <w:t>Muncitor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52A0E4E"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3973892C" w14:textId="77777777" w:rsidR="00301F37" w:rsidRPr="00301F37" w:rsidRDefault="00301F37" w:rsidP="00301F37">
            <w:pPr>
              <w:ind w:left="-108" w:right="-108"/>
              <w:jc w:val="center"/>
              <w:rPr>
                <w:sz w:val="22"/>
                <w:szCs w:val="22"/>
              </w:rPr>
            </w:pPr>
            <w:r w:rsidRPr="00301F37">
              <w:rPr>
                <w:sz w:val="22"/>
                <w:szCs w:val="22"/>
              </w:rPr>
              <w:t>8,2575</w:t>
            </w:r>
          </w:p>
        </w:tc>
      </w:tr>
      <w:tr w:rsidR="00301F37" w14:paraId="78236EBE" w14:textId="77777777" w:rsidTr="007841CA">
        <w:trPr>
          <w:cantSplit/>
          <w:trHeight w:val="22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3008CC5"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725563A" w14:textId="77777777" w:rsidR="00301F37" w:rsidRPr="00B57176" w:rsidRDefault="00301F37" w:rsidP="00B57176">
            <w:pPr>
              <w:ind w:left="-120" w:right="-108"/>
              <w:jc w:val="center"/>
              <w:rPr>
                <w:sz w:val="16"/>
                <w:szCs w:val="22"/>
              </w:rPr>
            </w:pPr>
            <w:r w:rsidRPr="00B57176">
              <w:rPr>
                <w:sz w:val="16"/>
                <w:szCs w:val="22"/>
              </w:rPr>
              <w:t>2662102701000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E69E83A" w14:textId="77777777" w:rsidR="00301F37" w:rsidRPr="00301F37" w:rsidRDefault="00301F37" w:rsidP="00B57176">
            <w:pPr>
              <w:rPr>
                <w:sz w:val="22"/>
                <w:szCs w:val="22"/>
              </w:rPr>
            </w:pPr>
            <w:r w:rsidRPr="00301F37">
              <w:rPr>
                <w:sz w:val="22"/>
                <w:szCs w:val="22"/>
              </w:rPr>
              <w:t>Placi ghips-carton</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6FFEEE55"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20A170F" w14:textId="77777777" w:rsidR="00301F37" w:rsidRPr="00301F37" w:rsidRDefault="00301F37" w:rsidP="00301F37">
            <w:pPr>
              <w:ind w:left="-108" w:right="-108"/>
              <w:jc w:val="center"/>
              <w:rPr>
                <w:sz w:val="22"/>
                <w:szCs w:val="22"/>
              </w:rPr>
            </w:pPr>
            <w:r w:rsidRPr="00301F37">
              <w:rPr>
                <w:sz w:val="22"/>
                <w:szCs w:val="22"/>
              </w:rPr>
              <w:t>4,7486</w:t>
            </w:r>
          </w:p>
        </w:tc>
      </w:tr>
      <w:tr w:rsidR="00301F37" w14:paraId="42A8F47A" w14:textId="77777777" w:rsidTr="007841CA">
        <w:trPr>
          <w:cantSplit/>
          <w:trHeight w:val="24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25C5621"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60E111" w14:textId="77777777" w:rsidR="00301F37" w:rsidRPr="00B57176" w:rsidRDefault="00301F37" w:rsidP="00B57176">
            <w:pPr>
              <w:ind w:left="-120" w:right="-108"/>
              <w:jc w:val="center"/>
              <w:rPr>
                <w:sz w:val="16"/>
                <w:szCs w:val="22"/>
              </w:rPr>
            </w:pPr>
            <w:r w:rsidRPr="00B57176">
              <w:rPr>
                <w:sz w:val="16"/>
                <w:szCs w:val="22"/>
              </w:rPr>
              <w:t>2710703520284</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EA7220B" w14:textId="77777777" w:rsidR="00301F37" w:rsidRPr="00301F37" w:rsidRDefault="00301F37" w:rsidP="00B57176">
            <w:pPr>
              <w:rPr>
                <w:sz w:val="22"/>
                <w:szCs w:val="22"/>
              </w:rPr>
            </w:pPr>
            <w:r w:rsidRPr="00301F37">
              <w:rPr>
                <w:sz w:val="22"/>
                <w:szCs w:val="22"/>
              </w:rPr>
              <w:t>Profil de ghidaj</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2CD1DAD0"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09C416BD" w14:textId="77777777" w:rsidR="00301F37" w:rsidRPr="00301F37" w:rsidRDefault="00301F37" w:rsidP="00301F37">
            <w:pPr>
              <w:ind w:left="-108" w:right="-108"/>
              <w:jc w:val="center"/>
              <w:rPr>
                <w:sz w:val="22"/>
                <w:szCs w:val="22"/>
              </w:rPr>
            </w:pPr>
            <w:r w:rsidRPr="00301F37">
              <w:rPr>
                <w:sz w:val="22"/>
                <w:szCs w:val="22"/>
              </w:rPr>
              <w:t>4,1562</w:t>
            </w:r>
          </w:p>
        </w:tc>
      </w:tr>
      <w:tr w:rsidR="00301F37" w14:paraId="0FEEFF63" w14:textId="77777777" w:rsidTr="007841CA">
        <w:trPr>
          <w:cantSplit/>
          <w:trHeight w:val="27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6B7BF6A"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2373035" w14:textId="77777777" w:rsidR="00301F37" w:rsidRPr="00B57176" w:rsidRDefault="00301F37" w:rsidP="00B57176">
            <w:pPr>
              <w:ind w:left="-120" w:right="-108"/>
              <w:jc w:val="center"/>
              <w:rPr>
                <w:sz w:val="16"/>
                <w:szCs w:val="22"/>
              </w:rPr>
            </w:pPr>
            <w:r w:rsidRPr="00B57176">
              <w:rPr>
                <w:sz w:val="16"/>
                <w:szCs w:val="22"/>
              </w:rPr>
              <w:t>2710703520285</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A412DE9" w14:textId="77777777" w:rsidR="00301F37" w:rsidRPr="00301F37" w:rsidRDefault="00301F37" w:rsidP="00B57176">
            <w:pPr>
              <w:rPr>
                <w:sz w:val="22"/>
                <w:szCs w:val="22"/>
              </w:rPr>
            </w:pPr>
            <w:r w:rsidRPr="00301F37">
              <w:rPr>
                <w:sz w:val="22"/>
                <w:szCs w:val="22"/>
              </w:rPr>
              <w:t>Profil de suport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18AF028"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A2BDDF6" w14:textId="77777777" w:rsidR="00301F37" w:rsidRPr="00301F37" w:rsidRDefault="00301F37" w:rsidP="00301F37">
            <w:pPr>
              <w:ind w:left="-108" w:right="-108"/>
              <w:jc w:val="center"/>
              <w:rPr>
                <w:sz w:val="22"/>
                <w:szCs w:val="22"/>
              </w:rPr>
            </w:pPr>
            <w:r w:rsidRPr="00301F37">
              <w:rPr>
                <w:sz w:val="22"/>
                <w:szCs w:val="22"/>
              </w:rPr>
              <w:t>9,9495</w:t>
            </w:r>
          </w:p>
        </w:tc>
      </w:tr>
      <w:tr w:rsidR="00301F37" w14:paraId="3D17D869" w14:textId="77777777" w:rsidTr="007841CA">
        <w:trPr>
          <w:cantSplit/>
          <w:trHeight w:val="12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EC82FD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0DF16E7" w14:textId="77777777" w:rsidR="00301F37" w:rsidRPr="00B57176" w:rsidRDefault="00301F37" w:rsidP="00B57176">
            <w:pPr>
              <w:ind w:left="-120" w:right="-108"/>
              <w:jc w:val="center"/>
              <w:rPr>
                <w:sz w:val="16"/>
                <w:szCs w:val="22"/>
              </w:rPr>
            </w:pPr>
            <w:r w:rsidRPr="00B57176">
              <w:rPr>
                <w:sz w:val="16"/>
                <w:szCs w:val="22"/>
              </w:rPr>
              <w:t>2523156720072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97E7BAD" w14:textId="77777777" w:rsidR="00301F37" w:rsidRPr="00301F37" w:rsidRDefault="00301F37" w:rsidP="00B57176">
            <w:pPr>
              <w:rPr>
                <w:sz w:val="22"/>
                <w:szCs w:val="22"/>
              </w:rPr>
            </w:pPr>
            <w:r w:rsidRPr="00301F37">
              <w:rPr>
                <w:sz w:val="22"/>
                <w:szCs w:val="22"/>
              </w:rPr>
              <w:t>Banda de etansare sub profiluri "Dihtungsband"</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45B7AEF"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1487E98F" w14:textId="77777777" w:rsidR="00301F37" w:rsidRPr="00301F37" w:rsidRDefault="00301F37" w:rsidP="00301F37">
            <w:pPr>
              <w:ind w:left="-108" w:right="-108"/>
              <w:jc w:val="center"/>
              <w:rPr>
                <w:sz w:val="22"/>
                <w:szCs w:val="22"/>
              </w:rPr>
            </w:pPr>
            <w:r w:rsidRPr="00301F37">
              <w:rPr>
                <w:sz w:val="22"/>
                <w:szCs w:val="22"/>
              </w:rPr>
              <w:t>10,6279</w:t>
            </w:r>
          </w:p>
        </w:tc>
      </w:tr>
      <w:tr w:rsidR="00301F37" w14:paraId="4A731DF6" w14:textId="77777777" w:rsidTr="007841CA">
        <w:trPr>
          <w:cantSplit/>
          <w:trHeight w:val="14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6D5F63B"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9541736" w14:textId="77777777" w:rsidR="00301F37" w:rsidRPr="00B57176" w:rsidRDefault="00301F37" w:rsidP="00B57176">
            <w:pPr>
              <w:ind w:left="-120" w:right="-108"/>
              <w:jc w:val="center"/>
              <w:rPr>
                <w:sz w:val="16"/>
                <w:szCs w:val="22"/>
              </w:rPr>
            </w:pPr>
            <w:r w:rsidRPr="00B57176">
              <w:rPr>
                <w:sz w:val="16"/>
                <w:szCs w:val="22"/>
              </w:rPr>
              <w:t>2513206621602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A0B7464" w14:textId="77777777" w:rsidR="00301F37" w:rsidRPr="00301F37" w:rsidRDefault="00301F37" w:rsidP="00B57176">
            <w:pPr>
              <w:rPr>
                <w:sz w:val="22"/>
                <w:szCs w:val="22"/>
              </w:rPr>
            </w:pPr>
            <w:r w:rsidRPr="00301F37">
              <w:rPr>
                <w:sz w:val="22"/>
                <w:szCs w:val="22"/>
              </w:rPr>
              <w:t>Banda pentru imbinarea rosturilor "Serpeanca"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47D1140"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D0B6D76" w14:textId="77777777" w:rsidR="00301F37" w:rsidRPr="00301F37" w:rsidRDefault="00301F37" w:rsidP="00301F37">
            <w:pPr>
              <w:ind w:left="-108" w:right="-108"/>
              <w:jc w:val="center"/>
              <w:rPr>
                <w:sz w:val="22"/>
                <w:szCs w:val="22"/>
              </w:rPr>
            </w:pPr>
            <w:r w:rsidRPr="00301F37">
              <w:rPr>
                <w:sz w:val="22"/>
                <w:szCs w:val="22"/>
              </w:rPr>
              <w:t>3,4258</w:t>
            </w:r>
          </w:p>
        </w:tc>
      </w:tr>
      <w:tr w:rsidR="00301F37" w14:paraId="0DFCAF22" w14:textId="77777777" w:rsidTr="007841CA">
        <w:trPr>
          <w:cantSplit/>
          <w:trHeight w:val="30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D5134E4"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F66F674" w14:textId="77777777" w:rsidR="00301F37" w:rsidRPr="00B57176" w:rsidRDefault="00301F37" w:rsidP="00B57176">
            <w:pPr>
              <w:ind w:left="-120" w:right="-108"/>
              <w:jc w:val="center"/>
              <w:rPr>
                <w:sz w:val="16"/>
                <w:szCs w:val="22"/>
              </w:rPr>
            </w:pPr>
            <w:r w:rsidRPr="00B57176">
              <w:rPr>
                <w:sz w:val="16"/>
                <w:szCs w:val="22"/>
              </w:rPr>
              <w:t>2430226102822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C09A1FF" w14:textId="77777777" w:rsidR="00301F37" w:rsidRPr="00301F37" w:rsidRDefault="00301F37" w:rsidP="00B57176">
            <w:pPr>
              <w:rPr>
                <w:sz w:val="22"/>
                <w:szCs w:val="22"/>
              </w:rPr>
            </w:pPr>
            <w:r w:rsidRPr="00301F37">
              <w:rPr>
                <w:sz w:val="22"/>
                <w:szCs w:val="22"/>
              </w:rPr>
              <w:t>Chit pe baza de ipsos "Fughenfuller lait"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7898962A"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10C5C3FE" w14:textId="77777777" w:rsidR="00301F37" w:rsidRPr="00301F37" w:rsidRDefault="00301F37" w:rsidP="00301F37">
            <w:pPr>
              <w:ind w:left="-108" w:right="-108"/>
              <w:jc w:val="center"/>
              <w:rPr>
                <w:sz w:val="22"/>
                <w:szCs w:val="22"/>
              </w:rPr>
            </w:pPr>
            <w:r w:rsidRPr="00301F37">
              <w:rPr>
                <w:sz w:val="22"/>
                <w:szCs w:val="22"/>
              </w:rPr>
              <w:t>1,2256</w:t>
            </w:r>
          </w:p>
        </w:tc>
      </w:tr>
      <w:tr w:rsidR="00301F37" w14:paraId="73066615" w14:textId="77777777" w:rsidTr="007841CA">
        <w:trPr>
          <w:cantSplit/>
          <w:trHeight w:val="13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1D7663F"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F7A4FE3" w14:textId="77777777" w:rsidR="00301F37" w:rsidRPr="00B57176" w:rsidRDefault="00301F37" w:rsidP="00B57176">
            <w:pPr>
              <w:ind w:left="-120" w:right="-108"/>
              <w:jc w:val="center"/>
              <w:rPr>
                <w:sz w:val="16"/>
                <w:szCs w:val="22"/>
              </w:rPr>
            </w:pPr>
            <w:r w:rsidRPr="00B57176">
              <w:rPr>
                <w:sz w:val="16"/>
                <w:szCs w:val="22"/>
              </w:rPr>
              <w:t>2430226101017</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2577882" w14:textId="77777777" w:rsidR="00301F37" w:rsidRPr="00301F37" w:rsidRDefault="00301F37" w:rsidP="00B57176">
            <w:pPr>
              <w:rPr>
                <w:sz w:val="22"/>
                <w:szCs w:val="22"/>
              </w:rPr>
            </w:pPr>
            <w:r w:rsidRPr="00301F37">
              <w:rPr>
                <w:sz w:val="22"/>
                <w:szCs w:val="22"/>
              </w:rPr>
              <w:t>Grund "Tifengrund"</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70B6B9D0"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D034F4F" w14:textId="77777777" w:rsidR="00301F37" w:rsidRPr="00301F37" w:rsidRDefault="00301F37" w:rsidP="00301F37">
            <w:pPr>
              <w:ind w:left="-108" w:right="-108"/>
              <w:jc w:val="center"/>
              <w:rPr>
                <w:sz w:val="22"/>
                <w:szCs w:val="22"/>
              </w:rPr>
            </w:pPr>
            <w:r w:rsidRPr="00301F37">
              <w:rPr>
                <w:sz w:val="22"/>
                <w:szCs w:val="22"/>
              </w:rPr>
              <w:t>0,3957</w:t>
            </w:r>
          </w:p>
        </w:tc>
      </w:tr>
      <w:tr w:rsidR="00301F37" w14:paraId="7C5339C0" w14:textId="77777777" w:rsidTr="007841CA">
        <w:trPr>
          <w:cantSplit/>
          <w:trHeight w:val="15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7873268"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8A5A681" w14:textId="77777777" w:rsidR="00301F37" w:rsidRPr="00B57176" w:rsidRDefault="00301F37" w:rsidP="00B57176">
            <w:pPr>
              <w:ind w:left="-120" w:right="-108"/>
              <w:jc w:val="center"/>
              <w:rPr>
                <w:sz w:val="16"/>
                <w:szCs w:val="22"/>
              </w:rPr>
            </w:pPr>
            <w:r w:rsidRPr="00B57176">
              <w:rPr>
                <w:sz w:val="16"/>
                <w:szCs w:val="22"/>
              </w:rPr>
              <w:t>20511429507111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5F1A432" w14:textId="77777777" w:rsidR="00301F37" w:rsidRPr="00301F37" w:rsidRDefault="00301F37" w:rsidP="00B57176">
            <w:pPr>
              <w:rPr>
                <w:sz w:val="22"/>
                <w:szCs w:val="22"/>
              </w:rPr>
            </w:pPr>
            <w:r w:rsidRPr="00301F37">
              <w:rPr>
                <w:sz w:val="22"/>
                <w:szCs w:val="22"/>
              </w:rPr>
              <w:t>Dibluri cu suruburi 8x80mm pentru fixarea profilurilor metalice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2234B30F"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AC61652" w14:textId="77777777" w:rsidR="00301F37" w:rsidRPr="00301F37" w:rsidRDefault="00301F37" w:rsidP="00301F37">
            <w:pPr>
              <w:ind w:left="-108" w:right="-108"/>
              <w:jc w:val="center"/>
              <w:rPr>
                <w:sz w:val="22"/>
                <w:szCs w:val="22"/>
              </w:rPr>
            </w:pPr>
            <w:r w:rsidRPr="00301F37">
              <w:rPr>
                <w:sz w:val="22"/>
                <w:szCs w:val="22"/>
              </w:rPr>
              <w:t>7,4621</w:t>
            </w:r>
          </w:p>
        </w:tc>
      </w:tr>
      <w:tr w:rsidR="00301F37" w14:paraId="7002D2B3" w14:textId="77777777" w:rsidTr="007841CA">
        <w:trPr>
          <w:cantSplit/>
          <w:trHeight w:val="17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FDB8585"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39E0214" w14:textId="77777777" w:rsidR="00301F37" w:rsidRPr="00B57176" w:rsidRDefault="00301F37" w:rsidP="00B57176">
            <w:pPr>
              <w:ind w:left="-120" w:right="-108"/>
              <w:jc w:val="center"/>
              <w:rPr>
                <w:sz w:val="16"/>
                <w:szCs w:val="22"/>
              </w:rPr>
            </w:pPr>
            <w:r w:rsidRPr="00B57176">
              <w:rPr>
                <w:sz w:val="16"/>
                <w:szCs w:val="22"/>
              </w:rPr>
              <w:t>2874115833871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FC28D0A" w14:textId="77777777" w:rsidR="00301F37" w:rsidRPr="00301F37" w:rsidRDefault="00301F37" w:rsidP="00B57176">
            <w:pPr>
              <w:rPr>
                <w:sz w:val="22"/>
                <w:szCs w:val="22"/>
              </w:rPr>
            </w:pPr>
            <w:r w:rsidRPr="00301F37">
              <w:rPr>
                <w:sz w:val="22"/>
                <w:szCs w:val="22"/>
              </w:rPr>
              <w:t>Suruburi cu autofiletare 3,5x25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5A96EF6"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0127AEE" w14:textId="77777777" w:rsidR="00301F37" w:rsidRPr="00301F37" w:rsidRDefault="00301F37" w:rsidP="00301F37">
            <w:pPr>
              <w:ind w:left="-108" w:right="-108"/>
              <w:jc w:val="center"/>
              <w:rPr>
                <w:sz w:val="22"/>
                <w:szCs w:val="22"/>
              </w:rPr>
            </w:pPr>
            <w:r w:rsidRPr="00301F37">
              <w:rPr>
                <w:sz w:val="22"/>
                <w:szCs w:val="22"/>
              </w:rPr>
              <w:t>73,2193</w:t>
            </w:r>
          </w:p>
        </w:tc>
      </w:tr>
      <w:tr w:rsidR="00301F37" w14:paraId="15972D18" w14:textId="77777777" w:rsidTr="007841CA">
        <w:trPr>
          <w:cantSplit/>
          <w:trHeight w:val="191"/>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75A1FDA"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784CDBB" w14:textId="77777777" w:rsidR="00301F37" w:rsidRPr="00B57176" w:rsidRDefault="00301F37" w:rsidP="00B57176">
            <w:pPr>
              <w:ind w:left="-120" w:right="-108"/>
              <w:jc w:val="center"/>
              <w:rPr>
                <w:sz w:val="16"/>
                <w:szCs w:val="22"/>
              </w:rPr>
            </w:pPr>
            <w:r w:rsidRPr="00B57176">
              <w:rPr>
                <w:sz w:val="16"/>
                <w:szCs w:val="22"/>
              </w:rPr>
              <w:t>2952160007200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CD5491C" w14:textId="77777777" w:rsidR="00301F37" w:rsidRPr="00301F37" w:rsidRDefault="00301F37" w:rsidP="00B57176">
            <w:pPr>
              <w:rPr>
                <w:sz w:val="22"/>
                <w:szCs w:val="22"/>
              </w:rPr>
            </w:pPr>
            <w:r w:rsidRPr="00301F37">
              <w:rPr>
                <w:sz w:val="22"/>
                <w:szCs w:val="22"/>
              </w:rPr>
              <w:t>Utilaj de ridicat pentru lucrari de finisaj</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7D62B0A1"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E1EFB30" w14:textId="77777777" w:rsidR="00301F37" w:rsidRPr="00301F37" w:rsidRDefault="00301F37" w:rsidP="00301F37">
            <w:pPr>
              <w:ind w:left="-108" w:right="-108"/>
              <w:jc w:val="center"/>
              <w:rPr>
                <w:sz w:val="22"/>
                <w:szCs w:val="22"/>
              </w:rPr>
            </w:pPr>
            <w:r w:rsidRPr="00301F37">
              <w:rPr>
                <w:sz w:val="22"/>
                <w:szCs w:val="22"/>
              </w:rPr>
              <w:t>0,0207</w:t>
            </w:r>
          </w:p>
        </w:tc>
      </w:tr>
      <w:tr w:rsidR="00301F37" w14:paraId="63932DDD" w14:textId="77777777" w:rsidTr="003333C9">
        <w:trPr>
          <w:cantSplit/>
          <w:trHeight w:val="22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3A99E39"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D27ECDC" w14:textId="77777777" w:rsidR="00301F37" w:rsidRPr="00301F37" w:rsidRDefault="00301F37" w:rsidP="00B57176">
            <w:pPr>
              <w:ind w:left="-120" w:right="-108"/>
              <w:jc w:val="center"/>
              <w:rPr>
                <w:sz w:val="22"/>
                <w:szCs w:val="22"/>
              </w:rPr>
            </w:pPr>
            <w:r w:rsidRPr="00B57176">
              <w:rPr>
                <w:sz w:val="16"/>
                <w:szCs w:val="22"/>
              </w:rPr>
              <w:t>2952270007609</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FB6B34C" w14:textId="77777777" w:rsidR="00301F37" w:rsidRPr="00301F37" w:rsidRDefault="00301F37" w:rsidP="00B57176">
            <w:pPr>
              <w:rPr>
                <w:sz w:val="22"/>
                <w:szCs w:val="22"/>
              </w:rPr>
            </w:pPr>
            <w:r w:rsidRPr="00301F37">
              <w:rPr>
                <w:sz w:val="22"/>
                <w:szCs w:val="22"/>
              </w:rPr>
              <w:t>Masina de gaurit electrica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F0962B9"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61D0D47" w14:textId="77777777" w:rsidR="00301F37" w:rsidRPr="00301F37" w:rsidRDefault="00301F37" w:rsidP="00301F37">
            <w:pPr>
              <w:ind w:left="-108" w:right="-108"/>
              <w:jc w:val="center"/>
              <w:rPr>
                <w:sz w:val="22"/>
                <w:szCs w:val="22"/>
              </w:rPr>
            </w:pPr>
            <w:r w:rsidRPr="00301F37">
              <w:rPr>
                <w:sz w:val="22"/>
                <w:szCs w:val="22"/>
              </w:rPr>
              <w:t>0,2137</w:t>
            </w:r>
          </w:p>
        </w:tc>
      </w:tr>
      <w:tr w:rsidR="00301F37" w14:paraId="2BDC33DA" w14:textId="77777777" w:rsidTr="003333C9">
        <w:trPr>
          <w:cantSplit/>
          <w:trHeight w:val="66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05365A8" w14:textId="77777777" w:rsidR="00301F37" w:rsidRPr="00301F37" w:rsidRDefault="00301F37" w:rsidP="00301F37">
            <w:pPr>
              <w:ind w:right="-108"/>
              <w:jc w:val="center"/>
              <w:rPr>
                <w:sz w:val="22"/>
                <w:szCs w:val="22"/>
                <w:lang w:val="en-US"/>
              </w:rPr>
            </w:pPr>
            <w:r w:rsidRPr="00301F37">
              <w:rPr>
                <w:sz w:val="22"/>
                <w:szCs w:val="22"/>
                <w:lang w:val="en-US"/>
              </w:rPr>
              <w:t>4</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A6FA6DD" w14:textId="77777777" w:rsidR="00301F37" w:rsidRPr="00301F37" w:rsidRDefault="00301F37" w:rsidP="00301F37">
            <w:pPr>
              <w:ind w:left="-120" w:right="-108"/>
              <w:jc w:val="center"/>
              <w:rPr>
                <w:sz w:val="22"/>
                <w:szCs w:val="22"/>
              </w:rPr>
            </w:pPr>
            <w:r w:rsidRPr="00301F37">
              <w:rPr>
                <w:sz w:val="22"/>
                <w:szCs w:val="22"/>
              </w:rPr>
              <w:t>CD72A</w:t>
            </w:r>
          </w:p>
          <w:p w14:paraId="6861350A" w14:textId="77777777" w:rsidR="00301F37" w:rsidRPr="00301F37" w:rsidRDefault="00301F37" w:rsidP="00301F37">
            <w:pPr>
              <w:ind w:left="-120" w:right="-108"/>
              <w:jc w:val="center"/>
              <w:rPr>
                <w:sz w:val="22"/>
                <w:szCs w:val="22"/>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623ECED" w14:textId="6FC6BD42" w:rsidR="00301F37" w:rsidRPr="00301F37" w:rsidRDefault="00301F37" w:rsidP="00B57176">
            <w:pPr>
              <w:rPr>
                <w:sz w:val="22"/>
                <w:szCs w:val="22"/>
              </w:rPr>
            </w:pPr>
            <w:r w:rsidRPr="00301F37">
              <w:rPr>
                <w:sz w:val="22"/>
                <w:szCs w:val="22"/>
              </w:rPr>
              <w:t xml:space="preserve">Pereti despartitori plane din PGC gr  9,5 mm cu grosimea 75-125 mm pe carcasa metalica simpla cu placaj de PGC intr-un strat din ambele parti fara izolatie, cu inaltimea pina la 4 m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B452C12" w14:textId="77777777" w:rsidR="00301F37" w:rsidRPr="00301F37" w:rsidRDefault="00301F37" w:rsidP="003333C9">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7B87E8F" w14:textId="77777777" w:rsidR="00301F37" w:rsidRPr="00301F37" w:rsidRDefault="00301F37" w:rsidP="003333C9">
            <w:pPr>
              <w:ind w:left="-108" w:right="-108"/>
              <w:jc w:val="center"/>
              <w:rPr>
                <w:sz w:val="22"/>
                <w:szCs w:val="22"/>
              </w:rPr>
            </w:pPr>
            <w:r w:rsidRPr="00301F37">
              <w:rPr>
                <w:sz w:val="22"/>
                <w:szCs w:val="22"/>
              </w:rPr>
              <w:t>2,00</w:t>
            </w:r>
          </w:p>
        </w:tc>
      </w:tr>
      <w:tr w:rsidR="00301F37" w14:paraId="1EA6AF4F" w14:textId="77777777" w:rsidTr="007841CA">
        <w:trPr>
          <w:cantSplit/>
          <w:trHeight w:val="12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9BE0E5C"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B39A2EF" w14:textId="77777777" w:rsidR="00301F37" w:rsidRPr="00B57176" w:rsidRDefault="00301F37" w:rsidP="00301F37">
            <w:pPr>
              <w:ind w:left="-120" w:right="-108"/>
              <w:jc w:val="center"/>
              <w:rPr>
                <w:sz w:val="16"/>
                <w:szCs w:val="22"/>
              </w:rPr>
            </w:pPr>
            <w:r w:rsidRPr="00B57176">
              <w:rPr>
                <w:sz w:val="16"/>
                <w:szCs w:val="22"/>
              </w:rPr>
              <w:t>9310060019930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D2C778C" w14:textId="77777777" w:rsidR="00301F37" w:rsidRPr="00301F37" w:rsidRDefault="00301F37" w:rsidP="00B57176">
            <w:pPr>
              <w:rPr>
                <w:sz w:val="22"/>
                <w:szCs w:val="22"/>
              </w:rPr>
            </w:pPr>
            <w:r w:rsidRPr="00301F37">
              <w:rPr>
                <w:sz w:val="22"/>
                <w:szCs w:val="22"/>
              </w:rPr>
              <w:t>Muncitor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2DF33610"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666DD58F" w14:textId="77777777" w:rsidR="00301F37" w:rsidRPr="00301F37" w:rsidRDefault="00301F37" w:rsidP="00301F37">
            <w:pPr>
              <w:ind w:left="-108" w:right="-108"/>
              <w:jc w:val="center"/>
              <w:rPr>
                <w:sz w:val="22"/>
                <w:szCs w:val="22"/>
              </w:rPr>
            </w:pPr>
            <w:r w:rsidRPr="00301F37">
              <w:rPr>
                <w:sz w:val="22"/>
                <w:szCs w:val="22"/>
              </w:rPr>
              <w:t>4,8806</w:t>
            </w:r>
          </w:p>
        </w:tc>
      </w:tr>
      <w:tr w:rsidR="00301F37" w14:paraId="103CF16A" w14:textId="77777777" w:rsidTr="007841CA">
        <w:trPr>
          <w:cantSplit/>
          <w:trHeight w:val="14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BA033CD"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BF031F6" w14:textId="77777777" w:rsidR="00301F37" w:rsidRPr="00B57176" w:rsidRDefault="00301F37" w:rsidP="00301F37">
            <w:pPr>
              <w:ind w:left="-120" w:right="-108"/>
              <w:jc w:val="center"/>
              <w:rPr>
                <w:sz w:val="16"/>
                <w:szCs w:val="22"/>
              </w:rPr>
            </w:pPr>
            <w:r w:rsidRPr="00B57176">
              <w:rPr>
                <w:sz w:val="16"/>
                <w:szCs w:val="22"/>
              </w:rPr>
              <w:t>2662102701000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8B9992F" w14:textId="77777777" w:rsidR="00301F37" w:rsidRPr="00301F37" w:rsidRDefault="00301F37" w:rsidP="00B57176">
            <w:pPr>
              <w:rPr>
                <w:sz w:val="22"/>
                <w:szCs w:val="22"/>
              </w:rPr>
            </w:pPr>
            <w:r w:rsidRPr="00301F37">
              <w:rPr>
                <w:sz w:val="22"/>
                <w:szCs w:val="22"/>
              </w:rPr>
              <w:t>Placi ghips-carton</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633692B6"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3FA74CE0" w14:textId="77777777" w:rsidR="00301F37" w:rsidRPr="00301F37" w:rsidRDefault="00301F37" w:rsidP="00301F37">
            <w:pPr>
              <w:ind w:left="-108" w:right="-108"/>
              <w:jc w:val="center"/>
              <w:rPr>
                <w:sz w:val="22"/>
                <w:szCs w:val="22"/>
              </w:rPr>
            </w:pPr>
            <w:r w:rsidRPr="00301F37">
              <w:rPr>
                <w:sz w:val="22"/>
                <w:szCs w:val="22"/>
              </w:rPr>
              <w:t>4,2210</w:t>
            </w:r>
          </w:p>
        </w:tc>
      </w:tr>
      <w:tr w:rsidR="00301F37" w14:paraId="02A1FFAC" w14:textId="77777777" w:rsidTr="007841CA">
        <w:trPr>
          <w:cantSplit/>
          <w:trHeight w:val="30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D06204A"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F1173E0" w14:textId="77777777" w:rsidR="00301F37" w:rsidRPr="00B57176" w:rsidRDefault="00301F37" w:rsidP="00301F37">
            <w:pPr>
              <w:ind w:left="-120" w:right="-108"/>
              <w:jc w:val="center"/>
              <w:rPr>
                <w:sz w:val="16"/>
                <w:szCs w:val="22"/>
              </w:rPr>
            </w:pPr>
            <w:r w:rsidRPr="00B57176">
              <w:rPr>
                <w:sz w:val="16"/>
                <w:szCs w:val="22"/>
              </w:rPr>
              <w:t>2710703520284</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B972CAC" w14:textId="77777777" w:rsidR="00301F37" w:rsidRPr="00301F37" w:rsidRDefault="00301F37" w:rsidP="00B57176">
            <w:pPr>
              <w:rPr>
                <w:sz w:val="22"/>
                <w:szCs w:val="22"/>
              </w:rPr>
            </w:pPr>
            <w:r w:rsidRPr="00301F37">
              <w:rPr>
                <w:sz w:val="22"/>
                <w:szCs w:val="22"/>
              </w:rPr>
              <w:t>Profil de ghidaj</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199833A"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94BF926" w14:textId="77777777" w:rsidR="00301F37" w:rsidRPr="00301F37" w:rsidRDefault="00301F37" w:rsidP="00301F37">
            <w:pPr>
              <w:ind w:left="-108" w:right="-108"/>
              <w:jc w:val="center"/>
              <w:rPr>
                <w:sz w:val="22"/>
                <w:szCs w:val="22"/>
              </w:rPr>
            </w:pPr>
            <w:r w:rsidRPr="00301F37">
              <w:rPr>
                <w:sz w:val="22"/>
                <w:szCs w:val="22"/>
              </w:rPr>
              <w:t>2,3014</w:t>
            </w:r>
          </w:p>
        </w:tc>
      </w:tr>
      <w:tr w:rsidR="00301F37" w14:paraId="145A949B" w14:textId="77777777" w:rsidTr="007841CA">
        <w:trPr>
          <w:cantSplit/>
          <w:trHeight w:val="278"/>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BDA2D4C"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1C087EDA" w14:textId="77777777" w:rsidR="00301F37" w:rsidRPr="00B57176" w:rsidRDefault="00301F37" w:rsidP="00301F37">
            <w:pPr>
              <w:ind w:left="-120" w:right="-108"/>
              <w:jc w:val="center"/>
              <w:rPr>
                <w:sz w:val="16"/>
                <w:szCs w:val="22"/>
              </w:rPr>
            </w:pPr>
            <w:r w:rsidRPr="00B57176">
              <w:rPr>
                <w:sz w:val="16"/>
                <w:szCs w:val="22"/>
              </w:rPr>
              <w:t>2710703520285</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CF72B31" w14:textId="77777777" w:rsidR="00301F37" w:rsidRPr="00301F37" w:rsidRDefault="00301F37" w:rsidP="00B57176">
            <w:pPr>
              <w:rPr>
                <w:sz w:val="22"/>
                <w:szCs w:val="22"/>
              </w:rPr>
            </w:pPr>
            <w:r w:rsidRPr="00301F37">
              <w:rPr>
                <w:sz w:val="22"/>
                <w:szCs w:val="22"/>
              </w:rPr>
              <w:t>Profil de suport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140C0E9"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C355069" w14:textId="77777777" w:rsidR="00301F37" w:rsidRPr="00301F37" w:rsidRDefault="00301F37" w:rsidP="00301F37">
            <w:pPr>
              <w:ind w:left="-108" w:right="-108"/>
              <w:jc w:val="center"/>
              <w:rPr>
                <w:sz w:val="22"/>
                <w:szCs w:val="22"/>
              </w:rPr>
            </w:pPr>
            <w:r w:rsidRPr="00301F37">
              <w:rPr>
                <w:sz w:val="22"/>
                <w:szCs w:val="22"/>
              </w:rPr>
              <w:t>4,4220</w:t>
            </w:r>
          </w:p>
        </w:tc>
      </w:tr>
      <w:tr w:rsidR="00301F37" w14:paraId="7EEB7076" w14:textId="77777777" w:rsidTr="007841CA">
        <w:trPr>
          <w:cantSplit/>
          <w:trHeight w:val="28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203AFB9"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12793140" w14:textId="77777777" w:rsidR="00301F37" w:rsidRPr="00B57176" w:rsidRDefault="00301F37" w:rsidP="00301F37">
            <w:pPr>
              <w:ind w:left="-120" w:right="-108"/>
              <w:jc w:val="center"/>
              <w:rPr>
                <w:sz w:val="16"/>
                <w:szCs w:val="22"/>
              </w:rPr>
            </w:pPr>
            <w:r w:rsidRPr="00B57176">
              <w:rPr>
                <w:sz w:val="16"/>
                <w:szCs w:val="22"/>
              </w:rPr>
              <w:t>2523156720072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E6328CF" w14:textId="77777777" w:rsidR="00301F37" w:rsidRPr="00301F37" w:rsidRDefault="00301F37" w:rsidP="00B57176">
            <w:pPr>
              <w:rPr>
                <w:sz w:val="22"/>
                <w:szCs w:val="22"/>
              </w:rPr>
            </w:pPr>
            <w:r w:rsidRPr="00301F37">
              <w:rPr>
                <w:sz w:val="22"/>
                <w:szCs w:val="22"/>
              </w:rPr>
              <w:t>Banda de etansare sub profiluri "Dihtungsband"</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D216EC1"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16A2CEFD" w14:textId="77777777" w:rsidR="00301F37" w:rsidRPr="00301F37" w:rsidRDefault="00301F37" w:rsidP="00301F37">
            <w:pPr>
              <w:ind w:left="-108" w:right="-108"/>
              <w:jc w:val="center"/>
              <w:rPr>
                <w:sz w:val="22"/>
                <w:szCs w:val="22"/>
              </w:rPr>
            </w:pPr>
            <w:r w:rsidRPr="00301F37">
              <w:rPr>
                <w:sz w:val="22"/>
                <w:szCs w:val="22"/>
              </w:rPr>
              <w:t>2,4522</w:t>
            </w:r>
          </w:p>
        </w:tc>
      </w:tr>
      <w:tr w:rsidR="00301F37" w14:paraId="7B7859B8" w14:textId="77777777" w:rsidTr="007841CA">
        <w:trPr>
          <w:cantSplit/>
          <w:trHeight w:val="41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94653AF"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A051AF2" w14:textId="77777777" w:rsidR="00301F37" w:rsidRPr="00B57176" w:rsidRDefault="00301F37" w:rsidP="00301F37">
            <w:pPr>
              <w:ind w:left="-120" w:right="-108"/>
              <w:jc w:val="center"/>
              <w:rPr>
                <w:sz w:val="16"/>
                <w:szCs w:val="22"/>
              </w:rPr>
            </w:pPr>
            <w:r w:rsidRPr="00B57176">
              <w:rPr>
                <w:sz w:val="16"/>
                <w:szCs w:val="22"/>
              </w:rPr>
              <w:t>2513206621601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0E77C80" w14:textId="77777777" w:rsidR="00301F37" w:rsidRPr="00301F37" w:rsidRDefault="00301F37" w:rsidP="00B57176">
            <w:pPr>
              <w:rPr>
                <w:sz w:val="22"/>
                <w:szCs w:val="22"/>
              </w:rPr>
            </w:pPr>
            <w:r w:rsidRPr="00301F37">
              <w:rPr>
                <w:sz w:val="22"/>
                <w:szCs w:val="22"/>
              </w:rPr>
              <w:t>Banda pinza rara reticulara de tesatura adeziva "Serpeanca" cu latimea de 5 cm, pentru armarea rosturilor de ghips-carton</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B9FF206" w14:textId="77777777" w:rsidR="00301F37" w:rsidRPr="00301F37" w:rsidRDefault="00301F37" w:rsidP="00301F37">
            <w:pPr>
              <w:ind w:left="-108" w:right="-108"/>
              <w:jc w:val="center"/>
              <w:rPr>
                <w:sz w:val="22"/>
                <w:szCs w:val="22"/>
              </w:rPr>
            </w:pPr>
            <w:r w:rsidRPr="00301F37">
              <w:rPr>
                <w:sz w:val="22"/>
                <w:szCs w:val="22"/>
              </w:rPr>
              <w:t>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2149A82" w14:textId="77777777" w:rsidR="00301F37" w:rsidRPr="00301F37" w:rsidRDefault="00301F37" w:rsidP="00301F37">
            <w:pPr>
              <w:ind w:left="-108" w:right="-108"/>
              <w:jc w:val="center"/>
              <w:rPr>
                <w:sz w:val="22"/>
                <w:szCs w:val="22"/>
              </w:rPr>
            </w:pPr>
            <w:r w:rsidRPr="00301F37">
              <w:rPr>
                <w:sz w:val="22"/>
                <w:szCs w:val="22"/>
              </w:rPr>
              <w:t>3,0451</w:t>
            </w:r>
          </w:p>
        </w:tc>
      </w:tr>
      <w:tr w:rsidR="00301F37" w14:paraId="29F486BC" w14:textId="77777777" w:rsidTr="007841CA">
        <w:trPr>
          <w:cantSplit/>
          <w:trHeight w:val="180"/>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316E8A5"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0E7E513" w14:textId="77777777" w:rsidR="00301F37" w:rsidRPr="00B57176" w:rsidRDefault="00301F37" w:rsidP="00301F37">
            <w:pPr>
              <w:ind w:left="-120" w:right="-108"/>
              <w:jc w:val="center"/>
              <w:rPr>
                <w:sz w:val="16"/>
                <w:szCs w:val="22"/>
              </w:rPr>
            </w:pPr>
            <w:r w:rsidRPr="00B57176">
              <w:rPr>
                <w:sz w:val="16"/>
                <w:szCs w:val="22"/>
              </w:rPr>
              <w:t>2430226102822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B4BC94B" w14:textId="77777777" w:rsidR="00301F37" w:rsidRPr="00301F37" w:rsidRDefault="00301F37" w:rsidP="00B57176">
            <w:pPr>
              <w:rPr>
                <w:sz w:val="22"/>
                <w:szCs w:val="22"/>
              </w:rPr>
            </w:pPr>
            <w:r w:rsidRPr="00301F37">
              <w:rPr>
                <w:sz w:val="22"/>
                <w:szCs w:val="22"/>
              </w:rPr>
              <w:t>Chit pe baza de ipsos "Fughenfuller lait"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35760F59"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0D379FA7" w14:textId="77777777" w:rsidR="00301F37" w:rsidRPr="00301F37" w:rsidRDefault="00301F37" w:rsidP="00301F37">
            <w:pPr>
              <w:ind w:left="-108" w:right="-108"/>
              <w:jc w:val="center"/>
              <w:rPr>
                <w:sz w:val="22"/>
                <w:szCs w:val="22"/>
              </w:rPr>
            </w:pPr>
            <w:r w:rsidRPr="00301F37">
              <w:rPr>
                <w:sz w:val="22"/>
                <w:szCs w:val="22"/>
              </w:rPr>
              <w:t>1,0894</w:t>
            </w:r>
          </w:p>
        </w:tc>
      </w:tr>
      <w:tr w:rsidR="00301F37" w14:paraId="786CDCEC" w14:textId="77777777" w:rsidTr="007841CA">
        <w:trPr>
          <w:cantSplit/>
          <w:trHeight w:val="19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4E1B59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1FF11EF" w14:textId="77777777" w:rsidR="00301F37" w:rsidRPr="00B57176" w:rsidRDefault="00301F37" w:rsidP="00301F37">
            <w:pPr>
              <w:ind w:left="-120" w:right="-108"/>
              <w:jc w:val="center"/>
              <w:rPr>
                <w:sz w:val="16"/>
                <w:szCs w:val="22"/>
              </w:rPr>
            </w:pPr>
            <w:r w:rsidRPr="00B57176">
              <w:rPr>
                <w:sz w:val="16"/>
                <w:szCs w:val="22"/>
              </w:rPr>
              <w:t>2430226101017</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15FAF47" w14:textId="77777777" w:rsidR="00301F37" w:rsidRPr="00301F37" w:rsidRDefault="00301F37" w:rsidP="00B57176">
            <w:pPr>
              <w:rPr>
                <w:sz w:val="22"/>
                <w:szCs w:val="22"/>
              </w:rPr>
            </w:pPr>
            <w:r w:rsidRPr="00301F37">
              <w:rPr>
                <w:sz w:val="22"/>
                <w:szCs w:val="22"/>
              </w:rPr>
              <w:t>Grund "Tifengrund"</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3ED40C24"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67E28749" w14:textId="77777777" w:rsidR="00301F37" w:rsidRPr="00301F37" w:rsidRDefault="00301F37" w:rsidP="00301F37">
            <w:pPr>
              <w:ind w:left="-108" w:right="-108"/>
              <w:jc w:val="center"/>
              <w:rPr>
                <w:sz w:val="22"/>
                <w:szCs w:val="22"/>
              </w:rPr>
            </w:pPr>
            <w:r w:rsidRPr="00301F37">
              <w:rPr>
                <w:sz w:val="22"/>
                <w:szCs w:val="22"/>
              </w:rPr>
              <w:t>0,3517</w:t>
            </w:r>
          </w:p>
        </w:tc>
      </w:tr>
      <w:tr w:rsidR="00301F37" w14:paraId="1A6B4534" w14:textId="77777777" w:rsidTr="007841CA">
        <w:trPr>
          <w:cantSplit/>
          <w:trHeight w:val="21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3644F09"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A38C524" w14:textId="77777777" w:rsidR="00301F37" w:rsidRPr="00B57176" w:rsidRDefault="00301F37" w:rsidP="00301F37">
            <w:pPr>
              <w:ind w:left="-120" w:right="-108"/>
              <w:jc w:val="center"/>
              <w:rPr>
                <w:sz w:val="16"/>
                <w:szCs w:val="22"/>
              </w:rPr>
            </w:pPr>
            <w:r w:rsidRPr="00B57176">
              <w:rPr>
                <w:sz w:val="16"/>
                <w:szCs w:val="22"/>
              </w:rPr>
              <w:t>2051142950711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EEFCAC0" w14:textId="77777777" w:rsidR="00301F37" w:rsidRPr="00301F37" w:rsidRDefault="00301F37" w:rsidP="00B57176">
            <w:pPr>
              <w:rPr>
                <w:sz w:val="22"/>
                <w:szCs w:val="22"/>
              </w:rPr>
            </w:pPr>
            <w:r w:rsidRPr="00301F37">
              <w:rPr>
                <w:sz w:val="22"/>
                <w:szCs w:val="22"/>
              </w:rPr>
              <w:t>Dibluri pentru fixarea profilurilor metalice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041E4F7"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3AF9C0EE" w14:textId="77777777" w:rsidR="00301F37" w:rsidRPr="00301F37" w:rsidRDefault="00301F37" w:rsidP="00301F37">
            <w:pPr>
              <w:ind w:left="-108" w:right="-108"/>
              <w:jc w:val="center"/>
              <w:rPr>
                <w:sz w:val="22"/>
                <w:szCs w:val="22"/>
              </w:rPr>
            </w:pPr>
            <w:r w:rsidRPr="00301F37">
              <w:rPr>
                <w:sz w:val="22"/>
                <w:szCs w:val="22"/>
              </w:rPr>
              <w:t>3,0150</w:t>
            </w:r>
          </w:p>
        </w:tc>
      </w:tr>
      <w:tr w:rsidR="00301F37" w14:paraId="04C5459F" w14:textId="77777777" w:rsidTr="007841CA">
        <w:trPr>
          <w:cantSplit/>
          <w:trHeight w:val="23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04A8E18"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6739FD04" w14:textId="77777777" w:rsidR="00301F37" w:rsidRPr="00B57176" w:rsidRDefault="00301F37" w:rsidP="00301F37">
            <w:pPr>
              <w:ind w:left="-120" w:right="-108"/>
              <w:jc w:val="center"/>
              <w:rPr>
                <w:sz w:val="16"/>
                <w:szCs w:val="22"/>
              </w:rPr>
            </w:pPr>
            <w:r w:rsidRPr="00B57176">
              <w:rPr>
                <w:sz w:val="16"/>
                <w:szCs w:val="22"/>
              </w:rPr>
              <w:t>2874115833873</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6AC7B8A" w14:textId="77777777" w:rsidR="00301F37" w:rsidRPr="00301F37" w:rsidRDefault="00301F37" w:rsidP="00B57176">
            <w:pPr>
              <w:rPr>
                <w:sz w:val="22"/>
                <w:szCs w:val="22"/>
              </w:rPr>
            </w:pPr>
            <w:r w:rsidRPr="00301F37">
              <w:rPr>
                <w:sz w:val="22"/>
                <w:szCs w:val="22"/>
              </w:rPr>
              <w:t>Suruburi cu autofiletare pe metal M-25x3,5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20C24FE"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6F3DF2A" w14:textId="77777777" w:rsidR="00301F37" w:rsidRPr="00301F37" w:rsidRDefault="00301F37" w:rsidP="00301F37">
            <w:pPr>
              <w:ind w:left="-108" w:right="-108"/>
              <w:jc w:val="center"/>
              <w:rPr>
                <w:sz w:val="22"/>
                <w:szCs w:val="22"/>
              </w:rPr>
            </w:pPr>
            <w:r w:rsidRPr="00301F37">
              <w:rPr>
                <w:sz w:val="22"/>
                <w:szCs w:val="22"/>
              </w:rPr>
              <w:t>59,1543</w:t>
            </w:r>
          </w:p>
        </w:tc>
      </w:tr>
      <w:tr w:rsidR="00301F37" w14:paraId="4AFB4286" w14:textId="77777777" w:rsidTr="007841CA">
        <w:trPr>
          <w:cantSplit/>
          <w:trHeight w:val="25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F0CA5E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344564B" w14:textId="77777777" w:rsidR="00301F37" w:rsidRPr="00301F37" w:rsidRDefault="00301F37" w:rsidP="00301F37">
            <w:pPr>
              <w:ind w:left="-120" w:right="-108"/>
              <w:jc w:val="center"/>
              <w:rPr>
                <w:sz w:val="22"/>
                <w:szCs w:val="22"/>
              </w:rPr>
            </w:pPr>
            <w:r w:rsidRPr="00B57176">
              <w:rPr>
                <w:sz w:val="16"/>
                <w:szCs w:val="22"/>
              </w:rPr>
              <w:t>2681126001473</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FAF65DF" w14:textId="77777777" w:rsidR="00301F37" w:rsidRPr="00301F37" w:rsidRDefault="00301F37" w:rsidP="00B57176">
            <w:pPr>
              <w:rPr>
                <w:sz w:val="22"/>
                <w:szCs w:val="22"/>
              </w:rPr>
            </w:pPr>
            <w:r w:rsidRPr="00301F37">
              <w:rPr>
                <w:sz w:val="22"/>
                <w:szCs w:val="22"/>
              </w:rPr>
              <w:t>Hirtie pentru slefuit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76E3E1B1"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1F5640A8" w14:textId="77777777" w:rsidR="00301F37" w:rsidRPr="00301F37" w:rsidRDefault="00301F37" w:rsidP="00301F37">
            <w:pPr>
              <w:ind w:left="-108" w:right="-108"/>
              <w:jc w:val="center"/>
              <w:rPr>
                <w:sz w:val="22"/>
                <w:szCs w:val="22"/>
              </w:rPr>
            </w:pPr>
            <w:r w:rsidRPr="00301F37">
              <w:rPr>
                <w:sz w:val="22"/>
                <w:szCs w:val="22"/>
              </w:rPr>
              <w:t>0,0322</w:t>
            </w:r>
          </w:p>
        </w:tc>
      </w:tr>
      <w:tr w:rsidR="00301F37" w14:paraId="27A66ED9" w14:textId="77777777" w:rsidTr="007841CA">
        <w:trPr>
          <w:cantSplit/>
          <w:trHeight w:val="27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433F23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77DED74D" w14:textId="77777777" w:rsidR="00301F37" w:rsidRPr="00B57176" w:rsidRDefault="00301F37" w:rsidP="00301F37">
            <w:pPr>
              <w:ind w:left="-120" w:right="-108"/>
              <w:jc w:val="center"/>
              <w:rPr>
                <w:sz w:val="16"/>
                <w:szCs w:val="22"/>
              </w:rPr>
            </w:pPr>
            <w:r w:rsidRPr="00B57176">
              <w:rPr>
                <w:sz w:val="16"/>
                <w:szCs w:val="22"/>
              </w:rPr>
              <w:t>2952160007200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AF6AA32" w14:textId="77777777" w:rsidR="00301F37" w:rsidRPr="00301F37" w:rsidRDefault="00301F37" w:rsidP="00B57176">
            <w:pPr>
              <w:rPr>
                <w:sz w:val="22"/>
                <w:szCs w:val="22"/>
              </w:rPr>
            </w:pPr>
            <w:r w:rsidRPr="00301F37">
              <w:rPr>
                <w:sz w:val="22"/>
                <w:szCs w:val="22"/>
              </w:rPr>
              <w:t>Utilaj de ridicat pentru lucrari de finisaj</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23EC1882"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3374EC9F" w14:textId="77777777" w:rsidR="00301F37" w:rsidRPr="00301F37" w:rsidRDefault="00301F37" w:rsidP="00301F37">
            <w:pPr>
              <w:ind w:left="-108" w:right="-108"/>
              <w:jc w:val="center"/>
              <w:rPr>
                <w:sz w:val="22"/>
                <w:szCs w:val="22"/>
              </w:rPr>
            </w:pPr>
            <w:r w:rsidRPr="00301F37">
              <w:rPr>
                <w:sz w:val="22"/>
                <w:szCs w:val="22"/>
              </w:rPr>
              <w:t>0,0152</w:t>
            </w:r>
          </w:p>
        </w:tc>
      </w:tr>
      <w:tr w:rsidR="00301F37" w14:paraId="7D8F0318" w14:textId="77777777" w:rsidTr="007841CA">
        <w:trPr>
          <w:cantSplit/>
          <w:trHeight w:val="90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6F74191"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69B1D22" w14:textId="77777777" w:rsidR="00301F37" w:rsidRPr="00B57176" w:rsidRDefault="00301F37" w:rsidP="00301F37">
            <w:pPr>
              <w:ind w:left="-120" w:right="-108"/>
              <w:jc w:val="center"/>
              <w:rPr>
                <w:sz w:val="16"/>
                <w:szCs w:val="22"/>
              </w:rPr>
            </w:pPr>
            <w:r w:rsidRPr="00B57176">
              <w:rPr>
                <w:sz w:val="16"/>
                <w:szCs w:val="22"/>
              </w:rPr>
              <w:t>2952270007609</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7B989CD" w14:textId="77777777" w:rsidR="00301F37" w:rsidRPr="00301F37" w:rsidRDefault="00301F37" w:rsidP="00B57176">
            <w:pPr>
              <w:rPr>
                <w:sz w:val="22"/>
                <w:szCs w:val="22"/>
              </w:rPr>
            </w:pPr>
            <w:r w:rsidRPr="00301F37">
              <w:rPr>
                <w:sz w:val="22"/>
                <w:szCs w:val="22"/>
              </w:rPr>
              <w:t>Masina de gaurit electrica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33E85F41"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49B1C06" w14:textId="77777777" w:rsidR="00301F37" w:rsidRPr="00301F37" w:rsidRDefault="00301F37" w:rsidP="00301F37">
            <w:pPr>
              <w:ind w:left="-108" w:right="-108"/>
              <w:jc w:val="center"/>
              <w:rPr>
                <w:sz w:val="22"/>
                <w:szCs w:val="22"/>
              </w:rPr>
            </w:pPr>
            <w:r w:rsidRPr="00301F37">
              <w:rPr>
                <w:sz w:val="22"/>
                <w:szCs w:val="22"/>
              </w:rPr>
              <w:t>0,1296</w:t>
            </w:r>
          </w:p>
        </w:tc>
      </w:tr>
      <w:tr w:rsidR="00301F37" w14:paraId="031D954A" w14:textId="77777777" w:rsidTr="007841CA">
        <w:trPr>
          <w:cantSplit/>
          <w:trHeight w:val="90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276A5BA" w14:textId="77777777" w:rsidR="00301F37" w:rsidRPr="00301F37" w:rsidRDefault="00301F37" w:rsidP="00301F37">
            <w:pPr>
              <w:ind w:right="-108"/>
              <w:jc w:val="center"/>
              <w:rPr>
                <w:sz w:val="22"/>
                <w:szCs w:val="22"/>
                <w:lang w:val="en-US"/>
              </w:rPr>
            </w:pPr>
            <w:r w:rsidRPr="00301F37">
              <w:rPr>
                <w:sz w:val="22"/>
                <w:szCs w:val="22"/>
                <w:lang w:val="en-US"/>
              </w:rPr>
              <w:t>5</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4CC0D412" w14:textId="77777777" w:rsidR="00301F37" w:rsidRPr="00301F37" w:rsidRDefault="00301F37" w:rsidP="00301F37">
            <w:pPr>
              <w:ind w:left="-120" w:right="-108"/>
              <w:jc w:val="center"/>
              <w:rPr>
                <w:sz w:val="22"/>
                <w:szCs w:val="22"/>
              </w:rPr>
            </w:pPr>
            <w:r w:rsidRPr="00301F37">
              <w:rPr>
                <w:sz w:val="22"/>
                <w:szCs w:val="22"/>
              </w:rPr>
              <w:t>CF02B</w:t>
            </w:r>
          </w:p>
          <w:p w14:paraId="1C9487FD" w14:textId="77777777" w:rsidR="00301F37" w:rsidRPr="00301F37" w:rsidRDefault="00301F37" w:rsidP="00301F37">
            <w:pPr>
              <w:ind w:left="-120" w:right="-108"/>
              <w:jc w:val="center"/>
              <w:rPr>
                <w:sz w:val="22"/>
                <w:szCs w:val="22"/>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3A23247" w14:textId="76402B0C" w:rsidR="00301F37" w:rsidRPr="00301F37" w:rsidRDefault="00301F37" w:rsidP="00B57176">
            <w:pPr>
              <w:rPr>
                <w:sz w:val="22"/>
                <w:szCs w:val="22"/>
              </w:rPr>
            </w:pPr>
            <w:r w:rsidRPr="00301F37">
              <w:rPr>
                <w:sz w:val="22"/>
                <w:szCs w:val="22"/>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06FBECA"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9F6FB90" w14:textId="77777777" w:rsidR="00301F37" w:rsidRPr="00301F37" w:rsidRDefault="00301F37" w:rsidP="00301F37">
            <w:pPr>
              <w:ind w:left="-108" w:right="-108"/>
              <w:jc w:val="center"/>
              <w:rPr>
                <w:sz w:val="22"/>
                <w:szCs w:val="22"/>
              </w:rPr>
            </w:pPr>
            <w:r w:rsidRPr="00301F37">
              <w:rPr>
                <w:sz w:val="22"/>
                <w:szCs w:val="22"/>
              </w:rPr>
              <w:t>112,00</w:t>
            </w:r>
          </w:p>
        </w:tc>
      </w:tr>
      <w:tr w:rsidR="00301F37" w14:paraId="183842DF" w14:textId="77777777" w:rsidTr="007841CA">
        <w:trPr>
          <w:cantSplit/>
          <w:trHeight w:val="250"/>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0F4E06C"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D524CFA" w14:textId="77777777" w:rsidR="00301F37" w:rsidRPr="00B57176" w:rsidRDefault="00301F37" w:rsidP="00B57176">
            <w:pPr>
              <w:ind w:left="-120" w:right="-108"/>
              <w:jc w:val="center"/>
              <w:rPr>
                <w:sz w:val="16"/>
                <w:szCs w:val="22"/>
              </w:rPr>
            </w:pPr>
            <w:r w:rsidRPr="00B57176">
              <w:rPr>
                <w:sz w:val="16"/>
                <w:szCs w:val="22"/>
              </w:rPr>
              <w:t>7122050013400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95FF714" w14:textId="77777777" w:rsidR="00301F37" w:rsidRPr="00301F37" w:rsidRDefault="00301F37" w:rsidP="00B57176">
            <w:pPr>
              <w:rPr>
                <w:sz w:val="22"/>
                <w:szCs w:val="22"/>
              </w:rPr>
            </w:pPr>
            <w:r w:rsidRPr="00301F37">
              <w:rPr>
                <w:sz w:val="22"/>
                <w:szCs w:val="22"/>
              </w:rPr>
              <w:t>Zidar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1966F3D"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336611C" w14:textId="77777777" w:rsidR="00301F37" w:rsidRPr="00301F37" w:rsidRDefault="00301F37" w:rsidP="00301F37">
            <w:pPr>
              <w:ind w:left="-108" w:right="-108"/>
              <w:jc w:val="center"/>
              <w:rPr>
                <w:sz w:val="22"/>
                <w:szCs w:val="22"/>
              </w:rPr>
            </w:pPr>
            <w:r w:rsidRPr="00301F37">
              <w:rPr>
                <w:sz w:val="22"/>
                <w:szCs w:val="22"/>
              </w:rPr>
              <w:t>112,0000</w:t>
            </w:r>
          </w:p>
        </w:tc>
      </w:tr>
      <w:tr w:rsidR="00301F37" w14:paraId="2A8E0CE0" w14:textId="77777777" w:rsidTr="007841CA">
        <w:trPr>
          <w:cantSplit/>
          <w:trHeight w:val="127"/>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16A145E"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D9C2C33" w14:textId="77777777" w:rsidR="00301F37" w:rsidRPr="00B57176" w:rsidRDefault="00301F37" w:rsidP="00B57176">
            <w:pPr>
              <w:ind w:left="-120" w:right="-108"/>
              <w:jc w:val="center"/>
              <w:rPr>
                <w:sz w:val="16"/>
                <w:szCs w:val="22"/>
              </w:rPr>
            </w:pPr>
            <w:r w:rsidRPr="00B57176">
              <w:rPr>
                <w:sz w:val="16"/>
                <w:szCs w:val="22"/>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B585009" w14:textId="77777777" w:rsidR="00301F37" w:rsidRPr="00301F37" w:rsidRDefault="00301F37" w:rsidP="00B57176">
            <w:pPr>
              <w:rPr>
                <w:sz w:val="22"/>
                <w:szCs w:val="22"/>
              </w:rPr>
            </w:pPr>
            <w:r w:rsidRPr="00301F37">
              <w:rPr>
                <w:sz w:val="22"/>
                <w:szCs w:val="22"/>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60322E3"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15E5274" w14:textId="77777777" w:rsidR="00301F37" w:rsidRPr="00301F37" w:rsidRDefault="00301F37" w:rsidP="00301F37">
            <w:pPr>
              <w:ind w:left="-108" w:right="-108"/>
              <w:jc w:val="center"/>
              <w:rPr>
                <w:sz w:val="22"/>
                <w:szCs w:val="22"/>
              </w:rPr>
            </w:pPr>
            <w:r w:rsidRPr="00301F37">
              <w:rPr>
                <w:sz w:val="22"/>
                <w:szCs w:val="22"/>
              </w:rPr>
              <w:t>22,4000</w:t>
            </w:r>
          </w:p>
        </w:tc>
      </w:tr>
      <w:tr w:rsidR="00301F37" w14:paraId="1369A779" w14:textId="77777777" w:rsidTr="007841CA">
        <w:trPr>
          <w:cantSplit/>
          <w:trHeight w:val="144"/>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690B3F6"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8549BE4" w14:textId="77777777" w:rsidR="00301F37" w:rsidRPr="00B57176" w:rsidRDefault="00301F37" w:rsidP="00B57176">
            <w:pPr>
              <w:ind w:left="-120" w:right="-108"/>
              <w:jc w:val="center"/>
              <w:rPr>
                <w:sz w:val="16"/>
                <w:szCs w:val="22"/>
              </w:rPr>
            </w:pPr>
            <w:r w:rsidRPr="00B57176">
              <w:rPr>
                <w:sz w:val="16"/>
                <w:szCs w:val="22"/>
              </w:rPr>
              <w:t>2664102103001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0ED4429" w14:textId="77777777" w:rsidR="00301F37" w:rsidRPr="00301F37" w:rsidRDefault="00301F37" w:rsidP="00B57176">
            <w:pPr>
              <w:rPr>
                <w:sz w:val="22"/>
                <w:szCs w:val="22"/>
              </w:rPr>
            </w:pPr>
            <w:r w:rsidRPr="00301F37">
              <w:rPr>
                <w:sz w:val="22"/>
                <w:szCs w:val="22"/>
              </w:rPr>
              <w:t>Mortar ciment-var (pt.informatie)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295C9391" w14:textId="77777777" w:rsidR="00301F37" w:rsidRPr="00301F37" w:rsidRDefault="00301F37" w:rsidP="00301F37">
            <w:pPr>
              <w:ind w:left="-108" w:right="-108"/>
              <w:jc w:val="center"/>
              <w:rPr>
                <w:sz w:val="22"/>
                <w:szCs w:val="22"/>
              </w:rPr>
            </w:pPr>
            <w:r w:rsidRPr="00301F37">
              <w:rPr>
                <w:sz w:val="22"/>
                <w:szCs w:val="22"/>
              </w:rPr>
              <w:t>m3</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F95DDC5" w14:textId="77777777" w:rsidR="00301F37" w:rsidRPr="00301F37" w:rsidRDefault="00301F37" w:rsidP="00301F37">
            <w:pPr>
              <w:ind w:left="-108" w:right="-108"/>
              <w:jc w:val="center"/>
              <w:rPr>
                <w:sz w:val="22"/>
                <w:szCs w:val="22"/>
              </w:rPr>
            </w:pPr>
            <w:r w:rsidRPr="00301F37">
              <w:rPr>
                <w:sz w:val="22"/>
                <w:szCs w:val="22"/>
              </w:rPr>
              <w:t>2,3520</w:t>
            </w:r>
          </w:p>
        </w:tc>
      </w:tr>
      <w:tr w:rsidR="00301F37" w14:paraId="69B0B9EC" w14:textId="77777777" w:rsidTr="007841CA">
        <w:trPr>
          <w:cantSplit/>
          <w:trHeight w:val="16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74A811B"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047D2D5" w14:textId="77777777" w:rsidR="00301F37" w:rsidRPr="00B57176" w:rsidRDefault="00301F37" w:rsidP="00B57176">
            <w:pPr>
              <w:ind w:left="-120" w:right="-108"/>
              <w:jc w:val="center"/>
              <w:rPr>
                <w:sz w:val="16"/>
                <w:szCs w:val="22"/>
              </w:rPr>
            </w:pPr>
            <w:r w:rsidRPr="00B57176">
              <w:rPr>
                <w:sz w:val="16"/>
                <w:szCs w:val="22"/>
              </w:rPr>
              <w:t>2651122100402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E70100B" w14:textId="77777777" w:rsidR="00301F37" w:rsidRPr="00301F37" w:rsidRDefault="00301F37" w:rsidP="00B57176">
            <w:pPr>
              <w:rPr>
                <w:sz w:val="22"/>
                <w:szCs w:val="22"/>
              </w:rPr>
            </w:pPr>
            <w:r w:rsidRPr="00301F37">
              <w:rPr>
                <w:sz w:val="22"/>
                <w:szCs w:val="22"/>
              </w:rPr>
              <w:t>Ciment metalurgic cu adaosuri M 30 saci S1500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6C244797"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6DB64A4" w14:textId="77777777" w:rsidR="00301F37" w:rsidRPr="00301F37" w:rsidRDefault="00301F37" w:rsidP="00301F37">
            <w:pPr>
              <w:ind w:left="-108" w:right="-108"/>
              <w:jc w:val="center"/>
              <w:rPr>
                <w:sz w:val="22"/>
                <w:szCs w:val="22"/>
              </w:rPr>
            </w:pPr>
            <w:r w:rsidRPr="00301F37">
              <w:rPr>
                <w:sz w:val="22"/>
                <w:szCs w:val="22"/>
              </w:rPr>
              <w:t>884,8000</w:t>
            </w:r>
          </w:p>
        </w:tc>
      </w:tr>
      <w:tr w:rsidR="00301F37" w14:paraId="47B8CC40" w14:textId="77777777" w:rsidTr="007841CA">
        <w:trPr>
          <w:cantSplit/>
          <w:trHeight w:val="180"/>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BD9847A"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2BC0BD2" w14:textId="77777777" w:rsidR="00301F37" w:rsidRPr="00B57176" w:rsidRDefault="00301F37" w:rsidP="00B57176">
            <w:pPr>
              <w:ind w:left="-120" w:right="-108"/>
              <w:jc w:val="center"/>
              <w:rPr>
                <w:sz w:val="16"/>
                <w:szCs w:val="22"/>
              </w:rPr>
            </w:pPr>
            <w:r w:rsidRPr="00B57176">
              <w:rPr>
                <w:sz w:val="16"/>
                <w:szCs w:val="22"/>
              </w:rPr>
              <w:t>2652102100737</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31E466A" w14:textId="77777777" w:rsidR="00301F37" w:rsidRPr="00301F37" w:rsidRDefault="00301F37" w:rsidP="00B57176">
            <w:pPr>
              <w:rPr>
                <w:sz w:val="22"/>
                <w:szCs w:val="22"/>
              </w:rPr>
            </w:pPr>
            <w:r w:rsidRPr="00301F37">
              <w:rPr>
                <w:sz w:val="22"/>
                <w:szCs w:val="22"/>
              </w:rPr>
              <w:t>Var hidratat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B802327"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DD1766B" w14:textId="77777777" w:rsidR="00301F37" w:rsidRPr="00301F37" w:rsidRDefault="00301F37" w:rsidP="00301F37">
            <w:pPr>
              <w:ind w:left="-108" w:right="-108"/>
              <w:jc w:val="center"/>
              <w:rPr>
                <w:sz w:val="22"/>
                <w:szCs w:val="22"/>
              </w:rPr>
            </w:pPr>
            <w:r w:rsidRPr="00301F37">
              <w:rPr>
                <w:sz w:val="22"/>
                <w:szCs w:val="22"/>
              </w:rPr>
              <w:t>67,2000</w:t>
            </w:r>
          </w:p>
        </w:tc>
      </w:tr>
      <w:tr w:rsidR="00301F37" w14:paraId="7A7E31AD" w14:textId="77777777" w:rsidTr="007841CA">
        <w:trPr>
          <w:cantSplit/>
          <w:trHeight w:val="19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78083E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84FECEF" w14:textId="77777777" w:rsidR="00301F37" w:rsidRPr="00B57176" w:rsidRDefault="00301F37" w:rsidP="00B57176">
            <w:pPr>
              <w:ind w:left="-120" w:right="-108"/>
              <w:jc w:val="center"/>
              <w:rPr>
                <w:sz w:val="16"/>
                <w:szCs w:val="22"/>
              </w:rPr>
            </w:pPr>
            <w:r w:rsidRPr="00B57176">
              <w:rPr>
                <w:sz w:val="16"/>
                <w:szCs w:val="22"/>
              </w:rPr>
              <w:t>1421102200513</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D416E61" w14:textId="77777777" w:rsidR="00301F37" w:rsidRPr="00301F37" w:rsidRDefault="00301F37" w:rsidP="00B57176">
            <w:pPr>
              <w:rPr>
                <w:sz w:val="22"/>
                <w:szCs w:val="22"/>
              </w:rPr>
            </w:pPr>
            <w:r w:rsidRPr="00301F37">
              <w:rPr>
                <w:sz w:val="22"/>
                <w:szCs w:val="22"/>
              </w:rPr>
              <w:t>Nisip sortat nespalat de riu si lacuri 0,0-3,0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2346C1D" w14:textId="77777777" w:rsidR="00301F37" w:rsidRPr="00301F37" w:rsidRDefault="00301F37" w:rsidP="00301F37">
            <w:pPr>
              <w:ind w:left="-108" w:right="-108"/>
              <w:jc w:val="center"/>
              <w:rPr>
                <w:sz w:val="22"/>
                <w:szCs w:val="22"/>
              </w:rPr>
            </w:pPr>
            <w:r w:rsidRPr="00301F37">
              <w:rPr>
                <w:sz w:val="22"/>
                <w:szCs w:val="22"/>
              </w:rPr>
              <w:t>m3</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3024452A" w14:textId="77777777" w:rsidR="00301F37" w:rsidRPr="00301F37" w:rsidRDefault="00301F37" w:rsidP="00301F37">
            <w:pPr>
              <w:ind w:left="-108" w:right="-108"/>
              <w:jc w:val="center"/>
              <w:rPr>
                <w:sz w:val="22"/>
                <w:szCs w:val="22"/>
              </w:rPr>
            </w:pPr>
            <w:r w:rsidRPr="00301F37">
              <w:rPr>
                <w:sz w:val="22"/>
                <w:szCs w:val="22"/>
              </w:rPr>
              <w:t>2,6880</w:t>
            </w:r>
          </w:p>
        </w:tc>
      </w:tr>
      <w:tr w:rsidR="00301F37" w14:paraId="37334297" w14:textId="77777777" w:rsidTr="007841CA">
        <w:trPr>
          <w:cantSplit/>
          <w:trHeight w:val="230"/>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644AD63"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3BC8C67" w14:textId="77777777" w:rsidR="00301F37" w:rsidRPr="00B57176" w:rsidRDefault="00301F37" w:rsidP="00B57176">
            <w:pPr>
              <w:ind w:left="-120" w:right="-108"/>
              <w:jc w:val="center"/>
              <w:rPr>
                <w:sz w:val="16"/>
                <w:szCs w:val="22"/>
              </w:rPr>
            </w:pPr>
            <w:r w:rsidRPr="00B57176">
              <w:rPr>
                <w:sz w:val="16"/>
                <w:szCs w:val="22"/>
              </w:rPr>
              <w:t>4100116202818</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363124E" w14:textId="77777777" w:rsidR="00301F37" w:rsidRPr="00301F37" w:rsidRDefault="00301F37" w:rsidP="00B57176">
            <w:pPr>
              <w:rPr>
                <w:sz w:val="22"/>
                <w:szCs w:val="22"/>
              </w:rPr>
            </w:pPr>
            <w:r w:rsidRPr="00301F37">
              <w:rPr>
                <w:sz w:val="22"/>
                <w:szCs w:val="22"/>
              </w:rPr>
              <w:t>Apa pentru mortare si betoane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AC1E75E" w14:textId="77777777" w:rsidR="00301F37" w:rsidRPr="00301F37" w:rsidRDefault="00301F37" w:rsidP="00301F37">
            <w:pPr>
              <w:ind w:left="-108" w:right="-108"/>
              <w:jc w:val="center"/>
              <w:rPr>
                <w:sz w:val="22"/>
                <w:szCs w:val="22"/>
              </w:rPr>
            </w:pPr>
            <w:r w:rsidRPr="00301F37">
              <w:rPr>
                <w:sz w:val="22"/>
                <w:szCs w:val="22"/>
              </w:rPr>
              <w:t>m3</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BD5E15B" w14:textId="77777777" w:rsidR="00301F37" w:rsidRPr="00301F37" w:rsidRDefault="00301F37" w:rsidP="00301F37">
            <w:pPr>
              <w:ind w:left="-108" w:right="-108"/>
              <w:jc w:val="center"/>
              <w:rPr>
                <w:sz w:val="22"/>
                <w:szCs w:val="22"/>
              </w:rPr>
            </w:pPr>
            <w:r w:rsidRPr="00301F37">
              <w:rPr>
                <w:sz w:val="22"/>
                <w:szCs w:val="22"/>
              </w:rPr>
              <w:t>0,7280</w:t>
            </w:r>
          </w:p>
        </w:tc>
      </w:tr>
      <w:tr w:rsidR="00301F37" w14:paraId="50C6817E" w14:textId="77777777" w:rsidTr="007841CA">
        <w:trPr>
          <w:cantSplit/>
          <w:trHeight w:val="24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48E6F3A"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74DCBC7" w14:textId="77777777" w:rsidR="00301F37" w:rsidRPr="00B57176" w:rsidRDefault="00301F37" w:rsidP="00B57176">
            <w:pPr>
              <w:ind w:left="-120" w:right="-108"/>
              <w:jc w:val="center"/>
              <w:rPr>
                <w:sz w:val="16"/>
                <w:szCs w:val="22"/>
              </w:rPr>
            </w:pPr>
            <w:r w:rsidRPr="00B57176">
              <w:rPr>
                <w:sz w:val="16"/>
                <w:szCs w:val="22"/>
              </w:rPr>
              <w:t>2952160007200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E8F649C" w14:textId="77777777" w:rsidR="00301F37" w:rsidRPr="00301F37" w:rsidRDefault="00301F37" w:rsidP="00B57176">
            <w:pPr>
              <w:rPr>
                <w:sz w:val="22"/>
                <w:szCs w:val="22"/>
              </w:rPr>
            </w:pPr>
            <w:r w:rsidRPr="00301F37">
              <w:rPr>
                <w:sz w:val="22"/>
                <w:szCs w:val="22"/>
              </w:rPr>
              <w:t>Utilaj de ridicat pentru lucrari de finisaj</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E13B447"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4F7C829" w14:textId="77777777" w:rsidR="00301F37" w:rsidRPr="00301F37" w:rsidRDefault="00301F37" w:rsidP="00301F37">
            <w:pPr>
              <w:ind w:left="-108" w:right="-108"/>
              <w:jc w:val="center"/>
              <w:rPr>
                <w:sz w:val="22"/>
                <w:szCs w:val="22"/>
              </w:rPr>
            </w:pPr>
            <w:r w:rsidRPr="00301F37">
              <w:rPr>
                <w:sz w:val="22"/>
                <w:szCs w:val="22"/>
              </w:rPr>
              <w:t>0,2240</w:t>
            </w:r>
          </w:p>
        </w:tc>
      </w:tr>
      <w:tr w:rsidR="00301F37" w14:paraId="731AC3A7" w14:textId="77777777" w:rsidTr="007841CA">
        <w:trPr>
          <w:cantSplit/>
          <w:trHeight w:val="281"/>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A62AC3E"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676AED2" w14:textId="77777777" w:rsidR="00301F37" w:rsidRPr="00B57176" w:rsidRDefault="00301F37" w:rsidP="00B57176">
            <w:pPr>
              <w:ind w:left="-120" w:right="-108"/>
              <w:jc w:val="center"/>
              <w:rPr>
                <w:sz w:val="16"/>
                <w:szCs w:val="22"/>
              </w:rPr>
            </w:pPr>
            <w:r w:rsidRPr="00B57176">
              <w:rPr>
                <w:sz w:val="16"/>
                <w:szCs w:val="22"/>
              </w:rPr>
              <w:t>2952270003817</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21DA87F" w14:textId="77777777" w:rsidR="00301F37" w:rsidRPr="00301F37" w:rsidRDefault="00301F37" w:rsidP="00B57176">
            <w:pPr>
              <w:rPr>
                <w:sz w:val="22"/>
                <w:szCs w:val="22"/>
              </w:rPr>
            </w:pPr>
            <w:r w:rsidRPr="00301F37">
              <w:rPr>
                <w:sz w:val="22"/>
                <w:szCs w:val="22"/>
              </w:rPr>
              <w:t>Malaxor  pentru mortar de 200 L actionat electric</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76D5F3CA"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08F67CB4" w14:textId="77777777" w:rsidR="00301F37" w:rsidRPr="00301F37" w:rsidRDefault="00301F37" w:rsidP="00301F37">
            <w:pPr>
              <w:ind w:left="-108" w:right="-108"/>
              <w:jc w:val="center"/>
              <w:rPr>
                <w:sz w:val="22"/>
                <w:szCs w:val="22"/>
              </w:rPr>
            </w:pPr>
            <w:r w:rsidRPr="00301F37">
              <w:rPr>
                <w:sz w:val="22"/>
                <w:szCs w:val="22"/>
              </w:rPr>
              <w:t>0,5600</w:t>
            </w:r>
          </w:p>
        </w:tc>
      </w:tr>
      <w:tr w:rsidR="00301F37" w14:paraId="2F6D1B3D" w14:textId="77777777" w:rsidTr="007841CA">
        <w:trPr>
          <w:cantSplit/>
          <w:trHeight w:val="39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4D0DBB2" w14:textId="77777777" w:rsidR="00301F37" w:rsidRPr="00301F37" w:rsidRDefault="00301F37" w:rsidP="00301F37">
            <w:pPr>
              <w:ind w:right="-108"/>
              <w:jc w:val="center"/>
              <w:rPr>
                <w:sz w:val="22"/>
                <w:szCs w:val="22"/>
                <w:lang w:val="en-US"/>
              </w:rPr>
            </w:pPr>
            <w:r w:rsidRPr="00301F37">
              <w:rPr>
                <w:sz w:val="22"/>
                <w:szCs w:val="22"/>
                <w:lang w:val="en-US"/>
              </w:rPr>
              <w:t>6</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B892996" w14:textId="77777777" w:rsidR="00301F37" w:rsidRPr="00301F37" w:rsidRDefault="00301F37" w:rsidP="00301F37">
            <w:pPr>
              <w:ind w:left="-120" w:right="-108"/>
              <w:jc w:val="center"/>
              <w:rPr>
                <w:sz w:val="22"/>
                <w:szCs w:val="22"/>
              </w:rPr>
            </w:pPr>
            <w:r w:rsidRPr="00301F37">
              <w:rPr>
                <w:sz w:val="22"/>
                <w:szCs w:val="22"/>
              </w:rPr>
              <w:t>CI22B</w:t>
            </w:r>
          </w:p>
          <w:p w14:paraId="180D24E1" w14:textId="77777777" w:rsidR="00301F37" w:rsidRPr="00301F37" w:rsidRDefault="00301F37" w:rsidP="00301F37">
            <w:pPr>
              <w:ind w:left="-120" w:right="-108"/>
              <w:jc w:val="center"/>
              <w:rPr>
                <w:sz w:val="22"/>
                <w:szCs w:val="22"/>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1DE6576" w14:textId="514CB3CF" w:rsidR="00301F37" w:rsidRPr="00301F37" w:rsidRDefault="00301F37" w:rsidP="00B57176">
            <w:pPr>
              <w:rPr>
                <w:sz w:val="22"/>
                <w:szCs w:val="22"/>
              </w:rPr>
            </w:pPr>
            <w:r w:rsidRPr="00301F37">
              <w:rPr>
                <w:sz w:val="22"/>
                <w:szCs w:val="22"/>
              </w:rPr>
              <w:t xml:space="preserve">Placaj din placute de ceramica (la pereti, stilpi, pilastri si glafuri)  fixate de adeziv (amestec uscat),   (placajul material beneficiar)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BE73AE7"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0CBA45B" w14:textId="77777777" w:rsidR="00301F37" w:rsidRPr="00301F37" w:rsidRDefault="00301F37" w:rsidP="00301F37">
            <w:pPr>
              <w:ind w:left="-108" w:right="-108"/>
              <w:jc w:val="center"/>
              <w:rPr>
                <w:sz w:val="22"/>
                <w:szCs w:val="22"/>
              </w:rPr>
            </w:pPr>
            <w:r w:rsidRPr="00301F37">
              <w:rPr>
                <w:sz w:val="22"/>
                <w:szCs w:val="22"/>
              </w:rPr>
              <w:t>112,00</w:t>
            </w:r>
          </w:p>
        </w:tc>
      </w:tr>
      <w:tr w:rsidR="00301F37" w14:paraId="53E503F7" w14:textId="77777777" w:rsidTr="007841CA">
        <w:trPr>
          <w:cantSplit/>
          <w:trHeight w:val="164"/>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7BAC762"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237FB460" w14:textId="77777777" w:rsidR="00301F37" w:rsidRPr="00B57176" w:rsidRDefault="00301F37" w:rsidP="00301F37">
            <w:pPr>
              <w:ind w:left="-120" w:right="-108"/>
              <w:jc w:val="center"/>
              <w:rPr>
                <w:sz w:val="16"/>
                <w:szCs w:val="22"/>
              </w:rPr>
            </w:pPr>
            <w:r w:rsidRPr="00B57176">
              <w:rPr>
                <w:sz w:val="16"/>
                <w:szCs w:val="22"/>
              </w:rPr>
              <w:t>9310060019930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5377C12" w14:textId="77777777" w:rsidR="00301F37" w:rsidRPr="00301F37" w:rsidRDefault="00301F37" w:rsidP="00B57176">
            <w:pPr>
              <w:rPr>
                <w:sz w:val="22"/>
                <w:szCs w:val="22"/>
              </w:rPr>
            </w:pPr>
            <w:r w:rsidRPr="00301F37">
              <w:rPr>
                <w:sz w:val="22"/>
                <w:szCs w:val="22"/>
              </w:rPr>
              <w:t>Muncitor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6C9FBD64"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7319319" w14:textId="77777777" w:rsidR="00301F37" w:rsidRPr="00301F37" w:rsidRDefault="00301F37" w:rsidP="00301F37">
            <w:pPr>
              <w:ind w:left="-108" w:right="-108"/>
              <w:jc w:val="center"/>
              <w:rPr>
                <w:sz w:val="22"/>
                <w:szCs w:val="22"/>
              </w:rPr>
            </w:pPr>
            <w:r w:rsidRPr="00301F37">
              <w:rPr>
                <w:sz w:val="22"/>
                <w:szCs w:val="22"/>
              </w:rPr>
              <w:t>184,8000</w:t>
            </w:r>
          </w:p>
        </w:tc>
      </w:tr>
      <w:tr w:rsidR="00301F37" w14:paraId="691C4EA2" w14:textId="77777777" w:rsidTr="007841CA">
        <w:trPr>
          <w:cantSplit/>
          <w:trHeight w:val="18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3D60B6D"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15810F45" w14:textId="77777777" w:rsidR="00301F37" w:rsidRPr="00B57176" w:rsidRDefault="00301F37" w:rsidP="00301F37">
            <w:pPr>
              <w:ind w:left="-120" w:right="-108"/>
              <w:jc w:val="center"/>
              <w:rPr>
                <w:sz w:val="16"/>
                <w:szCs w:val="22"/>
              </w:rPr>
            </w:pPr>
            <w:r w:rsidRPr="00B57176">
              <w:rPr>
                <w:sz w:val="16"/>
                <w:szCs w:val="22"/>
              </w:rPr>
              <w:t>26611128007004</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3338629" w14:textId="77777777" w:rsidR="00301F37" w:rsidRPr="00301F37" w:rsidRDefault="00301F37" w:rsidP="00B57176">
            <w:pPr>
              <w:rPr>
                <w:sz w:val="22"/>
                <w:szCs w:val="22"/>
              </w:rPr>
            </w:pPr>
            <w:r w:rsidRPr="00301F37">
              <w:rPr>
                <w:sz w:val="22"/>
                <w:szCs w:val="22"/>
              </w:rPr>
              <w:t>Placi sau piscoturi de gresie(material beneficiar)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3AAEA04C" w14:textId="77777777" w:rsidR="00301F37" w:rsidRPr="00301F37" w:rsidRDefault="00301F37" w:rsidP="00301F37">
            <w:pPr>
              <w:ind w:left="-108" w:right="-108"/>
              <w:jc w:val="center"/>
              <w:rPr>
                <w:sz w:val="22"/>
                <w:szCs w:val="22"/>
              </w:rPr>
            </w:pPr>
            <w:r w:rsidRPr="00301F37">
              <w:rPr>
                <w:sz w:val="22"/>
                <w:szCs w:val="22"/>
              </w:rPr>
              <w:t>m2</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58484F70" w14:textId="77777777" w:rsidR="00301F37" w:rsidRPr="00301F37" w:rsidRDefault="00301F37" w:rsidP="00301F37">
            <w:pPr>
              <w:ind w:left="-108" w:right="-108"/>
              <w:jc w:val="center"/>
              <w:rPr>
                <w:sz w:val="22"/>
                <w:szCs w:val="22"/>
              </w:rPr>
            </w:pPr>
            <w:r w:rsidRPr="00301F37">
              <w:rPr>
                <w:sz w:val="22"/>
                <w:szCs w:val="22"/>
              </w:rPr>
              <w:t>115,3824</w:t>
            </w:r>
          </w:p>
        </w:tc>
      </w:tr>
      <w:tr w:rsidR="00301F37" w14:paraId="400F546C" w14:textId="77777777" w:rsidTr="007841CA">
        <w:trPr>
          <w:cantSplit/>
          <w:trHeight w:val="214"/>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E01799C"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19A350EE" w14:textId="77777777" w:rsidR="00301F37" w:rsidRPr="00B57176" w:rsidRDefault="00301F37" w:rsidP="00301F37">
            <w:pPr>
              <w:ind w:left="-120" w:right="-108"/>
              <w:jc w:val="center"/>
              <w:rPr>
                <w:sz w:val="16"/>
                <w:szCs w:val="22"/>
              </w:rPr>
            </w:pPr>
            <w:r w:rsidRPr="00B57176">
              <w:rPr>
                <w:sz w:val="16"/>
                <w:szCs w:val="22"/>
              </w:rPr>
              <w:t>2664102102013</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9648CA9" w14:textId="77777777" w:rsidR="00301F37" w:rsidRPr="00301F37" w:rsidRDefault="00301F37" w:rsidP="00B57176">
            <w:pPr>
              <w:rPr>
                <w:sz w:val="22"/>
                <w:szCs w:val="22"/>
              </w:rPr>
            </w:pPr>
            <w:r w:rsidRPr="00301F37">
              <w:rPr>
                <w:sz w:val="22"/>
                <w:szCs w:val="22"/>
              </w:rPr>
              <w:t>Adeziv pentru lucrari de placaj  (amestec uscat)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174ECD7"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DAEA57C" w14:textId="77777777" w:rsidR="00301F37" w:rsidRPr="00301F37" w:rsidRDefault="00301F37" w:rsidP="00301F37">
            <w:pPr>
              <w:ind w:left="-108" w:right="-108"/>
              <w:jc w:val="center"/>
              <w:rPr>
                <w:sz w:val="22"/>
                <w:szCs w:val="22"/>
              </w:rPr>
            </w:pPr>
            <w:r w:rsidRPr="00301F37">
              <w:rPr>
                <w:sz w:val="22"/>
                <w:szCs w:val="22"/>
              </w:rPr>
              <w:t>418,5440</w:t>
            </w:r>
          </w:p>
        </w:tc>
      </w:tr>
      <w:tr w:rsidR="00301F37" w14:paraId="10C3FDC9" w14:textId="77777777" w:rsidTr="007841CA">
        <w:trPr>
          <w:cantSplit/>
          <w:trHeight w:val="23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7268CED"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CF923D6" w14:textId="77777777" w:rsidR="00301F37" w:rsidRPr="00B57176" w:rsidRDefault="00301F37" w:rsidP="00301F37">
            <w:pPr>
              <w:ind w:left="-120" w:right="-108"/>
              <w:jc w:val="center"/>
              <w:rPr>
                <w:sz w:val="16"/>
                <w:szCs w:val="22"/>
              </w:rPr>
            </w:pPr>
            <w:r w:rsidRPr="00B57176">
              <w:rPr>
                <w:sz w:val="16"/>
                <w:szCs w:val="22"/>
              </w:rPr>
              <w:t>24302261000001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CE08403" w14:textId="77777777" w:rsidR="00301F37" w:rsidRPr="00301F37" w:rsidRDefault="00301F37" w:rsidP="00B57176">
            <w:pPr>
              <w:rPr>
                <w:sz w:val="22"/>
                <w:szCs w:val="22"/>
              </w:rPr>
            </w:pPr>
            <w:r w:rsidRPr="00301F37">
              <w:rPr>
                <w:sz w:val="22"/>
                <w:szCs w:val="22"/>
              </w:rPr>
              <w:t>Fuga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C353490"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002E717A" w14:textId="77777777" w:rsidR="00301F37" w:rsidRPr="00301F37" w:rsidRDefault="00301F37" w:rsidP="00301F37">
            <w:pPr>
              <w:ind w:left="-108" w:right="-108"/>
              <w:jc w:val="center"/>
              <w:rPr>
                <w:sz w:val="22"/>
                <w:szCs w:val="22"/>
              </w:rPr>
            </w:pPr>
            <w:r w:rsidRPr="00301F37">
              <w:rPr>
                <w:sz w:val="22"/>
                <w:szCs w:val="22"/>
              </w:rPr>
              <w:t>53,1664</w:t>
            </w:r>
          </w:p>
        </w:tc>
      </w:tr>
      <w:tr w:rsidR="00301F37" w14:paraId="3F88864D" w14:textId="77777777" w:rsidTr="007841CA">
        <w:trPr>
          <w:cantSplit/>
          <w:trHeight w:val="122"/>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9EBBECB"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7403517C" w14:textId="77777777" w:rsidR="00301F37" w:rsidRPr="00B57176" w:rsidRDefault="00301F37" w:rsidP="00301F37">
            <w:pPr>
              <w:ind w:left="-120" w:right="-108"/>
              <w:jc w:val="center"/>
              <w:rPr>
                <w:sz w:val="16"/>
                <w:szCs w:val="22"/>
              </w:rPr>
            </w:pPr>
            <w:r w:rsidRPr="00B57176">
              <w:rPr>
                <w:sz w:val="16"/>
                <w:szCs w:val="22"/>
              </w:rPr>
              <w:t>2010237318700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E59E900" w14:textId="77777777" w:rsidR="00301F37" w:rsidRPr="00301F37" w:rsidRDefault="00301F37" w:rsidP="00B57176">
            <w:pPr>
              <w:rPr>
                <w:sz w:val="22"/>
                <w:szCs w:val="22"/>
              </w:rPr>
            </w:pPr>
            <w:r w:rsidRPr="00301F37">
              <w:rPr>
                <w:sz w:val="22"/>
                <w:szCs w:val="22"/>
              </w:rPr>
              <w:t xml:space="preserve">Distantieri de rost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A4C6EA8"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013DEBB7" w14:textId="77777777" w:rsidR="00301F37" w:rsidRPr="00301F37" w:rsidRDefault="00301F37" w:rsidP="00301F37">
            <w:pPr>
              <w:ind w:left="-108" w:right="-108"/>
              <w:jc w:val="center"/>
              <w:rPr>
                <w:sz w:val="22"/>
                <w:szCs w:val="22"/>
              </w:rPr>
            </w:pPr>
            <w:r w:rsidRPr="00301F37">
              <w:rPr>
                <w:sz w:val="22"/>
                <w:szCs w:val="22"/>
              </w:rPr>
              <w:t>2 262,4000</w:t>
            </w:r>
          </w:p>
        </w:tc>
      </w:tr>
      <w:tr w:rsidR="00301F37" w14:paraId="0CA9C4C5" w14:textId="77777777" w:rsidTr="007841CA">
        <w:trPr>
          <w:cantSplit/>
          <w:trHeight w:val="141"/>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395020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67AB0FD" w14:textId="77777777" w:rsidR="00301F37" w:rsidRPr="00B57176" w:rsidRDefault="00301F37" w:rsidP="00301F37">
            <w:pPr>
              <w:ind w:left="-120" w:right="-108"/>
              <w:jc w:val="center"/>
              <w:rPr>
                <w:sz w:val="16"/>
                <w:szCs w:val="22"/>
              </w:rPr>
            </w:pPr>
            <w:r w:rsidRPr="00B57176">
              <w:rPr>
                <w:sz w:val="16"/>
                <w:szCs w:val="22"/>
              </w:rPr>
              <w:t>4100126202818</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BE49E79" w14:textId="77777777" w:rsidR="00301F37" w:rsidRPr="00301F37" w:rsidRDefault="00301F37" w:rsidP="00B57176">
            <w:pPr>
              <w:rPr>
                <w:sz w:val="22"/>
                <w:szCs w:val="22"/>
              </w:rPr>
            </w:pPr>
            <w:r w:rsidRPr="00301F37">
              <w:rPr>
                <w:sz w:val="22"/>
                <w:szCs w:val="22"/>
              </w:rPr>
              <w:t>Apa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2CA04327" w14:textId="77777777" w:rsidR="00301F37" w:rsidRPr="00301F37" w:rsidRDefault="00301F37" w:rsidP="00301F37">
            <w:pPr>
              <w:ind w:left="-108" w:right="-108"/>
              <w:jc w:val="center"/>
              <w:rPr>
                <w:sz w:val="22"/>
                <w:szCs w:val="22"/>
              </w:rPr>
            </w:pPr>
            <w:r w:rsidRPr="00301F37">
              <w:rPr>
                <w:sz w:val="22"/>
                <w:szCs w:val="22"/>
              </w:rPr>
              <w:t>m3</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1B3CF5AE" w14:textId="77777777" w:rsidR="00301F37" w:rsidRPr="00301F37" w:rsidRDefault="00301F37" w:rsidP="00301F37">
            <w:pPr>
              <w:ind w:left="-108" w:right="-108"/>
              <w:jc w:val="center"/>
              <w:rPr>
                <w:sz w:val="22"/>
                <w:szCs w:val="22"/>
              </w:rPr>
            </w:pPr>
            <w:r w:rsidRPr="00301F37">
              <w:rPr>
                <w:sz w:val="22"/>
                <w:szCs w:val="22"/>
              </w:rPr>
              <w:t>0,2262</w:t>
            </w:r>
          </w:p>
        </w:tc>
      </w:tr>
      <w:tr w:rsidR="00301F37" w14:paraId="18ED4269" w14:textId="77777777" w:rsidTr="007841CA">
        <w:trPr>
          <w:cantSplit/>
          <w:trHeight w:val="158"/>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7EE61A7"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F252453" w14:textId="77777777" w:rsidR="00301F37" w:rsidRPr="00B57176" w:rsidRDefault="00301F37" w:rsidP="00301F37">
            <w:pPr>
              <w:ind w:left="-120" w:right="-108"/>
              <w:jc w:val="center"/>
              <w:rPr>
                <w:sz w:val="16"/>
                <w:szCs w:val="22"/>
              </w:rPr>
            </w:pPr>
            <w:r w:rsidRPr="00B57176">
              <w:rPr>
                <w:sz w:val="16"/>
                <w:szCs w:val="22"/>
              </w:rPr>
              <w:t>2952160007200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EEF6A22" w14:textId="77777777" w:rsidR="00301F37" w:rsidRPr="00301F37" w:rsidRDefault="00301F37" w:rsidP="00B57176">
            <w:pPr>
              <w:rPr>
                <w:sz w:val="22"/>
                <w:szCs w:val="22"/>
              </w:rPr>
            </w:pPr>
            <w:r w:rsidRPr="00301F37">
              <w:rPr>
                <w:sz w:val="22"/>
                <w:szCs w:val="22"/>
              </w:rPr>
              <w:t>Utilaj de ridicat pentru lucrari de finisaj</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1C755FF"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73AE198" w14:textId="77777777" w:rsidR="00301F37" w:rsidRPr="00301F37" w:rsidRDefault="00301F37" w:rsidP="00301F37">
            <w:pPr>
              <w:ind w:left="-108" w:right="-108"/>
              <w:jc w:val="center"/>
              <w:rPr>
                <w:sz w:val="22"/>
                <w:szCs w:val="22"/>
              </w:rPr>
            </w:pPr>
            <w:r w:rsidRPr="00301F37">
              <w:rPr>
                <w:sz w:val="22"/>
                <w:szCs w:val="22"/>
              </w:rPr>
              <w:t>1,3440</w:t>
            </w:r>
          </w:p>
        </w:tc>
      </w:tr>
      <w:tr w:rsidR="00301F37" w14:paraId="604F6EB7" w14:textId="77777777" w:rsidTr="007841CA">
        <w:trPr>
          <w:cantSplit/>
          <w:trHeight w:val="177"/>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11986D7"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2B56D800" w14:textId="77777777" w:rsidR="00301F37" w:rsidRPr="00301F37" w:rsidRDefault="00301F37" w:rsidP="00301F37">
            <w:pPr>
              <w:ind w:left="-120" w:right="-108"/>
              <w:jc w:val="center"/>
              <w:rPr>
                <w:sz w:val="22"/>
                <w:szCs w:val="22"/>
              </w:rPr>
            </w:pPr>
            <w:r w:rsidRPr="00B57176">
              <w:rPr>
                <w:sz w:val="16"/>
                <w:szCs w:val="22"/>
              </w:rPr>
              <w:t>2952270003820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DA92F13" w14:textId="77777777" w:rsidR="00301F37" w:rsidRPr="00301F37" w:rsidRDefault="00301F37" w:rsidP="00B57176">
            <w:pPr>
              <w:rPr>
                <w:sz w:val="22"/>
                <w:szCs w:val="22"/>
              </w:rPr>
            </w:pPr>
            <w:r w:rsidRPr="00301F37">
              <w:rPr>
                <w:sz w:val="22"/>
                <w:szCs w:val="22"/>
              </w:rPr>
              <w:t>Malaxor mobil, electric</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E7FB2C9" w14:textId="77777777" w:rsidR="00301F37" w:rsidRPr="00301F37" w:rsidRDefault="00301F37" w:rsidP="00301F37">
            <w:pPr>
              <w:ind w:left="-108" w:right="-108"/>
              <w:jc w:val="center"/>
              <w:rPr>
                <w:sz w:val="22"/>
                <w:szCs w:val="22"/>
              </w:rPr>
            </w:pPr>
            <w:r w:rsidRPr="00301F37">
              <w:rPr>
                <w:sz w:val="22"/>
                <w:szCs w:val="22"/>
              </w:rPr>
              <w:t>h-ut</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3FA9C6B" w14:textId="77777777" w:rsidR="00301F37" w:rsidRPr="00301F37" w:rsidRDefault="00301F37" w:rsidP="00301F37">
            <w:pPr>
              <w:ind w:left="-108" w:right="-108"/>
              <w:jc w:val="center"/>
              <w:rPr>
                <w:sz w:val="22"/>
                <w:szCs w:val="22"/>
              </w:rPr>
            </w:pPr>
            <w:r w:rsidRPr="00301F37">
              <w:rPr>
                <w:sz w:val="22"/>
                <w:szCs w:val="22"/>
              </w:rPr>
              <w:t>1,1200</w:t>
            </w:r>
          </w:p>
        </w:tc>
      </w:tr>
      <w:tr w:rsidR="00301F37" w14:paraId="1316331B" w14:textId="77777777" w:rsidTr="007841CA">
        <w:trPr>
          <w:cantSplit/>
          <w:trHeight w:val="19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2574502" w14:textId="77777777" w:rsidR="00301F37" w:rsidRPr="00301F37" w:rsidRDefault="00301F37" w:rsidP="00301F37">
            <w:pPr>
              <w:ind w:right="-108"/>
              <w:jc w:val="center"/>
              <w:rPr>
                <w:sz w:val="22"/>
                <w:szCs w:val="22"/>
                <w:lang w:val="en-US"/>
              </w:rPr>
            </w:pPr>
            <w:r w:rsidRPr="00301F37">
              <w:rPr>
                <w:sz w:val="22"/>
                <w:szCs w:val="22"/>
                <w:lang w:val="en-US"/>
              </w:rPr>
              <w:t>7</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6F16E94" w14:textId="4DE936EA" w:rsidR="00301F37" w:rsidRPr="00301F37" w:rsidRDefault="007841CA" w:rsidP="007841CA">
            <w:pPr>
              <w:ind w:left="-120" w:right="-108"/>
              <w:jc w:val="center"/>
              <w:rPr>
                <w:sz w:val="22"/>
                <w:szCs w:val="22"/>
              </w:rPr>
            </w:pPr>
            <w:r>
              <w:rPr>
                <w:sz w:val="22"/>
                <w:szCs w:val="22"/>
              </w:rPr>
              <w:t>CL20A</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6F32272" w14:textId="10CE52CF" w:rsidR="00301F37" w:rsidRPr="00301F37" w:rsidRDefault="00301F37" w:rsidP="00B57176">
            <w:pPr>
              <w:rPr>
                <w:sz w:val="22"/>
                <w:szCs w:val="22"/>
              </w:rPr>
            </w:pPr>
            <w:r w:rsidRPr="00301F37">
              <w:rPr>
                <w:sz w:val="22"/>
                <w:szCs w:val="22"/>
              </w:rPr>
              <w:t xml:space="preserve">Grile de ventilatie gata confectionate din pvc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87D5625"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1B5E7E0B" w14:textId="77777777" w:rsidR="00301F37" w:rsidRPr="00301F37" w:rsidRDefault="00301F37" w:rsidP="00301F37">
            <w:pPr>
              <w:ind w:left="-108" w:right="-108"/>
              <w:jc w:val="center"/>
              <w:rPr>
                <w:sz w:val="22"/>
                <w:szCs w:val="22"/>
              </w:rPr>
            </w:pPr>
            <w:r w:rsidRPr="00301F37">
              <w:rPr>
                <w:sz w:val="22"/>
                <w:szCs w:val="22"/>
              </w:rPr>
              <w:t>2,00</w:t>
            </w:r>
          </w:p>
        </w:tc>
      </w:tr>
      <w:tr w:rsidR="00301F37" w14:paraId="3FAAF367" w14:textId="77777777" w:rsidTr="007841CA">
        <w:trPr>
          <w:cantSplit/>
          <w:trHeight w:val="213"/>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5B354BF"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5BC6F73B" w14:textId="77777777" w:rsidR="00301F37" w:rsidRPr="00F77A53" w:rsidRDefault="00301F37" w:rsidP="00301F37">
            <w:pPr>
              <w:ind w:left="-120" w:right="-108"/>
              <w:jc w:val="center"/>
              <w:rPr>
                <w:sz w:val="16"/>
                <w:szCs w:val="22"/>
              </w:rPr>
            </w:pPr>
            <w:r w:rsidRPr="00F77A53">
              <w:rPr>
                <w:sz w:val="16"/>
                <w:szCs w:val="22"/>
              </w:rPr>
              <w:t>7122050013400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B077616" w14:textId="77777777" w:rsidR="00301F37" w:rsidRPr="00301F37" w:rsidRDefault="00301F37" w:rsidP="00B57176">
            <w:pPr>
              <w:rPr>
                <w:sz w:val="22"/>
                <w:szCs w:val="22"/>
              </w:rPr>
            </w:pPr>
            <w:r w:rsidRPr="00301F37">
              <w:rPr>
                <w:sz w:val="22"/>
                <w:szCs w:val="22"/>
              </w:rPr>
              <w:t>Zidar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684A1A28"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DDA6D95" w14:textId="77777777" w:rsidR="00301F37" w:rsidRPr="00301F37" w:rsidRDefault="00301F37" w:rsidP="00301F37">
            <w:pPr>
              <w:ind w:left="-108" w:right="-108"/>
              <w:jc w:val="center"/>
              <w:rPr>
                <w:sz w:val="22"/>
                <w:szCs w:val="22"/>
              </w:rPr>
            </w:pPr>
            <w:r w:rsidRPr="00301F37">
              <w:rPr>
                <w:sz w:val="22"/>
                <w:szCs w:val="22"/>
              </w:rPr>
              <w:t>0,9400</w:t>
            </w:r>
          </w:p>
        </w:tc>
      </w:tr>
      <w:tr w:rsidR="00301F37" w14:paraId="3F13120F" w14:textId="77777777" w:rsidTr="007841CA">
        <w:trPr>
          <w:cantSplit/>
          <w:trHeight w:val="231"/>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C487D14"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23F326C2" w14:textId="77777777" w:rsidR="00301F37" w:rsidRPr="00F77A53" w:rsidRDefault="00301F37" w:rsidP="00301F37">
            <w:pPr>
              <w:ind w:left="-120" w:right="-108"/>
              <w:jc w:val="center"/>
              <w:rPr>
                <w:sz w:val="16"/>
                <w:szCs w:val="22"/>
              </w:rPr>
            </w:pPr>
            <w:r w:rsidRPr="00F77A53">
              <w:rPr>
                <w:sz w:val="16"/>
                <w:szCs w:val="22"/>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222A6AF" w14:textId="77777777" w:rsidR="00301F37" w:rsidRPr="00301F37" w:rsidRDefault="00301F37" w:rsidP="00B57176">
            <w:pPr>
              <w:rPr>
                <w:sz w:val="22"/>
                <w:szCs w:val="22"/>
              </w:rPr>
            </w:pPr>
            <w:r w:rsidRPr="00301F37">
              <w:rPr>
                <w:sz w:val="22"/>
                <w:szCs w:val="22"/>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66168FB"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205441F" w14:textId="77777777" w:rsidR="00301F37" w:rsidRPr="00301F37" w:rsidRDefault="00301F37" w:rsidP="00301F37">
            <w:pPr>
              <w:ind w:left="-108" w:right="-108"/>
              <w:jc w:val="center"/>
              <w:rPr>
                <w:sz w:val="22"/>
                <w:szCs w:val="22"/>
              </w:rPr>
            </w:pPr>
            <w:r w:rsidRPr="00301F37">
              <w:rPr>
                <w:sz w:val="22"/>
                <w:szCs w:val="22"/>
              </w:rPr>
              <w:t>0,0600</w:t>
            </w:r>
          </w:p>
        </w:tc>
      </w:tr>
      <w:tr w:rsidR="00301F37" w14:paraId="2BFB21AC" w14:textId="77777777" w:rsidTr="007841CA">
        <w:trPr>
          <w:cantSplit/>
          <w:trHeight w:val="24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9A89726"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3BB7482" w14:textId="77777777" w:rsidR="00301F37" w:rsidRPr="00F77A53" w:rsidRDefault="00301F37" w:rsidP="00301F37">
            <w:pPr>
              <w:ind w:left="-120" w:right="-108"/>
              <w:jc w:val="center"/>
              <w:rPr>
                <w:sz w:val="16"/>
                <w:szCs w:val="22"/>
              </w:rPr>
            </w:pPr>
            <w:r w:rsidRPr="00F77A53">
              <w:rPr>
                <w:sz w:val="16"/>
                <w:szCs w:val="22"/>
              </w:rPr>
              <w:t>2874207327005</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97161B0" w14:textId="77777777" w:rsidR="00301F37" w:rsidRPr="00301F37" w:rsidRDefault="00301F37" w:rsidP="00B57176">
            <w:pPr>
              <w:rPr>
                <w:sz w:val="22"/>
                <w:szCs w:val="22"/>
              </w:rPr>
            </w:pPr>
            <w:r w:rsidRPr="00301F37">
              <w:rPr>
                <w:sz w:val="22"/>
                <w:szCs w:val="22"/>
              </w:rPr>
              <w:t>Lant cu zale innodate D=2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4DBD7B32"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92C1A55" w14:textId="77777777" w:rsidR="00301F37" w:rsidRPr="00301F37" w:rsidRDefault="00301F37" w:rsidP="00301F37">
            <w:pPr>
              <w:ind w:left="-108" w:right="-108"/>
              <w:jc w:val="center"/>
              <w:rPr>
                <w:sz w:val="22"/>
                <w:szCs w:val="22"/>
              </w:rPr>
            </w:pPr>
            <w:r w:rsidRPr="00301F37">
              <w:rPr>
                <w:sz w:val="22"/>
                <w:szCs w:val="22"/>
              </w:rPr>
              <w:t>0,3000</w:t>
            </w:r>
          </w:p>
        </w:tc>
      </w:tr>
      <w:tr w:rsidR="00301F37" w14:paraId="300255A6" w14:textId="77777777" w:rsidTr="007841CA">
        <w:trPr>
          <w:cantSplit/>
          <w:trHeight w:val="408"/>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C478173"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E3DFAEF" w14:textId="77777777" w:rsidR="00301F37" w:rsidRPr="00F77A53" w:rsidRDefault="00301F37" w:rsidP="00301F37">
            <w:pPr>
              <w:ind w:left="-120" w:right="-108"/>
              <w:jc w:val="center"/>
              <w:rPr>
                <w:sz w:val="16"/>
                <w:szCs w:val="22"/>
              </w:rPr>
            </w:pPr>
            <w:r w:rsidRPr="00F77A53">
              <w:rPr>
                <w:sz w:val="16"/>
                <w:szCs w:val="22"/>
              </w:rPr>
              <w:t>2811236306200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AD07AB6" w14:textId="77777777" w:rsidR="00301F37" w:rsidRPr="00301F37" w:rsidRDefault="00301F37" w:rsidP="00B57176">
            <w:pPr>
              <w:rPr>
                <w:sz w:val="22"/>
                <w:szCs w:val="22"/>
              </w:rPr>
            </w:pPr>
            <w:r w:rsidRPr="00301F37">
              <w:rPr>
                <w:sz w:val="22"/>
                <w:szCs w:val="22"/>
              </w:rPr>
              <w:t xml:space="preserve">Grila ventilatie tabla neagra de 0,5 mm grosime cu jaluzele, vopsite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B009ACA"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13F2F32" w14:textId="77777777" w:rsidR="00301F37" w:rsidRPr="00301F37" w:rsidRDefault="00301F37" w:rsidP="00301F37">
            <w:pPr>
              <w:ind w:left="-108" w:right="-108"/>
              <w:jc w:val="center"/>
              <w:rPr>
                <w:sz w:val="22"/>
                <w:szCs w:val="22"/>
              </w:rPr>
            </w:pPr>
            <w:r w:rsidRPr="00301F37">
              <w:rPr>
                <w:sz w:val="22"/>
                <w:szCs w:val="22"/>
              </w:rPr>
              <w:t>2,0000</w:t>
            </w:r>
          </w:p>
        </w:tc>
      </w:tr>
      <w:tr w:rsidR="00301F37" w14:paraId="306B5F53" w14:textId="77777777" w:rsidTr="007841CA">
        <w:trPr>
          <w:cantSplit/>
          <w:trHeight w:val="189"/>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649C9BE4"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67156AD1" w14:textId="77777777" w:rsidR="00301F37" w:rsidRPr="00F77A53" w:rsidRDefault="00301F37" w:rsidP="00301F37">
            <w:pPr>
              <w:ind w:left="-120" w:right="-108"/>
              <w:jc w:val="center"/>
              <w:rPr>
                <w:sz w:val="16"/>
                <w:szCs w:val="22"/>
              </w:rPr>
            </w:pPr>
            <w:r w:rsidRPr="00F77A53">
              <w:rPr>
                <w:sz w:val="16"/>
                <w:szCs w:val="22"/>
              </w:rPr>
              <w:t>2651122100402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BAFD0D5" w14:textId="77777777" w:rsidR="00301F37" w:rsidRPr="00301F37" w:rsidRDefault="00301F37" w:rsidP="00B57176">
            <w:pPr>
              <w:rPr>
                <w:sz w:val="22"/>
                <w:szCs w:val="22"/>
              </w:rPr>
            </w:pPr>
            <w:r w:rsidRPr="00301F37">
              <w:rPr>
                <w:sz w:val="22"/>
                <w:szCs w:val="22"/>
              </w:rPr>
              <w:t>Ciment metalurgic cu adaosuri M 30 saci S1500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62EB4D59"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78034497" w14:textId="77777777" w:rsidR="00301F37" w:rsidRPr="00301F37" w:rsidRDefault="00301F37" w:rsidP="00301F37">
            <w:pPr>
              <w:ind w:left="-108" w:right="-108"/>
              <w:jc w:val="center"/>
              <w:rPr>
                <w:sz w:val="22"/>
                <w:szCs w:val="22"/>
              </w:rPr>
            </w:pPr>
            <w:r w:rsidRPr="00301F37">
              <w:rPr>
                <w:sz w:val="22"/>
                <w:szCs w:val="22"/>
              </w:rPr>
              <w:t>1,0000</w:t>
            </w:r>
          </w:p>
        </w:tc>
      </w:tr>
      <w:tr w:rsidR="00301F37" w14:paraId="4C844F0D" w14:textId="77777777" w:rsidTr="007841CA">
        <w:trPr>
          <w:cantSplit/>
          <w:trHeight w:val="20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234C068" w14:textId="77777777" w:rsidR="00301F37" w:rsidRPr="00301F37" w:rsidRDefault="00301F37" w:rsidP="00301F37">
            <w:pPr>
              <w:ind w:right="-108"/>
              <w:jc w:val="center"/>
              <w:rPr>
                <w:sz w:val="22"/>
                <w:szCs w:val="22"/>
                <w:lang w:val="en-US"/>
              </w:rPr>
            </w:pPr>
            <w:r w:rsidRPr="00301F37">
              <w:rPr>
                <w:sz w:val="22"/>
                <w:szCs w:val="22"/>
                <w:lang w:val="en-US"/>
              </w:rPr>
              <w:t>8</w:t>
            </w: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35ED88AC" w14:textId="732EEE3A" w:rsidR="00301F37" w:rsidRPr="00301F37" w:rsidRDefault="007841CA" w:rsidP="007841CA">
            <w:pPr>
              <w:ind w:left="-120" w:right="-108"/>
              <w:jc w:val="center"/>
              <w:rPr>
                <w:sz w:val="22"/>
                <w:szCs w:val="22"/>
              </w:rPr>
            </w:pPr>
            <w:r>
              <w:rPr>
                <w:sz w:val="22"/>
                <w:szCs w:val="22"/>
              </w:rPr>
              <w:t>CL20A</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11C8612" w14:textId="104F59BB" w:rsidR="00301F37" w:rsidRPr="00301F37" w:rsidRDefault="00301F37" w:rsidP="00B57176">
            <w:pPr>
              <w:rPr>
                <w:sz w:val="22"/>
                <w:szCs w:val="22"/>
              </w:rPr>
            </w:pPr>
            <w:r w:rsidRPr="00301F37">
              <w:rPr>
                <w:sz w:val="22"/>
                <w:szCs w:val="22"/>
              </w:rPr>
              <w:t xml:space="preserve">Usa revizie  gata confectionate din pvc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1E505BF3"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0BE432FA" w14:textId="77777777" w:rsidR="00301F37" w:rsidRPr="00301F37" w:rsidRDefault="00301F37" w:rsidP="00301F37">
            <w:pPr>
              <w:ind w:left="-108" w:right="-108"/>
              <w:jc w:val="center"/>
              <w:rPr>
                <w:sz w:val="22"/>
                <w:szCs w:val="22"/>
              </w:rPr>
            </w:pPr>
            <w:r w:rsidRPr="00301F37">
              <w:rPr>
                <w:sz w:val="22"/>
                <w:szCs w:val="22"/>
              </w:rPr>
              <w:t>2,00</w:t>
            </w:r>
          </w:p>
        </w:tc>
      </w:tr>
      <w:tr w:rsidR="00301F37" w14:paraId="5D0C78DB" w14:textId="77777777" w:rsidTr="007841CA">
        <w:trPr>
          <w:cantSplit/>
          <w:trHeight w:val="225"/>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AD98256"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5569E433" w14:textId="77777777" w:rsidR="00301F37" w:rsidRPr="00301F37" w:rsidRDefault="00301F37" w:rsidP="00301F37">
            <w:pPr>
              <w:ind w:left="-120" w:right="-108"/>
              <w:jc w:val="center"/>
              <w:rPr>
                <w:sz w:val="16"/>
                <w:szCs w:val="22"/>
              </w:rPr>
            </w:pPr>
            <w:r w:rsidRPr="00301F37">
              <w:rPr>
                <w:sz w:val="16"/>
                <w:szCs w:val="22"/>
              </w:rPr>
              <w:t>7122050013400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A6452E4" w14:textId="77777777" w:rsidR="00301F37" w:rsidRPr="00301F37" w:rsidRDefault="00301F37" w:rsidP="00B57176">
            <w:pPr>
              <w:rPr>
                <w:sz w:val="22"/>
                <w:szCs w:val="22"/>
              </w:rPr>
            </w:pPr>
            <w:r w:rsidRPr="00301F37">
              <w:rPr>
                <w:sz w:val="22"/>
                <w:szCs w:val="22"/>
              </w:rPr>
              <w:t>Zidar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5CCD0EA"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2D7783EA" w14:textId="77777777" w:rsidR="00301F37" w:rsidRPr="00301F37" w:rsidRDefault="00301F37" w:rsidP="00301F37">
            <w:pPr>
              <w:ind w:left="-108" w:right="-108"/>
              <w:jc w:val="center"/>
              <w:rPr>
                <w:sz w:val="22"/>
                <w:szCs w:val="22"/>
              </w:rPr>
            </w:pPr>
            <w:r w:rsidRPr="00301F37">
              <w:rPr>
                <w:sz w:val="22"/>
                <w:szCs w:val="22"/>
              </w:rPr>
              <w:t>0,9400</w:t>
            </w:r>
          </w:p>
        </w:tc>
      </w:tr>
      <w:tr w:rsidR="00301F37" w14:paraId="1B8EF3E8" w14:textId="77777777" w:rsidTr="007841CA">
        <w:trPr>
          <w:cantSplit/>
          <w:trHeight w:val="256"/>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2854306"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D691260" w14:textId="77777777" w:rsidR="00301F37" w:rsidRPr="00301F37" w:rsidRDefault="00301F37" w:rsidP="00301F37">
            <w:pPr>
              <w:ind w:left="-120" w:right="-108"/>
              <w:jc w:val="center"/>
              <w:rPr>
                <w:sz w:val="16"/>
                <w:szCs w:val="22"/>
              </w:rPr>
            </w:pPr>
            <w:r w:rsidRPr="00301F37">
              <w:rPr>
                <w:sz w:val="16"/>
                <w:szCs w:val="22"/>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2F2B482" w14:textId="77777777" w:rsidR="00301F37" w:rsidRPr="00301F37" w:rsidRDefault="00301F37" w:rsidP="00B57176">
            <w:pPr>
              <w:rPr>
                <w:sz w:val="22"/>
                <w:szCs w:val="22"/>
              </w:rPr>
            </w:pPr>
            <w:r w:rsidRPr="00301F37">
              <w:rPr>
                <w:sz w:val="22"/>
                <w:szCs w:val="22"/>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0403AB95" w14:textId="77777777" w:rsidR="00301F37" w:rsidRPr="00301F37" w:rsidRDefault="00301F37" w:rsidP="00301F37">
            <w:pPr>
              <w:ind w:left="-108" w:right="-108"/>
              <w:jc w:val="center"/>
              <w:rPr>
                <w:sz w:val="22"/>
                <w:szCs w:val="22"/>
              </w:rPr>
            </w:pPr>
            <w:r w:rsidRPr="00301F37">
              <w:rPr>
                <w:sz w:val="22"/>
                <w:szCs w:val="22"/>
              </w:rPr>
              <w:t>h-om</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1BDA2A21" w14:textId="77777777" w:rsidR="00301F37" w:rsidRPr="00301F37" w:rsidRDefault="00301F37" w:rsidP="00301F37">
            <w:pPr>
              <w:ind w:left="-108" w:right="-108"/>
              <w:jc w:val="center"/>
              <w:rPr>
                <w:sz w:val="22"/>
                <w:szCs w:val="22"/>
              </w:rPr>
            </w:pPr>
            <w:r w:rsidRPr="00301F37">
              <w:rPr>
                <w:sz w:val="22"/>
                <w:szCs w:val="22"/>
              </w:rPr>
              <w:t>0,0600</w:t>
            </w:r>
          </w:p>
        </w:tc>
      </w:tr>
      <w:tr w:rsidR="00301F37" w14:paraId="5F4749BB" w14:textId="77777777" w:rsidTr="007841CA">
        <w:trPr>
          <w:cantSplit/>
          <w:trHeight w:val="261"/>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62FBC6F"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005CCE29" w14:textId="77777777" w:rsidR="00301F37" w:rsidRPr="00301F37" w:rsidRDefault="00301F37" w:rsidP="00301F37">
            <w:pPr>
              <w:ind w:left="-120" w:right="-108"/>
              <w:jc w:val="center"/>
              <w:rPr>
                <w:sz w:val="16"/>
                <w:szCs w:val="22"/>
              </w:rPr>
            </w:pPr>
            <w:r w:rsidRPr="00301F37">
              <w:rPr>
                <w:sz w:val="16"/>
                <w:szCs w:val="22"/>
              </w:rPr>
              <w:t>281123630620025</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35DBA96" w14:textId="77777777" w:rsidR="00301F37" w:rsidRPr="00301F37" w:rsidRDefault="00301F37" w:rsidP="00B57176">
            <w:pPr>
              <w:rPr>
                <w:sz w:val="22"/>
                <w:szCs w:val="22"/>
              </w:rPr>
            </w:pPr>
            <w:r w:rsidRPr="00301F37">
              <w:rPr>
                <w:sz w:val="22"/>
                <w:szCs w:val="22"/>
              </w:rPr>
              <w:t xml:space="preserve">Usa revizie  gata confectionate din pvc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3DCBCF1B" w14:textId="77777777" w:rsidR="00301F37" w:rsidRPr="00301F37" w:rsidRDefault="00301F37" w:rsidP="00301F37">
            <w:pPr>
              <w:ind w:left="-108" w:right="-108"/>
              <w:jc w:val="center"/>
              <w:rPr>
                <w:sz w:val="22"/>
                <w:szCs w:val="22"/>
              </w:rPr>
            </w:pPr>
            <w:r w:rsidRPr="00301F37">
              <w:rPr>
                <w:sz w:val="22"/>
                <w:szCs w:val="22"/>
              </w:rPr>
              <w:t>buc</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4ED51303" w14:textId="77777777" w:rsidR="00301F37" w:rsidRPr="00301F37" w:rsidRDefault="00301F37" w:rsidP="00301F37">
            <w:pPr>
              <w:ind w:left="-108" w:right="-108"/>
              <w:jc w:val="center"/>
              <w:rPr>
                <w:sz w:val="22"/>
                <w:szCs w:val="22"/>
              </w:rPr>
            </w:pPr>
            <w:r w:rsidRPr="00301F37">
              <w:rPr>
                <w:sz w:val="22"/>
                <w:szCs w:val="22"/>
              </w:rPr>
              <w:t>2,0000</w:t>
            </w:r>
          </w:p>
        </w:tc>
      </w:tr>
      <w:tr w:rsidR="00301F37" w14:paraId="4D7B5153" w14:textId="77777777" w:rsidTr="007841CA">
        <w:trPr>
          <w:cantSplit/>
          <w:trHeight w:val="204"/>
        </w:trPr>
        <w:tc>
          <w:tcPr>
            <w:tcW w:w="822"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CE47D80" w14:textId="77777777" w:rsidR="00301F37" w:rsidRPr="00301F37" w:rsidRDefault="00301F37" w:rsidP="00301F37">
            <w:pPr>
              <w:ind w:right="-108"/>
              <w:jc w:val="center"/>
              <w:rPr>
                <w:sz w:val="22"/>
                <w:szCs w:val="22"/>
                <w:lang w:val="en-US"/>
              </w:rPr>
            </w:pPr>
          </w:p>
        </w:tc>
        <w:tc>
          <w:tcPr>
            <w:tcW w:w="1418" w:type="dxa"/>
            <w:gridSpan w:val="3"/>
            <w:tcBorders>
              <w:top w:val="single" w:sz="4" w:space="0" w:color="auto"/>
              <w:left w:val="single" w:sz="6" w:space="0" w:color="auto"/>
              <w:bottom w:val="single" w:sz="4" w:space="0" w:color="auto"/>
              <w:right w:val="single" w:sz="6" w:space="0" w:color="auto"/>
            </w:tcBorders>
            <w:shd w:val="clear" w:color="auto" w:fill="FFFFFF" w:themeFill="background1"/>
          </w:tcPr>
          <w:p w14:paraId="74AF66EC" w14:textId="77777777" w:rsidR="00301F37" w:rsidRPr="00301F37" w:rsidRDefault="00301F37" w:rsidP="00301F37">
            <w:pPr>
              <w:ind w:left="-120" w:right="-108"/>
              <w:jc w:val="center"/>
              <w:rPr>
                <w:sz w:val="16"/>
                <w:szCs w:val="22"/>
              </w:rPr>
            </w:pPr>
            <w:r w:rsidRPr="00301F37">
              <w:rPr>
                <w:sz w:val="16"/>
                <w:szCs w:val="22"/>
              </w:rPr>
              <w:t>2651122100402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80C5A42" w14:textId="77777777" w:rsidR="00301F37" w:rsidRPr="00301F37" w:rsidRDefault="00301F37" w:rsidP="00B57176">
            <w:pPr>
              <w:rPr>
                <w:sz w:val="22"/>
                <w:szCs w:val="22"/>
              </w:rPr>
            </w:pPr>
            <w:r w:rsidRPr="00301F37">
              <w:rPr>
                <w:sz w:val="22"/>
                <w:szCs w:val="22"/>
              </w:rPr>
              <w:t>Ciment metalurgic cu adaosuri M 30 saci S1500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tcPr>
          <w:p w14:paraId="5CEF4674" w14:textId="77777777" w:rsidR="00301F37" w:rsidRPr="00301F37" w:rsidRDefault="00301F37" w:rsidP="00301F37">
            <w:pPr>
              <w:ind w:left="-108" w:right="-108"/>
              <w:jc w:val="center"/>
              <w:rPr>
                <w:sz w:val="22"/>
                <w:szCs w:val="22"/>
              </w:rPr>
            </w:pPr>
            <w:r w:rsidRPr="00301F37">
              <w:rPr>
                <w:sz w:val="22"/>
                <w:szCs w:val="22"/>
              </w:rPr>
              <w:t>kg</w:t>
            </w:r>
          </w:p>
        </w:tc>
        <w:tc>
          <w:tcPr>
            <w:tcW w:w="1021" w:type="dxa"/>
            <w:tcBorders>
              <w:top w:val="single" w:sz="4" w:space="0" w:color="auto"/>
              <w:left w:val="single" w:sz="6" w:space="0" w:color="auto"/>
              <w:bottom w:val="single" w:sz="4" w:space="0" w:color="auto"/>
              <w:right w:val="single" w:sz="4" w:space="0" w:color="auto"/>
            </w:tcBorders>
            <w:shd w:val="clear" w:color="auto" w:fill="FFFFFF" w:themeFill="background1"/>
          </w:tcPr>
          <w:p w14:paraId="626EBDFC" w14:textId="77777777" w:rsidR="00301F37" w:rsidRPr="00301F37" w:rsidRDefault="00301F37" w:rsidP="00301F37">
            <w:pPr>
              <w:ind w:left="-108" w:right="-108"/>
              <w:jc w:val="center"/>
              <w:rPr>
                <w:sz w:val="22"/>
                <w:szCs w:val="22"/>
              </w:rPr>
            </w:pPr>
            <w:r w:rsidRPr="00301F37">
              <w:rPr>
                <w:sz w:val="22"/>
                <w:szCs w:val="22"/>
              </w:rPr>
              <w:t>1,0000</w:t>
            </w:r>
          </w:p>
        </w:tc>
      </w:tr>
      <w:tr w:rsidR="00301F37" w14:paraId="1313E557"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shd w:val="clear" w:color="auto" w:fill="FFFFFF" w:themeFill="background1"/>
          </w:tcPr>
          <w:p w14:paraId="0EEBC2C2" w14:textId="77777777" w:rsidR="00301F37" w:rsidRDefault="00301F37" w:rsidP="00301F37">
            <w:pPr>
              <w:rPr>
                <w:sz w:val="8"/>
                <w:szCs w:val="8"/>
                <w:lang w:val="en-US"/>
              </w:rPr>
            </w:pPr>
          </w:p>
        </w:tc>
        <w:tc>
          <w:tcPr>
            <w:tcW w:w="1418" w:type="dxa"/>
            <w:gridSpan w:val="3"/>
            <w:tcBorders>
              <w:left w:val="nil"/>
              <w:bottom w:val="nil"/>
              <w:right w:val="nil"/>
            </w:tcBorders>
            <w:shd w:val="clear" w:color="auto" w:fill="FFFFFF" w:themeFill="background1"/>
          </w:tcPr>
          <w:p w14:paraId="059B4BA5" w14:textId="77777777" w:rsidR="00301F37" w:rsidRDefault="00301F37" w:rsidP="00301F37">
            <w:pPr>
              <w:rPr>
                <w:sz w:val="8"/>
                <w:szCs w:val="8"/>
                <w:lang w:val="en-US"/>
              </w:rPr>
            </w:pPr>
          </w:p>
        </w:tc>
        <w:tc>
          <w:tcPr>
            <w:tcW w:w="3402" w:type="dxa"/>
            <w:gridSpan w:val="3"/>
            <w:tcBorders>
              <w:left w:val="nil"/>
              <w:bottom w:val="nil"/>
              <w:right w:val="nil"/>
            </w:tcBorders>
            <w:shd w:val="clear" w:color="auto" w:fill="FFFFFF" w:themeFill="background1"/>
          </w:tcPr>
          <w:p w14:paraId="31B1B124" w14:textId="77777777" w:rsidR="00301F37" w:rsidRDefault="00301F37" w:rsidP="00301F37">
            <w:pPr>
              <w:rPr>
                <w:sz w:val="8"/>
                <w:szCs w:val="8"/>
                <w:lang w:val="en-US"/>
              </w:rPr>
            </w:pPr>
          </w:p>
          <w:p w14:paraId="08E56E66" w14:textId="77777777" w:rsidR="00301F37" w:rsidRDefault="00301F37" w:rsidP="00301F37">
            <w:pPr>
              <w:rPr>
                <w:sz w:val="8"/>
                <w:szCs w:val="8"/>
                <w:lang w:val="en-US"/>
              </w:rPr>
            </w:pPr>
          </w:p>
          <w:p w14:paraId="64C8FAFF"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0D51EE78"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1B361F4D" w14:textId="77777777" w:rsidR="00301F37" w:rsidRDefault="00301F37" w:rsidP="00301F37">
            <w:pPr>
              <w:rPr>
                <w:sz w:val="8"/>
                <w:szCs w:val="8"/>
                <w:lang w:val="en-US"/>
              </w:rPr>
            </w:pPr>
          </w:p>
        </w:tc>
        <w:tc>
          <w:tcPr>
            <w:tcW w:w="1417" w:type="dxa"/>
            <w:gridSpan w:val="3"/>
            <w:tcBorders>
              <w:left w:val="nil"/>
              <w:bottom w:val="nil"/>
              <w:right w:val="nil"/>
            </w:tcBorders>
            <w:shd w:val="clear" w:color="auto" w:fill="FFFFFF" w:themeFill="background1"/>
          </w:tcPr>
          <w:p w14:paraId="065B9F2C" w14:textId="77777777" w:rsidR="00301F37" w:rsidRDefault="00301F37" w:rsidP="00301F37">
            <w:pPr>
              <w:rPr>
                <w:sz w:val="8"/>
                <w:szCs w:val="8"/>
                <w:lang w:val="en-US"/>
              </w:rPr>
            </w:pPr>
          </w:p>
        </w:tc>
        <w:tc>
          <w:tcPr>
            <w:tcW w:w="1134" w:type="dxa"/>
            <w:gridSpan w:val="2"/>
            <w:tcBorders>
              <w:left w:val="nil"/>
              <w:bottom w:val="nil"/>
            </w:tcBorders>
            <w:shd w:val="clear" w:color="auto" w:fill="FFFFFF" w:themeFill="background1"/>
          </w:tcPr>
          <w:p w14:paraId="03F6186E" w14:textId="77777777" w:rsidR="00301F37" w:rsidRDefault="00301F37" w:rsidP="00301F37">
            <w:pPr>
              <w:rPr>
                <w:sz w:val="8"/>
                <w:szCs w:val="8"/>
                <w:lang w:val="en-US"/>
              </w:rPr>
            </w:pPr>
          </w:p>
        </w:tc>
      </w:tr>
      <w:tr w:rsidR="00301F37" w:rsidRPr="00EB582C" w14:paraId="5D02F26D"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shd w:val="clear" w:color="auto" w:fill="FFFFFF" w:themeFill="background1"/>
          </w:tcPr>
          <w:p w14:paraId="7D5208FA"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shd w:val="clear" w:color="auto" w:fill="FFFFFF" w:themeFill="background1"/>
          </w:tcPr>
          <w:p w14:paraId="4F2F5EDF"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shd w:val="clear" w:color="auto" w:fill="FFFFFF" w:themeFill="background1"/>
          </w:tcPr>
          <w:p w14:paraId="67577B2F"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shd w:val="clear" w:color="auto" w:fill="FFFFFF" w:themeFill="background1"/>
          </w:tcPr>
          <w:p w14:paraId="221DA2AD"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shd w:val="clear" w:color="auto" w:fill="FFFFFF" w:themeFill="background1"/>
          </w:tcPr>
          <w:p w14:paraId="65F69033"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tcPr>
          <w:p w14:paraId="3F06EE10"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shd w:val="clear" w:color="auto" w:fill="FFFFFF" w:themeFill="background1"/>
          </w:tcPr>
          <w:p w14:paraId="07E7A71F" w14:textId="77777777" w:rsidR="00301F37" w:rsidRPr="00EB582C" w:rsidRDefault="00301F37" w:rsidP="00301F37">
            <w:pPr>
              <w:rPr>
                <w:lang w:val="en-US"/>
              </w:rPr>
            </w:pPr>
          </w:p>
        </w:tc>
      </w:tr>
      <w:tr w:rsidR="00301F37" w14:paraId="1358DE25"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shd w:val="clear" w:color="auto" w:fill="FFFFFF" w:themeFill="background1"/>
          </w:tcPr>
          <w:p w14:paraId="551B3935"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shd w:val="clear" w:color="auto" w:fill="FFFFFF" w:themeFill="background1"/>
          </w:tcPr>
          <w:p w14:paraId="106E7887"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shd w:val="clear" w:color="auto" w:fill="FFFFFF" w:themeFill="background1"/>
          </w:tcPr>
          <w:p w14:paraId="79129773" w14:textId="77777777" w:rsidR="00301F37" w:rsidRDefault="00301F37" w:rsidP="00301F37">
            <w:pPr>
              <w:rPr>
                <w:lang w:val="en-US"/>
              </w:rPr>
            </w:pPr>
          </w:p>
        </w:tc>
        <w:tc>
          <w:tcPr>
            <w:tcW w:w="2693" w:type="dxa"/>
            <w:tcBorders>
              <w:top w:val="single" w:sz="4" w:space="0" w:color="auto"/>
              <w:left w:val="nil"/>
              <w:bottom w:val="single" w:sz="4" w:space="0" w:color="auto"/>
              <w:right w:val="nil"/>
            </w:tcBorders>
            <w:shd w:val="clear" w:color="auto" w:fill="FFFFFF" w:themeFill="background1"/>
          </w:tcPr>
          <w:p w14:paraId="594910C2" w14:textId="77777777" w:rsidR="00301F37" w:rsidRDefault="00301F37" w:rsidP="00301F37">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shd w:val="clear" w:color="auto" w:fill="FFFFFF" w:themeFill="background1"/>
          </w:tcPr>
          <w:p w14:paraId="6314D796"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shd w:val="clear" w:color="auto" w:fill="FFFFFF" w:themeFill="background1"/>
          </w:tcPr>
          <w:p w14:paraId="319F9206"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tcPr>
          <w:p w14:paraId="51B1C5AC" w14:textId="77777777" w:rsidR="00301F37" w:rsidRDefault="00301F37" w:rsidP="00301F37">
            <w:pPr>
              <w:rPr>
                <w:lang w:val="en-US"/>
              </w:rPr>
            </w:pPr>
          </w:p>
        </w:tc>
        <w:tc>
          <w:tcPr>
            <w:tcW w:w="1134" w:type="dxa"/>
            <w:gridSpan w:val="2"/>
            <w:tcBorders>
              <w:top w:val="single" w:sz="4" w:space="0" w:color="auto"/>
              <w:left w:val="nil"/>
              <w:bottom w:val="single" w:sz="4" w:space="0" w:color="auto"/>
            </w:tcBorders>
            <w:shd w:val="clear" w:color="auto" w:fill="FFFFFF" w:themeFill="background1"/>
          </w:tcPr>
          <w:p w14:paraId="2BF93AFE" w14:textId="77777777" w:rsidR="00301F37" w:rsidRDefault="00301F37" w:rsidP="00301F37">
            <w:pPr>
              <w:rPr>
                <w:b/>
                <w:bCs/>
                <w:lang w:val="en-US"/>
              </w:rPr>
            </w:pPr>
          </w:p>
        </w:tc>
      </w:tr>
      <w:tr w:rsidR="00301F37" w:rsidRPr="001F26B6" w14:paraId="510B9D8B" w14:textId="77777777" w:rsidTr="007841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shd w:val="clear" w:color="auto" w:fill="FFFFFF" w:themeFill="background1"/>
          </w:tcPr>
          <w:p w14:paraId="534EE9F0" w14:textId="77777777" w:rsidR="00301F37" w:rsidRDefault="00301F37" w:rsidP="00301F37">
            <w:pPr>
              <w:jc w:val="center"/>
              <w:rPr>
                <w:lang w:val="en-US"/>
              </w:rPr>
            </w:pPr>
            <w:r>
              <w:rPr>
                <w:lang w:val="en-US"/>
              </w:rPr>
              <w:t xml:space="preserve"> </w:t>
            </w:r>
          </w:p>
        </w:tc>
        <w:tc>
          <w:tcPr>
            <w:tcW w:w="1418" w:type="dxa"/>
            <w:gridSpan w:val="3"/>
            <w:tcBorders>
              <w:top w:val="nil"/>
              <w:left w:val="single" w:sz="6" w:space="0" w:color="auto"/>
              <w:bottom w:val="nil"/>
              <w:right w:val="nil"/>
            </w:tcBorders>
            <w:shd w:val="clear" w:color="auto" w:fill="FFFFFF" w:themeFill="background1"/>
          </w:tcPr>
          <w:p w14:paraId="15717462" w14:textId="77777777" w:rsidR="00301F37" w:rsidRDefault="00301F37" w:rsidP="00301F37">
            <w:pPr>
              <w:rPr>
                <w:lang w:val="en-US"/>
              </w:rPr>
            </w:pPr>
          </w:p>
        </w:tc>
        <w:tc>
          <w:tcPr>
            <w:tcW w:w="5953" w:type="dxa"/>
            <w:gridSpan w:val="6"/>
            <w:tcBorders>
              <w:top w:val="nil"/>
              <w:left w:val="single" w:sz="6" w:space="0" w:color="auto"/>
              <w:bottom w:val="nil"/>
              <w:right w:val="single" w:sz="6" w:space="0" w:color="auto"/>
            </w:tcBorders>
            <w:shd w:val="clear" w:color="auto" w:fill="FFFFFF" w:themeFill="background1"/>
          </w:tcPr>
          <w:p w14:paraId="3C8A7F0F" w14:textId="77777777" w:rsidR="00301F37" w:rsidRPr="007F2714" w:rsidRDefault="00301F37" w:rsidP="00301F37">
            <w:pPr>
              <w:rPr>
                <w:b/>
                <w:bCs/>
                <w:sz w:val="22"/>
                <w:szCs w:val="22"/>
                <w:lang w:val="en-US"/>
              </w:rPr>
            </w:pPr>
            <w:r w:rsidRPr="001F26B6">
              <w:rPr>
                <w:b/>
                <w:bCs/>
                <w:sz w:val="22"/>
                <w:szCs w:val="22"/>
                <w:lang w:val="en-US"/>
              </w:rPr>
              <w:t>1.2. Timplarie</w:t>
            </w:r>
          </w:p>
          <w:p w14:paraId="283949C7" w14:textId="77777777" w:rsidR="00301F37" w:rsidRPr="00C172E4" w:rsidRDefault="00301F37" w:rsidP="00301F37">
            <w:pPr>
              <w:rPr>
                <w:sz w:val="2"/>
                <w:szCs w:val="2"/>
                <w:lang w:val="en-US"/>
              </w:rPr>
            </w:pPr>
          </w:p>
        </w:tc>
        <w:tc>
          <w:tcPr>
            <w:tcW w:w="1134" w:type="dxa"/>
            <w:gridSpan w:val="2"/>
            <w:tcBorders>
              <w:top w:val="nil"/>
              <w:left w:val="single" w:sz="6" w:space="0" w:color="auto"/>
              <w:bottom w:val="nil"/>
              <w:right w:val="nil"/>
            </w:tcBorders>
            <w:shd w:val="clear" w:color="auto" w:fill="FFFFFF" w:themeFill="background1"/>
          </w:tcPr>
          <w:p w14:paraId="38D01D47" w14:textId="77777777" w:rsidR="00301F37" w:rsidRPr="001F26B6" w:rsidRDefault="00301F37" w:rsidP="00301F37">
            <w:pPr>
              <w:rPr>
                <w:b/>
                <w:bCs/>
                <w:sz w:val="22"/>
                <w:szCs w:val="22"/>
                <w:lang w:val="en-US"/>
              </w:rPr>
            </w:pPr>
          </w:p>
        </w:tc>
        <w:tc>
          <w:tcPr>
            <w:tcW w:w="1134" w:type="dxa"/>
            <w:gridSpan w:val="2"/>
            <w:tcBorders>
              <w:top w:val="nil"/>
              <w:left w:val="single" w:sz="6" w:space="0" w:color="auto"/>
              <w:bottom w:val="nil"/>
              <w:right w:val="single" w:sz="4" w:space="0" w:color="auto"/>
            </w:tcBorders>
            <w:shd w:val="clear" w:color="auto" w:fill="FFFFFF" w:themeFill="background1"/>
          </w:tcPr>
          <w:p w14:paraId="22FFF94C" w14:textId="77777777" w:rsidR="00301F37" w:rsidRPr="001F26B6" w:rsidRDefault="00301F37" w:rsidP="00301F37">
            <w:pPr>
              <w:rPr>
                <w:lang w:val="en-US"/>
              </w:rPr>
            </w:pPr>
          </w:p>
        </w:tc>
      </w:tr>
      <w:tr w:rsidR="00301F37" w14:paraId="2EB39528" w14:textId="77777777" w:rsidTr="003333C9">
        <w:tblPrEx>
          <w:tblBorders>
            <w:left w:val="single" w:sz="6" w:space="0" w:color="auto"/>
            <w:right w:val="single" w:sz="6" w:space="0" w:color="auto"/>
          </w:tblBorders>
        </w:tblPrEx>
        <w:trPr>
          <w:trHeight w:val="215"/>
        </w:trPr>
        <w:tc>
          <w:tcPr>
            <w:tcW w:w="709" w:type="dxa"/>
            <w:tcBorders>
              <w:top w:val="single" w:sz="4" w:space="0" w:color="auto"/>
              <w:bottom w:val="single" w:sz="4" w:space="0" w:color="auto"/>
            </w:tcBorders>
            <w:shd w:val="clear" w:color="auto" w:fill="FFFFFF" w:themeFill="background1"/>
          </w:tcPr>
          <w:p w14:paraId="45A7BB88" w14:textId="77777777" w:rsidR="00301F37" w:rsidRDefault="00301F37" w:rsidP="00301F37">
            <w:pPr>
              <w:rPr>
                <w:lang w:val="en-US"/>
              </w:rPr>
            </w:pPr>
            <w:r>
              <w:rPr>
                <w:lang w:val="en-US"/>
              </w:rPr>
              <w:t>9</w:t>
            </w:r>
          </w:p>
        </w:tc>
        <w:tc>
          <w:tcPr>
            <w:tcW w:w="1418" w:type="dxa"/>
            <w:gridSpan w:val="3"/>
            <w:tcBorders>
              <w:top w:val="single" w:sz="4" w:space="0" w:color="auto"/>
              <w:bottom w:val="single" w:sz="4" w:space="0" w:color="auto"/>
            </w:tcBorders>
            <w:shd w:val="clear" w:color="auto" w:fill="FFFFFF" w:themeFill="background1"/>
          </w:tcPr>
          <w:p w14:paraId="6F6F2746" w14:textId="56C328A1" w:rsidR="00301F37" w:rsidRDefault="00301F37" w:rsidP="00301F37">
            <w:pPr>
              <w:rPr>
                <w:lang w:val="en-US"/>
              </w:rPr>
            </w:pPr>
            <w:r>
              <w:rPr>
                <w:lang w:val="en-US"/>
              </w:rPr>
              <w:t>RpCO56A</w:t>
            </w:r>
          </w:p>
        </w:tc>
        <w:tc>
          <w:tcPr>
            <w:tcW w:w="5953" w:type="dxa"/>
            <w:gridSpan w:val="6"/>
            <w:tcBorders>
              <w:top w:val="single" w:sz="4" w:space="0" w:color="auto"/>
              <w:bottom w:val="single" w:sz="4" w:space="0" w:color="auto"/>
            </w:tcBorders>
            <w:shd w:val="clear" w:color="auto" w:fill="FFFFFF" w:themeFill="background1"/>
          </w:tcPr>
          <w:p w14:paraId="16428BA3"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Demontari: timplarie din lemn (usi, etc.)</w:t>
            </w:r>
            <w:r>
              <w:rPr>
                <w:rFonts w:ascii="Times New Roman CYR" w:hAnsi="Times New Roman CYR" w:cs="Times New Roman CYR"/>
                <w:sz w:val="16"/>
                <w:szCs w:val="16"/>
                <w:lang w:val="en-US"/>
              </w:rPr>
              <w:t xml:space="preserve"> </w:t>
            </w:r>
          </w:p>
          <w:p w14:paraId="11F3B293"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4D167A62" w14:textId="77777777" w:rsidR="00301F37" w:rsidRDefault="00301F37" w:rsidP="007841CA">
            <w:pPr>
              <w:jc w:val="center"/>
              <w:rPr>
                <w:lang w:val="en-US"/>
              </w:rPr>
            </w:pPr>
            <w:r>
              <w:rPr>
                <w:lang w:val="en-US"/>
              </w:rPr>
              <w:t>m2</w:t>
            </w:r>
          </w:p>
        </w:tc>
        <w:tc>
          <w:tcPr>
            <w:tcW w:w="1134" w:type="dxa"/>
            <w:gridSpan w:val="2"/>
            <w:tcBorders>
              <w:top w:val="single" w:sz="4" w:space="0" w:color="auto"/>
              <w:bottom w:val="single" w:sz="4" w:space="0" w:color="auto"/>
            </w:tcBorders>
            <w:shd w:val="clear" w:color="auto" w:fill="FFFFFF" w:themeFill="background1"/>
            <w:vAlign w:val="center"/>
          </w:tcPr>
          <w:p w14:paraId="7261D84A" w14:textId="77777777" w:rsidR="00301F37" w:rsidRDefault="00301F37" w:rsidP="007841CA">
            <w:pPr>
              <w:jc w:val="center"/>
              <w:rPr>
                <w:lang w:val="en-US"/>
              </w:rPr>
            </w:pPr>
            <w:r>
              <w:rPr>
                <w:lang w:val="en-US"/>
              </w:rPr>
              <w:t>11,00</w:t>
            </w:r>
          </w:p>
        </w:tc>
      </w:tr>
      <w:tr w:rsidR="00301F37" w14:paraId="6F9CADE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A6DE630"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524A44B" w14:textId="77777777" w:rsidR="00301F37" w:rsidRDefault="00301F37" w:rsidP="00301F37">
            <w:pPr>
              <w:jc w:val="center"/>
              <w:rPr>
                <w:sz w:val="16"/>
                <w:szCs w:val="16"/>
                <w:lang w:val="en-US"/>
              </w:rPr>
            </w:pPr>
            <w:r>
              <w:rPr>
                <w:sz w:val="16"/>
                <w:szCs w:val="16"/>
                <w:lang w:val="en-US"/>
              </w:rPr>
              <w:t>7422010060100</w:t>
            </w:r>
          </w:p>
        </w:tc>
        <w:tc>
          <w:tcPr>
            <w:tcW w:w="5953" w:type="dxa"/>
            <w:gridSpan w:val="6"/>
            <w:tcBorders>
              <w:top w:val="nil"/>
              <w:bottom w:val="single" w:sz="2" w:space="0" w:color="auto"/>
            </w:tcBorders>
            <w:shd w:val="clear" w:color="auto" w:fill="FFFFFF" w:themeFill="background1"/>
          </w:tcPr>
          <w:p w14:paraId="09BF9775" w14:textId="77777777" w:rsidR="00301F37" w:rsidRDefault="00301F37" w:rsidP="00301F37">
            <w:pPr>
              <w:rPr>
                <w:lang w:val="en-US"/>
              </w:rPr>
            </w:pPr>
            <w:r>
              <w:rPr>
                <w:lang w:val="en-US"/>
              </w:rPr>
              <w:t>Timplar</w:t>
            </w:r>
          </w:p>
        </w:tc>
        <w:tc>
          <w:tcPr>
            <w:tcW w:w="1134" w:type="dxa"/>
            <w:gridSpan w:val="2"/>
            <w:tcBorders>
              <w:top w:val="nil"/>
              <w:bottom w:val="single" w:sz="2" w:space="0" w:color="auto"/>
            </w:tcBorders>
            <w:shd w:val="clear" w:color="auto" w:fill="FFFFFF" w:themeFill="background1"/>
            <w:vAlign w:val="center"/>
          </w:tcPr>
          <w:p w14:paraId="16221E8D"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35FABFCB" w14:textId="77777777" w:rsidR="00301F37" w:rsidRDefault="00301F37" w:rsidP="007841CA">
            <w:pPr>
              <w:jc w:val="center"/>
              <w:rPr>
                <w:lang w:val="en-US"/>
              </w:rPr>
            </w:pPr>
            <w:r>
              <w:rPr>
                <w:lang w:val="en-US"/>
              </w:rPr>
              <w:t>2,3100</w:t>
            </w:r>
          </w:p>
        </w:tc>
      </w:tr>
      <w:tr w:rsidR="00301F37" w14:paraId="2269816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8C86AFB"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BBD06F5" w14:textId="77777777" w:rsidR="00301F37" w:rsidRDefault="00301F37" w:rsidP="00301F37">
            <w:pPr>
              <w:jc w:val="center"/>
              <w:rPr>
                <w:sz w:val="16"/>
                <w:szCs w:val="16"/>
                <w:lang w:val="en-US"/>
              </w:rPr>
            </w:pPr>
            <w:r>
              <w:rPr>
                <w:sz w:val="16"/>
                <w:szCs w:val="16"/>
                <w:lang w:val="en-US"/>
              </w:rPr>
              <w:t>9310060019922</w:t>
            </w:r>
          </w:p>
        </w:tc>
        <w:tc>
          <w:tcPr>
            <w:tcW w:w="5953" w:type="dxa"/>
            <w:gridSpan w:val="6"/>
            <w:tcBorders>
              <w:top w:val="nil"/>
              <w:bottom w:val="single" w:sz="2" w:space="0" w:color="auto"/>
            </w:tcBorders>
            <w:shd w:val="clear" w:color="auto" w:fill="FFFFFF" w:themeFill="background1"/>
          </w:tcPr>
          <w:p w14:paraId="4DC0D4CC" w14:textId="77777777" w:rsidR="00301F37" w:rsidRDefault="00301F37" w:rsidP="00301F37">
            <w:pPr>
              <w:rPr>
                <w:lang w:val="en-US"/>
              </w:rPr>
            </w:pPr>
            <w:r>
              <w:rPr>
                <w:lang w:val="en-US"/>
              </w:rPr>
              <w:t xml:space="preserve">Muncitor deservire </w:t>
            </w:r>
          </w:p>
        </w:tc>
        <w:tc>
          <w:tcPr>
            <w:tcW w:w="1134" w:type="dxa"/>
            <w:gridSpan w:val="2"/>
            <w:tcBorders>
              <w:top w:val="nil"/>
              <w:bottom w:val="single" w:sz="2" w:space="0" w:color="auto"/>
            </w:tcBorders>
            <w:shd w:val="clear" w:color="auto" w:fill="FFFFFF" w:themeFill="background1"/>
            <w:vAlign w:val="center"/>
          </w:tcPr>
          <w:p w14:paraId="79B0703F"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00CF0E70" w14:textId="77777777" w:rsidR="00301F37" w:rsidRDefault="00301F37" w:rsidP="007841CA">
            <w:pPr>
              <w:jc w:val="center"/>
              <w:rPr>
                <w:lang w:val="en-US"/>
              </w:rPr>
            </w:pPr>
            <w:r>
              <w:rPr>
                <w:lang w:val="en-US"/>
              </w:rPr>
              <w:t>2,3100</w:t>
            </w:r>
          </w:p>
        </w:tc>
      </w:tr>
      <w:tr w:rsidR="00301F37" w14:paraId="2C38674A" w14:textId="77777777" w:rsidTr="003333C9">
        <w:tblPrEx>
          <w:tblBorders>
            <w:left w:val="single" w:sz="6" w:space="0" w:color="auto"/>
            <w:right w:val="single" w:sz="6" w:space="0" w:color="auto"/>
          </w:tblBorders>
        </w:tblPrEx>
        <w:trPr>
          <w:trHeight w:val="1332"/>
        </w:trPr>
        <w:tc>
          <w:tcPr>
            <w:tcW w:w="709" w:type="dxa"/>
            <w:tcBorders>
              <w:top w:val="single" w:sz="4" w:space="0" w:color="auto"/>
              <w:bottom w:val="single" w:sz="4" w:space="0" w:color="auto"/>
            </w:tcBorders>
            <w:shd w:val="clear" w:color="auto" w:fill="FFFFFF" w:themeFill="background1"/>
          </w:tcPr>
          <w:p w14:paraId="449543E6" w14:textId="77777777" w:rsidR="00301F37" w:rsidRDefault="00301F37" w:rsidP="00301F37">
            <w:pPr>
              <w:rPr>
                <w:lang w:val="en-US"/>
              </w:rPr>
            </w:pPr>
            <w:r>
              <w:rPr>
                <w:lang w:val="en-US"/>
              </w:rPr>
              <w:t>10</w:t>
            </w:r>
          </w:p>
        </w:tc>
        <w:tc>
          <w:tcPr>
            <w:tcW w:w="1418" w:type="dxa"/>
            <w:gridSpan w:val="3"/>
            <w:tcBorders>
              <w:top w:val="single" w:sz="4" w:space="0" w:color="auto"/>
              <w:bottom w:val="single" w:sz="4" w:space="0" w:color="auto"/>
            </w:tcBorders>
            <w:shd w:val="clear" w:color="auto" w:fill="FFFFFF" w:themeFill="background1"/>
          </w:tcPr>
          <w:p w14:paraId="2D5AB5D8" w14:textId="77777777" w:rsidR="00301F37" w:rsidRDefault="00301F37" w:rsidP="00301F37">
            <w:pPr>
              <w:rPr>
                <w:lang w:val="en-US"/>
              </w:rPr>
            </w:pPr>
            <w:r>
              <w:rPr>
                <w:lang w:val="en-US"/>
              </w:rPr>
              <w:t>CK25A</w:t>
            </w:r>
          </w:p>
          <w:p w14:paraId="0BFEF531"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4F11047C"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w:t>
            </w:r>
            <w:r>
              <w:rPr>
                <w:rFonts w:ascii="Times New Roman CYR" w:hAnsi="Times New Roman CYR" w:cs="Times New Roman CYR"/>
                <w:sz w:val="16"/>
                <w:szCs w:val="16"/>
                <w:lang w:val="en-US"/>
              </w:rPr>
              <w:t xml:space="preserve"> </w:t>
            </w:r>
          </w:p>
          <w:p w14:paraId="5AE5DEEA"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3FA596FE" w14:textId="77777777" w:rsidR="00301F37" w:rsidRDefault="00301F37" w:rsidP="007841CA">
            <w:pPr>
              <w:jc w:val="center"/>
              <w:rPr>
                <w:lang w:val="en-US"/>
              </w:rPr>
            </w:pPr>
            <w:r>
              <w:rPr>
                <w:lang w:val="en-US"/>
              </w:rPr>
              <w:t>m2</w:t>
            </w:r>
          </w:p>
        </w:tc>
        <w:tc>
          <w:tcPr>
            <w:tcW w:w="1134" w:type="dxa"/>
            <w:gridSpan w:val="2"/>
            <w:tcBorders>
              <w:top w:val="single" w:sz="4" w:space="0" w:color="auto"/>
              <w:bottom w:val="single" w:sz="4" w:space="0" w:color="auto"/>
            </w:tcBorders>
            <w:shd w:val="clear" w:color="auto" w:fill="FFFFFF" w:themeFill="background1"/>
            <w:vAlign w:val="center"/>
          </w:tcPr>
          <w:p w14:paraId="4E9E5BE6" w14:textId="77777777" w:rsidR="00301F37" w:rsidRDefault="00301F37" w:rsidP="007841CA">
            <w:pPr>
              <w:jc w:val="center"/>
              <w:rPr>
                <w:lang w:val="en-US"/>
              </w:rPr>
            </w:pPr>
            <w:r>
              <w:rPr>
                <w:lang w:val="en-US"/>
              </w:rPr>
              <w:t>7,60</w:t>
            </w:r>
          </w:p>
        </w:tc>
      </w:tr>
      <w:tr w:rsidR="00301F37" w14:paraId="1794905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ADF4878"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2EBDB1E" w14:textId="77777777" w:rsidR="00301F37" w:rsidRDefault="00301F37" w:rsidP="00301F37">
            <w:pPr>
              <w:jc w:val="center"/>
              <w:rPr>
                <w:sz w:val="16"/>
                <w:szCs w:val="16"/>
                <w:lang w:val="en-US"/>
              </w:rPr>
            </w:pPr>
            <w:r>
              <w:rPr>
                <w:sz w:val="16"/>
                <w:szCs w:val="16"/>
                <w:lang w:val="en-US"/>
              </w:rPr>
              <w:t>7129200011200</w:t>
            </w:r>
          </w:p>
        </w:tc>
        <w:tc>
          <w:tcPr>
            <w:tcW w:w="5953" w:type="dxa"/>
            <w:gridSpan w:val="6"/>
            <w:tcBorders>
              <w:top w:val="nil"/>
              <w:bottom w:val="single" w:sz="2" w:space="0" w:color="auto"/>
            </w:tcBorders>
            <w:shd w:val="clear" w:color="auto" w:fill="FFFFFF" w:themeFill="background1"/>
          </w:tcPr>
          <w:p w14:paraId="1D41D83B" w14:textId="77777777" w:rsidR="00301F37" w:rsidRDefault="00301F37" w:rsidP="00301F37">
            <w:pPr>
              <w:rPr>
                <w:lang w:val="en-US"/>
              </w:rPr>
            </w:pPr>
            <w:r>
              <w:rPr>
                <w:lang w:val="en-US"/>
              </w:rPr>
              <w:t>Finisor MP</w:t>
            </w:r>
          </w:p>
        </w:tc>
        <w:tc>
          <w:tcPr>
            <w:tcW w:w="1134" w:type="dxa"/>
            <w:gridSpan w:val="2"/>
            <w:tcBorders>
              <w:top w:val="nil"/>
              <w:bottom w:val="single" w:sz="2" w:space="0" w:color="auto"/>
            </w:tcBorders>
            <w:shd w:val="clear" w:color="auto" w:fill="FFFFFF" w:themeFill="background1"/>
            <w:vAlign w:val="center"/>
          </w:tcPr>
          <w:p w14:paraId="02110A1B"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62BD69E6" w14:textId="77777777" w:rsidR="00301F37" w:rsidRDefault="00301F37" w:rsidP="007841CA">
            <w:pPr>
              <w:jc w:val="center"/>
              <w:rPr>
                <w:lang w:val="en-US"/>
              </w:rPr>
            </w:pPr>
            <w:r>
              <w:rPr>
                <w:lang w:val="en-US"/>
              </w:rPr>
              <w:t>5,5480</w:t>
            </w:r>
          </w:p>
        </w:tc>
      </w:tr>
      <w:tr w:rsidR="00301F37" w14:paraId="44AB99E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9717C9F"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51C6A9A4" w14:textId="77777777" w:rsidR="00301F37" w:rsidRDefault="00301F37" w:rsidP="00301F37">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shd w:val="clear" w:color="auto" w:fill="FFFFFF" w:themeFill="background1"/>
          </w:tcPr>
          <w:p w14:paraId="4D66D62A" w14:textId="77777777" w:rsidR="00301F37" w:rsidRDefault="00301F37" w:rsidP="00301F37">
            <w:pPr>
              <w:rPr>
                <w:lang w:val="en-US"/>
              </w:rPr>
            </w:pPr>
            <w:r>
              <w:rPr>
                <w:lang w:val="en-US"/>
              </w:rPr>
              <w:t>Muncitor deservire CM</w:t>
            </w:r>
          </w:p>
        </w:tc>
        <w:tc>
          <w:tcPr>
            <w:tcW w:w="1134" w:type="dxa"/>
            <w:gridSpan w:val="2"/>
            <w:tcBorders>
              <w:top w:val="nil"/>
              <w:bottom w:val="single" w:sz="2" w:space="0" w:color="auto"/>
            </w:tcBorders>
            <w:shd w:val="clear" w:color="auto" w:fill="FFFFFF" w:themeFill="background1"/>
            <w:vAlign w:val="center"/>
          </w:tcPr>
          <w:p w14:paraId="7D32DE13"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237E706C" w14:textId="77777777" w:rsidR="00301F37" w:rsidRDefault="00301F37" w:rsidP="007841CA">
            <w:pPr>
              <w:jc w:val="center"/>
              <w:rPr>
                <w:lang w:val="en-US"/>
              </w:rPr>
            </w:pPr>
            <w:r>
              <w:rPr>
                <w:lang w:val="en-US"/>
              </w:rPr>
              <w:t>0,6080</w:t>
            </w:r>
          </w:p>
        </w:tc>
      </w:tr>
      <w:tr w:rsidR="00301F37" w14:paraId="301E4AF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63C1561"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A0CD147" w14:textId="77777777" w:rsidR="00301F37" w:rsidRDefault="00301F37" w:rsidP="00301F37">
            <w:pPr>
              <w:jc w:val="center"/>
              <w:rPr>
                <w:sz w:val="16"/>
                <w:szCs w:val="16"/>
                <w:lang w:val="en-US"/>
              </w:rPr>
            </w:pPr>
            <w:r>
              <w:rPr>
                <w:sz w:val="16"/>
                <w:szCs w:val="16"/>
                <w:lang w:val="en-US"/>
              </w:rPr>
              <w:t>2030112939150</w:t>
            </w:r>
          </w:p>
        </w:tc>
        <w:tc>
          <w:tcPr>
            <w:tcW w:w="5953" w:type="dxa"/>
            <w:gridSpan w:val="6"/>
            <w:tcBorders>
              <w:top w:val="nil"/>
              <w:bottom w:val="single" w:sz="2" w:space="0" w:color="auto"/>
            </w:tcBorders>
            <w:shd w:val="clear" w:color="auto" w:fill="FFFFFF" w:themeFill="background1"/>
          </w:tcPr>
          <w:p w14:paraId="68C55C9E" w14:textId="77777777" w:rsidR="00301F37" w:rsidRDefault="00301F37" w:rsidP="00301F37">
            <w:pPr>
              <w:rPr>
                <w:lang w:val="en-US"/>
              </w:rPr>
            </w:pPr>
            <w:r>
              <w:rPr>
                <w:lang w:val="en-US"/>
              </w:rPr>
              <w:t>Usi din profiluri din  mase plastice inclusiv armaturile si accesoriile necesare</w:t>
            </w:r>
          </w:p>
        </w:tc>
        <w:tc>
          <w:tcPr>
            <w:tcW w:w="1134" w:type="dxa"/>
            <w:gridSpan w:val="2"/>
            <w:tcBorders>
              <w:top w:val="nil"/>
              <w:bottom w:val="single" w:sz="2" w:space="0" w:color="auto"/>
            </w:tcBorders>
            <w:shd w:val="clear" w:color="auto" w:fill="FFFFFF" w:themeFill="background1"/>
            <w:vAlign w:val="center"/>
          </w:tcPr>
          <w:p w14:paraId="767F12B4" w14:textId="77777777" w:rsidR="00301F37" w:rsidRDefault="00301F37" w:rsidP="007841CA">
            <w:pPr>
              <w:jc w:val="center"/>
              <w:rPr>
                <w:lang w:val="en-US"/>
              </w:rPr>
            </w:pPr>
            <w:r>
              <w:rPr>
                <w:lang w:val="en-US"/>
              </w:rPr>
              <w:t>m2</w:t>
            </w:r>
          </w:p>
        </w:tc>
        <w:tc>
          <w:tcPr>
            <w:tcW w:w="1134" w:type="dxa"/>
            <w:gridSpan w:val="2"/>
            <w:tcBorders>
              <w:top w:val="nil"/>
              <w:bottom w:val="single" w:sz="2" w:space="0" w:color="auto"/>
            </w:tcBorders>
            <w:shd w:val="clear" w:color="auto" w:fill="FFFFFF" w:themeFill="background1"/>
            <w:vAlign w:val="center"/>
          </w:tcPr>
          <w:p w14:paraId="03FD8685" w14:textId="77777777" w:rsidR="00301F37" w:rsidRDefault="00301F37" w:rsidP="007841CA">
            <w:pPr>
              <w:jc w:val="center"/>
              <w:rPr>
                <w:lang w:val="en-US"/>
              </w:rPr>
            </w:pPr>
            <w:r>
              <w:rPr>
                <w:lang w:val="en-US"/>
              </w:rPr>
              <w:t>7,6000</w:t>
            </w:r>
          </w:p>
        </w:tc>
      </w:tr>
      <w:tr w:rsidR="00301F37" w14:paraId="72E4B92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52FF8B3"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C649941" w14:textId="77777777" w:rsidR="00301F37" w:rsidRDefault="00301F37" w:rsidP="00301F37">
            <w:pPr>
              <w:jc w:val="center"/>
              <w:rPr>
                <w:sz w:val="16"/>
                <w:szCs w:val="16"/>
                <w:lang w:val="en-US"/>
              </w:rPr>
            </w:pPr>
            <w:r>
              <w:rPr>
                <w:sz w:val="16"/>
                <w:szCs w:val="16"/>
                <w:lang w:val="en-US"/>
              </w:rPr>
              <w:t>2874115829126</w:t>
            </w:r>
          </w:p>
        </w:tc>
        <w:tc>
          <w:tcPr>
            <w:tcW w:w="5953" w:type="dxa"/>
            <w:gridSpan w:val="6"/>
            <w:tcBorders>
              <w:top w:val="nil"/>
              <w:bottom w:val="single" w:sz="2" w:space="0" w:color="auto"/>
            </w:tcBorders>
            <w:shd w:val="clear" w:color="auto" w:fill="FFFFFF" w:themeFill="background1"/>
          </w:tcPr>
          <w:p w14:paraId="6A585596" w14:textId="77777777" w:rsidR="00301F37" w:rsidRDefault="00301F37" w:rsidP="00301F37">
            <w:pPr>
              <w:rPr>
                <w:lang w:val="en-US"/>
              </w:rPr>
            </w:pPr>
            <w:r>
              <w:rPr>
                <w:lang w:val="en-US"/>
              </w:rPr>
              <w:t>Suruburi cu cap inecat crestat 6 x 30 mm</w:t>
            </w:r>
          </w:p>
        </w:tc>
        <w:tc>
          <w:tcPr>
            <w:tcW w:w="1134" w:type="dxa"/>
            <w:gridSpan w:val="2"/>
            <w:tcBorders>
              <w:top w:val="nil"/>
              <w:bottom w:val="single" w:sz="2" w:space="0" w:color="auto"/>
            </w:tcBorders>
            <w:shd w:val="clear" w:color="auto" w:fill="FFFFFF" w:themeFill="background1"/>
            <w:vAlign w:val="center"/>
          </w:tcPr>
          <w:p w14:paraId="59D848D0"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596E2DED" w14:textId="77777777" w:rsidR="00301F37" w:rsidRDefault="00301F37" w:rsidP="007841CA">
            <w:pPr>
              <w:jc w:val="center"/>
              <w:rPr>
                <w:lang w:val="en-US"/>
              </w:rPr>
            </w:pPr>
            <w:r>
              <w:rPr>
                <w:lang w:val="en-US"/>
              </w:rPr>
              <w:t>30,4000</w:t>
            </w:r>
          </w:p>
        </w:tc>
      </w:tr>
      <w:tr w:rsidR="00301F37" w14:paraId="4C773E1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4BA122FB"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7FC7C807" w14:textId="77777777" w:rsidR="00301F37" w:rsidRDefault="00301F37" w:rsidP="00301F37">
            <w:pPr>
              <w:jc w:val="center"/>
              <w:rPr>
                <w:sz w:val="16"/>
                <w:szCs w:val="16"/>
                <w:lang w:val="en-US"/>
              </w:rPr>
            </w:pPr>
            <w:r>
              <w:rPr>
                <w:sz w:val="16"/>
                <w:szCs w:val="16"/>
                <w:lang w:val="en-US"/>
              </w:rPr>
              <w:t>2416566101572</w:t>
            </w:r>
          </w:p>
        </w:tc>
        <w:tc>
          <w:tcPr>
            <w:tcW w:w="5953" w:type="dxa"/>
            <w:gridSpan w:val="6"/>
            <w:tcBorders>
              <w:top w:val="nil"/>
              <w:bottom w:val="single" w:sz="2" w:space="0" w:color="auto"/>
            </w:tcBorders>
            <w:shd w:val="clear" w:color="auto" w:fill="FFFFFF" w:themeFill="background1"/>
          </w:tcPr>
          <w:p w14:paraId="2E51B45F" w14:textId="77777777" w:rsidR="00301F37" w:rsidRDefault="00301F37" w:rsidP="00301F37">
            <w:pPr>
              <w:rPr>
                <w:lang w:val="en-US"/>
              </w:rPr>
            </w:pPr>
            <w:r>
              <w:rPr>
                <w:lang w:val="en-US"/>
              </w:rPr>
              <w:t>Spuma de poliuretan</w:t>
            </w:r>
          </w:p>
        </w:tc>
        <w:tc>
          <w:tcPr>
            <w:tcW w:w="1134" w:type="dxa"/>
            <w:gridSpan w:val="2"/>
            <w:tcBorders>
              <w:top w:val="nil"/>
              <w:bottom w:val="single" w:sz="2" w:space="0" w:color="auto"/>
            </w:tcBorders>
            <w:shd w:val="clear" w:color="auto" w:fill="FFFFFF" w:themeFill="background1"/>
            <w:vAlign w:val="center"/>
          </w:tcPr>
          <w:p w14:paraId="0F8175DC"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74932820" w14:textId="77777777" w:rsidR="00301F37" w:rsidRDefault="00301F37" w:rsidP="007841CA">
            <w:pPr>
              <w:jc w:val="center"/>
              <w:rPr>
                <w:lang w:val="en-US"/>
              </w:rPr>
            </w:pPr>
            <w:r>
              <w:rPr>
                <w:lang w:val="en-US"/>
              </w:rPr>
              <w:t>3,8000</w:t>
            </w:r>
          </w:p>
        </w:tc>
      </w:tr>
      <w:tr w:rsidR="00301F37" w14:paraId="6F9F0E0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5962345"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BD3CDE8" w14:textId="77777777" w:rsidR="00301F37" w:rsidRDefault="00301F37" w:rsidP="00301F37">
            <w:pPr>
              <w:jc w:val="center"/>
              <w:rPr>
                <w:sz w:val="16"/>
                <w:szCs w:val="16"/>
                <w:lang w:val="en-US"/>
              </w:rPr>
            </w:pPr>
            <w:r>
              <w:rPr>
                <w:sz w:val="16"/>
                <w:szCs w:val="16"/>
                <w:lang w:val="en-US"/>
              </w:rPr>
              <w:t>2430226101600</w:t>
            </w:r>
          </w:p>
        </w:tc>
        <w:tc>
          <w:tcPr>
            <w:tcW w:w="5953" w:type="dxa"/>
            <w:gridSpan w:val="6"/>
            <w:tcBorders>
              <w:top w:val="nil"/>
              <w:bottom w:val="single" w:sz="2" w:space="0" w:color="auto"/>
            </w:tcBorders>
            <w:shd w:val="clear" w:color="auto" w:fill="FFFFFF" w:themeFill="background1"/>
          </w:tcPr>
          <w:p w14:paraId="478F0DD4" w14:textId="77777777" w:rsidR="00301F37" w:rsidRDefault="00301F37" w:rsidP="00301F37">
            <w:pPr>
              <w:rPr>
                <w:lang w:val="en-US"/>
              </w:rPr>
            </w:pPr>
            <w:r>
              <w:rPr>
                <w:lang w:val="en-US"/>
              </w:rPr>
              <w:t>Chit siliconic</w:t>
            </w:r>
          </w:p>
        </w:tc>
        <w:tc>
          <w:tcPr>
            <w:tcW w:w="1134" w:type="dxa"/>
            <w:gridSpan w:val="2"/>
            <w:tcBorders>
              <w:top w:val="nil"/>
              <w:bottom w:val="single" w:sz="2" w:space="0" w:color="auto"/>
            </w:tcBorders>
            <w:shd w:val="clear" w:color="auto" w:fill="FFFFFF" w:themeFill="background1"/>
            <w:vAlign w:val="center"/>
          </w:tcPr>
          <w:p w14:paraId="561261F8"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1A454CC6" w14:textId="77777777" w:rsidR="00301F37" w:rsidRDefault="00301F37" w:rsidP="007841CA">
            <w:pPr>
              <w:jc w:val="center"/>
              <w:rPr>
                <w:lang w:val="en-US"/>
              </w:rPr>
            </w:pPr>
            <w:r>
              <w:rPr>
                <w:lang w:val="en-US"/>
              </w:rPr>
              <w:t>1,3300</w:t>
            </w:r>
          </w:p>
        </w:tc>
      </w:tr>
      <w:tr w:rsidR="00301F37" w14:paraId="7975D33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43EB5640"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658B862" w14:textId="77777777" w:rsidR="00301F37" w:rsidRDefault="00301F37" w:rsidP="00301F37">
            <w:pPr>
              <w:jc w:val="center"/>
              <w:rPr>
                <w:sz w:val="16"/>
                <w:szCs w:val="16"/>
                <w:lang w:val="en-US"/>
              </w:rPr>
            </w:pPr>
            <w:r>
              <w:rPr>
                <w:sz w:val="16"/>
                <w:szCs w:val="16"/>
                <w:lang w:val="en-US"/>
              </w:rPr>
              <w:t>2681126001472</w:t>
            </w:r>
          </w:p>
        </w:tc>
        <w:tc>
          <w:tcPr>
            <w:tcW w:w="5953" w:type="dxa"/>
            <w:gridSpan w:val="6"/>
            <w:tcBorders>
              <w:top w:val="nil"/>
              <w:bottom w:val="single" w:sz="2" w:space="0" w:color="auto"/>
            </w:tcBorders>
            <w:shd w:val="clear" w:color="auto" w:fill="FFFFFF" w:themeFill="background1"/>
          </w:tcPr>
          <w:p w14:paraId="04A646FF" w14:textId="77777777" w:rsidR="00301F37" w:rsidRDefault="00301F37" w:rsidP="00301F37">
            <w:pPr>
              <w:rPr>
                <w:lang w:val="en-US"/>
              </w:rPr>
            </w:pPr>
            <w:r>
              <w:rPr>
                <w:lang w:val="en-US"/>
              </w:rPr>
              <w:t>Hirtie slefuita uscata 23x30 gr 6</w:t>
            </w:r>
          </w:p>
        </w:tc>
        <w:tc>
          <w:tcPr>
            <w:tcW w:w="1134" w:type="dxa"/>
            <w:gridSpan w:val="2"/>
            <w:tcBorders>
              <w:top w:val="nil"/>
              <w:bottom w:val="single" w:sz="2" w:space="0" w:color="auto"/>
            </w:tcBorders>
            <w:shd w:val="clear" w:color="auto" w:fill="FFFFFF" w:themeFill="background1"/>
            <w:vAlign w:val="center"/>
          </w:tcPr>
          <w:p w14:paraId="79FE4B5F"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2B9E7832" w14:textId="77777777" w:rsidR="00301F37" w:rsidRDefault="00301F37" w:rsidP="007841CA">
            <w:pPr>
              <w:jc w:val="center"/>
              <w:rPr>
                <w:lang w:val="en-US"/>
              </w:rPr>
            </w:pPr>
            <w:r>
              <w:rPr>
                <w:lang w:val="en-US"/>
              </w:rPr>
              <w:t>4,5600</w:t>
            </w:r>
          </w:p>
        </w:tc>
      </w:tr>
      <w:tr w:rsidR="00301F37" w14:paraId="228B8F8E"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83559B2"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71BEE4CB" w14:textId="77777777" w:rsidR="00301F37" w:rsidRDefault="00301F37" w:rsidP="00301F37">
            <w:pPr>
              <w:jc w:val="center"/>
              <w:rPr>
                <w:sz w:val="16"/>
                <w:szCs w:val="16"/>
                <w:lang w:val="en-US"/>
              </w:rPr>
            </w:pPr>
            <w:r>
              <w:rPr>
                <w:sz w:val="16"/>
                <w:szCs w:val="16"/>
                <w:lang w:val="en-US"/>
              </w:rPr>
              <w:t>4011106202741</w:t>
            </w:r>
          </w:p>
        </w:tc>
        <w:tc>
          <w:tcPr>
            <w:tcW w:w="5953" w:type="dxa"/>
            <w:gridSpan w:val="6"/>
            <w:tcBorders>
              <w:top w:val="nil"/>
              <w:bottom w:val="single" w:sz="2" w:space="0" w:color="auto"/>
            </w:tcBorders>
            <w:shd w:val="clear" w:color="auto" w:fill="FFFFFF" w:themeFill="background1"/>
          </w:tcPr>
          <w:p w14:paraId="435C2580" w14:textId="77777777" w:rsidR="00301F37" w:rsidRDefault="00301F37" w:rsidP="00301F37">
            <w:pPr>
              <w:rPr>
                <w:lang w:val="en-US"/>
              </w:rPr>
            </w:pPr>
            <w:r>
              <w:rPr>
                <w:lang w:val="en-US"/>
              </w:rPr>
              <w:t>Energie electrica</w:t>
            </w:r>
          </w:p>
        </w:tc>
        <w:tc>
          <w:tcPr>
            <w:tcW w:w="1134" w:type="dxa"/>
            <w:gridSpan w:val="2"/>
            <w:tcBorders>
              <w:top w:val="nil"/>
              <w:bottom w:val="single" w:sz="2" w:space="0" w:color="auto"/>
            </w:tcBorders>
            <w:shd w:val="clear" w:color="auto" w:fill="FFFFFF" w:themeFill="background1"/>
            <w:vAlign w:val="center"/>
          </w:tcPr>
          <w:p w14:paraId="41176CC0" w14:textId="77777777" w:rsidR="00301F37" w:rsidRDefault="00301F37" w:rsidP="007841CA">
            <w:pPr>
              <w:jc w:val="center"/>
              <w:rPr>
                <w:lang w:val="en-US"/>
              </w:rPr>
            </w:pPr>
            <w:r>
              <w:rPr>
                <w:lang w:val="en-US"/>
              </w:rPr>
              <w:t>kw</w:t>
            </w:r>
          </w:p>
        </w:tc>
        <w:tc>
          <w:tcPr>
            <w:tcW w:w="1134" w:type="dxa"/>
            <w:gridSpan w:val="2"/>
            <w:tcBorders>
              <w:top w:val="nil"/>
              <w:bottom w:val="single" w:sz="2" w:space="0" w:color="auto"/>
            </w:tcBorders>
            <w:shd w:val="clear" w:color="auto" w:fill="FFFFFF" w:themeFill="background1"/>
            <w:vAlign w:val="center"/>
          </w:tcPr>
          <w:p w14:paraId="3AB3E601" w14:textId="77777777" w:rsidR="00301F37" w:rsidRDefault="00301F37" w:rsidP="007841CA">
            <w:pPr>
              <w:jc w:val="center"/>
              <w:rPr>
                <w:lang w:val="en-US"/>
              </w:rPr>
            </w:pPr>
            <w:r>
              <w:rPr>
                <w:lang w:val="en-US"/>
              </w:rPr>
              <w:t>7,6000</w:t>
            </w:r>
          </w:p>
        </w:tc>
      </w:tr>
      <w:tr w:rsidR="00301F37" w14:paraId="6777AE1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F0EF03C"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5B2309BC" w14:textId="77777777" w:rsidR="00301F37" w:rsidRDefault="00301F37" w:rsidP="00301F37">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shd w:val="clear" w:color="auto" w:fill="FFFFFF" w:themeFill="background1"/>
          </w:tcPr>
          <w:p w14:paraId="6A394643" w14:textId="77777777" w:rsidR="00301F37" w:rsidRDefault="00301F37" w:rsidP="00301F37">
            <w:pPr>
              <w:rPr>
                <w:lang w:val="en-US"/>
              </w:rPr>
            </w:pPr>
            <w:r>
              <w:rPr>
                <w:lang w:val="en-US"/>
              </w:rPr>
              <w:t>Utilaj de ridicat pentru lucrari de finisaj</w:t>
            </w:r>
          </w:p>
        </w:tc>
        <w:tc>
          <w:tcPr>
            <w:tcW w:w="1134" w:type="dxa"/>
            <w:gridSpan w:val="2"/>
            <w:tcBorders>
              <w:top w:val="nil"/>
              <w:bottom w:val="single" w:sz="2" w:space="0" w:color="auto"/>
            </w:tcBorders>
            <w:shd w:val="clear" w:color="auto" w:fill="FFFFFF" w:themeFill="background1"/>
            <w:vAlign w:val="center"/>
          </w:tcPr>
          <w:p w14:paraId="324977CB"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47857F76" w14:textId="77777777" w:rsidR="00301F37" w:rsidRDefault="00301F37" w:rsidP="007841CA">
            <w:pPr>
              <w:jc w:val="center"/>
              <w:rPr>
                <w:lang w:val="en-US"/>
              </w:rPr>
            </w:pPr>
            <w:r>
              <w:rPr>
                <w:lang w:val="en-US"/>
              </w:rPr>
              <w:t>0,1520</w:t>
            </w:r>
          </w:p>
        </w:tc>
      </w:tr>
      <w:tr w:rsidR="00301F37" w14:paraId="6CA85431"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shd w:val="clear" w:color="auto" w:fill="FFFFFF" w:themeFill="background1"/>
          </w:tcPr>
          <w:p w14:paraId="755F0C49" w14:textId="77777777" w:rsidR="00301F37" w:rsidRDefault="00301F37" w:rsidP="00301F37">
            <w:pPr>
              <w:rPr>
                <w:sz w:val="8"/>
                <w:szCs w:val="8"/>
                <w:lang w:val="en-US"/>
              </w:rPr>
            </w:pPr>
          </w:p>
        </w:tc>
        <w:tc>
          <w:tcPr>
            <w:tcW w:w="1418" w:type="dxa"/>
            <w:gridSpan w:val="3"/>
            <w:tcBorders>
              <w:left w:val="nil"/>
              <w:bottom w:val="nil"/>
              <w:right w:val="nil"/>
            </w:tcBorders>
            <w:shd w:val="clear" w:color="auto" w:fill="FFFFFF" w:themeFill="background1"/>
          </w:tcPr>
          <w:p w14:paraId="5A673B7D" w14:textId="77777777" w:rsidR="00301F37" w:rsidRDefault="00301F37" w:rsidP="00301F37">
            <w:pPr>
              <w:rPr>
                <w:sz w:val="8"/>
                <w:szCs w:val="8"/>
                <w:lang w:val="en-US"/>
              </w:rPr>
            </w:pPr>
          </w:p>
        </w:tc>
        <w:tc>
          <w:tcPr>
            <w:tcW w:w="3402" w:type="dxa"/>
            <w:gridSpan w:val="3"/>
            <w:tcBorders>
              <w:left w:val="nil"/>
              <w:bottom w:val="nil"/>
              <w:right w:val="nil"/>
            </w:tcBorders>
            <w:shd w:val="clear" w:color="auto" w:fill="FFFFFF" w:themeFill="background1"/>
          </w:tcPr>
          <w:p w14:paraId="456204B3" w14:textId="77777777" w:rsidR="00301F37" w:rsidRDefault="00301F37" w:rsidP="00301F37">
            <w:pPr>
              <w:rPr>
                <w:sz w:val="8"/>
                <w:szCs w:val="8"/>
                <w:lang w:val="en-US"/>
              </w:rPr>
            </w:pPr>
          </w:p>
          <w:p w14:paraId="5C5B1C25" w14:textId="77777777" w:rsidR="00301F37" w:rsidRDefault="00301F37" w:rsidP="00301F37">
            <w:pPr>
              <w:rPr>
                <w:sz w:val="8"/>
                <w:szCs w:val="8"/>
                <w:lang w:val="en-US"/>
              </w:rPr>
            </w:pPr>
          </w:p>
          <w:p w14:paraId="2E539E78"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58F33211"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04D4932A" w14:textId="77777777" w:rsidR="00301F37" w:rsidRDefault="00301F37" w:rsidP="00301F37">
            <w:pPr>
              <w:rPr>
                <w:sz w:val="8"/>
                <w:szCs w:val="8"/>
                <w:lang w:val="en-US"/>
              </w:rPr>
            </w:pPr>
          </w:p>
        </w:tc>
        <w:tc>
          <w:tcPr>
            <w:tcW w:w="1417" w:type="dxa"/>
            <w:gridSpan w:val="3"/>
            <w:tcBorders>
              <w:left w:val="nil"/>
              <w:bottom w:val="nil"/>
              <w:right w:val="nil"/>
            </w:tcBorders>
            <w:shd w:val="clear" w:color="auto" w:fill="FFFFFF" w:themeFill="background1"/>
          </w:tcPr>
          <w:p w14:paraId="6A1E75B1" w14:textId="77777777" w:rsidR="00301F37" w:rsidRDefault="00301F37" w:rsidP="00301F37">
            <w:pPr>
              <w:rPr>
                <w:sz w:val="8"/>
                <w:szCs w:val="8"/>
                <w:lang w:val="en-US"/>
              </w:rPr>
            </w:pPr>
          </w:p>
        </w:tc>
        <w:tc>
          <w:tcPr>
            <w:tcW w:w="1134" w:type="dxa"/>
            <w:gridSpan w:val="2"/>
            <w:tcBorders>
              <w:left w:val="nil"/>
              <w:bottom w:val="nil"/>
            </w:tcBorders>
            <w:shd w:val="clear" w:color="auto" w:fill="FFFFFF" w:themeFill="background1"/>
          </w:tcPr>
          <w:p w14:paraId="2D95F36C" w14:textId="77777777" w:rsidR="00301F37" w:rsidRDefault="00301F37" w:rsidP="00301F37">
            <w:pPr>
              <w:rPr>
                <w:sz w:val="8"/>
                <w:szCs w:val="8"/>
                <w:lang w:val="en-US"/>
              </w:rPr>
            </w:pPr>
          </w:p>
        </w:tc>
      </w:tr>
      <w:tr w:rsidR="00301F37" w:rsidRPr="00EB582C" w14:paraId="221A4769"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shd w:val="clear" w:color="auto" w:fill="FFFFFF" w:themeFill="background1"/>
          </w:tcPr>
          <w:p w14:paraId="10B2D377"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shd w:val="clear" w:color="auto" w:fill="FFFFFF" w:themeFill="background1"/>
          </w:tcPr>
          <w:p w14:paraId="376732DB"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shd w:val="clear" w:color="auto" w:fill="FFFFFF" w:themeFill="background1"/>
          </w:tcPr>
          <w:p w14:paraId="0D16BEFF"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shd w:val="clear" w:color="auto" w:fill="FFFFFF" w:themeFill="background1"/>
          </w:tcPr>
          <w:p w14:paraId="3CAA0265"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shd w:val="clear" w:color="auto" w:fill="FFFFFF" w:themeFill="background1"/>
          </w:tcPr>
          <w:p w14:paraId="612ABAA6"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tcPr>
          <w:p w14:paraId="3F4769F7"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shd w:val="clear" w:color="auto" w:fill="FFFFFF" w:themeFill="background1"/>
          </w:tcPr>
          <w:p w14:paraId="31B905A5" w14:textId="77777777" w:rsidR="00301F37" w:rsidRPr="00EB582C" w:rsidRDefault="00301F37" w:rsidP="00301F37">
            <w:pPr>
              <w:rPr>
                <w:lang w:val="en-US"/>
              </w:rPr>
            </w:pPr>
          </w:p>
        </w:tc>
      </w:tr>
      <w:tr w:rsidR="00301F37" w14:paraId="0ADF2FFA"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shd w:val="clear" w:color="auto" w:fill="FFFFFF" w:themeFill="background1"/>
          </w:tcPr>
          <w:p w14:paraId="65325106"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shd w:val="clear" w:color="auto" w:fill="FFFFFF" w:themeFill="background1"/>
          </w:tcPr>
          <w:p w14:paraId="565B30C4"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shd w:val="clear" w:color="auto" w:fill="FFFFFF" w:themeFill="background1"/>
          </w:tcPr>
          <w:p w14:paraId="036AA407" w14:textId="77777777" w:rsidR="00301F37" w:rsidRDefault="00301F37" w:rsidP="00301F37">
            <w:pPr>
              <w:rPr>
                <w:lang w:val="en-US"/>
              </w:rPr>
            </w:pPr>
          </w:p>
        </w:tc>
        <w:tc>
          <w:tcPr>
            <w:tcW w:w="2693" w:type="dxa"/>
            <w:tcBorders>
              <w:top w:val="single" w:sz="4" w:space="0" w:color="auto"/>
              <w:left w:val="nil"/>
              <w:bottom w:val="single" w:sz="4" w:space="0" w:color="auto"/>
              <w:right w:val="nil"/>
            </w:tcBorders>
            <w:shd w:val="clear" w:color="auto" w:fill="FFFFFF" w:themeFill="background1"/>
          </w:tcPr>
          <w:p w14:paraId="2D234556" w14:textId="77777777" w:rsidR="00301F37" w:rsidRDefault="00301F37" w:rsidP="00301F37">
            <w:pPr>
              <w:rPr>
                <w:sz w:val="8"/>
                <w:szCs w:val="8"/>
                <w:lang w:val="en-US"/>
              </w:rPr>
            </w:pPr>
            <w:r>
              <w:rPr>
                <w:b/>
                <w:bCs/>
                <w:lang w:val="en-US"/>
              </w:rPr>
              <w:t xml:space="preserve">Total </w:t>
            </w:r>
            <w:r>
              <w:rPr>
                <w:b/>
                <w:bCs/>
                <w:sz w:val="22"/>
                <w:szCs w:val="22"/>
                <w:lang w:val="en-US"/>
              </w:rPr>
              <w:t>Timplarie</w:t>
            </w:r>
          </w:p>
        </w:tc>
        <w:tc>
          <w:tcPr>
            <w:tcW w:w="1134" w:type="dxa"/>
            <w:tcBorders>
              <w:top w:val="single" w:sz="4" w:space="0" w:color="auto"/>
              <w:left w:val="nil"/>
              <w:bottom w:val="single" w:sz="4" w:space="0" w:color="auto"/>
              <w:right w:val="nil"/>
            </w:tcBorders>
            <w:shd w:val="clear" w:color="auto" w:fill="FFFFFF" w:themeFill="background1"/>
          </w:tcPr>
          <w:p w14:paraId="3D27AED6"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shd w:val="clear" w:color="auto" w:fill="FFFFFF" w:themeFill="background1"/>
          </w:tcPr>
          <w:p w14:paraId="366B233B"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tcPr>
          <w:p w14:paraId="47335FF5" w14:textId="77777777" w:rsidR="00301F37" w:rsidRDefault="00301F37" w:rsidP="00301F37">
            <w:pPr>
              <w:rPr>
                <w:lang w:val="en-US"/>
              </w:rPr>
            </w:pPr>
          </w:p>
        </w:tc>
        <w:tc>
          <w:tcPr>
            <w:tcW w:w="1134" w:type="dxa"/>
            <w:gridSpan w:val="2"/>
            <w:tcBorders>
              <w:top w:val="single" w:sz="4" w:space="0" w:color="auto"/>
              <w:left w:val="nil"/>
              <w:bottom w:val="single" w:sz="4" w:space="0" w:color="auto"/>
            </w:tcBorders>
            <w:shd w:val="clear" w:color="auto" w:fill="FFFFFF" w:themeFill="background1"/>
          </w:tcPr>
          <w:p w14:paraId="18F50576" w14:textId="77777777" w:rsidR="00301F37" w:rsidRDefault="00301F37" w:rsidP="00301F37">
            <w:pPr>
              <w:rPr>
                <w:b/>
                <w:bCs/>
                <w:lang w:val="en-US"/>
              </w:rPr>
            </w:pPr>
          </w:p>
        </w:tc>
      </w:tr>
      <w:tr w:rsidR="00301F37" w:rsidRPr="001F26B6" w14:paraId="315905F5" w14:textId="77777777" w:rsidTr="007841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shd w:val="clear" w:color="auto" w:fill="FFFFFF" w:themeFill="background1"/>
          </w:tcPr>
          <w:p w14:paraId="2F402E76" w14:textId="77777777" w:rsidR="00301F37" w:rsidRDefault="00301F37" w:rsidP="00301F37">
            <w:pPr>
              <w:jc w:val="center"/>
              <w:rPr>
                <w:lang w:val="en-US"/>
              </w:rPr>
            </w:pPr>
            <w:r>
              <w:rPr>
                <w:lang w:val="en-US"/>
              </w:rPr>
              <w:t xml:space="preserve"> </w:t>
            </w:r>
          </w:p>
        </w:tc>
        <w:tc>
          <w:tcPr>
            <w:tcW w:w="1418" w:type="dxa"/>
            <w:gridSpan w:val="3"/>
            <w:tcBorders>
              <w:top w:val="nil"/>
              <w:left w:val="single" w:sz="6" w:space="0" w:color="auto"/>
              <w:bottom w:val="nil"/>
              <w:right w:val="nil"/>
            </w:tcBorders>
            <w:shd w:val="clear" w:color="auto" w:fill="FFFFFF" w:themeFill="background1"/>
          </w:tcPr>
          <w:p w14:paraId="4C4337E3" w14:textId="77777777" w:rsidR="00301F37" w:rsidRDefault="00301F37" w:rsidP="00301F37">
            <w:pPr>
              <w:rPr>
                <w:lang w:val="en-US"/>
              </w:rPr>
            </w:pPr>
          </w:p>
        </w:tc>
        <w:tc>
          <w:tcPr>
            <w:tcW w:w="5953" w:type="dxa"/>
            <w:gridSpan w:val="6"/>
            <w:tcBorders>
              <w:top w:val="nil"/>
              <w:left w:val="single" w:sz="6" w:space="0" w:color="auto"/>
              <w:bottom w:val="nil"/>
              <w:right w:val="single" w:sz="6" w:space="0" w:color="auto"/>
            </w:tcBorders>
            <w:shd w:val="clear" w:color="auto" w:fill="FFFFFF" w:themeFill="background1"/>
          </w:tcPr>
          <w:p w14:paraId="49C3E332" w14:textId="77777777" w:rsidR="00301F37" w:rsidRPr="007F2714" w:rsidRDefault="00301F37" w:rsidP="00301F37">
            <w:pPr>
              <w:rPr>
                <w:b/>
                <w:bCs/>
                <w:sz w:val="22"/>
                <w:szCs w:val="22"/>
                <w:lang w:val="en-US"/>
              </w:rPr>
            </w:pPr>
            <w:r w:rsidRPr="001F26B6">
              <w:rPr>
                <w:b/>
                <w:bCs/>
                <w:sz w:val="22"/>
                <w:szCs w:val="22"/>
                <w:lang w:val="en-US"/>
              </w:rPr>
              <w:t>1.3. Tavan</w:t>
            </w:r>
          </w:p>
          <w:p w14:paraId="7AEFC5EF" w14:textId="77777777" w:rsidR="00301F37" w:rsidRPr="00C172E4" w:rsidRDefault="00301F37" w:rsidP="00301F37">
            <w:pPr>
              <w:rPr>
                <w:sz w:val="2"/>
                <w:szCs w:val="2"/>
                <w:lang w:val="en-US"/>
              </w:rPr>
            </w:pPr>
          </w:p>
        </w:tc>
        <w:tc>
          <w:tcPr>
            <w:tcW w:w="1134" w:type="dxa"/>
            <w:gridSpan w:val="2"/>
            <w:tcBorders>
              <w:top w:val="nil"/>
              <w:left w:val="single" w:sz="6" w:space="0" w:color="auto"/>
              <w:bottom w:val="nil"/>
              <w:right w:val="nil"/>
            </w:tcBorders>
            <w:shd w:val="clear" w:color="auto" w:fill="FFFFFF" w:themeFill="background1"/>
          </w:tcPr>
          <w:p w14:paraId="5B895AAF" w14:textId="77777777" w:rsidR="00301F37" w:rsidRPr="001F26B6" w:rsidRDefault="00301F37" w:rsidP="00301F37">
            <w:pPr>
              <w:rPr>
                <w:b/>
                <w:bCs/>
                <w:sz w:val="22"/>
                <w:szCs w:val="22"/>
                <w:lang w:val="en-US"/>
              </w:rPr>
            </w:pPr>
          </w:p>
        </w:tc>
        <w:tc>
          <w:tcPr>
            <w:tcW w:w="1134" w:type="dxa"/>
            <w:gridSpan w:val="2"/>
            <w:tcBorders>
              <w:top w:val="nil"/>
              <w:left w:val="single" w:sz="6" w:space="0" w:color="auto"/>
              <w:bottom w:val="nil"/>
              <w:right w:val="single" w:sz="4" w:space="0" w:color="auto"/>
            </w:tcBorders>
            <w:shd w:val="clear" w:color="auto" w:fill="FFFFFF" w:themeFill="background1"/>
          </w:tcPr>
          <w:p w14:paraId="3F68C4F7" w14:textId="77777777" w:rsidR="00301F37" w:rsidRPr="001F26B6" w:rsidRDefault="00301F37" w:rsidP="00301F37">
            <w:pPr>
              <w:rPr>
                <w:lang w:val="en-US"/>
              </w:rPr>
            </w:pPr>
          </w:p>
        </w:tc>
      </w:tr>
      <w:tr w:rsidR="00301F37" w14:paraId="2764DE95" w14:textId="77777777" w:rsidTr="003333C9">
        <w:tblPrEx>
          <w:tblBorders>
            <w:left w:val="single" w:sz="6" w:space="0" w:color="auto"/>
            <w:right w:val="single" w:sz="6" w:space="0" w:color="auto"/>
          </w:tblBorders>
        </w:tblPrEx>
        <w:trPr>
          <w:trHeight w:val="534"/>
        </w:trPr>
        <w:tc>
          <w:tcPr>
            <w:tcW w:w="709" w:type="dxa"/>
            <w:tcBorders>
              <w:top w:val="single" w:sz="4" w:space="0" w:color="auto"/>
              <w:bottom w:val="single" w:sz="4" w:space="0" w:color="auto"/>
            </w:tcBorders>
            <w:shd w:val="clear" w:color="auto" w:fill="FFFFFF" w:themeFill="background1"/>
          </w:tcPr>
          <w:p w14:paraId="3F4653C2" w14:textId="77777777" w:rsidR="00301F37" w:rsidRDefault="00301F37" w:rsidP="00301F37">
            <w:pPr>
              <w:rPr>
                <w:lang w:val="en-US"/>
              </w:rPr>
            </w:pPr>
            <w:r>
              <w:rPr>
                <w:lang w:val="en-US"/>
              </w:rPr>
              <w:t>11</w:t>
            </w:r>
          </w:p>
        </w:tc>
        <w:tc>
          <w:tcPr>
            <w:tcW w:w="1418" w:type="dxa"/>
            <w:gridSpan w:val="3"/>
            <w:tcBorders>
              <w:top w:val="single" w:sz="4" w:space="0" w:color="auto"/>
              <w:bottom w:val="single" w:sz="4" w:space="0" w:color="auto"/>
            </w:tcBorders>
            <w:shd w:val="clear" w:color="auto" w:fill="FFFFFF" w:themeFill="background1"/>
          </w:tcPr>
          <w:p w14:paraId="36C61406" w14:textId="70C04CEA" w:rsidR="00301F37" w:rsidRDefault="00301F37" w:rsidP="00301F37">
            <w:pPr>
              <w:rPr>
                <w:lang w:val="en-US"/>
              </w:rPr>
            </w:pPr>
            <w:r>
              <w:rPr>
                <w:lang w:val="en-US"/>
              </w:rPr>
              <w:t>CK29F k man 0,5</w:t>
            </w:r>
          </w:p>
        </w:tc>
        <w:tc>
          <w:tcPr>
            <w:tcW w:w="5953" w:type="dxa"/>
            <w:gridSpan w:val="6"/>
            <w:tcBorders>
              <w:top w:val="single" w:sz="4" w:space="0" w:color="auto"/>
              <w:bottom w:val="single" w:sz="4" w:space="0" w:color="auto"/>
            </w:tcBorders>
            <w:shd w:val="clear" w:color="auto" w:fill="FFFFFF" w:themeFill="background1"/>
          </w:tcPr>
          <w:p w14:paraId="67FAFEB2"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Tavane suspendate din panouri prefabricate "Armstrong", inclusiv sistemul-grila</w:t>
            </w:r>
            <w:r>
              <w:rPr>
                <w:rFonts w:ascii="Times New Roman CYR" w:hAnsi="Times New Roman CYR" w:cs="Times New Roman CYR"/>
                <w:sz w:val="16"/>
                <w:szCs w:val="16"/>
                <w:lang w:val="en-US"/>
              </w:rPr>
              <w:t xml:space="preserve"> </w:t>
            </w:r>
          </w:p>
          <w:p w14:paraId="2309EEAC"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4F160790" w14:textId="77777777" w:rsidR="00301F37" w:rsidRDefault="00301F37" w:rsidP="007841CA">
            <w:pPr>
              <w:jc w:val="center"/>
              <w:rPr>
                <w:lang w:val="en-US"/>
              </w:rPr>
            </w:pPr>
            <w:r>
              <w:rPr>
                <w:lang w:val="en-US"/>
              </w:rPr>
              <w:t>m2</w:t>
            </w:r>
          </w:p>
        </w:tc>
        <w:tc>
          <w:tcPr>
            <w:tcW w:w="1134" w:type="dxa"/>
            <w:gridSpan w:val="2"/>
            <w:tcBorders>
              <w:top w:val="single" w:sz="4" w:space="0" w:color="auto"/>
              <w:bottom w:val="single" w:sz="4" w:space="0" w:color="auto"/>
            </w:tcBorders>
            <w:shd w:val="clear" w:color="auto" w:fill="FFFFFF" w:themeFill="background1"/>
            <w:vAlign w:val="center"/>
          </w:tcPr>
          <w:p w14:paraId="1B2CF94E" w14:textId="77777777" w:rsidR="00301F37" w:rsidRDefault="00301F37" w:rsidP="007841CA">
            <w:pPr>
              <w:jc w:val="center"/>
              <w:rPr>
                <w:lang w:val="en-US"/>
              </w:rPr>
            </w:pPr>
            <w:r>
              <w:rPr>
                <w:lang w:val="en-US"/>
              </w:rPr>
              <w:t>19,30</w:t>
            </w:r>
          </w:p>
        </w:tc>
      </w:tr>
      <w:tr w:rsidR="00301F37" w14:paraId="5E23007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3BBCB46"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67231C5" w14:textId="77777777" w:rsidR="00301F37" w:rsidRDefault="00301F37" w:rsidP="00301F37">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shd w:val="clear" w:color="auto" w:fill="FFFFFF" w:themeFill="background1"/>
          </w:tcPr>
          <w:p w14:paraId="55EC1746" w14:textId="77777777" w:rsidR="00301F37" w:rsidRDefault="00301F37" w:rsidP="00301F37">
            <w:pPr>
              <w:rPr>
                <w:lang w:val="en-US"/>
              </w:rPr>
            </w:pPr>
            <w:r>
              <w:rPr>
                <w:lang w:val="en-US"/>
              </w:rPr>
              <w:t>Muncitor deservire CM</w:t>
            </w:r>
          </w:p>
        </w:tc>
        <w:tc>
          <w:tcPr>
            <w:tcW w:w="1134" w:type="dxa"/>
            <w:gridSpan w:val="2"/>
            <w:tcBorders>
              <w:top w:val="nil"/>
              <w:bottom w:val="single" w:sz="2" w:space="0" w:color="auto"/>
            </w:tcBorders>
            <w:shd w:val="clear" w:color="auto" w:fill="FFFFFF" w:themeFill="background1"/>
            <w:vAlign w:val="center"/>
          </w:tcPr>
          <w:p w14:paraId="5D45C7EC"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59138D5D" w14:textId="77777777" w:rsidR="00301F37" w:rsidRDefault="00301F37" w:rsidP="007841CA">
            <w:pPr>
              <w:jc w:val="center"/>
              <w:rPr>
                <w:lang w:val="en-US"/>
              </w:rPr>
            </w:pPr>
            <w:r>
              <w:rPr>
                <w:lang w:val="en-US"/>
              </w:rPr>
              <w:t>1,4475</w:t>
            </w:r>
          </w:p>
        </w:tc>
      </w:tr>
      <w:tr w:rsidR="00301F37" w14:paraId="3B26857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7FD5298B"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FA7BDAC" w14:textId="77777777" w:rsidR="00301F37" w:rsidRDefault="00301F37" w:rsidP="00301F37">
            <w:pPr>
              <w:jc w:val="center"/>
              <w:rPr>
                <w:sz w:val="16"/>
                <w:szCs w:val="16"/>
                <w:lang w:val="en-US"/>
              </w:rPr>
            </w:pPr>
            <w:r>
              <w:rPr>
                <w:sz w:val="16"/>
                <w:szCs w:val="16"/>
                <w:lang w:val="en-US"/>
              </w:rPr>
              <w:t>7422010060100</w:t>
            </w:r>
          </w:p>
        </w:tc>
        <w:tc>
          <w:tcPr>
            <w:tcW w:w="5953" w:type="dxa"/>
            <w:gridSpan w:val="6"/>
            <w:tcBorders>
              <w:top w:val="nil"/>
              <w:bottom w:val="single" w:sz="2" w:space="0" w:color="auto"/>
            </w:tcBorders>
            <w:shd w:val="clear" w:color="auto" w:fill="FFFFFF" w:themeFill="background1"/>
          </w:tcPr>
          <w:p w14:paraId="512432D8" w14:textId="77777777" w:rsidR="00301F37" w:rsidRDefault="00301F37" w:rsidP="00301F37">
            <w:pPr>
              <w:rPr>
                <w:lang w:val="en-US"/>
              </w:rPr>
            </w:pPr>
            <w:r>
              <w:rPr>
                <w:lang w:val="en-US"/>
              </w:rPr>
              <w:t>Timplar</w:t>
            </w:r>
          </w:p>
        </w:tc>
        <w:tc>
          <w:tcPr>
            <w:tcW w:w="1134" w:type="dxa"/>
            <w:gridSpan w:val="2"/>
            <w:tcBorders>
              <w:top w:val="nil"/>
              <w:bottom w:val="single" w:sz="2" w:space="0" w:color="auto"/>
            </w:tcBorders>
            <w:shd w:val="clear" w:color="auto" w:fill="FFFFFF" w:themeFill="background1"/>
            <w:vAlign w:val="center"/>
          </w:tcPr>
          <w:p w14:paraId="74BF6D9E"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6EDD4ED7" w14:textId="77777777" w:rsidR="00301F37" w:rsidRDefault="00301F37" w:rsidP="007841CA">
            <w:pPr>
              <w:jc w:val="center"/>
              <w:rPr>
                <w:lang w:val="en-US"/>
              </w:rPr>
            </w:pPr>
            <w:r>
              <w:rPr>
                <w:lang w:val="en-US"/>
              </w:rPr>
              <w:t>19,7825</w:t>
            </w:r>
          </w:p>
        </w:tc>
      </w:tr>
      <w:tr w:rsidR="00301F37" w14:paraId="3617CEA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4FDB0DB5"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1A9ACAD" w14:textId="77777777" w:rsidR="00301F37" w:rsidRDefault="00301F37" w:rsidP="00301F37">
            <w:pPr>
              <w:jc w:val="center"/>
              <w:rPr>
                <w:sz w:val="16"/>
                <w:szCs w:val="16"/>
                <w:lang w:val="en-US"/>
              </w:rPr>
            </w:pPr>
            <w:r>
              <w:rPr>
                <w:sz w:val="16"/>
                <w:szCs w:val="16"/>
                <w:lang w:val="en-US"/>
              </w:rPr>
              <w:t>2874136313300</w:t>
            </w:r>
          </w:p>
        </w:tc>
        <w:tc>
          <w:tcPr>
            <w:tcW w:w="5953" w:type="dxa"/>
            <w:gridSpan w:val="6"/>
            <w:tcBorders>
              <w:top w:val="nil"/>
              <w:bottom w:val="single" w:sz="2" w:space="0" w:color="auto"/>
            </w:tcBorders>
            <w:shd w:val="clear" w:color="auto" w:fill="FFFFFF" w:themeFill="background1"/>
          </w:tcPr>
          <w:p w14:paraId="05522D1C" w14:textId="77777777" w:rsidR="00301F37" w:rsidRDefault="00301F37" w:rsidP="00301F37">
            <w:pPr>
              <w:rPr>
                <w:lang w:val="en-US"/>
              </w:rPr>
            </w:pPr>
            <w:r>
              <w:rPr>
                <w:lang w:val="en-US"/>
              </w:rPr>
              <w:t>Diblu din metal</w:t>
            </w:r>
          </w:p>
        </w:tc>
        <w:tc>
          <w:tcPr>
            <w:tcW w:w="1134" w:type="dxa"/>
            <w:gridSpan w:val="2"/>
            <w:tcBorders>
              <w:top w:val="nil"/>
              <w:bottom w:val="single" w:sz="2" w:space="0" w:color="auto"/>
            </w:tcBorders>
            <w:shd w:val="clear" w:color="auto" w:fill="FFFFFF" w:themeFill="background1"/>
            <w:vAlign w:val="center"/>
          </w:tcPr>
          <w:p w14:paraId="3C9950DB"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60BFB88C" w14:textId="77777777" w:rsidR="00301F37" w:rsidRDefault="00301F37" w:rsidP="007841CA">
            <w:pPr>
              <w:jc w:val="center"/>
              <w:rPr>
                <w:lang w:val="en-US"/>
              </w:rPr>
            </w:pPr>
            <w:r>
              <w:rPr>
                <w:lang w:val="en-US"/>
              </w:rPr>
              <w:t>77,2000</w:t>
            </w:r>
          </w:p>
        </w:tc>
      </w:tr>
      <w:tr w:rsidR="00301F37" w14:paraId="592B5BB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4A5F461D"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411ACE3" w14:textId="77777777" w:rsidR="00301F37" w:rsidRDefault="00301F37" w:rsidP="00301F37">
            <w:pPr>
              <w:jc w:val="center"/>
              <w:rPr>
                <w:sz w:val="16"/>
                <w:szCs w:val="16"/>
                <w:lang w:val="en-US"/>
              </w:rPr>
            </w:pPr>
            <w:r>
              <w:rPr>
                <w:sz w:val="16"/>
                <w:szCs w:val="16"/>
                <w:lang w:val="en-US"/>
              </w:rPr>
              <w:t>2732103646151</w:t>
            </w:r>
          </w:p>
        </w:tc>
        <w:tc>
          <w:tcPr>
            <w:tcW w:w="5953" w:type="dxa"/>
            <w:gridSpan w:val="6"/>
            <w:tcBorders>
              <w:top w:val="nil"/>
              <w:bottom w:val="single" w:sz="2" w:space="0" w:color="auto"/>
            </w:tcBorders>
            <w:shd w:val="clear" w:color="auto" w:fill="FFFFFF" w:themeFill="background1"/>
          </w:tcPr>
          <w:p w14:paraId="75225EF2" w14:textId="77777777" w:rsidR="00301F37" w:rsidRDefault="00301F37" w:rsidP="00301F37">
            <w:pPr>
              <w:rPr>
                <w:lang w:val="en-US"/>
              </w:rPr>
            </w:pPr>
            <w:r>
              <w:rPr>
                <w:lang w:val="en-US"/>
              </w:rPr>
              <w:t>Panouri "Armstrong" cu sistem grila (aparenta sau ascunsa) pentru suspendarea panourilor prefabricate</w:t>
            </w:r>
          </w:p>
        </w:tc>
        <w:tc>
          <w:tcPr>
            <w:tcW w:w="1134" w:type="dxa"/>
            <w:gridSpan w:val="2"/>
            <w:tcBorders>
              <w:top w:val="nil"/>
              <w:bottom w:val="single" w:sz="2" w:space="0" w:color="auto"/>
            </w:tcBorders>
            <w:shd w:val="clear" w:color="auto" w:fill="FFFFFF" w:themeFill="background1"/>
            <w:vAlign w:val="center"/>
          </w:tcPr>
          <w:p w14:paraId="42A16BFD" w14:textId="77777777" w:rsidR="00301F37" w:rsidRDefault="00301F37" w:rsidP="007841CA">
            <w:pPr>
              <w:jc w:val="center"/>
              <w:rPr>
                <w:lang w:val="en-US"/>
              </w:rPr>
            </w:pPr>
            <w:r>
              <w:rPr>
                <w:lang w:val="en-US"/>
              </w:rPr>
              <w:t>m2</w:t>
            </w:r>
          </w:p>
        </w:tc>
        <w:tc>
          <w:tcPr>
            <w:tcW w:w="1134" w:type="dxa"/>
            <w:gridSpan w:val="2"/>
            <w:tcBorders>
              <w:top w:val="nil"/>
              <w:bottom w:val="single" w:sz="2" w:space="0" w:color="auto"/>
            </w:tcBorders>
            <w:shd w:val="clear" w:color="auto" w:fill="FFFFFF" w:themeFill="background1"/>
            <w:vAlign w:val="center"/>
          </w:tcPr>
          <w:p w14:paraId="45B8AF56" w14:textId="77777777" w:rsidR="00301F37" w:rsidRDefault="00301F37" w:rsidP="007841CA">
            <w:pPr>
              <w:jc w:val="center"/>
              <w:rPr>
                <w:lang w:val="en-US"/>
              </w:rPr>
            </w:pPr>
            <w:r>
              <w:rPr>
                <w:lang w:val="en-US"/>
              </w:rPr>
              <w:t>20,2650</w:t>
            </w:r>
          </w:p>
        </w:tc>
      </w:tr>
      <w:tr w:rsidR="00301F37" w14:paraId="6E98423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F699341"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0430B6A" w14:textId="77777777" w:rsidR="00301F37" w:rsidRDefault="00301F37" w:rsidP="00301F37">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shd w:val="clear" w:color="auto" w:fill="FFFFFF" w:themeFill="background1"/>
          </w:tcPr>
          <w:p w14:paraId="6719C370" w14:textId="77777777" w:rsidR="00301F37" w:rsidRDefault="00301F37" w:rsidP="00301F37">
            <w:pPr>
              <w:rPr>
                <w:lang w:val="en-US"/>
              </w:rPr>
            </w:pPr>
            <w:r>
              <w:rPr>
                <w:lang w:val="en-US"/>
              </w:rPr>
              <w:t>Utilaj de ridicat pentru lucrari de finisaj</w:t>
            </w:r>
          </w:p>
        </w:tc>
        <w:tc>
          <w:tcPr>
            <w:tcW w:w="1134" w:type="dxa"/>
            <w:gridSpan w:val="2"/>
            <w:tcBorders>
              <w:top w:val="nil"/>
              <w:bottom w:val="single" w:sz="2" w:space="0" w:color="auto"/>
            </w:tcBorders>
            <w:shd w:val="clear" w:color="auto" w:fill="FFFFFF" w:themeFill="background1"/>
            <w:vAlign w:val="center"/>
          </w:tcPr>
          <w:p w14:paraId="626B8909"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527506F2" w14:textId="77777777" w:rsidR="00301F37" w:rsidRDefault="00301F37" w:rsidP="007841CA">
            <w:pPr>
              <w:jc w:val="center"/>
              <w:rPr>
                <w:lang w:val="en-US"/>
              </w:rPr>
            </w:pPr>
            <w:r>
              <w:rPr>
                <w:lang w:val="en-US"/>
              </w:rPr>
              <w:t>0,2895</w:t>
            </w:r>
          </w:p>
        </w:tc>
      </w:tr>
      <w:tr w:rsidR="00301F37" w14:paraId="607E4E03"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shd w:val="clear" w:color="auto" w:fill="FFFFFF" w:themeFill="background1"/>
          </w:tcPr>
          <w:p w14:paraId="6231ED35" w14:textId="77777777" w:rsidR="00301F37" w:rsidRDefault="00301F37" w:rsidP="00301F37">
            <w:pPr>
              <w:rPr>
                <w:sz w:val="8"/>
                <w:szCs w:val="8"/>
                <w:lang w:val="en-US"/>
              </w:rPr>
            </w:pPr>
          </w:p>
        </w:tc>
        <w:tc>
          <w:tcPr>
            <w:tcW w:w="1418" w:type="dxa"/>
            <w:gridSpan w:val="3"/>
            <w:tcBorders>
              <w:left w:val="nil"/>
              <w:bottom w:val="nil"/>
              <w:right w:val="nil"/>
            </w:tcBorders>
            <w:shd w:val="clear" w:color="auto" w:fill="FFFFFF" w:themeFill="background1"/>
          </w:tcPr>
          <w:p w14:paraId="3065FC5F" w14:textId="77777777" w:rsidR="00301F37" w:rsidRDefault="00301F37" w:rsidP="00301F37">
            <w:pPr>
              <w:rPr>
                <w:sz w:val="8"/>
                <w:szCs w:val="8"/>
                <w:lang w:val="en-US"/>
              </w:rPr>
            </w:pPr>
          </w:p>
        </w:tc>
        <w:tc>
          <w:tcPr>
            <w:tcW w:w="3402" w:type="dxa"/>
            <w:gridSpan w:val="3"/>
            <w:tcBorders>
              <w:left w:val="nil"/>
              <w:bottom w:val="nil"/>
              <w:right w:val="nil"/>
            </w:tcBorders>
            <w:shd w:val="clear" w:color="auto" w:fill="FFFFFF" w:themeFill="background1"/>
          </w:tcPr>
          <w:p w14:paraId="538F947D" w14:textId="77777777" w:rsidR="00301F37" w:rsidRDefault="00301F37" w:rsidP="00301F37">
            <w:pPr>
              <w:rPr>
                <w:sz w:val="8"/>
                <w:szCs w:val="8"/>
                <w:lang w:val="en-US"/>
              </w:rPr>
            </w:pPr>
          </w:p>
          <w:p w14:paraId="4640604B" w14:textId="77777777" w:rsidR="00301F37" w:rsidRDefault="00301F37" w:rsidP="00301F37">
            <w:pPr>
              <w:rPr>
                <w:sz w:val="8"/>
                <w:szCs w:val="8"/>
                <w:lang w:val="en-US"/>
              </w:rPr>
            </w:pPr>
          </w:p>
          <w:p w14:paraId="2EBAF1C4"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54D9C1D8"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40EE6CE9" w14:textId="77777777" w:rsidR="00301F37" w:rsidRDefault="00301F37" w:rsidP="00301F37">
            <w:pPr>
              <w:rPr>
                <w:sz w:val="8"/>
                <w:szCs w:val="8"/>
                <w:lang w:val="en-US"/>
              </w:rPr>
            </w:pPr>
          </w:p>
        </w:tc>
        <w:tc>
          <w:tcPr>
            <w:tcW w:w="1417" w:type="dxa"/>
            <w:gridSpan w:val="3"/>
            <w:tcBorders>
              <w:left w:val="nil"/>
              <w:bottom w:val="nil"/>
              <w:right w:val="nil"/>
            </w:tcBorders>
            <w:shd w:val="clear" w:color="auto" w:fill="FFFFFF" w:themeFill="background1"/>
          </w:tcPr>
          <w:p w14:paraId="15D500A3" w14:textId="77777777" w:rsidR="00301F37" w:rsidRDefault="00301F37" w:rsidP="00301F37">
            <w:pPr>
              <w:rPr>
                <w:sz w:val="8"/>
                <w:szCs w:val="8"/>
                <w:lang w:val="en-US"/>
              </w:rPr>
            </w:pPr>
          </w:p>
        </w:tc>
        <w:tc>
          <w:tcPr>
            <w:tcW w:w="1134" w:type="dxa"/>
            <w:gridSpan w:val="2"/>
            <w:tcBorders>
              <w:left w:val="nil"/>
              <w:bottom w:val="nil"/>
            </w:tcBorders>
            <w:shd w:val="clear" w:color="auto" w:fill="FFFFFF" w:themeFill="background1"/>
          </w:tcPr>
          <w:p w14:paraId="27862676" w14:textId="77777777" w:rsidR="00301F37" w:rsidRDefault="00301F37" w:rsidP="00301F37">
            <w:pPr>
              <w:rPr>
                <w:sz w:val="8"/>
                <w:szCs w:val="8"/>
                <w:lang w:val="en-US"/>
              </w:rPr>
            </w:pPr>
          </w:p>
        </w:tc>
      </w:tr>
      <w:tr w:rsidR="00301F37" w:rsidRPr="00EB582C" w14:paraId="3C7CE3B5"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shd w:val="clear" w:color="auto" w:fill="FFFFFF" w:themeFill="background1"/>
          </w:tcPr>
          <w:p w14:paraId="6883BE6D"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shd w:val="clear" w:color="auto" w:fill="FFFFFF" w:themeFill="background1"/>
          </w:tcPr>
          <w:p w14:paraId="212D46AC"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shd w:val="clear" w:color="auto" w:fill="FFFFFF" w:themeFill="background1"/>
          </w:tcPr>
          <w:p w14:paraId="60FCFD9D"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shd w:val="clear" w:color="auto" w:fill="FFFFFF" w:themeFill="background1"/>
          </w:tcPr>
          <w:p w14:paraId="649A54A9"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shd w:val="clear" w:color="auto" w:fill="FFFFFF" w:themeFill="background1"/>
          </w:tcPr>
          <w:p w14:paraId="0FAED56D"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tcPr>
          <w:p w14:paraId="413E7E01"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shd w:val="clear" w:color="auto" w:fill="FFFFFF" w:themeFill="background1"/>
          </w:tcPr>
          <w:p w14:paraId="1574CA2D" w14:textId="77777777" w:rsidR="00301F37" w:rsidRPr="00EB582C" w:rsidRDefault="00301F37" w:rsidP="00301F37">
            <w:pPr>
              <w:rPr>
                <w:lang w:val="en-US"/>
              </w:rPr>
            </w:pPr>
          </w:p>
        </w:tc>
      </w:tr>
      <w:tr w:rsidR="00301F37" w14:paraId="7A2D5F7D"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shd w:val="clear" w:color="auto" w:fill="FFFFFF" w:themeFill="background1"/>
          </w:tcPr>
          <w:p w14:paraId="1E387BE9"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shd w:val="clear" w:color="auto" w:fill="FFFFFF" w:themeFill="background1"/>
          </w:tcPr>
          <w:p w14:paraId="77F6555C"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shd w:val="clear" w:color="auto" w:fill="FFFFFF" w:themeFill="background1"/>
          </w:tcPr>
          <w:p w14:paraId="4035A1B5" w14:textId="77777777" w:rsidR="00301F37" w:rsidRDefault="00301F37" w:rsidP="00301F37">
            <w:pPr>
              <w:rPr>
                <w:lang w:val="en-US"/>
              </w:rPr>
            </w:pPr>
          </w:p>
        </w:tc>
        <w:tc>
          <w:tcPr>
            <w:tcW w:w="2693" w:type="dxa"/>
            <w:tcBorders>
              <w:top w:val="single" w:sz="4" w:space="0" w:color="auto"/>
              <w:left w:val="nil"/>
              <w:bottom w:val="single" w:sz="4" w:space="0" w:color="auto"/>
              <w:right w:val="nil"/>
            </w:tcBorders>
            <w:shd w:val="clear" w:color="auto" w:fill="FFFFFF" w:themeFill="background1"/>
          </w:tcPr>
          <w:p w14:paraId="64897D2F" w14:textId="77777777" w:rsidR="00301F37" w:rsidRDefault="00301F37" w:rsidP="00301F37">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shd w:val="clear" w:color="auto" w:fill="FFFFFF" w:themeFill="background1"/>
          </w:tcPr>
          <w:p w14:paraId="09946B83"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shd w:val="clear" w:color="auto" w:fill="FFFFFF" w:themeFill="background1"/>
          </w:tcPr>
          <w:p w14:paraId="1DED4899"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tcPr>
          <w:p w14:paraId="3306DE6A" w14:textId="77777777" w:rsidR="00301F37" w:rsidRDefault="00301F37" w:rsidP="00301F37">
            <w:pPr>
              <w:rPr>
                <w:lang w:val="en-US"/>
              </w:rPr>
            </w:pPr>
          </w:p>
        </w:tc>
        <w:tc>
          <w:tcPr>
            <w:tcW w:w="1134" w:type="dxa"/>
            <w:gridSpan w:val="2"/>
            <w:tcBorders>
              <w:top w:val="single" w:sz="4" w:space="0" w:color="auto"/>
              <w:left w:val="nil"/>
              <w:bottom w:val="single" w:sz="4" w:space="0" w:color="auto"/>
            </w:tcBorders>
            <w:shd w:val="clear" w:color="auto" w:fill="FFFFFF" w:themeFill="background1"/>
          </w:tcPr>
          <w:p w14:paraId="298F5144" w14:textId="77777777" w:rsidR="00301F37" w:rsidRDefault="00301F37" w:rsidP="00301F37">
            <w:pPr>
              <w:rPr>
                <w:b/>
                <w:bCs/>
                <w:lang w:val="en-US"/>
              </w:rPr>
            </w:pPr>
          </w:p>
        </w:tc>
      </w:tr>
      <w:tr w:rsidR="00301F37" w:rsidRPr="001F26B6" w14:paraId="19CD4F67" w14:textId="77777777" w:rsidTr="007841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shd w:val="clear" w:color="auto" w:fill="FFFFFF" w:themeFill="background1"/>
          </w:tcPr>
          <w:p w14:paraId="39B52AAF" w14:textId="77777777" w:rsidR="00301F37" w:rsidRDefault="00301F37" w:rsidP="00301F37">
            <w:pPr>
              <w:jc w:val="center"/>
              <w:rPr>
                <w:lang w:val="en-US"/>
              </w:rPr>
            </w:pPr>
            <w:r>
              <w:rPr>
                <w:lang w:val="en-US"/>
              </w:rPr>
              <w:t xml:space="preserve"> </w:t>
            </w:r>
          </w:p>
        </w:tc>
        <w:tc>
          <w:tcPr>
            <w:tcW w:w="1418" w:type="dxa"/>
            <w:gridSpan w:val="3"/>
            <w:tcBorders>
              <w:top w:val="nil"/>
              <w:left w:val="single" w:sz="6" w:space="0" w:color="auto"/>
              <w:bottom w:val="nil"/>
              <w:right w:val="nil"/>
            </w:tcBorders>
            <w:shd w:val="clear" w:color="auto" w:fill="FFFFFF" w:themeFill="background1"/>
          </w:tcPr>
          <w:p w14:paraId="7633412E" w14:textId="77777777" w:rsidR="00301F37" w:rsidRDefault="00301F37" w:rsidP="00301F37">
            <w:pPr>
              <w:rPr>
                <w:lang w:val="en-US"/>
              </w:rPr>
            </w:pPr>
          </w:p>
        </w:tc>
        <w:tc>
          <w:tcPr>
            <w:tcW w:w="5953" w:type="dxa"/>
            <w:gridSpan w:val="6"/>
            <w:tcBorders>
              <w:top w:val="nil"/>
              <w:left w:val="single" w:sz="6" w:space="0" w:color="auto"/>
              <w:bottom w:val="nil"/>
              <w:right w:val="single" w:sz="6" w:space="0" w:color="auto"/>
            </w:tcBorders>
            <w:shd w:val="clear" w:color="auto" w:fill="FFFFFF" w:themeFill="background1"/>
          </w:tcPr>
          <w:p w14:paraId="27587819" w14:textId="77777777" w:rsidR="00301F37" w:rsidRPr="007F2714" w:rsidRDefault="00301F37" w:rsidP="00301F37">
            <w:pPr>
              <w:rPr>
                <w:b/>
                <w:bCs/>
                <w:sz w:val="22"/>
                <w:szCs w:val="22"/>
                <w:lang w:val="en-US"/>
              </w:rPr>
            </w:pPr>
            <w:r w:rsidRPr="001F26B6">
              <w:rPr>
                <w:b/>
                <w:bCs/>
                <w:sz w:val="22"/>
                <w:szCs w:val="22"/>
                <w:lang w:val="en-US"/>
              </w:rPr>
              <w:t>1.4. Pardoseli</w:t>
            </w:r>
          </w:p>
          <w:p w14:paraId="080430A0" w14:textId="77777777" w:rsidR="00301F37" w:rsidRPr="00C172E4" w:rsidRDefault="00301F37" w:rsidP="00301F37">
            <w:pPr>
              <w:rPr>
                <w:sz w:val="2"/>
                <w:szCs w:val="2"/>
                <w:lang w:val="en-US"/>
              </w:rPr>
            </w:pPr>
          </w:p>
        </w:tc>
        <w:tc>
          <w:tcPr>
            <w:tcW w:w="1134" w:type="dxa"/>
            <w:gridSpan w:val="2"/>
            <w:tcBorders>
              <w:top w:val="nil"/>
              <w:left w:val="single" w:sz="6" w:space="0" w:color="auto"/>
              <w:bottom w:val="nil"/>
              <w:right w:val="nil"/>
            </w:tcBorders>
            <w:shd w:val="clear" w:color="auto" w:fill="FFFFFF" w:themeFill="background1"/>
          </w:tcPr>
          <w:p w14:paraId="23CA1FED" w14:textId="77777777" w:rsidR="00301F37" w:rsidRPr="001F26B6" w:rsidRDefault="00301F37" w:rsidP="00301F37">
            <w:pPr>
              <w:rPr>
                <w:b/>
                <w:bCs/>
                <w:sz w:val="22"/>
                <w:szCs w:val="22"/>
                <w:lang w:val="en-US"/>
              </w:rPr>
            </w:pPr>
          </w:p>
        </w:tc>
        <w:tc>
          <w:tcPr>
            <w:tcW w:w="1134" w:type="dxa"/>
            <w:gridSpan w:val="2"/>
            <w:tcBorders>
              <w:top w:val="nil"/>
              <w:left w:val="single" w:sz="6" w:space="0" w:color="auto"/>
              <w:bottom w:val="nil"/>
              <w:right w:val="single" w:sz="4" w:space="0" w:color="auto"/>
            </w:tcBorders>
            <w:shd w:val="clear" w:color="auto" w:fill="FFFFFF" w:themeFill="background1"/>
          </w:tcPr>
          <w:p w14:paraId="1C378A9C" w14:textId="77777777" w:rsidR="00301F37" w:rsidRPr="001F26B6" w:rsidRDefault="00301F37" w:rsidP="00301F37">
            <w:pPr>
              <w:rPr>
                <w:lang w:val="en-US"/>
              </w:rPr>
            </w:pPr>
          </w:p>
        </w:tc>
      </w:tr>
      <w:tr w:rsidR="00301F37" w14:paraId="5E16EA01"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746BD5E4" w14:textId="77777777" w:rsidR="00301F37" w:rsidRDefault="00301F37" w:rsidP="00301F37">
            <w:pPr>
              <w:rPr>
                <w:lang w:val="en-US"/>
              </w:rPr>
            </w:pPr>
            <w:r>
              <w:rPr>
                <w:lang w:val="en-US"/>
              </w:rPr>
              <w:t>12</w:t>
            </w:r>
          </w:p>
        </w:tc>
        <w:tc>
          <w:tcPr>
            <w:tcW w:w="1418" w:type="dxa"/>
            <w:gridSpan w:val="3"/>
            <w:tcBorders>
              <w:top w:val="single" w:sz="4" w:space="0" w:color="auto"/>
              <w:bottom w:val="single" w:sz="4" w:space="0" w:color="auto"/>
            </w:tcBorders>
            <w:shd w:val="clear" w:color="auto" w:fill="FFFFFF" w:themeFill="background1"/>
          </w:tcPr>
          <w:p w14:paraId="67F983DC" w14:textId="77777777" w:rsidR="00301F37" w:rsidRDefault="00301F37" w:rsidP="00301F37">
            <w:pPr>
              <w:rPr>
                <w:lang w:val="en-US"/>
              </w:rPr>
            </w:pPr>
            <w:r>
              <w:rPr>
                <w:lang w:val="en-US"/>
              </w:rPr>
              <w:t>RpCK42C</w:t>
            </w:r>
          </w:p>
          <w:p w14:paraId="6A448ED2"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632810D0"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14:paraId="1319E570"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6383C66A" w14:textId="77777777" w:rsidR="00301F37" w:rsidRDefault="00301F37" w:rsidP="007841CA">
            <w:pPr>
              <w:jc w:val="center"/>
              <w:rPr>
                <w:lang w:val="en-US"/>
              </w:rPr>
            </w:pPr>
            <w:r>
              <w:rPr>
                <w:lang w:val="en-US"/>
              </w:rPr>
              <w:t>m2</w:t>
            </w:r>
          </w:p>
        </w:tc>
        <w:tc>
          <w:tcPr>
            <w:tcW w:w="1134" w:type="dxa"/>
            <w:gridSpan w:val="2"/>
            <w:tcBorders>
              <w:top w:val="single" w:sz="4" w:space="0" w:color="auto"/>
              <w:bottom w:val="single" w:sz="4" w:space="0" w:color="auto"/>
            </w:tcBorders>
            <w:shd w:val="clear" w:color="auto" w:fill="FFFFFF" w:themeFill="background1"/>
            <w:vAlign w:val="center"/>
          </w:tcPr>
          <w:p w14:paraId="515FAA59" w14:textId="77777777" w:rsidR="00301F37" w:rsidRDefault="00301F37" w:rsidP="007841CA">
            <w:pPr>
              <w:jc w:val="center"/>
              <w:rPr>
                <w:lang w:val="en-US"/>
              </w:rPr>
            </w:pPr>
            <w:r>
              <w:rPr>
                <w:lang w:val="en-US"/>
              </w:rPr>
              <w:t>19,30</w:t>
            </w:r>
          </w:p>
        </w:tc>
      </w:tr>
      <w:tr w:rsidR="00301F37" w14:paraId="79DA9DB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01C01C1"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D7C1757" w14:textId="77777777" w:rsidR="00301F37" w:rsidRDefault="00301F37" w:rsidP="00301F37">
            <w:pPr>
              <w:jc w:val="center"/>
              <w:rPr>
                <w:sz w:val="16"/>
                <w:szCs w:val="16"/>
                <w:lang w:val="en-US"/>
              </w:rPr>
            </w:pPr>
            <w:r>
              <w:rPr>
                <w:sz w:val="16"/>
                <w:szCs w:val="16"/>
                <w:lang w:val="en-US"/>
              </w:rPr>
              <w:t>7132040012700</w:t>
            </w:r>
          </w:p>
        </w:tc>
        <w:tc>
          <w:tcPr>
            <w:tcW w:w="5953" w:type="dxa"/>
            <w:gridSpan w:val="6"/>
            <w:tcBorders>
              <w:top w:val="nil"/>
              <w:bottom w:val="single" w:sz="2" w:space="0" w:color="auto"/>
            </w:tcBorders>
            <w:shd w:val="clear" w:color="auto" w:fill="FFFFFF" w:themeFill="background1"/>
          </w:tcPr>
          <w:p w14:paraId="5C98305B" w14:textId="77777777" w:rsidR="00301F37" w:rsidRDefault="00301F37" w:rsidP="00301F37">
            <w:pPr>
              <w:rPr>
                <w:lang w:val="en-US"/>
              </w:rPr>
            </w:pPr>
            <w:r>
              <w:rPr>
                <w:lang w:val="en-US"/>
              </w:rPr>
              <w:t>Parchetar</w:t>
            </w:r>
          </w:p>
        </w:tc>
        <w:tc>
          <w:tcPr>
            <w:tcW w:w="1134" w:type="dxa"/>
            <w:gridSpan w:val="2"/>
            <w:tcBorders>
              <w:top w:val="nil"/>
              <w:bottom w:val="single" w:sz="2" w:space="0" w:color="auto"/>
            </w:tcBorders>
            <w:shd w:val="clear" w:color="auto" w:fill="FFFFFF" w:themeFill="background1"/>
            <w:vAlign w:val="center"/>
          </w:tcPr>
          <w:p w14:paraId="55840566"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44CFFAF0" w14:textId="77777777" w:rsidR="00301F37" w:rsidRDefault="00301F37" w:rsidP="007841CA">
            <w:pPr>
              <w:jc w:val="center"/>
              <w:rPr>
                <w:lang w:val="en-US"/>
              </w:rPr>
            </w:pPr>
            <w:r>
              <w:rPr>
                <w:lang w:val="en-US"/>
              </w:rPr>
              <w:t>7,5270</w:t>
            </w:r>
          </w:p>
        </w:tc>
      </w:tr>
      <w:tr w:rsidR="00301F37" w14:paraId="6125305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2E0FE65"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1C8C5A36" w14:textId="77777777" w:rsidR="00301F37" w:rsidRDefault="00301F37" w:rsidP="00301F37">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shd w:val="clear" w:color="auto" w:fill="FFFFFF" w:themeFill="background1"/>
          </w:tcPr>
          <w:p w14:paraId="4F6D8436" w14:textId="77777777" w:rsidR="00301F37" w:rsidRDefault="00301F37" w:rsidP="00301F37">
            <w:pPr>
              <w:rPr>
                <w:lang w:val="en-US"/>
              </w:rPr>
            </w:pPr>
            <w:r>
              <w:rPr>
                <w:lang w:val="en-US"/>
              </w:rPr>
              <w:t>Muncitor deservire CM</w:t>
            </w:r>
          </w:p>
        </w:tc>
        <w:tc>
          <w:tcPr>
            <w:tcW w:w="1134" w:type="dxa"/>
            <w:gridSpan w:val="2"/>
            <w:tcBorders>
              <w:top w:val="nil"/>
              <w:bottom w:val="single" w:sz="2" w:space="0" w:color="auto"/>
            </w:tcBorders>
            <w:shd w:val="clear" w:color="auto" w:fill="FFFFFF" w:themeFill="background1"/>
            <w:vAlign w:val="center"/>
          </w:tcPr>
          <w:p w14:paraId="3775E71B"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412FC855" w14:textId="77777777" w:rsidR="00301F37" w:rsidRDefault="00301F37" w:rsidP="007841CA">
            <w:pPr>
              <w:jc w:val="center"/>
              <w:rPr>
                <w:lang w:val="en-US"/>
              </w:rPr>
            </w:pPr>
            <w:r>
              <w:rPr>
                <w:lang w:val="en-US"/>
              </w:rPr>
              <w:t>7,5270</w:t>
            </w:r>
          </w:p>
        </w:tc>
      </w:tr>
      <w:tr w:rsidR="00301F37" w14:paraId="51738A8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ABC0358"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9D93856" w14:textId="77777777" w:rsidR="00301F37" w:rsidRDefault="00301F37" w:rsidP="00301F37">
            <w:pPr>
              <w:jc w:val="center"/>
              <w:rPr>
                <w:sz w:val="16"/>
                <w:szCs w:val="16"/>
                <w:lang w:val="en-US"/>
              </w:rPr>
            </w:pPr>
            <w:r>
              <w:rPr>
                <w:sz w:val="16"/>
                <w:szCs w:val="16"/>
                <w:lang w:val="en-US"/>
              </w:rPr>
              <w:t>4100126202818</w:t>
            </w:r>
          </w:p>
        </w:tc>
        <w:tc>
          <w:tcPr>
            <w:tcW w:w="5953" w:type="dxa"/>
            <w:gridSpan w:val="6"/>
            <w:tcBorders>
              <w:top w:val="nil"/>
              <w:bottom w:val="single" w:sz="2" w:space="0" w:color="auto"/>
            </w:tcBorders>
            <w:shd w:val="clear" w:color="auto" w:fill="FFFFFF" w:themeFill="background1"/>
          </w:tcPr>
          <w:p w14:paraId="2D530E44" w14:textId="77777777" w:rsidR="00301F37" w:rsidRDefault="00301F37" w:rsidP="00301F37">
            <w:pPr>
              <w:rPr>
                <w:lang w:val="en-US"/>
              </w:rPr>
            </w:pPr>
            <w:r>
              <w:rPr>
                <w:lang w:val="en-US"/>
              </w:rPr>
              <w:t>Apa</w:t>
            </w:r>
          </w:p>
        </w:tc>
        <w:tc>
          <w:tcPr>
            <w:tcW w:w="1134" w:type="dxa"/>
            <w:gridSpan w:val="2"/>
            <w:tcBorders>
              <w:top w:val="nil"/>
              <w:bottom w:val="single" w:sz="2" w:space="0" w:color="auto"/>
            </w:tcBorders>
            <w:shd w:val="clear" w:color="auto" w:fill="FFFFFF" w:themeFill="background1"/>
            <w:vAlign w:val="center"/>
          </w:tcPr>
          <w:p w14:paraId="66570411" w14:textId="77777777" w:rsidR="00301F37" w:rsidRDefault="00301F37" w:rsidP="007841CA">
            <w:pPr>
              <w:jc w:val="center"/>
              <w:rPr>
                <w:lang w:val="en-US"/>
              </w:rPr>
            </w:pPr>
            <w:r>
              <w:rPr>
                <w:lang w:val="en-US"/>
              </w:rPr>
              <w:t>m3</w:t>
            </w:r>
          </w:p>
        </w:tc>
        <w:tc>
          <w:tcPr>
            <w:tcW w:w="1134" w:type="dxa"/>
            <w:gridSpan w:val="2"/>
            <w:tcBorders>
              <w:top w:val="nil"/>
              <w:bottom w:val="single" w:sz="2" w:space="0" w:color="auto"/>
            </w:tcBorders>
            <w:shd w:val="clear" w:color="auto" w:fill="FFFFFF" w:themeFill="background1"/>
            <w:vAlign w:val="center"/>
          </w:tcPr>
          <w:p w14:paraId="3343F750" w14:textId="77777777" w:rsidR="00301F37" w:rsidRDefault="00301F37" w:rsidP="007841CA">
            <w:pPr>
              <w:jc w:val="center"/>
              <w:rPr>
                <w:lang w:val="en-US"/>
              </w:rPr>
            </w:pPr>
            <w:r>
              <w:rPr>
                <w:lang w:val="en-US"/>
              </w:rPr>
              <w:t>0,9650</w:t>
            </w:r>
          </w:p>
        </w:tc>
      </w:tr>
      <w:tr w:rsidR="00301F37" w14:paraId="49B968A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8976943"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3AE1CF6" w14:textId="77777777" w:rsidR="00301F37" w:rsidRDefault="00301F37" w:rsidP="00301F37">
            <w:pPr>
              <w:jc w:val="center"/>
              <w:rPr>
                <w:sz w:val="16"/>
                <w:szCs w:val="16"/>
                <w:lang w:val="en-US"/>
              </w:rPr>
            </w:pPr>
            <w:r>
              <w:rPr>
                <w:sz w:val="16"/>
                <w:szCs w:val="16"/>
                <w:lang w:val="en-US"/>
              </w:rPr>
              <w:t>2922140006703</w:t>
            </w:r>
          </w:p>
        </w:tc>
        <w:tc>
          <w:tcPr>
            <w:tcW w:w="5953" w:type="dxa"/>
            <w:gridSpan w:val="6"/>
            <w:tcBorders>
              <w:top w:val="nil"/>
              <w:bottom w:val="single" w:sz="2" w:space="0" w:color="auto"/>
            </w:tcBorders>
            <w:shd w:val="clear" w:color="auto" w:fill="FFFFFF" w:themeFill="background1"/>
          </w:tcPr>
          <w:p w14:paraId="0999D93F" w14:textId="77777777" w:rsidR="00301F37" w:rsidRDefault="00301F37" w:rsidP="00301F37">
            <w:pPr>
              <w:rPr>
                <w:lang w:val="en-US"/>
              </w:rPr>
            </w:pPr>
            <w:r>
              <w:rPr>
                <w:lang w:val="en-US"/>
              </w:rPr>
              <w:t>Macara fereastra de 0,0015 MN (0,15 tf)</w:t>
            </w:r>
          </w:p>
        </w:tc>
        <w:tc>
          <w:tcPr>
            <w:tcW w:w="1134" w:type="dxa"/>
            <w:gridSpan w:val="2"/>
            <w:tcBorders>
              <w:top w:val="nil"/>
              <w:bottom w:val="single" w:sz="2" w:space="0" w:color="auto"/>
            </w:tcBorders>
            <w:shd w:val="clear" w:color="auto" w:fill="FFFFFF" w:themeFill="background1"/>
            <w:vAlign w:val="center"/>
          </w:tcPr>
          <w:p w14:paraId="6E2FEB20"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3F5C0F07" w14:textId="77777777" w:rsidR="00301F37" w:rsidRDefault="00301F37" w:rsidP="007841CA">
            <w:pPr>
              <w:jc w:val="center"/>
              <w:rPr>
                <w:lang w:val="en-US"/>
              </w:rPr>
            </w:pPr>
            <w:r>
              <w:rPr>
                <w:lang w:val="en-US"/>
              </w:rPr>
              <w:t>0,9650</w:t>
            </w:r>
          </w:p>
        </w:tc>
      </w:tr>
      <w:tr w:rsidR="00301F37" w14:paraId="0D6C1A05"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68F13BE4" w14:textId="77777777" w:rsidR="00301F37" w:rsidRDefault="00301F37" w:rsidP="00301F37">
            <w:pPr>
              <w:rPr>
                <w:lang w:val="en-US"/>
              </w:rPr>
            </w:pPr>
            <w:r>
              <w:rPr>
                <w:lang w:val="en-US"/>
              </w:rPr>
              <w:t>13</w:t>
            </w:r>
          </w:p>
        </w:tc>
        <w:tc>
          <w:tcPr>
            <w:tcW w:w="1418" w:type="dxa"/>
            <w:gridSpan w:val="3"/>
            <w:tcBorders>
              <w:top w:val="single" w:sz="4" w:space="0" w:color="auto"/>
              <w:bottom w:val="single" w:sz="4" w:space="0" w:color="auto"/>
            </w:tcBorders>
            <w:shd w:val="clear" w:color="auto" w:fill="FFFFFF" w:themeFill="background1"/>
          </w:tcPr>
          <w:p w14:paraId="09937685" w14:textId="77777777" w:rsidR="00301F37" w:rsidRDefault="00301F37" w:rsidP="00301F37">
            <w:pPr>
              <w:rPr>
                <w:lang w:val="en-US"/>
              </w:rPr>
            </w:pPr>
            <w:r>
              <w:rPr>
                <w:lang w:val="en-US"/>
              </w:rPr>
              <w:t>RpCK01B</w:t>
            </w:r>
          </w:p>
          <w:p w14:paraId="793673E0"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390854FB"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Repararea stratului-suport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0FB0FDB9"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14026233" w14:textId="77777777" w:rsidR="00301F37" w:rsidRDefault="00301F37" w:rsidP="007841CA">
            <w:pPr>
              <w:jc w:val="center"/>
              <w:rPr>
                <w:lang w:val="en-US"/>
              </w:rPr>
            </w:pPr>
            <w:r>
              <w:rPr>
                <w:lang w:val="en-US"/>
              </w:rPr>
              <w:t>m2</w:t>
            </w:r>
          </w:p>
        </w:tc>
        <w:tc>
          <w:tcPr>
            <w:tcW w:w="1134" w:type="dxa"/>
            <w:gridSpan w:val="2"/>
            <w:tcBorders>
              <w:top w:val="single" w:sz="4" w:space="0" w:color="auto"/>
              <w:bottom w:val="single" w:sz="4" w:space="0" w:color="auto"/>
            </w:tcBorders>
            <w:shd w:val="clear" w:color="auto" w:fill="FFFFFF" w:themeFill="background1"/>
            <w:vAlign w:val="center"/>
          </w:tcPr>
          <w:p w14:paraId="3A7DF6A6" w14:textId="77777777" w:rsidR="00301F37" w:rsidRDefault="00301F37" w:rsidP="007841CA">
            <w:pPr>
              <w:jc w:val="center"/>
              <w:rPr>
                <w:lang w:val="en-US"/>
              </w:rPr>
            </w:pPr>
            <w:r>
              <w:rPr>
                <w:lang w:val="en-US"/>
              </w:rPr>
              <w:t>19,30</w:t>
            </w:r>
          </w:p>
        </w:tc>
      </w:tr>
      <w:tr w:rsidR="00301F37" w14:paraId="5B3F432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72EF1E2"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F022A31" w14:textId="77777777" w:rsidR="00301F37" w:rsidRDefault="00301F37" w:rsidP="00301F37">
            <w:pPr>
              <w:jc w:val="center"/>
              <w:rPr>
                <w:sz w:val="16"/>
                <w:szCs w:val="16"/>
                <w:lang w:val="en-US"/>
              </w:rPr>
            </w:pPr>
            <w:r>
              <w:rPr>
                <w:sz w:val="16"/>
                <w:szCs w:val="16"/>
                <w:lang w:val="en-US"/>
              </w:rPr>
              <w:t>7132030012600</w:t>
            </w:r>
          </w:p>
        </w:tc>
        <w:tc>
          <w:tcPr>
            <w:tcW w:w="5953" w:type="dxa"/>
            <w:gridSpan w:val="6"/>
            <w:tcBorders>
              <w:top w:val="nil"/>
              <w:bottom w:val="single" w:sz="2" w:space="0" w:color="auto"/>
            </w:tcBorders>
            <w:shd w:val="clear" w:color="auto" w:fill="FFFFFF" w:themeFill="background1"/>
          </w:tcPr>
          <w:p w14:paraId="01197165" w14:textId="77777777" w:rsidR="00301F37" w:rsidRDefault="00301F37" w:rsidP="00301F37">
            <w:pPr>
              <w:rPr>
                <w:lang w:val="en-US"/>
              </w:rPr>
            </w:pPr>
            <w:r>
              <w:rPr>
                <w:lang w:val="en-US"/>
              </w:rPr>
              <w:t>Mozaicar</w:t>
            </w:r>
          </w:p>
        </w:tc>
        <w:tc>
          <w:tcPr>
            <w:tcW w:w="1134" w:type="dxa"/>
            <w:gridSpan w:val="2"/>
            <w:tcBorders>
              <w:top w:val="nil"/>
              <w:bottom w:val="single" w:sz="2" w:space="0" w:color="auto"/>
            </w:tcBorders>
            <w:shd w:val="clear" w:color="auto" w:fill="FFFFFF" w:themeFill="background1"/>
            <w:vAlign w:val="center"/>
          </w:tcPr>
          <w:p w14:paraId="481FF021"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0C4C03ED" w14:textId="77777777" w:rsidR="00301F37" w:rsidRDefault="00301F37" w:rsidP="007841CA">
            <w:pPr>
              <w:jc w:val="center"/>
              <w:rPr>
                <w:lang w:val="en-US"/>
              </w:rPr>
            </w:pPr>
            <w:r>
              <w:rPr>
                <w:lang w:val="en-US"/>
              </w:rPr>
              <w:t>10,8080</w:t>
            </w:r>
          </w:p>
        </w:tc>
      </w:tr>
      <w:tr w:rsidR="00301F37" w14:paraId="66E60D1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250142BC"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C69E5E9" w14:textId="77777777" w:rsidR="00301F37" w:rsidRDefault="00301F37" w:rsidP="00301F37">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shd w:val="clear" w:color="auto" w:fill="FFFFFF" w:themeFill="background1"/>
          </w:tcPr>
          <w:p w14:paraId="45A5FDA7" w14:textId="77777777" w:rsidR="00301F37" w:rsidRDefault="00301F37" w:rsidP="00301F37">
            <w:pPr>
              <w:rPr>
                <w:lang w:val="en-US"/>
              </w:rPr>
            </w:pPr>
            <w:r>
              <w:rPr>
                <w:lang w:val="en-US"/>
              </w:rPr>
              <w:t>Muncitor deservire CM</w:t>
            </w:r>
          </w:p>
        </w:tc>
        <w:tc>
          <w:tcPr>
            <w:tcW w:w="1134" w:type="dxa"/>
            <w:gridSpan w:val="2"/>
            <w:tcBorders>
              <w:top w:val="nil"/>
              <w:bottom w:val="single" w:sz="2" w:space="0" w:color="auto"/>
            </w:tcBorders>
            <w:shd w:val="clear" w:color="auto" w:fill="FFFFFF" w:themeFill="background1"/>
            <w:vAlign w:val="center"/>
          </w:tcPr>
          <w:p w14:paraId="0C00B9A0"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12DDED52" w14:textId="77777777" w:rsidR="00301F37" w:rsidRDefault="00301F37" w:rsidP="007841CA">
            <w:pPr>
              <w:jc w:val="center"/>
              <w:rPr>
                <w:lang w:val="en-US"/>
              </w:rPr>
            </w:pPr>
            <w:r>
              <w:rPr>
                <w:lang w:val="en-US"/>
              </w:rPr>
              <w:t>5,4040</w:t>
            </w:r>
          </w:p>
        </w:tc>
      </w:tr>
      <w:tr w:rsidR="00301F37" w14:paraId="43D2E20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22925028"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219C59A" w14:textId="77777777" w:rsidR="00301F37" w:rsidRDefault="00301F37" w:rsidP="00301F37">
            <w:pPr>
              <w:jc w:val="center"/>
              <w:rPr>
                <w:sz w:val="16"/>
                <w:szCs w:val="16"/>
                <w:lang w:val="en-US"/>
              </w:rPr>
            </w:pPr>
            <w:r>
              <w:rPr>
                <w:sz w:val="16"/>
                <w:szCs w:val="16"/>
                <w:lang w:val="en-US"/>
              </w:rPr>
              <w:t>2651122100402</w:t>
            </w:r>
          </w:p>
        </w:tc>
        <w:tc>
          <w:tcPr>
            <w:tcW w:w="5953" w:type="dxa"/>
            <w:gridSpan w:val="6"/>
            <w:tcBorders>
              <w:top w:val="nil"/>
              <w:bottom w:val="single" w:sz="2" w:space="0" w:color="auto"/>
            </w:tcBorders>
            <w:shd w:val="clear" w:color="auto" w:fill="FFFFFF" w:themeFill="background1"/>
          </w:tcPr>
          <w:p w14:paraId="11BE9232" w14:textId="77777777" w:rsidR="00301F37" w:rsidRDefault="00301F37" w:rsidP="00301F37">
            <w:pPr>
              <w:rPr>
                <w:lang w:val="en-US"/>
              </w:rPr>
            </w:pPr>
            <w:r>
              <w:rPr>
                <w:lang w:val="en-US"/>
              </w:rPr>
              <w:t>Ciment metalurgic cu adaosuri M 30 saci S1500</w:t>
            </w:r>
          </w:p>
        </w:tc>
        <w:tc>
          <w:tcPr>
            <w:tcW w:w="1134" w:type="dxa"/>
            <w:gridSpan w:val="2"/>
            <w:tcBorders>
              <w:top w:val="nil"/>
              <w:bottom w:val="single" w:sz="2" w:space="0" w:color="auto"/>
            </w:tcBorders>
            <w:shd w:val="clear" w:color="auto" w:fill="FFFFFF" w:themeFill="background1"/>
            <w:vAlign w:val="center"/>
          </w:tcPr>
          <w:p w14:paraId="56FB3532"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7E349F5E" w14:textId="77777777" w:rsidR="00301F37" w:rsidRDefault="00301F37" w:rsidP="007841CA">
            <w:pPr>
              <w:jc w:val="center"/>
              <w:rPr>
                <w:lang w:val="en-US"/>
              </w:rPr>
            </w:pPr>
            <w:r>
              <w:rPr>
                <w:lang w:val="en-US"/>
              </w:rPr>
              <w:t>253,7950</w:t>
            </w:r>
          </w:p>
        </w:tc>
      </w:tr>
      <w:tr w:rsidR="00301F37" w14:paraId="4D92B6D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C369472"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4E981BA" w14:textId="77777777" w:rsidR="00301F37" w:rsidRDefault="00301F37" w:rsidP="00301F37">
            <w:pPr>
              <w:jc w:val="center"/>
              <w:rPr>
                <w:sz w:val="16"/>
                <w:szCs w:val="16"/>
                <w:lang w:val="en-US"/>
              </w:rPr>
            </w:pPr>
            <w:r>
              <w:rPr>
                <w:sz w:val="16"/>
                <w:szCs w:val="16"/>
                <w:lang w:val="en-US"/>
              </w:rPr>
              <w:t>1421102200525</w:t>
            </w:r>
          </w:p>
        </w:tc>
        <w:tc>
          <w:tcPr>
            <w:tcW w:w="5953" w:type="dxa"/>
            <w:gridSpan w:val="6"/>
            <w:tcBorders>
              <w:top w:val="nil"/>
              <w:bottom w:val="single" w:sz="2" w:space="0" w:color="auto"/>
            </w:tcBorders>
            <w:shd w:val="clear" w:color="auto" w:fill="FFFFFF" w:themeFill="background1"/>
          </w:tcPr>
          <w:p w14:paraId="2D228BC5" w14:textId="77777777" w:rsidR="00301F37" w:rsidRDefault="00301F37" w:rsidP="00301F37">
            <w:pPr>
              <w:rPr>
                <w:lang w:val="en-US"/>
              </w:rPr>
            </w:pPr>
            <w:r>
              <w:rPr>
                <w:lang w:val="en-US"/>
              </w:rPr>
              <w:t>Nisip sortat nespalat de riu si lacuri 0,0-7,0 mm</w:t>
            </w:r>
          </w:p>
        </w:tc>
        <w:tc>
          <w:tcPr>
            <w:tcW w:w="1134" w:type="dxa"/>
            <w:gridSpan w:val="2"/>
            <w:tcBorders>
              <w:top w:val="nil"/>
              <w:bottom w:val="single" w:sz="2" w:space="0" w:color="auto"/>
            </w:tcBorders>
            <w:shd w:val="clear" w:color="auto" w:fill="FFFFFF" w:themeFill="background1"/>
            <w:vAlign w:val="center"/>
          </w:tcPr>
          <w:p w14:paraId="2158DE2F" w14:textId="77777777" w:rsidR="00301F37" w:rsidRDefault="00301F37" w:rsidP="007841CA">
            <w:pPr>
              <w:jc w:val="center"/>
              <w:rPr>
                <w:lang w:val="en-US"/>
              </w:rPr>
            </w:pPr>
            <w:r>
              <w:rPr>
                <w:lang w:val="en-US"/>
              </w:rPr>
              <w:t>m3</w:t>
            </w:r>
          </w:p>
        </w:tc>
        <w:tc>
          <w:tcPr>
            <w:tcW w:w="1134" w:type="dxa"/>
            <w:gridSpan w:val="2"/>
            <w:tcBorders>
              <w:top w:val="nil"/>
              <w:bottom w:val="single" w:sz="2" w:space="0" w:color="auto"/>
            </w:tcBorders>
            <w:shd w:val="clear" w:color="auto" w:fill="FFFFFF" w:themeFill="background1"/>
            <w:vAlign w:val="center"/>
          </w:tcPr>
          <w:p w14:paraId="69506DD7" w14:textId="77777777" w:rsidR="00301F37" w:rsidRDefault="00301F37" w:rsidP="007841CA">
            <w:pPr>
              <w:jc w:val="center"/>
              <w:rPr>
                <w:lang w:val="en-US"/>
              </w:rPr>
            </w:pPr>
            <w:r>
              <w:rPr>
                <w:lang w:val="en-US"/>
              </w:rPr>
              <w:t>0,8106</w:t>
            </w:r>
          </w:p>
        </w:tc>
      </w:tr>
      <w:tr w:rsidR="00301F37" w14:paraId="03A7B27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07DE307"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87B337F" w14:textId="77777777" w:rsidR="00301F37" w:rsidRDefault="00301F37" w:rsidP="00301F37">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shd w:val="clear" w:color="auto" w:fill="FFFFFF" w:themeFill="background1"/>
          </w:tcPr>
          <w:p w14:paraId="39737291" w14:textId="77777777" w:rsidR="00301F37" w:rsidRDefault="00301F37" w:rsidP="00301F37">
            <w:pPr>
              <w:rPr>
                <w:lang w:val="en-US"/>
              </w:rPr>
            </w:pPr>
            <w:r>
              <w:rPr>
                <w:lang w:val="en-US"/>
              </w:rPr>
              <w:t>Apa pentru mortare si betoane</w:t>
            </w:r>
          </w:p>
        </w:tc>
        <w:tc>
          <w:tcPr>
            <w:tcW w:w="1134" w:type="dxa"/>
            <w:gridSpan w:val="2"/>
            <w:tcBorders>
              <w:top w:val="nil"/>
              <w:bottom w:val="single" w:sz="2" w:space="0" w:color="auto"/>
            </w:tcBorders>
            <w:shd w:val="clear" w:color="auto" w:fill="FFFFFF" w:themeFill="background1"/>
            <w:vAlign w:val="center"/>
          </w:tcPr>
          <w:p w14:paraId="1CFEFFF1" w14:textId="77777777" w:rsidR="00301F37" w:rsidRDefault="00301F37" w:rsidP="007841CA">
            <w:pPr>
              <w:jc w:val="center"/>
              <w:rPr>
                <w:lang w:val="en-US"/>
              </w:rPr>
            </w:pPr>
            <w:r>
              <w:rPr>
                <w:lang w:val="en-US"/>
              </w:rPr>
              <w:t>m3</w:t>
            </w:r>
          </w:p>
        </w:tc>
        <w:tc>
          <w:tcPr>
            <w:tcW w:w="1134" w:type="dxa"/>
            <w:gridSpan w:val="2"/>
            <w:tcBorders>
              <w:top w:val="nil"/>
              <w:bottom w:val="single" w:sz="2" w:space="0" w:color="auto"/>
            </w:tcBorders>
            <w:shd w:val="clear" w:color="auto" w:fill="FFFFFF" w:themeFill="background1"/>
            <w:vAlign w:val="center"/>
          </w:tcPr>
          <w:p w14:paraId="7DAD7D2A" w14:textId="77777777" w:rsidR="00301F37" w:rsidRDefault="00301F37" w:rsidP="007841CA">
            <w:pPr>
              <w:jc w:val="center"/>
              <w:rPr>
                <w:lang w:val="en-US"/>
              </w:rPr>
            </w:pPr>
            <w:r>
              <w:rPr>
                <w:lang w:val="en-US"/>
              </w:rPr>
              <w:t>0,1930</w:t>
            </w:r>
          </w:p>
        </w:tc>
      </w:tr>
      <w:tr w:rsidR="00301F37" w14:paraId="17F1439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3754808"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55593079" w14:textId="77777777" w:rsidR="00301F37" w:rsidRDefault="00301F37" w:rsidP="00301F37">
            <w:pPr>
              <w:jc w:val="center"/>
              <w:rPr>
                <w:sz w:val="16"/>
                <w:szCs w:val="16"/>
                <w:lang w:val="en-US"/>
              </w:rPr>
            </w:pPr>
            <w:r>
              <w:rPr>
                <w:sz w:val="16"/>
                <w:szCs w:val="16"/>
                <w:lang w:val="en-US"/>
              </w:rPr>
              <w:t>2952270003817</w:t>
            </w:r>
          </w:p>
        </w:tc>
        <w:tc>
          <w:tcPr>
            <w:tcW w:w="5953" w:type="dxa"/>
            <w:gridSpan w:val="6"/>
            <w:tcBorders>
              <w:top w:val="nil"/>
              <w:bottom w:val="single" w:sz="2" w:space="0" w:color="auto"/>
            </w:tcBorders>
            <w:shd w:val="clear" w:color="auto" w:fill="FFFFFF" w:themeFill="background1"/>
          </w:tcPr>
          <w:p w14:paraId="59A57C6E" w14:textId="77777777" w:rsidR="00301F37" w:rsidRDefault="00301F37" w:rsidP="00301F37">
            <w:pPr>
              <w:rPr>
                <w:lang w:val="en-US"/>
              </w:rPr>
            </w:pPr>
            <w:r>
              <w:rPr>
                <w:lang w:val="en-US"/>
              </w:rPr>
              <w:t>Malaxor  pentru mortar de 200 L actionat electric</w:t>
            </w:r>
          </w:p>
        </w:tc>
        <w:tc>
          <w:tcPr>
            <w:tcW w:w="1134" w:type="dxa"/>
            <w:gridSpan w:val="2"/>
            <w:tcBorders>
              <w:top w:val="nil"/>
              <w:bottom w:val="single" w:sz="2" w:space="0" w:color="auto"/>
            </w:tcBorders>
            <w:shd w:val="clear" w:color="auto" w:fill="FFFFFF" w:themeFill="background1"/>
            <w:vAlign w:val="center"/>
          </w:tcPr>
          <w:p w14:paraId="3CA36612"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638F9FC5" w14:textId="77777777" w:rsidR="00301F37" w:rsidRDefault="00301F37" w:rsidP="007841CA">
            <w:pPr>
              <w:jc w:val="center"/>
              <w:rPr>
                <w:lang w:val="en-US"/>
              </w:rPr>
            </w:pPr>
            <w:r>
              <w:rPr>
                <w:lang w:val="en-US"/>
              </w:rPr>
              <w:t>2,3160</w:t>
            </w:r>
          </w:p>
        </w:tc>
      </w:tr>
      <w:tr w:rsidR="00301F37" w14:paraId="2B4468D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DBB282A"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0009618" w14:textId="77777777" w:rsidR="00301F37" w:rsidRDefault="00301F37" w:rsidP="00301F37">
            <w:pPr>
              <w:jc w:val="center"/>
              <w:rPr>
                <w:sz w:val="16"/>
                <w:szCs w:val="16"/>
                <w:lang w:val="en-US"/>
              </w:rPr>
            </w:pPr>
            <w:r>
              <w:rPr>
                <w:sz w:val="16"/>
                <w:szCs w:val="16"/>
                <w:lang w:val="en-US"/>
              </w:rPr>
              <w:t>29221400067021</w:t>
            </w:r>
          </w:p>
        </w:tc>
        <w:tc>
          <w:tcPr>
            <w:tcW w:w="5953" w:type="dxa"/>
            <w:gridSpan w:val="6"/>
            <w:tcBorders>
              <w:top w:val="nil"/>
              <w:bottom w:val="single" w:sz="2" w:space="0" w:color="auto"/>
            </w:tcBorders>
            <w:shd w:val="clear" w:color="auto" w:fill="FFFFFF" w:themeFill="background1"/>
          </w:tcPr>
          <w:p w14:paraId="218AF176" w14:textId="77777777" w:rsidR="00301F37" w:rsidRDefault="00301F37" w:rsidP="00301F37">
            <w:pPr>
              <w:rPr>
                <w:lang w:val="en-US"/>
              </w:rPr>
            </w:pPr>
            <w:r>
              <w:rPr>
                <w:lang w:val="en-US"/>
              </w:rPr>
              <w:t>Macara de fereastra</w:t>
            </w:r>
          </w:p>
        </w:tc>
        <w:tc>
          <w:tcPr>
            <w:tcW w:w="1134" w:type="dxa"/>
            <w:gridSpan w:val="2"/>
            <w:tcBorders>
              <w:top w:val="nil"/>
              <w:bottom w:val="single" w:sz="2" w:space="0" w:color="auto"/>
            </w:tcBorders>
            <w:shd w:val="clear" w:color="auto" w:fill="FFFFFF" w:themeFill="background1"/>
            <w:vAlign w:val="center"/>
          </w:tcPr>
          <w:p w14:paraId="6A5DEE11"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3082F6D7" w14:textId="77777777" w:rsidR="00301F37" w:rsidRDefault="00301F37" w:rsidP="007841CA">
            <w:pPr>
              <w:jc w:val="center"/>
              <w:rPr>
                <w:lang w:val="en-US"/>
              </w:rPr>
            </w:pPr>
            <w:r>
              <w:rPr>
                <w:lang w:val="en-US"/>
              </w:rPr>
              <w:t>0,5790</w:t>
            </w:r>
          </w:p>
        </w:tc>
      </w:tr>
      <w:tr w:rsidR="00301F37" w14:paraId="21FE9AA4"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7A7654DE" w14:textId="77777777" w:rsidR="00301F37" w:rsidRDefault="00301F37" w:rsidP="00301F37">
            <w:pPr>
              <w:rPr>
                <w:lang w:val="en-US"/>
              </w:rPr>
            </w:pPr>
            <w:r>
              <w:rPr>
                <w:lang w:val="en-US"/>
              </w:rPr>
              <w:t>14</w:t>
            </w:r>
          </w:p>
        </w:tc>
        <w:tc>
          <w:tcPr>
            <w:tcW w:w="1418" w:type="dxa"/>
            <w:gridSpan w:val="3"/>
            <w:tcBorders>
              <w:top w:val="single" w:sz="4" w:space="0" w:color="auto"/>
              <w:bottom w:val="single" w:sz="4" w:space="0" w:color="auto"/>
            </w:tcBorders>
            <w:shd w:val="clear" w:color="auto" w:fill="FFFFFF" w:themeFill="background1"/>
          </w:tcPr>
          <w:p w14:paraId="28A2D045" w14:textId="77777777" w:rsidR="00301F37" w:rsidRDefault="00301F37" w:rsidP="00301F37">
            <w:pPr>
              <w:rPr>
                <w:lang w:val="en-US"/>
              </w:rPr>
            </w:pPr>
            <w:r>
              <w:rPr>
                <w:lang w:val="en-US"/>
              </w:rPr>
              <w:t>CG47C</w:t>
            </w:r>
          </w:p>
          <w:p w14:paraId="091CB838"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2DD3E4F5"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Pardoseli din placi de gresie ceramica, inclusiv stratul suport din adezivi (amestec uscat), dimensiuni  placi: pina la 300 x 300 mm</w:t>
            </w:r>
            <w:r>
              <w:rPr>
                <w:rFonts w:ascii="Times New Roman CYR" w:hAnsi="Times New Roman CYR" w:cs="Times New Roman CYR"/>
                <w:sz w:val="16"/>
                <w:szCs w:val="16"/>
                <w:lang w:val="en-US"/>
              </w:rPr>
              <w:t xml:space="preserve"> </w:t>
            </w:r>
          </w:p>
          <w:p w14:paraId="35034FB7"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5B15E89C" w14:textId="77777777" w:rsidR="00301F37" w:rsidRDefault="00301F37" w:rsidP="007841CA">
            <w:pPr>
              <w:jc w:val="center"/>
              <w:rPr>
                <w:lang w:val="en-US"/>
              </w:rPr>
            </w:pPr>
            <w:r>
              <w:rPr>
                <w:lang w:val="en-US"/>
              </w:rPr>
              <w:t>m2</w:t>
            </w:r>
          </w:p>
        </w:tc>
        <w:tc>
          <w:tcPr>
            <w:tcW w:w="1134" w:type="dxa"/>
            <w:gridSpan w:val="2"/>
            <w:tcBorders>
              <w:top w:val="single" w:sz="4" w:space="0" w:color="auto"/>
              <w:bottom w:val="single" w:sz="4" w:space="0" w:color="auto"/>
            </w:tcBorders>
            <w:shd w:val="clear" w:color="auto" w:fill="FFFFFF" w:themeFill="background1"/>
            <w:vAlign w:val="center"/>
          </w:tcPr>
          <w:p w14:paraId="72898D4C" w14:textId="77777777" w:rsidR="00301F37" w:rsidRDefault="00301F37" w:rsidP="007841CA">
            <w:pPr>
              <w:jc w:val="center"/>
              <w:rPr>
                <w:lang w:val="en-US"/>
              </w:rPr>
            </w:pPr>
            <w:r>
              <w:rPr>
                <w:lang w:val="en-US"/>
              </w:rPr>
              <w:t>19,30</w:t>
            </w:r>
          </w:p>
        </w:tc>
      </w:tr>
      <w:tr w:rsidR="00301F37" w14:paraId="349C19E5"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F7F4D23"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11BEFD1A" w14:textId="77777777" w:rsidR="00301F37" w:rsidRDefault="00301F37" w:rsidP="00301F37">
            <w:pPr>
              <w:jc w:val="center"/>
              <w:rPr>
                <w:sz w:val="16"/>
                <w:szCs w:val="16"/>
                <w:lang w:val="en-US"/>
              </w:rPr>
            </w:pPr>
            <w:r>
              <w:rPr>
                <w:sz w:val="16"/>
                <w:szCs w:val="16"/>
                <w:lang w:val="en-US"/>
              </w:rPr>
              <w:t>7132030012600</w:t>
            </w:r>
          </w:p>
        </w:tc>
        <w:tc>
          <w:tcPr>
            <w:tcW w:w="5953" w:type="dxa"/>
            <w:gridSpan w:val="6"/>
            <w:tcBorders>
              <w:top w:val="nil"/>
              <w:bottom w:val="single" w:sz="2" w:space="0" w:color="auto"/>
            </w:tcBorders>
            <w:shd w:val="clear" w:color="auto" w:fill="FFFFFF" w:themeFill="background1"/>
          </w:tcPr>
          <w:p w14:paraId="67008990" w14:textId="77777777" w:rsidR="00301F37" w:rsidRDefault="00301F37" w:rsidP="00301F37">
            <w:pPr>
              <w:rPr>
                <w:lang w:val="en-US"/>
              </w:rPr>
            </w:pPr>
            <w:r>
              <w:rPr>
                <w:lang w:val="en-US"/>
              </w:rPr>
              <w:t>Mozaicar</w:t>
            </w:r>
          </w:p>
        </w:tc>
        <w:tc>
          <w:tcPr>
            <w:tcW w:w="1134" w:type="dxa"/>
            <w:gridSpan w:val="2"/>
            <w:tcBorders>
              <w:top w:val="nil"/>
              <w:bottom w:val="single" w:sz="2" w:space="0" w:color="auto"/>
            </w:tcBorders>
            <w:shd w:val="clear" w:color="auto" w:fill="FFFFFF" w:themeFill="background1"/>
            <w:vAlign w:val="center"/>
          </w:tcPr>
          <w:p w14:paraId="1AAA3F38"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1047FC06" w14:textId="77777777" w:rsidR="00301F37" w:rsidRDefault="00301F37" w:rsidP="007841CA">
            <w:pPr>
              <w:jc w:val="center"/>
              <w:rPr>
                <w:lang w:val="en-US"/>
              </w:rPr>
            </w:pPr>
            <w:r>
              <w:rPr>
                <w:lang w:val="en-US"/>
              </w:rPr>
              <w:t>22,7740</w:t>
            </w:r>
          </w:p>
        </w:tc>
      </w:tr>
      <w:tr w:rsidR="00301F37" w14:paraId="22395D6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39A2401"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B6434F3" w14:textId="77777777" w:rsidR="00301F37" w:rsidRDefault="00301F37" w:rsidP="00301F37">
            <w:pPr>
              <w:jc w:val="center"/>
              <w:rPr>
                <w:sz w:val="16"/>
                <w:szCs w:val="16"/>
                <w:lang w:val="en-US"/>
              </w:rPr>
            </w:pPr>
            <w:r>
              <w:rPr>
                <w:sz w:val="16"/>
                <w:szCs w:val="16"/>
                <w:lang w:val="en-US"/>
              </w:rPr>
              <w:t>2661112800700</w:t>
            </w:r>
          </w:p>
        </w:tc>
        <w:tc>
          <w:tcPr>
            <w:tcW w:w="5953" w:type="dxa"/>
            <w:gridSpan w:val="6"/>
            <w:tcBorders>
              <w:top w:val="nil"/>
              <w:bottom w:val="single" w:sz="2" w:space="0" w:color="auto"/>
            </w:tcBorders>
            <w:shd w:val="clear" w:color="auto" w:fill="FFFFFF" w:themeFill="background1"/>
          </w:tcPr>
          <w:p w14:paraId="3E50080C" w14:textId="77777777" w:rsidR="00301F37" w:rsidRDefault="00301F37" w:rsidP="00301F37">
            <w:pPr>
              <w:rPr>
                <w:lang w:val="en-US"/>
              </w:rPr>
            </w:pPr>
            <w:r>
              <w:rPr>
                <w:lang w:val="en-US"/>
              </w:rPr>
              <w:t>Placi sau piscoturi de gresie</w:t>
            </w:r>
          </w:p>
        </w:tc>
        <w:tc>
          <w:tcPr>
            <w:tcW w:w="1134" w:type="dxa"/>
            <w:gridSpan w:val="2"/>
            <w:tcBorders>
              <w:top w:val="nil"/>
              <w:bottom w:val="single" w:sz="2" w:space="0" w:color="auto"/>
            </w:tcBorders>
            <w:shd w:val="clear" w:color="auto" w:fill="FFFFFF" w:themeFill="background1"/>
            <w:vAlign w:val="center"/>
          </w:tcPr>
          <w:p w14:paraId="1F518FED" w14:textId="77777777" w:rsidR="00301F37" w:rsidRDefault="00301F37" w:rsidP="007841CA">
            <w:pPr>
              <w:jc w:val="center"/>
              <w:rPr>
                <w:lang w:val="en-US"/>
              </w:rPr>
            </w:pPr>
            <w:r>
              <w:rPr>
                <w:lang w:val="en-US"/>
              </w:rPr>
              <w:t>m2</w:t>
            </w:r>
          </w:p>
        </w:tc>
        <w:tc>
          <w:tcPr>
            <w:tcW w:w="1134" w:type="dxa"/>
            <w:gridSpan w:val="2"/>
            <w:tcBorders>
              <w:top w:val="nil"/>
              <w:bottom w:val="single" w:sz="2" w:space="0" w:color="auto"/>
            </w:tcBorders>
            <w:shd w:val="clear" w:color="auto" w:fill="FFFFFF" w:themeFill="background1"/>
            <w:vAlign w:val="center"/>
          </w:tcPr>
          <w:p w14:paraId="170B293A" w14:textId="77777777" w:rsidR="00301F37" w:rsidRDefault="00301F37" w:rsidP="007841CA">
            <w:pPr>
              <w:jc w:val="center"/>
              <w:rPr>
                <w:lang w:val="en-US"/>
              </w:rPr>
            </w:pPr>
            <w:r>
              <w:rPr>
                <w:lang w:val="en-US"/>
              </w:rPr>
              <w:t>20,0778</w:t>
            </w:r>
          </w:p>
        </w:tc>
      </w:tr>
      <w:tr w:rsidR="00301F37" w14:paraId="3D63DFD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DC10F43"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27344D2" w14:textId="77777777" w:rsidR="00301F37" w:rsidRDefault="00301F37" w:rsidP="00301F37">
            <w:pPr>
              <w:jc w:val="center"/>
              <w:rPr>
                <w:sz w:val="16"/>
                <w:szCs w:val="16"/>
                <w:lang w:val="en-US"/>
              </w:rPr>
            </w:pPr>
            <w:r>
              <w:rPr>
                <w:sz w:val="16"/>
                <w:szCs w:val="16"/>
                <w:lang w:val="en-US"/>
              </w:rPr>
              <w:t>2664102102013</w:t>
            </w:r>
          </w:p>
        </w:tc>
        <w:tc>
          <w:tcPr>
            <w:tcW w:w="5953" w:type="dxa"/>
            <w:gridSpan w:val="6"/>
            <w:tcBorders>
              <w:top w:val="nil"/>
              <w:bottom w:val="single" w:sz="2" w:space="0" w:color="auto"/>
            </w:tcBorders>
            <w:shd w:val="clear" w:color="auto" w:fill="FFFFFF" w:themeFill="background1"/>
          </w:tcPr>
          <w:p w14:paraId="5B241111" w14:textId="77777777" w:rsidR="00301F37" w:rsidRDefault="00301F37" w:rsidP="00301F37">
            <w:pPr>
              <w:rPr>
                <w:lang w:val="en-US"/>
              </w:rPr>
            </w:pPr>
            <w:r>
              <w:rPr>
                <w:lang w:val="en-US"/>
              </w:rPr>
              <w:t>Adeziv pentru lucrari de placaj  (amestec uscat)</w:t>
            </w:r>
          </w:p>
        </w:tc>
        <w:tc>
          <w:tcPr>
            <w:tcW w:w="1134" w:type="dxa"/>
            <w:gridSpan w:val="2"/>
            <w:tcBorders>
              <w:top w:val="nil"/>
              <w:bottom w:val="single" w:sz="2" w:space="0" w:color="auto"/>
            </w:tcBorders>
            <w:shd w:val="clear" w:color="auto" w:fill="FFFFFF" w:themeFill="background1"/>
            <w:vAlign w:val="center"/>
          </w:tcPr>
          <w:p w14:paraId="11AF9EC8"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196B1DD3" w14:textId="77777777" w:rsidR="00301F37" w:rsidRDefault="00301F37" w:rsidP="007841CA">
            <w:pPr>
              <w:jc w:val="center"/>
              <w:rPr>
                <w:lang w:val="en-US"/>
              </w:rPr>
            </w:pPr>
            <w:r>
              <w:rPr>
                <w:lang w:val="en-US"/>
              </w:rPr>
              <w:t>91,6171</w:t>
            </w:r>
          </w:p>
        </w:tc>
      </w:tr>
      <w:tr w:rsidR="00301F37" w14:paraId="3ADE883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B8F6A83"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7F605E6" w14:textId="77777777" w:rsidR="00301F37" w:rsidRDefault="00301F37" w:rsidP="00301F37">
            <w:pPr>
              <w:jc w:val="center"/>
              <w:rPr>
                <w:sz w:val="16"/>
                <w:szCs w:val="16"/>
                <w:lang w:val="en-US"/>
              </w:rPr>
            </w:pPr>
            <w:r>
              <w:rPr>
                <w:sz w:val="16"/>
                <w:szCs w:val="16"/>
                <w:lang w:val="en-US"/>
              </w:rPr>
              <w:t>24302261000001</w:t>
            </w:r>
          </w:p>
        </w:tc>
        <w:tc>
          <w:tcPr>
            <w:tcW w:w="5953" w:type="dxa"/>
            <w:gridSpan w:val="6"/>
            <w:tcBorders>
              <w:top w:val="nil"/>
              <w:bottom w:val="single" w:sz="2" w:space="0" w:color="auto"/>
            </w:tcBorders>
            <w:shd w:val="clear" w:color="auto" w:fill="FFFFFF" w:themeFill="background1"/>
          </w:tcPr>
          <w:p w14:paraId="044D0806" w14:textId="77777777" w:rsidR="00301F37" w:rsidRDefault="00301F37" w:rsidP="00301F37">
            <w:pPr>
              <w:rPr>
                <w:lang w:val="en-US"/>
              </w:rPr>
            </w:pPr>
            <w:r>
              <w:rPr>
                <w:lang w:val="en-US"/>
              </w:rPr>
              <w:t>Fuga</w:t>
            </w:r>
          </w:p>
        </w:tc>
        <w:tc>
          <w:tcPr>
            <w:tcW w:w="1134" w:type="dxa"/>
            <w:gridSpan w:val="2"/>
            <w:tcBorders>
              <w:top w:val="nil"/>
              <w:bottom w:val="single" w:sz="2" w:space="0" w:color="auto"/>
            </w:tcBorders>
            <w:shd w:val="clear" w:color="auto" w:fill="FFFFFF" w:themeFill="background1"/>
            <w:vAlign w:val="center"/>
          </w:tcPr>
          <w:p w14:paraId="1A397BE3"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2A5285AA" w14:textId="77777777" w:rsidR="00301F37" w:rsidRDefault="00301F37" w:rsidP="007841CA">
            <w:pPr>
              <w:jc w:val="center"/>
              <w:rPr>
                <w:lang w:val="en-US"/>
              </w:rPr>
            </w:pPr>
            <w:r>
              <w:rPr>
                <w:lang w:val="en-US"/>
              </w:rPr>
              <w:t>8,9668</w:t>
            </w:r>
          </w:p>
        </w:tc>
      </w:tr>
      <w:tr w:rsidR="00301F37" w14:paraId="77585A8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61BE446"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7710F970" w14:textId="77777777" w:rsidR="00301F37" w:rsidRDefault="00301F37" w:rsidP="00301F37">
            <w:pPr>
              <w:jc w:val="center"/>
              <w:rPr>
                <w:sz w:val="16"/>
                <w:szCs w:val="16"/>
                <w:lang w:val="en-US"/>
              </w:rPr>
            </w:pPr>
            <w:r>
              <w:rPr>
                <w:sz w:val="16"/>
                <w:szCs w:val="16"/>
                <w:lang w:val="en-US"/>
              </w:rPr>
              <w:t>2010237318700</w:t>
            </w:r>
          </w:p>
        </w:tc>
        <w:tc>
          <w:tcPr>
            <w:tcW w:w="5953" w:type="dxa"/>
            <w:gridSpan w:val="6"/>
            <w:tcBorders>
              <w:top w:val="nil"/>
              <w:bottom w:val="single" w:sz="2" w:space="0" w:color="auto"/>
            </w:tcBorders>
            <w:shd w:val="clear" w:color="auto" w:fill="FFFFFF" w:themeFill="background1"/>
          </w:tcPr>
          <w:p w14:paraId="613E3DBD" w14:textId="77777777" w:rsidR="00301F37" w:rsidRDefault="00301F37" w:rsidP="00301F37">
            <w:pPr>
              <w:rPr>
                <w:lang w:val="en-US"/>
              </w:rPr>
            </w:pPr>
            <w:r>
              <w:rPr>
                <w:lang w:val="en-US"/>
              </w:rPr>
              <w:t xml:space="preserve">Distantieri de rost </w:t>
            </w:r>
          </w:p>
        </w:tc>
        <w:tc>
          <w:tcPr>
            <w:tcW w:w="1134" w:type="dxa"/>
            <w:gridSpan w:val="2"/>
            <w:tcBorders>
              <w:top w:val="nil"/>
              <w:bottom w:val="single" w:sz="2" w:space="0" w:color="auto"/>
            </w:tcBorders>
            <w:shd w:val="clear" w:color="auto" w:fill="FFFFFF" w:themeFill="background1"/>
            <w:vAlign w:val="center"/>
          </w:tcPr>
          <w:p w14:paraId="2BD365D6"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67F684FA" w14:textId="77777777" w:rsidR="00301F37" w:rsidRDefault="00301F37" w:rsidP="007841CA">
            <w:pPr>
              <w:jc w:val="center"/>
              <w:rPr>
                <w:lang w:val="en-US"/>
              </w:rPr>
            </w:pPr>
            <w:r>
              <w:rPr>
                <w:lang w:val="en-US"/>
              </w:rPr>
              <w:t>389,8600</w:t>
            </w:r>
          </w:p>
        </w:tc>
      </w:tr>
      <w:tr w:rsidR="00301F37" w14:paraId="53F4E89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396334E"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43B02CB" w14:textId="77777777" w:rsidR="00301F37" w:rsidRDefault="00301F37" w:rsidP="00301F37">
            <w:pPr>
              <w:jc w:val="center"/>
              <w:rPr>
                <w:sz w:val="16"/>
                <w:szCs w:val="16"/>
                <w:lang w:val="en-US"/>
              </w:rPr>
            </w:pPr>
            <w:r>
              <w:rPr>
                <w:sz w:val="16"/>
                <w:szCs w:val="16"/>
                <w:lang w:val="en-US"/>
              </w:rPr>
              <w:t>4100126202818</w:t>
            </w:r>
          </w:p>
        </w:tc>
        <w:tc>
          <w:tcPr>
            <w:tcW w:w="5953" w:type="dxa"/>
            <w:gridSpan w:val="6"/>
            <w:tcBorders>
              <w:top w:val="nil"/>
              <w:bottom w:val="single" w:sz="2" w:space="0" w:color="auto"/>
            </w:tcBorders>
            <w:shd w:val="clear" w:color="auto" w:fill="FFFFFF" w:themeFill="background1"/>
          </w:tcPr>
          <w:p w14:paraId="66E6D5D9" w14:textId="77777777" w:rsidR="00301F37" w:rsidRDefault="00301F37" w:rsidP="00301F37">
            <w:pPr>
              <w:rPr>
                <w:lang w:val="en-US"/>
              </w:rPr>
            </w:pPr>
            <w:r>
              <w:rPr>
                <w:lang w:val="en-US"/>
              </w:rPr>
              <w:t>Apa</w:t>
            </w:r>
          </w:p>
        </w:tc>
        <w:tc>
          <w:tcPr>
            <w:tcW w:w="1134" w:type="dxa"/>
            <w:gridSpan w:val="2"/>
            <w:tcBorders>
              <w:top w:val="nil"/>
              <w:bottom w:val="single" w:sz="2" w:space="0" w:color="auto"/>
            </w:tcBorders>
            <w:shd w:val="clear" w:color="auto" w:fill="FFFFFF" w:themeFill="background1"/>
            <w:vAlign w:val="center"/>
          </w:tcPr>
          <w:p w14:paraId="40A6D733" w14:textId="77777777" w:rsidR="00301F37" w:rsidRDefault="00301F37" w:rsidP="007841CA">
            <w:pPr>
              <w:jc w:val="center"/>
              <w:rPr>
                <w:lang w:val="en-US"/>
              </w:rPr>
            </w:pPr>
            <w:r>
              <w:rPr>
                <w:lang w:val="en-US"/>
              </w:rPr>
              <w:t>m3</w:t>
            </w:r>
          </w:p>
        </w:tc>
        <w:tc>
          <w:tcPr>
            <w:tcW w:w="1134" w:type="dxa"/>
            <w:gridSpan w:val="2"/>
            <w:tcBorders>
              <w:top w:val="nil"/>
              <w:bottom w:val="single" w:sz="2" w:space="0" w:color="auto"/>
            </w:tcBorders>
            <w:shd w:val="clear" w:color="auto" w:fill="FFFFFF" w:themeFill="background1"/>
            <w:vAlign w:val="center"/>
          </w:tcPr>
          <w:p w14:paraId="5B9A928C" w14:textId="77777777" w:rsidR="00301F37" w:rsidRDefault="00301F37" w:rsidP="007841CA">
            <w:pPr>
              <w:jc w:val="center"/>
              <w:rPr>
                <w:lang w:val="en-US"/>
              </w:rPr>
            </w:pPr>
            <w:r>
              <w:rPr>
                <w:lang w:val="en-US"/>
              </w:rPr>
              <w:t>0,0390</w:t>
            </w:r>
          </w:p>
        </w:tc>
      </w:tr>
      <w:tr w:rsidR="00301F37" w14:paraId="24AC9C5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758BB9A0"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C5D27FD" w14:textId="77777777" w:rsidR="00301F37" w:rsidRDefault="00301F37" w:rsidP="00301F37">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shd w:val="clear" w:color="auto" w:fill="FFFFFF" w:themeFill="background1"/>
          </w:tcPr>
          <w:p w14:paraId="6CD3C7EF" w14:textId="77777777" w:rsidR="00301F37" w:rsidRDefault="00301F37" w:rsidP="00301F37">
            <w:pPr>
              <w:rPr>
                <w:lang w:val="en-US"/>
              </w:rPr>
            </w:pPr>
            <w:r>
              <w:rPr>
                <w:lang w:val="en-US"/>
              </w:rPr>
              <w:t>Utilaj de ridicat pentru lucrari de finisaj</w:t>
            </w:r>
          </w:p>
        </w:tc>
        <w:tc>
          <w:tcPr>
            <w:tcW w:w="1134" w:type="dxa"/>
            <w:gridSpan w:val="2"/>
            <w:tcBorders>
              <w:top w:val="nil"/>
              <w:bottom w:val="single" w:sz="2" w:space="0" w:color="auto"/>
            </w:tcBorders>
            <w:shd w:val="clear" w:color="auto" w:fill="FFFFFF" w:themeFill="background1"/>
            <w:vAlign w:val="center"/>
          </w:tcPr>
          <w:p w14:paraId="13AA106A"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7E447E42" w14:textId="77777777" w:rsidR="00301F37" w:rsidRDefault="00301F37" w:rsidP="007841CA">
            <w:pPr>
              <w:jc w:val="center"/>
              <w:rPr>
                <w:lang w:val="en-US"/>
              </w:rPr>
            </w:pPr>
            <w:r>
              <w:rPr>
                <w:lang w:val="en-US"/>
              </w:rPr>
              <w:t>0,0270</w:t>
            </w:r>
          </w:p>
        </w:tc>
      </w:tr>
      <w:tr w:rsidR="00301F37" w14:paraId="3BA8B00D"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CF5B076"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87F5AF6" w14:textId="77777777" w:rsidR="00301F37" w:rsidRDefault="00301F37" w:rsidP="00301F37">
            <w:pPr>
              <w:jc w:val="center"/>
              <w:rPr>
                <w:sz w:val="16"/>
                <w:szCs w:val="16"/>
                <w:lang w:val="en-US"/>
              </w:rPr>
            </w:pPr>
            <w:r>
              <w:rPr>
                <w:sz w:val="16"/>
                <w:szCs w:val="16"/>
                <w:lang w:val="en-US"/>
              </w:rPr>
              <w:t>2952270003820</w:t>
            </w:r>
          </w:p>
        </w:tc>
        <w:tc>
          <w:tcPr>
            <w:tcW w:w="5953" w:type="dxa"/>
            <w:gridSpan w:val="6"/>
            <w:tcBorders>
              <w:top w:val="nil"/>
              <w:bottom w:val="single" w:sz="2" w:space="0" w:color="auto"/>
            </w:tcBorders>
            <w:shd w:val="clear" w:color="auto" w:fill="FFFFFF" w:themeFill="background1"/>
          </w:tcPr>
          <w:p w14:paraId="58D15CC4" w14:textId="77777777" w:rsidR="00301F37" w:rsidRDefault="00301F37" w:rsidP="00301F37">
            <w:pPr>
              <w:rPr>
                <w:lang w:val="en-US"/>
              </w:rPr>
            </w:pPr>
            <w:r>
              <w:rPr>
                <w:lang w:val="en-US"/>
              </w:rPr>
              <w:t>Malaxor mobil, electric</w:t>
            </w:r>
          </w:p>
        </w:tc>
        <w:tc>
          <w:tcPr>
            <w:tcW w:w="1134" w:type="dxa"/>
            <w:gridSpan w:val="2"/>
            <w:tcBorders>
              <w:top w:val="nil"/>
              <w:bottom w:val="single" w:sz="2" w:space="0" w:color="auto"/>
            </w:tcBorders>
            <w:shd w:val="clear" w:color="auto" w:fill="FFFFFF" w:themeFill="background1"/>
            <w:vAlign w:val="center"/>
          </w:tcPr>
          <w:p w14:paraId="72E0BD64"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32CE9EA3" w14:textId="77777777" w:rsidR="00301F37" w:rsidRDefault="00301F37" w:rsidP="007841CA">
            <w:pPr>
              <w:jc w:val="center"/>
              <w:rPr>
                <w:lang w:val="en-US"/>
              </w:rPr>
            </w:pPr>
            <w:r>
              <w:rPr>
                <w:lang w:val="en-US"/>
              </w:rPr>
              <w:t>0,2413</w:t>
            </w:r>
          </w:p>
        </w:tc>
      </w:tr>
      <w:tr w:rsidR="00301F37" w14:paraId="576B54C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176BE96"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537A4E7E" w14:textId="77777777" w:rsidR="00301F37" w:rsidRDefault="00301F37" w:rsidP="00301F37">
            <w:pPr>
              <w:jc w:val="center"/>
              <w:rPr>
                <w:sz w:val="16"/>
                <w:szCs w:val="16"/>
                <w:lang w:val="en-US"/>
              </w:rPr>
            </w:pPr>
            <w:r>
              <w:rPr>
                <w:sz w:val="16"/>
                <w:szCs w:val="16"/>
                <w:lang w:val="en-US"/>
              </w:rPr>
              <w:t>2952240005106</w:t>
            </w:r>
          </w:p>
        </w:tc>
        <w:tc>
          <w:tcPr>
            <w:tcW w:w="5953" w:type="dxa"/>
            <w:gridSpan w:val="6"/>
            <w:tcBorders>
              <w:top w:val="nil"/>
              <w:bottom w:val="single" w:sz="2" w:space="0" w:color="auto"/>
            </w:tcBorders>
            <w:shd w:val="clear" w:color="auto" w:fill="FFFFFF" w:themeFill="background1"/>
          </w:tcPr>
          <w:p w14:paraId="162214FD" w14:textId="77777777" w:rsidR="00301F37" w:rsidRDefault="00301F37" w:rsidP="00301F37">
            <w:pPr>
              <w:rPr>
                <w:lang w:val="en-US"/>
              </w:rPr>
            </w:pPr>
            <w:r>
              <w:rPr>
                <w:lang w:val="en-US"/>
              </w:rPr>
              <w:t>Aspirator industrial</w:t>
            </w:r>
          </w:p>
        </w:tc>
        <w:tc>
          <w:tcPr>
            <w:tcW w:w="1134" w:type="dxa"/>
            <w:gridSpan w:val="2"/>
            <w:tcBorders>
              <w:top w:val="nil"/>
              <w:bottom w:val="single" w:sz="2" w:space="0" w:color="auto"/>
            </w:tcBorders>
            <w:shd w:val="clear" w:color="auto" w:fill="FFFFFF" w:themeFill="background1"/>
            <w:vAlign w:val="center"/>
          </w:tcPr>
          <w:p w14:paraId="348BDFE3"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shd w:val="clear" w:color="auto" w:fill="FFFFFF" w:themeFill="background1"/>
            <w:vAlign w:val="center"/>
          </w:tcPr>
          <w:p w14:paraId="7518E738" w14:textId="77777777" w:rsidR="00301F37" w:rsidRDefault="00301F37" w:rsidP="007841CA">
            <w:pPr>
              <w:jc w:val="center"/>
              <w:rPr>
                <w:lang w:val="en-US"/>
              </w:rPr>
            </w:pPr>
            <w:r>
              <w:rPr>
                <w:lang w:val="en-US"/>
              </w:rPr>
              <w:t>1,2159</w:t>
            </w:r>
          </w:p>
        </w:tc>
      </w:tr>
      <w:tr w:rsidR="00301F37" w14:paraId="3A43B252"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shd w:val="clear" w:color="auto" w:fill="FFFFFF" w:themeFill="background1"/>
          </w:tcPr>
          <w:p w14:paraId="4BA0B68E" w14:textId="77777777" w:rsidR="00301F37" w:rsidRDefault="00301F37" w:rsidP="00301F37">
            <w:pPr>
              <w:rPr>
                <w:sz w:val="8"/>
                <w:szCs w:val="8"/>
                <w:lang w:val="en-US"/>
              </w:rPr>
            </w:pPr>
          </w:p>
        </w:tc>
        <w:tc>
          <w:tcPr>
            <w:tcW w:w="1418" w:type="dxa"/>
            <w:gridSpan w:val="3"/>
            <w:tcBorders>
              <w:left w:val="nil"/>
              <w:bottom w:val="nil"/>
              <w:right w:val="nil"/>
            </w:tcBorders>
            <w:shd w:val="clear" w:color="auto" w:fill="FFFFFF" w:themeFill="background1"/>
          </w:tcPr>
          <w:p w14:paraId="6F883203" w14:textId="77777777" w:rsidR="00301F37" w:rsidRDefault="00301F37" w:rsidP="00301F37">
            <w:pPr>
              <w:rPr>
                <w:sz w:val="8"/>
                <w:szCs w:val="8"/>
                <w:lang w:val="en-US"/>
              </w:rPr>
            </w:pPr>
          </w:p>
        </w:tc>
        <w:tc>
          <w:tcPr>
            <w:tcW w:w="3402" w:type="dxa"/>
            <w:gridSpan w:val="3"/>
            <w:tcBorders>
              <w:left w:val="nil"/>
              <w:bottom w:val="nil"/>
              <w:right w:val="nil"/>
            </w:tcBorders>
            <w:shd w:val="clear" w:color="auto" w:fill="FFFFFF" w:themeFill="background1"/>
          </w:tcPr>
          <w:p w14:paraId="56F3816B" w14:textId="77777777" w:rsidR="00301F37" w:rsidRDefault="00301F37" w:rsidP="00301F37">
            <w:pPr>
              <w:rPr>
                <w:sz w:val="8"/>
                <w:szCs w:val="8"/>
                <w:lang w:val="en-US"/>
              </w:rPr>
            </w:pPr>
          </w:p>
          <w:p w14:paraId="56B8C81A" w14:textId="77777777" w:rsidR="00301F37" w:rsidRDefault="00301F37" w:rsidP="00301F37">
            <w:pPr>
              <w:rPr>
                <w:sz w:val="8"/>
                <w:szCs w:val="8"/>
                <w:lang w:val="en-US"/>
              </w:rPr>
            </w:pPr>
          </w:p>
          <w:p w14:paraId="09E16C4F"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2804C487" w14:textId="77777777" w:rsidR="00301F37" w:rsidRDefault="00301F37" w:rsidP="00301F37">
            <w:pPr>
              <w:rPr>
                <w:sz w:val="8"/>
                <w:szCs w:val="8"/>
                <w:lang w:val="en-US"/>
              </w:rPr>
            </w:pPr>
          </w:p>
        </w:tc>
        <w:tc>
          <w:tcPr>
            <w:tcW w:w="1134" w:type="dxa"/>
            <w:tcBorders>
              <w:left w:val="nil"/>
              <w:bottom w:val="nil"/>
              <w:right w:val="nil"/>
            </w:tcBorders>
            <w:shd w:val="clear" w:color="auto" w:fill="FFFFFF" w:themeFill="background1"/>
          </w:tcPr>
          <w:p w14:paraId="59F440DD" w14:textId="77777777" w:rsidR="00301F37" w:rsidRDefault="00301F37" w:rsidP="00301F37">
            <w:pPr>
              <w:rPr>
                <w:sz w:val="8"/>
                <w:szCs w:val="8"/>
                <w:lang w:val="en-US"/>
              </w:rPr>
            </w:pPr>
          </w:p>
        </w:tc>
        <w:tc>
          <w:tcPr>
            <w:tcW w:w="1417" w:type="dxa"/>
            <w:gridSpan w:val="3"/>
            <w:tcBorders>
              <w:left w:val="nil"/>
              <w:bottom w:val="nil"/>
              <w:right w:val="nil"/>
            </w:tcBorders>
            <w:shd w:val="clear" w:color="auto" w:fill="FFFFFF" w:themeFill="background1"/>
            <w:vAlign w:val="center"/>
          </w:tcPr>
          <w:p w14:paraId="0A69459D" w14:textId="77777777" w:rsidR="00301F37" w:rsidRDefault="00301F37" w:rsidP="007841CA">
            <w:pPr>
              <w:jc w:val="center"/>
              <w:rPr>
                <w:sz w:val="8"/>
                <w:szCs w:val="8"/>
                <w:lang w:val="en-US"/>
              </w:rPr>
            </w:pPr>
          </w:p>
        </w:tc>
        <w:tc>
          <w:tcPr>
            <w:tcW w:w="1134" w:type="dxa"/>
            <w:gridSpan w:val="2"/>
            <w:tcBorders>
              <w:left w:val="nil"/>
              <w:bottom w:val="nil"/>
            </w:tcBorders>
            <w:shd w:val="clear" w:color="auto" w:fill="FFFFFF" w:themeFill="background1"/>
            <w:vAlign w:val="center"/>
          </w:tcPr>
          <w:p w14:paraId="03A05E06" w14:textId="77777777" w:rsidR="00301F37" w:rsidRDefault="00301F37" w:rsidP="007841CA">
            <w:pPr>
              <w:jc w:val="center"/>
              <w:rPr>
                <w:sz w:val="8"/>
                <w:szCs w:val="8"/>
                <w:lang w:val="en-US"/>
              </w:rPr>
            </w:pPr>
          </w:p>
        </w:tc>
      </w:tr>
      <w:tr w:rsidR="00301F37" w:rsidRPr="00EB582C" w14:paraId="48789545"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shd w:val="clear" w:color="auto" w:fill="FFFFFF" w:themeFill="background1"/>
          </w:tcPr>
          <w:p w14:paraId="521CB8B9"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shd w:val="clear" w:color="auto" w:fill="FFFFFF" w:themeFill="background1"/>
          </w:tcPr>
          <w:p w14:paraId="32E76F3E"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shd w:val="clear" w:color="auto" w:fill="FFFFFF" w:themeFill="background1"/>
          </w:tcPr>
          <w:p w14:paraId="73A375C9"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shd w:val="clear" w:color="auto" w:fill="FFFFFF" w:themeFill="background1"/>
          </w:tcPr>
          <w:p w14:paraId="60EA9F2C"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shd w:val="clear" w:color="auto" w:fill="FFFFFF" w:themeFill="background1"/>
          </w:tcPr>
          <w:p w14:paraId="23E93E44"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vAlign w:val="center"/>
          </w:tcPr>
          <w:p w14:paraId="46068407" w14:textId="77777777" w:rsidR="00301F37" w:rsidRPr="00EB582C" w:rsidRDefault="00301F37" w:rsidP="007841CA">
            <w:pPr>
              <w:jc w:val="center"/>
              <w:rPr>
                <w:lang w:val="en-US"/>
              </w:rPr>
            </w:pPr>
          </w:p>
        </w:tc>
        <w:tc>
          <w:tcPr>
            <w:tcW w:w="1134" w:type="dxa"/>
            <w:gridSpan w:val="2"/>
            <w:tcBorders>
              <w:top w:val="single" w:sz="4" w:space="0" w:color="auto"/>
              <w:left w:val="nil"/>
              <w:bottom w:val="single" w:sz="4" w:space="0" w:color="auto"/>
            </w:tcBorders>
            <w:shd w:val="clear" w:color="auto" w:fill="FFFFFF" w:themeFill="background1"/>
            <w:vAlign w:val="center"/>
          </w:tcPr>
          <w:p w14:paraId="0303EBC5" w14:textId="77777777" w:rsidR="00301F37" w:rsidRPr="00EB582C" w:rsidRDefault="00301F37" w:rsidP="007841CA">
            <w:pPr>
              <w:jc w:val="center"/>
              <w:rPr>
                <w:lang w:val="en-US"/>
              </w:rPr>
            </w:pPr>
          </w:p>
        </w:tc>
      </w:tr>
      <w:tr w:rsidR="00301F37" w14:paraId="14D488AB"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shd w:val="clear" w:color="auto" w:fill="FFFFFF" w:themeFill="background1"/>
          </w:tcPr>
          <w:p w14:paraId="55035474"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shd w:val="clear" w:color="auto" w:fill="FFFFFF" w:themeFill="background1"/>
          </w:tcPr>
          <w:p w14:paraId="7BCBD58E"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shd w:val="clear" w:color="auto" w:fill="FFFFFF" w:themeFill="background1"/>
          </w:tcPr>
          <w:p w14:paraId="55CCAC9C" w14:textId="77777777" w:rsidR="00301F37" w:rsidRDefault="00301F37" w:rsidP="00301F37">
            <w:pPr>
              <w:rPr>
                <w:lang w:val="en-US"/>
              </w:rPr>
            </w:pPr>
          </w:p>
        </w:tc>
        <w:tc>
          <w:tcPr>
            <w:tcW w:w="2693" w:type="dxa"/>
            <w:tcBorders>
              <w:top w:val="single" w:sz="4" w:space="0" w:color="auto"/>
              <w:left w:val="nil"/>
              <w:bottom w:val="single" w:sz="4" w:space="0" w:color="auto"/>
              <w:right w:val="nil"/>
            </w:tcBorders>
            <w:shd w:val="clear" w:color="auto" w:fill="FFFFFF" w:themeFill="background1"/>
          </w:tcPr>
          <w:p w14:paraId="2806B89C" w14:textId="77777777" w:rsidR="00301F37" w:rsidRDefault="00301F37" w:rsidP="00301F37">
            <w:pPr>
              <w:rPr>
                <w:sz w:val="8"/>
                <w:szCs w:val="8"/>
                <w:lang w:val="en-US"/>
              </w:rPr>
            </w:pPr>
            <w:r>
              <w:rPr>
                <w:b/>
                <w:bCs/>
                <w:lang w:val="en-US"/>
              </w:rPr>
              <w:t xml:space="preserve">Total </w:t>
            </w:r>
            <w:r>
              <w:rPr>
                <w:b/>
                <w:bCs/>
                <w:sz w:val="22"/>
                <w:szCs w:val="22"/>
                <w:lang w:val="en-US"/>
              </w:rPr>
              <w:t>Pardoseli</w:t>
            </w:r>
          </w:p>
        </w:tc>
        <w:tc>
          <w:tcPr>
            <w:tcW w:w="1134" w:type="dxa"/>
            <w:tcBorders>
              <w:top w:val="single" w:sz="4" w:space="0" w:color="auto"/>
              <w:left w:val="nil"/>
              <w:bottom w:val="single" w:sz="4" w:space="0" w:color="auto"/>
              <w:right w:val="nil"/>
            </w:tcBorders>
            <w:shd w:val="clear" w:color="auto" w:fill="FFFFFF" w:themeFill="background1"/>
          </w:tcPr>
          <w:p w14:paraId="24E50DA4"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shd w:val="clear" w:color="auto" w:fill="FFFFFF" w:themeFill="background1"/>
          </w:tcPr>
          <w:p w14:paraId="024925AC"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shd w:val="clear" w:color="auto" w:fill="FFFFFF" w:themeFill="background1"/>
            <w:vAlign w:val="center"/>
          </w:tcPr>
          <w:p w14:paraId="4B36E9D6" w14:textId="77777777" w:rsidR="00301F37" w:rsidRDefault="00301F37" w:rsidP="007841CA">
            <w:pPr>
              <w:jc w:val="center"/>
              <w:rPr>
                <w:lang w:val="en-US"/>
              </w:rPr>
            </w:pPr>
          </w:p>
        </w:tc>
        <w:tc>
          <w:tcPr>
            <w:tcW w:w="1134" w:type="dxa"/>
            <w:gridSpan w:val="2"/>
            <w:tcBorders>
              <w:top w:val="single" w:sz="4" w:space="0" w:color="auto"/>
              <w:left w:val="nil"/>
              <w:bottom w:val="single" w:sz="4" w:space="0" w:color="auto"/>
            </w:tcBorders>
            <w:shd w:val="clear" w:color="auto" w:fill="FFFFFF" w:themeFill="background1"/>
            <w:vAlign w:val="center"/>
          </w:tcPr>
          <w:p w14:paraId="14B592FC" w14:textId="77777777" w:rsidR="00301F37" w:rsidRDefault="00301F37" w:rsidP="007841CA">
            <w:pPr>
              <w:jc w:val="center"/>
              <w:rPr>
                <w:b/>
                <w:bCs/>
                <w:lang w:val="en-US"/>
              </w:rPr>
            </w:pPr>
          </w:p>
        </w:tc>
      </w:tr>
      <w:tr w:rsidR="00301F37" w:rsidRPr="001F26B6" w14:paraId="046E830F" w14:textId="77777777" w:rsidTr="007841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shd w:val="clear" w:color="auto" w:fill="FFFFFF" w:themeFill="background1"/>
          </w:tcPr>
          <w:p w14:paraId="388BC7A9" w14:textId="77777777" w:rsidR="00301F37" w:rsidRDefault="00301F37" w:rsidP="00301F37">
            <w:pPr>
              <w:jc w:val="center"/>
              <w:rPr>
                <w:lang w:val="en-US"/>
              </w:rPr>
            </w:pPr>
            <w:r>
              <w:rPr>
                <w:lang w:val="en-US"/>
              </w:rPr>
              <w:t xml:space="preserve"> </w:t>
            </w:r>
          </w:p>
        </w:tc>
        <w:tc>
          <w:tcPr>
            <w:tcW w:w="1418" w:type="dxa"/>
            <w:gridSpan w:val="3"/>
            <w:tcBorders>
              <w:top w:val="nil"/>
              <w:left w:val="single" w:sz="6" w:space="0" w:color="auto"/>
              <w:bottom w:val="nil"/>
              <w:right w:val="nil"/>
            </w:tcBorders>
            <w:shd w:val="clear" w:color="auto" w:fill="FFFFFF" w:themeFill="background1"/>
          </w:tcPr>
          <w:p w14:paraId="6577796E" w14:textId="77777777" w:rsidR="00301F37" w:rsidRDefault="00301F37" w:rsidP="00301F37">
            <w:pPr>
              <w:rPr>
                <w:lang w:val="en-US"/>
              </w:rPr>
            </w:pPr>
          </w:p>
        </w:tc>
        <w:tc>
          <w:tcPr>
            <w:tcW w:w="5953" w:type="dxa"/>
            <w:gridSpan w:val="6"/>
            <w:tcBorders>
              <w:top w:val="nil"/>
              <w:left w:val="single" w:sz="6" w:space="0" w:color="auto"/>
              <w:bottom w:val="nil"/>
              <w:right w:val="single" w:sz="6" w:space="0" w:color="auto"/>
            </w:tcBorders>
            <w:shd w:val="clear" w:color="auto" w:fill="FFFFFF" w:themeFill="background1"/>
          </w:tcPr>
          <w:p w14:paraId="337A6567" w14:textId="77777777" w:rsidR="00301F37" w:rsidRPr="007F2714" w:rsidRDefault="00301F37" w:rsidP="00301F37">
            <w:pPr>
              <w:rPr>
                <w:b/>
                <w:bCs/>
                <w:sz w:val="22"/>
                <w:szCs w:val="22"/>
                <w:lang w:val="en-US"/>
              </w:rPr>
            </w:pPr>
            <w:r w:rsidRPr="001F26B6">
              <w:rPr>
                <w:b/>
                <w:bCs/>
                <w:sz w:val="22"/>
                <w:szCs w:val="22"/>
                <w:lang w:val="en-US"/>
              </w:rPr>
              <w:t>1.5. Lucrari tehnico sanitare</w:t>
            </w:r>
          </w:p>
          <w:p w14:paraId="7990DE3B" w14:textId="77777777" w:rsidR="00301F37" w:rsidRPr="00C172E4" w:rsidRDefault="00301F37" w:rsidP="00301F37">
            <w:pPr>
              <w:rPr>
                <w:sz w:val="2"/>
                <w:szCs w:val="2"/>
                <w:lang w:val="en-US"/>
              </w:rPr>
            </w:pPr>
          </w:p>
        </w:tc>
        <w:tc>
          <w:tcPr>
            <w:tcW w:w="1134" w:type="dxa"/>
            <w:gridSpan w:val="2"/>
            <w:tcBorders>
              <w:top w:val="nil"/>
              <w:left w:val="single" w:sz="6" w:space="0" w:color="auto"/>
              <w:bottom w:val="nil"/>
              <w:right w:val="nil"/>
            </w:tcBorders>
            <w:shd w:val="clear" w:color="auto" w:fill="FFFFFF" w:themeFill="background1"/>
            <w:vAlign w:val="center"/>
          </w:tcPr>
          <w:p w14:paraId="45AA7804" w14:textId="77777777" w:rsidR="00301F37" w:rsidRPr="001F26B6" w:rsidRDefault="00301F37" w:rsidP="007841CA">
            <w:pPr>
              <w:jc w:val="center"/>
              <w:rPr>
                <w:b/>
                <w:bCs/>
                <w:sz w:val="22"/>
                <w:szCs w:val="22"/>
                <w:lang w:val="en-US"/>
              </w:rPr>
            </w:pPr>
          </w:p>
        </w:tc>
        <w:tc>
          <w:tcPr>
            <w:tcW w:w="1134" w:type="dxa"/>
            <w:gridSpan w:val="2"/>
            <w:tcBorders>
              <w:top w:val="nil"/>
              <w:left w:val="single" w:sz="6" w:space="0" w:color="auto"/>
              <w:bottom w:val="nil"/>
              <w:right w:val="single" w:sz="4" w:space="0" w:color="auto"/>
            </w:tcBorders>
            <w:shd w:val="clear" w:color="auto" w:fill="FFFFFF" w:themeFill="background1"/>
            <w:vAlign w:val="center"/>
          </w:tcPr>
          <w:p w14:paraId="37CB1196" w14:textId="77777777" w:rsidR="00301F37" w:rsidRPr="001F26B6" w:rsidRDefault="00301F37" w:rsidP="007841CA">
            <w:pPr>
              <w:jc w:val="center"/>
              <w:rPr>
                <w:lang w:val="en-US"/>
              </w:rPr>
            </w:pPr>
          </w:p>
        </w:tc>
      </w:tr>
      <w:tr w:rsidR="00301F37" w14:paraId="6D304F99"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1EA68894" w14:textId="77777777" w:rsidR="00301F37" w:rsidRDefault="00301F37" w:rsidP="00301F37">
            <w:pPr>
              <w:rPr>
                <w:lang w:val="en-US"/>
              </w:rPr>
            </w:pPr>
            <w:r>
              <w:rPr>
                <w:lang w:val="en-US"/>
              </w:rPr>
              <w:t>15</w:t>
            </w:r>
          </w:p>
        </w:tc>
        <w:tc>
          <w:tcPr>
            <w:tcW w:w="1418" w:type="dxa"/>
            <w:gridSpan w:val="3"/>
            <w:tcBorders>
              <w:top w:val="single" w:sz="4" w:space="0" w:color="auto"/>
              <w:bottom w:val="single" w:sz="4" w:space="0" w:color="auto"/>
            </w:tcBorders>
            <w:shd w:val="clear" w:color="auto" w:fill="FFFFFF" w:themeFill="background1"/>
          </w:tcPr>
          <w:p w14:paraId="75D25D18" w14:textId="77777777" w:rsidR="00301F37" w:rsidRDefault="00301F37" w:rsidP="00301F37">
            <w:pPr>
              <w:rPr>
                <w:lang w:val="en-US"/>
              </w:rPr>
            </w:pPr>
            <w:r>
              <w:rPr>
                <w:lang w:val="en-US"/>
              </w:rPr>
              <w:t>RpSD01A</w:t>
            </w:r>
          </w:p>
          <w:p w14:paraId="224A5EED"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1A2871A8"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Demontarea unui robinet simplu serviciu sau cu racord, avind diametru de 3/8"-1/2"</w:t>
            </w:r>
            <w:r>
              <w:rPr>
                <w:rFonts w:ascii="Times New Roman CYR" w:hAnsi="Times New Roman CYR" w:cs="Times New Roman CYR"/>
                <w:sz w:val="16"/>
                <w:szCs w:val="16"/>
                <w:lang w:val="en-US"/>
              </w:rPr>
              <w:t xml:space="preserve"> </w:t>
            </w:r>
          </w:p>
          <w:p w14:paraId="1C9CFF6B"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4DFF66FD"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shd w:val="clear" w:color="auto" w:fill="FFFFFF" w:themeFill="background1"/>
            <w:vAlign w:val="center"/>
          </w:tcPr>
          <w:p w14:paraId="5A1EDDD0" w14:textId="77777777" w:rsidR="00301F37" w:rsidRDefault="00301F37" w:rsidP="007841CA">
            <w:pPr>
              <w:jc w:val="center"/>
              <w:rPr>
                <w:lang w:val="en-US"/>
              </w:rPr>
            </w:pPr>
            <w:r>
              <w:rPr>
                <w:lang w:val="en-US"/>
              </w:rPr>
              <w:t>4,00</w:t>
            </w:r>
          </w:p>
        </w:tc>
      </w:tr>
      <w:tr w:rsidR="00301F37" w14:paraId="269B61B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716A9505"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0E3C526"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5D0EFEAC"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234CEB58"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58ED6728" w14:textId="77777777" w:rsidR="00301F37" w:rsidRDefault="00301F37" w:rsidP="007841CA">
            <w:pPr>
              <w:jc w:val="center"/>
              <w:rPr>
                <w:lang w:val="en-US"/>
              </w:rPr>
            </w:pPr>
            <w:r>
              <w:rPr>
                <w:lang w:val="en-US"/>
              </w:rPr>
              <w:t>0,6000</w:t>
            </w:r>
          </w:p>
        </w:tc>
      </w:tr>
      <w:tr w:rsidR="00301F37" w14:paraId="2E86D74B"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320090CF" w14:textId="77777777" w:rsidR="00301F37" w:rsidRDefault="00301F37" w:rsidP="00301F37">
            <w:pPr>
              <w:rPr>
                <w:lang w:val="en-US"/>
              </w:rPr>
            </w:pPr>
            <w:r>
              <w:rPr>
                <w:lang w:val="en-US"/>
              </w:rPr>
              <w:t>16</w:t>
            </w:r>
          </w:p>
        </w:tc>
        <w:tc>
          <w:tcPr>
            <w:tcW w:w="1418" w:type="dxa"/>
            <w:gridSpan w:val="3"/>
            <w:tcBorders>
              <w:top w:val="single" w:sz="4" w:space="0" w:color="auto"/>
              <w:bottom w:val="single" w:sz="4" w:space="0" w:color="auto"/>
            </w:tcBorders>
            <w:shd w:val="clear" w:color="auto" w:fill="FFFFFF" w:themeFill="background1"/>
          </w:tcPr>
          <w:p w14:paraId="5AC01B2E" w14:textId="77777777" w:rsidR="00301F37" w:rsidRDefault="00301F37" w:rsidP="00301F37">
            <w:pPr>
              <w:rPr>
                <w:lang w:val="en-US"/>
              </w:rPr>
            </w:pPr>
            <w:r>
              <w:rPr>
                <w:lang w:val="en-US"/>
              </w:rPr>
              <w:t>RpSA04A</w:t>
            </w:r>
          </w:p>
          <w:p w14:paraId="16DFA694"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1D0640B4"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Demontarea tevii din policrorura de vinil (PVC) neplastifiat tip greu existenta in interiorul cladirii, la legaturi, coloane, sau conducte de distributie, avind diametru de 12 mm - 50 mm</w:t>
            </w:r>
            <w:r>
              <w:rPr>
                <w:rFonts w:ascii="Times New Roman CYR" w:hAnsi="Times New Roman CYR" w:cs="Times New Roman CYR"/>
                <w:sz w:val="16"/>
                <w:szCs w:val="16"/>
                <w:lang w:val="en-US"/>
              </w:rPr>
              <w:t xml:space="preserve"> </w:t>
            </w:r>
          </w:p>
          <w:p w14:paraId="13ECF111"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03E8CB15" w14:textId="77777777" w:rsidR="00301F37" w:rsidRDefault="00301F37" w:rsidP="007841CA">
            <w:pPr>
              <w:jc w:val="center"/>
              <w:rPr>
                <w:lang w:val="en-US"/>
              </w:rPr>
            </w:pPr>
            <w:r>
              <w:rPr>
                <w:lang w:val="en-US"/>
              </w:rPr>
              <w:t>m</w:t>
            </w:r>
          </w:p>
        </w:tc>
        <w:tc>
          <w:tcPr>
            <w:tcW w:w="1134" w:type="dxa"/>
            <w:gridSpan w:val="2"/>
            <w:tcBorders>
              <w:top w:val="single" w:sz="4" w:space="0" w:color="auto"/>
              <w:bottom w:val="single" w:sz="4" w:space="0" w:color="auto"/>
            </w:tcBorders>
            <w:shd w:val="clear" w:color="auto" w:fill="FFFFFF" w:themeFill="background1"/>
            <w:vAlign w:val="center"/>
          </w:tcPr>
          <w:p w14:paraId="14C3970F" w14:textId="77777777" w:rsidR="00301F37" w:rsidRDefault="00301F37" w:rsidP="007841CA">
            <w:pPr>
              <w:jc w:val="center"/>
              <w:rPr>
                <w:lang w:val="en-US"/>
              </w:rPr>
            </w:pPr>
            <w:r>
              <w:rPr>
                <w:lang w:val="en-US"/>
              </w:rPr>
              <w:t>25,00</w:t>
            </w:r>
          </w:p>
        </w:tc>
      </w:tr>
      <w:tr w:rsidR="00301F37" w14:paraId="3149ACD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5FE1E9C"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0E8E94B"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024A9294"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01E5F151"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6D675C37" w14:textId="77777777" w:rsidR="00301F37" w:rsidRDefault="00301F37" w:rsidP="007841CA">
            <w:pPr>
              <w:jc w:val="center"/>
              <w:rPr>
                <w:lang w:val="en-US"/>
              </w:rPr>
            </w:pPr>
            <w:r>
              <w:rPr>
                <w:lang w:val="en-US"/>
              </w:rPr>
              <w:t>1,5000</w:t>
            </w:r>
          </w:p>
        </w:tc>
      </w:tr>
      <w:tr w:rsidR="00301F37" w14:paraId="10F852D7"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72790647" w14:textId="77777777" w:rsidR="00301F37" w:rsidRDefault="00301F37" w:rsidP="00301F37">
            <w:pPr>
              <w:rPr>
                <w:lang w:val="en-US"/>
              </w:rPr>
            </w:pPr>
            <w:r>
              <w:rPr>
                <w:lang w:val="en-US"/>
              </w:rPr>
              <w:t>17</w:t>
            </w:r>
          </w:p>
        </w:tc>
        <w:tc>
          <w:tcPr>
            <w:tcW w:w="1418" w:type="dxa"/>
            <w:gridSpan w:val="3"/>
            <w:tcBorders>
              <w:top w:val="single" w:sz="4" w:space="0" w:color="auto"/>
              <w:bottom w:val="single" w:sz="4" w:space="0" w:color="auto"/>
            </w:tcBorders>
            <w:shd w:val="clear" w:color="auto" w:fill="FFFFFF" w:themeFill="background1"/>
          </w:tcPr>
          <w:p w14:paraId="2691F64A" w14:textId="397802B9" w:rsidR="00301F37" w:rsidRDefault="00301F37" w:rsidP="00301F37">
            <w:pPr>
              <w:rPr>
                <w:lang w:val="en-US"/>
              </w:rPr>
            </w:pPr>
            <w:r>
              <w:rPr>
                <w:lang w:val="en-US"/>
              </w:rPr>
              <w:t>RpSB01C k sal 3</w:t>
            </w:r>
          </w:p>
        </w:tc>
        <w:tc>
          <w:tcPr>
            <w:tcW w:w="5953" w:type="dxa"/>
            <w:gridSpan w:val="6"/>
            <w:tcBorders>
              <w:top w:val="single" w:sz="4" w:space="0" w:color="auto"/>
              <w:bottom w:val="single" w:sz="4" w:space="0" w:color="auto"/>
            </w:tcBorders>
            <w:shd w:val="clear" w:color="auto" w:fill="FFFFFF" w:themeFill="background1"/>
          </w:tcPr>
          <w:p w14:paraId="48A236F8"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Demontarea tuburilor si pieselor de legatura fasonate din fonta, pentru canalizare, cu diametrul de 100 mm</w:t>
            </w:r>
            <w:r>
              <w:rPr>
                <w:rFonts w:ascii="Times New Roman CYR" w:hAnsi="Times New Roman CYR" w:cs="Times New Roman CYR"/>
                <w:sz w:val="16"/>
                <w:szCs w:val="16"/>
                <w:lang w:val="en-US"/>
              </w:rPr>
              <w:t xml:space="preserve"> </w:t>
            </w:r>
          </w:p>
          <w:p w14:paraId="1223A9E1"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7D38D1C9" w14:textId="77777777" w:rsidR="00301F37" w:rsidRDefault="00301F37" w:rsidP="007841CA">
            <w:pPr>
              <w:jc w:val="center"/>
              <w:rPr>
                <w:lang w:val="en-US"/>
              </w:rPr>
            </w:pPr>
            <w:r>
              <w:rPr>
                <w:lang w:val="en-US"/>
              </w:rPr>
              <w:t>m</w:t>
            </w:r>
          </w:p>
        </w:tc>
        <w:tc>
          <w:tcPr>
            <w:tcW w:w="1134" w:type="dxa"/>
            <w:gridSpan w:val="2"/>
            <w:tcBorders>
              <w:top w:val="single" w:sz="4" w:space="0" w:color="auto"/>
              <w:bottom w:val="single" w:sz="4" w:space="0" w:color="auto"/>
            </w:tcBorders>
            <w:shd w:val="clear" w:color="auto" w:fill="FFFFFF" w:themeFill="background1"/>
            <w:vAlign w:val="center"/>
          </w:tcPr>
          <w:p w14:paraId="07D4FCF1" w14:textId="77777777" w:rsidR="00301F37" w:rsidRDefault="00301F37" w:rsidP="007841CA">
            <w:pPr>
              <w:jc w:val="center"/>
              <w:rPr>
                <w:lang w:val="en-US"/>
              </w:rPr>
            </w:pPr>
            <w:r>
              <w:rPr>
                <w:lang w:val="en-US"/>
              </w:rPr>
              <w:t>4,00</w:t>
            </w:r>
          </w:p>
        </w:tc>
      </w:tr>
      <w:tr w:rsidR="00301F37" w14:paraId="254998C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218EB8CE"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7B54813D"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73EEE928"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2F73A83B"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0309AD4A" w14:textId="77777777" w:rsidR="00301F37" w:rsidRDefault="00301F37" w:rsidP="007841CA">
            <w:pPr>
              <w:jc w:val="center"/>
              <w:rPr>
                <w:lang w:val="en-US"/>
              </w:rPr>
            </w:pPr>
            <w:r>
              <w:rPr>
                <w:lang w:val="en-US"/>
              </w:rPr>
              <w:t>9,4800</w:t>
            </w:r>
          </w:p>
        </w:tc>
      </w:tr>
      <w:tr w:rsidR="00301F37" w14:paraId="2E288DD1"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13778456" w14:textId="77777777" w:rsidR="00301F37" w:rsidRDefault="00301F37" w:rsidP="00301F37">
            <w:pPr>
              <w:rPr>
                <w:lang w:val="en-US"/>
              </w:rPr>
            </w:pPr>
            <w:r>
              <w:rPr>
                <w:lang w:val="en-US"/>
              </w:rPr>
              <w:t>18</w:t>
            </w:r>
          </w:p>
        </w:tc>
        <w:tc>
          <w:tcPr>
            <w:tcW w:w="1418" w:type="dxa"/>
            <w:gridSpan w:val="3"/>
            <w:tcBorders>
              <w:top w:val="single" w:sz="4" w:space="0" w:color="auto"/>
              <w:bottom w:val="single" w:sz="4" w:space="0" w:color="auto"/>
            </w:tcBorders>
            <w:shd w:val="clear" w:color="auto" w:fill="FFFFFF" w:themeFill="background1"/>
          </w:tcPr>
          <w:p w14:paraId="3F7B981B" w14:textId="4C0D51B1" w:rsidR="00301F37" w:rsidRDefault="00301F37" w:rsidP="00301F37">
            <w:pPr>
              <w:rPr>
                <w:lang w:val="en-US"/>
              </w:rPr>
            </w:pPr>
            <w:r>
              <w:rPr>
                <w:lang w:val="en-US"/>
              </w:rPr>
              <w:t>RpSC06A</w:t>
            </w:r>
          </w:p>
        </w:tc>
        <w:tc>
          <w:tcPr>
            <w:tcW w:w="5953" w:type="dxa"/>
            <w:gridSpan w:val="6"/>
            <w:tcBorders>
              <w:top w:val="single" w:sz="4" w:space="0" w:color="auto"/>
              <w:bottom w:val="single" w:sz="4" w:space="0" w:color="auto"/>
            </w:tcBorders>
            <w:shd w:val="clear" w:color="auto" w:fill="FFFFFF" w:themeFill="background1"/>
          </w:tcPr>
          <w:p w14:paraId="03870E5E"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 xml:space="preserve">Demontarea unui vas de closet din faianta, complet echipat </w:t>
            </w:r>
            <w:r>
              <w:rPr>
                <w:rFonts w:ascii="Times New Roman CYR" w:hAnsi="Times New Roman CYR" w:cs="Times New Roman CYR"/>
                <w:sz w:val="16"/>
                <w:szCs w:val="16"/>
                <w:lang w:val="en-US"/>
              </w:rPr>
              <w:t xml:space="preserve"> </w:t>
            </w:r>
          </w:p>
          <w:p w14:paraId="6F3ED55B"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588C0083"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shd w:val="clear" w:color="auto" w:fill="FFFFFF" w:themeFill="background1"/>
            <w:vAlign w:val="center"/>
          </w:tcPr>
          <w:p w14:paraId="0DFC968E" w14:textId="77777777" w:rsidR="00301F37" w:rsidRDefault="00301F37" w:rsidP="007841CA">
            <w:pPr>
              <w:jc w:val="center"/>
              <w:rPr>
                <w:lang w:val="en-US"/>
              </w:rPr>
            </w:pPr>
            <w:r>
              <w:rPr>
                <w:lang w:val="en-US"/>
              </w:rPr>
              <w:t>2,00</w:t>
            </w:r>
          </w:p>
        </w:tc>
      </w:tr>
      <w:tr w:rsidR="00301F37" w14:paraId="62E7C5A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4D568A9"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A1CFE26"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754EE113"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6E1D9DF8"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01422DE8" w14:textId="77777777" w:rsidR="00301F37" w:rsidRDefault="00301F37" w:rsidP="007841CA">
            <w:pPr>
              <w:jc w:val="center"/>
              <w:rPr>
                <w:lang w:val="en-US"/>
              </w:rPr>
            </w:pPr>
            <w:r>
              <w:rPr>
                <w:lang w:val="en-US"/>
              </w:rPr>
              <w:t>2,2000</w:t>
            </w:r>
          </w:p>
        </w:tc>
      </w:tr>
      <w:tr w:rsidR="00301F37" w14:paraId="5C8A192A"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7097074A" w14:textId="77777777" w:rsidR="00301F37" w:rsidRDefault="00301F37" w:rsidP="00301F37">
            <w:pPr>
              <w:rPr>
                <w:lang w:val="en-US"/>
              </w:rPr>
            </w:pPr>
            <w:r>
              <w:rPr>
                <w:lang w:val="en-US"/>
              </w:rPr>
              <w:t>19</w:t>
            </w:r>
          </w:p>
        </w:tc>
        <w:tc>
          <w:tcPr>
            <w:tcW w:w="1418" w:type="dxa"/>
            <w:gridSpan w:val="3"/>
            <w:tcBorders>
              <w:top w:val="single" w:sz="4" w:space="0" w:color="auto"/>
              <w:bottom w:val="single" w:sz="4" w:space="0" w:color="auto"/>
            </w:tcBorders>
            <w:shd w:val="clear" w:color="auto" w:fill="FFFFFF" w:themeFill="background1"/>
          </w:tcPr>
          <w:p w14:paraId="214B4DBF" w14:textId="3603CF04" w:rsidR="00301F37" w:rsidRDefault="00301F37" w:rsidP="00301F37">
            <w:pPr>
              <w:rPr>
                <w:lang w:val="en-US"/>
              </w:rPr>
            </w:pPr>
            <w:r>
              <w:rPr>
                <w:lang w:val="en-US"/>
              </w:rPr>
              <w:t>RpSC09A</w:t>
            </w:r>
          </w:p>
        </w:tc>
        <w:tc>
          <w:tcPr>
            <w:tcW w:w="5953" w:type="dxa"/>
            <w:gridSpan w:val="6"/>
            <w:tcBorders>
              <w:top w:val="single" w:sz="4" w:space="0" w:color="auto"/>
              <w:bottom w:val="single" w:sz="4" w:space="0" w:color="auto"/>
            </w:tcBorders>
            <w:shd w:val="clear" w:color="auto" w:fill="FFFFFF" w:themeFill="background1"/>
          </w:tcPr>
          <w:p w14:paraId="60F2518E"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 xml:space="preserve">Demontarea unui pisoar din faianta, complet echipat </w:t>
            </w:r>
            <w:r>
              <w:rPr>
                <w:rFonts w:ascii="Times New Roman CYR" w:hAnsi="Times New Roman CYR" w:cs="Times New Roman CYR"/>
                <w:sz w:val="16"/>
                <w:szCs w:val="16"/>
                <w:lang w:val="en-US"/>
              </w:rPr>
              <w:t xml:space="preserve"> </w:t>
            </w:r>
          </w:p>
          <w:p w14:paraId="4B2FA521"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7DDEB615"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shd w:val="clear" w:color="auto" w:fill="FFFFFF" w:themeFill="background1"/>
            <w:vAlign w:val="center"/>
          </w:tcPr>
          <w:p w14:paraId="63FC2E53" w14:textId="77777777" w:rsidR="00301F37" w:rsidRDefault="00301F37" w:rsidP="007841CA">
            <w:pPr>
              <w:jc w:val="center"/>
              <w:rPr>
                <w:lang w:val="en-US"/>
              </w:rPr>
            </w:pPr>
            <w:r>
              <w:rPr>
                <w:lang w:val="en-US"/>
              </w:rPr>
              <w:t>1,00</w:t>
            </w:r>
          </w:p>
        </w:tc>
      </w:tr>
      <w:tr w:rsidR="00301F37" w14:paraId="477D9BF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8F4597E"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111A0C92"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2F60EFB1"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34D82B0C"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63F84BB7" w14:textId="77777777" w:rsidR="00301F37" w:rsidRDefault="00301F37" w:rsidP="007841CA">
            <w:pPr>
              <w:jc w:val="center"/>
              <w:rPr>
                <w:lang w:val="en-US"/>
              </w:rPr>
            </w:pPr>
            <w:r>
              <w:rPr>
                <w:lang w:val="en-US"/>
              </w:rPr>
              <w:t>0,8200</w:t>
            </w:r>
          </w:p>
        </w:tc>
      </w:tr>
      <w:tr w:rsidR="00301F37" w14:paraId="5191E417"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38D48568" w14:textId="77777777" w:rsidR="00301F37" w:rsidRDefault="00301F37" w:rsidP="00301F37">
            <w:pPr>
              <w:rPr>
                <w:lang w:val="en-US"/>
              </w:rPr>
            </w:pPr>
            <w:r>
              <w:rPr>
                <w:lang w:val="en-US"/>
              </w:rPr>
              <w:t>20</w:t>
            </w:r>
          </w:p>
        </w:tc>
        <w:tc>
          <w:tcPr>
            <w:tcW w:w="1418" w:type="dxa"/>
            <w:gridSpan w:val="3"/>
            <w:tcBorders>
              <w:top w:val="single" w:sz="4" w:space="0" w:color="auto"/>
              <w:bottom w:val="single" w:sz="4" w:space="0" w:color="auto"/>
            </w:tcBorders>
            <w:shd w:val="clear" w:color="auto" w:fill="FFFFFF" w:themeFill="background1"/>
          </w:tcPr>
          <w:p w14:paraId="4C0EAF3D" w14:textId="77777777" w:rsidR="00301F37" w:rsidRDefault="00301F37" w:rsidP="00301F37">
            <w:pPr>
              <w:rPr>
                <w:lang w:val="en-US"/>
              </w:rPr>
            </w:pPr>
            <w:r>
              <w:rPr>
                <w:lang w:val="en-US"/>
              </w:rPr>
              <w:t>RpSB13E</w:t>
            </w:r>
          </w:p>
          <w:p w14:paraId="6A65836F" w14:textId="77777777" w:rsidR="00301F37" w:rsidRDefault="00301F37" w:rsidP="003333C9">
            <w:pPr>
              <w:ind w:left="-108"/>
              <w:rPr>
                <w:lang w:val="en-US"/>
              </w:rPr>
            </w:pPr>
          </w:p>
        </w:tc>
        <w:tc>
          <w:tcPr>
            <w:tcW w:w="5953" w:type="dxa"/>
            <w:gridSpan w:val="6"/>
            <w:tcBorders>
              <w:top w:val="single" w:sz="4" w:space="0" w:color="auto"/>
              <w:bottom w:val="single" w:sz="4" w:space="0" w:color="auto"/>
            </w:tcBorders>
            <w:shd w:val="clear" w:color="auto" w:fill="FFFFFF" w:themeFill="background1"/>
          </w:tcPr>
          <w:p w14:paraId="53703614"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tevii din material plastic pentru canalizare, imbinata cu garnitura de cauciuc, montata aparent sau ingropat sub pardoseala, avind diametrul de 110 mm</w:t>
            </w:r>
            <w:r>
              <w:rPr>
                <w:rFonts w:ascii="Times New Roman CYR" w:hAnsi="Times New Roman CYR" w:cs="Times New Roman CYR"/>
                <w:sz w:val="16"/>
                <w:szCs w:val="16"/>
                <w:lang w:val="en-US"/>
              </w:rPr>
              <w:t xml:space="preserve"> </w:t>
            </w:r>
          </w:p>
          <w:p w14:paraId="12D787AB"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717C5BE6" w14:textId="77777777" w:rsidR="00301F37" w:rsidRDefault="00301F37" w:rsidP="007841CA">
            <w:pPr>
              <w:jc w:val="center"/>
              <w:rPr>
                <w:lang w:val="en-US"/>
              </w:rPr>
            </w:pPr>
            <w:r>
              <w:rPr>
                <w:lang w:val="en-US"/>
              </w:rPr>
              <w:t>m</w:t>
            </w:r>
          </w:p>
        </w:tc>
        <w:tc>
          <w:tcPr>
            <w:tcW w:w="1134" w:type="dxa"/>
            <w:gridSpan w:val="2"/>
            <w:tcBorders>
              <w:top w:val="single" w:sz="4" w:space="0" w:color="auto"/>
              <w:bottom w:val="single" w:sz="4" w:space="0" w:color="auto"/>
            </w:tcBorders>
            <w:shd w:val="clear" w:color="auto" w:fill="FFFFFF" w:themeFill="background1"/>
            <w:vAlign w:val="center"/>
          </w:tcPr>
          <w:p w14:paraId="4ADE69E9" w14:textId="77777777" w:rsidR="00301F37" w:rsidRDefault="00301F37" w:rsidP="007841CA">
            <w:pPr>
              <w:jc w:val="center"/>
              <w:rPr>
                <w:lang w:val="en-US"/>
              </w:rPr>
            </w:pPr>
            <w:r>
              <w:rPr>
                <w:lang w:val="en-US"/>
              </w:rPr>
              <w:t>4,00</w:t>
            </w:r>
          </w:p>
        </w:tc>
      </w:tr>
      <w:tr w:rsidR="00301F37" w14:paraId="305D8A3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4E81507"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67BA31B"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402D1C6C"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1DA83E5E"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5A6D5B89" w14:textId="77777777" w:rsidR="00301F37" w:rsidRDefault="00301F37" w:rsidP="007841CA">
            <w:pPr>
              <w:jc w:val="center"/>
              <w:rPr>
                <w:lang w:val="en-US"/>
              </w:rPr>
            </w:pPr>
            <w:r>
              <w:rPr>
                <w:lang w:val="en-US"/>
              </w:rPr>
              <w:t>1,5200</w:t>
            </w:r>
          </w:p>
        </w:tc>
      </w:tr>
      <w:tr w:rsidR="00301F37" w14:paraId="0F367C4F" w14:textId="77777777" w:rsidTr="003333C9">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F8CF61E"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DCA99F7" w14:textId="77777777" w:rsidR="00301F37" w:rsidRDefault="00301F37" w:rsidP="003333C9">
            <w:pPr>
              <w:ind w:left="-108"/>
              <w:jc w:val="center"/>
              <w:rPr>
                <w:sz w:val="16"/>
                <w:szCs w:val="16"/>
                <w:lang w:val="en-US"/>
              </w:rPr>
            </w:pPr>
            <w:r>
              <w:rPr>
                <w:sz w:val="16"/>
                <w:szCs w:val="16"/>
                <w:lang w:val="en-US"/>
              </w:rPr>
              <w:t>2521216720160110</w:t>
            </w:r>
          </w:p>
        </w:tc>
        <w:tc>
          <w:tcPr>
            <w:tcW w:w="5953" w:type="dxa"/>
            <w:gridSpan w:val="6"/>
            <w:tcBorders>
              <w:top w:val="nil"/>
              <w:bottom w:val="single" w:sz="2" w:space="0" w:color="auto"/>
            </w:tcBorders>
            <w:shd w:val="clear" w:color="auto" w:fill="FFFFFF" w:themeFill="background1"/>
          </w:tcPr>
          <w:p w14:paraId="508173FE" w14:textId="77777777" w:rsidR="00301F37" w:rsidRDefault="00301F37" w:rsidP="00301F37">
            <w:pPr>
              <w:rPr>
                <w:lang w:val="en-US"/>
              </w:rPr>
            </w:pPr>
            <w:r>
              <w:rPr>
                <w:lang w:val="en-US"/>
              </w:rPr>
              <w:t>Teava din material plastic pentru canalizare d=110</w:t>
            </w:r>
          </w:p>
        </w:tc>
        <w:tc>
          <w:tcPr>
            <w:tcW w:w="1134" w:type="dxa"/>
            <w:gridSpan w:val="2"/>
            <w:tcBorders>
              <w:top w:val="nil"/>
              <w:bottom w:val="single" w:sz="2" w:space="0" w:color="auto"/>
            </w:tcBorders>
            <w:shd w:val="clear" w:color="auto" w:fill="FFFFFF" w:themeFill="background1"/>
            <w:vAlign w:val="center"/>
          </w:tcPr>
          <w:p w14:paraId="114BBA42"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shd w:val="clear" w:color="auto" w:fill="FFFFFF" w:themeFill="background1"/>
            <w:vAlign w:val="center"/>
          </w:tcPr>
          <w:p w14:paraId="2135276E" w14:textId="77777777" w:rsidR="00301F37" w:rsidRDefault="00301F37" w:rsidP="007841CA">
            <w:pPr>
              <w:jc w:val="center"/>
              <w:rPr>
                <w:lang w:val="en-US"/>
              </w:rPr>
            </w:pPr>
            <w:r>
              <w:rPr>
                <w:lang w:val="en-US"/>
              </w:rPr>
              <w:t>4,1200</w:t>
            </w:r>
          </w:p>
        </w:tc>
      </w:tr>
      <w:tr w:rsidR="00301F37" w14:paraId="5E7022F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84B91E8"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6293564" w14:textId="77777777" w:rsidR="00301F37" w:rsidRDefault="00301F37" w:rsidP="00301F37">
            <w:pPr>
              <w:jc w:val="center"/>
              <w:rPr>
                <w:sz w:val="16"/>
                <w:szCs w:val="16"/>
                <w:lang w:val="en-US"/>
              </w:rPr>
            </w:pPr>
            <w:r>
              <w:rPr>
                <w:sz w:val="16"/>
                <w:szCs w:val="16"/>
                <w:lang w:val="en-US"/>
              </w:rPr>
              <w:t>2451437345967</w:t>
            </w:r>
          </w:p>
        </w:tc>
        <w:tc>
          <w:tcPr>
            <w:tcW w:w="5953" w:type="dxa"/>
            <w:gridSpan w:val="6"/>
            <w:tcBorders>
              <w:top w:val="nil"/>
              <w:bottom w:val="single" w:sz="2" w:space="0" w:color="auto"/>
            </w:tcBorders>
            <w:shd w:val="clear" w:color="auto" w:fill="FFFFFF" w:themeFill="background1"/>
          </w:tcPr>
          <w:p w14:paraId="35F21B70" w14:textId="77777777" w:rsidR="00301F37" w:rsidRDefault="00301F37" w:rsidP="00301F37">
            <w:pPr>
              <w:rPr>
                <w:lang w:val="en-US"/>
              </w:rPr>
            </w:pPr>
            <w:r>
              <w:rPr>
                <w:lang w:val="en-US"/>
              </w:rPr>
              <w:t>Solutie unguenta</w:t>
            </w:r>
          </w:p>
        </w:tc>
        <w:tc>
          <w:tcPr>
            <w:tcW w:w="1134" w:type="dxa"/>
            <w:gridSpan w:val="2"/>
            <w:tcBorders>
              <w:top w:val="nil"/>
              <w:bottom w:val="single" w:sz="2" w:space="0" w:color="auto"/>
            </w:tcBorders>
            <w:shd w:val="clear" w:color="auto" w:fill="FFFFFF" w:themeFill="background1"/>
            <w:vAlign w:val="center"/>
          </w:tcPr>
          <w:p w14:paraId="241376EC"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19C61068" w14:textId="77777777" w:rsidR="00301F37" w:rsidRDefault="00301F37" w:rsidP="007841CA">
            <w:pPr>
              <w:jc w:val="center"/>
              <w:rPr>
                <w:lang w:val="en-US"/>
              </w:rPr>
            </w:pPr>
            <w:r>
              <w:rPr>
                <w:lang w:val="en-US"/>
              </w:rPr>
              <w:t>0,0600</w:t>
            </w:r>
          </w:p>
        </w:tc>
      </w:tr>
      <w:tr w:rsidR="00301F37" w14:paraId="311EB3C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EFB79D7"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07DE17B" w14:textId="77777777" w:rsidR="00301F37" w:rsidRDefault="00301F37" w:rsidP="00301F37">
            <w:pPr>
              <w:jc w:val="center"/>
              <w:rPr>
                <w:sz w:val="16"/>
                <w:szCs w:val="16"/>
                <w:lang w:val="en-US"/>
              </w:rPr>
            </w:pPr>
            <w:r>
              <w:rPr>
                <w:sz w:val="16"/>
                <w:szCs w:val="16"/>
                <w:lang w:val="en-US"/>
              </w:rPr>
              <w:t>2112307325046</w:t>
            </w:r>
          </w:p>
        </w:tc>
        <w:tc>
          <w:tcPr>
            <w:tcW w:w="5953" w:type="dxa"/>
            <w:gridSpan w:val="6"/>
            <w:tcBorders>
              <w:top w:val="nil"/>
              <w:bottom w:val="single" w:sz="2" w:space="0" w:color="auto"/>
            </w:tcBorders>
            <w:shd w:val="clear" w:color="auto" w:fill="FFFFFF" w:themeFill="background1"/>
          </w:tcPr>
          <w:p w14:paraId="5840043F" w14:textId="77777777" w:rsidR="00301F37" w:rsidRDefault="00301F37" w:rsidP="00301F37">
            <w:pPr>
              <w:rPr>
                <w:lang w:val="en-US"/>
              </w:rPr>
            </w:pPr>
            <w:r>
              <w:rPr>
                <w:lang w:val="en-US"/>
              </w:rPr>
              <w:t>Hirtie absorbanta</w:t>
            </w:r>
          </w:p>
        </w:tc>
        <w:tc>
          <w:tcPr>
            <w:tcW w:w="1134" w:type="dxa"/>
            <w:gridSpan w:val="2"/>
            <w:tcBorders>
              <w:top w:val="nil"/>
              <w:bottom w:val="single" w:sz="2" w:space="0" w:color="auto"/>
            </w:tcBorders>
            <w:shd w:val="clear" w:color="auto" w:fill="FFFFFF" w:themeFill="background1"/>
            <w:vAlign w:val="center"/>
          </w:tcPr>
          <w:p w14:paraId="2AEFD98D"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4E79C8F1" w14:textId="77777777" w:rsidR="00301F37" w:rsidRDefault="00301F37" w:rsidP="007841CA">
            <w:pPr>
              <w:jc w:val="center"/>
              <w:rPr>
                <w:lang w:val="en-US"/>
              </w:rPr>
            </w:pPr>
            <w:r>
              <w:rPr>
                <w:lang w:val="en-US"/>
              </w:rPr>
              <w:t>0,0600</w:t>
            </w:r>
          </w:p>
        </w:tc>
      </w:tr>
      <w:tr w:rsidR="00301F37" w14:paraId="3213189C"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01E36DD4" w14:textId="77777777" w:rsidR="00301F37" w:rsidRDefault="00301F37" w:rsidP="00301F37">
            <w:pPr>
              <w:rPr>
                <w:lang w:val="en-US"/>
              </w:rPr>
            </w:pPr>
            <w:r>
              <w:rPr>
                <w:lang w:val="en-US"/>
              </w:rPr>
              <w:t>21</w:t>
            </w:r>
          </w:p>
        </w:tc>
        <w:tc>
          <w:tcPr>
            <w:tcW w:w="1418" w:type="dxa"/>
            <w:gridSpan w:val="3"/>
            <w:tcBorders>
              <w:top w:val="single" w:sz="4" w:space="0" w:color="auto"/>
              <w:bottom w:val="single" w:sz="4" w:space="0" w:color="auto"/>
            </w:tcBorders>
            <w:shd w:val="clear" w:color="auto" w:fill="FFFFFF" w:themeFill="background1"/>
          </w:tcPr>
          <w:p w14:paraId="0CF908A7" w14:textId="77777777" w:rsidR="00301F37" w:rsidRDefault="00301F37" w:rsidP="00301F37">
            <w:pPr>
              <w:rPr>
                <w:lang w:val="en-US"/>
              </w:rPr>
            </w:pPr>
            <w:r>
              <w:rPr>
                <w:lang w:val="en-US"/>
              </w:rPr>
              <w:t>RpSB14E</w:t>
            </w:r>
          </w:p>
          <w:p w14:paraId="48CDAFB5"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15DA96B4"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piesei de legatura din material plastic pentru canalizare, imbinata cu garnitura de cauciuc, avind diametrul de 110 mm</w:t>
            </w:r>
            <w:r>
              <w:rPr>
                <w:rFonts w:ascii="Times New Roman CYR" w:hAnsi="Times New Roman CYR" w:cs="Times New Roman CYR"/>
                <w:sz w:val="16"/>
                <w:szCs w:val="16"/>
                <w:lang w:val="en-US"/>
              </w:rPr>
              <w:t xml:space="preserve"> </w:t>
            </w:r>
          </w:p>
          <w:p w14:paraId="7DD4276B"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4EF91E45"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shd w:val="clear" w:color="auto" w:fill="FFFFFF" w:themeFill="background1"/>
            <w:vAlign w:val="center"/>
          </w:tcPr>
          <w:p w14:paraId="460B1435" w14:textId="77777777" w:rsidR="00301F37" w:rsidRDefault="00301F37" w:rsidP="007841CA">
            <w:pPr>
              <w:jc w:val="center"/>
              <w:rPr>
                <w:lang w:val="en-US"/>
              </w:rPr>
            </w:pPr>
            <w:r>
              <w:rPr>
                <w:lang w:val="en-US"/>
              </w:rPr>
              <w:t>4,00</w:t>
            </w:r>
          </w:p>
        </w:tc>
      </w:tr>
      <w:tr w:rsidR="00301F37" w14:paraId="12B65535"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21A3ECF8"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8C6A6D5"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67FB10D1"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25C12128"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7D21BF57" w14:textId="77777777" w:rsidR="00301F37" w:rsidRDefault="00301F37" w:rsidP="007841CA">
            <w:pPr>
              <w:jc w:val="center"/>
              <w:rPr>
                <w:lang w:val="en-US"/>
              </w:rPr>
            </w:pPr>
            <w:r>
              <w:rPr>
                <w:lang w:val="en-US"/>
              </w:rPr>
              <w:t>1,3600</w:t>
            </w:r>
          </w:p>
        </w:tc>
      </w:tr>
      <w:tr w:rsidR="00301F37" w14:paraId="47A70836" w14:textId="77777777" w:rsidTr="003333C9">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77EF9B9B"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E3182D8" w14:textId="77777777" w:rsidR="00301F37" w:rsidRDefault="00301F37" w:rsidP="003333C9">
            <w:pPr>
              <w:ind w:left="-108"/>
              <w:jc w:val="center"/>
              <w:rPr>
                <w:sz w:val="16"/>
                <w:szCs w:val="16"/>
                <w:lang w:val="en-US"/>
              </w:rPr>
            </w:pPr>
            <w:r>
              <w:rPr>
                <w:sz w:val="16"/>
                <w:szCs w:val="16"/>
                <w:lang w:val="en-US"/>
              </w:rPr>
              <w:t>2523156721037110</w:t>
            </w:r>
          </w:p>
        </w:tc>
        <w:tc>
          <w:tcPr>
            <w:tcW w:w="5953" w:type="dxa"/>
            <w:gridSpan w:val="6"/>
            <w:tcBorders>
              <w:top w:val="nil"/>
              <w:bottom w:val="single" w:sz="2" w:space="0" w:color="auto"/>
            </w:tcBorders>
            <w:shd w:val="clear" w:color="auto" w:fill="FFFFFF" w:themeFill="background1"/>
          </w:tcPr>
          <w:p w14:paraId="0C7563ED" w14:textId="77777777" w:rsidR="00301F37" w:rsidRDefault="00301F37" w:rsidP="00301F37">
            <w:pPr>
              <w:rPr>
                <w:lang w:val="en-US"/>
              </w:rPr>
            </w:pPr>
            <w:r>
              <w:rPr>
                <w:lang w:val="en-US"/>
              </w:rPr>
              <w:t>Cot, mufa dubla, piesa de curatire, compensator de dilatatie si reductie din material plastic  pentru canalizare d=110</w:t>
            </w:r>
          </w:p>
        </w:tc>
        <w:tc>
          <w:tcPr>
            <w:tcW w:w="1134" w:type="dxa"/>
            <w:gridSpan w:val="2"/>
            <w:tcBorders>
              <w:top w:val="nil"/>
              <w:bottom w:val="single" w:sz="2" w:space="0" w:color="auto"/>
            </w:tcBorders>
            <w:shd w:val="clear" w:color="auto" w:fill="FFFFFF" w:themeFill="background1"/>
            <w:vAlign w:val="center"/>
          </w:tcPr>
          <w:p w14:paraId="0E872B34"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729134E4" w14:textId="77777777" w:rsidR="00301F37" w:rsidRDefault="00301F37" w:rsidP="007841CA">
            <w:pPr>
              <w:jc w:val="center"/>
              <w:rPr>
                <w:lang w:val="en-US"/>
              </w:rPr>
            </w:pPr>
            <w:r>
              <w:rPr>
                <w:lang w:val="en-US"/>
              </w:rPr>
              <w:t>4,0000</w:t>
            </w:r>
          </w:p>
        </w:tc>
      </w:tr>
      <w:tr w:rsidR="00301F37" w14:paraId="5CBA526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DF2E358"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1A089E1B" w14:textId="77777777" w:rsidR="00301F37" w:rsidRDefault="00301F37" w:rsidP="00301F37">
            <w:pPr>
              <w:jc w:val="center"/>
              <w:rPr>
                <w:sz w:val="16"/>
                <w:szCs w:val="16"/>
                <w:lang w:val="en-US"/>
              </w:rPr>
            </w:pPr>
            <w:r>
              <w:rPr>
                <w:sz w:val="16"/>
                <w:szCs w:val="16"/>
                <w:lang w:val="en-US"/>
              </w:rPr>
              <w:t>2451437345967</w:t>
            </w:r>
          </w:p>
        </w:tc>
        <w:tc>
          <w:tcPr>
            <w:tcW w:w="5953" w:type="dxa"/>
            <w:gridSpan w:val="6"/>
            <w:tcBorders>
              <w:top w:val="nil"/>
              <w:bottom w:val="single" w:sz="2" w:space="0" w:color="auto"/>
            </w:tcBorders>
            <w:shd w:val="clear" w:color="auto" w:fill="FFFFFF" w:themeFill="background1"/>
          </w:tcPr>
          <w:p w14:paraId="57A64474" w14:textId="77777777" w:rsidR="00301F37" w:rsidRDefault="00301F37" w:rsidP="00301F37">
            <w:pPr>
              <w:rPr>
                <w:lang w:val="en-US"/>
              </w:rPr>
            </w:pPr>
            <w:r>
              <w:rPr>
                <w:lang w:val="en-US"/>
              </w:rPr>
              <w:t>Solutie unguenta</w:t>
            </w:r>
          </w:p>
        </w:tc>
        <w:tc>
          <w:tcPr>
            <w:tcW w:w="1134" w:type="dxa"/>
            <w:gridSpan w:val="2"/>
            <w:tcBorders>
              <w:top w:val="nil"/>
              <w:bottom w:val="single" w:sz="2" w:space="0" w:color="auto"/>
            </w:tcBorders>
            <w:shd w:val="clear" w:color="auto" w:fill="FFFFFF" w:themeFill="background1"/>
            <w:vAlign w:val="center"/>
          </w:tcPr>
          <w:p w14:paraId="209CFD65"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41B1CAB5" w14:textId="77777777" w:rsidR="00301F37" w:rsidRDefault="00301F37" w:rsidP="007841CA">
            <w:pPr>
              <w:jc w:val="center"/>
              <w:rPr>
                <w:lang w:val="en-US"/>
              </w:rPr>
            </w:pPr>
            <w:r>
              <w:rPr>
                <w:lang w:val="en-US"/>
              </w:rPr>
              <w:t>0,1400</w:t>
            </w:r>
          </w:p>
        </w:tc>
      </w:tr>
      <w:tr w:rsidR="00301F37" w14:paraId="3E09C77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72F717CB"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C58CEAB" w14:textId="77777777" w:rsidR="00301F37" w:rsidRDefault="00301F37" w:rsidP="00301F37">
            <w:pPr>
              <w:jc w:val="center"/>
              <w:rPr>
                <w:sz w:val="16"/>
                <w:szCs w:val="16"/>
                <w:lang w:val="en-US"/>
              </w:rPr>
            </w:pPr>
            <w:r>
              <w:rPr>
                <w:sz w:val="16"/>
                <w:szCs w:val="16"/>
                <w:lang w:val="en-US"/>
              </w:rPr>
              <w:t>2112307325046</w:t>
            </w:r>
          </w:p>
        </w:tc>
        <w:tc>
          <w:tcPr>
            <w:tcW w:w="5953" w:type="dxa"/>
            <w:gridSpan w:val="6"/>
            <w:tcBorders>
              <w:top w:val="nil"/>
              <w:bottom w:val="single" w:sz="2" w:space="0" w:color="auto"/>
            </w:tcBorders>
            <w:shd w:val="clear" w:color="auto" w:fill="FFFFFF" w:themeFill="background1"/>
          </w:tcPr>
          <w:p w14:paraId="45FD3CC7" w14:textId="77777777" w:rsidR="00301F37" w:rsidRDefault="00301F37" w:rsidP="00301F37">
            <w:pPr>
              <w:rPr>
                <w:lang w:val="en-US"/>
              </w:rPr>
            </w:pPr>
            <w:r>
              <w:rPr>
                <w:lang w:val="en-US"/>
              </w:rPr>
              <w:t>Hirtie absorbanta</w:t>
            </w:r>
          </w:p>
        </w:tc>
        <w:tc>
          <w:tcPr>
            <w:tcW w:w="1134" w:type="dxa"/>
            <w:gridSpan w:val="2"/>
            <w:tcBorders>
              <w:top w:val="nil"/>
              <w:bottom w:val="single" w:sz="2" w:space="0" w:color="auto"/>
            </w:tcBorders>
            <w:shd w:val="clear" w:color="auto" w:fill="FFFFFF" w:themeFill="background1"/>
            <w:vAlign w:val="center"/>
          </w:tcPr>
          <w:p w14:paraId="1F118326"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7DE10F02" w14:textId="77777777" w:rsidR="00301F37" w:rsidRDefault="00301F37" w:rsidP="007841CA">
            <w:pPr>
              <w:jc w:val="center"/>
              <w:rPr>
                <w:lang w:val="en-US"/>
              </w:rPr>
            </w:pPr>
            <w:r>
              <w:rPr>
                <w:lang w:val="en-US"/>
              </w:rPr>
              <w:t>0,0600</w:t>
            </w:r>
          </w:p>
        </w:tc>
      </w:tr>
      <w:tr w:rsidR="00301F37" w14:paraId="5481F2AF"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18373213" w14:textId="77777777" w:rsidR="00301F37" w:rsidRDefault="00301F37" w:rsidP="00301F37">
            <w:pPr>
              <w:rPr>
                <w:lang w:val="en-US"/>
              </w:rPr>
            </w:pPr>
            <w:r>
              <w:rPr>
                <w:lang w:val="en-US"/>
              </w:rPr>
              <w:t>22</w:t>
            </w:r>
          </w:p>
        </w:tc>
        <w:tc>
          <w:tcPr>
            <w:tcW w:w="1418" w:type="dxa"/>
            <w:gridSpan w:val="3"/>
            <w:tcBorders>
              <w:top w:val="single" w:sz="4" w:space="0" w:color="auto"/>
              <w:bottom w:val="single" w:sz="4" w:space="0" w:color="auto"/>
            </w:tcBorders>
            <w:shd w:val="clear" w:color="auto" w:fill="FFFFFF" w:themeFill="background1"/>
          </w:tcPr>
          <w:p w14:paraId="1888BBB3" w14:textId="77777777" w:rsidR="00301F37" w:rsidRDefault="00301F37" w:rsidP="00301F37">
            <w:pPr>
              <w:rPr>
                <w:lang w:val="en-US"/>
              </w:rPr>
            </w:pPr>
            <w:r>
              <w:rPr>
                <w:lang w:val="en-US"/>
              </w:rPr>
              <w:t>RpSB15E</w:t>
            </w:r>
          </w:p>
          <w:p w14:paraId="50958FBA"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14B7BA46"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piesei de legatura (ramificatie simpla) din material plastic pentru canalizare, imbinate  cu garnitura de cauciuc, avind diametrul de 110 mm</w:t>
            </w:r>
            <w:r>
              <w:rPr>
                <w:rFonts w:ascii="Times New Roman CYR" w:hAnsi="Times New Roman CYR" w:cs="Times New Roman CYR"/>
                <w:sz w:val="16"/>
                <w:szCs w:val="16"/>
                <w:lang w:val="en-US"/>
              </w:rPr>
              <w:t xml:space="preserve"> </w:t>
            </w:r>
          </w:p>
          <w:p w14:paraId="6771D1E4"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148DF617"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shd w:val="clear" w:color="auto" w:fill="FFFFFF" w:themeFill="background1"/>
            <w:vAlign w:val="center"/>
          </w:tcPr>
          <w:p w14:paraId="2526972A" w14:textId="77777777" w:rsidR="00301F37" w:rsidRDefault="00301F37" w:rsidP="007841CA">
            <w:pPr>
              <w:jc w:val="center"/>
              <w:rPr>
                <w:lang w:val="en-US"/>
              </w:rPr>
            </w:pPr>
            <w:r>
              <w:rPr>
                <w:lang w:val="en-US"/>
              </w:rPr>
              <w:t>2,00</w:t>
            </w:r>
          </w:p>
        </w:tc>
      </w:tr>
      <w:tr w:rsidR="00301F37" w14:paraId="7613FF0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84807E8"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1E640B14"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7F09AFCA"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31A9DB0F"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5C459FE5" w14:textId="77777777" w:rsidR="00301F37" w:rsidRDefault="00301F37" w:rsidP="007841CA">
            <w:pPr>
              <w:jc w:val="center"/>
              <w:rPr>
                <w:lang w:val="en-US"/>
              </w:rPr>
            </w:pPr>
            <w:r>
              <w:rPr>
                <w:lang w:val="en-US"/>
              </w:rPr>
              <w:t>0,7600</w:t>
            </w:r>
          </w:p>
        </w:tc>
      </w:tr>
      <w:tr w:rsidR="00301F37" w14:paraId="1CA751A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782BFD38"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4A9E3E69" w14:textId="77777777" w:rsidR="00301F37" w:rsidRDefault="00301F37" w:rsidP="00301F37">
            <w:pPr>
              <w:jc w:val="center"/>
              <w:rPr>
                <w:sz w:val="16"/>
                <w:szCs w:val="16"/>
                <w:lang w:val="en-US"/>
              </w:rPr>
            </w:pPr>
            <w:r>
              <w:rPr>
                <w:sz w:val="16"/>
                <w:szCs w:val="16"/>
                <w:lang w:val="en-US"/>
              </w:rPr>
              <w:t>2523156721015100r1</w:t>
            </w:r>
          </w:p>
        </w:tc>
        <w:tc>
          <w:tcPr>
            <w:tcW w:w="5953" w:type="dxa"/>
            <w:gridSpan w:val="6"/>
            <w:tcBorders>
              <w:top w:val="nil"/>
              <w:bottom w:val="single" w:sz="2" w:space="0" w:color="auto"/>
            </w:tcBorders>
            <w:shd w:val="clear" w:color="auto" w:fill="FFFFFF" w:themeFill="background1"/>
          </w:tcPr>
          <w:p w14:paraId="33CD1FBB" w14:textId="77777777" w:rsidR="00301F37" w:rsidRDefault="00301F37" w:rsidP="00301F37">
            <w:pPr>
              <w:rPr>
                <w:lang w:val="en-US"/>
              </w:rPr>
            </w:pPr>
            <w:r>
              <w:rPr>
                <w:lang w:val="en-US"/>
              </w:rPr>
              <w:t>Ramificatie simpla din material plastic  pentru canalizare</w:t>
            </w:r>
          </w:p>
        </w:tc>
        <w:tc>
          <w:tcPr>
            <w:tcW w:w="1134" w:type="dxa"/>
            <w:gridSpan w:val="2"/>
            <w:tcBorders>
              <w:top w:val="nil"/>
              <w:bottom w:val="single" w:sz="2" w:space="0" w:color="auto"/>
            </w:tcBorders>
            <w:shd w:val="clear" w:color="auto" w:fill="FFFFFF" w:themeFill="background1"/>
            <w:vAlign w:val="center"/>
          </w:tcPr>
          <w:p w14:paraId="5F471DC0"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464D4044" w14:textId="77777777" w:rsidR="00301F37" w:rsidRDefault="00301F37" w:rsidP="007841CA">
            <w:pPr>
              <w:jc w:val="center"/>
              <w:rPr>
                <w:lang w:val="en-US"/>
              </w:rPr>
            </w:pPr>
            <w:r>
              <w:rPr>
                <w:lang w:val="en-US"/>
              </w:rPr>
              <w:t>2,0000</w:t>
            </w:r>
          </w:p>
        </w:tc>
      </w:tr>
      <w:tr w:rsidR="00301F37" w14:paraId="0FA48E7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9F49BE1"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180CFEA0" w14:textId="77777777" w:rsidR="00301F37" w:rsidRDefault="00301F37" w:rsidP="00301F37">
            <w:pPr>
              <w:jc w:val="center"/>
              <w:rPr>
                <w:sz w:val="16"/>
                <w:szCs w:val="16"/>
                <w:lang w:val="en-US"/>
              </w:rPr>
            </w:pPr>
            <w:r>
              <w:rPr>
                <w:sz w:val="16"/>
                <w:szCs w:val="16"/>
                <w:lang w:val="en-US"/>
              </w:rPr>
              <w:t>2451437345967</w:t>
            </w:r>
          </w:p>
        </w:tc>
        <w:tc>
          <w:tcPr>
            <w:tcW w:w="5953" w:type="dxa"/>
            <w:gridSpan w:val="6"/>
            <w:tcBorders>
              <w:top w:val="nil"/>
              <w:bottom w:val="single" w:sz="2" w:space="0" w:color="auto"/>
            </w:tcBorders>
            <w:shd w:val="clear" w:color="auto" w:fill="FFFFFF" w:themeFill="background1"/>
          </w:tcPr>
          <w:p w14:paraId="45910B94" w14:textId="77777777" w:rsidR="00301F37" w:rsidRDefault="00301F37" w:rsidP="00301F37">
            <w:pPr>
              <w:rPr>
                <w:lang w:val="en-US"/>
              </w:rPr>
            </w:pPr>
            <w:r>
              <w:rPr>
                <w:lang w:val="en-US"/>
              </w:rPr>
              <w:t>Solutie unguenta</w:t>
            </w:r>
          </w:p>
        </w:tc>
        <w:tc>
          <w:tcPr>
            <w:tcW w:w="1134" w:type="dxa"/>
            <w:gridSpan w:val="2"/>
            <w:tcBorders>
              <w:top w:val="nil"/>
              <w:bottom w:val="single" w:sz="2" w:space="0" w:color="auto"/>
            </w:tcBorders>
            <w:shd w:val="clear" w:color="auto" w:fill="FFFFFF" w:themeFill="background1"/>
            <w:vAlign w:val="center"/>
          </w:tcPr>
          <w:p w14:paraId="6876033B"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1266DFCE" w14:textId="77777777" w:rsidR="00301F37" w:rsidRDefault="00301F37" w:rsidP="007841CA">
            <w:pPr>
              <w:jc w:val="center"/>
              <w:rPr>
                <w:lang w:val="en-US"/>
              </w:rPr>
            </w:pPr>
            <w:r>
              <w:rPr>
                <w:lang w:val="en-US"/>
              </w:rPr>
              <w:t>0,1400</w:t>
            </w:r>
          </w:p>
        </w:tc>
      </w:tr>
      <w:tr w:rsidR="00301F37" w14:paraId="7E664F0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36FB5B81"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3F234A2" w14:textId="77777777" w:rsidR="00301F37" w:rsidRDefault="00301F37" w:rsidP="00301F37">
            <w:pPr>
              <w:jc w:val="center"/>
              <w:rPr>
                <w:sz w:val="16"/>
                <w:szCs w:val="16"/>
                <w:lang w:val="en-US"/>
              </w:rPr>
            </w:pPr>
            <w:r>
              <w:rPr>
                <w:sz w:val="16"/>
                <w:szCs w:val="16"/>
                <w:lang w:val="en-US"/>
              </w:rPr>
              <w:t>2112307325046</w:t>
            </w:r>
          </w:p>
        </w:tc>
        <w:tc>
          <w:tcPr>
            <w:tcW w:w="5953" w:type="dxa"/>
            <w:gridSpan w:val="6"/>
            <w:tcBorders>
              <w:top w:val="nil"/>
              <w:bottom w:val="single" w:sz="2" w:space="0" w:color="auto"/>
            </w:tcBorders>
            <w:shd w:val="clear" w:color="auto" w:fill="FFFFFF" w:themeFill="background1"/>
          </w:tcPr>
          <w:p w14:paraId="5DDA23B6" w14:textId="77777777" w:rsidR="00301F37" w:rsidRDefault="00301F37" w:rsidP="00301F37">
            <w:pPr>
              <w:rPr>
                <w:lang w:val="en-US"/>
              </w:rPr>
            </w:pPr>
            <w:r>
              <w:rPr>
                <w:lang w:val="en-US"/>
              </w:rPr>
              <w:t>Hirtie absorbanta</w:t>
            </w:r>
          </w:p>
        </w:tc>
        <w:tc>
          <w:tcPr>
            <w:tcW w:w="1134" w:type="dxa"/>
            <w:gridSpan w:val="2"/>
            <w:tcBorders>
              <w:top w:val="nil"/>
              <w:bottom w:val="single" w:sz="2" w:space="0" w:color="auto"/>
            </w:tcBorders>
            <w:shd w:val="clear" w:color="auto" w:fill="FFFFFF" w:themeFill="background1"/>
            <w:vAlign w:val="center"/>
          </w:tcPr>
          <w:p w14:paraId="1498D66F"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46672795" w14:textId="77777777" w:rsidR="00301F37" w:rsidRDefault="00301F37" w:rsidP="007841CA">
            <w:pPr>
              <w:jc w:val="center"/>
              <w:rPr>
                <w:lang w:val="en-US"/>
              </w:rPr>
            </w:pPr>
            <w:r>
              <w:rPr>
                <w:lang w:val="en-US"/>
              </w:rPr>
              <w:t>0,0600</w:t>
            </w:r>
          </w:p>
        </w:tc>
      </w:tr>
      <w:tr w:rsidR="00301F37" w14:paraId="78989EB4"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35F1A4F8" w14:textId="77777777" w:rsidR="00301F37" w:rsidRDefault="00301F37" w:rsidP="00301F37">
            <w:pPr>
              <w:rPr>
                <w:lang w:val="en-US"/>
              </w:rPr>
            </w:pPr>
            <w:r>
              <w:rPr>
                <w:lang w:val="en-US"/>
              </w:rPr>
              <w:t>23</w:t>
            </w:r>
          </w:p>
        </w:tc>
        <w:tc>
          <w:tcPr>
            <w:tcW w:w="1418" w:type="dxa"/>
            <w:gridSpan w:val="3"/>
            <w:tcBorders>
              <w:top w:val="single" w:sz="4" w:space="0" w:color="auto"/>
              <w:bottom w:val="single" w:sz="4" w:space="0" w:color="auto"/>
            </w:tcBorders>
            <w:shd w:val="clear" w:color="auto" w:fill="FFFFFF" w:themeFill="background1"/>
          </w:tcPr>
          <w:p w14:paraId="12527C36" w14:textId="77777777" w:rsidR="00301F37" w:rsidRDefault="00301F37" w:rsidP="00301F37">
            <w:pPr>
              <w:rPr>
                <w:lang w:val="en-US"/>
              </w:rPr>
            </w:pPr>
            <w:r>
              <w:rPr>
                <w:lang w:val="en-US"/>
              </w:rPr>
              <w:t>SB08C</w:t>
            </w:r>
          </w:p>
          <w:p w14:paraId="0173ED5A"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57653EFB"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Teava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14:paraId="622E003E"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19CC46C2" w14:textId="77777777" w:rsidR="00301F37" w:rsidRDefault="00301F37" w:rsidP="007841CA">
            <w:pPr>
              <w:jc w:val="center"/>
              <w:rPr>
                <w:lang w:val="en-US"/>
              </w:rPr>
            </w:pPr>
            <w:r>
              <w:rPr>
                <w:lang w:val="en-US"/>
              </w:rPr>
              <w:t>m</w:t>
            </w:r>
          </w:p>
        </w:tc>
        <w:tc>
          <w:tcPr>
            <w:tcW w:w="1134" w:type="dxa"/>
            <w:gridSpan w:val="2"/>
            <w:tcBorders>
              <w:top w:val="single" w:sz="4" w:space="0" w:color="auto"/>
              <w:bottom w:val="single" w:sz="4" w:space="0" w:color="auto"/>
            </w:tcBorders>
            <w:shd w:val="clear" w:color="auto" w:fill="FFFFFF" w:themeFill="background1"/>
            <w:vAlign w:val="center"/>
          </w:tcPr>
          <w:p w14:paraId="4CC33A19" w14:textId="77777777" w:rsidR="00301F37" w:rsidRDefault="00301F37" w:rsidP="007841CA">
            <w:pPr>
              <w:jc w:val="center"/>
              <w:rPr>
                <w:lang w:val="en-US"/>
              </w:rPr>
            </w:pPr>
            <w:r>
              <w:rPr>
                <w:lang w:val="en-US"/>
              </w:rPr>
              <w:t>10,00</w:t>
            </w:r>
          </w:p>
        </w:tc>
      </w:tr>
      <w:tr w:rsidR="00301F37" w14:paraId="02A1F77D"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20D667D"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7219012"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4DA0C107"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2B1A161E"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22CF37F2" w14:textId="77777777" w:rsidR="00301F37" w:rsidRDefault="00301F37" w:rsidP="007841CA">
            <w:pPr>
              <w:jc w:val="center"/>
              <w:rPr>
                <w:lang w:val="en-US"/>
              </w:rPr>
            </w:pPr>
            <w:r>
              <w:rPr>
                <w:lang w:val="en-US"/>
              </w:rPr>
              <w:t>2,5000</w:t>
            </w:r>
          </w:p>
        </w:tc>
      </w:tr>
      <w:tr w:rsidR="00301F37" w14:paraId="46902CC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1AA02F35"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E3FD1F6" w14:textId="77777777" w:rsidR="00301F37" w:rsidRDefault="00301F37" w:rsidP="00301F37">
            <w:pPr>
              <w:jc w:val="center"/>
              <w:rPr>
                <w:sz w:val="16"/>
                <w:szCs w:val="16"/>
                <w:lang w:val="en-US"/>
              </w:rPr>
            </w:pPr>
            <w:r>
              <w:rPr>
                <w:sz w:val="16"/>
                <w:szCs w:val="16"/>
                <w:lang w:val="en-US"/>
              </w:rPr>
              <w:t>252121672016050</w:t>
            </w:r>
          </w:p>
        </w:tc>
        <w:tc>
          <w:tcPr>
            <w:tcW w:w="5953" w:type="dxa"/>
            <w:gridSpan w:val="6"/>
            <w:tcBorders>
              <w:top w:val="nil"/>
              <w:bottom w:val="single" w:sz="2" w:space="0" w:color="auto"/>
            </w:tcBorders>
            <w:shd w:val="clear" w:color="auto" w:fill="FFFFFF" w:themeFill="background1"/>
          </w:tcPr>
          <w:p w14:paraId="41667C58" w14:textId="77777777" w:rsidR="00301F37" w:rsidRDefault="00301F37" w:rsidP="00301F37">
            <w:pPr>
              <w:rPr>
                <w:lang w:val="en-US"/>
              </w:rPr>
            </w:pPr>
            <w:r>
              <w:rPr>
                <w:lang w:val="en-US"/>
              </w:rPr>
              <w:t>Teava din material plastic pentru canalizare d=50</w:t>
            </w:r>
          </w:p>
        </w:tc>
        <w:tc>
          <w:tcPr>
            <w:tcW w:w="1134" w:type="dxa"/>
            <w:gridSpan w:val="2"/>
            <w:tcBorders>
              <w:top w:val="nil"/>
              <w:bottom w:val="single" w:sz="2" w:space="0" w:color="auto"/>
            </w:tcBorders>
            <w:shd w:val="clear" w:color="auto" w:fill="FFFFFF" w:themeFill="background1"/>
            <w:vAlign w:val="center"/>
          </w:tcPr>
          <w:p w14:paraId="13BD1BBB"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shd w:val="clear" w:color="auto" w:fill="FFFFFF" w:themeFill="background1"/>
            <w:vAlign w:val="center"/>
          </w:tcPr>
          <w:p w14:paraId="58DD8DA7" w14:textId="77777777" w:rsidR="00301F37" w:rsidRDefault="00301F37" w:rsidP="007841CA">
            <w:pPr>
              <w:jc w:val="center"/>
              <w:rPr>
                <w:lang w:val="en-US"/>
              </w:rPr>
            </w:pPr>
            <w:r>
              <w:rPr>
                <w:lang w:val="en-US"/>
              </w:rPr>
              <w:t>10,3000</w:t>
            </w:r>
          </w:p>
        </w:tc>
      </w:tr>
      <w:tr w:rsidR="00301F37" w14:paraId="0CFE0DB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241220AA"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67BDBD8" w14:textId="77777777" w:rsidR="00301F37" w:rsidRDefault="00301F37" w:rsidP="00301F37">
            <w:pPr>
              <w:jc w:val="center"/>
              <w:rPr>
                <w:sz w:val="16"/>
                <w:szCs w:val="16"/>
                <w:lang w:val="en-US"/>
              </w:rPr>
            </w:pPr>
            <w:r>
              <w:rPr>
                <w:sz w:val="16"/>
                <w:szCs w:val="16"/>
                <w:lang w:val="en-US"/>
              </w:rPr>
              <w:t>2451437345967</w:t>
            </w:r>
          </w:p>
        </w:tc>
        <w:tc>
          <w:tcPr>
            <w:tcW w:w="5953" w:type="dxa"/>
            <w:gridSpan w:val="6"/>
            <w:tcBorders>
              <w:top w:val="nil"/>
              <w:bottom w:val="single" w:sz="2" w:space="0" w:color="auto"/>
            </w:tcBorders>
            <w:shd w:val="clear" w:color="auto" w:fill="FFFFFF" w:themeFill="background1"/>
          </w:tcPr>
          <w:p w14:paraId="38ADCF40" w14:textId="77777777" w:rsidR="00301F37" w:rsidRDefault="00301F37" w:rsidP="00301F37">
            <w:pPr>
              <w:rPr>
                <w:lang w:val="en-US"/>
              </w:rPr>
            </w:pPr>
            <w:r>
              <w:rPr>
                <w:lang w:val="en-US"/>
              </w:rPr>
              <w:t>Solutie unguenta</w:t>
            </w:r>
          </w:p>
        </w:tc>
        <w:tc>
          <w:tcPr>
            <w:tcW w:w="1134" w:type="dxa"/>
            <w:gridSpan w:val="2"/>
            <w:tcBorders>
              <w:top w:val="nil"/>
              <w:bottom w:val="single" w:sz="2" w:space="0" w:color="auto"/>
            </w:tcBorders>
            <w:shd w:val="clear" w:color="auto" w:fill="FFFFFF" w:themeFill="background1"/>
            <w:vAlign w:val="center"/>
          </w:tcPr>
          <w:p w14:paraId="7EF4A5A9"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0A843551" w14:textId="77777777" w:rsidR="00301F37" w:rsidRDefault="00301F37" w:rsidP="007841CA">
            <w:pPr>
              <w:jc w:val="center"/>
              <w:rPr>
                <w:lang w:val="en-US"/>
              </w:rPr>
            </w:pPr>
            <w:r>
              <w:rPr>
                <w:lang w:val="en-US"/>
              </w:rPr>
              <w:t>0,0400</w:t>
            </w:r>
          </w:p>
        </w:tc>
      </w:tr>
      <w:tr w:rsidR="00301F37" w14:paraId="000BF8CD"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0960DC2F"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3EB9B1D" w14:textId="77777777" w:rsidR="00301F37" w:rsidRDefault="00301F37" w:rsidP="00301F37">
            <w:pPr>
              <w:jc w:val="center"/>
              <w:rPr>
                <w:sz w:val="16"/>
                <w:szCs w:val="16"/>
                <w:lang w:val="en-US"/>
              </w:rPr>
            </w:pPr>
            <w:r>
              <w:rPr>
                <w:sz w:val="16"/>
                <w:szCs w:val="16"/>
                <w:lang w:val="en-US"/>
              </w:rPr>
              <w:t>2112307325046</w:t>
            </w:r>
          </w:p>
        </w:tc>
        <w:tc>
          <w:tcPr>
            <w:tcW w:w="5953" w:type="dxa"/>
            <w:gridSpan w:val="6"/>
            <w:tcBorders>
              <w:top w:val="nil"/>
              <w:bottom w:val="single" w:sz="2" w:space="0" w:color="auto"/>
            </w:tcBorders>
            <w:shd w:val="clear" w:color="auto" w:fill="FFFFFF" w:themeFill="background1"/>
          </w:tcPr>
          <w:p w14:paraId="60AA8F89" w14:textId="77777777" w:rsidR="00301F37" w:rsidRDefault="00301F37" w:rsidP="00301F37">
            <w:pPr>
              <w:rPr>
                <w:lang w:val="en-US"/>
              </w:rPr>
            </w:pPr>
            <w:r>
              <w:rPr>
                <w:lang w:val="en-US"/>
              </w:rPr>
              <w:t>Hirtie absorbanta</w:t>
            </w:r>
          </w:p>
        </w:tc>
        <w:tc>
          <w:tcPr>
            <w:tcW w:w="1134" w:type="dxa"/>
            <w:gridSpan w:val="2"/>
            <w:tcBorders>
              <w:top w:val="nil"/>
              <w:bottom w:val="single" w:sz="2" w:space="0" w:color="auto"/>
            </w:tcBorders>
            <w:shd w:val="clear" w:color="auto" w:fill="FFFFFF" w:themeFill="background1"/>
            <w:vAlign w:val="center"/>
          </w:tcPr>
          <w:p w14:paraId="0A51591C"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6DD42E95" w14:textId="77777777" w:rsidR="00301F37" w:rsidRDefault="00301F37" w:rsidP="007841CA">
            <w:pPr>
              <w:jc w:val="center"/>
              <w:rPr>
                <w:lang w:val="en-US"/>
              </w:rPr>
            </w:pPr>
            <w:r>
              <w:rPr>
                <w:lang w:val="en-US"/>
              </w:rPr>
              <w:t>0,1200</w:t>
            </w:r>
          </w:p>
        </w:tc>
      </w:tr>
      <w:tr w:rsidR="00301F37" w14:paraId="7FBB2D15"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66548EE3" w14:textId="77777777" w:rsidR="00301F37" w:rsidRDefault="00301F37" w:rsidP="00301F37">
            <w:pPr>
              <w:rPr>
                <w:lang w:val="en-US"/>
              </w:rPr>
            </w:pPr>
            <w:r>
              <w:rPr>
                <w:lang w:val="en-US"/>
              </w:rPr>
              <w:t>24</w:t>
            </w:r>
          </w:p>
        </w:tc>
        <w:tc>
          <w:tcPr>
            <w:tcW w:w="1418" w:type="dxa"/>
            <w:gridSpan w:val="3"/>
            <w:tcBorders>
              <w:top w:val="single" w:sz="4" w:space="0" w:color="auto"/>
              <w:bottom w:val="single" w:sz="4" w:space="0" w:color="auto"/>
            </w:tcBorders>
            <w:shd w:val="clear" w:color="auto" w:fill="FFFFFF" w:themeFill="background1"/>
          </w:tcPr>
          <w:p w14:paraId="54FA8011" w14:textId="77777777" w:rsidR="00301F37" w:rsidRDefault="00301F37" w:rsidP="00301F37">
            <w:pPr>
              <w:rPr>
                <w:lang w:val="en-US"/>
              </w:rPr>
            </w:pPr>
            <w:r>
              <w:rPr>
                <w:lang w:val="en-US"/>
              </w:rPr>
              <w:t>SB09C</w:t>
            </w:r>
          </w:p>
          <w:p w14:paraId="290FFF58"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65C38D69"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Piesa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14:paraId="1A14E910"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2F3DBE37"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shd w:val="clear" w:color="auto" w:fill="FFFFFF" w:themeFill="background1"/>
            <w:vAlign w:val="center"/>
          </w:tcPr>
          <w:p w14:paraId="6EB70EAE" w14:textId="77777777" w:rsidR="00301F37" w:rsidRDefault="00301F37" w:rsidP="007841CA">
            <w:pPr>
              <w:jc w:val="center"/>
              <w:rPr>
                <w:lang w:val="en-US"/>
              </w:rPr>
            </w:pPr>
            <w:r>
              <w:rPr>
                <w:lang w:val="en-US"/>
              </w:rPr>
              <w:t>10,00</w:t>
            </w:r>
          </w:p>
        </w:tc>
      </w:tr>
      <w:tr w:rsidR="00301F37" w14:paraId="486BD28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4ABD72D8"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60EB97D1"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492C147A"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3B1A6735"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7EF642C1" w14:textId="77777777" w:rsidR="00301F37" w:rsidRDefault="00301F37" w:rsidP="007841CA">
            <w:pPr>
              <w:jc w:val="center"/>
              <w:rPr>
                <w:lang w:val="en-US"/>
              </w:rPr>
            </w:pPr>
            <w:r>
              <w:rPr>
                <w:lang w:val="en-US"/>
              </w:rPr>
              <w:t>2,2000</w:t>
            </w:r>
          </w:p>
        </w:tc>
      </w:tr>
      <w:tr w:rsidR="00301F37" w14:paraId="7F2C10B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B78A550"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E6ADC36" w14:textId="77777777" w:rsidR="00301F37" w:rsidRDefault="00301F37" w:rsidP="00301F37">
            <w:pPr>
              <w:jc w:val="center"/>
              <w:rPr>
                <w:sz w:val="16"/>
                <w:szCs w:val="16"/>
                <w:lang w:val="en-US"/>
              </w:rPr>
            </w:pPr>
            <w:r>
              <w:rPr>
                <w:sz w:val="16"/>
                <w:szCs w:val="16"/>
                <w:lang w:val="en-US"/>
              </w:rPr>
              <w:t>252315672103750</w:t>
            </w:r>
          </w:p>
        </w:tc>
        <w:tc>
          <w:tcPr>
            <w:tcW w:w="5953" w:type="dxa"/>
            <w:gridSpan w:val="6"/>
            <w:tcBorders>
              <w:top w:val="nil"/>
              <w:bottom w:val="single" w:sz="2" w:space="0" w:color="auto"/>
            </w:tcBorders>
            <w:shd w:val="clear" w:color="auto" w:fill="FFFFFF" w:themeFill="background1"/>
          </w:tcPr>
          <w:p w14:paraId="348EB7B2" w14:textId="77777777" w:rsidR="00301F37" w:rsidRDefault="00301F37" w:rsidP="00301F37">
            <w:pPr>
              <w:rPr>
                <w:lang w:val="en-US"/>
              </w:rPr>
            </w:pPr>
            <w:r>
              <w:rPr>
                <w:lang w:val="en-US"/>
              </w:rPr>
              <w:t>Cot, mufa dubla, piesa de curatire, compensator de dilatatie si reductie din material plastic  pentru canalizare d=50</w:t>
            </w:r>
          </w:p>
        </w:tc>
        <w:tc>
          <w:tcPr>
            <w:tcW w:w="1134" w:type="dxa"/>
            <w:gridSpan w:val="2"/>
            <w:tcBorders>
              <w:top w:val="nil"/>
              <w:bottom w:val="single" w:sz="2" w:space="0" w:color="auto"/>
            </w:tcBorders>
            <w:shd w:val="clear" w:color="auto" w:fill="FFFFFF" w:themeFill="background1"/>
            <w:vAlign w:val="center"/>
          </w:tcPr>
          <w:p w14:paraId="6229E45B"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7C2A55D7" w14:textId="77777777" w:rsidR="00301F37" w:rsidRDefault="00301F37" w:rsidP="007841CA">
            <w:pPr>
              <w:jc w:val="center"/>
              <w:rPr>
                <w:lang w:val="en-US"/>
              </w:rPr>
            </w:pPr>
            <w:r>
              <w:rPr>
                <w:lang w:val="en-US"/>
              </w:rPr>
              <w:t>10,0000</w:t>
            </w:r>
          </w:p>
        </w:tc>
      </w:tr>
      <w:tr w:rsidR="00301F37" w14:paraId="420B369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8892C3E"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1732D8D" w14:textId="77777777" w:rsidR="00301F37" w:rsidRDefault="00301F37" w:rsidP="00301F37">
            <w:pPr>
              <w:jc w:val="center"/>
              <w:rPr>
                <w:sz w:val="16"/>
                <w:szCs w:val="16"/>
                <w:lang w:val="en-US"/>
              </w:rPr>
            </w:pPr>
            <w:r>
              <w:rPr>
                <w:sz w:val="16"/>
                <w:szCs w:val="16"/>
                <w:lang w:val="en-US"/>
              </w:rPr>
              <w:t>2451437345967</w:t>
            </w:r>
          </w:p>
        </w:tc>
        <w:tc>
          <w:tcPr>
            <w:tcW w:w="5953" w:type="dxa"/>
            <w:gridSpan w:val="6"/>
            <w:tcBorders>
              <w:top w:val="nil"/>
              <w:bottom w:val="single" w:sz="2" w:space="0" w:color="auto"/>
            </w:tcBorders>
            <w:shd w:val="clear" w:color="auto" w:fill="FFFFFF" w:themeFill="background1"/>
          </w:tcPr>
          <w:p w14:paraId="5AA74AB2" w14:textId="77777777" w:rsidR="00301F37" w:rsidRDefault="00301F37" w:rsidP="00301F37">
            <w:pPr>
              <w:rPr>
                <w:lang w:val="en-US"/>
              </w:rPr>
            </w:pPr>
            <w:r>
              <w:rPr>
                <w:lang w:val="en-US"/>
              </w:rPr>
              <w:t>Solutie unguenta</w:t>
            </w:r>
          </w:p>
        </w:tc>
        <w:tc>
          <w:tcPr>
            <w:tcW w:w="1134" w:type="dxa"/>
            <w:gridSpan w:val="2"/>
            <w:tcBorders>
              <w:top w:val="nil"/>
              <w:bottom w:val="single" w:sz="2" w:space="0" w:color="auto"/>
            </w:tcBorders>
            <w:shd w:val="clear" w:color="auto" w:fill="FFFFFF" w:themeFill="background1"/>
            <w:vAlign w:val="center"/>
          </w:tcPr>
          <w:p w14:paraId="5EE96BA6"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3BD3A91B" w14:textId="77777777" w:rsidR="00301F37" w:rsidRDefault="00301F37" w:rsidP="007841CA">
            <w:pPr>
              <w:jc w:val="center"/>
              <w:rPr>
                <w:lang w:val="en-US"/>
              </w:rPr>
            </w:pPr>
            <w:r>
              <w:rPr>
                <w:lang w:val="en-US"/>
              </w:rPr>
              <w:t>0,1000</w:t>
            </w:r>
          </w:p>
        </w:tc>
      </w:tr>
      <w:tr w:rsidR="00301F37" w14:paraId="0219091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433936A3"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04F1DC84" w14:textId="77777777" w:rsidR="00301F37" w:rsidRDefault="00301F37" w:rsidP="00301F37">
            <w:pPr>
              <w:jc w:val="center"/>
              <w:rPr>
                <w:sz w:val="16"/>
                <w:szCs w:val="16"/>
                <w:lang w:val="en-US"/>
              </w:rPr>
            </w:pPr>
            <w:r>
              <w:rPr>
                <w:sz w:val="16"/>
                <w:szCs w:val="16"/>
                <w:lang w:val="en-US"/>
              </w:rPr>
              <w:t>2112307325046</w:t>
            </w:r>
          </w:p>
        </w:tc>
        <w:tc>
          <w:tcPr>
            <w:tcW w:w="5953" w:type="dxa"/>
            <w:gridSpan w:val="6"/>
            <w:tcBorders>
              <w:top w:val="nil"/>
              <w:bottom w:val="single" w:sz="2" w:space="0" w:color="auto"/>
            </w:tcBorders>
            <w:shd w:val="clear" w:color="auto" w:fill="FFFFFF" w:themeFill="background1"/>
          </w:tcPr>
          <w:p w14:paraId="4DA56A80" w14:textId="77777777" w:rsidR="00301F37" w:rsidRDefault="00301F37" w:rsidP="00301F37">
            <w:pPr>
              <w:rPr>
                <w:lang w:val="en-US"/>
              </w:rPr>
            </w:pPr>
            <w:r>
              <w:rPr>
                <w:lang w:val="en-US"/>
              </w:rPr>
              <w:t>Hirtie absorbanta</w:t>
            </w:r>
          </w:p>
        </w:tc>
        <w:tc>
          <w:tcPr>
            <w:tcW w:w="1134" w:type="dxa"/>
            <w:gridSpan w:val="2"/>
            <w:tcBorders>
              <w:top w:val="nil"/>
              <w:bottom w:val="single" w:sz="2" w:space="0" w:color="auto"/>
            </w:tcBorders>
            <w:shd w:val="clear" w:color="auto" w:fill="FFFFFF" w:themeFill="background1"/>
            <w:vAlign w:val="center"/>
          </w:tcPr>
          <w:p w14:paraId="5DF39354"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6467EDC2" w14:textId="77777777" w:rsidR="00301F37" w:rsidRDefault="00301F37" w:rsidP="007841CA">
            <w:pPr>
              <w:jc w:val="center"/>
              <w:rPr>
                <w:lang w:val="en-US"/>
              </w:rPr>
            </w:pPr>
            <w:r>
              <w:rPr>
                <w:lang w:val="en-US"/>
              </w:rPr>
              <w:t>0,1200</w:t>
            </w:r>
          </w:p>
        </w:tc>
      </w:tr>
      <w:tr w:rsidR="00301F37" w14:paraId="1933928A"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shd w:val="clear" w:color="auto" w:fill="FFFFFF" w:themeFill="background1"/>
          </w:tcPr>
          <w:p w14:paraId="157D7FA2" w14:textId="77777777" w:rsidR="00301F37" w:rsidRDefault="00301F37" w:rsidP="00301F37">
            <w:pPr>
              <w:rPr>
                <w:lang w:val="en-US"/>
              </w:rPr>
            </w:pPr>
            <w:r>
              <w:rPr>
                <w:lang w:val="en-US"/>
              </w:rPr>
              <w:t>25</w:t>
            </w:r>
          </w:p>
        </w:tc>
        <w:tc>
          <w:tcPr>
            <w:tcW w:w="1418" w:type="dxa"/>
            <w:gridSpan w:val="3"/>
            <w:tcBorders>
              <w:top w:val="single" w:sz="4" w:space="0" w:color="auto"/>
              <w:bottom w:val="single" w:sz="4" w:space="0" w:color="auto"/>
            </w:tcBorders>
            <w:shd w:val="clear" w:color="auto" w:fill="FFFFFF" w:themeFill="background1"/>
          </w:tcPr>
          <w:p w14:paraId="0A963503" w14:textId="77777777" w:rsidR="00301F37" w:rsidRDefault="00301F37" w:rsidP="00301F37">
            <w:pPr>
              <w:rPr>
                <w:lang w:val="en-US"/>
              </w:rPr>
            </w:pPr>
            <w:r>
              <w:rPr>
                <w:lang w:val="en-US"/>
              </w:rPr>
              <w:t>SB10C</w:t>
            </w:r>
          </w:p>
          <w:p w14:paraId="3F7C5F53" w14:textId="77777777" w:rsidR="00301F37" w:rsidRDefault="00301F37" w:rsidP="00301F37">
            <w:pPr>
              <w:rPr>
                <w:lang w:val="en-US"/>
              </w:rPr>
            </w:pPr>
          </w:p>
        </w:tc>
        <w:tc>
          <w:tcPr>
            <w:tcW w:w="5953" w:type="dxa"/>
            <w:gridSpan w:val="6"/>
            <w:tcBorders>
              <w:top w:val="single" w:sz="4" w:space="0" w:color="auto"/>
              <w:bottom w:val="single" w:sz="4" w:space="0" w:color="auto"/>
            </w:tcBorders>
            <w:shd w:val="clear" w:color="auto" w:fill="FFFFFF" w:themeFill="background1"/>
          </w:tcPr>
          <w:p w14:paraId="2161C593"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Piesa de legatura (ramificatie simpla) din material plastic pentru canalizare, imbinate  cu garnitura de cauciuc, avind diametrul de 50 mm</w:t>
            </w:r>
            <w:r>
              <w:rPr>
                <w:rFonts w:ascii="Times New Roman CYR" w:hAnsi="Times New Roman CYR" w:cs="Times New Roman CYR"/>
                <w:sz w:val="16"/>
                <w:szCs w:val="16"/>
                <w:lang w:val="en-US"/>
              </w:rPr>
              <w:t xml:space="preserve"> </w:t>
            </w:r>
          </w:p>
          <w:p w14:paraId="3EE56AC0"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shd w:val="clear" w:color="auto" w:fill="FFFFFF" w:themeFill="background1"/>
            <w:vAlign w:val="center"/>
          </w:tcPr>
          <w:p w14:paraId="023D1322"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shd w:val="clear" w:color="auto" w:fill="FFFFFF" w:themeFill="background1"/>
            <w:vAlign w:val="center"/>
          </w:tcPr>
          <w:p w14:paraId="7C13A87C" w14:textId="77777777" w:rsidR="00301F37" w:rsidRDefault="00301F37" w:rsidP="007841CA">
            <w:pPr>
              <w:jc w:val="center"/>
              <w:rPr>
                <w:lang w:val="en-US"/>
              </w:rPr>
            </w:pPr>
            <w:r>
              <w:rPr>
                <w:lang w:val="en-US"/>
              </w:rPr>
              <w:t>5,00</w:t>
            </w:r>
          </w:p>
        </w:tc>
      </w:tr>
      <w:tr w:rsidR="00301F37" w14:paraId="1E528C9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6A897B7E" w14:textId="77777777" w:rsidR="00301F37"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375375ED"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shd w:val="clear" w:color="auto" w:fill="FFFFFF" w:themeFill="background1"/>
          </w:tcPr>
          <w:p w14:paraId="17DFE72E"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shd w:val="clear" w:color="auto" w:fill="FFFFFF" w:themeFill="background1"/>
            <w:vAlign w:val="center"/>
          </w:tcPr>
          <w:p w14:paraId="03B4A0A3"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shd w:val="clear" w:color="auto" w:fill="FFFFFF" w:themeFill="background1"/>
            <w:vAlign w:val="center"/>
          </w:tcPr>
          <w:p w14:paraId="43834749" w14:textId="77777777" w:rsidR="00301F37" w:rsidRDefault="00301F37" w:rsidP="007841CA">
            <w:pPr>
              <w:jc w:val="center"/>
              <w:rPr>
                <w:lang w:val="en-US"/>
              </w:rPr>
            </w:pPr>
            <w:r>
              <w:rPr>
                <w:lang w:val="en-US"/>
              </w:rPr>
              <w:t>1,2500</w:t>
            </w:r>
          </w:p>
        </w:tc>
      </w:tr>
      <w:tr w:rsidR="00301F37" w14:paraId="51D4F60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5FE86B39"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726658E6" w14:textId="77777777" w:rsidR="00301F37" w:rsidRDefault="00301F37" w:rsidP="00301F37">
            <w:pPr>
              <w:jc w:val="center"/>
              <w:rPr>
                <w:sz w:val="16"/>
                <w:szCs w:val="16"/>
                <w:lang w:val="en-US"/>
              </w:rPr>
            </w:pPr>
            <w:r>
              <w:rPr>
                <w:sz w:val="16"/>
                <w:szCs w:val="16"/>
                <w:lang w:val="en-US"/>
              </w:rPr>
              <w:t>252315672101550</w:t>
            </w:r>
          </w:p>
        </w:tc>
        <w:tc>
          <w:tcPr>
            <w:tcW w:w="5953" w:type="dxa"/>
            <w:gridSpan w:val="6"/>
            <w:tcBorders>
              <w:top w:val="nil"/>
              <w:bottom w:val="single" w:sz="2" w:space="0" w:color="auto"/>
            </w:tcBorders>
            <w:shd w:val="clear" w:color="auto" w:fill="FFFFFF" w:themeFill="background1"/>
          </w:tcPr>
          <w:p w14:paraId="5B6D5EAC" w14:textId="77777777" w:rsidR="00301F37" w:rsidRDefault="00301F37" w:rsidP="00301F37">
            <w:pPr>
              <w:rPr>
                <w:lang w:val="en-US"/>
              </w:rPr>
            </w:pPr>
            <w:r>
              <w:rPr>
                <w:lang w:val="en-US"/>
              </w:rPr>
              <w:t>Ramificatie simpla din material plastic  pentru canalizare d=50</w:t>
            </w:r>
          </w:p>
        </w:tc>
        <w:tc>
          <w:tcPr>
            <w:tcW w:w="1134" w:type="dxa"/>
            <w:gridSpan w:val="2"/>
            <w:tcBorders>
              <w:top w:val="nil"/>
              <w:bottom w:val="single" w:sz="2" w:space="0" w:color="auto"/>
            </w:tcBorders>
            <w:shd w:val="clear" w:color="auto" w:fill="FFFFFF" w:themeFill="background1"/>
            <w:vAlign w:val="center"/>
          </w:tcPr>
          <w:p w14:paraId="0DD5D4B7"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shd w:val="clear" w:color="auto" w:fill="FFFFFF" w:themeFill="background1"/>
            <w:vAlign w:val="center"/>
          </w:tcPr>
          <w:p w14:paraId="5F4E16FE" w14:textId="77777777" w:rsidR="00301F37" w:rsidRDefault="00301F37" w:rsidP="007841CA">
            <w:pPr>
              <w:jc w:val="center"/>
              <w:rPr>
                <w:lang w:val="en-US"/>
              </w:rPr>
            </w:pPr>
            <w:r>
              <w:rPr>
                <w:lang w:val="en-US"/>
              </w:rPr>
              <w:t>5,0000</w:t>
            </w:r>
          </w:p>
        </w:tc>
      </w:tr>
      <w:tr w:rsidR="00301F37" w14:paraId="49A6300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shd w:val="clear" w:color="auto" w:fill="FFFFFF" w:themeFill="background1"/>
          </w:tcPr>
          <w:p w14:paraId="71F01A26" w14:textId="77777777" w:rsidR="00301F37" w:rsidRPr="00CA73F4" w:rsidRDefault="00301F37" w:rsidP="00301F37">
            <w:pPr>
              <w:rPr>
                <w:lang w:val="en-US"/>
              </w:rPr>
            </w:pPr>
          </w:p>
        </w:tc>
        <w:tc>
          <w:tcPr>
            <w:tcW w:w="1418" w:type="dxa"/>
            <w:gridSpan w:val="3"/>
            <w:tcBorders>
              <w:top w:val="nil"/>
              <w:bottom w:val="single" w:sz="2" w:space="0" w:color="auto"/>
            </w:tcBorders>
            <w:shd w:val="clear" w:color="auto" w:fill="FFFFFF" w:themeFill="background1"/>
            <w:vAlign w:val="center"/>
          </w:tcPr>
          <w:p w14:paraId="2328244F" w14:textId="77777777" w:rsidR="00301F37" w:rsidRDefault="00301F37" w:rsidP="00301F37">
            <w:pPr>
              <w:jc w:val="center"/>
              <w:rPr>
                <w:sz w:val="16"/>
                <w:szCs w:val="16"/>
                <w:lang w:val="en-US"/>
              </w:rPr>
            </w:pPr>
            <w:r>
              <w:rPr>
                <w:sz w:val="16"/>
                <w:szCs w:val="16"/>
                <w:lang w:val="en-US"/>
              </w:rPr>
              <w:t>2451437345967</w:t>
            </w:r>
          </w:p>
        </w:tc>
        <w:tc>
          <w:tcPr>
            <w:tcW w:w="5953" w:type="dxa"/>
            <w:gridSpan w:val="6"/>
            <w:tcBorders>
              <w:top w:val="nil"/>
              <w:bottom w:val="single" w:sz="2" w:space="0" w:color="auto"/>
            </w:tcBorders>
            <w:shd w:val="clear" w:color="auto" w:fill="FFFFFF" w:themeFill="background1"/>
          </w:tcPr>
          <w:p w14:paraId="5605B1F4" w14:textId="77777777" w:rsidR="00301F37" w:rsidRDefault="00301F37" w:rsidP="00301F37">
            <w:pPr>
              <w:rPr>
                <w:lang w:val="en-US"/>
              </w:rPr>
            </w:pPr>
            <w:r>
              <w:rPr>
                <w:lang w:val="en-US"/>
              </w:rPr>
              <w:t>Solutie unguenta</w:t>
            </w:r>
          </w:p>
        </w:tc>
        <w:tc>
          <w:tcPr>
            <w:tcW w:w="1134" w:type="dxa"/>
            <w:gridSpan w:val="2"/>
            <w:tcBorders>
              <w:top w:val="nil"/>
              <w:bottom w:val="single" w:sz="2" w:space="0" w:color="auto"/>
            </w:tcBorders>
            <w:shd w:val="clear" w:color="auto" w:fill="FFFFFF" w:themeFill="background1"/>
            <w:vAlign w:val="center"/>
          </w:tcPr>
          <w:p w14:paraId="3388D3E1"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shd w:val="clear" w:color="auto" w:fill="FFFFFF" w:themeFill="background1"/>
            <w:vAlign w:val="center"/>
          </w:tcPr>
          <w:p w14:paraId="23352A58" w14:textId="77777777" w:rsidR="00301F37" w:rsidRDefault="00301F37" w:rsidP="007841CA">
            <w:pPr>
              <w:jc w:val="center"/>
              <w:rPr>
                <w:lang w:val="en-US"/>
              </w:rPr>
            </w:pPr>
            <w:r>
              <w:rPr>
                <w:lang w:val="en-US"/>
              </w:rPr>
              <w:t>0,1000</w:t>
            </w:r>
          </w:p>
        </w:tc>
      </w:tr>
      <w:tr w:rsidR="00301F37" w14:paraId="7221262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78CA5DB"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9C36FF7" w14:textId="77777777" w:rsidR="00301F37" w:rsidRDefault="00301F37" w:rsidP="00301F37">
            <w:pPr>
              <w:jc w:val="center"/>
              <w:rPr>
                <w:sz w:val="16"/>
                <w:szCs w:val="16"/>
                <w:lang w:val="en-US"/>
              </w:rPr>
            </w:pPr>
            <w:r>
              <w:rPr>
                <w:sz w:val="16"/>
                <w:szCs w:val="16"/>
                <w:lang w:val="en-US"/>
              </w:rPr>
              <w:t>2112307325046</w:t>
            </w:r>
          </w:p>
        </w:tc>
        <w:tc>
          <w:tcPr>
            <w:tcW w:w="5953" w:type="dxa"/>
            <w:gridSpan w:val="6"/>
            <w:tcBorders>
              <w:top w:val="nil"/>
              <w:bottom w:val="single" w:sz="2" w:space="0" w:color="auto"/>
            </w:tcBorders>
          </w:tcPr>
          <w:p w14:paraId="19AB336B" w14:textId="77777777" w:rsidR="00301F37" w:rsidRDefault="00301F37" w:rsidP="00301F37">
            <w:pPr>
              <w:rPr>
                <w:lang w:val="en-US"/>
              </w:rPr>
            </w:pPr>
            <w:r>
              <w:rPr>
                <w:lang w:val="en-US"/>
              </w:rPr>
              <w:t>Hirtie absorbanta</w:t>
            </w:r>
          </w:p>
        </w:tc>
        <w:tc>
          <w:tcPr>
            <w:tcW w:w="1134" w:type="dxa"/>
            <w:gridSpan w:val="2"/>
            <w:tcBorders>
              <w:top w:val="nil"/>
              <w:bottom w:val="single" w:sz="2" w:space="0" w:color="auto"/>
            </w:tcBorders>
            <w:vAlign w:val="center"/>
          </w:tcPr>
          <w:p w14:paraId="57E05DCC"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557B315A" w14:textId="77777777" w:rsidR="00301F37" w:rsidRDefault="00301F37" w:rsidP="007841CA">
            <w:pPr>
              <w:jc w:val="center"/>
              <w:rPr>
                <w:lang w:val="en-US"/>
              </w:rPr>
            </w:pPr>
            <w:r>
              <w:rPr>
                <w:lang w:val="en-US"/>
              </w:rPr>
              <w:t>0,1200</w:t>
            </w:r>
          </w:p>
        </w:tc>
      </w:tr>
      <w:tr w:rsidR="00301F37" w14:paraId="34AD2392"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CC1ABE9" w14:textId="77777777" w:rsidR="00301F37" w:rsidRDefault="00301F37" w:rsidP="00301F37">
            <w:pPr>
              <w:rPr>
                <w:lang w:val="en-US"/>
              </w:rPr>
            </w:pPr>
            <w:r>
              <w:rPr>
                <w:lang w:val="en-US"/>
              </w:rPr>
              <w:t>26</w:t>
            </w:r>
          </w:p>
        </w:tc>
        <w:tc>
          <w:tcPr>
            <w:tcW w:w="1418" w:type="dxa"/>
            <w:gridSpan w:val="3"/>
            <w:tcBorders>
              <w:top w:val="single" w:sz="4" w:space="0" w:color="auto"/>
              <w:bottom w:val="single" w:sz="4" w:space="0" w:color="auto"/>
            </w:tcBorders>
          </w:tcPr>
          <w:p w14:paraId="2CED12B1" w14:textId="77777777" w:rsidR="00301F37" w:rsidRDefault="00301F37" w:rsidP="00301F37">
            <w:pPr>
              <w:rPr>
                <w:lang w:val="en-US"/>
              </w:rPr>
            </w:pPr>
            <w:r>
              <w:rPr>
                <w:lang w:val="en-US"/>
              </w:rPr>
              <w:t>SC07A</w:t>
            </w:r>
          </w:p>
          <w:p w14:paraId="1DF2CC52"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06952C3A"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Vas pentru closet, complet echipat, din semiportelan, portelan sanitar etc. inclusiv pentru handicapati, asezat pe pardoseala, cu rezervorul de apa montat la inaltime sau semiinaltime, avind sifonul interior tip S</w:t>
            </w:r>
            <w:r>
              <w:rPr>
                <w:rFonts w:ascii="Times New Roman CYR" w:hAnsi="Times New Roman CYR" w:cs="Times New Roman CYR"/>
                <w:sz w:val="16"/>
                <w:szCs w:val="16"/>
                <w:lang w:val="en-US"/>
              </w:rPr>
              <w:t xml:space="preserve"> </w:t>
            </w:r>
          </w:p>
          <w:p w14:paraId="23CE56A8"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DDF3D9A"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84B1D3B" w14:textId="77777777" w:rsidR="00301F37" w:rsidRDefault="00301F37" w:rsidP="007841CA">
            <w:pPr>
              <w:jc w:val="center"/>
              <w:rPr>
                <w:lang w:val="en-US"/>
              </w:rPr>
            </w:pPr>
            <w:r>
              <w:rPr>
                <w:lang w:val="en-US"/>
              </w:rPr>
              <w:t>2,00</w:t>
            </w:r>
          </w:p>
        </w:tc>
      </w:tr>
      <w:tr w:rsidR="00301F37" w14:paraId="777DCAC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3A6849" w14:textId="77777777" w:rsidR="00301F37" w:rsidRDefault="00301F37" w:rsidP="00301F37">
            <w:pPr>
              <w:rPr>
                <w:lang w:val="en-US"/>
              </w:rPr>
            </w:pPr>
          </w:p>
        </w:tc>
        <w:tc>
          <w:tcPr>
            <w:tcW w:w="1418" w:type="dxa"/>
            <w:gridSpan w:val="3"/>
            <w:tcBorders>
              <w:top w:val="nil"/>
              <w:bottom w:val="single" w:sz="2" w:space="0" w:color="auto"/>
            </w:tcBorders>
            <w:vAlign w:val="center"/>
          </w:tcPr>
          <w:p w14:paraId="68BFA6F6"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1B7521AE"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7799E2C7"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659DF2F0" w14:textId="77777777" w:rsidR="00301F37" w:rsidRDefault="00301F37" w:rsidP="007841CA">
            <w:pPr>
              <w:jc w:val="center"/>
              <w:rPr>
                <w:lang w:val="en-US"/>
              </w:rPr>
            </w:pPr>
            <w:r>
              <w:rPr>
                <w:lang w:val="en-US"/>
              </w:rPr>
              <w:t>9,4000</w:t>
            </w:r>
          </w:p>
        </w:tc>
      </w:tr>
      <w:tr w:rsidR="00301F37" w14:paraId="34B89C5E"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D8720F"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D9C6D69" w14:textId="77777777" w:rsidR="00301F37" w:rsidRDefault="00301F37" w:rsidP="00301F37">
            <w:pPr>
              <w:jc w:val="center"/>
              <w:rPr>
                <w:sz w:val="16"/>
                <w:szCs w:val="16"/>
                <w:lang w:val="en-US"/>
              </w:rPr>
            </w:pPr>
            <w:r>
              <w:rPr>
                <w:sz w:val="16"/>
                <w:szCs w:val="16"/>
                <w:lang w:val="en-US"/>
              </w:rPr>
              <w:t>2622102442760</w:t>
            </w:r>
          </w:p>
        </w:tc>
        <w:tc>
          <w:tcPr>
            <w:tcW w:w="5953" w:type="dxa"/>
            <w:gridSpan w:val="6"/>
            <w:tcBorders>
              <w:top w:val="nil"/>
              <w:bottom w:val="single" w:sz="2" w:space="0" w:color="auto"/>
            </w:tcBorders>
          </w:tcPr>
          <w:p w14:paraId="151E2552" w14:textId="77777777" w:rsidR="00301F37" w:rsidRDefault="00301F37" w:rsidP="00301F37">
            <w:pPr>
              <w:rPr>
                <w:lang w:val="en-US"/>
              </w:rPr>
            </w:pPr>
            <w:r>
              <w:rPr>
                <w:lang w:val="en-US"/>
              </w:rPr>
              <w:t>Vas pt. closet cu sifon interior</w:t>
            </w:r>
          </w:p>
        </w:tc>
        <w:tc>
          <w:tcPr>
            <w:tcW w:w="1134" w:type="dxa"/>
            <w:gridSpan w:val="2"/>
            <w:tcBorders>
              <w:top w:val="nil"/>
              <w:bottom w:val="single" w:sz="2" w:space="0" w:color="auto"/>
            </w:tcBorders>
            <w:vAlign w:val="center"/>
          </w:tcPr>
          <w:p w14:paraId="408A7BE7"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1BC020D7" w14:textId="77777777" w:rsidR="00301F37" w:rsidRDefault="00301F37" w:rsidP="007841CA">
            <w:pPr>
              <w:jc w:val="center"/>
              <w:rPr>
                <w:lang w:val="en-US"/>
              </w:rPr>
            </w:pPr>
            <w:r>
              <w:rPr>
                <w:lang w:val="en-US"/>
              </w:rPr>
              <w:t>2,1210</w:t>
            </w:r>
          </w:p>
        </w:tc>
      </w:tr>
      <w:tr w:rsidR="00301F37" w14:paraId="35D5BC5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5387D5"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48ECD60" w14:textId="77777777" w:rsidR="00301F37" w:rsidRDefault="00301F37" w:rsidP="00301F37">
            <w:pPr>
              <w:jc w:val="center"/>
              <w:rPr>
                <w:sz w:val="16"/>
                <w:szCs w:val="16"/>
                <w:lang w:val="en-US"/>
              </w:rPr>
            </w:pPr>
            <w:r>
              <w:rPr>
                <w:sz w:val="16"/>
                <w:szCs w:val="16"/>
                <w:lang w:val="en-US"/>
              </w:rPr>
              <w:t>2622102452900</w:t>
            </w:r>
          </w:p>
        </w:tc>
        <w:tc>
          <w:tcPr>
            <w:tcW w:w="5953" w:type="dxa"/>
            <w:gridSpan w:val="6"/>
            <w:tcBorders>
              <w:top w:val="nil"/>
              <w:bottom w:val="single" w:sz="2" w:space="0" w:color="auto"/>
            </w:tcBorders>
          </w:tcPr>
          <w:p w14:paraId="75698AED" w14:textId="77777777" w:rsidR="00301F37" w:rsidRDefault="00301F37" w:rsidP="00301F37">
            <w:pPr>
              <w:rPr>
                <w:lang w:val="en-US"/>
              </w:rPr>
            </w:pPr>
            <w:r>
              <w:rPr>
                <w:lang w:val="en-US"/>
              </w:rPr>
              <w:t>Rezervor de apa cu accesoriile sale</w:t>
            </w:r>
          </w:p>
        </w:tc>
        <w:tc>
          <w:tcPr>
            <w:tcW w:w="1134" w:type="dxa"/>
            <w:gridSpan w:val="2"/>
            <w:tcBorders>
              <w:top w:val="nil"/>
              <w:bottom w:val="single" w:sz="2" w:space="0" w:color="auto"/>
            </w:tcBorders>
            <w:vAlign w:val="center"/>
          </w:tcPr>
          <w:p w14:paraId="6D03A8FF"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40772510" w14:textId="77777777" w:rsidR="00301F37" w:rsidRDefault="00301F37" w:rsidP="007841CA">
            <w:pPr>
              <w:jc w:val="center"/>
              <w:rPr>
                <w:lang w:val="en-US"/>
              </w:rPr>
            </w:pPr>
            <w:r>
              <w:rPr>
                <w:lang w:val="en-US"/>
              </w:rPr>
              <w:t>2,1000</w:t>
            </w:r>
          </w:p>
        </w:tc>
      </w:tr>
      <w:tr w:rsidR="00301F37" w14:paraId="68A110A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3A7342A"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08911F1" w14:textId="77777777" w:rsidR="00301F37" w:rsidRDefault="00301F37" w:rsidP="00301F37">
            <w:pPr>
              <w:jc w:val="center"/>
              <w:rPr>
                <w:sz w:val="16"/>
                <w:szCs w:val="16"/>
                <w:lang w:val="en-US"/>
              </w:rPr>
            </w:pPr>
            <w:r>
              <w:rPr>
                <w:sz w:val="16"/>
                <w:szCs w:val="16"/>
                <w:lang w:val="en-US"/>
              </w:rPr>
              <w:t>2913134201561</w:t>
            </w:r>
          </w:p>
        </w:tc>
        <w:tc>
          <w:tcPr>
            <w:tcW w:w="5953" w:type="dxa"/>
            <w:gridSpan w:val="6"/>
            <w:tcBorders>
              <w:top w:val="nil"/>
              <w:bottom w:val="single" w:sz="2" w:space="0" w:color="auto"/>
            </w:tcBorders>
          </w:tcPr>
          <w:p w14:paraId="4582067E" w14:textId="77777777" w:rsidR="00301F37" w:rsidRDefault="00301F37" w:rsidP="00301F37">
            <w:pPr>
              <w:rPr>
                <w:lang w:val="en-US"/>
              </w:rPr>
            </w:pPr>
            <w:r>
              <w:rPr>
                <w:lang w:val="en-US"/>
              </w:rPr>
              <w:t>Robinet cu plutitor pt. rezervor WC, dn=3/8"</w:t>
            </w:r>
          </w:p>
        </w:tc>
        <w:tc>
          <w:tcPr>
            <w:tcW w:w="1134" w:type="dxa"/>
            <w:gridSpan w:val="2"/>
            <w:tcBorders>
              <w:top w:val="nil"/>
              <w:bottom w:val="single" w:sz="2" w:space="0" w:color="auto"/>
            </w:tcBorders>
            <w:vAlign w:val="center"/>
          </w:tcPr>
          <w:p w14:paraId="283FF59A"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8BDE904" w14:textId="77777777" w:rsidR="00301F37" w:rsidRDefault="00301F37" w:rsidP="007841CA">
            <w:pPr>
              <w:jc w:val="center"/>
              <w:rPr>
                <w:lang w:val="en-US"/>
              </w:rPr>
            </w:pPr>
            <w:r>
              <w:rPr>
                <w:lang w:val="en-US"/>
              </w:rPr>
              <w:t>2,1000</w:t>
            </w:r>
          </w:p>
        </w:tc>
      </w:tr>
      <w:tr w:rsidR="00301F37" w14:paraId="2000A7C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08941D"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226CDEB" w14:textId="77777777" w:rsidR="00301F37" w:rsidRDefault="00301F37" w:rsidP="00301F37">
            <w:pPr>
              <w:jc w:val="center"/>
              <w:rPr>
                <w:sz w:val="16"/>
                <w:szCs w:val="16"/>
                <w:lang w:val="en-US"/>
              </w:rPr>
            </w:pPr>
            <w:r>
              <w:rPr>
                <w:sz w:val="16"/>
                <w:szCs w:val="16"/>
                <w:lang w:val="en-US"/>
              </w:rPr>
              <w:t>2913134201755</w:t>
            </w:r>
          </w:p>
        </w:tc>
        <w:tc>
          <w:tcPr>
            <w:tcW w:w="5953" w:type="dxa"/>
            <w:gridSpan w:val="6"/>
            <w:tcBorders>
              <w:top w:val="nil"/>
              <w:bottom w:val="single" w:sz="2" w:space="0" w:color="auto"/>
            </w:tcBorders>
          </w:tcPr>
          <w:p w14:paraId="75B65861" w14:textId="77777777" w:rsidR="00301F37" w:rsidRDefault="00301F37" w:rsidP="00301F37">
            <w:pPr>
              <w:rPr>
                <w:lang w:val="en-US"/>
              </w:rPr>
            </w:pPr>
            <w:r>
              <w:rPr>
                <w:lang w:val="en-US"/>
              </w:rPr>
              <w:t>Robinet coltar, dn=3/8"</w:t>
            </w:r>
          </w:p>
        </w:tc>
        <w:tc>
          <w:tcPr>
            <w:tcW w:w="1134" w:type="dxa"/>
            <w:gridSpan w:val="2"/>
            <w:tcBorders>
              <w:top w:val="nil"/>
              <w:bottom w:val="single" w:sz="2" w:space="0" w:color="auto"/>
            </w:tcBorders>
            <w:vAlign w:val="center"/>
          </w:tcPr>
          <w:p w14:paraId="6F69814A"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D91DE0F" w14:textId="77777777" w:rsidR="00301F37" w:rsidRDefault="00301F37" w:rsidP="007841CA">
            <w:pPr>
              <w:jc w:val="center"/>
              <w:rPr>
                <w:lang w:val="en-US"/>
              </w:rPr>
            </w:pPr>
            <w:r>
              <w:rPr>
                <w:lang w:val="en-US"/>
              </w:rPr>
              <w:t>2,1000</w:t>
            </w:r>
          </w:p>
        </w:tc>
      </w:tr>
      <w:tr w:rsidR="00301F37" w14:paraId="25DCF9E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430B429"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B7C7E4E" w14:textId="77777777" w:rsidR="00301F37" w:rsidRDefault="00301F37" w:rsidP="00301F37">
            <w:pPr>
              <w:jc w:val="center"/>
              <w:rPr>
                <w:sz w:val="16"/>
                <w:szCs w:val="16"/>
                <w:lang w:val="en-US"/>
              </w:rPr>
            </w:pPr>
            <w:r>
              <w:rPr>
                <w:sz w:val="16"/>
                <w:szCs w:val="16"/>
                <w:lang w:val="en-US"/>
              </w:rPr>
              <w:t>2874134203260</w:t>
            </w:r>
          </w:p>
        </w:tc>
        <w:tc>
          <w:tcPr>
            <w:tcW w:w="5953" w:type="dxa"/>
            <w:gridSpan w:val="6"/>
            <w:tcBorders>
              <w:top w:val="nil"/>
              <w:bottom w:val="single" w:sz="2" w:space="0" w:color="auto"/>
            </w:tcBorders>
          </w:tcPr>
          <w:p w14:paraId="22066861" w14:textId="77777777" w:rsidR="00301F37" w:rsidRDefault="00301F37" w:rsidP="00301F37">
            <w:pPr>
              <w:rPr>
                <w:lang w:val="en-US"/>
              </w:rPr>
            </w:pPr>
            <w:r>
              <w:rPr>
                <w:lang w:val="en-US"/>
              </w:rPr>
              <w:t>Ventil de scurgere pt. rezervor WC cu dn=1 1/4"</w:t>
            </w:r>
          </w:p>
        </w:tc>
        <w:tc>
          <w:tcPr>
            <w:tcW w:w="1134" w:type="dxa"/>
            <w:gridSpan w:val="2"/>
            <w:tcBorders>
              <w:top w:val="nil"/>
              <w:bottom w:val="single" w:sz="2" w:space="0" w:color="auto"/>
            </w:tcBorders>
            <w:vAlign w:val="center"/>
          </w:tcPr>
          <w:p w14:paraId="6ADF1665"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0B6B13A3" w14:textId="77777777" w:rsidR="00301F37" w:rsidRDefault="00301F37" w:rsidP="007841CA">
            <w:pPr>
              <w:jc w:val="center"/>
              <w:rPr>
                <w:lang w:val="en-US"/>
              </w:rPr>
            </w:pPr>
            <w:r>
              <w:rPr>
                <w:lang w:val="en-US"/>
              </w:rPr>
              <w:t>2,1000</w:t>
            </w:r>
          </w:p>
        </w:tc>
      </w:tr>
      <w:tr w:rsidR="00301F37" w14:paraId="08B37C1D"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96BFAC5"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E8027F7" w14:textId="77777777" w:rsidR="00301F37" w:rsidRDefault="00301F37" w:rsidP="00301F37">
            <w:pPr>
              <w:jc w:val="center"/>
              <w:rPr>
                <w:sz w:val="16"/>
                <w:szCs w:val="16"/>
                <w:lang w:val="en-US"/>
              </w:rPr>
            </w:pPr>
            <w:r>
              <w:rPr>
                <w:sz w:val="16"/>
                <w:szCs w:val="16"/>
                <w:lang w:val="en-US"/>
              </w:rPr>
              <w:t>2521216720210</w:t>
            </w:r>
          </w:p>
        </w:tc>
        <w:tc>
          <w:tcPr>
            <w:tcW w:w="5953" w:type="dxa"/>
            <w:gridSpan w:val="6"/>
            <w:tcBorders>
              <w:top w:val="nil"/>
              <w:bottom w:val="single" w:sz="2" w:space="0" w:color="auto"/>
            </w:tcBorders>
          </w:tcPr>
          <w:p w14:paraId="058A04C1" w14:textId="77777777" w:rsidR="00301F37" w:rsidRDefault="00301F37" w:rsidP="00301F37">
            <w:pPr>
              <w:rPr>
                <w:lang w:val="en-US"/>
              </w:rPr>
            </w:pPr>
            <w:r>
              <w:rPr>
                <w:lang w:val="en-US"/>
              </w:rPr>
              <w:t>Teava pt. spalare din material plastic cu dn=32 mm</w:t>
            </w:r>
          </w:p>
        </w:tc>
        <w:tc>
          <w:tcPr>
            <w:tcW w:w="1134" w:type="dxa"/>
            <w:gridSpan w:val="2"/>
            <w:tcBorders>
              <w:top w:val="nil"/>
              <w:bottom w:val="single" w:sz="2" w:space="0" w:color="auto"/>
            </w:tcBorders>
            <w:vAlign w:val="center"/>
          </w:tcPr>
          <w:p w14:paraId="1AE5014F"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5E6FF915" w14:textId="77777777" w:rsidR="00301F37" w:rsidRDefault="00301F37" w:rsidP="007841CA">
            <w:pPr>
              <w:jc w:val="center"/>
              <w:rPr>
                <w:lang w:val="en-US"/>
              </w:rPr>
            </w:pPr>
            <w:r>
              <w:rPr>
                <w:lang w:val="en-US"/>
              </w:rPr>
              <w:t>2,1000</w:t>
            </w:r>
          </w:p>
        </w:tc>
      </w:tr>
      <w:tr w:rsidR="00301F37" w14:paraId="009777B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8AD2412"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54DC7F0" w14:textId="77777777" w:rsidR="00301F37" w:rsidRDefault="00301F37" w:rsidP="00301F37">
            <w:pPr>
              <w:jc w:val="center"/>
              <w:rPr>
                <w:sz w:val="16"/>
                <w:szCs w:val="16"/>
                <w:lang w:val="en-US"/>
              </w:rPr>
            </w:pPr>
            <w:r>
              <w:rPr>
                <w:sz w:val="16"/>
                <w:szCs w:val="16"/>
                <w:lang w:val="en-US"/>
              </w:rPr>
              <w:t>2513307336203</w:t>
            </w:r>
          </w:p>
        </w:tc>
        <w:tc>
          <w:tcPr>
            <w:tcW w:w="5953" w:type="dxa"/>
            <w:gridSpan w:val="6"/>
            <w:tcBorders>
              <w:top w:val="nil"/>
              <w:bottom w:val="single" w:sz="2" w:space="0" w:color="auto"/>
            </w:tcBorders>
          </w:tcPr>
          <w:p w14:paraId="23FC36A1" w14:textId="77777777" w:rsidR="00301F37" w:rsidRDefault="00301F37" w:rsidP="00301F37">
            <w:pPr>
              <w:rPr>
                <w:lang w:val="en-US"/>
              </w:rPr>
            </w:pPr>
            <w:r>
              <w:rPr>
                <w:lang w:val="en-US"/>
              </w:rPr>
              <w:t>Racord flexibil cu dn=3/8" mm</w:t>
            </w:r>
          </w:p>
        </w:tc>
        <w:tc>
          <w:tcPr>
            <w:tcW w:w="1134" w:type="dxa"/>
            <w:gridSpan w:val="2"/>
            <w:tcBorders>
              <w:top w:val="nil"/>
              <w:bottom w:val="single" w:sz="2" w:space="0" w:color="auto"/>
            </w:tcBorders>
            <w:vAlign w:val="center"/>
          </w:tcPr>
          <w:p w14:paraId="1DC87C4E"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2F55908F" w14:textId="77777777" w:rsidR="00301F37" w:rsidRDefault="00301F37" w:rsidP="007841CA">
            <w:pPr>
              <w:jc w:val="center"/>
              <w:rPr>
                <w:lang w:val="en-US"/>
              </w:rPr>
            </w:pPr>
            <w:r>
              <w:rPr>
                <w:lang w:val="en-US"/>
              </w:rPr>
              <w:t>2,1000</w:t>
            </w:r>
          </w:p>
        </w:tc>
      </w:tr>
      <w:tr w:rsidR="00301F37" w14:paraId="6BD1A7E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DD8A968"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BE7D347" w14:textId="77777777" w:rsidR="00301F37" w:rsidRDefault="00301F37" w:rsidP="00301F37">
            <w:pPr>
              <w:jc w:val="center"/>
              <w:rPr>
                <w:sz w:val="16"/>
                <w:szCs w:val="16"/>
                <w:lang w:val="en-US"/>
              </w:rPr>
            </w:pPr>
            <w:r>
              <w:rPr>
                <w:sz w:val="16"/>
                <w:szCs w:val="16"/>
                <w:lang w:val="en-US"/>
              </w:rPr>
              <w:t>2875114200400</w:t>
            </w:r>
          </w:p>
        </w:tc>
        <w:tc>
          <w:tcPr>
            <w:tcW w:w="5953" w:type="dxa"/>
            <w:gridSpan w:val="6"/>
            <w:tcBorders>
              <w:top w:val="nil"/>
              <w:bottom w:val="single" w:sz="2" w:space="0" w:color="auto"/>
            </w:tcBorders>
          </w:tcPr>
          <w:p w14:paraId="57A0F739" w14:textId="77777777" w:rsidR="00301F37" w:rsidRDefault="00301F37" w:rsidP="00301F37">
            <w:pPr>
              <w:rPr>
                <w:lang w:val="en-US"/>
              </w:rPr>
            </w:pPr>
            <w:r>
              <w:rPr>
                <w:lang w:val="en-US"/>
              </w:rPr>
              <w:t>Tragator pt. closet</w:t>
            </w:r>
          </w:p>
        </w:tc>
        <w:tc>
          <w:tcPr>
            <w:tcW w:w="1134" w:type="dxa"/>
            <w:gridSpan w:val="2"/>
            <w:tcBorders>
              <w:top w:val="nil"/>
              <w:bottom w:val="single" w:sz="2" w:space="0" w:color="auto"/>
            </w:tcBorders>
            <w:vAlign w:val="center"/>
          </w:tcPr>
          <w:p w14:paraId="55393AE5"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0F954055" w14:textId="77777777" w:rsidR="00301F37" w:rsidRDefault="00301F37" w:rsidP="007841CA">
            <w:pPr>
              <w:jc w:val="center"/>
              <w:rPr>
                <w:lang w:val="en-US"/>
              </w:rPr>
            </w:pPr>
            <w:r>
              <w:rPr>
                <w:lang w:val="en-US"/>
              </w:rPr>
              <w:t>2,1000</w:t>
            </w:r>
          </w:p>
        </w:tc>
      </w:tr>
      <w:tr w:rsidR="00301F37" w14:paraId="685916E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5229358"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7A7B75C0" w14:textId="77777777" w:rsidR="00301F37" w:rsidRDefault="00301F37" w:rsidP="00301F37">
            <w:pPr>
              <w:jc w:val="center"/>
              <w:rPr>
                <w:sz w:val="16"/>
                <w:szCs w:val="16"/>
                <w:lang w:val="en-US"/>
              </w:rPr>
            </w:pPr>
            <w:r>
              <w:rPr>
                <w:sz w:val="16"/>
                <w:szCs w:val="16"/>
                <w:lang w:val="en-US"/>
              </w:rPr>
              <w:t>2875116710000</w:t>
            </w:r>
          </w:p>
        </w:tc>
        <w:tc>
          <w:tcPr>
            <w:tcW w:w="5953" w:type="dxa"/>
            <w:gridSpan w:val="6"/>
            <w:tcBorders>
              <w:top w:val="nil"/>
              <w:bottom w:val="single" w:sz="2" w:space="0" w:color="auto"/>
            </w:tcBorders>
          </w:tcPr>
          <w:p w14:paraId="6D613E55" w14:textId="77777777" w:rsidR="00301F37" w:rsidRDefault="00301F37" w:rsidP="00301F37">
            <w:pPr>
              <w:rPr>
                <w:lang w:val="en-US"/>
              </w:rPr>
            </w:pPr>
            <w:r>
              <w:rPr>
                <w:lang w:val="en-US"/>
              </w:rPr>
              <w:t>Rama cu capac pt. closet</w:t>
            </w:r>
          </w:p>
        </w:tc>
        <w:tc>
          <w:tcPr>
            <w:tcW w:w="1134" w:type="dxa"/>
            <w:gridSpan w:val="2"/>
            <w:tcBorders>
              <w:top w:val="nil"/>
              <w:bottom w:val="single" w:sz="2" w:space="0" w:color="auto"/>
            </w:tcBorders>
            <w:vAlign w:val="center"/>
          </w:tcPr>
          <w:p w14:paraId="46A13F2F"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301D51A" w14:textId="77777777" w:rsidR="00301F37" w:rsidRDefault="00301F37" w:rsidP="007841CA">
            <w:pPr>
              <w:jc w:val="center"/>
              <w:rPr>
                <w:lang w:val="en-US"/>
              </w:rPr>
            </w:pPr>
            <w:r>
              <w:rPr>
                <w:lang w:val="en-US"/>
              </w:rPr>
              <w:t>2,1000</w:t>
            </w:r>
          </w:p>
        </w:tc>
      </w:tr>
      <w:tr w:rsidR="00301F37" w14:paraId="1F936BE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D1125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BBA16DC" w14:textId="77777777" w:rsidR="00301F37" w:rsidRDefault="00301F37" w:rsidP="00301F37">
            <w:pPr>
              <w:jc w:val="center"/>
              <w:rPr>
                <w:sz w:val="16"/>
                <w:szCs w:val="16"/>
                <w:lang w:val="en-US"/>
              </w:rPr>
            </w:pPr>
            <w:r>
              <w:rPr>
                <w:sz w:val="16"/>
                <w:szCs w:val="16"/>
                <w:lang w:val="en-US"/>
              </w:rPr>
              <w:t>2513736621595</w:t>
            </w:r>
          </w:p>
        </w:tc>
        <w:tc>
          <w:tcPr>
            <w:tcW w:w="5953" w:type="dxa"/>
            <w:gridSpan w:val="6"/>
            <w:tcBorders>
              <w:top w:val="nil"/>
              <w:bottom w:val="single" w:sz="2" w:space="0" w:color="auto"/>
            </w:tcBorders>
          </w:tcPr>
          <w:p w14:paraId="6D0BBBAD" w14:textId="77777777" w:rsidR="00301F37" w:rsidRDefault="00301F37" w:rsidP="00301F37">
            <w:pPr>
              <w:rPr>
                <w:lang w:val="en-US"/>
              </w:rPr>
            </w:pPr>
            <w:r>
              <w:rPr>
                <w:lang w:val="en-US"/>
              </w:rPr>
              <w:t>Manseta din cauciuc pt. racord apa vas closet</w:t>
            </w:r>
          </w:p>
        </w:tc>
        <w:tc>
          <w:tcPr>
            <w:tcW w:w="1134" w:type="dxa"/>
            <w:gridSpan w:val="2"/>
            <w:tcBorders>
              <w:top w:val="nil"/>
              <w:bottom w:val="single" w:sz="2" w:space="0" w:color="auto"/>
            </w:tcBorders>
            <w:vAlign w:val="center"/>
          </w:tcPr>
          <w:p w14:paraId="762BE02B"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0C43C96F" w14:textId="77777777" w:rsidR="00301F37" w:rsidRDefault="00301F37" w:rsidP="007841CA">
            <w:pPr>
              <w:jc w:val="center"/>
              <w:rPr>
                <w:lang w:val="en-US"/>
              </w:rPr>
            </w:pPr>
            <w:r>
              <w:rPr>
                <w:lang w:val="en-US"/>
              </w:rPr>
              <w:t>2,1000</w:t>
            </w:r>
          </w:p>
        </w:tc>
      </w:tr>
      <w:tr w:rsidR="00301F37" w14:paraId="7DC183E6"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59E9EA8" w14:textId="77777777" w:rsidR="00301F37" w:rsidRDefault="00301F37" w:rsidP="00301F37">
            <w:pPr>
              <w:rPr>
                <w:lang w:val="en-US"/>
              </w:rPr>
            </w:pPr>
            <w:r>
              <w:rPr>
                <w:lang w:val="en-US"/>
              </w:rPr>
              <w:t>27</w:t>
            </w:r>
          </w:p>
        </w:tc>
        <w:tc>
          <w:tcPr>
            <w:tcW w:w="1418" w:type="dxa"/>
            <w:gridSpan w:val="3"/>
            <w:tcBorders>
              <w:top w:val="single" w:sz="4" w:space="0" w:color="auto"/>
              <w:bottom w:val="single" w:sz="4" w:space="0" w:color="auto"/>
            </w:tcBorders>
          </w:tcPr>
          <w:p w14:paraId="61397FE6" w14:textId="77777777" w:rsidR="00301F37" w:rsidRDefault="00301F37" w:rsidP="00301F37">
            <w:pPr>
              <w:rPr>
                <w:lang w:val="en-US"/>
              </w:rPr>
            </w:pPr>
            <w:r>
              <w:rPr>
                <w:lang w:val="en-US"/>
              </w:rPr>
              <w:t>RpSC26A</w:t>
            </w:r>
          </w:p>
          <w:p w14:paraId="75EC97E8"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108C9B11"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pisoarului din  portelan sanitar montat pe perete din zidarie de caramida sau b.c.a.(complect cu robinet cu buton)</w:t>
            </w:r>
            <w:r>
              <w:rPr>
                <w:rFonts w:ascii="Times New Roman CYR" w:hAnsi="Times New Roman CYR" w:cs="Times New Roman CYR"/>
                <w:sz w:val="16"/>
                <w:szCs w:val="16"/>
                <w:lang w:val="en-US"/>
              </w:rPr>
              <w:t xml:space="preserve"> </w:t>
            </w:r>
          </w:p>
          <w:p w14:paraId="7D259158"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545E9B0"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0622BD36" w14:textId="77777777" w:rsidR="00301F37" w:rsidRDefault="00301F37" w:rsidP="007841CA">
            <w:pPr>
              <w:jc w:val="center"/>
              <w:rPr>
                <w:lang w:val="en-US"/>
              </w:rPr>
            </w:pPr>
            <w:r>
              <w:rPr>
                <w:lang w:val="en-US"/>
              </w:rPr>
              <w:t>1,00</w:t>
            </w:r>
          </w:p>
        </w:tc>
      </w:tr>
      <w:tr w:rsidR="00301F37" w14:paraId="0B40F66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3EE131B" w14:textId="77777777" w:rsidR="00301F37" w:rsidRDefault="00301F37" w:rsidP="00301F37">
            <w:pPr>
              <w:rPr>
                <w:lang w:val="en-US"/>
              </w:rPr>
            </w:pPr>
          </w:p>
        </w:tc>
        <w:tc>
          <w:tcPr>
            <w:tcW w:w="1418" w:type="dxa"/>
            <w:gridSpan w:val="3"/>
            <w:tcBorders>
              <w:top w:val="nil"/>
              <w:bottom w:val="single" w:sz="2" w:space="0" w:color="auto"/>
            </w:tcBorders>
            <w:vAlign w:val="center"/>
          </w:tcPr>
          <w:p w14:paraId="5F5FB2B9"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75583AB8"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54D1AB0A"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0A9B84C3" w14:textId="77777777" w:rsidR="00301F37" w:rsidRDefault="00301F37" w:rsidP="007841CA">
            <w:pPr>
              <w:jc w:val="center"/>
              <w:rPr>
                <w:lang w:val="en-US"/>
              </w:rPr>
            </w:pPr>
            <w:r>
              <w:rPr>
                <w:lang w:val="en-US"/>
              </w:rPr>
              <w:t>3,0500</w:t>
            </w:r>
          </w:p>
        </w:tc>
      </w:tr>
      <w:tr w:rsidR="00301F37" w14:paraId="66692DB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63A4EF2"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5F37F38" w14:textId="77777777" w:rsidR="00301F37" w:rsidRDefault="00301F37" w:rsidP="00301F37">
            <w:pPr>
              <w:jc w:val="center"/>
              <w:rPr>
                <w:sz w:val="16"/>
                <w:szCs w:val="16"/>
                <w:lang w:val="en-US"/>
              </w:rPr>
            </w:pPr>
            <w:r>
              <w:rPr>
                <w:sz w:val="16"/>
                <w:szCs w:val="16"/>
                <w:lang w:val="en-US"/>
              </w:rPr>
              <w:t>2622102451300</w:t>
            </w:r>
          </w:p>
        </w:tc>
        <w:tc>
          <w:tcPr>
            <w:tcW w:w="5953" w:type="dxa"/>
            <w:gridSpan w:val="6"/>
            <w:tcBorders>
              <w:top w:val="nil"/>
              <w:bottom w:val="single" w:sz="2" w:space="0" w:color="auto"/>
            </w:tcBorders>
          </w:tcPr>
          <w:p w14:paraId="39645100" w14:textId="77777777" w:rsidR="00301F37" w:rsidRDefault="00301F37" w:rsidP="00301F37">
            <w:pPr>
              <w:rPr>
                <w:lang w:val="en-US"/>
              </w:rPr>
            </w:pPr>
            <w:r>
              <w:rPr>
                <w:lang w:val="en-US"/>
              </w:rPr>
              <w:t>Pisoar din portelan sanitar</w:t>
            </w:r>
          </w:p>
        </w:tc>
        <w:tc>
          <w:tcPr>
            <w:tcW w:w="1134" w:type="dxa"/>
            <w:gridSpan w:val="2"/>
            <w:tcBorders>
              <w:top w:val="nil"/>
              <w:bottom w:val="single" w:sz="2" w:space="0" w:color="auto"/>
            </w:tcBorders>
            <w:vAlign w:val="center"/>
          </w:tcPr>
          <w:p w14:paraId="588435AE"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630C3564" w14:textId="77777777" w:rsidR="00301F37" w:rsidRDefault="00301F37" w:rsidP="007841CA">
            <w:pPr>
              <w:jc w:val="center"/>
              <w:rPr>
                <w:lang w:val="en-US"/>
              </w:rPr>
            </w:pPr>
            <w:r>
              <w:rPr>
                <w:lang w:val="en-US"/>
              </w:rPr>
              <w:t>1,0302</w:t>
            </w:r>
          </w:p>
        </w:tc>
      </w:tr>
      <w:tr w:rsidR="00301F37" w14:paraId="1A448A1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0BD75D"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D51FDBA" w14:textId="77777777" w:rsidR="00301F37" w:rsidRDefault="00301F37" w:rsidP="00301F37">
            <w:pPr>
              <w:jc w:val="center"/>
              <w:rPr>
                <w:sz w:val="16"/>
                <w:szCs w:val="16"/>
                <w:lang w:val="en-US"/>
              </w:rPr>
            </w:pPr>
            <w:r>
              <w:rPr>
                <w:sz w:val="16"/>
                <w:szCs w:val="16"/>
                <w:lang w:val="en-US"/>
              </w:rPr>
              <w:t>2913134201743</w:t>
            </w:r>
          </w:p>
        </w:tc>
        <w:tc>
          <w:tcPr>
            <w:tcW w:w="5953" w:type="dxa"/>
            <w:gridSpan w:val="6"/>
            <w:tcBorders>
              <w:top w:val="nil"/>
              <w:bottom w:val="single" w:sz="2" w:space="0" w:color="auto"/>
            </w:tcBorders>
          </w:tcPr>
          <w:p w14:paraId="6D7F949F" w14:textId="77777777" w:rsidR="00301F37" w:rsidRDefault="00301F37" w:rsidP="00301F37">
            <w:pPr>
              <w:rPr>
                <w:lang w:val="en-US"/>
              </w:rPr>
            </w:pPr>
            <w:r>
              <w:rPr>
                <w:lang w:val="en-US"/>
              </w:rPr>
              <w:t>Robinet pt. pisoar cuclopot cu dn =3/8 "</w:t>
            </w:r>
          </w:p>
        </w:tc>
        <w:tc>
          <w:tcPr>
            <w:tcW w:w="1134" w:type="dxa"/>
            <w:gridSpan w:val="2"/>
            <w:tcBorders>
              <w:top w:val="nil"/>
              <w:bottom w:val="single" w:sz="2" w:space="0" w:color="auto"/>
            </w:tcBorders>
            <w:vAlign w:val="center"/>
          </w:tcPr>
          <w:p w14:paraId="52757F9D"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00AD7A96" w14:textId="77777777" w:rsidR="00301F37" w:rsidRDefault="00301F37" w:rsidP="007841CA">
            <w:pPr>
              <w:jc w:val="center"/>
              <w:rPr>
                <w:lang w:val="en-US"/>
              </w:rPr>
            </w:pPr>
            <w:r>
              <w:rPr>
                <w:lang w:val="en-US"/>
              </w:rPr>
              <w:t>1,0200</w:t>
            </w:r>
          </w:p>
        </w:tc>
      </w:tr>
      <w:tr w:rsidR="00301F37" w14:paraId="21C923A5"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722D4F"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1410156" w14:textId="77777777" w:rsidR="00301F37" w:rsidRDefault="00301F37" w:rsidP="00301F37">
            <w:pPr>
              <w:jc w:val="center"/>
              <w:rPr>
                <w:sz w:val="16"/>
                <w:szCs w:val="16"/>
                <w:lang w:val="en-US"/>
              </w:rPr>
            </w:pPr>
            <w:r>
              <w:rPr>
                <w:sz w:val="16"/>
                <w:szCs w:val="16"/>
                <w:lang w:val="en-US"/>
              </w:rPr>
              <w:t>2874134203155</w:t>
            </w:r>
          </w:p>
        </w:tc>
        <w:tc>
          <w:tcPr>
            <w:tcW w:w="5953" w:type="dxa"/>
            <w:gridSpan w:val="6"/>
            <w:tcBorders>
              <w:top w:val="nil"/>
              <w:bottom w:val="single" w:sz="2" w:space="0" w:color="auto"/>
            </w:tcBorders>
          </w:tcPr>
          <w:p w14:paraId="35DD02EE" w14:textId="77777777" w:rsidR="00301F37" w:rsidRDefault="00301F37" w:rsidP="00301F37">
            <w:pPr>
              <w:rPr>
                <w:lang w:val="en-US"/>
              </w:rPr>
            </w:pPr>
            <w:r>
              <w:rPr>
                <w:lang w:val="en-US"/>
              </w:rPr>
              <w:t>Sifon pt. pisoar tip butelie cu dn=1"</w:t>
            </w:r>
          </w:p>
        </w:tc>
        <w:tc>
          <w:tcPr>
            <w:tcW w:w="1134" w:type="dxa"/>
            <w:gridSpan w:val="2"/>
            <w:tcBorders>
              <w:top w:val="nil"/>
              <w:bottom w:val="single" w:sz="2" w:space="0" w:color="auto"/>
            </w:tcBorders>
            <w:vAlign w:val="center"/>
          </w:tcPr>
          <w:p w14:paraId="7AC63143"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205CC39D" w14:textId="77777777" w:rsidR="00301F37" w:rsidRDefault="00301F37" w:rsidP="007841CA">
            <w:pPr>
              <w:jc w:val="center"/>
              <w:rPr>
                <w:lang w:val="en-US"/>
              </w:rPr>
            </w:pPr>
            <w:r>
              <w:rPr>
                <w:lang w:val="en-US"/>
              </w:rPr>
              <w:t>1,0200</w:t>
            </w:r>
          </w:p>
        </w:tc>
      </w:tr>
      <w:tr w:rsidR="00301F37" w14:paraId="2D5CD36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6940F7"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CEE1D45" w14:textId="77777777" w:rsidR="00301F37" w:rsidRDefault="00301F37" w:rsidP="00301F37">
            <w:pPr>
              <w:jc w:val="center"/>
              <w:rPr>
                <w:sz w:val="16"/>
                <w:szCs w:val="16"/>
                <w:lang w:val="en-US"/>
              </w:rPr>
            </w:pPr>
            <w:r>
              <w:rPr>
                <w:sz w:val="16"/>
                <w:szCs w:val="16"/>
                <w:lang w:val="en-US"/>
              </w:rPr>
              <w:t>2521216720210</w:t>
            </w:r>
          </w:p>
        </w:tc>
        <w:tc>
          <w:tcPr>
            <w:tcW w:w="5953" w:type="dxa"/>
            <w:gridSpan w:val="6"/>
            <w:tcBorders>
              <w:top w:val="nil"/>
              <w:bottom w:val="single" w:sz="2" w:space="0" w:color="auto"/>
            </w:tcBorders>
          </w:tcPr>
          <w:p w14:paraId="45E5BC3A" w14:textId="77777777" w:rsidR="00301F37" w:rsidRDefault="00301F37" w:rsidP="00301F37">
            <w:pPr>
              <w:rPr>
                <w:lang w:val="en-US"/>
              </w:rPr>
            </w:pPr>
            <w:r>
              <w:rPr>
                <w:lang w:val="en-US"/>
              </w:rPr>
              <w:t>Teava pt. spalare din material plastic cu dn=32 mm</w:t>
            </w:r>
          </w:p>
        </w:tc>
        <w:tc>
          <w:tcPr>
            <w:tcW w:w="1134" w:type="dxa"/>
            <w:gridSpan w:val="2"/>
            <w:tcBorders>
              <w:top w:val="nil"/>
              <w:bottom w:val="single" w:sz="2" w:space="0" w:color="auto"/>
            </w:tcBorders>
            <w:vAlign w:val="center"/>
          </w:tcPr>
          <w:p w14:paraId="1972E6F2"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68129EA3" w14:textId="77777777" w:rsidR="00301F37" w:rsidRDefault="00301F37" w:rsidP="007841CA">
            <w:pPr>
              <w:jc w:val="center"/>
              <w:rPr>
                <w:lang w:val="en-US"/>
              </w:rPr>
            </w:pPr>
            <w:r>
              <w:rPr>
                <w:lang w:val="en-US"/>
              </w:rPr>
              <w:t>0,6120</w:t>
            </w:r>
          </w:p>
        </w:tc>
      </w:tr>
      <w:tr w:rsidR="00301F37" w14:paraId="3D0102B8" w14:textId="77777777" w:rsidTr="003333C9">
        <w:tblPrEx>
          <w:tblBorders>
            <w:left w:val="single" w:sz="6" w:space="0" w:color="auto"/>
            <w:right w:val="single" w:sz="6" w:space="0" w:color="auto"/>
          </w:tblBorders>
        </w:tblPrEx>
        <w:trPr>
          <w:trHeight w:val="726"/>
        </w:trPr>
        <w:tc>
          <w:tcPr>
            <w:tcW w:w="709" w:type="dxa"/>
            <w:tcBorders>
              <w:top w:val="single" w:sz="4" w:space="0" w:color="auto"/>
              <w:bottom w:val="single" w:sz="4" w:space="0" w:color="auto"/>
            </w:tcBorders>
          </w:tcPr>
          <w:p w14:paraId="5D27818B" w14:textId="77777777" w:rsidR="00301F37" w:rsidRDefault="00301F37" w:rsidP="00301F37">
            <w:pPr>
              <w:rPr>
                <w:lang w:val="en-US"/>
              </w:rPr>
            </w:pPr>
            <w:r>
              <w:rPr>
                <w:lang w:val="en-US"/>
              </w:rPr>
              <w:t>28</w:t>
            </w:r>
          </w:p>
        </w:tc>
        <w:tc>
          <w:tcPr>
            <w:tcW w:w="1418" w:type="dxa"/>
            <w:gridSpan w:val="3"/>
            <w:tcBorders>
              <w:top w:val="single" w:sz="4" w:space="0" w:color="auto"/>
              <w:bottom w:val="single" w:sz="4" w:space="0" w:color="auto"/>
            </w:tcBorders>
          </w:tcPr>
          <w:p w14:paraId="4FA18AE3" w14:textId="77777777" w:rsidR="00301F37" w:rsidRDefault="00301F37" w:rsidP="00301F37">
            <w:pPr>
              <w:rPr>
                <w:lang w:val="en-US"/>
              </w:rPr>
            </w:pPr>
            <w:r>
              <w:rPr>
                <w:lang w:val="en-US"/>
              </w:rPr>
              <w:t>RpSA44I</w:t>
            </w:r>
          </w:p>
          <w:p w14:paraId="0359F4B2"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2D0CF60E"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Bratara pentru fixarea conductelor de alimentare cu apa si gaze, din otel sau material plastic montata prin inpuscare, conductele avind diametrul de 4"</w:t>
            </w:r>
            <w:r>
              <w:rPr>
                <w:rFonts w:ascii="Times New Roman CYR" w:hAnsi="Times New Roman CYR" w:cs="Times New Roman CYR"/>
                <w:sz w:val="16"/>
                <w:szCs w:val="16"/>
                <w:lang w:val="en-US"/>
              </w:rPr>
              <w:t xml:space="preserve"> </w:t>
            </w:r>
          </w:p>
          <w:p w14:paraId="65484310"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0419DB2"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104B8A30" w14:textId="77777777" w:rsidR="00301F37" w:rsidRDefault="00301F37" w:rsidP="007841CA">
            <w:pPr>
              <w:jc w:val="center"/>
              <w:rPr>
                <w:lang w:val="en-US"/>
              </w:rPr>
            </w:pPr>
            <w:r>
              <w:rPr>
                <w:lang w:val="en-US"/>
              </w:rPr>
              <w:t>5,00</w:t>
            </w:r>
          </w:p>
        </w:tc>
      </w:tr>
      <w:tr w:rsidR="00301F37" w14:paraId="1CDF1CA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AD217EB" w14:textId="77777777" w:rsidR="00301F37" w:rsidRDefault="00301F37" w:rsidP="00301F37">
            <w:pPr>
              <w:rPr>
                <w:lang w:val="en-US"/>
              </w:rPr>
            </w:pPr>
          </w:p>
        </w:tc>
        <w:tc>
          <w:tcPr>
            <w:tcW w:w="1418" w:type="dxa"/>
            <w:gridSpan w:val="3"/>
            <w:tcBorders>
              <w:top w:val="nil"/>
              <w:bottom w:val="single" w:sz="2" w:space="0" w:color="auto"/>
            </w:tcBorders>
            <w:vAlign w:val="center"/>
          </w:tcPr>
          <w:p w14:paraId="18EC92BA"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46C5A2E4"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2706DCF2"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4D56FAC4" w14:textId="77777777" w:rsidR="00301F37" w:rsidRDefault="00301F37" w:rsidP="007841CA">
            <w:pPr>
              <w:jc w:val="center"/>
              <w:rPr>
                <w:lang w:val="en-US"/>
              </w:rPr>
            </w:pPr>
            <w:r>
              <w:rPr>
                <w:lang w:val="en-US"/>
              </w:rPr>
              <w:t>0,4500</w:t>
            </w:r>
          </w:p>
        </w:tc>
      </w:tr>
      <w:tr w:rsidR="00301F37" w14:paraId="335770B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5AF847"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AF38BD1" w14:textId="77777777" w:rsidR="00301F37" w:rsidRDefault="00301F37" w:rsidP="00301F37">
            <w:pPr>
              <w:jc w:val="center"/>
              <w:rPr>
                <w:sz w:val="16"/>
                <w:szCs w:val="16"/>
                <w:lang w:val="en-US"/>
              </w:rPr>
            </w:pPr>
            <w:r>
              <w:rPr>
                <w:sz w:val="16"/>
                <w:szCs w:val="16"/>
                <w:lang w:val="en-US"/>
              </w:rPr>
              <w:t>287527420404075</w:t>
            </w:r>
          </w:p>
        </w:tc>
        <w:tc>
          <w:tcPr>
            <w:tcW w:w="5953" w:type="dxa"/>
            <w:gridSpan w:val="6"/>
            <w:tcBorders>
              <w:top w:val="nil"/>
              <w:bottom w:val="single" w:sz="2" w:space="0" w:color="auto"/>
            </w:tcBorders>
          </w:tcPr>
          <w:p w14:paraId="4C47AA77" w14:textId="77777777" w:rsidR="00301F37" w:rsidRDefault="00301F37" w:rsidP="00301F37">
            <w:pPr>
              <w:rPr>
                <w:lang w:val="en-US"/>
              </w:rPr>
            </w:pPr>
            <w:r>
              <w:rPr>
                <w:lang w:val="en-US"/>
              </w:rPr>
              <w:t>Bratara pt. tevi de instalatii  de apa si gaze</w:t>
            </w:r>
          </w:p>
        </w:tc>
        <w:tc>
          <w:tcPr>
            <w:tcW w:w="1134" w:type="dxa"/>
            <w:gridSpan w:val="2"/>
            <w:tcBorders>
              <w:top w:val="nil"/>
              <w:bottom w:val="single" w:sz="2" w:space="0" w:color="auto"/>
            </w:tcBorders>
            <w:vAlign w:val="center"/>
          </w:tcPr>
          <w:p w14:paraId="74637364"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264EAD34" w14:textId="77777777" w:rsidR="00301F37" w:rsidRDefault="00301F37" w:rsidP="007841CA">
            <w:pPr>
              <w:jc w:val="center"/>
              <w:rPr>
                <w:lang w:val="en-US"/>
              </w:rPr>
            </w:pPr>
            <w:r>
              <w:rPr>
                <w:lang w:val="en-US"/>
              </w:rPr>
              <w:t>5,0000</w:t>
            </w:r>
          </w:p>
        </w:tc>
      </w:tr>
      <w:tr w:rsidR="00301F37" w14:paraId="7392A4A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8B171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F025AB9" w14:textId="77777777" w:rsidR="00301F37" w:rsidRDefault="00301F37" w:rsidP="00301F37">
            <w:pPr>
              <w:jc w:val="center"/>
              <w:rPr>
                <w:sz w:val="16"/>
                <w:szCs w:val="16"/>
                <w:lang w:val="en-US"/>
              </w:rPr>
            </w:pPr>
            <w:r>
              <w:rPr>
                <w:sz w:val="16"/>
                <w:szCs w:val="16"/>
                <w:lang w:val="en-US"/>
              </w:rPr>
              <w:t>2121117308308</w:t>
            </w:r>
          </w:p>
        </w:tc>
        <w:tc>
          <w:tcPr>
            <w:tcW w:w="5953" w:type="dxa"/>
            <w:gridSpan w:val="6"/>
            <w:tcBorders>
              <w:top w:val="nil"/>
              <w:bottom w:val="single" w:sz="2" w:space="0" w:color="auto"/>
            </w:tcBorders>
          </w:tcPr>
          <w:p w14:paraId="585F44F8" w14:textId="77777777" w:rsidR="00301F37" w:rsidRDefault="00301F37" w:rsidP="00301F37">
            <w:pPr>
              <w:rPr>
                <w:lang w:val="en-US"/>
              </w:rPr>
            </w:pPr>
            <w:r>
              <w:rPr>
                <w:lang w:val="en-US"/>
              </w:rPr>
              <w:t>Carton ondulat, tip 2, in suluri de 1 m</w:t>
            </w:r>
          </w:p>
        </w:tc>
        <w:tc>
          <w:tcPr>
            <w:tcW w:w="1134" w:type="dxa"/>
            <w:gridSpan w:val="2"/>
            <w:tcBorders>
              <w:top w:val="nil"/>
              <w:bottom w:val="single" w:sz="2" w:space="0" w:color="auto"/>
            </w:tcBorders>
            <w:vAlign w:val="center"/>
          </w:tcPr>
          <w:p w14:paraId="59E5CF29"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60493567" w14:textId="77777777" w:rsidR="00301F37" w:rsidRDefault="00301F37" w:rsidP="007841CA">
            <w:pPr>
              <w:jc w:val="center"/>
              <w:rPr>
                <w:lang w:val="en-US"/>
              </w:rPr>
            </w:pPr>
            <w:r>
              <w:rPr>
                <w:lang w:val="en-US"/>
              </w:rPr>
              <w:t>0,0300</w:t>
            </w:r>
          </w:p>
        </w:tc>
      </w:tr>
      <w:tr w:rsidR="00301F37" w14:paraId="3B8C0DC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BC2AA20"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6056E5B" w14:textId="77777777" w:rsidR="00301F37" w:rsidRDefault="00301F37" w:rsidP="00301F37">
            <w:pPr>
              <w:jc w:val="center"/>
              <w:rPr>
                <w:sz w:val="16"/>
                <w:szCs w:val="16"/>
                <w:lang w:val="en-US"/>
              </w:rPr>
            </w:pPr>
            <w:r>
              <w:rPr>
                <w:sz w:val="16"/>
                <w:szCs w:val="16"/>
                <w:lang w:val="en-US"/>
              </w:rPr>
              <w:t>2874115893468</w:t>
            </w:r>
          </w:p>
        </w:tc>
        <w:tc>
          <w:tcPr>
            <w:tcW w:w="5953" w:type="dxa"/>
            <w:gridSpan w:val="6"/>
            <w:tcBorders>
              <w:top w:val="nil"/>
              <w:bottom w:val="single" w:sz="2" w:space="0" w:color="auto"/>
            </w:tcBorders>
          </w:tcPr>
          <w:p w14:paraId="29678602" w14:textId="77777777" w:rsidR="00301F37" w:rsidRDefault="00301F37" w:rsidP="00301F37">
            <w:pPr>
              <w:rPr>
                <w:lang w:val="en-US"/>
              </w:rPr>
            </w:pPr>
            <w:r>
              <w:rPr>
                <w:lang w:val="en-US"/>
              </w:rPr>
              <w:t>Bolt de impuscat, M 6</w:t>
            </w:r>
          </w:p>
        </w:tc>
        <w:tc>
          <w:tcPr>
            <w:tcW w:w="1134" w:type="dxa"/>
            <w:gridSpan w:val="2"/>
            <w:tcBorders>
              <w:top w:val="nil"/>
              <w:bottom w:val="single" w:sz="2" w:space="0" w:color="auto"/>
            </w:tcBorders>
            <w:vAlign w:val="center"/>
          </w:tcPr>
          <w:p w14:paraId="038CB241"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479F0B94" w14:textId="77777777" w:rsidR="00301F37" w:rsidRDefault="00301F37" w:rsidP="007841CA">
            <w:pPr>
              <w:jc w:val="center"/>
              <w:rPr>
                <w:lang w:val="en-US"/>
              </w:rPr>
            </w:pPr>
            <w:r>
              <w:rPr>
                <w:lang w:val="en-US"/>
              </w:rPr>
              <w:t>5,0000</w:t>
            </w:r>
          </w:p>
        </w:tc>
      </w:tr>
      <w:tr w:rsidR="00301F37" w14:paraId="5C2CAC35"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FA2D92"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46B2E114" w14:textId="77777777" w:rsidR="00301F37" w:rsidRDefault="00301F37" w:rsidP="00301F37">
            <w:pPr>
              <w:jc w:val="center"/>
              <w:rPr>
                <w:sz w:val="16"/>
                <w:szCs w:val="16"/>
                <w:lang w:val="en-US"/>
              </w:rPr>
            </w:pPr>
            <w:r>
              <w:rPr>
                <w:sz w:val="16"/>
                <w:szCs w:val="16"/>
                <w:lang w:val="en-US"/>
              </w:rPr>
              <w:t>2874135840405</w:t>
            </w:r>
          </w:p>
        </w:tc>
        <w:tc>
          <w:tcPr>
            <w:tcW w:w="5953" w:type="dxa"/>
            <w:gridSpan w:val="6"/>
            <w:tcBorders>
              <w:top w:val="nil"/>
              <w:bottom w:val="single" w:sz="2" w:space="0" w:color="auto"/>
            </w:tcBorders>
          </w:tcPr>
          <w:p w14:paraId="57718818" w14:textId="77777777" w:rsidR="00301F37" w:rsidRDefault="00301F37" w:rsidP="00301F37">
            <w:pPr>
              <w:rPr>
                <w:lang w:val="en-US"/>
              </w:rPr>
            </w:pPr>
            <w:r>
              <w:rPr>
                <w:lang w:val="en-US"/>
              </w:rPr>
              <w:t>Piulite uzuale hexagonale M 6</w:t>
            </w:r>
          </w:p>
        </w:tc>
        <w:tc>
          <w:tcPr>
            <w:tcW w:w="1134" w:type="dxa"/>
            <w:gridSpan w:val="2"/>
            <w:tcBorders>
              <w:top w:val="nil"/>
              <w:bottom w:val="single" w:sz="2" w:space="0" w:color="auto"/>
            </w:tcBorders>
            <w:vAlign w:val="center"/>
          </w:tcPr>
          <w:p w14:paraId="397ED3AA"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18AFD85" w14:textId="77777777" w:rsidR="00301F37" w:rsidRDefault="00301F37" w:rsidP="007841CA">
            <w:pPr>
              <w:jc w:val="center"/>
              <w:rPr>
                <w:lang w:val="en-US"/>
              </w:rPr>
            </w:pPr>
            <w:r>
              <w:rPr>
                <w:lang w:val="en-US"/>
              </w:rPr>
              <w:t>5,0000</w:t>
            </w:r>
          </w:p>
        </w:tc>
      </w:tr>
      <w:tr w:rsidR="00301F37" w14:paraId="2A8F4AF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D765BD"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A66E07F" w14:textId="77777777" w:rsidR="00301F37" w:rsidRDefault="00301F37" w:rsidP="00301F37">
            <w:pPr>
              <w:jc w:val="center"/>
              <w:rPr>
                <w:sz w:val="16"/>
                <w:szCs w:val="16"/>
                <w:lang w:val="en-US"/>
              </w:rPr>
            </w:pPr>
            <w:r>
              <w:rPr>
                <w:sz w:val="16"/>
                <w:szCs w:val="16"/>
                <w:lang w:val="en-US"/>
              </w:rPr>
              <w:t>2461117308499</w:t>
            </w:r>
          </w:p>
        </w:tc>
        <w:tc>
          <w:tcPr>
            <w:tcW w:w="5953" w:type="dxa"/>
            <w:gridSpan w:val="6"/>
            <w:tcBorders>
              <w:top w:val="nil"/>
              <w:bottom w:val="single" w:sz="2" w:space="0" w:color="auto"/>
            </w:tcBorders>
          </w:tcPr>
          <w:p w14:paraId="17BF4400" w14:textId="77777777" w:rsidR="00301F37" w:rsidRDefault="00301F37" w:rsidP="00301F37">
            <w:pPr>
              <w:rPr>
                <w:lang w:val="en-US"/>
              </w:rPr>
            </w:pPr>
            <w:r>
              <w:rPr>
                <w:lang w:val="en-US"/>
              </w:rPr>
              <w:t>Cartus pistol 6,3 mm</w:t>
            </w:r>
          </w:p>
        </w:tc>
        <w:tc>
          <w:tcPr>
            <w:tcW w:w="1134" w:type="dxa"/>
            <w:gridSpan w:val="2"/>
            <w:tcBorders>
              <w:top w:val="nil"/>
              <w:bottom w:val="single" w:sz="2" w:space="0" w:color="auto"/>
            </w:tcBorders>
            <w:vAlign w:val="center"/>
          </w:tcPr>
          <w:p w14:paraId="1FA08201"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6BA81735" w14:textId="77777777" w:rsidR="00301F37" w:rsidRDefault="00301F37" w:rsidP="007841CA">
            <w:pPr>
              <w:jc w:val="center"/>
              <w:rPr>
                <w:lang w:val="en-US"/>
              </w:rPr>
            </w:pPr>
            <w:r>
              <w:rPr>
                <w:lang w:val="en-US"/>
              </w:rPr>
              <w:t>5,0000</w:t>
            </w:r>
          </w:p>
        </w:tc>
      </w:tr>
      <w:tr w:rsidR="00301F37" w14:paraId="3E274AF9"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63B78D6" w14:textId="77777777" w:rsidR="00301F37" w:rsidRDefault="00301F37" w:rsidP="00301F37">
            <w:pPr>
              <w:rPr>
                <w:lang w:val="en-US"/>
              </w:rPr>
            </w:pPr>
            <w:r>
              <w:rPr>
                <w:lang w:val="en-US"/>
              </w:rPr>
              <w:t>29</w:t>
            </w:r>
          </w:p>
        </w:tc>
        <w:tc>
          <w:tcPr>
            <w:tcW w:w="1418" w:type="dxa"/>
            <w:gridSpan w:val="3"/>
            <w:tcBorders>
              <w:top w:val="single" w:sz="4" w:space="0" w:color="auto"/>
              <w:bottom w:val="single" w:sz="4" w:space="0" w:color="auto"/>
            </w:tcBorders>
          </w:tcPr>
          <w:p w14:paraId="42978FCB" w14:textId="77777777" w:rsidR="00301F37" w:rsidRDefault="00301F37" w:rsidP="00301F37">
            <w:pPr>
              <w:rPr>
                <w:lang w:val="en-US"/>
              </w:rPr>
            </w:pPr>
            <w:r>
              <w:rPr>
                <w:lang w:val="en-US"/>
              </w:rPr>
              <w:t>RpSA43F</w:t>
            </w:r>
          </w:p>
          <w:p w14:paraId="4B7447B8"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46F04A0A"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Bratara pentru fixarea conductelor de alimentare cu apa si gaze, din otel sau material plastic montata prin incastrare, conductele avind diametrul de 2"</w:t>
            </w:r>
            <w:r>
              <w:rPr>
                <w:rFonts w:ascii="Times New Roman CYR" w:hAnsi="Times New Roman CYR" w:cs="Times New Roman CYR"/>
                <w:sz w:val="16"/>
                <w:szCs w:val="16"/>
                <w:lang w:val="en-US"/>
              </w:rPr>
              <w:t xml:space="preserve"> </w:t>
            </w:r>
          </w:p>
          <w:p w14:paraId="0B554691"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180CF7D"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25A4CBB3" w14:textId="77777777" w:rsidR="00301F37" w:rsidRDefault="00301F37" w:rsidP="007841CA">
            <w:pPr>
              <w:jc w:val="center"/>
              <w:rPr>
                <w:lang w:val="en-US"/>
              </w:rPr>
            </w:pPr>
            <w:r>
              <w:rPr>
                <w:lang w:val="en-US"/>
              </w:rPr>
              <w:t>10,00</w:t>
            </w:r>
          </w:p>
        </w:tc>
      </w:tr>
      <w:tr w:rsidR="00301F37" w14:paraId="1557E28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4740E19" w14:textId="77777777" w:rsidR="00301F37" w:rsidRDefault="00301F37" w:rsidP="00301F37">
            <w:pPr>
              <w:rPr>
                <w:lang w:val="en-US"/>
              </w:rPr>
            </w:pPr>
          </w:p>
        </w:tc>
        <w:tc>
          <w:tcPr>
            <w:tcW w:w="1418" w:type="dxa"/>
            <w:gridSpan w:val="3"/>
            <w:tcBorders>
              <w:top w:val="nil"/>
              <w:bottom w:val="single" w:sz="2" w:space="0" w:color="auto"/>
            </w:tcBorders>
            <w:vAlign w:val="center"/>
          </w:tcPr>
          <w:p w14:paraId="734D8E2D"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01543DED"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17D85E07"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629BFD78" w14:textId="77777777" w:rsidR="00301F37" w:rsidRDefault="00301F37" w:rsidP="007841CA">
            <w:pPr>
              <w:jc w:val="center"/>
              <w:rPr>
                <w:lang w:val="en-US"/>
              </w:rPr>
            </w:pPr>
            <w:r>
              <w:rPr>
                <w:lang w:val="en-US"/>
              </w:rPr>
              <w:t>4,9000</w:t>
            </w:r>
          </w:p>
        </w:tc>
      </w:tr>
      <w:tr w:rsidR="00301F37" w14:paraId="13845CE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7998BC3"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8939F52" w14:textId="77777777" w:rsidR="00301F37" w:rsidRDefault="00301F37" w:rsidP="00301F37">
            <w:pPr>
              <w:jc w:val="center"/>
              <w:rPr>
                <w:sz w:val="16"/>
                <w:szCs w:val="16"/>
                <w:lang w:val="en-US"/>
              </w:rPr>
            </w:pPr>
            <w:r>
              <w:rPr>
                <w:sz w:val="16"/>
                <w:szCs w:val="16"/>
                <w:lang w:val="en-US"/>
              </w:rPr>
              <w:t>287527420404050</w:t>
            </w:r>
          </w:p>
        </w:tc>
        <w:tc>
          <w:tcPr>
            <w:tcW w:w="5953" w:type="dxa"/>
            <w:gridSpan w:val="6"/>
            <w:tcBorders>
              <w:top w:val="nil"/>
              <w:bottom w:val="single" w:sz="2" w:space="0" w:color="auto"/>
            </w:tcBorders>
          </w:tcPr>
          <w:p w14:paraId="2253BA59" w14:textId="77777777" w:rsidR="00301F37" w:rsidRDefault="00301F37" w:rsidP="00301F37">
            <w:pPr>
              <w:rPr>
                <w:lang w:val="en-US"/>
              </w:rPr>
            </w:pPr>
            <w:r>
              <w:rPr>
                <w:lang w:val="en-US"/>
              </w:rPr>
              <w:t>Bratara pt. tevi de instalatii  de apa si gaze d=50</w:t>
            </w:r>
          </w:p>
        </w:tc>
        <w:tc>
          <w:tcPr>
            <w:tcW w:w="1134" w:type="dxa"/>
            <w:gridSpan w:val="2"/>
            <w:tcBorders>
              <w:top w:val="nil"/>
              <w:bottom w:val="single" w:sz="2" w:space="0" w:color="auto"/>
            </w:tcBorders>
            <w:vAlign w:val="center"/>
          </w:tcPr>
          <w:p w14:paraId="0120AC99"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D8A08E7" w14:textId="77777777" w:rsidR="00301F37" w:rsidRDefault="00301F37" w:rsidP="007841CA">
            <w:pPr>
              <w:jc w:val="center"/>
              <w:rPr>
                <w:lang w:val="en-US"/>
              </w:rPr>
            </w:pPr>
            <w:r>
              <w:rPr>
                <w:lang w:val="en-US"/>
              </w:rPr>
              <w:t>10,0000</w:t>
            </w:r>
          </w:p>
        </w:tc>
      </w:tr>
      <w:tr w:rsidR="00301F37" w14:paraId="7961790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ED3787"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42780A90" w14:textId="77777777" w:rsidR="00301F37" w:rsidRDefault="00301F37" w:rsidP="00301F37">
            <w:pPr>
              <w:jc w:val="center"/>
              <w:rPr>
                <w:sz w:val="16"/>
                <w:szCs w:val="16"/>
                <w:lang w:val="en-US"/>
              </w:rPr>
            </w:pPr>
            <w:r>
              <w:rPr>
                <w:sz w:val="16"/>
                <w:szCs w:val="16"/>
                <w:lang w:val="en-US"/>
              </w:rPr>
              <w:t>2121117308308</w:t>
            </w:r>
          </w:p>
        </w:tc>
        <w:tc>
          <w:tcPr>
            <w:tcW w:w="5953" w:type="dxa"/>
            <w:gridSpan w:val="6"/>
            <w:tcBorders>
              <w:top w:val="nil"/>
              <w:bottom w:val="single" w:sz="2" w:space="0" w:color="auto"/>
            </w:tcBorders>
          </w:tcPr>
          <w:p w14:paraId="123A0BF5" w14:textId="77777777" w:rsidR="00301F37" w:rsidRDefault="00301F37" w:rsidP="00301F37">
            <w:pPr>
              <w:rPr>
                <w:lang w:val="en-US"/>
              </w:rPr>
            </w:pPr>
            <w:r>
              <w:rPr>
                <w:lang w:val="en-US"/>
              </w:rPr>
              <w:t>Carton ondulat, tip 2, in suluri de 1 m</w:t>
            </w:r>
          </w:p>
        </w:tc>
        <w:tc>
          <w:tcPr>
            <w:tcW w:w="1134" w:type="dxa"/>
            <w:gridSpan w:val="2"/>
            <w:tcBorders>
              <w:top w:val="nil"/>
              <w:bottom w:val="single" w:sz="2" w:space="0" w:color="auto"/>
            </w:tcBorders>
            <w:vAlign w:val="center"/>
          </w:tcPr>
          <w:p w14:paraId="57E98115"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3409DC9E" w14:textId="77777777" w:rsidR="00301F37" w:rsidRDefault="00301F37" w:rsidP="007841CA">
            <w:pPr>
              <w:jc w:val="center"/>
              <w:rPr>
                <w:lang w:val="en-US"/>
              </w:rPr>
            </w:pPr>
            <w:r>
              <w:rPr>
                <w:lang w:val="en-US"/>
              </w:rPr>
              <w:t>0,0600</w:t>
            </w:r>
          </w:p>
        </w:tc>
      </w:tr>
      <w:tr w:rsidR="00301F37" w14:paraId="1715504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6C12E0"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C1CEA6C" w14:textId="77777777" w:rsidR="00301F37" w:rsidRDefault="00301F37" w:rsidP="00301F37">
            <w:pPr>
              <w:jc w:val="center"/>
              <w:rPr>
                <w:sz w:val="16"/>
                <w:szCs w:val="16"/>
                <w:lang w:val="en-US"/>
              </w:rPr>
            </w:pPr>
            <w:r>
              <w:rPr>
                <w:sz w:val="16"/>
                <w:szCs w:val="16"/>
                <w:lang w:val="en-US"/>
              </w:rPr>
              <w:t>2651122100440</w:t>
            </w:r>
          </w:p>
        </w:tc>
        <w:tc>
          <w:tcPr>
            <w:tcW w:w="5953" w:type="dxa"/>
            <w:gridSpan w:val="6"/>
            <w:tcBorders>
              <w:top w:val="nil"/>
              <w:bottom w:val="single" w:sz="2" w:space="0" w:color="auto"/>
            </w:tcBorders>
          </w:tcPr>
          <w:p w14:paraId="2C5A2347" w14:textId="77777777" w:rsidR="00301F37" w:rsidRDefault="00301F37" w:rsidP="00301F37">
            <w:pPr>
              <w:rPr>
                <w:lang w:val="en-US"/>
              </w:rPr>
            </w:pPr>
            <w:r>
              <w:rPr>
                <w:lang w:val="en-US"/>
              </w:rPr>
              <w:t>Ciment portland cu adaosuri PA 35 saci S1500</w:t>
            </w:r>
          </w:p>
        </w:tc>
        <w:tc>
          <w:tcPr>
            <w:tcW w:w="1134" w:type="dxa"/>
            <w:gridSpan w:val="2"/>
            <w:tcBorders>
              <w:top w:val="nil"/>
              <w:bottom w:val="single" w:sz="2" w:space="0" w:color="auto"/>
            </w:tcBorders>
            <w:vAlign w:val="center"/>
          </w:tcPr>
          <w:p w14:paraId="19081FF4"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67BEA037" w14:textId="77777777" w:rsidR="00301F37" w:rsidRDefault="00301F37" w:rsidP="007841CA">
            <w:pPr>
              <w:jc w:val="center"/>
              <w:rPr>
                <w:lang w:val="en-US"/>
              </w:rPr>
            </w:pPr>
            <w:r>
              <w:rPr>
                <w:lang w:val="en-US"/>
              </w:rPr>
              <w:t>3,1000</w:t>
            </w:r>
          </w:p>
        </w:tc>
      </w:tr>
      <w:tr w:rsidR="00301F37" w14:paraId="3EC6CE1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7B45ACD"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4D0C431D" w14:textId="77777777" w:rsidR="00301F37" w:rsidRDefault="00301F37" w:rsidP="00301F37">
            <w:pPr>
              <w:jc w:val="center"/>
              <w:rPr>
                <w:sz w:val="16"/>
                <w:szCs w:val="16"/>
                <w:lang w:val="en-US"/>
              </w:rPr>
            </w:pPr>
            <w:r>
              <w:rPr>
                <w:sz w:val="16"/>
                <w:szCs w:val="16"/>
                <w:lang w:val="en-US"/>
              </w:rPr>
              <w:t>1421102200525</w:t>
            </w:r>
          </w:p>
        </w:tc>
        <w:tc>
          <w:tcPr>
            <w:tcW w:w="5953" w:type="dxa"/>
            <w:gridSpan w:val="6"/>
            <w:tcBorders>
              <w:top w:val="nil"/>
              <w:bottom w:val="single" w:sz="2" w:space="0" w:color="auto"/>
            </w:tcBorders>
          </w:tcPr>
          <w:p w14:paraId="6A7784CD" w14:textId="77777777" w:rsidR="00301F37" w:rsidRDefault="00301F37" w:rsidP="00301F37">
            <w:pPr>
              <w:rPr>
                <w:lang w:val="en-US"/>
              </w:rPr>
            </w:pPr>
            <w:r>
              <w:rPr>
                <w:lang w:val="en-US"/>
              </w:rPr>
              <w:t>Nisip sortat nespalat de riu si lacuri 0,0-7,0 mm</w:t>
            </w:r>
          </w:p>
        </w:tc>
        <w:tc>
          <w:tcPr>
            <w:tcW w:w="1134" w:type="dxa"/>
            <w:gridSpan w:val="2"/>
            <w:tcBorders>
              <w:top w:val="nil"/>
              <w:bottom w:val="single" w:sz="2" w:space="0" w:color="auto"/>
            </w:tcBorders>
            <w:vAlign w:val="center"/>
          </w:tcPr>
          <w:p w14:paraId="062EA171" w14:textId="77777777" w:rsidR="00301F37" w:rsidRDefault="00301F37" w:rsidP="007841CA">
            <w:pPr>
              <w:jc w:val="center"/>
              <w:rPr>
                <w:lang w:val="en-US"/>
              </w:rPr>
            </w:pPr>
            <w:r>
              <w:rPr>
                <w:lang w:val="en-US"/>
              </w:rPr>
              <w:t>m3</w:t>
            </w:r>
          </w:p>
        </w:tc>
        <w:tc>
          <w:tcPr>
            <w:tcW w:w="1134" w:type="dxa"/>
            <w:gridSpan w:val="2"/>
            <w:tcBorders>
              <w:top w:val="nil"/>
              <w:bottom w:val="single" w:sz="2" w:space="0" w:color="auto"/>
            </w:tcBorders>
            <w:vAlign w:val="center"/>
          </w:tcPr>
          <w:p w14:paraId="45F40DEB" w14:textId="77777777" w:rsidR="00301F37" w:rsidRDefault="00301F37" w:rsidP="007841CA">
            <w:pPr>
              <w:jc w:val="center"/>
              <w:rPr>
                <w:lang w:val="en-US"/>
              </w:rPr>
            </w:pPr>
            <w:r>
              <w:rPr>
                <w:lang w:val="en-US"/>
              </w:rPr>
              <w:t>0,0120</w:t>
            </w:r>
          </w:p>
        </w:tc>
      </w:tr>
      <w:tr w:rsidR="00301F37" w14:paraId="6B19FFC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BDDC490"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5CAB196" w14:textId="77777777" w:rsidR="00301F37" w:rsidRDefault="00301F37" w:rsidP="00301F37">
            <w:pPr>
              <w:jc w:val="center"/>
              <w:rPr>
                <w:sz w:val="16"/>
                <w:szCs w:val="16"/>
                <w:lang w:val="en-US"/>
              </w:rPr>
            </w:pPr>
            <w:r>
              <w:rPr>
                <w:sz w:val="16"/>
                <w:szCs w:val="16"/>
                <w:lang w:val="en-US"/>
              </w:rPr>
              <w:t>4100116202820</w:t>
            </w:r>
          </w:p>
        </w:tc>
        <w:tc>
          <w:tcPr>
            <w:tcW w:w="5953" w:type="dxa"/>
            <w:gridSpan w:val="6"/>
            <w:tcBorders>
              <w:top w:val="nil"/>
              <w:bottom w:val="single" w:sz="2" w:space="0" w:color="auto"/>
            </w:tcBorders>
          </w:tcPr>
          <w:p w14:paraId="3C0BA946" w14:textId="77777777" w:rsidR="00301F37" w:rsidRDefault="00301F37" w:rsidP="00301F37">
            <w:pPr>
              <w:rPr>
                <w:lang w:val="en-US"/>
              </w:rPr>
            </w:pPr>
            <w:r>
              <w:rPr>
                <w:lang w:val="en-US"/>
              </w:rPr>
              <w:t>Apa potabila</w:t>
            </w:r>
          </w:p>
        </w:tc>
        <w:tc>
          <w:tcPr>
            <w:tcW w:w="1134" w:type="dxa"/>
            <w:gridSpan w:val="2"/>
            <w:tcBorders>
              <w:top w:val="nil"/>
              <w:bottom w:val="single" w:sz="2" w:space="0" w:color="auto"/>
            </w:tcBorders>
            <w:vAlign w:val="center"/>
          </w:tcPr>
          <w:p w14:paraId="2669BDD8" w14:textId="77777777" w:rsidR="00301F37" w:rsidRDefault="00301F37" w:rsidP="007841CA">
            <w:pPr>
              <w:jc w:val="center"/>
              <w:rPr>
                <w:lang w:val="en-US"/>
              </w:rPr>
            </w:pPr>
            <w:r>
              <w:rPr>
                <w:lang w:val="en-US"/>
              </w:rPr>
              <w:t>m3</w:t>
            </w:r>
          </w:p>
        </w:tc>
        <w:tc>
          <w:tcPr>
            <w:tcW w:w="1134" w:type="dxa"/>
            <w:gridSpan w:val="2"/>
            <w:tcBorders>
              <w:top w:val="nil"/>
              <w:bottom w:val="single" w:sz="2" w:space="0" w:color="auto"/>
            </w:tcBorders>
            <w:vAlign w:val="center"/>
          </w:tcPr>
          <w:p w14:paraId="41A4D206" w14:textId="77777777" w:rsidR="00301F37" w:rsidRDefault="00301F37" w:rsidP="007841CA">
            <w:pPr>
              <w:jc w:val="center"/>
              <w:rPr>
                <w:lang w:val="en-US"/>
              </w:rPr>
            </w:pPr>
            <w:r>
              <w:rPr>
                <w:lang w:val="en-US"/>
              </w:rPr>
              <w:t>0,0100</w:t>
            </w:r>
          </w:p>
        </w:tc>
      </w:tr>
      <w:tr w:rsidR="00301F37" w14:paraId="4D4C1F5D"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F756534" w14:textId="77777777" w:rsidR="00301F37" w:rsidRDefault="00301F37" w:rsidP="00301F37">
            <w:pPr>
              <w:rPr>
                <w:lang w:val="en-US"/>
              </w:rPr>
            </w:pPr>
            <w:r>
              <w:rPr>
                <w:lang w:val="en-US"/>
              </w:rPr>
              <w:t>30</w:t>
            </w:r>
          </w:p>
        </w:tc>
        <w:tc>
          <w:tcPr>
            <w:tcW w:w="1418" w:type="dxa"/>
            <w:gridSpan w:val="3"/>
            <w:tcBorders>
              <w:top w:val="single" w:sz="4" w:space="0" w:color="auto"/>
              <w:bottom w:val="single" w:sz="4" w:space="0" w:color="auto"/>
            </w:tcBorders>
          </w:tcPr>
          <w:p w14:paraId="35B870DB" w14:textId="77777777" w:rsidR="00301F37" w:rsidRDefault="00301F37" w:rsidP="00301F37">
            <w:pPr>
              <w:rPr>
                <w:lang w:val="en-US"/>
              </w:rPr>
            </w:pPr>
            <w:r>
              <w:rPr>
                <w:lang w:val="en-US"/>
              </w:rPr>
              <w:t>RpSC21C</w:t>
            </w:r>
          </w:p>
          <w:p w14:paraId="7FCE49C9"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27F1A81F"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lavoarului din semiportelan, portelan sanitar etc. inclusiv pentru  handicapati, avind teava de scurgere din material plastic, montat pe piedestal</w:t>
            </w:r>
            <w:r>
              <w:rPr>
                <w:rFonts w:ascii="Times New Roman CYR" w:hAnsi="Times New Roman CYR" w:cs="Times New Roman CYR"/>
                <w:sz w:val="16"/>
                <w:szCs w:val="16"/>
                <w:lang w:val="en-US"/>
              </w:rPr>
              <w:t xml:space="preserve"> </w:t>
            </w:r>
          </w:p>
          <w:p w14:paraId="7CCB69BA"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2A3F4D1"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06F3AD4D" w14:textId="77777777" w:rsidR="00301F37" w:rsidRDefault="00301F37" w:rsidP="007841CA">
            <w:pPr>
              <w:jc w:val="center"/>
              <w:rPr>
                <w:lang w:val="en-US"/>
              </w:rPr>
            </w:pPr>
            <w:r>
              <w:rPr>
                <w:lang w:val="en-US"/>
              </w:rPr>
              <w:t>2,00</w:t>
            </w:r>
          </w:p>
        </w:tc>
      </w:tr>
      <w:tr w:rsidR="00301F37" w14:paraId="7D2965BE"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C5C1C0E" w14:textId="77777777" w:rsidR="00301F37" w:rsidRDefault="00301F37" w:rsidP="00301F37">
            <w:pPr>
              <w:rPr>
                <w:lang w:val="en-US"/>
              </w:rPr>
            </w:pPr>
          </w:p>
        </w:tc>
        <w:tc>
          <w:tcPr>
            <w:tcW w:w="1418" w:type="dxa"/>
            <w:gridSpan w:val="3"/>
            <w:tcBorders>
              <w:top w:val="nil"/>
              <w:bottom w:val="single" w:sz="2" w:space="0" w:color="auto"/>
            </w:tcBorders>
            <w:vAlign w:val="center"/>
          </w:tcPr>
          <w:p w14:paraId="74AD4D27"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3775CBFA"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3D1F0492"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69FF2B34" w14:textId="77777777" w:rsidR="00301F37" w:rsidRDefault="00301F37" w:rsidP="007841CA">
            <w:pPr>
              <w:jc w:val="center"/>
              <w:rPr>
                <w:lang w:val="en-US"/>
              </w:rPr>
            </w:pPr>
            <w:r>
              <w:rPr>
                <w:lang w:val="en-US"/>
              </w:rPr>
              <w:t>4,6000</w:t>
            </w:r>
          </w:p>
        </w:tc>
      </w:tr>
      <w:tr w:rsidR="00301F37" w14:paraId="66D93B8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83133E4"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2A0940F" w14:textId="77777777" w:rsidR="00301F37" w:rsidRDefault="00301F37" w:rsidP="00301F37">
            <w:pPr>
              <w:jc w:val="center"/>
              <w:rPr>
                <w:sz w:val="16"/>
                <w:szCs w:val="16"/>
                <w:lang w:val="en-US"/>
              </w:rPr>
            </w:pPr>
            <w:r>
              <w:rPr>
                <w:sz w:val="16"/>
                <w:szCs w:val="16"/>
                <w:lang w:val="en-US"/>
              </w:rPr>
              <w:t>2622102438000</w:t>
            </w:r>
          </w:p>
        </w:tc>
        <w:tc>
          <w:tcPr>
            <w:tcW w:w="5953" w:type="dxa"/>
            <w:gridSpan w:val="6"/>
            <w:tcBorders>
              <w:top w:val="nil"/>
              <w:bottom w:val="single" w:sz="2" w:space="0" w:color="auto"/>
            </w:tcBorders>
          </w:tcPr>
          <w:p w14:paraId="755CE24E" w14:textId="77777777" w:rsidR="00301F37" w:rsidRDefault="00301F37" w:rsidP="00301F37">
            <w:pPr>
              <w:rPr>
                <w:lang w:val="en-US"/>
              </w:rPr>
            </w:pPr>
            <w:r>
              <w:rPr>
                <w:lang w:val="en-US"/>
              </w:rPr>
              <w:t>Lavoar</w:t>
            </w:r>
          </w:p>
        </w:tc>
        <w:tc>
          <w:tcPr>
            <w:tcW w:w="1134" w:type="dxa"/>
            <w:gridSpan w:val="2"/>
            <w:tcBorders>
              <w:top w:val="nil"/>
              <w:bottom w:val="single" w:sz="2" w:space="0" w:color="auto"/>
            </w:tcBorders>
            <w:vAlign w:val="center"/>
          </w:tcPr>
          <w:p w14:paraId="0762C8E5"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73C1A4B9" w14:textId="77777777" w:rsidR="00301F37" w:rsidRDefault="00301F37" w:rsidP="007841CA">
            <w:pPr>
              <w:jc w:val="center"/>
              <w:rPr>
                <w:lang w:val="en-US"/>
              </w:rPr>
            </w:pPr>
            <w:r>
              <w:rPr>
                <w:lang w:val="en-US"/>
              </w:rPr>
              <w:t>2,0400</w:t>
            </w:r>
          </w:p>
        </w:tc>
      </w:tr>
      <w:tr w:rsidR="00301F37" w14:paraId="411E829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6CC85BA"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F32FD72" w14:textId="77777777" w:rsidR="00301F37" w:rsidRDefault="00301F37" w:rsidP="00301F37">
            <w:pPr>
              <w:jc w:val="center"/>
              <w:rPr>
                <w:sz w:val="16"/>
                <w:szCs w:val="16"/>
                <w:lang w:val="en-US"/>
              </w:rPr>
            </w:pPr>
            <w:r>
              <w:rPr>
                <w:sz w:val="16"/>
                <w:szCs w:val="16"/>
                <w:lang w:val="en-US"/>
              </w:rPr>
              <w:t>2875114202800</w:t>
            </w:r>
          </w:p>
        </w:tc>
        <w:tc>
          <w:tcPr>
            <w:tcW w:w="5953" w:type="dxa"/>
            <w:gridSpan w:val="6"/>
            <w:tcBorders>
              <w:top w:val="nil"/>
              <w:bottom w:val="single" w:sz="2" w:space="0" w:color="auto"/>
            </w:tcBorders>
          </w:tcPr>
          <w:p w14:paraId="4231E631" w14:textId="77777777" w:rsidR="00301F37" w:rsidRDefault="00301F37" w:rsidP="00301F37">
            <w:pPr>
              <w:rPr>
                <w:lang w:val="en-US"/>
              </w:rPr>
            </w:pPr>
            <w:r>
              <w:rPr>
                <w:lang w:val="en-US"/>
              </w:rPr>
              <w:t>Sifon pt.lavoar</w:t>
            </w:r>
          </w:p>
        </w:tc>
        <w:tc>
          <w:tcPr>
            <w:tcW w:w="1134" w:type="dxa"/>
            <w:gridSpan w:val="2"/>
            <w:tcBorders>
              <w:top w:val="nil"/>
              <w:bottom w:val="single" w:sz="2" w:space="0" w:color="auto"/>
            </w:tcBorders>
            <w:vAlign w:val="center"/>
          </w:tcPr>
          <w:p w14:paraId="0F58AF3C"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8474492" w14:textId="77777777" w:rsidR="00301F37" w:rsidRDefault="00301F37" w:rsidP="007841CA">
            <w:pPr>
              <w:jc w:val="center"/>
              <w:rPr>
                <w:lang w:val="en-US"/>
              </w:rPr>
            </w:pPr>
            <w:r>
              <w:rPr>
                <w:lang w:val="en-US"/>
              </w:rPr>
              <w:t>2,0400</w:t>
            </w:r>
          </w:p>
        </w:tc>
      </w:tr>
      <w:tr w:rsidR="00301F37" w14:paraId="1B1914D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A847D66"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7CB81C7" w14:textId="77777777" w:rsidR="00301F37" w:rsidRDefault="00301F37" w:rsidP="00301F37">
            <w:pPr>
              <w:jc w:val="center"/>
              <w:rPr>
                <w:sz w:val="16"/>
                <w:szCs w:val="16"/>
                <w:lang w:val="en-US"/>
              </w:rPr>
            </w:pPr>
            <w:r>
              <w:rPr>
                <w:sz w:val="16"/>
                <w:szCs w:val="16"/>
                <w:lang w:val="en-US"/>
              </w:rPr>
              <w:t>2875114203270</w:t>
            </w:r>
          </w:p>
        </w:tc>
        <w:tc>
          <w:tcPr>
            <w:tcW w:w="5953" w:type="dxa"/>
            <w:gridSpan w:val="6"/>
            <w:tcBorders>
              <w:top w:val="nil"/>
              <w:bottom w:val="single" w:sz="2" w:space="0" w:color="auto"/>
            </w:tcBorders>
          </w:tcPr>
          <w:p w14:paraId="353E9353" w14:textId="77777777" w:rsidR="00301F37" w:rsidRDefault="00301F37" w:rsidP="00301F37">
            <w:pPr>
              <w:rPr>
                <w:lang w:val="en-US"/>
              </w:rPr>
            </w:pPr>
            <w:r>
              <w:rPr>
                <w:lang w:val="en-US"/>
              </w:rPr>
              <w:t>Ventil de scurgere</w:t>
            </w:r>
          </w:p>
        </w:tc>
        <w:tc>
          <w:tcPr>
            <w:tcW w:w="1134" w:type="dxa"/>
            <w:gridSpan w:val="2"/>
            <w:tcBorders>
              <w:top w:val="nil"/>
              <w:bottom w:val="single" w:sz="2" w:space="0" w:color="auto"/>
            </w:tcBorders>
            <w:vAlign w:val="center"/>
          </w:tcPr>
          <w:p w14:paraId="3CA69D70"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EF293B3" w14:textId="77777777" w:rsidR="00301F37" w:rsidRDefault="00301F37" w:rsidP="007841CA">
            <w:pPr>
              <w:jc w:val="center"/>
              <w:rPr>
                <w:lang w:val="en-US"/>
              </w:rPr>
            </w:pPr>
            <w:r>
              <w:rPr>
                <w:lang w:val="en-US"/>
              </w:rPr>
              <w:t>2,0400</w:t>
            </w:r>
          </w:p>
        </w:tc>
      </w:tr>
      <w:tr w:rsidR="00301F37" w14:paraId="2BCE1AE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415BA4"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2656CC1" w14:textId="77777777" w:rsidR="00301F37" w:rsidRDefault="00301F37" w:rsidP="00301F37">
            <w:pPr>
              <w:jc w:val="center"/>
              <w:rPr>
                <w:sz w:val="16"/>
                <w:szCs w:val="16"/>
                <w:lang w:val="en-US"/>
              </w:rPr>
            </w:pPr>
            <w:r>
              <w:rPr>
                <w:sz w:val="16"/>
                <w:szCs w:val="16"/>
                <w:lang w:val="en-US"/>
              </w:rPr>
              <w:t>2521216717050</w:t>
            </w:r>
          </w:p>
        </w:tc>
        <w:tc>
          <w:tcPr>
            <w:tcW w:w="5953" w:type="dxa"/>
            <w:gridSpan w:val="6"/>
            <w:tcBorders>
              <w:top w:val="nil"/>
              <w:bottom w:val="single" w:sz="2" w:space="0" w:color="auto"/>
            </w:tcBorders>
          </w:tcPr>
          <w:p w14:paraId="680A2192" w14:textId="77777777" w:rsidR="00301F37" w:rsidRDefault="00301F37" w:rsidP="00301F37">
            <w:pPr>
              <w:rPr>
                <w:lang w:val="en-US"/>
              </w:rPr>
            </w:pPr>
            <w:r>
              <w:rPr>
                <w:lang w:val="en-US"/>
              </w:rPr>
              <w:t xml:space="preserve">Teava din material plastic </w:t>
            </w:r>
          </w:p>
        </w:tc>
        <w:tc>
          <w:tcPr>
            <w:tcW w:w="1134" w:type="dxa"/>
            <w:gridSpan w:val="2"/>
            <w:tcBorders>
              <w:top w:val="nil"/>
              <w:bottom w:val="single" w:sz="2" w:space="0" w:color="auto"/>
            </w:tcBorders>
            <w:vAlign w:val="center"/>
          </w:tcPr>
          <w:p w14:paraId="67B6C8BC"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6A3FC74F" w14:textId="77777777" w:rsidR="00301F37" w:rsidRDefault="00301F37" w:rsidP="007841CA">
            <w:pPr>
              <w:jc w:val="center"/>
              <w:rPr>
                <w:lang w:val="en-US"/>
              </w:rPr>
            </w:pPr>
            <w:r>
              <w:rPr>
                <w:lang w:val="en-US"/>
              </w:rPr>
              <w:t>0,6120</w:t>
            </w:r>
          </w:p>
        </w:tc>
      </w:tr>
      <w:tr w:rsidR="00301F37" w14:paraId="68F9397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CEC189F"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8793E6A" w14:textId="77777777" w:rsidR="00301F37" w:rsidRDefault="00301F37" w:rsidP="00301F37">
            <w:pPr>
              <w:jc w:val="center"/>
              <w:rPr>
                <w:sz w:val="16"/>
                <w:szCs w:val="16"/>
                <w:lang w:val="en-US"/>
              </w:rPr>
            </w:pPr>
            <w:r>
              <w:rPr>
                <w:sz w:val="16"/>
                <w:szCs w:val="16"/>
                <w:lang w:val="en-US"/>
              </w:rPr>
              <w:t>2875274203500</w:t>
            </w:r>
          </w:p>
        </w:tc>
        <w:tc>
          <w:tcPr>
            <w:tcW w:w="5953" w:type="dxa"/>
            <w:gridSpan w:val="6"/>
            <w:tcBorders>
              <w:top w:val="nil"/>
              <w:bottom w:val="single" w:sz="2" w:space="0" w:color="auto"/>
            </w:tcBorders>
          </w:tcPr>
          <w:p w14:paraId="4E5C3A41" w14:textId="77777777" w:rsidR="00301F37" w:rsidRDefault="00301F37" w:rsidP="00301F37">
            <w:pPr>
              <w:rPr>
                <w:lang w:val="en-US"/>
              </w:rPr>
            </w:pPr>
            <w:r>
              <w:rPr>
                <w:lang w:val="en-US"/>
              </w:rPr>
              <w:t>Consola pt.sustinere din fonta</w:t>
            </w:r>
          </w:p>
        </w:tc>
        <w:tc>
          <w:tcPr>
            <w:tcW w:w="1134" w:type="dxa"/>
            <w:gridSpan w:val="2"/>
            <w:tcBorders>
              <w:top w:val="nil"/>
              <w:bottom w:val="single" w:sz="2" w:space="0" w:color="auto"/>
            </w:tcBorders>
            <w:vAlign w:val="center"/>
          </w:tcPr>
          <w:p w14:paraId="4333AFF9"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0F2AD90" w14:textId="77777777" w:rsidR="00301F37" w:rsidRDefault="00301F37" w:rsidP="007841CA">
            <w:pPr>
              <w:jc w:val="center"/>
              <w:rPr>
                <w:lang w:val="en-US"/>
              </w:rPr>
            </w:pPr>
            <w:r>
              <w:rPr>
                <w:lang w:val="en-US"/>
              </w:rPr>
              <w:t>4,0800</w:t>
            </w:r>
          </w:p>
        </w:tc>
      </w:tr>
      <w:tr w:rsidR="00301F37" w14:paraId="05684EC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C1D6C82"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4FD88381" w14:textId="77777777" w:rsidR="00301F37" w:rsidRDefault="00301F37" w:rsidP="00301F37">
            <w:pPr>
              <w:jc w:val="center"/>
              <w:rPr>
                <w:sz w:val="16"/>
                <w:szCs w:val="16"/>
                <w:lang w:val="en-US"/>
              </w:rPr>
            </w:pPr>
            <w:r>
              <w:rPr>
                <w:sz w:val="16"/>
                <w:szCs w:val="16"/>
                <w:lang w:val="en-US"/>
              </w:rPr>
              <w:t>2622102453900</w:t>
            </w:r>
          </w:p>
        </w:tc>
        <w:tc>
          <w:tcPr>
            <w:tcW w:w="5953" w:type="dxa"/>
            <w:gridSpan w:val="6"/>
            <w:tcBorders>
              <w:top w:val="nil"/>
              <w:bottom w:val="single" w:sz="2" w:space="0" w:color="auto"/>
            </w:tcBorders>
          </w:tcPr>
          <w:p w14:paraId="4039C242" w14:textId="77777777" w:rsidR="00301F37" w:rsidRDefault="00301F37" w:rsidP="00301F37">
            <w:pPr>
              <w:rPr>
                <w:lang w:val="en-US"/>
              </w:rPr>
            </w:pPr>
            <w:r>
              <w:rPr>
                <w:lang w:val="en-US"/>
              </w:rPr>
              <w:t>Piedestal din portelan sanitar</w:t>
            </w:r>
          </w:p>
        </w:tc>
        <w:tc>
          <w:tcPr>
            <w:tcW w:w="1134" w:type="dxa"/>
            <w:gridSpan w:val="2"/>
            <w:tcBorders>
              <w:top w:val="nil"/>
              <w:bottom w:val="single" w:sz="2" w:space="0" w:color="auto"/>
            </w:tcBorders>
            <w:vAlign w:val="center"/>
          </w:tcPr>
          <w:p w14:paraId="02DE2204"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1ECBA43C" w14:textId="77777777" w:rsidR="00301F37" w:rsidRDefault="00301F37" w:rsidP="007841CA">
            <w:pPr>
              <w:jc w:val="center"/>
              <w:rPr>
                <w:lang w:val="en-US"/>
              </w:rPr>
            </w:pPr>
            <w:r>
              <w:rPr>
                <w:lang w:val="en-US"/>
              </w:rPr>
              <w:t>2,0400</w:t>
            </w:r>
          </w:p>
        </w:tc>
      </w:tr>
      <w:tr w:rsidR="00301F37" w14:paraId="7849C529"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DA386AF" w14:textId="77777777" w:rsidR="00301F37" w:rsidRDefault="00301F37" w:rsidP="00301F37">
            <w:pPr>
              <w:rPr>
                <w:lang w:val="en-US"/>
              </w:rPr>
            </w:pPr>
            <w:r>
              <w:rPr>
                <w:lang w:val="en-US"/>
              </w:rPr>
              <w:t>31</w:t>
            </w:r>
          </w:p>
        </w:tc>
        <w:tc>
          <w:tcPr>
            <w:tcW w:w="1418" w:type="dxa"/>
            <w:gridSpan w:val="3"/>
            <w:tcBorders>
              <w:top w:val="single" w:sz="4" w:space="0" w:color="auto"/>
              <w:bottom w:val="single" w:sz="4" w:space="0" w:color="auto"/>
            </w:tcBorders>
          </w:tcPr>
          <w:p w14:paraId="55729F3F" w14:textId="77777777" w:rsidR="00301F37" w:rsidRDefault="00301F37" w:rsidP="00301F37">
            <w:pPr>
              <w:rPr>
                <w:lang w:val="en-US"/>
              </w:rPr>
            </w:pPr>
            <w:r>
              <w:rPr>
                <w:lang w:val="en-US"/>
              </w:rPr>
              <w:t>SD04A</w:t>
            </w:r>
          </w:p>
          <w:p w14:paraId="29540C27"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18630CF6"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14:paraId="2AF4F636"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2963BFA"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2887AECD" w14:textId="77777777" w:rsidR="00301F37" w:rsidRDefault="00301F37" w:rsidP="007841CA">
            <w:pPr>
              <w:jc w:val="center"/>
              <w:rPr>
                <w:lang w:val="en-US"/>
              </w:rPr>
            </w:pPr>
            <w:r>
              <w:rPr>
                <w:lang w:val="en-US"/>
              </w:rPr>
              <w:t>2,00</w:t>
            </w:r>
          </w:p>
        </w:tc>
      </w:tr>
      <w:tr w:rsidR="00301F37" w14:paraId="7DF1119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11DBC2B" w14:textId="77777777" w:rsidR="00301F37" w:rsidRDefault="00301F37" w:rsidP="00301F37">
            <w:pPr>
              <w:rPr>
                <w:lang w:val="en-US"/>
              </w:rPr>
            </w:pPr>
          </w:p>
        </w:tc>
        <w:tc>
          <w:tcPr>
            <w:tcW w:w="1418" w:type="dxa"/>
            <w:gridSpan w:val="3"/>
            <w:tcBorders>
              <w:top w:val="nil"/>
              <w:bottom w:val="single" w:sz="2" w:space="0" w:color="auto"/>
            </w:tcBorders>
            <w:vAlign w:val="center"/>
          </w:tcPr>
          <w:p w14:paraId="2CC88448"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23877CA6"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1FC5B284"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7E5E2CFE" w14:textId="77777777" w:rsidR="00301F37" w:rsidRDefault="00301F37" w:rsidP="007841CA">
            <w:pPr>
              <w:jc w:val="center"/>
              <w:rPr>
                <w:lang w:val="en-US"/>
              </w:rPr>
            </w:pPr>
            <w:r>
              <w:rPr>
                <w:lang w:val="en-US"/>
              </w:rPr>
              <w:t>3,3000</w:t>
            </w:r>
          </w:p>
        </w:tc>
      </w:tr>
      <w:tr w:rsidR="00301F37" w14:paraId="066F64D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43BED46"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A0A6B2D" w14:textId="77777777" w:rsidR="00301F37" w:rsidRDefault="00301F37" w:rsidP="00301F37">
            <w:pPr>
              <w:jc w:val="center"/>
              <w:rPr>
                <w:sz w:val="16"/>
                <w:szCs w:val="16"/>
                <w:lang w:val="en-US"/>
              </w:rPr>
            </w:pPr>
            <w:r>
              <w:rPr>
                <w:sz w:val="16"/>
                <w:szCs w:val="16"/>
                <w:lang w:val="en-US"/>
              </w:rPr>
              <w:t>2913124201370</w:t>
            </w:r>
          </w:p>
        </w:tc>
        <w:tc>
          <w:tcPr>
            <w:tcW w:w="5953" w:type="dxa"/>
            <w:gridSpan w:val="6"/>
            <w:tcBorders>
              <w:top w:val="nil"/>
              <w:bottom w:val="single" w:sz="2" w:space="0" w:color="auto"/>
            </w:tcBorders>
          </w:tcPr>
          <w:p w14:paraId="6CBE6188" w14:textId="77777777" w:rsidR="00301F37" w:rsidRDefault="00301F37" w:rsidP="00301F37">
            <w:pPr>
              <w:rPr>
                <w:lang w:val="en-US"/>
              </w:rPr>
            </w:pPr>
            <w:r>
              <w:rPr>
                <w:lang w:val="en-US"/>
              </w:rPr>
              <w:t>Baterie amestecatoare pt. lavoar cu dn=1/2"</w:t>
            </w:r>
          </w:p>
        </w:tc>
        <w:tc>
          <w:tcPr>
            <w:tcW w:w="1134" w:type="dxa"/>
            <w:gridSpan w:val="2"/>
            <w:tcBorders>
              <w:top w:val="nil"/>
              <w:bottom w:val="single" w:sz="2" w:space="0" w:color="auto"/>
            </w:tcBorders>
            <w:vAlign w:val="center"/>
          </w:tcPr>
          <w:p w14:paraId="5EB0837C"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4B1073C" w14:textId="77777777" w:rsidR="00301F37" w:rsidRDefault="00301F37" w:rsidP="007841CA">
            <w:pPr>
              <w:jc w:val="center"/>
              <w:rPr>
                <w:lang w:val="en-US"/>
              </w:rPr>
            </w:pPr>
            <w:r>
              <w:rPr>
                <w:lang w:val="en-US"/>
              </w:rPr>
              <w:t>2,0000</w:t>
            </w:r>
          </w:p>
        </w:tc>
      </w:tr>
      <w:tr w:rsidR="00301F37" w14:paraId="67797F0C"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7B3522"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3B254AF" w14:textId="77777777" w:rsidR="00301F37" w:rsidRDefault="00301F37" w:rsidP="00301F37">
            <w:pPr>
              <w:jc w:val="center"/>
              <w:rPr>
                <w:sz w:val="16"/>
                <w:szCs w:val="16"/>
                <w:lang w:val="en-US"/>
              </w:rPr>
            </w:pPr>
            <w:r>
              <w:rPr>
                <w:sz w:val="16"/>
                <w:szCs w:val="16"/>
                <w:lang w:val="en-US"/>
              </w:rPr>
              <w:t>2513307336204</w:t>
            </w:r>
          </w:p>
        </w:tc>
        <w:tc>
          <w:tcPr>
            <w:tcW w:w="5953" w:type="dxa"/>
            <w:gridSpan w:val="6"/>
            <w:tcBorders>
              <w:top w:val="nil"/>
              <w:bottom w:val="single" w:sz="2" w:space="0" w:color="auto"/>
            </w:tcBorders>
          </w:tcPr>
          <w:p w14:paraId="4B6796D0" w14:textId="77777777" w:rsidR="00301F37" w:rsidRDefault="00301F37" w:rsidP="00301F37">
            <w:pPr>
              <w:rPr>
                <w:lang w:val="en-US"/>
              </w:rPr>
            </w:pPr>
            <w:r>
              <w:rPr>
                <w:lang w:val="en-US"/>
              </w:rPr>
              <w:t>Racord flexibil cu dn=1/2"</w:t>
            </w:r>
          </w:p>
        </w:tc>
        <w:tc>
          <w:tcPr>
            <w:tcW w:w="1134" w:type="dxa"/>
            <w:gridSpan w:val="2"/>
            <w:tcBorders>
              <w:top w:val="nil"/>
              <w:bottom w:val="single" w:sz="2" w:space="0" w:color="auto"/>
            </w:tcBorders>
            <w:vAlign w:val="center"/>
          </w:tcPr>
          <w:p w14:paraId="60119036"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1CD661FA" w14:textId="77777777" w:rsidR="00301F37" w:rsidRDefault="00301F37" w:rsidP="007841CA">
            <w:pPr>
              <w:jc w:val="center"/>
              <w:rPr>
                <w:lang w:val="en-US"/>
              </w:rPr>
            </w:pPr>
            <w:r>
              <w:rPr>
                <w:lang w:val="en-US"/>
              </w:rPr>
              <w:t>4,0000</w:t>
            </w:r>
          </w:p>
        </w:tc>
      </w:tr>
      <w:tr w:rsidR="00301F37" w14:paraId="390728E0" w14:textId="77777777" w:rsidTr="003333C9">
        <w:tblPrEx>
          <w:tblBorders>
            <w:left w:val="single" w:sz="6" w:space="0" w:color="auto"/>
            <w:right w:val="single" w:sz="6" w:space="0" w:color="auto"/>
          </w:tblBorders>
        </w:tblPrEx>
        <w:trPr>
          <w:trHeight w:val="996"/>
        </w:trPr>
        <w:tc>
          <w:tcPr>
            <w:tcW w:w="709" w:type="dxa"/>
            <w:tcBorders>
              <w:top w:val="single" w:sz="4" w:space="0" w:color="auto"/>
              <w:bottom w:val="single" w:sz="4" w:space="0" w:color="auto"/>
            </w:tcBorders>
          </w:tcPr>
          <w:p w14:paraId="3B0BD749" w14:textId="77777777" w:rsidR="00301F37" w:rsidRDefault="00301F37" w:rsidP="00301F37">
            <w:pPr>
              <w:rPr>
                <w:lang w:val="en-US"/>
              </w:rPr>
            </w:pPr>
            <w:r>
              <w:rPr>
                <w:lang w:val="en-US"/>
              </w:rPr>
              <w:t>32</w:t>
            </w:r>
          </w:p>
        </w:tc>
        <w:tc>
          <w:tcPr>
            <w:tcW w:w="1418" w:type="dxa"/>
            <w:gridSpan w:val="3"/>
            <w:tcBorders>
              <w:top w:val="single" w:sz="4" w:space="0" w:color="auto"/>
              <w:bottom w:val="single" w:sz="4" w:space="0" w:color="auto"/>
            </w:tcBorders>
          </w:tcPr>
          <w:p w14:paraId="504EE2E3" w14:textId="77777777" w:rsidR="00301F37" w:rsidRDefault="00301F37" w:rsidP="00301F37">
            <w:pPr>
              <w:rPr>
                <w:lang w:val="en-US"/>
              </w:rPr>
            </w:pPr>
            <w:r>
              <w:rPr>
                <w:lang w:val="en-US"/>
              </w:rPr>
              <w:t>SA15B</w:t>
            </w:r>
          </w:p>
          <w:p w14:paraId="7D62F05C"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57ABE7B7" w14:textId="77777777" w:rsidR="00301F37" w:rsidRPr="001F26B6" w:rsidRDefault="00301F37" w:rsidP="00D47A6F">
            <w:pPr>
              <w:adjustRightInd w:val="0"/>
              <w:jc w:val="both"/>
              <w:rPr>
                <w:rFonts w:ascii="Times New Roman CYR" w:hAnsi="Times New Roman CYR" w:cs="Times New Roman CYR"/>
                <w:sz w:val="16"/>
                <w:szCs w:val="16"/>
                <w:lang w:val="en-US"/>
              </w:rPr>
            </w:pPr>
            <w:r>
              <w:rPr>
                <w:lang w:val="en-US"/>
              </w:rPr>
              <w:t>Teava din material plastic imbinata prin sudura prin polifuziune, in conducte de legatura, la obiecte sanitare, la obiecte de locuit si soccial-culturale, avind diametrul de 20 mm</w:t>
            </w:r>
            <w:r>
              <w:rPr>
                <w:rFonts w:ascii="Times New Roman CYR" w:hAnsi="Times New Roman CYR" w:cs="Times New Roman CYR"/>
                <w:sz w:val="16"/>
                <w:szCs w:val="16"/>
                <w:lang w:val="en-US"/>
              </w:rPr>
              <w:t xml:space="preserve"> </w:t>
            </w:r>
          </w:p>
          <w:p w14:paraId="78E53FB4"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DC9CFA2" w14:textId="77777777" w:rsidR="00301F37" w:rsidRDefault="00301F37" w:rsidP="007841CA">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122F3B6B" w14:textId="77777777" w:rsidR="00301F37" w:rsidRDefault="00301F37" w:rsidP="007841CA">
            <w:pPr>
              <w:jc w:val="center"/>
              <w:rPr>
                <w:lang w:val="en-US"/>
              </w:rPr>
            </w:pPr>
            <w:r>
              <w:rPr>
                <w:lang w:val="en-US"/>
              </w:rPr>
              <w:t>30,00</w:t>
            </w:r>
          </w:p>
        </w:tc>
      </w:tr>
      <w:tr w:rsidR="00301F37" w14:paraId="244ECED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B7EB45" w14:textId="77777777" w:rsidR="00301F37" w:rsidRDefault="00301F37" w:rsidP="00301F37">
            <w:pPr>
              <w:rPr>
                <w:lang w:val="en-US"/>
              </w:rPr>
            </w:pPr>
          </w:p>
        </w:tc>
        <w:tc>
          <w:tcPr>
            <w:tcW w:w="1418" w:type="dxa"/>
            <w:gridSpan w:val="3"/>
            <w:tcBorders>
              <w:top w:val="nil"/>
              <w:bottom w:val="single" w:sz="2" w:space="0" w:color="auto"/>
            </w:tcBorders>
            <w:vAlign w:val="center"/>
          </w:tcPr>
          <w:p w14:paraId="44C9A45C"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06B345A7"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2683BE2F"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2723D27D" w14:textId="77777777" w:rsidR="00301F37" w:rsidRDefault="00301F37" w:rsidP="007841CA">
            <w:pPr>
              <w:jc w:val="center"/>
              <w:rPr>
                <w:lang w:val="en-US"/>
              </w:rPr>
            </w:pPr>
            <w:r>
              <w:rPr>
                <w:lang w:val="en-US"/>
              </w:rPr>
              <w:t>18,9000</w:t>
            </w:r>
          </w:p>
        </w:tc>
      </w:tr>
      <w:tr w:rsidR="00301F37" w14:paraId="0503141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E61E83E"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D178012" w14:textId="77777777" w:rsidR="00301F37" w:rsidRDefault="00301F37" w:rsidP="00301F37">
            <w:pPr>
              <w:jc w:val="center"/>
              <w:rPr>
                <w:sz w:val="16"/>
                <w:szCs w:val="16"/>
                <w:lang w:val="en-US"/>
              </w:rPr>
            </w:pPr>
            <w:r>
              <w:rPr>
                <w:sz w:val="16"/>
                <w:szCs w:val="16"/>
                <w:lang w:val="en-US"/>
              </w:rPr>
              <w:t>252121671705020</w:t>
            </w:r>
          </w:p>
        </w:tc>
        <w:tc>
          <w:tcPr>
            <w:tcW w:w="5953" w:type="dxa"/>
            <w:gridSpan w:val="6"/>
            <w:tcBorders>
              <w:top w:val="nil"/>
              <w:bottom w:val="single" w:sz="2" w:space="0" w:color="auto"/>
            </w:tcBorders>
          </w:tcPr>
          <w:p w14:paraId="5998FB98" w14:textId="77777777" w:rsidR="00301F37" w:rsidRDefault="00301F37" w:rsidP="00301F37">
            <w:pPr>
              <w:rPr>
                <w:lang w:val="en-US"/>
              </w:rPr>
            </w:pPr>
            <w:r>
              <w:rPr>
                <w:lang w:val="en-US"/>
              </w:rPr>
              <w:t>Teava din material plastic d=20</w:t>
            </w:r>
          </w:p>
        </w:tc>
        <w:tc>
          <w:tcPr>
            <w:tcW w:w="1134" w:type="dxa"/>
            <w:gridSpan w:val="2"/>
            <w:tcBorders>
              <w:top w:val="nil"/>
              <w:bottom w:val="single" w:sz="2" w:space="0" w:color="auto"/>
            </w:tcBorders>
            <w:vAlign w:val="center"/>
          </w:tcPr>
          <w:p w14:paraId="5CF8D3E1"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50E53A86" w14:textId="77777777" w:rsidR="00301F37" w:rsidRDefault="00301F37" w:rsidP="007841CA">
            <w:pPr>
              <w:jc w:val="center"/>
              <w:rPr>
                <w:lang w:val="en-US"/>
              </w:rPr>
            </w:pPr>
            <w:r>
              <w:rPr>
                <w:lang w:val="en-US"/>
              </w:rPr>
              <w:t>30,6000</w:t>
            </w:r>
          </w:p>
        </w:tc>
      </w:tr>
      <w:tr w:rsidR="00301F37" w14:paraId="56CB0D9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25FE3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6971BC3" w14:textId="77777777" w:rsidR="00301F37" w:rsidRDefault="00301F37" w:rsidP="00301F37">
            <w:pPr>
              <w:jc w:val="center"/>
              <w:rPr>
                <w:sz w:val="16"/>
                <w:szCs w:val="16"/>
                <w:lang w:val="en-US"/>
              </w:rPr>
            </w:pPr>
            <w:r>
              <w:rPr>
                <w:sz w:val="16"/>
                <w:szCs w:val="16"/>
                <w:lang w:val="en-US"/>
              </w:rPr>
              <w:t>252315671943020</w:t>
            </w:r>
          </w:p>
        </w:tc>
        <w:tc>
          <w:tcPr>
            <w:tcW w:w="5953" w:type="dxa"/>
            <w:gridSpan w:val="6"/>
            <w:tcBorders>
              <w:top w:val="nil"/>
              <w:bottom w:val="single" w:sz="2" w:space="0" w:color="auto"/>
            </w:tcBorders>
          </w:tcPr>
          <w:p w14:paraId="4E10EB1F" w14:textId="77777777" w:rsidR="00301F37" w:rsidRDefault="00301F37" w:rsidP="00301F37">
            <w:pPr>
              <w:rPr>
                <w:lang w:val="en-US"/>
              </w:rPr>
            </w:pPr>
            <w:r>
              <w:rPr>
                <w:lang w:val="en-US"/>
              </w:rPr>
              <w:t>Cot din material plastic d=20</w:t>
            </w:r>
          </w:p>
        </w:tc>
        <w:tc>
          <w:tcPr>
            <w:tcW w:w="1134" w:type="dxa"/>
            <w:gridSpan w:val="2"/>
            <w:tcBorders>
              <w:top w:val="nil"/>
              <w:bottom w:val="single" w:sz="2" w:space="0" w:color="auto"/>
            </w:tcBorders>
            <w:vAlign w:val="center"/>
          </w:tcPr>
          <w:p w14:paraId="7A18D196"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252D52B7" w14:textId="77777777" w:rsidR="00301F37" w:rsidRDefault="00301F37" w:rsidP="007841CA">
            <w:pPr>
              <w:jc w:val="center"/>
              <w:rPr>
                <w:lang w:val="en-US"/>
              </w:rPr>
            </w:pPr>
            <w:r>
              <w:rPr>
                <w:lang w:val="en-US"/>
              </w:rPr>
              <w:t>21,0000</w:t>
            </w:r>
          </w:p>
        </w:tc>
      </w:tr>
      <w:tr w:rsidR="00301F37" w14:paraId="269951B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6D6701E"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B980332" w14:textId="77777777" w:rsidR="00301F37" w:rsidRDefault="00301F37" w:rsidP="00301F37">
            <w:pPr>
              <w:jc w:val="center"/>
              <w:rPr>
                <w:sz w:val="16"/>
                <w:szCs w:val="16"/>
                <w:lang w:val="en-US"/>
              </w:rPr>
            </w:pPr>
            <w:r>
              <w:rPr>
                <w:sz w:val="16"/>
                <w:szCs w:val="16"/>
                <w:lang w:val="en-US"/>
              </w:rPr>
              <w:t>2523156719450</w:t>
            </w:r>
          </w:p>
        </w:tc>
        <w:tc>
          <w:tcPr>
            <w:tcW w:w="5953" w:type="dxa"/>
            <w:gridSpan w:val="6"/>
            <w:tcBorders>
              <w:top w:val="nil"/>
              <w:bottom w:val="single" w:sz="2" w:space="0" w:color="auto"/>
            </w:tcBorders>
          </w:tcPr>
          <w:p w14:paraId="01BF55E8" w14:textId="77777777" w:rsidR="00301F37" w:rsidRDefault="00301F37" w:rsidP="00301F37">
            <w:pPr>
              <w:rPr>
                <w:lang w:val="en-US"/>
              </w:rPr>
            </w:pPr>
            <w:r>
              <w:rPr>
                <w:lang w:val="en-US"/>
              </w:rPr>
              <w:t>Teu din material plastic</w:t>
            </w:r>
          </w:p>
        </w:tc>
        <w:tc>
          <w:tcPr>
            <w:tcW w:w="1134" w:type="dxa"/>
            <w:gridSpan w:val="2"/>
            <w:tcBorders>
              <w:top w:val="nil"/>
              <w:bottom w:val="single" w:sz="2" w:space="0" w:color="auto"/>
            </w:tcBorders>
            <w:vAlign w:val="center"/>
          </w:tcPr>
          <w:p w14:paraId="244F565C"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12B0E04B" w14:textId="77777777" w:rsidR="00301F37" w:rsidRDefault="00301F37" w:rsidP="007841CA">
            <w:pPr>
              <w:jc w:val="center"/>
              <w:rPr>
                <w:lang w:val="en-US"/>
              </w:rPr>
            </w:pPr>
            <w:r>
              <w:rPr>
                <w:lang w:val="en-US"/>
              </w:rPr>
              <w:t>13,5000</w:t>
            </w:r>
          </w:p>
        </w:tc>
      </w:tr>
      <w:tr w:rsidR="00301F37" w14:paraId="1E8CFC6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2DFF932"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4567E3B5" w14:textId="77777777" w:rsidR="00301F37" w:rsidRDefault="00301F37" w:rsidP="00301F37">
            <w:pPr>
              <w:jc w:val="center"/>
              <w:rPr>
                <w:sz w:val="16"/>
                <w:szCs w:val="16"/>
                <w:lang w:val="en-US"/>
              </w:rPr>
            </w:pPr>
            <w:r>
              <w:rPr>
                <w:sz w:val="16"/>
                <w:szCs w:val="16"/>
                <w:lang w:val="en-US"/>
              </w:rPr>
              <w:t>252315671946020</w:t>
            </w:r>
          </w:p>
        </w:tc>
        <w:tc>
          <w:tcPr>
            <w:tcW w:w="5953" w:type="dxa"/>
            <w:gridSpan w:val="6"/>
            <w:tcBorders>
              <w:top w:val="nil"/>
              <w:bottom w:val="single" w:sz="2" w:space="0" w:color="auto"/>
            </w:tcBorders>
          </w:tcPr>
          <w:p w14:paraId="3D9769DA" w14:textId="77777777" w:rsidR="00301F37" w:rsidRDefault="00301F37" w:rsidP="00301F37">
            <w:pPr>
              <w:rPr>
                <w:lang w:val="en-US"/>
              </w:rPr>
            </w:pPr>
            <w:r>
              <w:rPr>
                <w:lang w:val="en-US"/>
              </w:rPr>
              <w:t>Reductie din material plastic d=20</w:t>
            </w:r>
          </w:p>
        </w:tc>
        <w:tc>
          <w:tcPr>
            <w:tcW w:w="1134" w:type="dxa"/>
            <w:gridSpan w:val="2"/>
            <w:tcBorders>
              <w:top w:val="nil"/>
              <w:bottom w:val="single" w:sz="2" w:space="0" w:color="auto"/>
            </w:tcBorders>
            <w:vAlign w:val="center"/>
          </w:tcPr>
          <w:p w14:paraId="74C49487"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482F20F" w14:textId="77777777" w:rsidR="00301F37" w:rsidRDefault="00301F37" w:rsidP="007841CA">
            <w:pPr>
              <w:jc w:val="center"/>
              <w:rPr>
                <w:lang w:val="en-US"/>
              </w:rPr>
            </w:pPr>
            <w:r>
              <w:rPr>
                <w:lang w:val="en-US"/>
              </w:rPr>
              <w:t>3,0000</w:t>
            </w:r>
          </w:p>
        </w:tc>
      </w:tr>
      <w:tr w:rsidR="00301F37" w14:paraId="2C416C4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1BB8B74"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2E1B609" w14:textId="77777777" w:rsidR="00301F37" w:rsidRDefault="00301F37" w:rsidP="00301F37">
            <w:pPr>
              <w:jc w:val="center"/>
              <w:rPr>
                <w:sz w:val="16"/>
                <w:szCs w:val="16"/>
                <w:lang w:val="en-US"/>
              </w:rPr>
            </w:pPr>
            <w:r>
              <w:rPr>
                <w:sz w:val="16"/>
                <w:szCs w:val="16"/>
                <w:lang w:val="en-US"/>
              </w:rPr>
              <w:t>2523156719530</w:t>
            </w:r>
          </w:p>
        </w:tc>
        <w:tc>
          <w:tcPr>
            <w:tcW w:w="5953" w:type="dxa"/>
            <w:gridSpan w:val="6"/>
            <w:tcBorders>
              <w:top w:val="nil"/>
              <w:bottom w:val="single" w:sz="2" w:space="0" w:color="auto"/>
            </w:tcBorders>
          </w:tcPr>
          <w:p w14:paraId="18114965" w14:textId="77777777" w:rsidR="00301F37" w:rsidRDefault="00301F37" w:rsidP="00301F37">
            <w:pPr>
              <w:rPr>
                <w:lang w:val="en-US"/>
              </w:rPr>
            </w:pPr>
            <w:r>
              <w:rPr>
                <w:lang w:val="en-US"/>
              </w:rPr>
              <w:t>Racord drept M x Fe</w:t>
            </w:r>
          </w:p>
        </w:tc>
        <w:tc>
          <w:tcPr>
            <w:tcW w:w="1134" w:type="dxa"/>
            <w:gridSpan w:val="2"/>
            <w:tcBorders>
              <w:top w:val="nil"/>
              <w:bottom w:val="single" w:sz="2" w:space="0" w:color="auto"/>
            </w:tcBorders>
            <w:vAlign w:val="center"/>
          </w:tcPr>
          <w:p w14:paraId="6A395E29"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5DE4D1F" w14:textId="77777777" w:rsidR="00301F37" w:rsidRDefault="00301F37" w:rsidP="007841CA">
            <w:pPr>
              <w:jc w:val="center"/>
              <w:rPr>
                <w:lang w:val="en-US"/>
              </w:rPr>
            </w:pPr>
            <w:r>
              <w:rPr>
                <w:lang w:val="en-US"/>
              </w:rPr>
              <w:t>30,0000</w:t>
            </w:r>
          </w:p>
        </w:tc>
      </w:tr>
      <w:tr w:rsidR="00301F37" w14:paraId="330D1E2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E3238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78D7B08F" w14:textId="77777777" w:rsidR="00301F37" w:rsidRDefault="00301F37" w:rsidP="00301F37">
            <w:pPr>
              <w:jc w:val="center"/>
              <w:rPr>
                <w:sz w:val="16"/>
                <w:szCs w:val="16"/>
                <w:lang w:val="en-US"/>
              </w:rPr>
            </w:pPr>
            <w:r>
              <w:rPr>
                <w:sz w:val="16"/>
                <w:szCs w:val="16"/>
                <w:lang w:val="en-US"/>
              </w:rPr>
              <w:t>2112307325046</w:t>
            </w:r>
          </w:p>
        </w:tc>
        <w:tc>
          <w:tcPr>
            <w:tcW w:w="5953" w:type="dxa"/>
            <w:gridSpan w:val="6"/>
            <w:tcBorders>
              <w:top w:val="nil"/>
              <w:bottom w:val="single" w:sz="2" w:space="0" w:color="auto"/>
            </w:tcBorders>
          </w:tcPr>
          <w:p w14:paraId="059D6413" w14:textId="77777777" w:rsidR="00301F37" w:rsidRDefault="00301F37" w:rsidP="00301F37">
            <w:pPr>
              <w:rPr>
                <w:lang w:val="en-US"/>
              </w:rPr>
            </w:pPr>
            <w:r>
              <w:rPr>
                <w:lang w:val="en-US"/>
              </w:rPr>
              <w:t>Hirtie absorbanta</w:t>
            </w:r>
          </w:p>
        </w:tc>
        <w:tc>
          <w:tcPr>
            <w:tcW w:w="1134" w:type="dxa"/>
            <w:gridSpan w:val="2"/>
            <w:tcBorders>
              <w:top w:val="nil"/>
              <w:bottom w:val="single" w:sz="2" w:space="0" w:color="auto"/>
            </w:tcBorders>
            <w:vAlign w:val="center"/>
          </w:tcPr>
          <w:p w14:paraId="0214E5C7"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76BFB198" w14:textId="77777777" w:rsidR="00301F37" w:rsidRDefault="00301F37" w:rsidP="007841CA">
            <w:pPr>
              <w:jc w:val="center"/>
              <w:rPr>
                <w:lang w:val="en-US"/>
              </w:rPr>
            </w:pPr>
            <w:r>
              <w:rPr>
                <w:lang w:val="en-US"/>
              </w:rPr>
              <w:t>0,6000</w:t>
            </w:r>
          </w:p>
        </w:tc>
      </w:tr>
      <w:tr w:rsidR="00301F37" w14:paraId="3640010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94B0B19"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EF58FC0" w14:textId="77777777" w:rsidR="00301F37" w:rsidRDefault="00301F37" w:rsidP="00301F37">
            <w:pPr>
              <w:jc w:val="center"/>
              <w:rPr>
                <w:sz w:val="16"/>
                <w:szCs w:val="16"/>
                <w:lang w:val="en-US"/>
              </w:rPr>
            </w:pPr>
            <w:r>
              <w:rPr>
                <w:sz w:val="16"/>
                <w:szCs w:val="16"/>
                <w:lang w:val="en-US"/>
              </w:rPr>
              <w:t>3220137315778</w:t>
            </w:r>
          </w:p>
        </w:tc>
        <w:tc>
          <w:tcPr>
            <w:tcW w:w="5953" w:type="dxa"/>
            <w:gridSpan w:val="6"/>
            <w:tcBorders>
              <w:top w:val="nil"/>
              <w:bottom w:val="single" w:sz="2" w:space="0" w:color="auto"/>
            </w:tcBorders>
          </w:tcPr>
          <w:p w14:paraId="5D98B880" w14:textId="77777777" w:rsidR="00301F37" w:rsidRDefault="00301F37" w:rsidP="00301F37">
            <w:pPr>
              <w:rPr>
                <w:lang w:val="en-US"/>
              </w:rPr>
            </w:pPr>
            <w:r>
              <w:rPr>
                <w:lang w:val="en-US"/>
              </w:rPr>
              <w:t>Decapant</w:t>
            </w:r>
          </w:p>
        </w:tc>
        <w:tc>
          <w:tcPr>
            <w:tcW w:w="1134" w:type="dxa"/>
            <w:gridSpan w:val="2"/>
            <w:tcBorders>
              <w:top w:val="nil"/>
              <w:bottom w:val="single" w:sz="2" w:space="0" w:color="auto"/>
            </w:tcBorders>
            <w:vAlign w:val="center"/>
          </w:tcPr>
          <w:p w14:paraId="46EAFB2A"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3FB24CFB" w14:textId="77777777" w:rsidR="00301F37" w:rsidRDefault="00301F37" w:rsidP="007841CA">
            <w:pPr>
              <w:jc w:val="center"/>
              <w:rPr>
                <w:lang w:val="en-US"/>
              </w:rPr>
            </w:pPr>
            <w:r>
              <w:rPr>
                <w:lang w:val="en-US"/>
              </w:rPr>
              <w:t>0,1800</w:t>
            </w:r>
          </w:p>
        </w:tc>
      </w:tr>
      <w:tr w:rsidR="00301F37" w14:paraId="4E339EE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74BDE4"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9A5A4D4" w14:textId="77777777" w:rsidR="00301F37" w:rsidRDefault="00301F37" w:rsidP="00301F37">
            <w:pPr>
              <w:jc w:val="center"/>
              <w:rPr>
                <w:sz w:val="16"/>
                <w:szCs w:val="16"/>
                <w:lang w:val="en-US"/>
              </w:rPr>
            </w:pPr>
            <w:r>
              <w:rPr>
                <w:sz w:val="16"/>
                <w:szCs w:val="16"/>
                <w:lang w:val="en-US"/>
              </w:rPr>
              <w:t>2462107332752</w:t>
            </w:r>
          </w:p>
        </w:tc>
        <w:tc>
          <w:tcPr>
            <w:tcW w:w="5953" w:type="dxa"/>
            <w:gridSpan w:val="6"/>
            <w:tcBorders>
              <w:top w:val="nil"/>
              <w:bottom w:val="single" w:sz="2" w:space="0" w:color="auto"/>
            </w:tcBorders>
          </w:tcPr>
          <w:p w14:paraId="52B11A0D" w14:textId="77777777" w:rsidR="00301F37" w:rsidRDefault="00301F37" w:rsidP="00301F37">
            <w:pPr>
              <w:rPr>
                <w:lang w:val="en-US"/>
              </w:rPr>
            </w:pPr>
            <w:r>
              <w:rPr>
                <w:lang w:val="en-US"/>
              </w:rPr>
              <w:t>Pasta etansare pentru filete metalice</w:t>
            </w:r>
          </w:p>
        </w:tc>
        <w:tc>
          <w:tcPr>
            <w:tcW w:w="1134" w:type="dxa"/>
            <w:gridSpan w:val="2"/>
            <w:tcBorders>
              <w:top w:val="nil"/>
              <w:bottom w:val="single" w:sz="2" w:space="0" w:color="auto"/>
            </w:tcBorders>
            <w:vAlign w:val="center"/>
          </w:tcPr>
          <w:p w14:paraId="6F415809"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38DB4004" w14:textId="77777777" w:rsidR="00301F37" w:rsidRDefault="00301F37" w:rsidP="007841CA">
            <w:pPr>
              <w:jc w:val="center"/>
              <w:rPr>
                <w:lang w:val="en-US"/>
              </w:rPr>
            </w:pPr>
            <w:r>
              <w:rPr>
                <w:lang w:val="en-US"/>
              </w:rPr>
              <w:t>0,0600</w:t>
            </w:r>
          </w:p>
        </w:tc>
      </w:tr>
      <w:tr w:rsidR="00301F37" w14:paraId="7477508E"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D643919"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78EF2F7F" w14:textId="77777777" w:rsidR="00301F37" w:rsidRDefault="00301F37" w:rsidP="00301F37">
            <w:pPr>
              <w:jc w:val="center"/>
              <w:rPr>
                <w:sz w:val="16"/>
                <w:szCs w:val="16"/>
                <w:lang w:val="en-US"/>
              </w:rPr>
            </w:pPr>
            <w:r>
              <w:rPr>
                <w:sz w:val="16"/>
                <w:szCs w:val="16"/>
                <w:lang w:val="en-US"/>
              </w:rPr>
              <w:t>2940600002994</w:t>
            </w:r>
          </w:p>
        </w:tc>
        <w:tc>
          <w:tcPr>
            <w:tcW w:w="5953" w:type="dxa"/>
            <w:gridSpan w:val="6"/>
            <w:tcBorders>
              <w:top w:val="nil"/>
              <w:bottom w:val="single" w:sz="2" w:space="0" w:color="auto"/>
            </w:tcBorders>
          </w:tcPr>
          <w:p w14:paraId="0AFE1CEB" w14:textId="77777777" w:rsidR="00301F37" w:rsidRDefault="00301F37" w:rsidP="00301F37">
            <w:pPr>
              <w:rPr>
                <w:lang w:val="en-US"/>
              </w:rPr>
            </w:pPr>
            <w:r>
              <w:rPr>
                <w:lang w:val="en-US"/>
              </w:rPr>
              <w:t>Aparat de sudura</w:t>
            </w:r>
          </w:p>
        </w:tc>
        <w:tc>
          <w:tcPr>
            <w:tcW w:w="1134" w:type="dxa"/>
            <w:gridSpan w:val="2"/>
            <w:tcBorders>
              <w:top w:val="nil"/>
              <w:bottom w:val="single" w:sz="2" w:space="0" w:color="auto"/>
            </w:tcBorders>
            <w:vAlign w:val="center"/>
          </w:tcPr>
          <w:p w14:paraId="51A80790"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vAlign w:val="center"/>
          </w:tcPr>
          <w:p w14:paraId="3636EEE3" w14:textId="77777777" w:rsidR="00301F37" w:rsidRDefault="00301F37" w:rsidP="007841CA">
            <w:pPr>
              <w:jc w:val="center"/>
              <w:rPr>
                <w:lang w:val="en-US"/>
              </w:rPr>
            </w:pPr>
            <w:r>
              <w:rPr>
                <w:lang w:val="en-US"/>
              </w:rPr>
              <w:t>1,2570</w:t>
            </w:r>
          </w:p>
        </w:tc>
      </w:tr>
      <w:tr w:rsidR="00301F37" w14:paraId="5B31B796"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05A4C7A" w14:textId="77777777" w:rsidR="00301F37" w:rsidRDefault="00301F37" w:rsidP="00301F37">
            <w:pPr>
              <w:rPr>
                <w:lang w:val="en-US"/>
              </w:rPr>
            </w:pPr>
            <w:r>
              <w:rPr>
                <w:lang w:val="en-US"/>
              </w:rPr>
              <w:t>33</w:t>
            </w:r>
          </w:p>
        </w:tc>
        <w:tc>
          <w:tcPr>
            <w:tcW w:w="1418" w:type="dxa"/>
            <w:gridSpan w:val="3"/>
            <w:tcBorders>
              <w:top w:val="single" w:sz="4" w:space="0" w:color="auto"/>
              <w:bottom w:val="single" w:sz="4" w:space="0" w:color="auto"/>
            </w:tcBorders>
          </w:tcPr>
          <w:p w14:paraId="4334A595" w14:textId="6D9B492A" w:rsidR="00301F37" w:rsidRPr="00D7517F" w:rsidRDefault="00301F37" w:rsidP="00301F37">
            <w:pPr>
              <w:rPr>
                <w:lang w:val="en-US"/>
              </w:rPr>
            </w:pPr>
            <w:bookmarkStart w:id="62" w:name="_GoBack"/>
            <w:r w:rsidRPr="00D7517F">
              <w:rPr>
                <w:lang w:val="en-US"/>
              </w:rPr>
              <w:t>R</w:t>
            </w:r>
            <w:r w:rsidR="00D7517F" w:rsidRPr="00D7517F">
              <w:rPr>
                <w:lang w:val="en-US"/>
              </w:rPr>
              <w:t>p</w:t>
            </w:r>
            <w:r w:rsidRPr="00D7517F">
              <w:rPr>
                <w:lang w:val="en-US"/>
              </w:rPr>
              <w:t>SD18A</w:t>
            </w:r>
          </w:p>
          <w:bookmarkEnd w:id="62"/>
          <w:p w14:paraId="55C126FC" w14:textId="77777777" w:rsidR="00301F37" w:rsidRPr="00D7517F" w:rsidRDefault="00301F37" w:rsidP="00301F37">
            <w:pPr>
              <w:rPr>
                <w:lang w:val="en-US"/>
              </w:rPr>
            </w:pPr>
          </w:p>
        </w:tc>
        <w:tc>
          <w:tcPr>
            <w:tcW w:w="5953" w:type="dxa"/>
            <w:gridSpan w:val="6"/>
            <w:tcBorders>
              <w:top w:val="single" w:sz="4" w:space="0" w:color="auto"/>
              <w:bottom w:val="single" w:sz="4" w:space="0" w:color="auto"/>
            </w:tcBorders>
          </w:tcPr>
          <w:p w14:paraId="6E0173ED"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robinetului de serviciu, simplu sau dublu cu racord, indiferent de modul de inchidere, avind diametrul de 3/8" - 1/2"</w:t>
            </w:r>
            <w:r>
              <w:rPr>
                <w:rFonts w:ascii="Times New Roman CYR" w:hAnsi="Times New Roman CYR" w:cs="Times New Roman CYR"/>
                <w:sz w:val="16"/>
                <w:szCs w:val="16"/>
                <w:lang w:val="en-US"/>
              </w:rPr>
              <w:t xml:space="preserve"> </w:t>
            </w:r>
          </w:p>
          <w:p w14:paraId="48C937E5"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A721C23"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6AE63A6" w14:textId="77777777" w:rsidR="00301F37" w:rsidRDefault="00301F37" w:rsidP="007841CA">
            <w:pPr>
              <w:jc w:val="center"/>
              <w:rPr>
                <w:lang w:val="en-US"/>
              </w:rPr>
            </w:pPr>
            <w:r>
              <w:rPr>
                <w:lang w:val="en-US"/>
              </w:rPr>
              <w:t>4,00</w:t>
            </w:r>
          </w:p>
        </w:tc>
      </w:tr>
      <w:tr w:rsidR="00301F37" w14:paraId="50CCF22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D5CDEFE" w14:textId="77777777" w:rsidR="00301F37" w:rsidRDefault="00301F37" w:rsidP="00301F37">
            <w:pPr>
              <w:rPr>
                <w:lang w:val="en-US"/>
              </w:rPr>
            </w:pPr>
          </w:p>
        </w:tc>
        <w:tc>
          <w:tcPr>
            <w:tcW w:w="1418" w:type="dxa"/>
            <w:gridSpan w:val="3"/>
            <w:tcBorders>
              <w:top w:val="nil"/>
              <w:bottom w:val="single" w:sz="2" w:space="0" w:color="auto"/>
            </w:tcBorders>
            <w:vAlign w:val="center"/>
          </w:tcPr>
          <w:p w14:paraId="0EE38686"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49AC8AC3"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7B542AA3"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66F49A36" w14:textId="77777777" w:rsidR="00301F37" w:rsidRDefault="00301F37" w:rsidP="007841CA">
            <w:pPr>
              <w:jc w:val="center"/>
              <w:rPr>
                <w:lang w:val="en-US"/>
              </w:rPr>
            </w:pPr>
            <w:r>
              <w:rPr>
                <w:lang w:val="en-US"/>
              </w:rPr>
              <w:t>0,6400</w:t>
            </w:r>
          </w:p>
        </w:tc>
      </w:tr>
      <w:tr w:rsidR="00301F37" w14:paraId="2C534CD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17237D3"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75D4974E" w14:textId="77777777" w:rsidR="00301F37" w:rsidRDefault="00301F37" w:rsidP="00301F37">
            <w:pPr>
              <w:jc w:val="center"/>
              <w:rPr>
                <w:sz w:val="16"/>
                <w:szCs w:val="16"/>
                <w:lang w:val="en-US"/>
              </w:rPr>
            </w:pPr>
            <w:r>
              <w:rPr>
                <w:sz w:val="16"/>
                <w:szCs w:val="16"/>
                <w:lang w:val="en-US"/>
              </w:rPr>
              <w:t>2913124202100</w:t>
            </w:r>
          </w:p>
        </w:tc>
        <w:tc>
          <w:tcPr>
            <w:tcW w:w="5953" w:type="dxa"/>
            <w:gridSpan w:val="6"/>
            <w:tcBorders>
              <w:top w:val="nil"/>
              <w:bottom w:val="single" w:sz="2" w:space="0" w:color="auto"/>
            </w:tcBorders>
          </w:tcPr>
          <w:p w14:paraId="77BD7CA0" w14:textId="77777777" w:rsidR="00301F37" w:rsidRDefault="00301F37" w:rsidP="00301F37">
            <w:pPr>
              <w:rPr>
                <w:lang w:val="en-US"/>
              </w:rPr>
            </w:pPr>
            <w:r>
              <w:rPr>
                <w:lang w:val="en-US"/>
              </w:rPr>
              <w:t>Robinet de serviciu,simplu  sau dublu cu racord</w:t>
            </w:r>
          </w:p>
        </w:tc>
        <w:tc>
          <w:tcPr>
            <w:tcW w:w="1134" w:type="dxa"/>
            <w:gridSpan w:val="2"/>
            <w:tcBorders>
              <w:top w:val="nil"/>
              <w:bottom w:val="single" w:sz="2" w:space="0" w:color="auto"/>
            </w:tcBorders>
            <w:vAlign w:val="center"/>
          </w:tcPr>
          <w:p w14:paraId="3B62F88B"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EE5AE0F" w14:textId="77777777" w:rsidR="00301F37" w:rsidRDefault="00301F37" w:rsidP="007841CA">
            <w:pPr>
              <w:jc w:val="center"/>
              <w:rPr>
                <w:lang w:val="en-US"/>
              </w:rPr>
            </w:pPr>
            <w:r>
              <w:rPr>
                <w:lang w:val="en-US"/>
              </w:rPr>
              <w:t>4,0200</w:t>
            </w:r>
          </w:p>
        </w:tc>
      </w:tr>
      <w:tr w:rsidR="00301F37" w14:paraId="7C27217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2B6BFD3"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7E9C996" w14:textId="77777777" w:rsidR="00301F37" w:rsidRDefault="00301F37" w:rsidP="00301F37">
            <w:pPr>
              <w:jc w:val="center"/>
              <w:rPr>
                <w:sz w:val="16"/>
                <w:szCs w:val="16"/>
                <w:lang w:val="en-US"/>
              </w:rPr>
            </w:pPr>
            <w:r>
              <w:rPr>
                <w:sz w:val="16"/>
                <w:szCs w:val="16"/>
                <w:lang w:val="en-US"/>
              </w:rPr>
              <w:t>2913124204200</w:t>
            </w:r>
          </w:p>
        </w:tc>
        <w:tc>
          <w:tcPr>
            <w:tcW w:w="5953" w:type="dxa"/>
            <w:gridSpan w:val="6"/>
            <w:tcBorders>
              <w:top w:val="nil"/>
              <w:bottom w:val="single" w:sz="2" w:space="0" w:color="auto"/>
            </w:tcBorders>
          </w:tcPr>
          <w:p w14:paraId="2EE7415B" w14:textId="77777777" w:rsidR="00301F37" w:rsidRDefault="00301F37" w:rsidP="00301F37">
            <w:pPr>
              <w:rPr>
                <w:lang w:val="en-US"/>
              </w:rPr>
            </w:pPr>
            <w:r>
              <w:rPr>
                <w:lang w:val="en-US"/>
              </w:rPr>
              <w:t>Rozeta din alama pt.mascarea robinetelor</w:t>
            </w:r>
          </w:p>
        </w:tc>
        <w:tc>
          <w:tcPr>
            <w:tcW w:w="1134" w:type="dxa"/>
            <w:gridSpan w:val="2"/>
            <w:tcBorders>
              <w:top w:val="nil"/>
              <w:bottom w:val="single" w:sz="2" w:space="0" w:color="auto"/>
            </w:tcBorders>
            <w:vAlign w:val="center"/>
          </w:tcPr>
          <w:p w14:paraId="78C30CEF"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6DD41499" w14:textId="77777777" w:rsidR="00301F37" w:rsidRDefault="00301F37" w:rsidP="007841CA">
            <w:pPr>
              <w:jc w:val="center"/>
              <w:rPr>
                <w:lang w:val="en-US"/>
              </w:rPr>
            </w:pPr>
            <w:r>
              <w:rPr>
                <w:lang w:val="en-US"/>
              </w:rPr>
              <w:t>4,0200</w:t>
            </w:r>
          </w:p>
        </w:tc>
      </w:tr>
      <w:tr w:rsidR="00301F37" w14:paraId="44E8B930"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43B19F7" w14:textId="77777777" w:rsidR="00301F37" w:rsidRDefault="00301F37" w:rsidP="00301F37">
            <w:pPr>
              <w:rPr>
                <w:lang w:val="en-US"/>
              </w:rPr>
            </w:pPr>
            <w:r>
              <w:rPr>
                <w:lang w:val="en-US"/>
              </w:rPr>
              <w:t>34</w:t>
            </w:r>
          </w:p>
        </w:tc>
        <w:tc>
          <w:tcPr>
            <w:tcW w:w="1418" w:type="dxa"/>
            <w:gridSpan w:val="3"/>
            <w:tcBorders>
              <w:top w:val="single" w:sz="4" w:space="0" w:color="auto"/>
              <w:bottom w:val="single" w:sz="4" w:space="0" w:color="auto"/>
            </w:tcBorders>
          </w:tcPr>
          <w:p w14:paraId="6A5FBC78" w14:textId="77777777" w:rsidR="00301F37" w:rsidRDefault="00301F37" w:rsidP="00301F37">
            <w:pPr>
              <w:rPr>
                <w:lang w:val="en-US"/>
              </w:rPr>
            </w:pPr>
            <w:r>
              <w:rPr>
                <w:lang w:val="en-US"/>
              </w:rPr>
              <w:t>SC14A</w:t>
            </w:r>
          </w:p>
          <w:p w14:paraId="75CE3A15"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03972674"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Sapuniera din PVC   montat pe perete din zidarie de caramida sau b.c.a.</w:t>
            </w:r>
            <w:r>
              <w:rPr>
                <w:rFonts w:ascii="Times New Roman CYR" w:hAnsi="Times New Roman CYR" w:cs="Times New Roman CYR"/>
                <w:sz w:val="16"/>
                <w:szCs w:val="16"/>
                <w:lang w:val="en-US"/>
              </w:rPr>
              <w:t xml:space="preserve"> </w:t>
            </w:r>
          </w:p>
          <w:p w14:paraId="58AAD621"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E58D5A"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7D6C759B" w14:textId="77777777" w:rsidR="00301F37" w:rsidRDefault="00301F37" w:rsidP="007841CA">
            <w:pPr>
              <w:jc w:val="center"/>
              <w:rPr>
                <w:lang w:val="en-US"/>
              </w:rPr>
            </w:pPr>
            <w:r>
              <w:rPr>
                <w:lang w:val="en-US"/>
              </w:rPr>
              <w:t>2,00</w:t>
            </w:r>
          </w:p>
        </w:tc>
      </w:tr>
      <w:tr w:rsidR="00301F37" w14:paraId="6673834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154646" w14:textId="77777777" w:rsidR="00301F37" w:rsidRDefault="00301F37" w:rsidP="00301F37">
            <w:pPr>
              <w:rPr>
                <w:lang w:val="en-US"/>
              </w:rPr>
            </w:pPr>
          </w:p>
        </w:tc>
        <w:tc>
          <w:tcPr>
            <w:tcW w:w="1418" w:type="dxa"/>
            <w:gridSpan w:val="3"/>
            <w:tcBorders>
              <w:top w:val="nil"/>
              <w:bottom w:val="single" w:sz="2" w:space="0" w:color="auto"/>
            </w:tcBorders>
            <w:vAlign w:val="center"/>
          </w:tcPr>
          <w:p w14:paraId="5E35AB1E" w14:textId="77777777" w:rsidR="00301F37" w:rsidRDefault="00301F37" w:rsidP="00301F37">
            <w:pPr>
              <w:jc w:val="center"/>
              <w:rPr>
                <w:sz w:val="16"/>
                <w:szCs w:val="16"/>
                <w:lang w:val="en-US"/>
              </w:rPr>
            </w:pPr>
            <w:r>
              <w:rPr>
                <w:sz w:val="16"/>
                <w:szCs w:val="16"/>
                <w:lang w:val="en-US"/>
              </w:rPr>
              <w:t>7136020011620</w:t>
            </w:r>
          </w:p>
        </w:tc>
        <w:tc>
          <w:tcPr>
            <w:tcW w:w="5953" w:type="dxa"/>
            <w:gridSpan w:val="6"/>
            <w:tcBorders>
              <w:top w:val="nil"/>
              <w:bottom w:val="single" w:sz="2" w:space="0" w:color="auto"/>
            </w:tcBorders>
          </w:tcPr>
          <w:p w14:paraId="4BF286DF" w14:textId="77777777" w:rsidR="00301F37" w:rsidRDefault="00301F37" w:rsidP="00301F37">
            <w:pPr>
              <w:rPr>
                <w:lang w:val="en-US"/>
              </w:rPr>
            </w:pPr>
            <w:r>
              <w:rPr>
                <w:lang w:val="en-US"/>
              </w:rPr>
              <w:t>Instalator apa, canal</w:t>
            </w:r>
          </w:p>
        </w:tc>
        <w:tc>
          <w:tcPr>
            <w:tcW w:w="1134" w:type="dxa"/>
            <w:gridSpan w:val="2"/>
            <w:tcBorders>
              <w:top w:val="nil"/>
              <w:bottom w:val="single" w:sz="2" w:space="0" w:color="auto"/>
            </w:tcBorders>
            <w:vAlign w:val="center"/>
          </w:tcPr>
          <w:p w14:paraId="322D0536"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042DA730" w14:textId="77777777" w:rsidR="00301F37" w:rsidRDefault="00301F37" w:rsidP="007841CA">
            <w:pPr>
              <w:jc w:val="center"/>
              <w:rPr>
                <w:lang w:val="en-US"/>
              </w:rPr>
            </w:pPr>
            <w:r>
              <w:rPr>
                <w:lang w:val="en-US"/>
              </w:rPr>
              <w:t>0,6600</w:t>
            </w:r>
          </w:p>
        </w:tc>
      </w:tr>
      <w:tr w:rsidR="00301F37" w14:paraId="0DE95BF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87F0B88"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CEA6614" w14:textId="77777777" w:rsidR="00301F37" w:rsidRDefault="00301F37" w:rsidP="00301F37">
            <w:pPr>
              <w:jc w:val="center"/>
              <w:rPr>
                <w:sz w:val="16"/>
                <w:szCs w:val="16"/>
                <w:lang w:val="en-US"/>
              </w:rPr>
            </w:pPr>
            <w:r>
              <w:rPr>
                <w:sz w:val="16"/>
                <w:szCs w:val="16"/>
                <w:lang w:val="en-US"/>
              </w:rPr>
              <w:t>2875114201120</w:t>
            </w:r>
          </w:p>
        </w:tc>
        <w:tc>
          <w:tcPr>
            <w:tcW w:w="5953" w:type="dxa"/>
            <w:gridSpan w:val="6"/>
            <w:tcBorders>
              <w:top w:val="nil"/>
              <w:bottom w:val="single" w:sz="2" w:space="0" w:color="auto"/>
            </w:tcBorders>
          </w:tcPr>
          <w:p w14:paraId="075AE8E8" w14:textId="77777777" w:rsidR="00301F37" w:rsidRDefault="00301F37" w:rsidP="00301F37">
            <w:pPr>
              <w:rPr>
                <w:lang w:val="en-US"/>
              </w:rPr>
            </w:pPr>
            <w:r>
              <w:rPr>
                <w:lang w:val="en-US"/>
              </w:rPr>
              <w:t>sapuniera</w:t>
            </w:r>
          </w:p>
        </w:tc>
        <w:tc>
          <w:tcPr>
            <w:tcW w:w="1134" w:type="dxa"/>
            <w:gridSpan w:val="2"/>
            <w:tcBorders>
              <w:top w:val="nil"/>
              <w:bottom w:val="single" w:sz="2" w:space="0" w:color="auto"/>
            </w:tcBorders>
            <w:vAlign w:val="center"/>
          </w:tcPr>
          <w:p w14:paraId="45A5C560"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0391DD74" w14:textId="77777777" w:rsidR="00301F37" w:rsidRDefault="00301F37" w:rsidP="007841CA">
            <w:pPr>
              <w:jc w:val="center"/>
              <w:rPr>
                <w:lang w:val="en-US"/>
              </w:rPr>
            </w:pPr>
            <w:r>
              <w:rPr>
                <w:lang w:val="en-US"/>
              </w:rPr>
              <w:t>2,1008</w:t>
            </w:r>
          </w:p>
        </w:tc>
      </w:tr>
      <w:tr w:rsidR="00301F37" w14:paraId="6096BFCB"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4C7B0999" w14:textId="77777777" w:rsidR="00301F37" w:rsidRDefault="00301F37" w:rsidP="00301F37">
            <w:pPr>
              <w:rPr>
                <w:sz w:val="8"/>
                <w:szCs w:val="8"/>
                <w:lang w:val="en-US"/>
              </w:rPr>
            </w:pPr>
          </w:p>
        </w:tc>
        <w:tc>
          <w:tcPr>
            <w:tcW w:w="1418" w:type="dxa"/>
            <w:gridSpan w:val="3"/>
            <w:tcBorders>
              <w:left w:val="nil"/>
              <w:bottom w:val="nil"/>
              <w:right w:val="nil"/>
            </w:tcBorders>
          </w:tcPr>
          <w:p w14:paraId="272C02C2" w14:textId="77777777" w:rsidR="00301F37" w:rsidRDefault="00301F37" w:rsidP="00301F37">
            <w:pPr>
              <w:rPr>
                <w:sz w:val="8"/>
                <w:szCs w:val="8"/>
                <w:lang w:val="en-US"/>
              </w:rPr>
            </w:pPr>
          </w:p>
        </w:tc>
        <w:tc>
          <w:tcPr>
            <w:tcW w:w="3402" w:type="dxa"/>
            <w:gridSpan w:val="3"/>
            <w:tcBorders>
              <w:left w:val="nil"/>
              <w:bottom w:val="nil"/>
              <w:right w:val="nil"/>
            </w:tcBorders>
          </w:tcPr>
          <w:p w14:paraId="5E728D96" w14:textId="77777777" w:rsidR="00301F37" w:rsidRDefault="00301F37" w:rsidP="00301F37">
            <w:pPr>
              <w:rPr>
                <w:sz w:val="8"/>
                <w:szCs w:val="8"/>
                <w:lang w:val="en-US"/>
              </w:rPr>
            </w:pPr>
          </w:p>
          <w:p w14:paraId="6BAEADC6" w14:textId="77777777" w:rsidR="00301F37" w:rsidRDefault="00301F37" w:rsidP="00301F37">
            <w:pPr>
              <w:rPr>
                <w:sz w:val="8"/>
                <w:szCs w:val="8"/>
                <w:lang w:val="en-US"/>
              </w:rPr>
            </w:pPr>
          </w:p>
          <w:p w14:paraId="274D6F8E" w14:textId="77777777" w:rsidR="00301F37" w:rsidRDefault="00301F37" w:rsidP="00301F37">
            <w:pPr>
              <w:rPr>
                <w:sz w:val="8"/>
                <w:szCs w:val="8"/>
                <w:lang w:val="en-US"/>
              </w:rPr>
            </w:pPr>
          </w:p>
        </w:tc>
        <w:tc>
          <w:tcPr>
            <w:tcW w:w="1134" w:type="dxa"/>
            <w:tcBorders>
              <w:left w:val="nil"/>
              <w:bottom w:val="nil"/>
              <w:right w:val="nil"/>
            </w:tcBorders>
          </w:tcPr>
          <w:p w14:paraId="60BD6058" w14:textId="77777777" w:rsidR="00301F37" w:rsidRDefault="00301F37" w:rsidP="00301F37">
            <w:pPr>
              <w:rPr>
                <w:sz w:val="8"/>
                <w:szCs w:val="8"/>
                <w:lang w:val="en-US"/>
              </w:rPr>
            </w:pPr>
          </w:p>
        </w:tc>
        <w:tc>
          <w:tcPr>
            <w:tcW w:w="1134" w:type="dxa"/>
            <w:tcBorders>
              <w:left w:val="nil"/>
              <w:bottom w:val="nil"/>
              <w:right w:val="nil"/>
            </w:tcBorders>
          </w:tcPr>
          <w:p w14:paraId="5C25EDED" w14:textId="77777777" w:rsidR="00301F37" w:rsidRDefault="00301F37" w:rsidP="00301F37">
            <w:pPr>
              <w:rPr>
                <w:sz w:val="8"/>
                <w:szCs w:val="8"/>
                <w:lang w:val="en-US"/>
              </w:rPr>
            </w:pPr>
          </w:p>
        </w:tc>
        <w:tc>
          <w:tcPr>
            <w:tcW w:w="1417" w:type="dxa"/>
            <w:gridSpan w:val="3"/>
            <w:tcBorders>
              <w:left w:val="nil"/>
              <w:bottom w:val="nil"/>
              <w:right w:val="nil"/>
            </w:tcBorders>
          </w:tcPr>
          <w:p w14:paraId="362594C2" w14:textId="77777777" w:rsidR="00301F37" w:rsidRDefault="00301F37" w:rsidP="00301F37">
            <w:pPr>
              <w:rPr>
                <w:sz w:val="8"/>
                <w:szCs w:val="8"/>
                <w:lang w:val="en-US"/>
              </w:rPr>
            </w:pPr>
          </w:p>
        </w:tc>
        <w:tc>
          <w:tcPr>
            <w:tcW w:w="1134" w:type="dxa"/>
            <w:gridSpan w:val="2"/>
            <w:tcBorders>
              <w:left w:val="nil"/>
              <w:bottom w:val="nil"/>
            </w:tcBorders>
          </w:tcPr>
          <w:p w14:paraId="5AC8B363" w14:textId="77777777" w:rsidR="00301F37" w:rsidRDefault="00301F37" w:rsidP="00301F37">
            <w:pPr>
              <w:rPr>
                <w:sz w:val="8"/>
                <w:szCs w:val="8"/>
                <w:lang w:val="en-US"/>
              </w:rPr>
            </w:pPr>
          </w:p>
        </w:tc>
      </w:tr>
      <w:tr w:rsidR="00301F37" w:rsidRPr="00EB582C" w14:paraId="423E2397"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1248BEFE"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tcPr>
          <w:p w14:paraId="0BD3CD80"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577F55F4"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4B116328"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7515D67C"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61D254E5"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5D0FCD26" w14:textId="77777777" w:rsidR="00301F37" w:rsidRPr="00EB582C" w:rsidRDefault="00301F37" w:rsidP="00301F37">
            <w:pPr>
              <w:rPr>
                <w:lang w:val="en-US"/>
              </w:rPr>
            </w:pPr>
          </w:p>
        </w:tc>
      </w:tr>
      <w:tr w:rsidR="00301F37" w14:paraId="1E9B5176"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4E82A33"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tcPr>
          <w:p w14:paraId="39A7D845"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77209E90" w14:textId="77777777" w:rsidR="00301F37" w:rsidRDefault="00301F37" w:rsidP="00301F37">
            <w:pPr>
              <w:rPr>
                <w:lang w:val="en-US"/>
              </w:rPr>
            </w:pPr>
          </w:p>
        </w:tc>
        <w:tc>
          <w:tcPr>
            <w:tcW w:w="2693" w:type="dxa"/>
            <w:tcBorders>
              <w:top w:val="single" w:sz="4" w:space="0" w:color="auto"/>
              <w:left w:val="nil"/>
              <w:bottom w:val="single" w:sz="4" w:space="0" w:color="auto"/>
              <w:right w:val="nil"/>
            </w:tcBorders>
          </w:tcPr>
          <w:p w14:paraId="396FEFCD" w14:textId="77777777" w:rsidR="00301F37" w:rsidRDefault="00301F37" w:rsidP="00301F37">
            <w:pPr>
              <w:rPr>
                <w:sz w:val="8"/>
                <w:szCs w:val="8"/>
                <w:lang w:val="en-US"/>
              </w:rPr>
            </w:pPr>
            <w:r>
              <w:rPr>
                <w:b/>
                <w:bCs/>
                <w:lang w:val="en-US"/>
              </w:rPr>
              <w:t xml:space="preserve">Total </w:t>
            </w:r>
            <w:r>
              <w:rPr>
                <w:b/>
                <w:bCs/>
                <w:sz w:val="22"/>
                <w:szCs w:val="22"/>
                <w:lang w:val="en-US"/>
              </w:rPr>
              <w:t>Lucrari tehnico sanitare</w:t>
            </w:r>
          </w:p>
        </w:tc>
        <w:tc>
          <w:tcPr>
            <w:tcW w:w="1134" w:type="dxa"/>
            <w:tcBorders>
              <w:top w:val="single" w:sz="4" w:space="0" w:color="auto"/>
              <w:left w:val="nil"/>
              <w:bottom w:val="single" w:sz="4" w:space="0" w:color="auto"/>
              <w:right w:val="nil"/>
            </w:tcBorders>
          </w:tcPr>
          <w:p w14:paraId="164F5E1F"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DDA8C25"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tcPr>
          <w:p w14:paraId="443F732F" w14:textId="77777777" w:rsidR="00301F37" w:rsidRDefault="00301F37" w:rsidP="00301F37">
            <w:pPr>
              <w:rPr>
                <w:lang w:val="en-US"/>
              </w:rPr>
            </w:pPr>
          </w:p>
        </w:tc>
        <w:tc>
          <w:tcPr>
            <w:tcW w:w="1134" w:type="dxa"/>
            <w:gridSpan w:val="2"/>
            <w:tcBorders>
              <w:top w:val="single" w:sz="4" w:space="0" w:color="auto"/>
              <w:left w:val="nil"/>
              <w:bottom w:val="single" w:sz="4" w:space="0" w:color="auto"/>
            </w:tcBorders>
          </w:tcPr>
          <w:p w14:paraId="5132A2C5" w14:textId="77777777" w:rsidR="00301F37" w:rsidRDefault="00301F37" w:rsidP="00301F37">
            <w:pPr>
              <w:rPr>
                <w:b/>
                <w:bCs/>
                <w:lang w:val="en-US"/>
              </w:rPr>
            </w:pPr>
          </w:p>
        </w:tc>
      </w:tr>
      <w:tr w:rsidR="00301F37" w:rsidRPr="001F26B6" w14:paraId="3E0AE642" w14:textId="77777777" w:rsidTr="007841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4790D2F0" w14:textId="77777777" w:rsidR="00301F37" w:rsidRDefault="00301F37" w:rsidP="00301F37">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19F92E70" w14:textId="77777777" w:rsidR="00301F37" w:rsidRDefault="00301F37" w:rsidP="00301F37">
            <w:pPr>
              <w:rPr>
                <w:lang w:val="en-US"/>
              </w:rPr>
            </w:pPr>
          </w:p>
        </w:tc>
        <w:tc>
          <w:tcPr>
            <w:tcW w:w="5953" w:type="dxa"/>
            <w:gridSpan w:val="6"/>
            <w:tcBorders>
              <w:top w:val="nil"/>
              <w:left w:val="single" w:sz="6" w:space="0" w:color="auto"/>
              <w:bottom w:val="nil"/>
              <w:right w:val="single" w:sz="6" w:space="0" w:color="auto"/>
            </w:tcBorders>
          </w:tcPr>
          <w:p w14:paraId="07772BB9" w14:textId="77777777" w:rsidR="00301F37" w:rsidRPr="007F2714" w:rsidRDefault="00301F37" w:rsidP="00301F37">
            <w:pPr>
              <w:rPr>
                <w:b/>
                <w:bCs/>
                <w:sz w:val="22"/>
                <w:szCs w:val="22"/>
                <w:lang w:val="en-US"/>
              </w:rPr>
            </w:pPr>
            <w:r w:rsidRPr="001F26B6">
              <w:rPr>
                <w:b/>
                <w:bCs/>
                <w:sz w:val="22"/>
                <w:szCs w:val="22"/>
                <w:lang w:val="en-US"/>
              </w:rPr>
              <w:t>1.6. Diverse</w:t>
            </w:r>
          </w:p>
          <w:p w14:paraId="01D5120E" w14:textId="77777777" w:rsidR="00301F37" w:rsidRPr="00C172E4" w:rsidRDefault="00301F37" w:rsidP="00301F37">
            <w:pPr>
              <w:rPr>
                <w:sz w:val="2"/>
                <w:szCs w:val="2"/>
                <w:lang w:val="en-US"/>
              </w:rPr>
            </w:pPr>
          </w:p>
        </w:tc>
        <w:tc>
          <w:tcPr>
            <w:tcW w:w="1134" w:type="dxa"/>
            <w:gridSpan w:val="2"/>
            <w:tcBorders>
              <w:top w:val="nil"/>
              <w:left w:val="single" w:sz="6" w:space="0" w:color="auto"/>
              <w:bottom w:val="nil"/>
              <w:right w:val="nil"/>
            </w:tcBorders>
          </w:tcPr>
          <w:p w14:paraId="66225F40" w14:textId="77777777" w:rsidR="00301F37" w:rsidRPr="001F26B6" w:rsidRDefault="00301F37" w:rsidP="00301F37">
            <w:pPr>
              <w:rPr>
                <w:b/>
                <w:bCs/>
                <w:sz w:val="22"/>
                <w:szCs w:val="22"/>
                <w:lang w:val="en-US"/>
              </w:rPr>
            </w:pPr>
          </w:p>
        </w:tc>
        <w:tc>
          <w:tcPr>
            <w:tcW w:w="1134" w:type="dxa"/>
            <w:gridSpan w:val="2"/>
            <w:tcBorders>
              <w:top w:val="nil"/>
              <w:left w:val="single" w:sz="6" w:space="0" w:color="auto"/>
              <w:bottom w:val="nil"/>
              <w:right w:val="single" w:sz="4" w:space="0" w:color="auto"/>
            </w:tcBorders>
          </w:tcPr>
          <w:p w14:paraId="4FAD14FC" w14:textId="77777777" w:rsidR="00301F37" w:rsidRPr="001F26B6" w:rsidRDefault="00301F37" w:rsidP="00301F37">
            <w:pPr>
              <w:rPr>
                <w:lang w:val="en-US"/>
              </w:rPr>
            </w:pPr>
          </w:p>
        </w:tc>
      </w:tr>
      <w:tr w:rsidR="00301F37" w14:paraId="1755D9E7"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3303C3B" w14:textId="77777777" w:rsidR="00301F37" w:rsidRDefault="00301F37" w:rsidP="00301F37">
            <w:pPr>
              <w:rPr>
                <w:lang w:val="en-US"/>
              </w:rPr>
            </w:pPr>
            <w:r>
              <w:rPr>
                <w:lang w:val="en-US"/>
              </w:rPr>
              <w:t>35</w:t>
            </w:r>
          </w:p>
        </w:tc>
        <w:tc>
          <w:tcPr>
            <w:tcW w:w="1418" w:type="dxa"/>
            <w:gridSpan w:val="3"/>
            <w:tcBorders>
              <w:top w:val="single" w:sz="4" w:space="0" w:color="auto"/>
              <w:bottom w:val="single" w:sz="4" w:space="0" w:color="auto"/>
            </w:tcBorders>
          </w:tcPr>
          <w:p w14:paraId="2C837D80" w14:textId="77777777" w:rsidR="00301F37" w:rsidRDefault="00301F37" w:rsidP="00301F37">
            <w:pPr>
              <w:rPr>
                <w:lang w:val="en-US"/>
              </w:rPr>
            </w:pPr>
            <w:r>
              <w:rPr>
                <w:lang w:val="en-US"/>
              </w:rPr>
              <w:t>TrB01A1-5</w:t>
            </w:r>
          </w:p>
          <w:p w14:paraId="4B7257B7"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7C9BD481"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 xml:space="preserve">Transportul materialelor din grupa 1-3 </w:t>
            </w:r>
            <w:r>
              <w:rPr>
                <w:rFonts w:ascii="Times New Roman CYR" w:hAnsi="Times New Roman CYR" w:cs="Times New Roman CYR"/>
                <w:sz w:val="16"/>
                <w:szCs w:val="16"/>
                <w:lang w:val="en-US"/>
              </w:rPr>
              <w:t xml:space="preserve"> </w:t>
            </w:r>
          </w:p>
          <w:p w14:paraId="01344E94"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EB74507" w14:textId="77777777" w:rsidR="00301F37" w:rsidRDefault="00301F37" w:rsidP="007841CA">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67DFFF66" w14:textId="77777777" w:rsidR="00301F37" w:rsidRDefault="00301F37" w:rsidP="007841CA">
            <w:pPr>
              <w:jc w:val="center"/>
              <w:rPr>
                <w:lang w:val="en-US"/>
              </w:rPr>
            </w:pPr>
            <w:r>
              <w:rPr>
                <w:lang w:val="en-US"/>
              </w:rPr>
              <w:t>10,00</w:t>
            </w:r>
          </w:p>
        </w:tc>
      </w:tr>
      <w:tr w:rsidR="00301F37" w14:paraId="4E9AD4D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953155" w14:textId="77777777" w:rsidR="00301F37" w:rsidRDefault="00301F37" w:rsidP="00301F37">
            <w:pPr>
              <w:rPr>
                <w:lang w:val="en-US"/>
              </w:rPr>
            </w:pPr>
          </w:p>
        </w:tc>
        <w:tc>
          <w:tcPr>
            <w:tcW w:w="1418" w:type="dxa"/>
            <w:gridSpan w:val="3"/>
            <w:tcBorders>
              <w:top w:val="nil"/>
              <w:bottom w:val="single" w:sz="2" w:space="0" w:color="auto"/>
            </w:tcBorders>
            <w:vAlign w:val="center"/>
          </w:tcPr>
          <w:p w14:paraId="1D926F7C" w14:textId="77777777" w:rsidR="00301F37" w:rsidRDefault="00301F37" w:rsidP="00301F37">
            <w:pPr>
              <w:jc w:val="center"/>
              <w:rPr>
                <w:sz w:val="16"/>
                <w:szCs w:val="16"/>
                <w:lang w:val="en-US"/>
              </w:rPr>
            </w:pPr>
            <w:r>
              <w:rPr>
                <w:sz w:val="16"/>
                <w:szCs w:val="16"/>
                <w:lang w:val="en-US"/>
              </w:rPr>
              <w:t>9310060019900</w:t>
            </w:r>
          </w:p>
        </w:tc>
        <w:tc>
          <w:tcPr>
            <w:tcW w:w="5953" w:type="dxa"/>
            <w:gridSpan w:val="6"/>
            <w:tcBorders>
              <w:top w:val="nil"/>
              <w:bottom w:val="single" w:sz="2" w:space="0" w:color="auto"/>
            </w:tcBorders>
          </w:tcPr>
          <w:p w14:paraId="15CBA737" w14:textId="77777777" w:rsidR="00301F37" w:rsidRDefault="00301F37" w:rsidP="00301F37">
            <w:pPr>
              <w:rPr>
                <w:lang w:val="en-US"/>
              </w:rPr>
            </w:pPr>
            <w:r>
              <w:rPr>
                <w:lang w:val="en-US"/>
              </w:rPr>
              <w:t>Muncitor necalificat</w:t>
            </w:r>
          </w:p>
        </w:tc>
        <w:tc>
          <w:tcPr>
            <w:tcW w:w="1134" w:type="dxa"/>
            <w:gridSpan w:val="2"/>
            <w:tcBorders>
              <w:top w:val="nil"/>
              <w:bottom w:val="single" w:sz="2" w:space="0" w:color="auto"/>
            </w:tcBorders>
            <w:vAlign w:val="center"/>
          </w:tcPr>
          <w:p w14:paraId="40DAA12D"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1E661E08" w14:textId="77777777" w:rsidR="00301F37" w:rsidRDefault="00301F37" w:rsidP="007841CA">
            <w:pPr>
              <w:jc w:val="center"/>
              <w:rPr>
                <w:lang w:val="en-US"/>
              </w:rPr>
            </w:pPr>
            <w:r>
              <w:rPr>
                <w:lang w:val="en-US"/>
              </w:rPr>
              <w:t>10,8000</w:t>
            </w:r>
          </w:p>
        </w:tc>
      </w:tr>
      <w:tr w:rsidR="00301F37" w14:paraId="1531D71B"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4E46EA9" w14:textId="77777777" w:rsidR="00301F37" w:rsidRDefault="00301F37" w:rsidP="00301F37">
            <w:pPr>
              <w:rPr>
                <w:lang w:val="en-US"/>
              </w:rPr>
            </w:pPr>
            <w:r>
              <w:rPr>
                <w:lang w:val="en-US"/>
              </w:rPr>
              <w:t>36</w:t>
            </w:r>
          </w:p>
        </w:tc>
        <w:tc>
          <w:tcPr>
            <w:tcW w:w="1418" w:type="dxa"/>
            <w:gridSpan w:val="3"/>
            <w:tcBorders>
              <w:top w:val="single" w:sz="4" w:space="0" w:color="auto"/>
              <w:bottom w:val="single" w:sz="4" w:space="0" w:color="auto"/>
            </w:tcBorders>
          </w:tcPr>
          <w:p w14:paraId="6A761D76" w14:textId="77777777" w:rsidR="00301F37" w:rsidRDefault="00301F37" w:rsidP="007841CA">
            <w:pPr>
              <w:ind w:left="-108" w:right="-108"/>
              <w:rPr>
                <w:lang w:val="en-US"/>
              </w:rPr>
            </w:pPr>
            <w:r>
              <w:rPr>
                <w:lang w:val="en-US"/>
              </w:rPr>
              <w:t>TRI1AA08C2</w:t>
            </w:r>
          </w:p>
          <w:p w14:paraId="5055306D"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6F2FA966"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Descarcarea materialelor din grupa A - grele si marunte prin aruncare - pe rampa sau teren, din auto categoria 2</w:t>
            </w:r>
            <w:r>
              <w:rPr>
                <w:rFonts w:ascii="Times New Roman CYR" w:hAnsi="Times New Roman CYR" w:cs="Times New Roman CYR"/>
                <w:sz w:val="16"/>
                <w:szCs w:val="16"/>
                <w:lang w:val="en-US"/>
              </w:rPr>
              <w:t xml:space="preserve"> </w:t>
            </w:r>
          </w:p>
          <w:p w14:paraId="1282AC29"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A136F58" w14:textId="77777777" w:rsidR="00301F37" w:rsidRDefault="00301F37" w:rsidP="007841CA">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16A363A1" w14:textId="77777777" w:rsidR="00301F37" w:rsidRDefault="00301F37" w:rsidP="007841CA">
            <w:pPr>
              <w:jc w:val="center"/>
              <w:rPr>
                <w:lang w:val="en-US"/>
              </w:rPr>
            </w:pPr>
            <w:r>
              <w:rPr>
                <w:lang w:val="en-US"/>
              </w:rPr>
              <w:t>10,00</w:t>
            </w:r>
          </w:p>
        </w:tc>
      </w:tr>
      <w:tr w:rsidR="00301F37" w14:paraId="5C0D236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415E274" w14:textId="77777777" w:rsidR="00301F37" w:rsidRDefault="00301F37" w:rsidP="00301F37">
            <w:pPr>
              <w:rPr>
                <w:lang w:val="en-US"/>
              </w:rPr>
            </w:pPr>
          </w:p>
        </w:tc>
        <w:tc>
          <w:tcPr>
            <w:tcW w:w="1418" w:type="dxa"/>
            <w:gridSpan w:val="3"/>
            <w:tcBorders>
              <w:top w:val="nil"/>
              <w:bottom w:val="single" w:sz="2" w:space="0" w:color="auto"/>
            </w:tcBorders>
            <w:vAlign w:val="center"/>
          </w:tcPr>
          <w:p w14:paraId="469D4618" w14:textId="77777777" w:rsidR="00301F37" w:rsidRDefault="00301F37" w:rsidP="00301F37">
            <w:pPr>
              <w:jc w:val="center"/>
              <w:rPr>
                <w:sz w:val="16"/>
                <w:szCs w:val="16"/>
                <w:lang w:val="en-US"/>
              </w:rPr>
            </w:pPr>
            <w:r>
              <w:rPr>
                <w:sz w:val="16"/>
                <w:szCs w:val="16"/>
                <w:lang w:val="en-US"/>
              </w:rPr>
              <w:t>9310060019900</w:t>
            </w:r>
          </w:p>
        </w:tc>
        <w:tc>
          <w:tcPr>
            <w:tcW w:w="5953" w:type="dxa"/>
            <w:gridSpan w:val="6"/>
            <w:tcBorders>
              <w:top w:val="nil"/>
              <w:bottom w:val="single" w:sz="2" w:space="0" w:color="auto"/>
            </w:tcBorders>
          </w:tcPr>
          <w:p w14:paraId="1A96EB46" w14:textId="77777777" w:rsidR="00301F37" w:rsidRDefault="00301F37" w:rsidP="00301F37">
            <w:pPr>
              <w:rPr>
                <w:lang w:val="en-US"/>
              </w:rPr>
            </w:pPr>
            <w:r>
              <w:rPr>
                <w:lang w:val="en-US"/>
              </w:rPr>
              <w:t>Muncitor necalificat</w:t>
            </w:r>
          </w:p>
        </w:tc>
        <w:tc>
          <w:tcPr>
            <w:tcW w:w="1134" w:type="dxa"/>
            <w:gridSpan w:val="2"/>
            <w:tcBorders>
              <w:top w:val="nil"/>
              <w:bottom w:val="single" w:sz="2" w:space="0" w:color="auto"/>
            </w:tcBorders>
            <w:vAlign w:val="center"/>
          </w:tcPr>
          <w:p w14:paraId="2ACCAD21"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091A9685" w14:textId="77777777" w:rsidR="00301F37" w:rsidRDefault="00301F37" w:rsidP="007841CA">
            <w:pPr>
              <w:jc w:val="center"/>
              <w:rPr>
                <w:lang w:val="en-US"/>
              </w:rPr>
            </w:pPr>
            <w:r>
              <w:rPr>
                <w:lang w:val="en-US"/>
              </w:rPr>
              <w:t>2,5000</w:t>
            </w:r>
          </w:p>
        </w:tc>
      </w:tr>
      <w:tr w:rsidR="00301F37" w14:paraId="6183644B"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F137A35" w14:textId="77777777" w:rsidR="00301F37" w:rsidRDefault="00301F37" w:rsidP="00301F37">
            <w:pPr>
              <w:rPr>
                <w:lang w:val="en-US"/>
              </w:rPr>
            </w:pPr>
            <w:r>
              <w:rPr>
                <w:lang w:val="en-US"/>
              </w:rPr>
              <w:t>37</w:t>
            </w:r>
          </w:p>
        </w:tc>
        <w:tc>
          <w:tcPr>
            <w:tcW w:w="1418" w:type="dxa"/>
            <w:gridSpan w:val="3"/>
            <w:tcBorders>
              <w:top w:val="single" w:sz="4" w:space="0" w:color="auto"/>
              <w:bottom w:val="single" w:sz="4" w:space="0" w:color="auto"/>
            </w:tcBorders>
          </w:tcPr>
          <w:p w14:paraId="29443D04" w14:textId="77777777" w:rsidR="00301F37" w:rsidRDefault="00301F37" w:rsidP="00301F37">
            <w:pPr>
              <w:rPr>
                <w:lang w:val="en-US"/>
              </w:rPr>
            </w:pPr>
            <w:r>
              <w:rPr>
                <w:lang w:val="en-US"/>
              </w:rPr>
              <w:t>TsI50C10</w:t>
            </w:r>
          </w:p>
          <w:p w14:paraId="39E57C60"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33E13203"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 xml:space="preserve">Transportarea deseuri constructie  cu autobasculanta de 5 t la distanta de 30 km </w:t>
            </w:r>
            <w:r>
              <w:rPr>
                <w:rFonts w:ascii="Times New Roman CYR" w:hAnsi="Times New Roman CYR" w:cs="Times New Roman CYR"/>
                <w:sz w:val="16"/>
                <w:szCs w:val="16"/>
                <w:lang w:val="en-US"/>
              </w:rPr>
              <w:t xml:space="preserve"> </w:t>
            </w:r>
          </w:p>
          <w:p w14:paraId="61486D56"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2976AB0" w14:textId="77777777" w:rsidR="00301F37" w:rsidRDefault="00301F37" w:rsidP="007841CA">
            <w:pPr>
              <w:jc w:val="center"/>
              <w:rPr>
                <w:lang w:val="en-US"/>
              </w:rPr>
            </w:pPr>
            <w:r>
              <w:rPr>
                <w:lang w:val="en-US"/>
              </w:rPr>
              <w:t>t</w:t>
            </w:r>
          </w:p>
        </w:tc>
        <w:tc>
          <w:tcPr>
            <w:tcW w:w="1134" w:type="dxa"/>
            <w:gridSpan w:val="2"/>
            <w:tcBorders>
              <w:top w:val="single" w:sz="4" w:space="0" w:color="auto"/>
              <w:bottom w:val="single" w:sz="4" w:space="0" w:color="auto"/>
            </w:tcBorders>
            <w:vAlign w:val="center"/>
          </w:tcPr>
          <w:p w14:paraId="75E4B1BC" w14:textId="77777777" w:rsidR="00301F37" w:rsidRDefault="00301F37" w:rsidP="007841CA">
            <w:pPr>
              <w:jc w:val="center"/>
              <w:rPr>
                <w:lang w:val="en-US"/>
              </w:rPr>
            </w:pPr>
            <w:r>
              <w:rPr>
                <w:lang w:val="en-US"/>
              </w:rPr>
              <w:t>8,00</w:t>
            </w:r>
          </w:p>
        </w:tc>
      </w:tr>
      <w:tr w:rsidR="00301F37" w14:paraId="13F17A0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8AB79C6"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56B6351" w14:textId="77777777" w:rsidR="00301F37" w:rsidRDefault="00301F37" w:rsidP="00301F37">
            <w:pPr>
              <w:jc w:val="center"/>
              <w:rPr>
                <w:sz w:val="16"/>
                <w:szCs w:val="16"/>
                <w:lang w:val="en-US"/>
              </w:rPr>
            </w:pPr>
            <w:r>
              <w:rPr>
                <w:sz w:val="16"/>
                <w:szCs w:val="16"/>
                <w:lang w:val="en-US"/>
              </w:rPr>
              <w:t>3410540000006</w:t>
            </w:r>
          </w:p>
        </w:tc>
        <w:tc>
          <w:tcPr>
            <w:tcW w:w="5953" w:type="dxa"/>
            <w:gridSpan w:val="6"/>
            <w:tcBorders>
              <w:top w:val="nil"/>
              <w:bottom w:val="single" w:sz="2" w:space="0" w:color="auto"/>
            </w:tcBorders>
          </w:tcPr>
          <w:p w14:paraId="73CDF1B7" w14:textId="77777777" w:rsidR="00301F37" w:rsidRDefault="00301F37" w:rsidP="00301F37">
            <w:pPr>
              <w:rPr>
                <w:lang w:val="en-US"/>
              </w:rPr>
            </w:pPr>
            <w:r>
              <w:rPr>
                <w:lang w:val="en-US"/>
              </w:rPr>
              <w:t>Autobasculanta-5t</w:t>
            </w:r>
          </w:p>
        </w:tc>
        <w:tc>
          <w:tcPr>
            <w:tcW w:w="1134" w:type="dxa"/>
            <w:gridSpan w:val="2"/>
            <w:tcBorders>
              <w:top w:val="nil"/>
              <w:bottom w:val="single" w:sz="2" w:space="0" w:color="auto"/>
            </w:tcBorders>
            <w:vAlign w:val="center"/>
          </w:tcPr>
          <w:p w14:paraId="3EBEEAC6"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vAlign w:val="center"/>
          </w:tcPr>
          <w:p w14:paraId="3D4179FB" w14:textId="77777777" w:rsidR="00301F37" w:rsidRDefault="00301F37" w:rsidP="007841CA">
            <w:pPr>
              <w:jc w:val="center"/>
              <w:rPr>
                <w:lang w:val="en-US"/>
              </w:rPr>
            </w:pPr>
            <w:r>
              <w:rPr>
                <w:lang w:val="en-US"/>
              </w:rPr>
              <w:t>3,4728</w:t>
            </w:r>
          </w:p>
        </w:tc>
      </w:tr>
      <w:tr w:rsidR="00301F37" w14:paraId="4FE70E8A"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31E37BAB" w14:textId="77777777" w:rsidR="00301F37" w:rsidRDefault="00301F37" w:rsidP="00301F37">
            <w:pPr>
              <w:rPr>
                <w:sz w:val="8"/>
                <w:szCs w:val="8"/>
                <w:lang w:val="en-US"/>
              </w:rPr>
            </w:pPr>
          </w:p>
        </w:tc>
        <w:tc>
          <w:tcPr>
            <w:tcW w:w="1418" w:type="dxa"/>
            <w:gridSpan w:val="3"/>
            <w:tcBorders>
              <w:left w:val="nil"/>
              <w:bottom w:val="nil"/>
              <w:right w:val="nil"/>
            </w:tcBorders>
          </w:tcPr>
          <w:p w14:paraId="7F0C2523" w14:textId="77777777" w:rsidR="00301F37" w:rsidRDefault="00301F37" w:rsidP="00301F37">
            <w:pPr>
              <w:rPr>
                <w:sz w:val="8"/>
                <w:szCs w:val="8"/>
                <w:lang w:val="en-US"/>
              </w:rPr>
            </w:pPr>
          </w:p>
        </w:tc>
        <w:tc>
          <w:tcPr>
            <w:tcW w:w="3402" w:type="dxa"/>
            <w:gridSpan w:val="3"/>
            <w:tcBorders>
              <w:left w:val="nil"/>
              <w:bottom w:val="nil"/>
              <w:right w:val="nil"/>
            </w:tcBorders>
          </w:tcPr>
          <w:p w14:paraId="0FF99DA3" w14:textId="77777777" w:rsidR="00301F37" w:rsidRDefault="00301F37" w:rsidP="00301F37">
            <w:pPr>
              <w:rPr>
                <w:sz w:val="8"/>
                <w:szCs w:val="8"/>
                <w:lang w:val="en-US"/>
              </w:rPr>
            </w:pPr>
          </w:p>
          <w:p w14:paraId="76213BAC" w14:textId="77777777" w:rsidR="00301F37" w:rsidRDefault="00301F37" w:rsidP="00301F37">
            <w:pPr>
              <w:rPr>
                <w:sz w:val="8"/>
                <w:szCs w:val="8"/>
                <w:lang w:val="en-US"/>
              </w:rPr>
            </w:pPr>
          </w:p>
          <w:p w14:paraId="73FB1DEE" w14:textId="77777777" w:rsidR="00301F37" w:rsidRDefault="00301F37" w:rsidP="00301F37">
            <w:pPr>
              <w:rPr>
                <w:sz w:val="8"/>
                <w:szCs w:val="8"/>
                <w:lang w:val="en-US"/>
              </w:rPr>
            </w:pPr>
          </w:p>
        </w:tc>
        <w:tc>
          <w:tcPr>
            <w:tcW w:w="1134" w:type="dxa"/>
            <w:tcBorders>
              <w:left w:val="nil"/>
              <w:bottom w:val="nil"/>
              <w:right w:val="nil"/>
            </w:tcBorders>
          </w:tcPr>
          <w:p w14:paraId="03B83BC2" w14:textId="77777777" w:rsidR="00301F37" w:rsidRDefault="00301F37" w:rsidP="00301F37">
            <w:pPr>
              <w:rPr>
                <w:sz w:val="8"/>
                <w:szCs w:val="8"/>
                <w:lang w:val="en-US"/>
              </w:rPr>
            </w:pPr>
          </w:p>
        </w:tc>
        <w:tc>
          <w:tcPr>
            <w:tcW w:w="1134" w:type="dxa"/>
            <w:tcBorders>
              <w:left w:val="nil"/>
              <w:bottom w:val="nil"/>
              <w:right w:val="nil"/>
            </w:tcBorders>
          </w:tcPr>
          <w:p w14:paraId="4DD94489" w14:textId="77777777" w:rsidR="00301F37" w:rsidRDefault="00301F37" w:rsidP="00301F37">
            <w:pPr>
              <w:rPr>
                <w:sz w:val="8"/>
                <w:szCs w:val="8"/>
                <w:lang w:val="en-US"/>
              </w:rPr>
            </w:pPr>
          </w:p>
        </w:tc>
        <w:tc>
          <w:tcPr>
            <w:tcW w:w="1417" w:type="dxa"/>
            <w:gridSpan w:val="3"/>
            <w:tcBorders>
              <w:left w:val="nil"/>
              <w:bottom w:val="nil"/>
              <w:right w:val="nil"/>
            </w:tcBorders>
          </w:tcPr>
          <w:p w14:paraId="23272B6A" w14:textId="77777777" w:rsidR="00301F37" w:rsidRDefault="00301F37" w:rsidP="00301F37">
            <w:pPr>
              <w:rPr>
                <w:sz w:val="8"/>
                <w:szCs w:val="8"/>
                <w:lang w:val="en-US"/>
              </w:rPr>
            </w:pPr>
          </w:p>
        </w:tc>
        <w:tc>
          <w:tcPr>
            <w:tcW w:w="1134" w:type="dxa"/>
            <w:gridSpan w:val="2"/>
            <w:tcBorders>
              <w:left w:val="nil"/>
              <w:bottom w:val="nil"/>
            </w:tcBorders>
          </w:tcPr>
          <w:p w14:paraId="30B94DB6" w14:textId="77777777" w:rsidR="00301F37" w:rsidRDefault="00301F37" w:rsidP="00301F37">
            <w:pPr>
              <w:rPr>
                <w:sz w:val="8"/>
                <w:szCs w:val="8"/>
                <w:lang w:val="en-US"/>
              </w:rPr>
            </w:pPr>
          </w:p>
        </w:tc>
      </w:tr>
      <w:tr w:rsidR="00301F37" w:rsidRPr="00EB582C" w14:paraId="59F8EE6B"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6E25B2A6"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tcPr>
          <w:p w14:paraId="37438770"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34AF945A"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4EDB112B"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452E7B9B"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2348D31C"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3BD79EEE" w14:textId="77777777" w:rsidR="00301F37" w:rsidRPr="00EB582C" w:rsidRDefault="00301F37" w:rsidP="00301F37">
            <w:pPr>
              <w:rPr>
                <w:lang w:val="en-US"/>
              </w:rPr>
            </w:pPr>
          </w:p>
        </w:tc>
      </w:tr>
      <w:tr w:rsidR="00301F37" w14:paraId="19501129"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3DDF7688"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tcPr>
          <w:p w14:paraId="40D31C51"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7DF23241" w14:textId="77777777" w:rsidR="00301F37" w:rsidRDefault="00301F37" w:rsidP="00301F37">
            <w:pPr>
              <w:rPr>
                <w:lang w:val="en-US"/>
              </w:rPr>
            </w:pPr>
          </w:p>
        </w:tc>
        <w:tc>
          <w:tcPr>
            <w:tcW w:w="2693" w:type="dxa"/>
            <w:tcBorders>
              <w:top w:val="single" w:sz="4" w:space="0" w:color="auto"/>
              <w:left w:val="nil"/>
              <w:bottom w:val="single" w:sz="4" w:space="0" w:color="auto"/>
              <w:right w:val="nil"/>
            </w:tcBorders>
          </w:tcPr>
          <w:p w14:paraId="4F7ED7DB" w14:textId="77777777" w:rsidR="00301F37" w:rsidRDefault="00301F37" w:rsidP="00301F37">
            <w:pPr>
              <w:rPr>
                <w:sz w:val="8"/>
                <w:szCs w:val="8"/>
                <w:lang w:val="en-US"/>
              </w:rPr>
            </w:pPr>
            <w:r>
              <w:rPr>
                <w:b/>
                <w:bCs/>
                <w:lang w:val="en-US"/>
              </w:rPr>
              <w:t xml:space="preserve">Total </w:t>
            </w:r>
            <w:r>
              <w:rPr>
                <w:b/>
                <w:bCs/>
                <w:sz w:val="22"/>
                <w:szCs w:val="22"/>
                <w:lang w:val="en-US"/>
              </w:rPr>
              <w:t>Diverse</w:t>
            </w:r>
          </w:p>
        </w:tc>
        <w:tc>
          <w:tcPr>
            <w:tcW w:w="1134" w:type="dxa"/>
            <w:tcBorders>
              <w:top w:val="single" w:sz="4" w:space="0" w:color="auto"/>
              <w:left w:val="nil"/>
              <w:bottom w:val="single" w:sz="4" w:space="0" w:color="auto"/>
              <w:right w:val="nil"/>
            </w:tcBorders>
          </w:tcPr>
          <w:p w14:paraId="502BCA4B"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AFC8201"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tcPr>
          <w:p w14:paraId="04142347" w14:textId="77777777" w:rsidR="00301F37" w:rsidRDefault="00301F37" w:rsidP="00301F37">
            <w:pPr>
              <w:rPr>
                <w:lang w:val="en-US"/>
              </w:rPr>
            </w:pPr>
          </w:p>
        </w:tc>
        <w:tc>
          <w:tcPr>
            <w:tcW w:w="1134" w:type="dxa"/>
            <w:gridSpan w:val="2"/>
            <w:tcBorders>
              <w:top w:val="single" w:sz="4" w:space="0" w:color="auto"/>
              <w:left w:val="nil"/>
              <w:bottom w:val="single" w:sz="4" w:space="0" w:color="auto"/>
            </w:tcBorders>
          </w:tcPr>
          <w:p w14:paraId="139A1624" w14:textId="77777777" w:rsidR="00301F37" w:rsidRDefault="00301F37" w:rsidP="00301F37">
            <w:pPr>
              <w:rPr>
                <w:b/>
                <w:bCs/>
                <w:lang w:val="en-US"/>
              </w:rPr>
            </w:pPr>
          </w:p>
        </w:tc>
      </w:tr>
      <w:tr w:rsidR="00301F37" w14:paraId="23C44CA3"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2FAF2092" w14:textId="77777777" w:rsidR="00301F37" w:rsidRDefault="00301F37" w:rsidP="00301F37">
            <w:pPr>
              <w:rPr>
                <w:sz w:val="8"/>
                <w:szCs w:val="8"/>
                <w:lang w:val="en-US"/>
              </w:rPr>
            </w:pPr>
            <w:r>
              <w:rPr>
                <w:lang w:val="en-US"/>
              </w:rPr>
              <w:t xml:space="preserve"> </w:t>
            </w:r>
          </w:p>
        </w:tc>
        <w:tc>
          <w:tcPr>
            <w:tcW w:w="1418" w:type="dxa"/>
            <w:gridSpan w:val="3"/>
            <w:tcBorders>
              <w:left w:val="nil"/>
              <w:bottom w:val="nil"/>
              <w:right w:val="nil"/>
            </w:tcBorders>
          </w:tcPr>
          <w:p w14:paraId="6C81503C" w14:textId="77777777" w:rsidR="00301F37" w:rsidRDefault="00301F37" w:rsidP="00301F37">
            <w:pPr>
              <w:rPr>
                <w:sz w:val="8"/>
                <w:szCs w:val="8"/>
                <w:lang w:val="en-US"/>
              </w:rPr>
            </w:pPr>
          </w:p>
        </w:tc>
        <w:tc>
          <w:tcPr>
            <w:tcW w:w="3402" w:type="dxa"/>
            <w:gridSpan w:val="3"/>
            <w:tcBorders>
              <w:left w:val="nil"/>
              <w:bottom w:val="nil"/>
              <w:right w:val="nil"/>
            </w:tcBorders>
          </w:tcPr>
          <w:p w14:paraId="37F00DC6" w14:textId="77777777" w:rsidR="00301F37" w:rsidRDefault="00301F37" w:rsidP="00301F37">
            <w:pPr>
              <w:rPr>
                <w:sz w:val="8"/>
                <w:szCs w:val="8"/>
                <w:lang w:val="en-US"/>
              </w:rPr>
            </w:pPr>
          </w:p>
          <w:p w14:paraId="0F4D4810" w14:textId="77777777" w:rsidR="00301F37" w:rsidRDefault="00301F37" w:rsidP="00301F37">
            <w:pPr>
              <w:rPr>
                <w:sz w:val="8"/>
                <w:szCs w:val="8"/>
                <w:lang w:val="en-US"/>
              </w:rPr>
            </w:pPr>
          </w:p>
          <w:p w14:paraId="22D24D34" w14:textId="77777777" w:rsidR="00301F37" w:rsidRDefault="00301F37" w:rsidP="00301F37">
            <w:pPr>
              <w:rPr>
                <w:sz w:val="8"/>
                <w:szCs w:val="8"/>
                <w:lang w:val="en-US"/>
              </w:rPr>
            </w:pPr>
          </w:p>
        </w:tc>
        <w:tc>
          <w:tcPr>
            <w:tcW w:w="1134" w:type="dxa"/>
            <w:tcBorders>
              <w:left w:val="nil"/>
              <w:bottom w:val="nil"/>
              <w:right w:val="nil"/>
            </w:tcBorders>
          </w:tcPr>
          <w:p w14:paraId="78E890FD" w14:textId="77777777" w:rsidR="00301F37" w:rsidRDefault="00301F37" w:rsidP="00301F37">
            <w:pPr>
              <w:rPr>
                <w:sz w:val="8"/>
                <w:szCs w:val="8"/>
                <w:lang w:val="en-US"/>
              </w:rPr>
            </w:pPr>
          </w:p>
        </w:tc>
        <w:tc>
          <w:tcPr>
            <w:tcW w:w="1134" w:type="dxa"/>
            <w:tcBorders>
              <w:left w:val="nil"/>
              <w:bottom w:val="nil"/>
              <w:right w:val="nil"/>
            </w:tcBorders>
          </w:tcPr>
          <w:p w14:paraId="0D0F3698" w14:textId="77777777" w:rsidR="00301F37" w:rsidRDefault="00301F37" w:rsidP="00301F37">
            <w:pPr>
              <w:rPr>
                <w:sz w:val="8"/>
                <w:szCs w:val="8"/>
                <w:lang w:val="en-US"/>
              </w:rPr>
            </w:pPr>
          </w:p>
        </w:tc>
        <w:tc>
          <w:tcPr>
            <w:tcW w:w="1417" w:type="dxa"/>
            <w:gridSpan w:val="3"/>
            <w:tcBorders>
              <w:left w:val="nil"/>
              <w:bottom w:val="nil"/>
              <w:right w:val="nil"/>
            </w:tcBorders>
          </w:tcPr>
          <w:p w14:paraId="1BAE224A" w14:textId="77777777" w:rsidR="00301F37" w:rsidRDefault="00301F37" w:rsidP="00301F37">
            <w:pPr>
              <w:rPr>
                <w:sz w:val="8"/>
                <w:szCs w:val="8"/>
                <w:lang w:val="en-US"/>
              </w:rPr>
            </w:pPr>
          </w:p>
        </w:tc>
        <w:tc>
          <w:tcPr>
            <w:tcW w:w="1134" w:type="dxa"/>
            <w:gridSpan w:val="2"/>
            <w:tcBorders>
              <w:left w:val="nil"/>
              <w:bottom w:val="nil"/>
            </w:tcBorders>
          </w:tcPr>
          <w:p w14:paraId="026625C9" w14:textId="77777777" w:rsidR="00301F37" w:rsidRDefault="00301F37" w:rsidP="00301F37">
            <w:pPr>
              <w:rPr>
                <w:sz w:val="8"/>
                <w:szCs w:val="8"/>
                <w:lang w:val="en-US"/>
              </w:rPr>
            </w:pPr>
          </w:p>
        </w:tc>
      </w:tr>
      <w:tr w:rsidR="00301F37" w:rsidRPr="00EB582C" w14:paraId="13BB520E"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CBCE109"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tcPr>
          <w:p w14:paraId="3511DC41"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093B761E"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492F21D5"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3031C66A"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0095A8C7"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08788CB9" w14:textId="77777777" w:rsidR="00301F37" w:rsidRPr="00EB582C" w:rsidRDefault="00301F37" w:rsidP="00301F37">
            <w:pPr>
              <w:rPr>
                <w:lang w:val="en-US"/>
              </w:rPr>
            </w:pPr>
          </w:p>
        </w:tc>
      </w:tr>
      <w:tr w:rsidR="00301F37" w:rsidRPr="00EB582C" w14:paraId="379A5EF5"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14478E96"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1835C1C3"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61570694" w14:textId="77777777" w:rsidR="00301F37" w:rsidRDefault="00301F37" w:rsidP="00301F37">
            <w:pPr>
              <w:rPr>
                <w:lang w:val="en-US"/>
              </w:rPr>
            </w:pPr>
            <w:r>
              <w:rPr>
                <w:lang w:val="en-US"/>
              </w:rPr>
              <w:t>Asigurari sociale</w:t>
            </w:r>
          </w:p>
        </w:tc>
        <w:tc>
          <w:tcPr>
            <w:tcW w:w="1134" w:type="dxa"/>
            <w:tcBorders>
              <w:top w:val="single" w:sz="4" w:space="0" w:color="auto"/>
              <w:left w:val="nil"/>
              <w:bottom w:val="single" w:sz="4" w:space="0" w:color="auto"/>
              <w:right w:val="nil"/>
            </w:tcBorders>
          </w:tcPr>
          <w:p w14:paraId="62A44ED1"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5470916D"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7D87D2D8"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5EB096E9" w14:textId="77777777" w:rsidR="00301F37" w:rsidRPr="00EB582C" w:rsidRDefault="00301F37" w:rsidP="00301F37">
            <w:pPr>
              <w:rPr>
                <w:lang w:val="en-US"/>
              </w:rPr>
            </w:pPr>
          </w:p>
        </w:tc>
      </w:tr>
      <w:tr w:rsidR="00301F37" w:rsidRPr="00EB582C" w14:paraId="5C749FDC"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839AF93"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18117AB0"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719C7512"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1A442A27"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4411E253"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7D2460EA"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77A6FE3F" w14:textId="77777777" w:rsidR="00301F37" w:rsidRPr="00EB582C" w:rsidRDefault="00301F37" w:rsidP="00301F37">
            <w:pPr>
              <w:rPr>
                <w:lang w:val="en-US"/>
              </w:rPr>
            </w:pPr>
          </w:p>
        </w:tc>
      </w:tr>
      <w:tr w:rsidR="00301F37" w:rsidRPr="00EB582C" w14:paraId="0048B487"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0125A733"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1C8BEEB3"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3F511215" w14:textId="77777777" w:rsidR="00301F37" w:rsidRDefault="00301F37" w:rsidP="00301F37">
            <w:pPr>
              <w:rPr>
                <w:lang w:val="en-US"/>
              </w:rPr>
            </w:pPr>
            <w:r>
              <w:rPr>
                <w:lang w:val="en-US"/>
              </w:rPr>
              <w:t>Chelteli de transport</w:t>
            </w:r>
          </w:p>
        </w:tc>
        <w:tc>
          <w:tcPr>
            <w:tcW w:w="1134" w:type="dxa"/>
            <w:tcBorders>
              <w:top w:val="single" w:sz="4" w:space="0" w:color="auto"/>
              <w:left w:val="nil"/>
              <w:bottom w:val="single" w:sz="4" w:space="0" w:color="auto"/>
              <w:right w:val="nil"/>
            </w:tcBorders>
          </w:tcPr>
          <w:p w14:paraId="242F98CB"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510567C8"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576B3ACC"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47BB8777" w14:textId="77777777" w:rsidR="00301F37" w:rsidRPr="00EB582C" w:rsidRDefault="00301F37" w:rsidP="00301F37">
            <w:pPr>
              <w:rPr>
                <w:lang w:val="en-US"/>
              </w:rPr>
            </w:pPr>
          </w:p>
        </w:tc>
      </w:tr>
      <w:tr w:rsidR="00301F37" w:rsidRPr="00EB582C" w14:paraId="41E04980"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00425FC9"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0D61531A"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69BDCD52"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317AA288"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48B9FBFF"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22052F25"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3BEE5930" w14:textId="77777777" w:rsidR="00301F37" w:rsidRPr="00EB582C" w:rsidRDefault="00301F37" w:rsidP="00301F37">
            <w:pPr>
              <w:rPr>
                <w:lang w:val="en-US"/>
              </w:rPr>
            </w:pPr>
          </w:p>
        </w:tc>
      </w:tr>
      <w:tr w:rsidR="00301F37" w:rsidRPr="00EB582C" w14:paraId="50C15689"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4707CC7"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7A6FD0DB"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2EAC5759" w14:textId="77777777" w:rsidR="00301F37" w:rsidRDefault="00301F37" w:rsidP="00301F37">
            <w:pPr>
              <w:rPr>
                <w:lang w:val="en-US"/>
              </w:rPr>
            </w:pPr>
            <w:r>
              <w:rPr>
                <w:lang w:val="en-US"/>
              </w:rPr>
              <w:t>Cheltueli de regie</w:t>
            </w:r>
          </w:p>
        </w:tc>
        <w:tc>
          <w:tcPr>
            <w:tcW w:w="1134" w:type="dxa"/>
            <w:tcBorders>
              <w:top w:val="single" w:sz="4" w:space="0" w:color="auto"/>
              <w:left w:val="nil"/>
              <w:bottom w:val="single" w:sz="4" w:space="0" w:color="auto"/>
              <w:right w:val="nil"/>
            </w:tcBorders>
          </w:tcPr>
          <w:p w14:paraId="249FB97D"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1E9BC72E"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5934F039"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5EF0A39B" w14:textId="77777777" w:rsidR="00301F37" w:rsidRPr="00EB582C" w:rsidRDefault="00301F37" w:rsidP="00301F37">
            <w:pPr>
              <w:rPr>
                <w:lang w:val="en-US"/>
              </w:rPr>
            </w:pPr>
          </w:p>
        </w:tc>
      </w:tr>
      <w:tr w:rsidR="00301F37" w:rsidRPr="00EB582C" w14:paraId="00618899"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421AED2"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3B3C7B17"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1A4B022A"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4A9ED2CF"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4A0A28F7"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02D25670"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5A4ABDD5" w14:textId="77777777" w:rsidR="00301F37" w:rsidRPr="00EB582C" w:rsidRDefault="00301F37" w:rsidP="00301F37">
            <w:pPr>
              <w:rPr>
                <w:lang w:val="en-US"/>
              </w:rPr>
            </w:pPr>
          </w:p>
        </w:tc>
      </w:tr>
      <w:tr w:rsidR="00301F37" w:rsidRPr="00EB582C" w14:paraId="4A02DBE8"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8C2157F"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08BF80A8"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35B774E3" w14:textId="77777777" w:rsidR="00301F37" w:rsidRDefault="00301F37" w:rsidP="00301F37">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5A0C09B8"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1ADDCF35"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4A62E54B"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4F033B32" w14:textId="77777777" w:rsidR="00301F37" w:rsidRPr="00EB582C" w:rsidRDefault="00301F37" w:rsidP="00301F37">
            <w:pPr>
              <w:rPr>
                <w:lang w:val="en-US"/>
              </w:rPr>
            </w:pPr>
          </w:p>
        </w:tc>
      </w:tr>
      <w:tr w:rsidR="00301F37" w14:paraId="12FBD0AD"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ABB3EF3"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tcPr>
          <w:p w14:paraId="2C6AF128"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1DB24F32" w14:textId="77777777" w:rsidR="00301F37" w:rsidRDefault="00301F37" w:rsidP="00301F37">
            <w:pPr>
              <w:rPr>
                <w:lang w:val="en-US"/>
              </w:rPr>
            </w:pPr>
          </w:p>
        </w:tc>
        <w:tc>
          <w:tcPr>
            <w:tcW w:w="2693" w:type="dxa"/>
            <w:tcBorders>
              <w:top w:val="single" w:sz="4" w:space="0" w:color="auto"/>
              <w:left w:val="nil"/>
              <w:bottom w:val="single" w:sz="4" w:space="0" w:color="auto"/>
              <w:right w:val="nil"/>
            </w:tcBorders>
          </w:tcPr>
          <w:p w14:paraId="5C94E576" w14:textId="77777777" w:rsidR="00301F37" w:rsidRDefault="00301F37" w:rsidP="00301F37">
            <w:pPr>
              <w:rPr>
                <w:sz w:val="8"/>
                <w:szCs w:val="8"/>
                <w:lang w:val="en-US"/>
              </w:rPr>
            </w:pPr>
            <w:r>
              <w:rPr>
                <w:b/>
                <w:bCs/>
                <w:lang w:val="en-US"/>
              </w:rPr>
              <w:t xml:space="preserve">Total </w:t>
            </w:r>
            <w:r>
              <w:rPr>
                <w:b/>
                <w:bCs/>
                <w:sz w:val="22"/>
                <w:szCs w:val="22"/>
                <w:lang w:val="en-US"/>
              </w:rPr>
              <w:t xml:space="preserve">Lucrari de constructie grup sanitar </w:t>
            </w:r>
          </w:p>
        </w:tc>
        <w:tc>
          <w:tcPr>
            <w:tcW w:w="1134" w:type="dxa"/>
            <w:tcBorders>
              <w:top w:val="single" w:sz="4" w:space="0" w:color="auto"/>
              <w:left w:val="nil"/>
              <w:bottom w:val="single" w:sz="4" w:space="0" w:color="auto"/>
              <w:right w:val="nil"/>
            </w:tcBorders>
          </w:tcPr>
          <w:p w14:paraId="5733D7D4"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AEBB26F"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tcPr>
          <w:p w14:paraId="3F294509" w14:textId="77777777" w:rsidR="00301F37" w:rsidRDefault="00301F37" w:rsidP="00301F37">
            <w:pPr>
              <w:rPr>
                <w:lang w:val="en-US"/>
              </w:rPr>
            </w:pPr>
          </w:p>
        </w:tc>
        <w:tc>
          <w:tcPr>
            <w:tcW w:w="1134" w:type="dxa"/>
            <w:gridSpan w:val="2"/>
            <w:tcBorders>
              <w:top w:val="single" w:sz="4" w:space="0" w:color="auto"/>
              <w:left w:val="nil"/>
              <w:bottom w:val="single" w:sz="4" w:space="0" w:color="auto"/>
            </w:tcBorders>
          </w:tcPr>
          <w:p w14:paraId="2D4A35B9" w14:textId="77777777" w:rsidR="00301F37" w:rsidRDefault="00301F37" w:rsidP="00301F37">
            <w:pPr>
              <w:rPr>
                <w:b/>
                <w:bCs/>
                <w:lang w:val="en-US"/>
              </w:rPr>
            </w:pPr>
          </w:p>
        </w:tc>
      </w:tr>
      <w:tr w:rsidR="00301F37" w:rsidRPr="001F26B6" w14:paraId="5F49C0B8" w14:textId="77777777" w:rsidTr="007841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618147D9" w14:textId="77777777" w:rsidR="00301F37" w:rsidRDefault="00301F37" w:rsidP="00301F37">
            <w:pPr>
              <w:jc w:val="center"/>
              <w:rPr>
                <w:lang w:val="en-US"/>
              </w:rPr>
            </w:pPr>
            <w:r>
              <w:rPr>
                <w:lang w:val="en-US"/>
              </w:rPr>
              <w:t xml:space="preserve"> </w:t>
            </w:r>
          </w:p>
        </w:tc>
        <w:tc>
          <w:tcPr>
            <w:tcW w:w="1418" w:type="dxa"/>
            <w:gridSpan w:val="3"/>
            <w:tcBorders>
              <w:top w:val="nil"/>
              <w:left w:val="single" w:sz="6" w:space="0" w:color="auto"/>
              <w:bottom w:val="nil"/>
              <w:right w:val="nil"/>
            </w:tcBorders>
          </w:tcPr>
          <w:p w14:paraId="37AE4937" w14:textId="77777777" w:rsidR="00301F37" w:rsidRDefault="00301F37" w:rsidP="00301F37">
            <w:pPr>
              <w:rPr>
                <w:lang w:val="en-US"/>
              </w:rPr>
            </w:pPr>
          </w:p>
        </w:tc>
        <w:tc>
          <w:tcPr>
            <w:tcW w:w="5953" w:type="dxa"/>
            <w:gridSpan w:val="6"/>
            <w:tcBorders>
              <w:top w:val="nil"/>
              <w:left w:val="single" w:sz="6" w:space="0" w:color="auto"/>
              <w:bottom w:val="nil"/>
              <w:right w:val="single" w:sz="6" w:space="0" w:color="auto"/>
            </w:tcBorders>
          </w:tcPr>
          <w:p w14:paraId="343BA6B6" w14:textId="77777777" w:rsidR="00301F37" w:rsidRPr="007F2714" w:rsidRDefault="00301F37" w:rsidP="00301F37">
            <w:pPr>
              <w:rPr>
                <w:b/>
                <w:bCs/>
                <w:sz w:val="22"/>
                <w:szCs w:val="22"/>
                <w:lang w:val="en-US"/>
              </w:rPr>
            </w:pPr>
            <w:r w:rsidRPr="001F26B6">
              <w:rPr>
                <w:b/>
                <w:bCs/>
                <w:sz w:val="22"/>
                <w:szCs w:val="22"/>
                <w:lang w:val="en-US"/>
              </w:rPr>
              <w:t>2. Lucrari montare electrice</w:t>
            </w:r>
          </w:p>
          <w:p w14:paraId="6F7764E3" w14:textId="77777777" w:rsidR="00301F37" w:rsidRPr="00C172E4" w:rsidRDefault="00301F37" w:rsidP="00301F37">
            <w:pPr>
              <w:rPr>
                <w:sz w:val="2"/>
                <w:szCs w:val="2"/>
                <w:lang w:val="en-US"/>
              </w:rPr>
            </w:pPr>
          </w:p>
        </w:tc>
        <w:tc>
          <w:tcPr>
            <w:tcW w:w="1134" w:type="dxa"/>
            <w:gridSpan w:val="2"/>
            <w:tcBorders>
              <w:top w:val="nil"/>
              <w:left w:val="single" w:sz="6" w:space="0" w:color="auto"/>
              <w:bottom w:val="nil"/>
              <w:right w:val="nil"/>
            </w:tcBorders>
          </w:tcPr>
          <w:p w14:paraId="52665153" w14:textId="77777777" w:rsidR="00301F37" w:rsidRPr="001F26B6" w:rsidRDefault="00301F37" w:rsidP="00301F37">
            <w:pPr>
              <w:rPr>
                <w:b/>
                <w:bCs/>
                <w:sz w:val="22"/>
                <w:szCs w:val="22"/>
                <w:lang w:val="en-US"/>
              </w:rPr>
            </w:pPr>
          </w:p>
        </w:tc>
        <w:tc>
          <w:tcPr>
            <w:tcW w:w="1134" w:type="dxa"/>
            <w:gridSpan w:val="2"/>
            <w:tcBorders>
              <w:top w:val="nil"/>
              <w:left w:val="single" w:sz="6" w:space="0" w:color="auto"/>
              <w:bottom w:val="nil"/>
              <w:right w:val="single" w:sz="4" w:space="0" w:color="auto"/>
            </w:tcBorders>
          </w:tcPr>
          <w:p w14:paraId="3A4AB68B" w14:textId="77777777" w:rsidR="00301F37" w:rsidRPr="001F26B6" w:rsidRDefault="00301F37" w:rsidP="00301F37">
            <w:pPr>
              <w:rPr>
                <w:lang w:val="en-US"/>
              </w:rPr>
            </w:pPr>
          </w:p>
        </w:tc>
      </w:tr>
      <w:tr w:rsidR="00301F37" w14:paraId="4CBFDAC7"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2B7344F6" w14:textId="77777777" w:rsidR="00301F37" w:rsidRDefault="00301F37" w:rsidP="00301F37">
            <w:pPr>
              <w:rPr>
                <w:lang w:val="en-US"/>
              </w:rPr>
            </w:pPr>
            <w:r>
              <w:rPr>
                <w:lang w:val="en-US"/>
              </w:rPr>
              <w:t>38</w:t>
            </w:r>
          </w:p>
        </w:tc>
        <w:tc>
          <w:tcPr>
            <w:tcW w:w="1418" w:type="dxa"/>
            <w:gridSpan w:val="3"/>
            <w:tcBorders>
              <w:top w:val="single" w:sz="4" w:space="0" w:color="auto"/>
              <w:bottom w:val="single" w:sz="4" w:space="0" w:color="auto"/>
            </w:tcBorders>
          </w:tcPr>
          <w:p w14:paraId="00295D59" w14:textId="77777777" w:rsidR="00301F37" w:rsidRDefault="00301F37" w:rsidP="00301F37">
            <w:pPr>
              <w:rPr>
                <w:lang w:val="en-US"/>
              </w:rPr>
            </w:pPr>
            <w:r>
              <w:rPr>
                <w:lang w:val="en-US"/>
              </w:rPr>
              <w:t>RpEB01A</w:t>
            </w:r>
          </w:p>
          <w:p w14:paraId="4DEED9DA"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5F2854B7"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conductorilor mascati, din aluminiu sau cupru, in tuburi, elemente de protectie, montati ingropat, avind sectiunea pina la 16 mmp</w:t>
            </w:r>
            <w:r>
              <w:rPr>
                <w:rFonts w:ascii="Times New Roman CYR" w:hAnsi="Times New Roman CYR" w:cs="Times New Roman CYR"/>
                <w:sz w:val="16"/>
                <w:szCs w:val="16"/>
                <w:lang w:val="en-US"/>
              </w:rPr>
              <w:t xml:space="preserve"> </w:t>
            </w:r>
          </w:p>
          <w:p w14:paraId="2946D483"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536BE0" w14:textId="77777777" w:rsidR="00301F37" w:rsidRDefault="00301F37" w:rsidP="00301F37">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245E3264" w14:textId="77777777" w:rsidR="00301F37" w:rsidRDefault="00301F37" w:rsidP="00301F37">
            <w:pPr>
              <w:jc w:val="center"/>
              <w:rPr>
                <w:lang w:val="en-US"/>
              </w:rPr>
            </w:pPr>
            <w:r>
              <w:rPr>
                <w:lang w:val="en-US"/>
              </w:rPr>
              <w:t>80,00</w:t>
            </w:r>
          </w:p>
        </w:tc>
      </w:tr>
      <w:tr w:rsidR="00301F37" w14:paraId="22330FC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738E3D3" w14:textId="77777777" w:rsidR="00301F37" w:rsidRDefault="00301F37" w:rsidP="00301F37">
            <w:pPr>
              <w:rPr>
                <w:lang w:val="en-US"/>
              </w:rPr>
            </w:pPr>
          </w:p>
        </w:tc>
        <w:tc>
          <w:tcPr>
            <w:tcW w:w="1418" w:type="dxa"/>
            <w:gridSpan w:val="3"/>
            <w:tcBorders>
              <w:top w:val="nil"/>
              <w:bottom w:val="single" w:sz="2" w:space="0" w:color="auto"/>
            </w:tcBorders>
            <w:vAlign w:val="center"/>
          </w:tcPr>
          <w:p w14:paraId="5C890631" w14:textId="77777777" w:rsidR="00301F37" w:rsidRDefault="00301F37" w:rsidP="00301F37">
            <w:pPr>
              <w:jc w:val="center"/>
              <w:rPr>
                <w:sz w:val="16"/>
                <w:szCs w:val="16"/>
                <w:lang w:val="en-US"/>
              </w:rPr>
            </w:pPr>
            <w:r>
              <w:rPr>
                <w:sz w:val="16"/>
                <w:szCs w:val="16"/>
                <w:lang w:val="en-US"/>
              </w:rPr>
              <w:t>7137010011520</w:t>
            </w:r>
          </w:p>
        </w:tc>
        <w:tc>
          <w:tcPr>
            <w:tcW w:w="5953" w:type="dxa"/>
            <w:gridSpan w:val="6"/>
            <w:tcBorders>
              <w:top w:val="nil"/>
              <w:bottom w:val="single" w:sz="2" w:space="0" w:color="auto"/>
            </w:tcBorders>
          </w:tcPr>
          <w:p w14:paraId="0FBF7F6A" w14:textId="77777777" w:rsidR="00301F37" w:rsidRDefault="00301F37" w:rsidP="00301F37">
            <w:pPr>
              <w:rPr>
                <w:lang w:val="en-US"/>
              </w:rPr>
            </w:pPr>
            <w:r>
              <w:rPr>
                <w:lang w:val="en-US"/>
              </w:rPr>
              <w:t>Electrician in constructii</w:t>
            </w:r>
          </w:p>
        </w:tc>
        <w:tc>
          <w:tcPr>
            <w:tcW w:w="1134" w:type="dxa"/>
            <w:gridSpan w:val="2"/>
            <w:tcBorders>
              <w:top w:val="nil"/>
              <w:bottom w:val="single" w:sz="2" w:space="0" w:color="auto"/>
            </w:tcBorders>
            <w:vAlign w:val="center"/>
          </w:tcPr>
          <w:p w14:paraId="4087B16B"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30AE1A48" w14:textId="77777777" w:rsidR="00301F37" w:rsidRDefault="00301F37" w:rsidP="007841CA">
            <w:pPr>
              <w:jc w:val="center"/>
              <w:rPr>
                <w:lang w:val="en-US"/>
              </w:rPr>
            </w:pPr>
            <w:r>
              <w:rPr>
                <w:lang w:val="en-US"/>
              </w:rPr>
              <w:t>5,6000</w:t>
            </w:r>
          </w:p>
        </w:tc>
      </w:tr>
      <w:tr w:rsidR="00301F37" w14:paraId="3E70115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F1140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A9AC02B" w14:textId="77777777" w:rsidR="00301F37" w:rsidRDefault="00301F37" w:rsidP="00301F37">
            <w:pPr>
              <w:jc w:val="center"/>
              <w:rPr>
                <w:sz w:val="16"/>
                <w:szCs w:val="16"/>
                <w:lang w:val="en-US"/>
              </w:rPr>
            </w:pPr>
            <w:r>
              <w:rPr>
                <w:sz w:val="16"/>
                <w:szCs w:val="16"/>
                <w:lang w:val="en-US"/>
              </w:rPr>
              <w:t>2722103107001</w:t>
            </w:r>
          </w:p>
        </w:tc>
        <w:tc>
          <w:tcPr>
            <w:tcW w:w="5953" w:type="dxa"/>
            <w:gridSpan w:val="6"/>
            <w:tcBorders>
              <w:top w:val="nil"/>
              <w:bottom w:val="single" w:sz="2" w:space="0" w:color="auto"/>
            </w:tcBorders>
          </w:tcPr>
          <w:p w14:paraId="6DCAE0C0" w14:textId="77777777" w:rsidR="00301F37" w:rsidRDefault="00301F37" w:rsidP="00301F37">
            <w:pPr>
              <w:rPr>
                <w:lang w:val="en-US"/>
              </w:rPr>
            </w:pPr>
            <w:r>
              <w:rPr>
                <w:lang w:val="en-US"/>
              </w:rPr>
              <w:t>Conductor de aluminiu sau cupru</w:t>
            </w:r>
          </w:p>
        </w:tc>
        <w:tc>
          <w:tcPr>
            <w:tcW w:w="1134" w:type="dxa"/>
            <w:gridSpan w:val="2"/>
            <w:tcBorders>
              <w:top w:val="nil"/>
              <w:bottom w:val="single" w:sz="2" w:space="0" w:color="auto"/>
            </w:tcBorders>
            <w:vAlign w:val="center"/>
          </w:tcPr>
          <w:p w14:paraId="1B1D0942"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43F8E4D8" w14:textId="77777777" w:rsidR="00301F37" w:rsidRDefault="00301F37" w:rsidP="007841CA">
            <w:pPr>
              <w:jc w:val="center"/>
              <w:rPr>
                <w:lang w:val="en-US"/>
              </w:rPr>
            </w:pPr>
            <w:r>
              <w:rPr>
                <w:lang w:val="en-US"/>
              </w:rPr>
              <w:t>90,6400</w:t>
            </w:r>
          </w:p>
        </w:tc>
      </w:tr>
      <w:tr w:rsidR="00301F37" w14:paraId="5E3DB64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C559BB4"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B434094" w14:textId="77777777" w:rsidR="00301F37" w:rsidRDefault="00301F37" w:rsidP="00301F37">
            <w:pPr>
              <w:jc w:val="center"/>
              <w:rPr>
                <w:sz w:val="16"/>
                <w:szCs w:val="16"/>
                <w:lang w:val="en-US"/>
              </w:rPr>
            </w:pPr>
            <w:r>
              <w:rPr>
                <w:sz w:val="16"/>
                <w:szCs w:val="16"/>
                <w:lang w:val="en-US"/>
              </w:rPr>
              <w:t>2413217300101</w:t>
            </w:r>
          </w:p>
        </w:tc>
        <w:tc>
          <w:tcPr>
            <w:tcW w:w="5953" w:type="dxa"/>
            <w:gridSpan w:val="6"/>
            <w:tcBorders>
              <w:top w:val="nil"/>
              <w:bottom w:val="single" w:sz="2" w:space="0" w:color="auto"/>
            </w:tcBorders>
          </w:tcPr>
          <w:p w14:paraId="4E112EBA" w14:textId="77777777" w:rsidR="00301F37" w:rsidRDefault="00301F37" w:rsidP="00301F37">
            <w:pPr>
              <w:rPr>
                <w:lang w:val="en-US"/>
              </w:rPr>
            </w:pPr>
            <w:r>
              <w:rPr>
                <w:lang w:val="en-US"/>
              </w:rPr>
              <w:t xml:space="preserve">Clema de legatura  </w:t>
            </w:r>
          </w:p>
        </w:tc>
        <w:tc>
          <w:tcPr>
            <w:tcW w:w="1134" w:type="dxa"/>
            <w:gridSpan w:val="2"/>
            <w:tcBorders>
              <w:top w:val="nil"/>
              <w:bottom w:val="single" w:sz="2" w:space="0" w:color="auto"/>
            </w:tcBorders>
            <w:vAlign w:val="center"/>
          </w:tcPr>
          <w:p w14:paraId="043A81EC"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396E0DF" w14:textId="77777777" w:rsidR="00301F37" w:rsidRDefault="00301F37" w:rsidP="007841CA">
            <w:pPr>
              <w:jc w:val="center"/>
              <w:rPr>
                <w:lang w:val="en-US"/>
              </w:rPr>
            </w:pPr>
            <w:r>
              <w:rPr>
                <w:lang w:val="en-US"/>
              </w:rPr>
              <w:t>4,4000</w:t>
            </w:r>
          </w:p>
        </w:tc>
      </w:tr>
      <w:tr w:rsidR="00301F37" w14:paraId="1EED3ED2"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087D2BD" w14:textId="77777777" w:rsidR="00301F37" w:rsidRDefault="00301F37" w:rsidP="00301F37">
            <w:pPr>
              <w:rPr>
                <w:lang w:val="en-US"/>
              </w:rPr>
            </w:pPr>
            <w:r>
              <w:rPr>
                <w:lang w:val="en-US"/>
              </w:rPr>
              <w:t>39</w:t>
            </w:r>
          </w:p>
        </w:tc>
        <w:tc>
          <w:tcPr>
            <w:tcW w:w="1418" w:type="dxa"/>
            <w:gridSpan w:val="3"/>
            <w:tcBorders>
              <w:top w:val="single" w:sz="4" w:space="0" w:color="auto"/>
              <w:bottom w:val="single" w:sz="4" w:space="0" w:color="auto"/>
            </w:tcBorders>
          </w:tcPr>
          <w:p w14:paraId="75AC4E8F" w14:textId="77777777" w:rsidR="00301F37" w:rsidRDefault="00301F37" w:rsidP="00301F37">
            <w:pPr>
              <w:rPr>
                <w:lang w:val="en-US"/>
              </w:rPr>
            </w:pPr>
            <w:r>
              <w:rPr>
                <w:lang w:val="en-US"/>
              </w:rPr>
              <w:t>RpEE14A</w:t>
            </w:r>
          </w:p>
          <w:p w14:paraId="6E4EC31A"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5E9FAB43"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intrerupatoarelor unipolare - intrerupator simplu tip 1- simbol 0158</w:t>
            </w:r>
            <w:r>
              <w:rPr>
                <w:rFonts w:ascii="Times New Roman CYR" w:hAnsi="Times New Roman CYR" w:cs="Times New Roman CYR"/>
                <w:sz w:val="16"/>
                <w:szCs w:val="16"/>
                <w:lang w:val="en-US"/>
              </w:rPr>
              <w:t xml:space="preserve"> </w:t>
            </w:r>
          </w:p>
          <w:p w14:paraId="2E7A1C0E"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D932273"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309D55B1" w14:textId="77777777" w:rsidR="00301F37" w:rsidRDefault="00301F37" w:rsidP="007841CA">
            <w:pPr>
              <w:jc w:val="center"/>
              <w:rPr>
                <w:lang w:val="en-US"/>
              </w:rPr>
            </w:pPr>
            <w:r>
              <w:rPr>
                <w:lang w:val="en-US"/>
              </w:rPr>
              <w:t>6,00</w:t>
            </w:r>
          </w:p>
        </w:tc>
      </w:tr>
      <w:tr w:rsidR="00301F37" w14:paraId="161C5FF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E8FB7C3" w14:textId="77777777" w:rsidR="00301F37" w:rsidRDefault="00301F37" w:rsidP="00301F37">
            <w:pPr>
              <w:rPr>
                <w:lang w:val="en-US"/>
              </w:rPr>
            </w:pPr>
          </w:p>
        </w:tc>
        <w:tc>
          <w:tcPr>
            <w:tcW w:w="1418" w:type="dxa"/>
            <w:gridSpan w:val="3"/>
            <w:tcBorders>
              <w:top w:val="nil"/>
              <w:bottom w:val="single" w:sz="2" w:space="0" w:color="auto"/>
            </w:tcBorders>
            <w:vAlign w:val="center"/>
          </w:tcPr>
          <w:p w14:paraId="3A897388" w14:textId="77777777" w:rsidR="00301F37" w:rsidRDefault="00301F37" w:rsidP="00301F37">
            <w:pPr>
              <w:jc w:val="center"/>
              <w:rPr>
                <w:sz w:val="16"/>
                <w:szCs w:val="16"/>
                <w:lang w:val="en-US"/>
              </w:rPr>
            </w:pPr>
            <w:r>
              <w:rPr>
                <w:sz w:val="16"/>
                <w:szCs w:val="16"/>
                <w:lang w:val="en-US"/>
              </w:rPr>
              <w:t>7137010011520</w:t>
            </w:r>
          </w:p>
        </w:tc>
        <w:tc>
          <w:tcPr>
            <w:tcW w:w="5953" w:type="dxa"/>
            <w:gridSpan w:val="6"/>
            <w:tcBorders>
              <w:top w:val="nil"/>
              <w:bottom w:val="single" w:sz="2" w:space="0" w:color="auto"/>
            </w:tcBorders>
          </w:tcPr>
          <w:p w14:paraId="4621EB04" w14:textId="77777777" w:rsidR="00301F37" w:rsidRDefault="00301F37" w:rsidP="00301F37">
            <w:pPr>
              <w:rPr>
                <w:lang w:val="en-US"/>
              </w:rPr>
            </w:pPr>
            <w:r>
              <w:rPr>
                <w:lang w:val="en-US"/>
              </w:rPr>
              <w:t>Electrician in constructii</w:t>
            </w:r>
          </w:p>
        </w:tc>
        <w:tc>
          <w:tcPr>
            <w:tcW w:w="1134" w:type="dxa"/>
            <w:gridSpan w:val="2"/>
            <w:tcBorders>
              <w:top w:val="nil"/>
              <w:bottom w:val="single" w:sz="2" w:space="0" w:color="auto"/>
            </w:tcBorders>
            <w:vAlign w:val="center"/>
          </w:tcPr>
          <w:p w14:paraId="1E41E4A7"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60ED993B" w14:textId="77777777" w:rsidR="00301F37" w:rsidRDefault="00301F37" w:rsidP="007841CA">
            <w:pPr>
              <w:jc w:val="center"/>
              <w:rPr>
                <w:lang w:val="en-US"/>
              </w:rPr>
            </w:pPr>
            <w:r>
              <w:rPr>
                <w:lang w:val="en-US"/>
              </w:rPr>
              <w:t>1,8000</w:t>
            </w:r>
          </w:p>
        </w:tc>
      </w:tr>
      <w:tr w:rsidR="00301F37" w14:paraId="00DFF9E1"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99AB0BE"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E7B4856" w14:textId="77777777" w:rsidR="00301F37" w:rsidRDefault="00301F37" w:rsidP="00301F37">
            <w:pPr>
              <w:jc w:val="center"/>
              <w:rPr>
                <w:sz w:val="16"/>
                <w:szCs w:val="16"/>
                <w:lang w:val="en-US"/>
              </w:rPr>
            </w:pPr>
            <w:r>
              <w:rPr>
                <w:sz w:val="16"/>
                <w:szCs w:val="16"/>
                <w:lang w:val="en-US"/>
              </w:rPr>
              <w:t>1111000100020</w:t>
            </w:r>
          </w:p>
        </w:tc>
        <w:tc>
          <w:tcPr>
            <w:tcW w:w="5953" w:type="dxa"/>
            <w:gridSpan w:val="6"/>
            <w:tcBorders>
              <w:top w:val="nil"/>
              <w:bottom w:val="single" w:sz="2" w:space="0" w:color="auto"/>
            </w:tcBorders>
          </w:tcPr>
          <w:p w14:paraId="7A92C083" w14:textId="77777777" w:rsidR="00301F37" w:rsidRDefault="00301F37" w:rsidP="00301F37">
            <w:pPr>
              <w:rPr>
                <w:lang w:val="en-US"/>
              </w:rPr>
            </w:pPr>
            <w:r>
              <w:rPr>
                <w:lang w:val="en-US"/>
              </w:rPr>
              <w:t>Intrerupator</w:t>
            </w:r>
          </w:p>
        </w:tc>
        <w:tc>
          <w:tcPr>
            <w:tcW w:w="1134" w:type="dxa"/>
            <w:gridSpan w:val="2"/>
            <w:tcBorders>
              <w:top w:val="nil"/>
              <w:bottom w:val="single" w:sz="2" w:space="0" w:color="auto"/>
            </w:tcBorders>
            <w:vAlign w:val="center"/>
          </w:tcPr>
          <w:p w14:paraId="6AF06769"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23BC10DF" w14:textId="77777777" w:rsidR="00301F37" w:rsidRDefault="00301F37" w:rsidP="007841CA">
            <w:pPr>
              <w:jc w:val="center"/>
              <w:rPr>
                <w:lang w:val="en-US"/>
              </w:rPr>
            </w:pPr>
            <w:r>
              <w:rPr>
                <w:lang w:val="en-US"/>
              </w:rPr>
              <w:t>6,0000</w:t>
            </w:r>
          </w:p>
        </w:tc>
      </w:tr>
      <w:tr w:rsidR="00301F37" w14:paraId="04FC110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81EF6D"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2CAF567" w14:textId="77777777" w:rsidR="00301F37" w:rsidRDefault="00301F37" w:rsidP="00301F37">
            <w:pPr>
              <w:jc w:val="center"/>
              <w:rPr>
                <w:sz w:val="16"/>
                <w:szCs w:val="16"/>
                <w:lang w:val="en-US"/>
              </w:rPr>
            </w:pPr>
            <w:r>
              <w:rPr>
                <w:sz w:val="16"/>
                <w:szCs w:val="16"/>
                <w:lang w:val="en-US"/>
              </w:rPr>
              <w:t>2811236311002</w:t>
            </w:r>
          </w:p>
        </w:tc>
        <w:tc>
          <w:tcPr>
            <w:tcW w:w="5953" w:type="dxa"/>
            <w:gridSpan w:val="6"/>
            <w:tcBorders>
              <w:top w:val="nil"/>
              <w:bottom w:val="single" w:sz="2" w:space="0" w:color="auto"/>
            </w:tcBorders>
          </w:tcPr>
          <w:p w14:paraId="2F35365D" w14:textId="77777777" w:rsidR="00301F37" w:rsidRDefault="00301F37" w:rsidP="00301F37">
            <w:pPr>
              <w:rPr>
                <w:lang w:val="en-US"/>
              </w:rPr>
            </w:pPr>
            <w:r>
              <w:rPr>
                <w:lang w:val="en-US"/>
              </w:rPr>
              <w:t>Doze pentru aparate</w:t>
            </w:r>
          </w:p>
        </w:tc>
        <w:tc>
          <w:tcPr>
            <w:tcW w:w="1134" w:type="dxa"/>
            <w:gridSpan w:val="2"/>
            <w:tcBorders>
              <w:top w:val="nil"/>
              <w:bottom w:val="single" w:sz="2" w:space="0" w:color="auto"/>
            </w:tcBorders>
            <w:vAlign w:val="center"/>
          </w:tcPr>
          <w:p w14:paraId="277369FC"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11B5C2BA" w14:textId="77777777" w:rsidR="00301F37" w:rsidRDefault="00301F37" w:rsidP="007841CA">
            <w:pPr>
              <w:jc w:val="center"/>
              <w:rPr>
                <w:lang w:val="en-US"/>
              </w:rPr>
            </w:pPr>
            <w:r>
              <w:rPr>
                <w:lang w:val="en-US"/>
              </w:rPr>
              <w:t>6,0000</w:t>
            </w:r>
          </w:p>
        </w:tc>
      </w:tr>
      <w:tr w:rsidR="00301F37" w14:paraId="44C25EC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27201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907C872" w14:textId="77777777" w:rsidR="00301F37" w:rsidRDefault="00301F37" w:rsidP="00301F37">
            <w:pPr>
              <w:jc w:val="center"/>
              <w:rPr>
                <w:sz w:val="16"/>
                <w:szCs w:val="16"/>
                <w:lang w:val="en-US"/>
              </w:rPr>
            </w:pPr>
            <w:r>
              <w:rPr>
                <w:sz w:val="16"/>
                <w:szCs w:val="16"/>
                <w:lang w:val="en-US"/>
              </w:rPr>
              <w:t>2653102100830</w:t>
            </w:r>
          </w:p>
        </w:tc>
        <w:tc>
          <w:tcPr>
            <w:tcW w:w="5953" w:type="dxa"/>
            <w:gridSpan w:val="6"/>
            <w:tcBorders>
              <w:top w:val="nil"/>
              <w:bottom w:val="single" w:sz="2" w:space="0" w:color="auto"/>
            </w:tcBorders>
          </w:tcPr>
          <w:p w14:paraId="1AA19FB9" w14:textId="77777777" w:rsidR="00301F37" w:rsidRDefault="00301F37" w:rsidP="00301F37">
            <w:pPr>
              <w:rPr>
                <w:lang w:val="en-US"/>
              </w:rPr>
            </w:pPr>
            <w:r>
              <w:rPr>
                <w:lang w:val="en-US"/>
              </w:rPr>
              <w:t>Ipsos pentru constructii tip A</w:t>
            </w:r>
          </w:p>
        </w:tc>
        <w:tc>
          <w:tcPr>
            <w:tcW w:w="1134" w:type="dxa"/>
            <w:gridSpan w:val="2"/>
            <w:tcBorders>
              <w:top w:val="nil"/>
              <w:bottom w:val="single" w:sz="2" w:space="0" w:color="auto"/>
            </w:tcBorders>
            <w:vAlign w:val="center"/>
          </w:tcPr>
          <w:p w14:paraId="45793BAC"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56F3098E" w14:textId="77777777" w:rsidR="00301F37" w:rsidRDefault="00301F37" w:rsidP="007841CA">
            <w:pPr>
              <w:jc w:val="center"/>
              <w:rPr>
                <w:lang w:val="en-US"/>
              </w:rPr>
            </w:pPr>
            <w:r>
              <w:rPr>
                <w:lang w:val="en-US"/>
              </w:rPr>
              <w:t>0,0300</w:t>
            </w:r>
          </w:p>
        </w:tc>
      </w:tr>
      <w:tr w:rsidR="00301F37" w14:paraId="4FF6C33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FBB0275"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745A409B" w14:textId="77777777" w:rsidR="00301F37" w:rsidRDefault="00301F37" w:rsidP="00301F37">
            <w:pPr>
              <w:jc w:val="center"/>
              <w:rPr>
                <w:sz w:val="16"/>
                <w:szCs w:val="16"/>
                <w:lang w:val="en-US"/>
              </w:rPr>
            </w:pPr>
            <w:r>
              <w:rPr>
                <w:sz w:val="16"/>
                <w:szCs w:val="16"/>
                <w:lang w:val="en-US"/>
              </w:rPr>
              <w:t>2513206621522</w:t>
            </w:r>
          </w:p>
        </w:tc>
        <w:tc>
          <w:tcPr>
            <w:tcW w:w="5953" w:type="dxa"/>
            <w:gridSpan w:val="6"/>
            <w:tcBorders>
              <w:top w:val="nil"/>
              <w:bottom w:val="single" w:sz="2" w:space="0" w:color="auto"/>
            </w:tcBorders>
          </w:tcPr>
          <w:p w14:paraId="456D6F1F" w14:textId="77777777" w:rsidR="00301F37" w:rsidRDefault="00301F37" w:rsidP="00301F37">
            <w:pPr>
              <w:rPr>
                <w:lang w:val="en-US"/>
              </w:rPr>
            </w:pPr>
            <w:r>
              <w:rPr>
                <w:lang w:val="en-US"/>
              </w:rPr>
              <w:t>Banda izolatoare din pinza cauciucata tip PC-role 10m x 15mm</w:t>
            </w:r>
          </w:p>
        </w:tc>
        <w:tc>
          <w:tcPr>
            <w:tcW w:w="1134" w:type="dxa"/>
            <w:gridSpan w:val="2"/>
            <w:tcBorders>
              <w:top w:val="nil"/>
              <w:bottom w:val="single" w:sz="2" w:space="0" w:color="auto"/>
            </w:tcBorders>
            <w:vAlign w:val="center"/>
          </w:tcPr>
          <w:p w14:paraId="124CD8FF"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292D7539" w14:textId="77777777" w:rsidR="00301F37" w:rsidRDefault="00301F37" w:rsidP="007841CA">
            <w:pPr>
              <w:jc w:val="center"/>
              <w:rPr>
                <w:lang w:val="en-US"/>
              </w:rPr>
            </w:pPr>
            <w:r>
              <w:rPr>
                <w:lang w:val="en-US"/>
              </w:rPr>
              <w:t>1,2000</w:t>
            </w:r>
          </w:p>
        </w:tc>
      </w:tr>
      <w:tr w:rsidR="00301F37" w14:paraId="35782211"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48AC78C3" w14:textId="77777777" w:rsidR="00301F37" w:rsidRDefault="00301F37" w:rsidP="00301F37">
            <w:pPr>
              <w:rPr>
                <w:lang w:val="en-US"/>
              </w:rPr>
            </w:pPr>
            <w:r>
              <w:rPr>
                <w:lang w:val="en-US"/>
              </w:rPr>
              <w:t>40</w:t>
            </w:r>
          </w:p>
        </w:tc>
        <w:tc>
          <w:tcPr>
            <w:tcW w:w="1418" w:type="dxa"/>
            <w:gridSpan w:val="3"/>
            <w:tcBorders>
              <w:top w:val="single" w:sz="4" w:space="0" w:color="auto"/>
              <w:bottom w:val="single" w:sz="4" w:space="0" w:color="auto"/>
            </w:tcBorders>
          </w:tcPr>
          <w:p w14:paraId="1BA1B1E0" w14:textId="77777777" w:rsidR="00301F37" w:rsidRDefault="00301F37" w:rsidP="00301F37">
            <w:pPr>
              <w:rPr>
                <w:lang w:val="en-US"/>
              </w:rPr>
            </w:pPr>
            <w:r>
              <w:rPr>
                <w:lang w:val="en-US"/>
              </w:rPr>
              <w:t>RpEE17A</w:t>
            </w:r>
          </w:p>
          <w:p w14:paraId="25319A78"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7AFFBAFE"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Inlocuirea prizelor - priza bipolara simpla cu C.P.- simbol 0230</w:t>
            </w:r>
            <w:r>
              <w:rPr>
                <w:rFonts w:ascii="Times New Roman CYR" w:hAnsi="Times New Roman CYR" w:cs="Times New Roman CYR"/>
                <w:sz w:val="16"/>
                <w:szCs w:val="16"/>
                <w:lang w:val="en-US"/>
              </w:rPr>
              <w:t xml:space="preserve"> </w:t>
            </w:r>
          </w:p>
          <w:p w14:paraId="3FB59477"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40D6C2D"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01FBD71D" w14:textId="77777777" w:rsidR="00301F37" w:rsidRDefault="00301F37" w:rsidP="007841CA">
            <w:pPr>
              <w:jc w:val="center"/>
              <w:rPr>
                <w:lang w:val="en-US"/>
              </w:rPr>
            </w:pPr>
            <w:r>
              <w:rPr>
                <w:lang w:val="en-US"/>
              </w:rPr>
              <w:t>2,00</w:t>
            </w:r>
          </w:p>
        </w:tc>
      </w:tr>
      <w:tr w:rsidR="00301F37" w14:paraId="645903A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CBFB84C" w14:textId="77777777" w:rsidR="00301F37" w:rsidRDefault="00301F37" w:rsidP="00301F37">
            <w:pPr>
              <w:rPr>
                <w:lang w:val="en-US"/>
              </w:rPr>
            </w:pPr>
          </w:p>
        </w:tc>
        <w:tc>
          <w:tcPr>
            <w:tcW w:w="1418" w:type="dxa"/>
            <w:gridSpan w:val="3"/>
            <w:tcBorders>
              <w:top w:val="nil"/>
              <w:bottom w:val="single" w:sz="2" w:space="0" w:color="auto"/>
            </w:tcBorders>
            <w:vAlign w:val="center"/>
          </w:tcPr>
          <w:p w14:paraId="420E2F73" w14:textId="77777777" w:rsidR="00301F37" w:rsidRDefault="00301F37" w:rsidP="00301F37">
            <w:pPr>
              <w:jc w:val="center"/>
              <w:rPr>
                <w:sz w:val="16"/>
                <w:szCs w:val="16"/>
                <w:lang w:val="en-US"/>
              </w:rPr>
            </w:pPr>
            <w:r>
              <w:rPr>
                <w:sz w:val="16"/>
                <w:szCs w:val="16"/>
                <w:lang w:val="en-US"/>
              </w:rPr>
              <w:t>7137010011520</w:t>
            </w:r>
          </w:p>
        </w:tc>
        <w:tc>
          <w:tcPr>
            <w:tcW w:w="5953" w:type="dxa"/>
            <w:gridSpan w:val="6"/>
            <w:tcBorders>
              <w:top w:val="nil"/>
              <w:bottom w:val="single" w:sz="2" w:space="0" w:color="auto"/>
            </w:tcBorders>
          </w:tcPr>
          <w:p w14:paraId="353F2193" w14:textId="77777777" w:rsidR="00301F37" w:rsidRDefault="00301F37" w:rsidP="00301F37">
            <w:pPr>
              <w:rPr>
                <w:lang w:val="en-US"/>
              </w:rPr>
            </w:pPr>
            <w:r>
              <w:rPr>
                <w:lang w:val="en-US"/>
              </w:rPr>
              <w:t>Electrician in constructii</w:t>
            </w:r>
          </w:p>
        </w:tc>
        <w:tc>
          <w:tcPr>
            <w:tcW w:w="1134" w:type="dxa"/>
            <w:gridSpan w:val="2"/>
            <w:tcBorders>
              <w:top w:val="nil"/>
              <w:bottom w:val="single" w:sz="2" w:space="0" w:color="auto"/>
            </w:tcBorders>
            <w:vAlign w:val="center"/>
          </w:tcPr>
          <w:p w14:paraId="51F7D33A"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2B6F3535" w14:textId="77777777" w:rsidR="00301F37" w:rsidRDefault="00301F37" w:rsidP="007841CA">
            <w:pPr>
              <w:jc w:val="center"/>
              <w:rPr>
                <w:lang w:val="en-US"/>
              </w:rPr>
            </w:pPr>
            <w:r>
              <w:rPr>
                <w:lang w:val="en-US"/>
              </w:rPr>
              <w:t>0,8800</w:t>
            </w:r>
          </w:p>
        </w:tc>
      </w:tr>
      <w:tr w:rsidR="00301F37" w14:paraId="66A7F09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45ECF501"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E800613" w14:textId="77777777" w:rsidR="00301F37" w:rsidRDefault="00301F37" w:rsidP="00301F37">
            <w:pPr>
              <w:jc w:val="center"/>
              <w:rPr>
                <w:sz w:val="16"/>
                <w:szCs w:val="16"/>
                <w:lang w:val="en-US"/>
              </w:rPr>
            </w:pPr>
            <w:r>
              <w:rPr>
                <w:sz w:val="16"/>
                <w:szCs w:val="16"/>
                <w:lang w:val="en-US"/>
              </w:rPr>
              <w:t>2746167335101</w:t>
            </w:r>
          </w:p>
        </w:tc>
        <w:tc>
          <w:tcPr>
            <w:tcW w:w="5953" w:type="dxa"/>
            <w:gridSpan w:val="6"/>
            <w:tcBorders>
              <w:top w:val="nil"/>
              <w:bottom w:val="single" w:sz="2" w:space="0" w:color="auto"/>
            </w:tcBorders>
          </w:tcPr>
          <w:p w14:paraId="0075D129" w14:textId="77777777" w:rsidR="00301F37" w:rsidRDefault="00301F37" w:rsidP="00301F37">
            <w:pPr>
              <w:rPr>
                <w:lang w:val="en-US"/>
              </w:rPr>
            </w:pPr>
            <w:r>
              <w:rPr>
                <w:lang w:val="en-US"/>
              </w:rPr>
              <w:t>Priza bipolara</w:t>
            </w:r>
          </w:p>
        </w:tc>
        <w:tc>
          <w:tcPr>
            <w:tcW w:w="1134" w:type="dxa"/>
            <w:gridSpan w:val="2"/>
            <w:tcBorders>
              <w:top w:val="nil"/>
              <w:bottom w:val="single" w:sz="2" w:space="0" w:color="auto"/>
            </w:tcBorders>
            <w:vAlign w:val="center"/>
          </w:tcPr>
          <w:p w14:paraId="42E5C598"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03DA3ECD" w14:textId="77777777" w:rsidR="00301F37" w:rsidRDefault="00301F37" w:rsidP="007841CA">
            <w:pPr>
              <w:jc w:val="center"/>
              <w:rPr>
                <w:lang w:val="en-US"/>
              </w:rPr>
            </w:pPr>
            <w:r>
              <w:rPr>
                <w:lang w:val="en-US"/>
              </w:rPr>
              <w:t>2,0000</w:t>
            </w:r>
          </w:p>
        </w:tc>
      </w:tr>
      <w:tr w:rsidR="00301F37" w14:paraId="332569FA"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3C60B47"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FAB79A2" w14:textId="77777777" w:rsidR="00301F37" w:rsidRDefault="00301F37" w:rsidP="00301F37">
            <w:pPr>
              <w:jc w:val="center"/>
              <w:rPr>
                <w:sz w:val="16"/>
                <w:szCs w:val="16"/>
                <w:lang w:val="en-US"/>
              </w:rPr>
            </w:pPr>
            <w:r>
              <w:rPr>
                <w:sz w:val="16"/>
                <w:szCs w:val="16"/>
                <w:lang w:val="en-US"/>
              </w:rPr>
              <w:t>2811236311002</w:t>
            </w:r>
          </w:p>
        </w:tc>
        <w:tc>
          <w:tcPr>
            <w:tcW w:w="5953" w:type="dxa"/>
            <w:gridSpan w:val="6"/>
            <w:tcBorders>
              <w:top w:val="nil"/>
              <w:bottom w:val="single" w:sz="2" w:space="0" w:color="auto"/>
            </w:tcBorders>
          </w:tcPr>
          <w:p w14:paraId="206629B3" w14:textId="77777777" w:rsidR="00301F37" w:rsidRDefault="00301F37" w:rsidP="00301F37">
            <w:pPr>
              <w:rPr>
                <w:lang w:val="en-US"/>
              </w:rPr>
            </w:pPr>
            <w:r>
              <w:rPr>
                <w:lang w:val="en-US"/>
              </w:rPr>
              <w:t>Doze pentru aparate</w:t>
            </w:r>
          </w:p>
        </w:tc>
        <w:tc>
          <w:tcPr>
            <w:tcW w:w="1134" w:type="dxa"/>
            <w:gridSpan w:val="2"/>
            <w:tcBorders>
              <w:top w:val="nil"/>
              <w:bottom w:val="single" w:sz="2" w:space="0" w:color="auto"/>
            </w:tcBorders>
            <w:vAlign w:val="center"/>
          </w:tcPr>
          <w:p w14:paraId="0A5A7699"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4B847265" w14:textId="77777777" w:rsidR="00301F37" w:rsidRDefault="00301F37" w:rsidP="007841CA">
            <w:pPr>
              <w:jc w:val="center"/>
              <w:rPr>
                <w:lang w:val="en-US"/>
              </w:rPr>
            </w:pPr>
            <w:r>
              <w:rPr>
                <w:lang w:val="en-US"/>
              </w:rPr>
              <w:t>2,0000</w:t>
            </w:r>
          </w:p>
        </w:tc>
      </w:tr>
      <w:tr w:rsidR="00301F37" w14:paraId="502B12A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3D5F7B21"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3037CA1" w14:textId="77777777" w:rsidR="00301F37" w:rsidRDefault="00301F37" w:rsidP="00301F37">
            <w:pPr>
              <w:jc w:val="center"/>
              <w:rPr>
                <w:sz w:val="16"/>
                <w:szCs w:val="16"/>
                <w:lang w:val="en-US"/>
              </w:rPr>
            </w:pPr>
            <w:r>
              <w:rPr>
                <w:sz w:val="16"/>
                <w:szCs w:val="16"/>
                <w:lang w:val="en-US"/>
              </w:rPr>
              <w:t>2653102100830</w:t>
            </w:r>
          </w:p>
        </w:tc>
        <w:tc>
          <w:tcPr>
            <w:tcW w:w="5953" w:type="dxa"/>
            <w:gridSpan w:val="6"/>
            <w:tcBorders>
              <w:top w:val="nil"/>
              <w:bottom w:val="single" w:sz="2" w:space="0" w:color="auto"/>
            </w:tcBorders>
          </w:tcPr>
          <w:p w14:paraId="07D0E596" w14:textId="77777777" w:rsidR="00301F37" w:rsidRDefault="00301F37" w:rsidP="00301F37">
            <w:pPr>
              <w:rPr>
                <w:lang w:val="en-US"/>
              </w:rPr>
            </w:pPr>
            <w:r>
              <w:rPr>
                <w:lang w:val="en-US"/>
              </w:rPr>
              <w:t>Ipsos pentru constructii tip A</w:t>
            </w:r>
          </w:p>
        </w:tc>
        <w:tc>
          <w:tcPr>
            <w:tcW w:w="1134" w:type="dxa"/>
            <w:gridSpan w:val="2"/>
            <w:tcBorders>
              <w:top w:val="nil"/>
              <w:bottom w:val="single" w:sz="2" w:space="0" w:color="auto"/>
            </w:tcBorders>
            <w:vAlign w:val="center"/>
          </w:tcPr>
          <w:p w14:paraId="74046EB3"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6917C69B" w14:textId="77777777" w:rsidR="00301F37" w:rsidRDefault="00301F37" w:rsidP="007841CA">
            <w:pPr>
              <w:jc w:val="center"/>
              <w:rPr>
                <w:lang w:val="en-US"/>
              </w:rPr>
            </w:pPr>
            <w:r>
              <w:rPr>
                <w:lang w:val="en-US"/>
              </w:rPr>
              <w:t>0,1000</w:t>
            </w:r>
          </w:p>
        </w:tc>
      </w:tr>
      <w:tr w:rsidR="00301F37" w14:paraId="1D58401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76A107"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50C4AA8" w14:textId="77777777" w:rsidR="00301F37" w:rsidRDefault="00301F37" w:rsidP="00301F37">
            <w:pPr>
              <w:jc w:val="center"/>
              <w:rPr>
                <w:sz w:val="16"/>
                <w:szCs w:val="16"/>
                <w:lang w:val="en-US"/>
              </w:rPr>
            </w:pPr>
            <w:r>
              <w:rPr>
                <w:sz w:val="16"/>
                <w:szCs w:val="16"/>
                <w:lang w:val="en-US"/>
              </w:rPr>
              <w:t>2513206621522</w:t>
            </w:r>
          </w:p>
        </w:tc>
        <w:tc>
          <w:tcPr>
            <w:tcW w:w="5953" w:type="dxa"/>
            <w:gridSpan w:val="6"/>
            <w:tcBorders>
              <w:top w:val="nil"/>
              <w:bottom w:val="single" w:sz="2" w:space="0" w:color="auto"/>
            </w:tcBorders>
          </w:tcPr>
          <w:p w14:paraId="6398E2F3" w14:textId="77777777" w:rsidR="00301F37" w:rsidRDefault="00301F37" w:rsidP="00301F37">
            <w:pPr>
              <w:rPr>
                <w:lang w:val="en-US"/>
              </w:rPr>
            </w:pPr>
            <w:r>
              <w:rPr>
                <w:lang w:val="en-US"/>
              </w:rPr>
              <w:t>Banda izolatoare din pinza cauciucata tip PC-role 10m x 15mm</w:t>
            </w:r>
          </w:p>
        </w:tc>
        <w:tc>
          <w:tcPr>
            <w:tcW w:w="1134" w:type="dxa"/>
            <w:gridSpan w:val="2"/>
            <w:tcBorders>
              <w:top w:val="nil"/>
              <w:bottom w:val="single" w:sz="2" w:space="0" w:color="auto"/>
            </w:tcBorders>
            <w:vAlign w:val="center"/>
          </w:tcPr>
          <w:p w14:paraId="7B476EE6"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7E765999" w14:textId="77777777" w:rsidR="00301F37" w:rsidRDefault="00301F37" w:rsidP="007841CA">
            <w:pPr>
              <w:jc w:val="center"/>
              <w:rPr>
                <w:lang w:val="en-US"/>
              </w:rPr>
            </w:pPr>
            <w:r>
              <w:rPr>
                <w:lang w:val="en-US"/>
              </w:rPr>
              <w:t>0,4000</w:t>
            </w:r>
          </w:p>
        </w:tc>
      </w:tr>
      <w:tr w:rsidR="00301F37" w14:paraId="179D1B3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D9F6F6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48825D7F" w14:textId="77777777" w:rsidR="00301F37" w:rsidRDefault="00301F37" w:rsidP="00301F37">
            <w:pPr>
              <w:jc w:val="center"/>
              <w:rPr>
                <w:sz w:val="16"/>
                <w:szCs w:val="16"/>
                <w:lang w:val="en-US"/>
              </w:rPr>
            </w:pPr>
            <w:r>
              <w:rPr>
                <w:sz w:val="16"/>
                <w:szCs w:val="16"/>
                <w:lang w:val="en-US"/>
              </w:rPr>
              <w:t>1711317306661</w:t>
            </w:r>
          </w:p>
        </w:tc>
        <w:tc>
          <w:tcPr>
            <w:tcW w:w="5953" w:type="dxa"/>
            <w:gridSpan w:val="6"/>
            <w:tcBorders>
              <w:top w:val="nil"/>
              <w:bottom w:val="single" w:sz="2" w:space="0" w:color="auto"/>
            </w:tcBorders>
          </w:tcPr>
          <w:p w14:paraId="4C49B41E" w14:textId="77777777" w:rsidR="00301F37" w:rsidRDefault="00301F37" w:rsidP="00301F37">
            <w:pPr>
              <w:rPr>
                <w:lang w:val="en-US"/>
              </w:rPr>
            </w:pPr>
            <w:r>
              <w:rPr>
                <w:lang w:val="en-US"/>
              </w:rPr>
              <w:t>Bumbac de sters</w:t>
            </w:r>
          </w:p>
        </w:tc>
        <w:tc>
          <w:tcPr>
            <w:tcW w:w="1134" w:type="dxa"/>
            <w:gridSpan w:val="2"/>
            <w:tcBorders>
              <w:top w:val="nil"/>
              <w:bottom w:val="single" w:sz="2" w:space="0" w:color="auto"/>
            </w:tcBorders>
            <w:vAlign w:val="center"/>
          </w:tcPr>
          <w:p w14:paraId="428FBAB7"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1EFAD3D3" w14:textId="77777777" w:rsidR="00301F37" w:rsidRDefault="00301F37" w:rsidP="007841CA">
            <w:pPr>
              <w:jc w:val="center"/>
              <w:rPr>
                <w:lang w:val="en-US"/>
              </w:rPr>
            </w:pPr>
            <w:r>
              <w:rPr>
                <w:lang w:val="en-US"/>
              </w:rPr>
              <w:t>0,0100</w:t>
            </w:r>
          </w:p>
        </w:tc>
      </w:tr>
      <w:tr w:rsidR="00301F37" w14:paraId="18AD6FA6"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12A1DD2" w14:textId="77777777" w:rsidR="00301F37" w:rsidRDefault="00301F37" w:rsidP="00301F37">
            <w:pPr>
              <w:rPr>
                <w:lang w:val="en-US"/>
              </w:rPr>
            </w:pPr>
            <w:r>
              <w:rPr>
                <w:lang w:val="en-US"/>
              </w:rPr>
              <w:t>41</w:t>
            </w:r>
          </w:p>
        </w:tc>
        <w:tc>
          <w:tcPr>
            <w:tcW w:w="1418" w:type="dxa"/>
            <w:gridSpan w:val="3"/>
            <w:tcBorders>
              <w:top w:val="single" w:sz="4" w:space="0" w:color="auto"/>
              <w:bottom w:val="single" w:sz="4" w:space="0" w:color="auto"/>
            </w:tcBorders>
          </w:tcPr>
          <w:p w14:paraId="47C6B909" w14:textId="77777777" w:rsidR="00301F37" w:rsidRDefault="00301F37" w:rsidP="00301F37">
            <w:pPr>
              <w:rPr>
                <w:lang w:val="en-US"/>
              </w:rPr>
            </w:pPr>
            <w:r>
              <w:rPr>
                <w:lang w:val="en-US"/>
              </w:rPr>
              <w:t>RpEF15B</w:t>
            </w:r>
          </w:p>
          <w:p w14:paraId="2DB56D82"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2436CE00"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corpurilor de iluminat led 22 W</w:t>
            </w:r>
            <w:r>
              <w:rPr>
                <w:rFonts w:ascii="Times New Roman CYR" w:hAnsi="Times New Roman CYR" w:cs="Times New Roman CYR"/>
                <w:sz w:val="16"/>
                <w:szCs w:val="16"/>
                <w:lang w:val="en-US"/>
              </w:rPr>
              <w:t xml:space="preserve"> </w:t>
            </w:r>
          </w:p>
          <w:p w14:paraId="65898B32"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8ADFC04"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75AA1325" w14:textId="77777777" w:rsidR="00301F37" w:rsidRDefault="00301F37" w:rsidP="007841CA">
            <w:pPr>
              <w:jc w:val="center"/>
              <w:rPr>
                <w:lang w:val="en-US"/>
              </w:rPr>
            </w:pPr>
            <w:r>
              <w:rPr>
                <w:lang w:val="en-US"/>
              </w:rPr>
              <w:t>6,00</w:t>
            </w:r>
          </w:p>
        </w:tc>
      </w:tr>
      <w:tr w:rsidR="00301F37" w14:paraId="1ACA871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0A0FADC" w14:textId="77777777" w:rsidR="00301F37" w:rsidRDefault="00301F37" w:rsidP="00301F37">
            <w:pPr>
              <w:rPr>
                <w:lang w:val="en-US"/>
              </w:rPr>
            </w:pPr>
          </w:p>
        </w:tc>
        <w:tc>
          <w:tcPr>
            <w:tcW w:w="1418" w:type="dxa"/>
            <w:gridSpan w:val="3"/>
            <w:tcBorders>
              <w:top w:val="nil"/>
              <w:bottom w:val="single" w:sz="2" w:space="0" w:color="auto"/>
            </w:tcBorders>
            <w:vAlign w:val="center"/>
          </w:tcPr>
          <w:p w14:paraId="4AC4B5AB" w14:textId="77777777" w:rsidR="00301F37" w:rsidRDefault="00301F37" w:rsidP="00301F37">
            <w:pPr>
              <w:jc w:val="center"/>
              <w:rPr>
                <w:sz w:val="16"/>
                <w:szCs w:val="16"/>
                <w:lang w:val="en-US"/>
              </w:rPr>
            </w:pPr>
            <w:r>
              <w:rPr>
                <w:sz w:val="16"/>
                <w:szCs w:val="16"/>
                <w:lang w:val="en-US"/>
              </w:rPr>
              <w:t>7137010011520</w:t>
            </w:r>
          </w:p>
        </w:tc>
        <w:tc>
          <w:tcPr>
            <w:tcW w:w="5953" w:type="dxa"/>
            <w:gridSpan w:val="6"/>
            <w:tcBorders>
              <w:top w:val="nil"/>
              <w:bottom w:val="single" w:sz="2" w:space="0" w:color="auto"/>
            </w:tcBorders>
          </w:tcPr>
          <w:p w14:paraId="777A429A" w14:textId="77777777" w:rsidR="00301F37" w:rsidRDefault="00301F37" w:rsidP="00301F37">
            <w:pPr>
              <w:rPr>
                <w:lang w:val="en-US"/>
              </w:rPr>
            </w:pPr>
            <w:r>
              <w:rPr>
                <w:lang w:val="en-US"/>
              </w:rPr>
              <w:t>Electrician in constructii</w:t>
            </w:r>
          </w:p>
        </w:tc>
        <w:tc>
          <w:tcPr>
            <w:tcW w:w="1134" w:type="dxa"/>
            <w:gridSpan w:val="2"/>
            <w:tcBorders>
              <w:top w:val="nil"/>
              <w:bottom w:val="single" w:sz="2" w:space="0" w:color="auto"/>
            </w:tcBorders>
            <w:vAlign w:val="center"/>
          </w:tcPr>
          <w:p w14:paraId="2859F3D9"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1DECA6DF" w14:textId="77777777" w:rsidR="00301F37" w:rsidRDefault="00301F37" w:rsidP="007841CA">
            <w:pPr>
              <w:jc w:val="center"/>
              <w:rPr>
                <w:lang w:val="en-US"/>
              </w:rPr>
            </w:pPr>
            <w:r>
              <w:rPr>
                <w:lang w:val="en-US"/>
              </w:rPr>
              <w:t>6,6000</w:t>
            </w:r>
          </w:p>
        </w:tc>
      </w:tr>
      <w:tr w:rsidR="00301F37" w14:paraId="6874A748"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6AD3B2B"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EC3DB35" w14:textId="77777777" w:rsidR="00301F37" w:rsidRDefault="00301F37" w:rsidP="00301F37">
            <w:pPr>
              <w:jc w:val="center"/>
              <w:rPr>
                <w:sz w:val="16"/>
                <w:szCs w:val="16"/>
                <w:lang w:val="en-US"/>
              </w:rPr>
            </w:pPr>
            <w:r>
              <w:rPr>
                <w:sz w:val="16"/>
                <w:szCs w:val="16"/>
                <w:lang w:val="en-US"/>
              </w:rPr>
              <w:t>2875274400502</w:t>
            </w:r>
          </w:p>
        </w:tc>
        <w:tc>
          <w:tcPr>
            <w:tcW w:w="5953" w:type="dxa"/>
            <w:gridSpan w:val="6"/>
            <w:tcBorders>
              <w:top w:val="nil"/>
              <w:bottom w:val="single" w:sz="2" w:space="0" w:color="auto"/>
            </w:tcBorders>
          </w:tcPr>
          <w:p w14:paraId="5ABD3A06" w14:textId="77777777" w:rsidR="00301F37" w:rsidRDefault="00301F37" w:rsidP="00301F37">
            <w:pPr>
              <w:rPr>
                <w:lang w:val="en-US"/>
              </w:rPr>
            </w:pPr>
            <w:r>
              <w:rPr>
                <w:lang w:val="en-US"/>
              </w:rPr>
              <w:t xml:space="preserve">Corp de iluminat  </w:t>
            </w:r>
          </w:p>
        </w:tc>
        <w:tc>
          <w:tcPr>
            <w:tcW w:w="1134" w:type="dxa"/>
            <w:gridSpan w:val="2"/>
            <w:tcBorders>
              <w:top w:val="nil"/>
              <w:bottom w:val="single" w:sz="2" w:space="0" w:color="auto"/>
            </w:tcBorders>
            <w:vAlign w:val="center"/>
          </w:tcPr>
          <w:p w14:paraId="2867D3BE"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3232F884" w14:textId="77777777" w:rsidR="00301F37" w:rsidRDefault="00301F37" w:rsidP="007841CA">
            <w:pPr>
              <w:jc w:val="center"/>
              <w:rPr>
                <w:lang w:val="en-US"/>
              </w:rPr>
            </w:pPr>
            <w:r>
              <w:rPr>
                <w:lang w:val="en-US"/>
              </w:rPr>
              <w:t>6,0000</w:t>
            </w:r>
          </w:p>
        </w:tc>
      </w:tr>
      <w:tr w:rsidR="00301F37" w14:paraId="3F9FB6E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E42725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62A2145" w14:textId="77777777" w:rsidR="00301F37" w:rsidRDefault="00301F37" w:rsidP="00301F37">
            <w:pPr>
              <w:jc w:val="center"/>
              <w:rPr>
                <w:sz w:val="16"/>
                <w:szCs w:val="16"/>
                <w:lang w:val="en-US"/>
              </w:rPr>
            </w:pPr>
            <w:r>
              <w:rPr>
                <w:sz w:val="16"/>
                <w:szCs w:val="16"/>
                <w:lang w:val="en-US"/>
              </w:rPr>
              <w:t>2051142950700</w:t>
            </w:r>
          </w:p>
        </w:tc>
        <w:tc>
          <w:tcPr>
            <w:tcW w:w="5953" w:type="dxa"/>
            <w:gridSpan w:val="6"/>
            <w:tcBorders>
              <w:top w:val="nil"/>
              <w:bottom w:val="single" w:sz="2" w:space="0" w:color="auto"/>
            </w:tcBorders>
          </w:tcPr>
          <w:p w14:paraId="094B127C" w14:textId="77777777" w:rsidR="00301F37" w:rsidRDefault="00301F37" w:rsidP="00301F37">
            <w:pPr>
              <w:rPr>
                <w:lang w:val="en-US"/>
              </w:rPr>
            </w:pPr>
            <w:r>
              <w:rPr>
                <w:lang w:val="en-US"/>
              </w:rPr>
              <w:t>Dibluri</w:t>
            </w:r>
          </w:p>
        </w:tc>
        <w:tc>
          <w:tcPr>
            <w:tcW w:w="1134" w:type="dxa"/>
            <w:gridSpan w:val="2"/>
            <w:tcBorders>
              <w:top w:val="nil"/>
              <w:bottom w:val="single" w:sz="2" w:space="0" w:color="auto"/>
            </w:tcBorders>
            <w:vAlign w:val="center"/>
          </w:tcPr>
          <w:p w14:paraId="2010DE4A"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422C7C0C" w14:textId="77777777" w:rsidR="00301F37" w:rsidRDefault="00301F37" w:rsidP="007841CA">
            <w:pPr>
              <w:jc w:val="center"/>
              <w:rPr>
                <w:lang w:val="en-US"/>
              </w:rPr>
            </w:pPr>
            <w:r>
              <w:rPr>
                <w:lang w:val="en-US"/>
              </w:rPr>
              <w:t>12,0000</w:t>
            </w:r>
          </w:p>
        </w:tc>
      </w:tr>
      <w:tr w:rsidR="00301F37" w14:paraId="25D4E8B3"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D39380D"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47282D07" w14:textId="77777777" w:rsidR="00301F37" w:rsidRDefault="00301F37" w:rsidP="00301F37">
            <w:pPr>
              <w:jc w:val="center"/>
              <w:rPr>
                <w:sz w:val="16"/>
                <w:szCs w:val="16"/>
                <w:lang w:val="en-US"/>
              </w:rPr>
            </w:pPr>
            <w:r>
              <w:rPr>
                <w:sz w:val="16"/>
                <w:szCs w:val="16"/>
                <w:lang w:val="en-US"/>
              </w:rPr>
              <w:t>2874115836492</w:t>
            </w:r>
          </w:p>
        </w:tc>
        <w:tc>
          <w:tcPr>
            <w:tcW w:w="5953" w:type="dxa"/>
            <w:gridSpan w:val="6"/>
            <w:tcBorders>
              <w:top w:val="nil"/>
              <w:bottom w:val="single" w:sz="2" w:space="0" w:color="auto"/>
            </w:tcBorders>
          </w:tcPr>
          <w:p w14:paraId="6B544B5E" w14:textId="77777777" w:rsidR="00301F37" w:rsidRDefault="00301F37" w:rsidP="00301F37">
            <w:pPr>
              <w:rPr>
                <w:lang w:val="en-US"/>
              </w:rPr>
            </w:pPr>
            <w:r>
              <w:rPr>
                <w:lang w:val="en-US"/>
              </w:rPr>
              <w:t>Surub cap bombat 5 x 60</w:t>
            </w:r>
          </w:p>
        </w:tc>
        <w:tc>
          <w:tcPr>
            <w:tcW w:w="1134" w:type="dxa"/>
            <w:gridSpan w:val="2"/>
            <w:tcBorders>
              <w:top w:val="nil"/>
              <w:bottom w:val="single" w:sz="2" w:space="0" w:color="auto"/>
            </w:tcBorders>
            <w:vAlign w:val="center"/>
          </w:tcPr>
          <w:p w14:paraId="1BDC4F95"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6DE5D979" w14:textId="77777777" w:rsidR="00301F37" w:rsidRDefault="00301F37" w:rsidP="007841CA">
            <w:pPr>
              <w:jc w:val="center"/>
              <w:rPr>
                <w:lang w:val="en-US"/>
              </w:rPr>
            </w:pPr>
            <w:r>
              <w:rPr>
                <w:lang w:val="en-US"/>
              </w:rPr>
              <w:t>12,0000</w:t>
            </w:r>
          </w:p>
        </w:tc>
      </w:tr>
      <w:tr w:rsidR="00301F37" w14:paraId="4783836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3EFEAAC"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560ACBE8" w14:textId="77777777" w:rsidR="00301F37" w:rsidRDefault="00301F37" w:rsidP="00301F37">
            <w:pPr>
              <w:jc w:val="center"/>
              <w:rPr>
                <w:sz w:val="16"/>
                <w:szCs w:val="16"/>
                <w:lang w:val="en-US"/>
              </w:rPr>
            </w:pPr>
            <w:r>
              <w:rPr>
                <w:sz w:val="16"/>
                <w:szCs w:val="16"/>
                <w:lang w:val="en-US"/>
              </w:rPr>
              <w:t>2653102100830</w:t>
            </w:r>
          </w:p>
        </w:tc>
        <w:tc>
          <w:tcPr>
            <w:tcW w:w="5953" w:type="dxa"/>
            <w:gridSpan w:val="6"/>
            <w:tcBorders>
              <w:top w:val="nil"/>
              <w:bottom w:val="single" w:sz="2" w:space="0" w:color="auto"/>
            </w:tcBorders>
          </w:tcPr>
          <w:p w14:paraId="773D7432" w14:textId="77777777" w:rsidR="00301F37" w:rsidRDefault="00301F37" w:rsidP="00301F37">
            <w:pPr>
              <w:rPr>
                <w:lang w:val="en-US"/>
              </w:rPr>
            </w:pPr>
            <w:r>
              <w:rPr>
                <w:lang w:val="en-US"/>
              </w:rPr>
              <w:t>Ipsos pentru constructii tip A</w:t>
            </w:r>
          </w:p>
        </w:tc>
        <w:tc>
          <w:tcPr>
            <w:tcW w:w="1134" w:type="dxa"/>
            <w:gridSpan w:val="2"/>
            <w:tcBorders>
              <w:top w:val="nil"/>
              <w:bottom w:val="single" w:sz="2" w:space="0" w:color="auto"/>
            </w:tcBorders>
            <w:vAlign w:val="center"/>
          </w:tcPr>
          <w:p w14:paraId="0B9F981B" w14:textId="77777777" w:rsidR="00301F37" w:rsidRDefault="00301F37" w:rsidP="007841CA">
            <w:pPr>
              <w:jc w:val="center"/>
              <w:rPr>
                <w:lang w:val="en-US"/>
              </w:rPr>
            </w:pPr>
            <w:r>
              <w:rPr>
                <w:lang w:val="en-US"/>
              </w:rPr>
              <w:t>kg</w:t>
            </w:r>
          </w:p>
        </w:tc>
        <w:tc>
          <w:tcPr>
            <w:tcW w:w="1134" w:type="dxa"/>
            <w:gridSpan w:val="2"/>
            <w:tcBorders>
              <w:top w:val="nil"/>
              <w:bottom w:val="single" w:sz="2" w:space="0" w:color="auto"/>
            </w:tcBorders>
            <w:vAlign w:val="center"/>
          </w:tcPr>
          <w:p w14:paraId="049AF3B1" w14:textId="77777777" w:rsidR="00301F37" w:rsidRDefault="00301F37" w:rsidP="007841CA">
            <w:pPr>
              <w:jc w:val="center"/>
              <w:rPr>
                <w:lang w:val="en-US"/>
              </w:rPr>
            </w:pPr>
            <w:r>
              <w:rPr>
                <w:lang w:val="en-US"/>
              </w:rPr>
              <w:t>0,4800</w:t>
            </w:r>
          </w:p>
        </w:tc>
      </w:tr>
      <w:tr w:rsidR="00301F37" w14:paraId="4F859129"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B54BF71"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1D410E4C" w14:textId="77777777" w:rsidR="00301F37" w:rsidRDefault="00301F37" w:rsidP="00301F37">
            <w:pPr>
              <w:jc w:val="center"/>
              <w:rPr>
                <w:sz w:val="16"/>
                <w:szCs w:val="16"/>
                <w:lang w:val="en-US"/>
              </w:rPr>
            </w:pPr>
            <w:r>
              <w:rPr>
                <w:sz w:val="16"/>
                <w:szCs w:val="16"/>
                <w:lang w:val="en-US"/>
              </w:rPr>
              <w:t>2513206621522</w:t>
            </w:r>
          </w:p>
        </w:tc>
        <w:tc>
          <w:tcPr>
            <w:tcW w:w="5953" w:type="dxa"/>
            <w:gridSpan w:val="6"/>
            <w:tcBorders>
              <w:top w:val="nil"/>
              <w:bottom w:val="single" w:sz="2" w:space="0" w:color="auto"/>
            </w:tcBorders>
          </w:tcPr>
          <w:p w14:paraId="63CE2E95" w14:textId="77777777" w:rsidR="00301F37" w:rsidRDefault="00301F37" w:rsidP="00301F37">
            <w:pPr>
              <w:rPr>
                <w:lang w:val="en-US"/>
              </w:rPr>
            </w:pPr>
            <w:r>
              <w:rPr>
                <w:lang w:val="en-US"/>
              </w:rPr>
              <w:t>Banda izolatoare din pinza cauciucata tip PC-role 10m x 15mm</w:t>
            </w:r>
          </w:p>
        </w:tc>
        <w:tc>
          <w:tcPr>
            <w:tcW w:w="1134" w:type="dxa"/>
            <w:gridSpan w:val="2"/>
            <w:tcBorders>
              <w:top w:val="nil"/>
              <w:bottom w:val="single" w:sz="2" w:space="0" w:color="auto"/>
            </w:tcBorders>
            <w:vAlign w:val="center"/>
          </w:tcPr>
          <w:p w14:paraId="77DDF413"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18E976F7" w14:textId="77777777" w:rsidR="00301F37" w:rsidRDefault="00301F37" w:rsidP="007841CA">
            <w:pPr>
              <w:jc w:val="center"/>
              <w:rPr>
                <w:lang w:val="en-US"/>
              </w:rPr>
            </w:pPr>
            <w:r>
              <w:rPr>
                <w:lang w:val="en-US"/>
              </w:rPr>
              <w:t>1,2000</w:t>
            </w:r>
          </w:p>
        </w:tc>
      </w:tr>
      <w:tr w:rsidR="00301F37" w14:paraId="5B088869"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521EAAE9" w14:textId="77777777" w:rsidR="00301F37" w:rsidRDefault="00301F37" w:rsidP="00301F37">
            <w:pPr>
              <w:rPr>
                <w:lang w:val="en-US"/>
              </w:rPr>
            </w:pPr>
            <w:r>
              <w:rPr>
                <w:lang w:val="en-US"/>
              </w:rPr>
              <w:t>42</w:t>
            </w:r>
          </w:p>
        </w:tc>
        <w:tc>
          <w:tcPr>
            <w:tcW w:w="1418" w:type="dxa"/>
            <w:gridSpan w:val="3"/>
            <w:tcBorders>
              <w:top w:val="single" w:sz="4" w:space="0" w:color="auto"/>
              <w:bottom w:val="single" w:sz="4" w:space="0" w:color="auto"/>
            </w:tcBorders>
          </w:tcPr>
          <w:p w14:paraId="7D8F7E63" w14:textId="77777777" w:rsidR="00301F37" w:rsidRDefault="00301F37" w:rsidP="00301F37">
            <w:pPr>
              <w:rPr>
                <w:lang w:val="en-US"/>
              </w:rPr>
            </w:pPr>
            <w:r>
              <w:rPr>
                <w:lang w:val="en-US"/>
              </w:rPr>
              <w:t>RpEA09A</w:t>
            </w:r>
          </w:p>
          <w:p w14:paraId="04F0A2B1"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1E9E0432"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elementelor de protectie din material plastic, aparent pe perete sau in canale, pentru mascarea conductorilor sau cablurilor electrice, avind dimensiunile 25x16 mm</w:t>
            </w:r>
            <w:r>
              <w:rPr>
                <w:rFonts w:ascii="Times New Roman CYR" w:hAnsi="Times New Roman CYR" w:cs="Times New Roman CYR"/>
                <w:sz w:val="16"/>
                <w:szCs w:val="16"/>
                <w:lang w:val="en-US"/>
              </w:rPr>
              <w:t xml:space="preserve"> </w:t>
            </w:r>
          </w:p>
          <w:p w14:paraId="2F13A5DE"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FCEF5DD" w14:textId="77777777" w:rsidR="00301F37" w:rsidRDefault="00301F37" w:rsidP="007841CA">
            <w:pPr>
              <w:jc w:val="center"/>
              <w:rPr>
                <w:lang w:val="en-US"/>
              </w:rPr>
            </w:pPr>
            <w:r>
              <w:rPr>
                <w:lang w:val="en-US"/>
              </w:rPr>
              <w:t>m</w:t>
            </w:r>
          </w:p>
        </w:tc>
        <w:tc>
          <w:tcPr>
            <w:tcW w:w="1134" w:type="dxa"/>
            <w:gridSpan w:val="2"/>
            <w:tcBorders>
              <w:top w:val="single" w:sz="4" w:space="0" w:color="auto"/>
              <w:bottom w:val="single" w:sz="4" w:space="0" w:color="auto"/>
            </w:tcBorders>
            <w:vAlign w:val="center"/>
          </w:tcPr>
          <w:p w14:paraId="61BAEC4F" w14:textId="77777777" w:rsidR="00301F37" w:rsidRDefault="00301F37" w:rsidP="007841CA">
            <w:pPr>
              <w:jc w:val="center"/>
              <w:rPr>
                <w:lang w:val="en-US"/>
              </w:rPr>
            </w:pPr>
            <w:r>
              <w:rPr>
                <w:lang w:val="en-US"/>
              </w:rPr>
              <w:t>20,00</w:t>
            </w:r>
          </w:p>
        </w:tc>
      </w:tr>
      <w:tr w:rsidR="00301F37" w14:paraId="0F449526"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1660BB1" w14:textId="77777777" w:rsidR="00301F37" w:rsidRDefault="00301F37" w:rsidP="00301F37">
            <w:pPr>
              <w:rPr>
                <w:lang w:val="en-US"/>
              </w:rPr>
            </w:pPr>
          </w:p>
        </w:tc>
        <w:tc>
          <w:tcPr>
            <w:tcW w:w="1418" w:type="dxa"/>
            <w:gridSpan w:val="3"/>
            <w:tcBorders>
              <w:top w:val="nil"/>
              <w:bottom w:val="single" w:sz="2" w:space="0" w:color="auto"/>
            </w:tcBorders>
            <w:vAlign w:val="center"/>
          </w:tcPr>
          <w:p w14:paraId="72DB868D" w14:textId="77777777" w:rsidR="00301F37" w:rsidRDefault="00301F37" w:rsidP="00301F37">
            <w:pPr>
              <w:jc w:val="center"/>
              <w:rPr>
                <w:sz w:val="16"/>
                <w:szCs w:val="16"/>
                <w:lang w:val="en-US"/>
              </w:rPr>
            </w:pPr>
            <w:r>
              <w:rPr>
                <w:sz w:val="16"/>
                <w:szCs w:val="16"/>
                <w:lang w:val="en-US"/>
              </w:rPr>
              <w:t>7137010011520</w:t>
            </w:r>
          </w:p>
        </w:tc>
        <w:tc>
          <w:tcPr>
            <w:tcW w:w="5953" w:type="dxa"/>
            <w:gridSpan w:val="6"/>
            <w:tcBorders>
              <w:top w:val="nil"/>
              <w:bottom w:val="single" w:sz="2" w:space="0" w:color="auto"/>
            </w:tcBorders>
          </w:tcPr>
          <w:p w14:paraId="6AC5B5CC" w14:textId="77777777" w:rsidR="00301F37" w:rsidRDefault="00301F37" w:rsidP="00301F37">
            <w:pPr>
              <w:rPr>
                <w:lang w:val="en-US"/>
              </w:rPr>
            </w:pPr>
            <w:r>
              <w:rPr>
                <w:lang w:val="en-US"/>
              </w:rPr>
              <w:t>Electrician in constructii</w:t>
            </w:r>
          </w:p>
        </w:tc>
        <w:tc>
          <w:tcPr>
            <w:tcW w:w="1134" w:type="dxa"/>
            <w:gridSpan w:val="2"/>
            <w:tcBorders>
              <w:top w:val="nil"/>
              <w:bottom w:val="single" w:sz="2" w:space="0" w:color="auto"/>
            </w:tcBorders>
            <w:vAlign w:val="center"/>
          </w:tcPr>
          <w:p w14:paraId="3DDC4693"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468C4BCB" w14:textId="77777777" w:rsidR="00301F37" w:rsidRDefault="00301F37" w:rsidP="007841CA">
            <w:pPr>
              <w:jc w:val="center"/>
              <w:rPr>
                <w:lang w:val="en-US"/>
              </w:rPr>
            </w:pPr>
            <w:r>
              <w:rPr>
                <w:lang w:val="en-US"/>
              </w:rPr>
              <w:t>6,0000</w:t>
            </w:r>
          </w:p>
        </w:tc>
      </w:tr>
      <w:tr w:rsidR="00301F37" w14:paraId="6E5C26E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51A8395"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7536CE7B" w14:textId="77777777" w:rsidR="00301F37" w:rsidRDefault="00301F37" w:rsidP="00301F37">
            <w:pPr>
              <w:jc w:val="center"/>
              <w:rPr>
                <w:sz w:val="16"/>
                <w:szCs w:val="16"/>
                <w:lang w:val="en-US"/>
              </w:rPr>
            </w:pPr>
            <w:r>
              <w:rPr>
                <w:sz w:val="16"/>
                <w:szCs w:val="16"/>
                <w:lang w:val="en-US"/>
              </w:rPr>
              <w:t>2523156720028</w:t>
            </w:r>
          </w:p>
        </w:tc>
        <w:tc>
          <w:tcPr>
            <w:tcW w:w="5953" w:type="dxa"/>
            <w:gridSpan w:val="6"/>
            <w:tcBorders>
              <w:top w:val="nil"/>
              <w:bottom w:val="single" w:sz="2" w:space="0" w:color="auto"/>
            </w:tcBorders>
          </w:tcPr>
          <w:p w14:paraId="529C3F57" w14:textId="77777777" w:rsidR="00301F37" w:rsidRDefault="00301F37" w:rsidP="00301F37">
            <w:pPr>
              <w:rPr>
                <w:lang w:val="en-US"/>
              </w:rPr>
            </w:pPr>
            <w:r>
              <w:rPr>
                <w:lang w:val="en-US"/>
              </w:rPr>
              <w:t>Element de protectie (canal plinta PVC)</w:t>
            </w:r>
          </w:p>
        </w:tc>
        <w:tc>
          <w:tcPr>
            <w:tcW w:w="1134" w:type="dxa"/>
            <w:gridSpan w:val="2"/>
            <w:tcBorders>
              <w:top w:val="nil"/>
              <w:bottom w:val="single" w:sz="2" w:space="0" w:color="auto"/>
            </w:tcBorders>
            <w:vAlign w:val="center"/>
          </w:tcPr>
          <w:p w14:paraId="4F36D3C8" w14:textId="77777777" w:rsidR="00301F37" w:rsidRDefault="00301F37" w:rsidP="007841CA">
            <w:pPr>
              <w:jc w:val="center"/>
              <w:rPr>
                <w:lang w:val="en-US"/>
              </w:rPr>
            </w:pPr>
            <w:r>
              <w:rPr>
                <w:lang w:val="en-US"/>
              </w:rPr>
              <w:t>m</w:t>
            </w:r>
          </w:p>
        </w:tc>
        <w:tc>
          <w:tcPr>
            <w:tcW w:w="1134" w:type="dxa"/>
            <w:gridSpan w:val="2"/>
            <w:tcBorders>
              <w:top w:val="nil"/>
              <w:bottom w:val="single" w:sz="2" w:space="0" w:color="auto"/>
            </w:tcBorders>
            <w:vAlign w:val="center"/>
          </w:tcPr>
          <w:p w14:paraId="05677E12" w14:textId="77777777" w:rsidR="00301F37" w:rsidRDefault="00301F37" w:rsidP="007841CA">
            <w:pPr>
              <w:jc w:val="center"/>
              <w:rPr>
                <w:lang w:val="en-US"/>
              </w:rPr>
            </w:pPr>
            <w:r>
              <w:rPr>
                <w:lang w:val="en-US"/>
              </w:rPr>
              <w:t>20,6000</w:t>
            </w:r>
          </w:p>
        </w:tc>
      </w:tr>
      <w:tr w:rsidR="00301F37" w14:paraId="406938DF"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04DEFEB"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8F9EF9A" w14:textId="77777777" w:rsidR="00301F37" w:rsidRDefault="00301F37" w:rsidP="00301F37">
            <w:pPr>
              <w:jc w:val="center"/>
              <w:rPr>
                <w:sz w:val="16"/>
                <w:szCs w:val="16"/>
                <w:lang w:val="en-US"/>
              </w:rPr>
            </w:pPr>
            <w:r>
              <w:rPr>
                <w:sz w:val="16"/>
                <w:szCs w:val="16"/>
                <w:lang w:val="en-US"/>
              </w:rPr>
              <w:t>2051142950700</w:t>
            </w:r>
          </w:p>
        </w:tc>
        <w:tc>
          <w:tcPr>
            <w:tcW w:w="5953" w:type="dxa"/>
            <w:gridSpan w:val="6"/>
            <w:tcBorders>
              <w:top w:val="nil"/>
              <w:bottom w:val="single" w:sz="2" w:space="0" w:color="auto"/>
            </w:tcBorders>
          </w:tcPr>
          <w:p w14:paraId="1769A9A2" w14:textId="77777777" w:rsidR="00301F37" w:rsidRDefault="00301F37" w:rsidP="00301F37">
            <w:pPr>
              <w:rPr>
                <w:lang w:val="en-US"/>
              </w:rPr>
            </w:pPr>
            <w:r>
              <w:rPr>
                <w:lang w:val="en-US"/>
              </w:rPr>
              <w:t>Dibluri</w:t>
            </w:r>
          </w:p>
        </w:tc>
        <w:tc>
          <w:tcPr>
            <w:tcW w:w="1134" w:type="dxa"/>
            <w:gridSpan w:val="2"/>
            <w:tcBorders>
              <w:top w:val="nil"/>
              <w:bottom w:val="single" w:sz="2" w:space="0" w:color="auto"/>
            </w:tcBorders>
            <w:vAlign w:val="center"/>
          </w:tcPr>
          <w:p w14:paraId="4B9D78A7"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732A7F79" w14:textId="77777777" w:rsidR="00301F37" w:rsidRDefault="00301F37" w:rsidP="007841CA">
            <w:pPr>
              <w:jc w:val="center"/>
              <w:rPr>
                <w:lang w:val="en-US"/>
              </w:rPr>
            </w:pPr>
            <w:r>
              <w:rPr>
                <w:lang w:val="en-US"/>
              </w:rPr>
              <w:t>20,0000</w:t>
            </w:r>
          </w:p>
        </w:tc>
      </w:tr>
      <w:tr w:rsidR="00301F37" w14:paraId="07B442D4"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FB79CDA"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620928DE" w14:textId="77777777" w:rsidR="00301F37" w:rsidRDefault="00301F37" w:rsidP="00301F37">
            <w:pPr>
              <w:jc w:val="center"/>
              <w:rPr>
                <w:sz w:val="16"/>
                <w:szCs w:val="16"/>
                <w:lang w:val="en-US"/>
              </w:rPr>
            </w:pPr>
            <w:r>
              <w:rPr>
                <w:sz w:val="16"/>
                <w:szCs w:val="16"/>
                <w:lang w:val="en-US"/>
              </w:rPr>
              <w:t>2874115836660</w:t>
            </w:r>
          </w:p>
        </w:tc>
        <w:tc>
          <w:tcPr>
            <w:tcW w:w="5953" w:type="dxa"/>
            <w:gridSpan w:val="6"/>
            <w:tcBorders>
              <w:top w:val="nil"/>
              <w:bottom w:val="single" w:sz="2" w:space="0" w:color="auto"/>
            </w:tcBorders>
          </w:tcPr>
          <w:p w14:paraId="1471A60A" w14:textId="77777777" w:rsidR="00301F37" w:rsidRDefault="00301F37" w:rsidP="00301F37">
            <w:pPr>
              <w:rPr>
                <w:lang w:val="en-US"/>
              </w:rPr>
            </w:pPr>
            <w:r>
              <w:rPr>
                <w:lang w:val="en-US"/>
              </w:rPr>
              <w:t>Surub cap crestat   L 3 x 25 mm</w:t>
            </w:r>
          </w:p>
        </w:tc>
        <w:tc>
          <w:tcPr>
            <w:tcW w:w="1134" w:type="dxa"/>
            <w:gridSpan w:val="2"/>
            <w:tcBorders>
              <w:top w:val="nil"/>
              <w:bottom w:val="single" w:sz="2" w:space="0" w:color="auto"/>
            </w:tcBorders>
            <w:vAlign w:val="center"/>
          </w:tcPr>
          <w:p w14:paraId="66FB9BDB"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D9712AC" w14:textId="77777777" w:rsidR="00301F37" w:rsidRDefault="00301F37" w:rsidP="007841CA">
            <w:pPr>
              <w:jc w:val="center"/>
              <w:rPr>
                <w:lang w:val="en-US"/>
              </w:rPr>
            </w:pPr>
            <w:r>
              <w:rPr>
                <w:lang w:val="en-US"/>
              </w:rPr>
              <w:t>20,6000</w:t>
            </w:r>
          </w:p>
        </w:tc>
      </w:tr>
      <w:tr w:rsidR="00301F37" w14:paraId="3334C9E2" w14:textId="77777777" w:rsidTr="007841CA">
        <w:tblPrEx>
          <w:tblBorders>
            <w:left w:val="single" w:sz="6" w:space="0" w:color="auto"/>
            <w:right w:val="single" w:sz="6" w:space="0" w:color="auto"/>
          </w:tblBorders>
        </w:tblPrEx>
        <w:trPr>
          <w:trHeight w:val="199"/>
        </w:trPr>
        <w:tc>
          <w:tcPr>
            <w:tcW w:w="709" w:type="dxa"/>
            <w:tcBorders>
              <w:top w:val="single" w:sz="4" w:space="0" w:color="auto"/>
              <w:bottom w:val="single" w:sz="4" w:space="0" w:color="auto"/>
            </w:tcBorders>
          </w:tcPr>
          <w:p w14:paraId="29747989" w14:textId="77777777" w:rsidR="00301F37" w:rsidRDefault="00301F37" w:rsidP="00301F37">
            <w:pPr>
              <w:rPr>
                <w:lang w:val="en-US"/>
              </w:rPr>
            </w:pPr>
            <w:r>
              <w:rPr>
                <w:lang w:val="en-US"/>
              </w:rPr>
              <w:t>43</w:t>
            </w:r>
          </w:p>
        </w:tc>
        <w:tc>
          <w:tcPr>
            <w:tcW w:w="1418" w:type="dxa"/>
            <w:gridSpan w:val="3"/>
            <w:tcBorders>
              <w:top w:val="single" w:sz="4" w:space="0" w:color="auto"/>
              <w:bottom w:val="single" w:sz="4" w:space="0" w:color="auto"/>
            </w:tcBorders>
          </w:tcPr>
          <w:p w14:paraId="3AA65987" w14:textId="177B404D" w:rsidR="00301F37" w:rsidRDefault="007841CA" w:rsidP="00301F37">
            <w:pPr>
              <w:rPr>
                <w:lang w:val="en-US"/>
              </w:rPr>
            </w:pPr>
            <w:r>
              <w:rPr>
                <w:lang w:val="en-US"/>
              </w:rPr>
              <w:t>RpEM06A</w:t>
            </w:r>
          </w:p>
        </w:tc>
        <w:tc>
          <w:tcPr>
            <w:tcW w:w="5953" w:type="dxa"/>
            <w:gridSpan w:val="6"/>
            <w:tcBorders>
              <w:top w:val="single" w:sz="4" w:space="0" w:color="auto"/>
              <w:bottom w:val="single" w:sz="4" w:space="0" w:color="auto"/>
            </w:tcBorders>
          </w:tcPr>
          <w:p w14:paraId="20486E20" w14:textId="0885FE59" w:rsidR="00301F37" w:rsidRPr="007841CA" w:rsidRDefault="00301F37" w:rsidP="00301F37">
            <w:pPr>
              <w:adjustRightInd w:val="0"/>
              <w:rPr>
                <w:rFonts w:ascii="Times New Roman CYR" w:hAnsi="Times New Roman CYR" w:cs="Times New Roman CYR"/>
                <w:sz w:val="16"/>
                <w:szCs w:val="16"/>
                <w:lang w:val="en-US"/>
              </w:rPr>
            </w:pPr>
            <w:r>
              <w:rPr>
                <w:lang w:val="en-US"/>
              </w:rPr>
              <w:t>Conectarea cablului in cutia cu cleme</w:t>
            </w:r>
            <w:r>
              <w:rPr>
                <w:rFonts w:ascii="Times New Roman CYR" w:hAnsi="Times New Roman CYR" w:cs="Times New Roman CYR"/>
                <w:sz w:val="16"/>
                <w:szCs w:val="16"/>
                <w:lang w:val="en-US"/>
              </w:rPr>
              <w:t xml:space="preserve"> </w:t>
            </w:r>
          </w:p>
        </w:tc>
        <w:tc>
          <w:tcPr>
            <w:tcW w:w="1134" w:type="dxa"/>
            <w:gridSpan w:val="2"/>
            <w:tcBorders>
              <w:top w:val="single" w:sz="4" w:space="0" w:color="auto"/>
              <w:bottom w:val="single" w:sz="4" w:space="0" w:color="auto"/>
            </w:tcBorders>
            <w:vAlign w:val="center"/>
          </w:tcPr>
          <w:p w14:paraId="15B576C1"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6D997545" w14:textId="77777777" w:rsidR="00301F37" w:rsidRDefault="00301F37" w:rsidP="007841CA">
            <w:pPr>
              <w:jc w:val="center"/>
              <w:rPr>
                <w:lang w:val="en-US"/>
              </w:rPr>
            </w:pPr>
            <w:r>
              <w:rPr>
                <w:lang w:val="en-US"/>
              </w:rPr>
              <w:t>4,00</w:t>
            </w:r>
          </w:p>
        </w:tc>
      </w:tr>
      <w:tr w:rsidR="00301F37" w14:paraId="6C635C3B"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B31B9A6" w14:textId="77777777" w:rsidR="00301F37" w:rsidRDefault="00301F37" w:rsidP="00301F37">
            <w:pPr>
              <w:rPr>
                <w:lang w:val="en-US"/>
              </w:rPr>
            </w:pPr>
          </w:p>
        </w:tc>
        <w:tc>
          <w:tcPr>
            <w:tcW w:w="1418" w:type="dxa"/>
            <w:gridSpan w:val="3"/>
            <w:tcBorders>
              <w:top w:val="nil"/>
              <w:bottom w:val="single" w:sz="2" w:space="0" w:color="auto"/>
            </w:tcBorders>
            <w:vAlign w:val="center"/>
          </w:tcPr>
          <w:p w14:paraId="0DABC0EB" w14:textId="77777777" w:rsidR="00301F37" w:rsidRDefault="00301F37" w:rsidP="00301F37">
            <w:pPr>
              <w:jc w:val="center"/>
              <w:rPr>
                <w:sz w:val="16"/>
                <w:szCs w:val="16"/>
                <w:lang w:val="en-US"/>
              </w:rPr>
            </w:pPr>
            <w:r>
              <w:rPr>
                <w:sz w:val="16"/>
                <w:szCs w:val="16"/>
                <w:lang w:val="en-US"/>
              </w:rPr>
              <w:t>7137010011510</w:t>
            </w:r>
          </w:p>
        </w:tc>
        <w:tc>
          <w:tcPr>
            <w:tcW w:w="5953" w:type="dxa"/>
            <w:gridSpan w:val="6"/>
            <w:tcBorders>
              <w:top w:val="nil"/>
              <w:bottom w:val="single" w:sz="2" w:space="0" w:color="auto"/>
            </w:tcBorders>
          </w:tcPr>
          <w:p w14:paraId="11149FE9" w14:textId="77777777" w:rsidR="00301F37" w:rsidRDefault="00301F37" w:rsidP="00301F37">
            <w:pPr>
              <w:rPr>
                <w:lang w:val="en-US"/>
              </w:rPr>
            </w:pPr>
            <w:r>
              <w:rPr>
                <w:lang w:val="en-US"/>
              </w:rPr>
              <w:t>Electromontor</w:t>
            </w:r>
          </w:p>
        </w:tc>
        <w:tc>
          <w:tcPr>
            <w:tcW w:w="1134" w:type="dxa"/>
            <w:gridSpan w:val="2"/>
            <w:tcBorders>
              <w:top w:val="nil"/>
              <w:bottom w:val="single" w:sz="2" w:space="0" w:color="auto"/>
            </w:tcBorders>
            <w:vAlign w:val="center"/>
          </w:tcPr>
          <w:p w14:paraId="5F476B62"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51EF8237" w14:textId="77777777" w:rsidR="00301F37" w:rsidRDefault="00301F37" w:rsidP="007841CA">
            <w:pPr>
              <w:jc w:val="center"/>
              <w:rPr>
                <w:lang w:val="en-US"/>
              </w:rPr>
            </w:pPr>
            <w:r>
              <w:rPr>
                <w:lang w:val="en-US"/>
              </w:rPr>
              <w:t>4,0000</w:t>
            </w:r>
          </w:p>
        </w:tc>
      </w:tr>
      <w:tr w:rsidR="00301F37" w14:paraId="579EC354" w14:textId="77777777" w:rsidTr="007841CA">
        <w:tblPrEx>
          <w:tblBorders>
            <w:left w:val="single" w:sz="6" w:space="0" w:color="auto"/>
            <w:right w:val="single" w:sz="6" w:space="0" w:color="auto"/>
          </w:tblBorders>
        </w:tblPrEx>
        <w:tc>
          <w:tcPr>
            <w:tcW w:w="709" w:type="dxa"/>
            <w:tcBorders>
              <w:top w:val="single" w:sz="4" w:space="0" w:color="auto"/>
              <w:bottom w:val="single" w:sz="4" w:space="0" w:color="auto"/>
            </w:tcBorders>
          </w:tcPr>
          <w:p w14:paraId="3AD644FC" w14:textId="77777777" w:rsidR="00301F37" w:rsidRDefault="00301F37" w:rsidP="00301F37">
            <w:pPr>
              <w:rPr>
                <w:lang w:val="en-US"/>
              </w:rPr>
            </w:pPr>
            <w:r>
              <w:rPr>
                <w:lang w:val="en-US"/>
              </w:rPr>
              <w:t>44</w:t>
            </w:r>
          </w:p>
        </w:tc>
        <w:tc>
          <w:tcPr>
            <w:tcW w:w="1418" w:type="dxa"/>
            <w:gridSpan w:val="3"/>
            <w:tcBorders>
              <w:top w:val="single" w:sz="4" w:space="0" w:color="auto"/>
              <w:bottom w:val="single" w:sz="4" w:space="0" w:color="auto"/>
            </w:tcBorders>
          </w:tcPr>
          <w:p w14:paraId="492153A2" w14:textId="77777777" w:rsidR="00301F37" w:rsidRDefault="00301F37" w:rsidP="00301F37">
            <w:pPr>
              <w:rPr>
                <w:lang w:val="en-US"/>
              </w:rPr>
            </w:pPr>
            <w:r>
              <w:rPr>
                <w:lang w:val="en-US"/>
              </w:rPr>
              <w:t>VC07A k sal 0,5</w:t>
            </w:r>
          </w:p>
          <w:p w14:paraId="1E9250C2" w14:textId="77777777" w:rsidR="00301F37" w:rsidRDefault="00301F37" w:rsidP="00301F37">
            <w:pPr>
              <w:rPr>
                <w:lang w:val="en-US"/>
              </w:rPr>
            </w:pPr>
          </w:p>
        </w:tc>
        <w:tc>
          <w:tcPr>
            <w:tcW w:w="5953" w:type="dxa"/>
            <w:gridSpan w:val="6"/>
            <w:tcBorders>
              <w:top w:val="single" w:sz="4" w:space="0" w:color="auto"/>
              <w:bottom w:val="single" w:sz="4" w:space="0" w:color="auto"/>
            </w:tcBorders>
          </w:tcPr>
          <w:p w14:paraId="6E30F352" w14:textId="77777777" w:rsidR="00301F37" w:rsidRPr="001F26B6" w:rsidRDefault="00301F37" w:rsidP="00301F37">
            <w:pPr>
              <w:adjustRightInd w:val="0"/>
              <w:rPr>
                <w:rFonts w:ascii="Times New Roman CYR" w:hAnsi="Times New Roman CYR" w:cs="Times New Roman CYR"/>
                <w:sz w:val="16"/>
                <w:szCs w:val="16"/>
                <w:lang w:val="en-US"/>
              </w:rPr>
            </w:pPr>
            <w:r>
              <w:rPr>
                <w:lang w:val="en-US"/>
              </w:rPr>
              <w:t>Montarea ventilatoarelor axiale, de fereastra, tip d=100</w:t>
            </w:r>
            <w:r>
              <w:rPr>
                <w:rFonts w:ascii="Times New Roman CYR" w:hAnsi="Times New Roman CYR" w:cs="Times New Roman CYR"/>
                <w:sz w:val="16"/>
                <w:szCs w:val="16"/>
                <w:lang w:val="en-US"/>
              </w:rPr>
              <w:t xml:space="preserve"> </w:t>
            </w:r>
          </w:p>
          <w:p w14:paraId="66F3909D" w14:textId="77777777" w:rsidR="00301F37" w:rsidRPr="00C172E4" w:rsidRDefault="00301F37" w:rsidP="00301F37">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8FFD2BE" w14:textId="77777777" w:rsidR="00301F37" w:rsidRDefault="00301F37" w:rsidP="007841CA">
            <w:pPr>
              <w:jc w:val="center"/>
              <w:rPr>
                <w:lang w:val="en-US"/>
              </w:rPr>
            </w:pPr>
            <w:r>
              <w:rPr>
                <w:lang w:val="en-US"/>
              </w:rPr>
              <w:t>buc</w:t>
            </w:r>
          </w:p>
        </w:tc>
        <w:tc>
          <w:tcPr>
            <w:tcW w:w="1134" w:type="dxa"/>
            <w:gridSpan w:val="2"/>
            <w:tcBorders>
              <w:top w:val="single" w:sz="4" w:space="0" w:color="auto"/>
              <w:bottom w:val="single" w:sz="4" w:space="0" w:color="auto"/>
            </w:tcBorders>
            <w:vAlign w:val="center"/>
          </w:tcPr>
          <w:p w14:paraId="79449897" w14:textId="77777777" w:rsidR="00301F37" w:rsidRDefault="00301F37" w:rsidP="007841CA">
            <w:pPr>
              <w:jc w:val="center"/>
              <w:rPr>
                <w:lang w:val="en-US"/>
              </w:rPr>
            </w:pPr>
            <w:r>
              <w:rPr>
                <w:lang w:val="en-US"/>
              </w:rPr>
              <w:t>2,00</w:t>
            </w:r>
          </w:p>
        </w:tc>
      </w:tr>
      <w:tr w:rsidR="00301F37" w14:paraId="467A29F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0B84BB4" w14:textId="77777777" w:rsidR="00301F37" w:rsidRDefault="00301F37" w:rsidP="00301F37">
            <w:pPr>
              <w:rPr>
                <w:lang w:val="en-US"/>
              </w:rPr>
            </w:pPr>
          </w:p>
        </w:tc>
        <w:tc>
          <w:tcPr>
            <w:tcW w:w="1418" w:type="dxa"/>
            <w:gridSpan w:val="3"/>
            <w:tcBorders>
              <w:top w:val="nil"/>
              <w:bottom w:val="single" w:sz="2" w:space="0" w:color="auto"/>
            </w:tcBorders>
            <w:vAlign w:val="center"/>
          </w:tcPr>
          <w:p w14:paraId="393CF83B" w14:textId="77777777" w:rsidR="00301F37" w:rsidRDefault="00301F37" w:rsidP="00301F37">
            <w:pPr>
              <w:jc w:val="center"/>
              <w:rPr>
                <w:sz w:val="16"/>
                <w:szCs w:val="16"/>
                <w:lang w:val="en-US"/>
              </w:rPr>
            </w:pPr>
            <w:r>
              <w:rPr>
                <w:sz w:val="16"/>
                <w:szCs w:val="16"/>
                <w:lang w:val="en-US"/>
              </w:rPr>
              <w:t>7136060011900</w:t>
            </w:r>
          </w:p>
        </w:tc>
        <w:tc>
          <w:tcPr>
            <w:tcW w:w="5953" w:type="dxa"/>
            <w:gridSpan w:val="6"/>
            <w:tcBorders>
              <w:top w:val="nil"/>
              <w:bottom w:val="single" w:sz="2" w:space="0" w:color="auto"/>
            </w:tcBorders>
          </w:tcPr>
          <w:p w14:paraId="730BBFFB" w14:textId="77777777" w:rsidR="00301F37" w:rsidRDefault="00301F37" w:rsidP="00301F37">
            <w:pPr>
              <w:rPr>
                <w:lang w:val="en-US"/>
              </w:rPr>
            </w:pPr>
            <w:r>
              <w:rPr>
                <w:lang w:val="en-US"/>
              </w:rPr>
              <w:t>Instalator ventilare si conditionare aer</w:t>
            </w:r>
          </w:p>
        </w:tc>
        <w:tc>
          <w:tcPr>
            <w:tcW w:w="1134" w:type="dxa"/>
            <w:gridSpan w:val="2"/>
            <w:tcBorders>
              <w:top w:val="nil"/>
              <w:bottom w:val="single" w:sz="2" w:space="0" w:color="auto"/>
            </w:tcBorders>
            <w:vAlign w:val="center"/>
          </w:tcPr>
          <w:p w14:paraId="24D0EF9B" w14:textId="77777777" w:rsidR="00301F37" w:rsidRDefault="00301F37" w:rsidP="007841CA">
            <w:pPr>
              <w:jc w:val="center"/>
              <w:rPr>
                <w:lang w:val="en-US"/>
              </w:rPr>
            </w:pPr>
            <w:r>
              <w:rPr>
                <w:lang w:val="en-US"/>
              </w:rPr>
              <w:t>h-om</w:t>
            </w:r>
          </w:p>
        </w:tc>
        <w:tc>
          <w:tcPr>
            <w:tcW w:w="1134" w:type="dxa"/>
            <w:gridSpan w:val="2"/>
            <w:tcBorders>
              <w:top w:val="nil"/>
              <w:bottom w:val="single" w:sz="2" w:space="0" w:color="auto"/>
            </w:tcBorders>
            <w:vAlign w:val="center"/>
          </w:tcPr>
          <w:p w14:paraId="7E84C4AD" w14:textId="77777777" w:rsidR="00301F37" w:rsidRDefault="00301F37" w:rsidP="007841CA">
            <w:pPr>
              <w:jc w:val="center"/>
              <w:rPr>
                <w:lang w:val="en-US"/>
              </w:rPr>
            </w:pPr>
            <w:r>
              <w:rPr>
                <w:lang w:val="en-US"/>
              </w:rPr>
              <w:t>11,5500</w:t>
            </w:r>
          </w:p>
        </w:tc>
      </w:tr>
      <w:tr w:rsidR="00301F37" w14:paraId="1B402302"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A8D227"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29311D1" w14:textId="77777777" w:rsidR="00301F37" w:rsidRDefault="00301F37" w:rsidP="00301F37">
            <w:pPr>
              <w:jc w:val="center"/>
              <w:rPr>
                <w:sz w:val="16"/>
                <w:szCs w:val="16"/>
                <w:lang w:val="en-US"/>
              </w:rPr>
            </w:pPr>
            <w:r>
              <w:rPr>
                <w:sz w:val="16"/>
                <w:szCs w:val="16"/>
                <w:lang w:val="en-US"/>
              </w:rPr>
              <w:t>3110245538500</w:t>
            </w:r>
          </w:p>
        </w:tc>
        <w:tc>
          <w:tcPr>
            <w:tcW w:w="5953" w:type="dxa"/>
            <w:gridSpan w:val="6"/>
            <w:tcBorders>
              <w:top w:val="nil"/>
              <w:bottom w:val="single" w:sz="2" w:space="0" w:color="auto"/>
            </w:tcBorders>
          </w:tcPr>
          <w:p w14:paraId="5F1F24C3" w14:textId="77777777" w:rsidR="00301F37" w:rsidRDefault="00301F37" w:rsidP="00301F37">
            <w:pPr>
              <w:rPr>
                <w:lang w:val="en-US"/>
              </w:rPr>
            </w:pPr>
            <w:r>
              <w:rPr>
                <w:lang w:val="en-US"/>
              </w:rPr>
              <w:t>Motor pentru ventilator</w:t>
            </w:r>
          </w:p>
        </w:tc>
        <w:tc>
          <w:tcPr>
            <w:tcW w:w="1134" w:type="dxa"/>
            <w:gridSpan w:val="2"/>
            <w:tcBorders>
              <w:top w:val="nil"/>
              <w:bottom w:val="single" w:sz="2" w:space="0" w:color="auto"/>
            </w:tcBorders>
            <w:vAlign w:val="center"/>
          </w:tcPr>
          <w:p w14:paraId="48D242A1"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4552F9A6" w14:textId="77777777" w:rsidR="00301F37" w:rsidRDefault="00301F37" w:rsidP="007841CA">
            <w:pPr>
              <w:jc w:val="center"/>
              <w:rPr>
                <w:lang w:val="en-US"/>
              </w:rPr>
            </w:pPr>
            <w:r>
              <w:rPr>
                <w:lang w:val="en-US"/>
              </w:rPr>
              <w:t>2,0200</w:t>
            </w:r>
          </w:p>
        </w:tc>
      </w:tr>
      <w:tr w:rsidR="00301F37" w14:paraId="127D19D7"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068BC511"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3B13DFA3" w14:textId="77777777" w:rsidR="00301F37" w:rsidRDefault="00301F37" w:rsidP="00301F37">
            <w:pPr>
              <w:jc w:val="center"/>
              <w:rPr>
                <w:sz w:val="16"/>
                <w:szCs w:val="16"/>
                <w:lang w:val="en-US"/>
              </w:rPr>
            </w:pPr>
            <w:r>
              <w:rPr>
                <w:sz w:val="16"/>
                <w:szCs w:val="16"/>
                <w:lang w:val="en-US"/>
              </w:rPr>
              <w:t>2912435776200</w:t>
            </w:r>
          </w:p>
        </w:tc>
        <w:tc>
          <w:tcPr>
            <w:tcW w:w="5953" w:type="dxa"/>
            <w:gridSpan w:val="6"/>
            <w:tcBorders>
              <w:top w:val="nil"/>
              <w:bottom w:val="single" w:sz="2" w:space="0" w:color="auto"/>
            </w:tcBorders>
          </w:tcPr>
          <w:p w14:paraId="04774E7B" w14:textId="77777777" w:rsidR="00301F37" w:rsidRDefault="00301F37" w:rsidP="00301F37">
            <w:pPr>
              <w:rPr>
                <w:lang w:val="en-US"/>
              </w:rPr>
            </w:pPr>
            <w:r>
              <w:rPr>
                <w:lang w:val="en-US"/>
              </w:rPr>
              <w:t>Ventilator de fereastra</w:t>
            </w:r>
          </w:p>
        </w:tc>
        <w:tc>
          <w:tcPr>
            <w:tcW w:w="1134" w:type="dxa"/>
            <w:gridSpan w:val="2"/>
            <w:tcBorders>
              <w:top w:val="nil"/>
              <w:bottom w:val="single" w:sz="2" w:space="0" w:color="auto"/>
            </w:tcBorders>
            <w:vAlign w:val="center"/>
          </w:tcPr>
          <w:p w14:paraId="700A6520" w14:textId="77777777" w:rsidR="00301F37" w:rsidRDefault="00301F37" w:rsidP="007841CA">
            <w:pPr>
              <w:jc w:val="center"/>
              <w:rPr>
                <w:lang w:val="en-US"/>
              </w:rPr>
            </w:pPr>
            <w:r>
              <w:rPr>
                <w:lang w:val="en-US"/>
              </w:rPr>
              <w:t>buc</w:t>
            </w:r>
          </w:p>
        </w:tc>
        <w:tc>
          <w:tcPr>
            <w:tcW w:w="1134" w:type="dxa"/>
            <w:gridSpan w:val="2"/>
            <w:tcBorders>
              <w:top w:val="nil"/>
              <w:bottom w:val="single" w:sz="2" w:space="0" w:color="auto"/>
            </w:tcBorders>
            <w:vAlign w:val="center"/>
          </w:tcPr>
          <w:p w14:paraId="59D66F6A" w14:textId="77777777" w:rsidR="00301F37" w:rsidRDefault="00301F37" w:rsidP="007841CA">
            <w:pPr>
              <w:jc w:val="center"/>
              <w:rPr>
                <w:lang w:val="en-US"/>
              </w:rPr>
            </w:pPr>
            <w:r>
              <w:rPr>
                <w:lang w:val="en-US"/>
              </w:rPr>
              <w:t>2,0200</w:t>
            </w:r>
          </w:p>
        </w:tc>
      </w:tr>
      <w:tr w:rsidR="00301F37" w14:paraId="4B17ED9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645508E5"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2D433772" w14:textId="77777777" w:rsidR="00301F37" w:rsidRDefault="00301F37" w:rsidP="00301F37">
            <w:pPr>
              <w:jc w:val="center"/>
              <w:rPr>
                <w:sz w:val="16"/>
                <w:szCs w:val="16"/>
                <w:lang w:val="en-US"/>
              </w:rPr>
            </w:pPr>
            <w:r>
              <w:rPr>
                <w:sz w:val="16"/>
                <w:szCs w:val="16"/>
                <w:lang w:val="en-US"/>
              </w:rPr>
              <w:t>3110500002401</w:t>
            </w:r>
          </w:p>
        </w:tc>
        <w:tc>
          <w:tcPr>
            <w:tcW w:w="5953" w:type="dxa"/>
            <w:gridSpan w:val="6"/>
            <w:tcBorders>
              <w:top w:val="nil"/>
              <w:bottom w:val="single" w:sz="2" w:space="0" w:color="auto"/>
            </w:tcBorders>
          </w:tcPr>
          <w:p w14:paraId="06B2ECBB" w14:textId="77777777" w:rsidR="00301F37" w:rsidRDefault="00301F37" w:rsidP="00301F37">
            <w:pPr>
              <w:rPr>
                <w:lang w:val="en-US"/>
              </w:rPr>
            </w:pPr>
            <w:r>
              <w:rPr>
                <w:lang w:val="en-US"/>
              </w:rPr>
              <w:t>Aparat de sudura 28-35 Kw</w:t>
            </w:r>
          </w:p>
        </w:tc>
        <w:tc>
          <w:tcPr>
            <w:tcW w:w="1134" w:type="dxa"/>
            <w:gridSpan w:val="2"/>
            <w:tcBorders>
              <w:top w:val="nil"/>
              <w:bottom w:val="single" w:sz="2" w:space="0" w:color="auto"/>
            </w:tcBorders>
            <w:vAlign w:val="center"/>
          </w:tcPr>
          <w:p w14:paraId="19306D05"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vAlign w:val="center"/>
          </w:tcPr>
          <w:p w14:paraId="71D31D4C" w14:textId="77777777" w:rsidR="00301F37" w:rsidRDefault="00301F37" w:rsidP="007841CA">
            <w:pPr>
              <w:jc w:val="center"/>
              <w:rPr>
                <w:lang w:val="en-US"/>
              </w:rPr>
            </w:pPr>
            <w:r>
              <w:rPr>
                <w:lang w:val="en-US"/>
              </w:rPr>
              <w:t>0,2000</w:t>
            </w:r>
          </w:p>
        </w:tc>
      </w:tr>
      <w:tr w:rsidR="00301F37" w14:paraId="50DDACC0" w14:textId="77777777" w:rsidTr="007841CA">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0017803" w14:textId="77777777" w:rsidR="00301F37" w:rsidRPr="00CA73F4" w:rsidRDefault="00301F37" w:rsidP="00301F37">
            <w:pPr>
              <w:rPr>
                <w:lang w:val="en-US"/>
              </w:rPr>
            </w:pPr>
          </w:p>
        </w:tc>
        <w:tc>
          <w:tcPr>
            <w:tcW w:w="1418" w:type="dxa"/>
            <w:gridSpan w:val="3"/>
            <w:tcBorders>
              <w:top w:val="nil"/>
              <w:bottom w:val="single" w:sz="2" w:space="0" w:color="auto"/>
            </w:tcBorders>
            <w:vAlign w:val="center"/>
          </w:tcPr>
          <w:p w14:paraId="03660EF8" w14:textId="77777777" w:rsidR="00301F37" w:rsidRDefault="00301F37" w:rsidP="00301F37">
            <w:pPr>
              <w:jc w:val="center"/>
              <w:rPr>
                <w:sz w:val="16"/>
                <w:szCs w:val="16"/>
                <w:lang w:val="en-US"/>
              </w:rPr>
            </w:pPr>
            <w:r>
              <w:rPr>
                <w:sz w:val="16"/>
                <w:szCs w:val="16"/>
                <w:lang w:val="en-US"/>
              </w:rPr>
              <w:t>2922140006702</w:t>
            </w:r>
          </w:p>
        </w:tc>
        <w:tc>
          <w:tcPr>
            <w:tcW w:w="5953" w:type="dxa"/>
            <w:gridSpan w:val="6"/>
            <w:tcBorders>
              <w:top w:val="nil"/>
              <w:bottom w:val="single" w:sz="2" w:space="0" w:color="auto"/>
            </w:tcBorders>
          </w:tcPr>
          <w:p w14:paraId="7D58E794" w14:textId="77777777" w:rsidR="00301F37" w:rsidRDefault="00301F37" w:rsidP="00301F37">
            <w:pPr>
              <w:rPr>
                <w:lang w:val="en-US"/>
              </w:rPr>
            </w:pPr>
            <w:r>
              <w:rPr>
                <w:lang w:val="en-US"/>
              </w:rPr>
              <w:t>Macara de fereastra</w:t>
            </w:r>
          </w:p>
        </w:tc>
        <w:tc>
          <w:tcPr>
            <w:tcW w:w="1134" w:type="dxa"/>
            <w:gridSpan w:val="2"/>
            <w:tcBorders>
              <w:top w:val="nil"/>
              <w:bottom w:val="single" w:sz="2" w:space="0" w:color="auto"/>
            </w:tcBorders>
            <w:vAlign w:val="center"/>
          </w:tcPr>
          <w:p w14:paraId="56B90E67" w14:textId="77777777" w:rsidR="00301F37" w:rsidRDefault="00301F37" w:rsidP="007841CA">
            <w:pPr>
              <w:jc w:val="center"/>
              <w:rPr>
                <w:lang w:val="en-US"/>
              </w:rPr>
            </w:pPr>
            <w:r>
              <w:rPr>
                <w:lang w:val="en-US"/>
              </w:rPr>
              <w:t>h-ut</w:t>
            </w:r>
          </w:p>
        </w:tc>
        <w:tc>
          <w:tcPr>
            <w:tcW w:w="1134" w:type="dxa"/>
            <w:gridSpan w:val="2"/>
            <w:tcBorders>
              <w:top w:val="nil"/>
              <w:bottom w:val="single" w:sz="2" w:space="0" w:color="auto"/>
            </w:tcBorders>
            <w:vAlign w:val="center"/>
          </w:tcPr>
          <w:p w14:paraId="146A6627" w14:textId="77777777" w:rsidR="00301F37" w:rsidRDefault="00301F37" w:rsidP="007841CA">
            <w:pPr>
              <w:jc w:val="center"/>
              <w:rPr>
                <w:lang w:val="en-US"/>
              </w:rPr>
            </w:pPr>
            <w:r>
              <w:rPr>
                <w:lang w:val="en-US"/>
              </w:rPr>
              <w:t>0,3000</w:t>
            </w:r>
          </w:p>
        </w:tc>
      </w:tr>
      <w:tr w:rsidR="00301F37" w14:paraId="197C9728" w14:textId="77777777" w:rsidTr="007841CA">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63391FA2" w14:textId="77777777" w:rsidR="00301F37" w:rsidRDefault="00301F37" w:rsidP="00301F37">
            <w:pPr>
              <w:rPr>
                <w:sz w:val="8"/>
                <w:szCs w:val="8"/>
                <w:lang w:val="en-US"/>
              </w:rPr>
            </w:pPr>
          </w:p>
        </w:tc>
        <w:tc>
          <w:tcPr>
            <w:tcW w:w="1418" w:type="dxa"/>
            <w:gridSpan w:val="3"/>
            <w:tcBorders>
              <w:left w:val="nil"/>
              <w:bottom w:val="nil"/>
              <w:right w:val="nil"/>
            </w:tcBorders>
          </w:tcPr>
          <w:p w14:paraId="217F7A8C" w14:textId="77777777" w:rsidR="00301F37" w:rsidRDefault="00301F37" w:rsidP="00301F37">
            <w:pPr>
              <w:rPr>
                <w:sz w:val="8"/>
                <w:szCs w:val="8"/>
                <w:lang w:val="en-US"/>
              </w:rPr>
            </w:pPr>
          </w:p>
        </w:tc>
        <w:tc>
          <w:tcPr>
            <w:tcW w:w="3402" w:type="dxa"/>
            <w:gridSpan w:val="3"/>
            <w:tcBorders>
              <w:left w:val="nil"/>
              <w:bottom w:val="nil"/>
              <w:right w:val="nil"/>
            </w:tcBorders>
          </w:tcPr>
          <w:p w14:paraId="328D0788" w14:textId="77777777" w:rsidR="00301F37" w:rsidRDefault="00301F37" w:rsidP="00301F37">
            <w:pPr>
              <w:rPr>
                <w:sz w:val="8"/>
                <w:szCs w:val="8"/>
                <w:lang w:val="en-US"/>
              </w:rPr>
            </w:pPr>
          </w:p>
          <w:p w14:paraId="6766A87F" w14:textId="77777777" w:rsidR="00301F37" w:rsidRDefault="00301F37" w:rsidP="00301F37">
            <w:pPr>
              <w:rPr>
                <w:sz w:val="8"/>
                <w:szCs w:val="8"/>
                <w:lang w:val="en-US"/>
              </w:rPr>
            </w:pPr>
          </w:p>
          <w:p w14:paraId="685B03E6" w14:textId="77777777" w:rsidR="00301F37" w:rsidRDefault="00301F37" w:rsidP="00301F37">
            <w:pPr>
              <w:rPr>
                <w:sz w:val="8"/>
                <w:szCs w:val="8"/>
                <w:lang w:val="en-US"/>
              </w:rPr>
            </w:pPr>
          </w:p>
        </w:tc>
        <w:tc>
          <w:tcPr>
            <w:tcW w:w="1134" w:type="dxa"/>
            <w:tcBorders>
              <w:left w:val="nil"/>
              <w:bottom w:val="nil"/>
              <w:right w:val="nil"/>
            </w:tcBorders>
          </w:tcPr>
          <w:p w14:paraId="06B180C0" w14:textId="77777777" w:rsidR="00301F37" w:rsidRDefault="00301F37" w:rsidP="00301F37">
            <w:pPr>
              <w:rPr>
                <w:sz w:val="8"/>
                <w:szCs w:val="8"/>
                <w:lang w:val="en-US"/>
              </w:rPr>
            </w:pPr>
          </w:p>
        </w:tc>
        <w:tc>
          <w:tcPr>
            <w:tcW w:w="1134" w:type="dxa"/>
            <w:tcBorders>
              <w:left w:val="nil"/>
              <w:bottom w:val="nil"/>
              <w:right w:val="nil"/>
            </w:tcBorders>
          </w:tcPr>
          <w:p w14:paraId="62A4F255" w14:textId="77777777" w:rsidR="00301F37" w:rsidRDefault="00301F37" w:rsidP="00301F37">
            <w:pPr>
              <w:rPr>
                <w:sz w:val="8"/>
                <w:szCs w:val="8"/>
                <w:lang w:val="en-US"/>
              </w:rPr>
            </w:pPr>
          </w:p>
        </w:tc>
        <w:tc>
          <w:tcPr>
            <w:tcW w:w="1417" w:type="dxa"/>
            <w:gridSpan w:val="3"/>
            <w:tcBorders>
              <w:left w:val="nil"/>
              <w:bottom w:val="nil"/>
              <w:right w:val="nil"/>
            </w:tcBorders>
          </w:tcPr>
          <w:p w14:paraId="6CF183A3" w14:textId="77777777" w:rsidR="00301F37" w:rsidRDefault="00301F37" w:rsidP="00301F37">
            <w:pPr>
              <w:rPr>
                <w:sz w:val="8"/>
                <w:szCs w:val="8"/>
                <w:lang w:val="en-US"/>
              </w:rPr>
            </w:pPr>
          </w:p>
        </w:tc>
        <w:tc>
          <w:tcPr>
            <w:tcW w:w="1134" w:type="dxa"/>
            <w:gridSpan w:val="2"/>
            <w:tcBorders>
              <w:left w:val="nil"/>
              <w:bottom w:val="nil"/>
            </w:tcBorders>
          </w:tcPr>
          <w:p w14:paraId="0853FF7A" w14:textId="77777777" w:rsidR="00301F37" w:rsidRDefault="00301F37" w:rsidP="00301F37">
            <w:pPr>
              <w:rPr>
                <w:sz w:val="8"/>
                <w:szCs w:val="8"/>
                <w:lang w:val="en-US"/>
              </w:rPr>
            </w:pPr>
          </w:p>
        </w:tc>
      </w:tr>
      <w:tr w:rsidR="00301F37" w:rsidRPr="00EB582C" w14:paraId="4F4F337E"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BBF96F9" w14:textId="77777777" w:rsidR="00301F37" w:rsidRDefault="00301F37" w:rsidP="00301F37">
            <w:pPr>
              <w:rPr>
                <w:lang w:val="en-US"/>
              </w:rPr>
            </w:pPr>
            <w:r>
              <w:rPr>
                <w:lang w:val="en-US"/>
              </w:rPr>
              <w:t xml:space="preserve"> </w:t>
            </w:r>
          </w:p>
        </w:tc>
        <w:tc>
          <w:tcPr>
            <w:tcW w:w="1418" w:type="dxa"/>
            <w:gridSpan w:val="3"/>
            <w:tcBorders>
              <w:top w:val="single" w:sz="4" w:space="0" w:color="auto"/>
              <w:left w:val="nil"/>
              <w:bottom w:val="single" w:sz="4" w:space="0" w:color="auto"/>
              <w:right w:val="nil"/>
            </w:tcBorders>
          </w:tcPr>
          <w:p w14:paraId="600FA632"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5367C0E7"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4E60379B"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5C421F68"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6FBBBA69"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0FEB41FD" w14:textId="77777777" w:rsidR="00301F37" w:rsidRPr="00EB582C" w:rsidRDefault="00301F37" w:rsidP="00301F37">
            <w:pPr>
              <w:rPr>
                <w:lang w:val="en-US"/>
              </w:rPr>
            </w:pPr>
          </w:p>
        </w:tc>
      </w:tr>
      <w:tr w:rsidR="00301F37" w:rsidRPr="00EB582C" w14:paraId="302A6F49"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C774589"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76B36DA9"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5C82E4E1" w14:textId="77777777" w:rsidR="00301F37" w:rsidRDefault="00301F37" w:rsidP="00301F37">
            <w:pPr>
              <w:rPr>
                <w:lang w:val="en-US"/>
              </w:rPr>
            </w:pPr>
            <w:r>
              <w:rPr>
                <w:lang w:val="en-US"/>
              </w:rPr>
              <w:t>Asigurari sociale</w:t>
            </w:r>
          </w:p>
        </w:tc>
        <w:tc>
          <w:tcPr>
            <w:tcW w:w="1134" w:type="dxa"/>
            <w:tcBorders>
              <w:top w:val="single" w:sz="4" w:space="0" w:color="auto"/>
              <w:left w:val="nil"/>
              <w:bottom w:val="single" w:sz="4" w:space="0" w:color="auto"/>
              <w:right w:val="nil"/>
            </w:tcBorders>
          </w:tcPr>
          <w:p w14:paraId="24936894"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461FAB44"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47FA1DB4"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61525F9A" w14:textId="77777777" w:rsidR="00301F37" w:rsidRPr="00EB582C" w:rsidRDefault="00301F37" w:rsidP="00301F37">
            <w:pPr>
              <w:rPr>
                <w:lang w:val="en-US"/>
              </w:rPr>
            </w:pPr>
          </w:p>
        </w:tc>
      </w:tr>
      <w:tr w:rsidR="00301F37" w:rsidRPr="00EB582C" w14:paraId="2D8456E2"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66FC2347"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71E239E0"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0ED33379"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576A6E6A"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291AC0F6"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026958CA"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1E7FF26F" w14:textId="77777777" w:rsidR="00301F37" w:rsidRPr="00EB582C" w:rsidRDefault="00301F37" w:rsidP="00301F37">
            <w:pPr>
              <w:rPr>
                <w:lang w:val="en-US"/>
              </w:rPr>
            </w:pPr>
          </w:p>
        </w:tc>
      </w:tr>
      <w:tr w:rsidR="00301F37" w:rsidRPr="00EB582C" w14:paraId="74C9F4C6"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4905DC51"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00E1DC75"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73D31D7D" w14:textId="77777777" w:rsidR="00301F37" w:rsidRDefault="00301F37" w:rsidP="00301F37">
            <w:pPr>
              <w:rPr>
                <w:lang w:val="en-US"/>
              </w:rPr>
            </w:pPr>
            <w:r>
              <w:rPr>
                <w:lang w:val="en-US"/>
              </w:rPr>
              <w:t>Chelteli de transport</w:t>
            </w:r>
          </w:p>
        </w:tc>
        <w:tc>
          <w:tcPr>
            <w:tcW w:w="1134" w:type="dxa"/>
            <w:tcBorders>
              <w:top w:val="single" w:sz="4" w:space="0" w:color="auto"/>
              <w:left w:val="nil"/>
              <w:bottom w:val="single" w:sz="4" w:space="0" w:color="auto"/>
              <w:right w:val="nil"/>
            </w:tcBorders>
          </w:tcPr>
          <w:p w14:paraId="051F2BF7"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17E662CC"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7C68EB32"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6013DB1E" w14:textId="77777777" w:rsidR="00301F37" w:rsidRPr="00EB582C" w:rsidRDefault="00301F37" w:rsidP="00301F37">
            <w:pPr>
              <w:rPr>
                <w:lang w:val="en-US"/>
              </w:rPr>
            </w:pPr>
          </w:p>
        </w:tc>
      </w:tr>
      <w:tr w:rsidR="00301F37" w:rsidRPr="00EB582C" w14:paraId="324E3122"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02C038D5"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2351023F"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75CFED93"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44DA0435"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7AE03CFE"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0790D104"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59AF39ED" w14:textId="77777777" w:rsidR="00301F37" w:rsidRPr="00EB582C" w:rsidRDefault="00301F37" w:rsidP="00301F37">
            <w:pPr>
              <w:rPr>
                <w:lang w:val="en-US"/>
              </w:rPr>
            </w:pPr>
          </w:p>
        </w:tc>
      </w:tr>
      <w:tr w:rsidR="00301F37" w:rsidRPr="00EB582C" w14:paraId="70CCEDE2"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7CBFBEBD"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63054D3F"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5D715C00" w14:textId="77777777" w:rsidR="00301F37" w:rsidRDefault="00301F37" w:rsidP="00301F37">
            <w:pPr>
              <w:rPr>
                <w:lang w:val="en-US"/>
              </w:rPr>
            </w:pPr>
            <w:r>
              <w:rPr>
                <w:lang w:val="en-US"/>
              </w:rPr>
              <w:t>Cheltueli de regie</w:t>
            </w:r>
          </w:p>
        </w:tc>
        <w:tc>
          <w:tcPr>
            <w:tcW w:w="1134" w:type="dxa"/>
            <w:tcBorders>
              <w:top w:val="single" w:sz="4" w:space="0" w:color="auto"/>
              <w:left w:val="nil"/>
              <w:bottom w:val="single" w:sz="4" w:space="0" w:color="auto"/>
              <w:right w:val="nil"/>
            </w:tcBorders>
          </w:tcPr>
          <w:p w14:paraId="60E35E57"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0DA7107E"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5D305FEE"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23DD031B" w14:textId="77777777" w:rsidR="00301F37" w:rsidRPr="00EB582C" w:rsidRDefault="00301F37" w:rsidP="00301F37">
            <w:pPr>
              <w:rPr>
                <w:lang w:val="en-US"/>
              </w:rPr>
            </w:pPr>
          </w:p>
        </w:tc>
      </w:tr>
      <w:tr w:rsidR="00301F37" w:rsidRPr="00EB582C" w14:paraId="300411E5"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00CEF775"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1EF7FCD4"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2AAB02C5" w14:textId="77777777" w:rsidR="00301F37" w:rsidRDefault="00301F37" w:rsidP="00301F37">
            <w:pPr>
              <w:rPr>
                <w:lang w:val="en-US"/>
              </w:rPr>
            </w:pPr>
            <w:r>
              <w:rPr>
                <w:lang w:val="en-US"/>
              </w:rPr>
              <w:t>Total</w:t>
            </w:r>
          </w:p>
        </w:tc>
        <w:tc>
          <w:tcPr>
            <w:tcW w:w="1134" w:type="dxa"/>
            <w:tcBorders>
              <w:top w:val="single" w:sz="4" w:space="0" w:color="auto"/>
              <w:left w:val="nil"/>
              <w:bottom w:val="single" w:sz="4" w:space="0" w:color="auto"/>
              <w:right w:val="nil"/>
            </w:tcBorders>
          </w:tcPr>
          <w:p w14:paraId="7D9615EB"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01D3D279"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363E0BA7"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0551D925" w14:textId="77777777" w:rsidR="00301F37" w:rsidRPr="00EB582C" w:rsidRDefault="00301F37" w:rsidP="00301F37">
            <w:pPr>
              <w:rPr>
                <w:lang w:val="en-US"/>
              </w:rPr>
            </w:pPr>
          </w:p>
        </w:tc>
      </w:tr>
      <w:tr w:rsidR="00301F37" w:rsidRPr="00EB582C" w14:paraId="615056AD" w14:textId="77777777" w:rsidTr="007841CA">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272F5389"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5DA48456" w14:textId="77777777" w:rsidR="00301F37" w:rsidRDefault="00301F37" w:rsidP="00301F37">
            <w:pPr>
              <w:rPr>
                <w:lang w:val="en-US"/>
              </w:rPr>
            </w:pPr>
          </w:p>
        </w:tc>
        <w:tc>
          <w:tcPr>
            <w:tcW w:w="3402" w:type="dxa"/>
            <w:gridSpan w:val="3"/>
            <w:tcBorders>
              <w:top w:val="single" w:sz="4" w:space="0" w:color="auto"/>
              <w:left w:val="nil"/>
              <w:bottom w:val="single" w:sz="4" w:space="0" w:color="auto"/>
              <w:right w:val="nil"/>
            </w:tcBorders>
          </w:tcPr>
          <w:p w14:paraId="0B75C1B8" w14:textId="77777777" w:rsidR="00301F37" w:rsidRDefault="00301F37" w:rsidP="00301F37">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3F956797" w14:textId="77777777" w:rsidR="00301F37" w:rsidRPr="00EB582C" w:rsidRDefault="00301F37" w:rsidP="00301F37">
            <w:pPr>
              <w:rPr>
                <w:lang w:val="en-US"/>
              </w:rPr>
            </w:pPr>
          </w:p>
        </w:tc>
        <w:tc>
          <w:tcPr>
            <w:tcW w:w="1134" w:type="dxa"/>
            <w:tcBorders>
              <w:top w:val="single" w:sz="4" w:space="0" w:color="auto"/>
              <w:left w:val="nil"/>
              <w:bottom w:val="single" w:sz="4" w:space="0" w:color="auto"/>
              <w:right w:val="nil"/>
            </w:tcBorders>
          </w:tcPr>
          <w:p w14:paraId="61B3EB16" w14:textId="77777777" w:rsidR="00301F37" w:rsidRPr="00EB582C" w:rsidRDefault="00301F37" w:rsidP="00301F37">
            <w:pPr>
              <w:rPr>
                <w:lang w:val="en-US"/>
              </w:rPr>
            </w:pPr>
          </w:p>
        </w:tc>
        <w:tc>
          <w:tcPr>
            <w:tcW w:w="1417" w:type="dxa"/>
            <w:gridSpan w:val="3"/>
            <w:tcBorders>
              <w:top w:val="single" w:sz="4" w:space="0" w:color="auto"/>
              <w:left w:val="nil"/>
              <w:bottom w:val="single" w:sz="4" w:space="0" w:color="auto"/>
              <w:right w:val="nil"/>
            </w:tcBorders>
          </w:tcPr>
          <w:p w14:paraId="4E4EA606" w14:textId="77777777" w:rsidR="00301F37" w:rsidRPr="00EB582C" w:rsidRDefault="00301F37" w:rsidP="00301F37">
            <w:pPr>
              <w:rPr>
                <w:lang w:val="en-US"/>
              </w:rPr>
            </w:pPr>
          </w:p>
        </w:tc>
        <w:tc>
          <w:tcPr>
            <w:tcW w:w="1134" w:type="dxa"/>
            <w:gridSpan w:val="2"/>
            <w:tcBorders>
              <w:top w:val="single" w:sz="4" w:space="0" w:color="auto"/>
              <w:left w:val="nil"/>
              <w:bottom w:val="single" w:sz="4" w:space="0" w:color="auto"/>
            </w:tcBorders>
          </w:tcPr>
          <w:p w14:paraId="3A4417C3" w14:textId="77777777" w:rsidR="00301F37" w:rsidRPr="00EB582C" w:rsidRDefault="00301F37" w:rsidP="00301F37">
            <w:pPr>
              <w:rPr>
                <w:lang w:val="en-US"/>
              </w:rPr>
            </w:pPr>
          </w:p>
        </w:tc>
      </w:tr>
      <w:tr w:rsidR="00301F37" w14:paraId="0673D079" w14:textId="77777777" w:rsidTr="007841CA">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621A0596" w14:textId="77777777" w:rsidR="00301F37" w:rsidRDefault="00301F37" w:rsidP="00301F37">
            <w:pPr>
              <w:rPr>
                <w:lang w:val="en-US"/>
              </w:rPr>
            </w:pPr>
          </w:p>
        </w:tc>
        <w:tc>
          <w:tcPr>
            <w:tcW w:w="709" w:type="dxa"/>
            <w:gridSpan w:val="2"/>
            <w:tcBorders>
              <w:top w:val="single" w:sz="4" w:space="0" w:color="auto"/>
              <w:left w:val="nil"/>
              <w:bottom w:val="single" w:sz="4" w:space="0" w:color="auto"/>
              <w:right w:val="nil"/>
            </w:tcBorders>
          </w:tcPr>
          <w:p w14:paraId="1B55240F" w14:textId="77777777" w:rsidR="00301F37" w:rsidRDefault="00301F37" w:rsidP="00301F37">
            <w:pPr>
              <w:rPr>
                <w:lang w:val="en-US"/>
              </w:rPr>
            </w:pPr>
          </w:p>
        </w:tc>
        <w:tc>
          <w:tcPr>
            <w:tcW w:w="1418" w:type="dxa"/>
            <w:gridSpan w:val="3"/>
            <w:tcBorders>
              <w:top w:val="single" w:sz="4" w:space="0" w:color="auto"/>
              <w:left w:val="nil"/>
              <w:bottom w:val="single" w:sz="4" w:space="0" w:color="auto"/>
              <w:right w:val="nil"/>
            </w:tcBorders>
          </w:tcPr>
          <w:p w14:paraId="2C5521C0" w14:textId="77777777" w:rsidR="00301F37" w:rsidRDefault="00301F37" w:rsidP="00301F37">
            <w:pPr>
              <w:rPr>
                <w:lang w:val="en-US"/>
              </w:rPr>
            </w:pPr>
          </w:p>
        </w:tc>
        <w:tc>
          <w:tcPr>
            <w:tcW w:w="2693" w:type="dxa"/>
            <w:tcBorders>
              <w:top w:val="single" w:sz="4" w:space="0" w:color="auto"/>
              <w:left w:val="nil"/>
              <w:bottom w:val="single" w:sz="4" w:space="0" w:color="auto"/>
              <w:right w:val="nil"/>
            </w:tcBorders>
          </w:tcPr>
          <w:p w14:paraId="58FC9578" w14:textId="731FAD3D" w:rsidR="00301F37" w:rsidRDefault="00301F37" w:rsidP="007841CA">
            <w:pPr>
              <w:rPr>
                <w:sz w:val="8"/>
                <w:szCs w:val="8"/>
                <w:lang w:val="en-US"/>
              </w:rPr>
            </w:pPr>
            <w:r>
              <w:rPr>
                <w:b/>
                <w:bCs/>
                <w:lang w:val="en-US"/>
              </w:rPr>
              <w:t xml:space="preserve">Total </w:t>
            </w:r>
            <w:r w:rsidR="007841CA">
              <w:rPr>
                <w:b/>
                <w:bCs/>
                <w:sz w:val="22"/>
                <w:szCs w:val="22"/>
                <w:lang w:val="en-US"/>
              </w:rPr>
              <w:t>Lucrari montare e</w:t>
            </w:r>
            <w:r>
              <w:rPr>
                <w:b/>
                <w:bCs/>
                <w:sz w:val="22"/>
                <w:szCs w:val="22"/>
                <w:lang w:val="en-US"/>
              </w:rPr>
              <w:t>lectrice</w:t>
            </w:r>
          </w:p>
        </w:tc>
        <w:tc>
          <w:tcPr>
            <w:tcW w:w="1134" w:type="dxa"/>
            <w:tcBorders>
              <w:top w:val="single" w:sz="4" w:space="0" w:color="auto"/>
              <w:left w:val="nil"/>
              <w:bottom w:val="single" w:sz="4" w:space="0" w:color="auto"/>
              <w:right w:val="nil"/>
            </w:tcBorders>
          </w:tcPr>
          <w:p w14:paraId="6CFF0AD0" w14:textId="77777777" w:rsidR="00301F37" w:rsidRDefault="00301F37" w:rsidP="00301F37">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F4EAED3" w14:textId="77777777" w:rsidR="00301F37" w:rsidRDefault="00301F37" w:rsidP="00301F37">
            <w:pPr>
              <w:rPr>
                <w:lang w:val="en-US"/>
              </w:rPr>
            </w:pPr>
          </w:p>
        </w:tc>
        <w:tc>
          <w:tcPr>
            <w:tcW w:w="1417" w:type="dxa"/>
            <w:gridSpan w:val="3"/>
            <w:tcBorders>
              <w:top w:val="single" w:sz="4" w:space="0" w:color="auto"/>
              <w:left w:val="nil"/>
              <w:bottom w:val="single" w:sz="4" w:space="0" w:color="auto"/>
              <w:right w:val="nil"/>
            </w:tcBorders>
          </w:tcPr>
          <w:p w14:paraId="58957F6F" w14:textId="77777777" w:rsidR="00301F37" w:rsidRDefault="00301F37" w:rsidP="00301F37">
            <w:pPr>
              <w:rPr>
                <w:lang w:val="en-US"/>
              </w:rPr>
            </w:pPr>
          </w:p>
        </w:tc>
        <w:tc>
          <w:tcPr>
            <w:tcW w:w="1134" w:type="dxa"/>
            <w:gridSpan w:val="2"/>
            <w:tcBorders>
              <w:top w:val="single" w:sz="4" w:space="0" w:color="auto"/>
              <w:left w:val="nil"/>
              <w:bottom w:val="single" w:sz="4" w:space="0" w:color="auto"/>
            </w:tcBorders>
          </w:tcPr>
          <w:p w14:paraId="7A46BAA9" w14:textId="77777777" w:rsidR="00301F37" w:rsidRDefault="00301F37" w:rsidP="00301F37">
            <w:pPr>
              <w:rPr>
                <w:b/>
                <w:bCs/>
                <w:lang w:val="en-US"/>
              </w:rPr>
            </w:pPr>
          </w:p>
        </w:tc>
      </w:tr>
    </w:tbl>
    <w:p w14:paraId="45FAB0A7" w14:textId="77777777" w:rsidR="00141981" w:rsidRPr="00301F37" w:rsidRDefault="00141981" w:rsidP="008F5CC3">
      <w:pPr>
        <w:tabs>
          <w:tab w:val="left" w:pos="5103"/>
          <w:tab w:val="left" w:pos="10348"/>
        </w:tabs>
        <w:jc w:val="both"/>
        <w:rPr>
          <w:b/>
          <w:bCs/>
          <w:lang w:val="en-US"/>
        </w:rPr>
      </w:pPr>
    </w:p>
    <w:p w14:paraId="3D57DA8C" w14:textId="77777777" w:rsidR="00141981" w:rsidRDefault="00141981" w:rsidP="008F5CC3">
      <w:pPr>
        <w:tabs>
          <w:tab w:val="left" w:pos="5103"/>
          <w:tab w:val="left" w:pos="10348"/>
        </w:tabs>
        <w:jc w:val="both"/>
        <w:rPr>
          <w:b/>
          <w:bCs/>
        </w:rPr>
      </w:pPr>
    </w:p>
    <w:p w14:paraId="6A45E94A" w14:textId="77777777" w:rsidR="007841CA" w:rsidRPr="00FF430B" w:rsidRDefault="007841CA" w:rsidP="007841CA">
      <w:pPr>
        <w:pStyle w:val="3"/>
        <w:keepNext w:val="0"/>
        <w:keepLines w:val="0"/>
        <w:numPr>
          <w:ilvl w:val="2"/>
          <w:numId w:val="3"/>
        </w:numPr>
        <w:tabs>
          <w:tab w:val="left" w:pos="360"/>
          <w:tab w:val="left" w:pos="1134"/>
        </w:tabs>
        <w:spacing w:before="0" w:after="12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6604A4A2" w14:textId="74A52F1B" w:rsidR="007841CA" w:rsidRPr="00D47A6F" w:rsidRDefault="007841CA" w:rsidP="007841CA">
      <w:pPr>
        <w:ind w:firstLine="709"/>
        <w:jc w:val="both"/>
        <w:rPr>
          <w:i/>
          <w:lang w:val="en-US"/>
        </w:rPr>
      </w:pPr>
      <w:r w:rsidRPr="00B6130D">
        <w:rPr>
          <w:b/>
        </w:rPr>
        <w:t xml:space="preserve">Lotul nr. </w:t>
      </w:r>
      <w:r>
        <w:rPr>
          <w:b/>
        </w:rPr>
        <w:t>2</w:t>
      </w:r>
      <w:r w:rsidRPr="00B6130D">
        <w:rPr>
          <w:b/>
        </w:rPr>
        <w:t xml:space="preserve"> </w:t>
      </w:r>
      <w:r w:rsidRPr="00D47A6F">
        <w:rPr>
          <w:bCs/>
          <w:i/>
        </w:rPr>
        <w:t>Lucrări de reparație și amenajarea exterioară a pereului și a scării de la intrare</w:t>
      </w:r>
      <w:r w:rsidRPr="00D47A6F">
        <w:rPr>
          <w:i/>
        </w:rPr>
        <w:t xml:space="preserve"> </w:t>
      </w:r>
    </w:p>
    <w:p w14:paraId="5B2CDA01" w14:textId="77777777" w:rsidR="007841CA" w:rsidRDefault="007841CA" w:rsidP="007841CA">
      <w:pPr>
        <w:ind w:firstLine="709"/>
        <w:jc w:val="both"/>
        <w:rPr>
          <w:i/>
          <w:noProof w:val="0"/>
          <w:lang w:eastAsia="ru-RU"/>
        </w:rPr>
      </w:pPr>
      <w:r w:rsidRPr="00FF11EE">
        <w:rPr>
          <w:b/>
        </w:rPr>
        <w:t>Autoritatea contractantă</w:t>
      </w:r>
      <w:r w:rsidRPr="00FF11EE">
        <w:t xml:space="preserve">: </w:t>
      </w:r>
      <w:r w:rsidRPr="00FF11EE">
        <w:rPr>
          <w:i/>
        </w:rPr>
        <w:t xml:space="preserve">IP Compania </w:t>
      </w:r>
      <w:r w:rsidRPr="00FF11EE">
        <w:rPr>
          <w:i/>
          <w:noProof w:val="0"/>
          <w:lang w:eastAsia="ru-RU"/>
        </w:rPr>
        <w:t>„Teleradio – Moldova”</w:t>
      </w:r>
    </w:p>
    <w:p w14:paraId="6E680B91" w14:textId="77777777" w:rsidR="00141981" w:rsidRDefault="00141981" w:rsidP="008F5CC3">
      <w:pPr>
        <w:tabs>
          <w:tab w:val="left" w:pos="5103"/>
          <w:tab w:val="left" w:pos="10348"/>
        </w:tabs>
        <w:jc w:val="both"/>
        <w:rPr>
          <w:b/>
          <w:bCs/>
        </w:rPr>
      </w:pPr>
    </w:p>
    <w:tbl>
      <w:tblPr>
        <w:tblW w:w="1049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
        <w:gridCol w:w="568"/>
        <w:gridCol w:w="113"/>
        <w:gridCol w:w="596"/>
        <w:gridCol w:w="567"/>
        <w:gridCol w:w="113"/>
        <w:gridCol w:w="596"/>
        <w:gridCol w:w="2693"/>
        <w:gridCol w:w="1134"/>
        <w:gridCol w:w="1134"/>
        <w:gridCol w:w="283"/>
        <w:gridCol w:w="113"/>
        <w:gridCol w:w="1021"/>
        <w:gridCol w:w="113"/>
        <w:gridCol w:w="1305"/>
        <w:gridCol w:w="113"/>
      </w:tblGrid>
      <w:tr w:rsidR="00917D9C" w:rsidRPr="00917D9C" w14:paraId="2B936EAC" w14:textId="77777777" w:rsidTr="00D47A6F">
        <w:trPr>
          <w:cantSplit/>
          <w:trHeight w:val="834"/>
        </w:trPr>
        <w:tc>
          <w:tcPr>
            <w:tcW w:w="709" w:type="dxa"/>
            <w:gridSpan w:val="3"/>
            <w:tcBorders>
              <w:top w:val="single" w:sz="4" w:space="0" w:color="auto"/>
              <w:bottom w:val="single" w:sz="4" w:space="0" w:color="auto"/>
            </w:tcBorders>
            <w:shd w:val="pct5" w:color="auto" w:fill="auto"/>
            <w:vAlign w:val="center"/>
          </w:tcPr>
          <w:p w14:paraId="41E8A84B"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w:t>
            </w:r>
          </w:p>
          <w:p w14:paraId="158D15DF" w14:textId="2F2DDFAB"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crt.</w:t>
            </w:r>
          </w:p>
        </w:tc>
        <w:tc>
          <w:tcPr>
            <w:tcW w:w="1276" w:type="dxa"/>
            <w:gridSpan w:val="3"/>
            <w:tcBorders>
              <w:top w:val="single" w:sz="4" w:space="0" w:color="auto"/>
              <w:bottom w:val="single" w:sz="4" w:space="0" w:color="auto"/>
            </w:tcBorders>
            <w:shd w:val="pct5" w:color="auto" w:fill="auto"/>
            <w:vAlign w:val="center"/>
          </w:tcPr>
          <w:p w14:paraId="608CD092" w14:textId="61AE43D6" w:rsidR="00917D9C" w:rsidRPr="00917D9C" w:rsidRDefault="00917D9C" w:rsidP="00917D9C">
            <w:pPr>
              <w:autoSpaceDE w:val="0"/>
              <w:autoSpaceDN w:val="0"/>
              <w:ind w:left="-120" w:right="-108"/>
              <w:jc w:val="center"/>
              <w:rPr>
                <w:noProof w:val="0"/>
                <w:sz w:val="22"/>
                <w:szCs w:val="22"/>
                <w:lang w:val="en-US" w:eastAsia="ru-RU"/>
              </w:rPr>
            </w:pPr>
            <w:r w:rsidRPr="00917D9C">
              <w:rPr>
                <w:noProof w:val="0"/>
                <w:sz w:val="22"/>
                <w:szCs w:val="22"/>
                <w:lang w:eastAsia="ru-RU"/>
              </w:rPr>
              <w:t>Simbol</w:t>
            </w:r>
            <w:r w:rsidRPr="00917D9C">
              <w:rPr>
                <w:noProof w:val="0"/>
                <w:sz w:val="22"/>
                <w:szCs w:val="22"/>
                <w:lang w:val="en-US" w:eastAsia="ru-RU"/>
              </w:rPr>
              <w:t xml:space="preserve"> </w:t>
            </w:r>
            <w:r w:rsidRPr="00917D9C">
              <w:rPr>
                <w:noProof w:val="0"/>
                <w:sz w:val="22"/>
                <w:szCs w:val="22"/>
                <w:lang w:eastAsia="ru-RU"/>
              </w:rPr>
              <w:t>norme</w:t>
            </w:r>
            <w:r w:rsidRPr="00917D9C">
              <w:rPr>
                <w:noProof w:val="0"/>
                <w:sz w:val="22"/>
                <w:szCs w:val="22"/>
                <w:lang w:val="en-US" w:eastAsia="ru-RU"/>
              </w:rPr>
              <w:t xml:space="preserve"> </w:t>
            </w:r>
            <w:r w:rsidRPr="00917D9C">
              <w:rPr>
                <w:noProof w:val="0"/>
                <w:sz w:val="22"/>
                <w:szCs w:val="22"/>
                <w:lang w:eastAsia="ru-RU"/>
              </w:rPr>
              <w:t xml:space="preserve">şi Cod </w:t>
            </w:r>
            <w:r w:rsidRPr="00917D9C">
              <w:rPr>
                <w:noProof w:val="0"/>
                <w:sz w:val="22"/>
                <w:szCs w:val="22"/>
                <w:lang w:val="en-US" w:eastAsia="ru-RU"/>
              </w:rPr>
              <w:t xml:space="preserve"> </w:t>
            </w:r>
            <w:r w:rsidRPr="00917D9C">
              <w:rPr>
                <w:noProof w:val="0"/>
                <w:sz w:val="22"/>
                <w:szCs w:val="22"/>
                <w:lang w:eastAsia="ru-RU"/>
              </w:rPr>
              <w:t>resurse</w:t>
            </w:r>
          </w:p>
        </w:tc>
        <w:tc>
          <w:tcPr>
            <w:tcW w:w="5953" w:type="dxa"/>
            <w:gridSpan w:val="6"/>
            <w:tcBorders>
              <w:top w:val="single" w:sz="4" w:space="0" w:color="auto"/>
              <w:bottom w:val="single" w:sz="4" w:space="0" w:color="auto"/>
            </w:tcBorders>
            <w:shd w:val="pct5" w:color="auto" w:fill="auto"/>
            <w:vAlign w:val="center"/>
          </w:tcPr>
          <w:p w14:paraId="152A5299" w14:textId="77777777" w:rsidR="00917D9C" w:rsidRPr="00917D9C" w:rsidRDefault="00917D9C" w:rsidP="00917D9C">
            <w:pPr>
              <w:autoSpaceDE w:val="0"/>
              <w:autoSpaceDN w:val="0"/>
              <w:jc w:val="center"/>
              <w:rPr>
                <w:noProof w:val="0"/>
                <w:sz w:val="22"/>
                <w:szCs w:val="22"/>
                <w:lang w:eastAsia="ru-RU"/>
              </w:rPr>
            </w:pPr>
          </w:p>
          <w:p w14:paraId="13AF7E18" w14:textId="756D4CC5" w:rsidR="00917D9C" w:rsidRPr="00917D9C" w:rsidRDefault="00917D9C" w:rsidP="00917D9C">
            <w:pPr>
              <w:autoSpaceDE w:val="0"/>
              <w:autoSpaceDN w:val="0"/>
              <w:jc w:val="center"/>
              <w:rPr>
                <w:noProof w:val="0"/>
                <w:sz w:val="22"/>
                <w:szCs w:val="22"/>
                <w:lang w:val="en-US" w:eastAsia="ru-RU"/>
              </w:rPr>
            </w:pPr>
            <w:r w:rsidRPr="00917D9C">
              <w:rPr>
                <w:noProof w:val="0"/>
                <w:sz w:val="22"/>
                <w:szCs w:val="22"/>
                <w:lang w:eastAsia="ru-RU"/>
              </w:rPr>
              <w:t>Denumire lucrări</w:t>
            </w:r>
          </w:p>
        </w:tc>
        <w:tc>
          <w:tcPr>
            <w:tcW w:w="1134" w:type="dxa"/>
            <w:gridSpan w:val="2"/>
            <w:tcBorders>
              <w:top w:val="single" w:sz="4" w:space="0" w:color="auto"/>
              <w:bottom w:val="single" w:sz="4" w:space="0" w:color="auto"/>
            </w:tcBorders>
            <w:shd w:val="pct5" w:color="auto" w:fill="auto"/>
            <w:vAlign w:val="center"/>
          </w:tcPr>
          <w:p w14:paraId="4E850F46" w14:textId="77777777" w:rsidR="00917D9C" w:rsidRPr="00917D9C" w:rsidRDefault="00917D9C" w:rsidP="00917D9C">
            <w:pPr>
              <w:autoSpaceDE w:val="0"/>
              <w:autoSpaceDN w:val="0"/>
              <w:ind w:left="-108" w:right="-108"/>
              <w:jc w:val="center"/>
              <w:rPr>
                <w:noProof w:val="0"/>
                <w:sz w:val="22"/>
                <w:szCs w:val="22"/>
                <w:lang w:eastAsia="ru-RU"/>
              </w:rPr>
            </w:pPr>
          </w:p>
          <w:p w14:paraId="61A7BEE1" w14:textId="7D270E36" w:rsidR="00917D9C" w:rsidRPr="00917D9C" w:rsidRDefault="00917D9C" w:rsidP="00917D9C">
            <w:pPr>
              <w:autoSpaceDE w:val="0"/>
              <w:autoSpaceDN w:val="0"/>
              <w:ind w:left="-108" w:right="-108"/>
              <w:jc w:val="center"/>
              <w:rPr>
                <w:noProof w:val="0"/>
                <w:sz w:val="22"/>
                <w:szCs w:val="22"/>
                <w:lang w:val="en-US" w:eastAsia="ru-RU"/>
              </w:rPr>
            </w:pPr>
            <w:r w:rsidRPr="00917D9C">
              <w:rPr>
                <w:noProof w:val="0"/>
                <w:sz w:val="22"/>
                <w:szCs w:val="22"/>
                <w:lang w:eastAsia="ru-RU"/>
              </w:rPr>
              <w:t>U.M.</w:t>
            </w:r>
          </w:p>
        </w:tc>
        <w:tc>
          <w:tcPr>
            <w:tcW w:w="1418" w:type="dxa"/>
            <w:gridSpan w:val="2"/>
            <w:tcBorders>
              <w:top w:val="single" w:sz="4" w:space="0" w:color="auto"/>
              <w:bottom w:val="single" w:sz="4" w:space="0" w:color="auto"/>
            </w:tcBorders>
            <w:shd w:val="pct5" w:color="auto" w:fill="auto"/>
            <w:vAlign w:val="center"/>
          </w:tcPr>
          <w:p w14:paraId="7B529E64" w14:textId="77777777" w:rsidR="00917D9C" w:rsidRPr="00917D9C" w:rsidRDefault="00917D9C" w:rsidP="00917D9C">
            <w:pPr>
              <w:autoSpaceDE w:val="0"/>
              <w:autoSpaceDN w:val="0"/>
              <w:ind w:left="-108" w:right="-108"/>
              <w:jc w:val="center"/>
              <w:rPr>
                <w:noProof w:val="0"/>
                <w:sz w:val="22"/>
                <w:szCs w:val="22"/>
                <w:lang w:val="en-US" w:eastAsia="ru-RU"/>
              </w:rPr>
            </w:pPr>
            <w:r w:rsidRPr="00917D9C">
              <w:rPr>
                <w:noProof w:val="0"/>
                <w:sz w:val="22"/>
                <w:szCs w:val="22"/>
                <w:lang w:eastAsia="ru-RU"/>
              </w:rPr>
              <w:t>Cantitate conform datelor din proiect</w:t>
            </w:r>
          </w:p>
        </w:tc>
      </w:tr>
      <w:tr w:rsidR="00917D9C" w14:paraId="1BEDE07E" w14:textId="77777777" w:rsidTr="00D47A6F">
        <w:trPr>
          <w:cantSplit/>
          <w:trHeight w:val="239"/>
        </w:trPr>
        <w:tc>
          <w:tcPr>
            <w:tcW w:w="709" w:type="dxa"/>
            <w:gridSpan w:val="3"/>
            <w:tcBorders>
              <w:top w:val="single" w:sz="4" w:space="0" w:color="auto"/>
              <w:left w:val="single" w:sz="4" w:space="0" w:color="auto"/>
              <w:bottom w:val="single" w:sz="4" w:space="0" w:color="auto"/>
              <w:right w:val="single" w:sz="6" w:space="0" w:color="auto"/>
            </w:tcBorders>
            <w:shd w:val="pct5" w:color="auto" w:fill="auto"/>
            <w:vAlign w:val="center"/>
          </w:tcPr>
          <w:p w14:paraId="649BEFCF" w14:textId="77777777" w:rsidR="00917D9C" w:rsidRDefault="00917D9C" w:rsidP="00917D9C">
            <w:pPr>
              <w:autoSpaceDE w:val="0"/>
              <w:autoSpaceDN w:val="0"/>
              <w:ind w:right="-108"/>
              <w:jc w:val="center"/>
              <w:rPr>
                <w:noProof w:val="0"/>
                <w:sz w:val="22"/>
                <w:szCs w:val="22"/>
                <w:lang w:val="en-US" w:eastAsia="ru-RU"/>
              </w:rPr>
            </w:pPr>
            <w:r>
              <w:rPr>
                <w:noProof w:val="0"/>
                <w:sz w:val="22"/>
                <w:szCs w:val="22"/>
                <w:lang w:val="en-US" w:eastAsia="ru-RU"/>
              </w:rPr>
              <w:t>1</w:t>
            </w:r>
          </w:p>
        </w:tc>
        <w:tc>
          <w:tcPr>
            <w:tcW w:w="1276" w:type="dxa"/>
            <w:gridSpan w:val="3"/>
            <w:tcBorders>
              <w:top w:val="single" w:sz="4" w:space="0" w:color="auto"/>
              <w:left w:val="single" w:sz="6" w:space="0" w:color="auto"/>
              <w:bottom w:val="single" w:sz="4" w:space="0" w:color="auto"/>
              <w:right w:val="single" w:sz="6" w:space="0" w:color="auto"/>
            </w:tcBorders>
            <w:shd w:val="pct5" w:color="auto" w:fill="auto"/>
            <w:vAlign w:val="center"/>
          </w:tcPr>
          <w:p w14:paraId="4D4BBB54"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22"/>
                <w:szCs w:val="22"/>
                <w:lang w:eastAsia="ru-RU"/>
              </w:rPr>
              <w:t>2</w:t>
            </w:r>
          </w:p>
        </w:tc>
        <w:tc>
          <w:tcPr>
            <w:tcW w:w="5953" w:type="dxa"/>
            <w:gridSpan w:val="6"/>
            <w:tcBorders>
              <w:top w:val="single" w:sz="4" w:space="0" w:color="auto"/>
              <w:left w:val="single" w:sz="6" w:space="0" w:color="auto"/>
              <w:bottom w:val="single" w:sz="4" w:space="0" w:color="auto"/>
              <w:right w:val="single" w:sz="6" w:space="0" w:color="auto"/>
            </w:tcBorders>
            <w:shd w:val="pct5" w:color="auto" w:fill="auto"/>
          </w:tcPr>
          <w:p w14:paraId="6D5E6B44" w14:textId="77777777" w:rsidR="00917D9C" w:rsidRPr="00917D9C" w:rsidRDefault="00917D9C" w:rsidP="00917D9C">
            <w:pPr>
              <w:autoSpaceDE w:val="0"/>
              <w:autoSpaceDN w:val="0"/>
              <w:jc w:val="center"/>
              <w:rPr>
                <w:noProof w:val="0"/>
                <w:sz w:val="22"/>
                <w:szCs w:val="22"/>
                <w:lang w:eastAsia="ru-RU"/>
              </w:rPr>
            </w:pPr>
            <w:r w:rsidRPr="00917D9C">
              <w:rPr>
                <w:noProof w:val="0"/>
                <w:sz w:val="22"/>
                <w:szCs w:val="22"/>
                <w:lang w:eastAsia="ru-RU"/>
              </w:rPr>
              <w:t>3</w:t>
            </w:r>
          </w:p>
        </w:tc>
        <w:tc>
          <w:tcPr>
            <w:tcW w:w="1134" w:type="dxa"/>
            <w:gridSpan w:val="2"/>
            <w:tcBorders>
              <w:top w:val="single" w:sz="4" w:space="0" w:color="auto"/>
              <w:left w:val="single" w:sz="6" w:space="0" w:color="auto"/>
              <w:bottom w:val="single" w:sz="4" w:space="0" w:color="auto"/>
              <w:right w:val="single" w:sz="6" w:space="0" w:color="auto"/>
            </w:tcBorders>
            <w:shd w:val="pct5" w:color="auto" w:fill="auto"/>
            <w:vAlign w:val="center"/>
          </w:tcPr>
          <w:p w14:paraId="5A46032B"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4</w:t>
            </w:r>
          </w:p>
        </w:tc>
        <w:tc>
          <w:tcPr>
            <w:tcW w:w="1418" w:type="dxa"/>
            <w:gridSpan w:val="2"/>
            <w:tcBorders>
              <w:top w:val="single" w:sz="4" w:space="0" w:color="auto"/>
              <w:left w:val="single" w:sz="6" w:space="0" w:color="auto"/>
              <w:bottom w:val="single" w:sz="4" w:space="0" w:color="auto"/>
              <w:right w:val="single" w:sz="4" w:space="0" w:color="auto"/>
            </w:tcBorders>
            <w:shd w:val="pct5" w:color="auto" w:fill="auto"/>
            <w:vAlign w:val="center"/>
          </w:tcPr>
          <w:p w14:paraId="4AF45F03"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5</w:t>
            </w:r>
          </w:p>
        </w:tc>
      </w:tr>
      <w:tr w:rsidR="00917D9C" w:rsidRPr="001F26B6" w14:paraId="6924F5EF" w14:textId="77777777" w:rsidTr="00D47A6F">
        <w:trPr>
          <w:cantSplit/>
          <w:trHeight w:val="12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FC9F28E"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16AEE94"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9BDBE8E" w14:textId="4407B865"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1. Lucrari de constructie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F43FEAB" w14:textId="77777777" w:rsidR="00917D9C" w:rsidRPr="00917D9C" w:rsidRDefault="00917D9C" w:rsidP="00917D9C">
            <w:pPr>
              <w:autoSpaceDE w:val="0"/>
              <w:autoSpaceDN w:val="0"/>
              <w:ind w:left="-108" w:right="-108"/>
              <w:jc w:val="center"/>
              <w:rPr>
                <w:noProof w:val="0"/>
                <w:sz w:val="22"/>
                <w:szCs w:val="22"/>
                <w:lang w:eastAsia="ru-RU"/>
              </w:rPr>
            </w:pP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0E8D98A0" w14:textId="77777777" w:rsidR="00917D9C" w:rsidRPr="00917D9C" w:rsidRDefault="00917D9C" w:rsidP="00917D9C">
            <w:pPr>
              <w:autoSpaceDE w:val="0"/>
              <w:autoSpaceDN w:val="0"/>
              <w:ind w:left="-108" w:right="-108"/>
              <w:jc w:val="center"/>
              <w:rPr>
                <w:noProof w:val="0"/>
                <w:sz w:val="22"/>
                <w:szCs w:val="22"/>
                <w:lang w:eastAsia="ru-RU"/>
              </w:rPr>
            </w:pPr>
          </w:p>
        </w:tc>
      </w:tr>
      <w:tr w:rsidR="00917D9C" w:rsidRPr="001F26B6" w14:paraId="2D71342B" w14:textId="77777777" w:rsidTr="00D47A6F">
        <w:trPr>
          <w:cantSplit/>
          <w:trHeight w:val="14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9FBBA6D"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92BB0F4"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50C1DDD" w14:textId="7739C458" w:rsidR="00917D9C" w:rsidRPr="00917D9C" w:rsidRDefault="00917D9C" w:rsidP="00917D9C">
            <w:pPr>
              <w:autoSpaceDE w:val="0"/>
              <w:autoSpaceDN w:val="0"/>
              <w:rPr>
                <w:noProof w:val="0"/>
                <w:sz w:val="22"/>
                <w:szCs w:val="22"/>
                <w:lang w:eastAsia="ru-RU"/>
              </w:rPr>
            </w:pPr>
            <w:r w:rsidRPr="00917D9C">
              <w:rPr>
                <w:noProof w:val="0"/>
                <w:sz w:val="22"/>
                <w:szCs w:val="22"/>
                <w:lang w:eastAsia="ru-RU"/>
              </w:rPr>
              <w:t>1.1. Platforma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CE29642" w14:textId="77777777" w:rsidR="00917D9C" w:rsidRPr="00917D9C" w:rsidRDefault="00917D9C" w:rsidP="00917D9C">
            <w:pPr>
              <w:autoSpaceDE w:val="0"/>
              <w:autoSpaceDN w:val="0"/>
              <w:ind w:left="-108" w:right="-108"/>
              <w:jc w:val="center"/>
              <w:rPr>
                <w:noProof w:val="0"/>
                <w:sz w:val="22"/>
                <w:szCs w:val="22"/>
                <w:lang w:eastAsia="ru-RU"/>
              </w:rPr>
            </w:pP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BAB15D4" w14:textId="77777777" w:rsidR="00917D9C" w:rsidRPr="00917D9C" w:rsidRDefault="00917D9C" w:rsidP="00917D9C">
            <w:pPr>
              <w:autoSpaceDE w:val="0"/>
              <w:autoSpaceDN w:val="0"/>
              <w:ind w:left="-108" w:right="-108"/>
              <w:jc w:val="center"/>
              <w:rPr>
                <w:noProof w:val="0"/>
                <w:sz w:val="22"/>
                <w:szCs w:val="22"/>
                <w:lang w:eastAsia="ru-RU"/>
              </w:rPr>
            </w:pPr>
          </w:p>
        </w:tc>
      </w:tr>
      <w:tr w:rsidR="00917D9C" w14:paraId="3817AF58" w14:textId="77777777" w:rsidTr="00D47A6F">
        <w:trPr>
          <w:cantSplit/>
          <w:trHeight w:val="306"/>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AEB1A67"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1</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860D7E1" w14:textId="77777777" w:rsidR="00917D9C" w:rsidRPr="00917D9C" w:rsidRDefault="00917D9C" w:rsidP="00917D9C">
            <w:pPr>
              <w:autoSpaceDE w:val="0"/>
              <w:autoSpaceDN w:val="0"/>
              <w:ind w:left="63" w:right="-108"/>
              <w:jc w:val="center"/>
              <w:rPr>
                <w:noProof w:val="0"/>
                <w:sz w:val="22"/>
                <w:szCs w:val="22"/>
                <w:lang w:eastAsia="ru-RU"/>
              </w:rPr>
            </w:pPr>
            <w:r w:rsidRPr="00917D9C">
              <w:rPr>
                <w:noProof w:val="0"/>
                <w:sz w:val="22"/>
                <w:szCs w:val="22"/>
                <w:lang w:eastAsia="ru-RU"/>
              </w:rPr>
              <w:t>RpCK42C</w:t>
            </w:r>
          </w:p>
          <w:p w14:paraId="1646B353"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BE88B3C" w14:textId="5B7BDC0E"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Desfacerea pardoselilor reci din placi de beton, marmura, piatra, gresie, placi ceramice, etc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3326CB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m2</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508276E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20,00</w:t>
            </w:r>
          </w:p>
        </w:tc>
      </w:tr>
      <w:tr w:rsidR="00917D9C" w14:paraId="3EA3F138" w14:textId="77777777" w:rsidTr="00D47A6F">
        <w:trPr>
          <w:cantSplit/>
          <w:trHeight w:val="73"/>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FAE8461"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5196D08"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7132040012700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B78A60C"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Parchetar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E86E18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7875A67"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7,8000</w:t>
            </w:r>
          </w:p>
        </w:tc>
      </w:tr>
      <w:tr w:rsidR="00917D9C" w14:paraId="3A699CFF" w14:textId="77777777" w:rsidTr="00D47A6F">
        <w:trPr>
          <w:cantSplit/>
          <w:trHeight w:val="91"/>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269B5FB"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C772059"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120B8B9"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F5B422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B0503A4"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7,8000</w:t>
            </w:r>
          </w:p>
        </w:tc>
      </w:tr>
      <w:tr w:rsidR="00917D9C" w14:paraId="0E60A58A" w14:textId="77777777" w:rsidTr="00D47A6F">
        <w:trPr>
          <w:cantSplit/>
          <w:trHeight w:val="10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0B8A434"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6800FE5"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4100126202818</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9EE9617"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 Apa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100C3C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5627CF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1,0000</w:t>
            </w:r>
          </w:p>
        </w:tc>
      </w:tr>
      <w:tr w:rsidR="00917D9C" w14:paraId="7453CB20" w14:textId="77777777" w:rsidTr="00D47A6F">
        <w:trPr>
          <w:cantSplit/>
          <w:trHeight w:val="12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CBB4D24" w14:textId="77777777" w:rsidR="00917D9C" w:rsidRPr="00917D9C" w:rsidRDefault="00917D9C" w:rsidP="00917D9C">
            <w:pPr>
              <w:autoSpaceDE w:val="0"/>
              <w:autoSpaceDN w:val="0"/>
              <w:ind w:right="-108"/>
              <w:jc w:val="center"/>
              <w:rPr>
                <w:noProof w:val="0"/>
                <w:sz w:val="16"/>
                <w:szCs w:val="16"/>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88B25C9" w14:textId="77777777" w:rsidR="00917D9C" w:rsidRPr="00917D9C" w:rsidRDefault="00917D9C" w:rsidP="00917D9C">
            <w:pPr>
              <w:autoSpaceDE w:val="0"/>
              <w:autoSpaceDN w:val="0"/>
              <w:ind w:right="-108"/>
              <w:jc w:val="center"/>
              <w:rPr>
                <w:noProof w:val="0"/>
                <w:sz w:val="16"/>
                <w:szCs w:val="16"/>
                <w:lang w:eastAsia="ru-RU"/>
              </w:rPr>
            </w:pPr>
            <w:r w:rsidRPr="00917D9C">
              <w:rPr>
                <w:noProof w:val="0"/>
                <w:sz w:val="16"/>
                <w:szCs w:val="16"/>
                <w:lang w:eastAsia="ru-RU"/>
              </w:rPr>
              <w:t>2922140006703</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D356356"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Macara fereastra de 0,0015 MN (0,15 tf)</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430D9D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1221A3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1,0000</w:t>
            </w:r>
          </w:p>
        </w:tc>
      </w:tr>
      <w:tr w:rsidR="00917D9C" w14:paraId="6799B1F4" w14:textId="77777777" w:rsidTr="00D47A6F">
        <w:trPr>
          <w:cantSplit/>
          <w:trHeight w:val="1246"/>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DA47818"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2</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9A01918" w14:textId="77777777" w:rsidR="00917D9C" w:rsidRPr="00917D9C" w:rsidRDefault="00917D9C" w:rsidP="00917D9C">
            <w:pPr>
              <w:autoSpaceDE w:val="0"/>
              <w:autoSpaceDN w:val="0"/>
              <w:ind w:left="63" w:right="-108"/>
              <w:jc w:val="center"/>
              <w:rPr>
                <w:noProof w:val="0"/>
                <w:sz w:val="22"/>
                <w:szCs w:val="22"/>
                <w:lang w:eastAsia="ru-RU"/>
              </w:rPr>
            </w:pPr>
            <w:r w:rsidRPr="00917D9C">
              <w:rPr>
                <w:noProof w:val="0"/>
                <w:sz w:val="22"/>
                <w:szCs w:val="22"/>
                <w:lang w:eastAsia="ru-RU"/>
              </w:rPr>
              <w:t>TsD05A</w:t>
            </w:r>
          </w:p>
          <w:p w14:paraId="4DEF8888"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955A8F0"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Compactarea cu maiul mecanic de 150-200 kg a umpluturilor in straturi succesive de 20-30 cm grosime, exclusiv udarea fiecarui strat in parte, umpluturile executindu-se din pamint necoeziv </w:t>
            </w:r>
          </w:p>
          <w:p w14:paraId="663EEFBA" w14:textId="77777777" w:rsidR="00917D9C" w:rsidRPr="00917D9C" w:rsidRDefault="00917D9C" w:rsidP="00917D9C">
            <w:pPr>
              <w:autoSpaceDE w:val="0"/>
              <w:autoSpaceDN w:val="0"/>
              <w:rPr>
                <w:noProof w:val="0"/>
                <w:sz w:val="22"/>
                <w:szCs w:val="22"/>
                <w:lang w:eastAsia="ru-RU"/>
              </w:rPr>
            </w:pP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77FAC2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100 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7FD32FC"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0,03</w:t>
            </w:r>
          </w:p>
        </w:tc>
      </w:tr>
      <w:tr w:rsidR="00917D9C" w14:paraId="351844BD" w14:textId="77777777" w:rsidTr="00D47A6F">
        <w:trPr>
          <w:cantSplit/>
          <w:trHeight w:val="318"/>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E4CD7A1"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4F8E3E0" w14:textId="77777777" w:rsidR="00917D9C" w:rsidRPr="00917D9C" w:rsidRDefault="00917D9C" w:rsidP="00917D9C">
            <w:pPr>
              <w:autoSpaceDE w:val="0"/>
              <w:autoSpaceDN w:val="0"/>
              <w:ind w:right="-108"/>
              <w:jc w:val="center"/>
              <w:rPr>
                <w:noProof w:val="0"/>
                <w:sz w:val="16"/>
                <w:szCs w:val="22"/>
                <w:lang w:eastAsia="ru-RU"/>
              </w:rPr>
            </w:pPr>
            <w:r w:rsidRPr="00917D9C">
              <w:rPr>
                <w:noProof w:val="0"/>
                <w:sz w:val="16"/>
                <w:szCs w:val="22"/>
                <w:lang w:eastAsia="ru-RU"/>
              </w:rPr>
              <w:t>9310060019900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B4ADE8B"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Muncitor necalificat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2484FF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7B31806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0,2646</w:t>
            </w:r>
          </w:p>
        </w:tc>
      </w:tr>
      <w:tr w:rsidR="00917D9C" w14:paraId="68CF9B70" w14:textId="77777777" w:rsidTr="00D47A6F">
        <w:trPr>
          <w:cantSplit/>
          <w:trHeight w:val="26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F11E597"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CA1D760" w14:textId="77777777" w:rsidR="00917D9C" w:rsidRPr="00917D9C" w:rsidRDefault="00917D9C" w:rsidP="00917D9C">
            <w:pPr>
              <w:autoSpaceDE w:val="0"/>
              <w:autoSpaceDN w:val="0"/>
              <w:ind w:right="-108"/>
              <w:jc w:val="center"/>
              <w:rPr>
                <w:noProof w:val="0"/>
                <w:sz w:val="16"/>
                <w:szCs w:val="22"/>
                <w:lang w:eastAsia="ru-RU"/>
              </w:rPr>
            </w:pPr>
            <w:r w:rsidRPr="00917D9C">
              <w:rPr>
                <w:noProof w:val="0"/>
                <w:sz w:val="16"/>
                <w:szCs w:val="22"/>
                <w:lang w:eastAsia="ru-RU"/>
              </w:rPr>
              <w:t>2952270004021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7D07217"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Mai mecanic de 150-200 kg cu motor termic 6 cp (4 kw)</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2B5ABB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7E88FFF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0,3117</w:t>
            </w:r>
          </w:p>
        </w:tc>
      </w:tr>
      <w:tr w:rsidR="00917D9C" w14:paraId="5A0DE54C" w14:textId="77777777" w:rsidTr="00D47A6F">
        <w:trPr>
          <w:cantSplit/>
          <w:trHeight w:val="412"/>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F8AFE43"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3</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24943BC"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22"/>
                <w:szCs w:val="22"/>
                <w:lang w:eastAsia="ru-RU"/>
              </w:rPr>
              <w:t>CC03C</w:t>
            </w:r>
          </w:p>
          <w:p w14:paraId="1FB82C49"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B1FD3A5" w14:textId="11DFA362"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Montare plase sudate la inaltimi mai mici sau egale cu 35 m, la placi VR -1 d=4 100x100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F072127"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4F8FC88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65,00</w:t>
            </w:r>
          </w:p>
        </w:tc>
      </w:tr>
      <w:tr w:rsidR="00917D9C" w14:paraId="069C7D80" w14:textId="77777777" w:rsidTr="00D47A6F">
        <w:trPr>
          <w:cantSplit/>
          <w:trHeight w:val="320"/>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2227C29"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0020BC8"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16"/>
                <w:szCs w:val="22"/>
                <w:lang w:eastAsia="ru-RU"/>
              </w:rPr>
              <w:t>7123020011140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98ADE28"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Fierar beton</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F7990F3"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5BAB41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1,6250</w:t>
            </w:r>
          </w:p>
        </w:tc>
      </w:tr>
      <w:tr w:rsidR="00917D9C" w14:paraId="0C456437" w14:textId="77777777" w:rsidTr="00D47A6F">
        <w:trPr>
          <w:cantSplit/>
          <w:trHeight w:val="141"/>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C875D7C"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01A2A8D"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6DF2827"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A14649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B62E70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0,3250</w:t>
            </w:r>
          </w:p>
        </w:tc>
      </w:tr>
      <w:tr w:rsidR="00917D9C" w14:paraId="779479C5" w14:textId="77777777" w:rsidTr="00D47A6F">
        <w:trPr>
          <w:cantSplit/>
          <w:trHeight w:val="158"/>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5D224AB3"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798A220"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28731220041002</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5906B16"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Plase sudate VR -1 d=4 - 100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068ED1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45BFA0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65,6500</w:t>
            </w:r>
          </w:p>
        </w:tc>
      </w:tr>
      <w:tr w:rsidR="00917D9C" w14:paraId="30CFCFD7" w14:textId="77777777" w:rsidTr="00D47A6F">
        <w:trPr>
          <w:cantSplit/>
          <w:trHeight w:val="13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6106B7C"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EF843B3"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2710602100000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549E0B9"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Otel beton OB 37 diam. mai mic sau egal de 8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E3F09F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36E7D7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0,3250</w:t>
            </w:r>
          </w:p>
        </w:tc>
      </w:tr>
      <w:tr w:rsidR="00917D9C" w14:paraId="62EA6D41" w14:textId="77777777" w:rsidTr="00D47A6F">
        <w:trPr>
          <w:cantSplit/>
          <w:trHeight w:val="27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F6538E2"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943FE68"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2734113803881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083C07D"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Sirma din otel moale, neagra, D=1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97C33A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CD783D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0,6500</w:t>
            </w:r>
          </w:p>
        </w:tc>
      </w:tr>
      <w:tr w:rsidR="00917D9C" w14:paraId="7401BC8E" w14:textId="77777777" w:rsidTr="00D47A6F">
        <w:trPr>
          <w:cantSplit/>
          <w:trHeight w:val="19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566E4AC0"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036966B"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2010237318750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9356B94"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Distantieri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16CC50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buc</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44CFD3EB"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19,5000</w:t>
            </w:r>
          </w:p>
        </w:tc>
      </w:tr>
      <w:tr w:rsidR="00917D9C" w14:paraId="0EA0FEB6" w14:textId="77777777" w:rsidTr="00D47A6F">
        <w:trPr>
          <w:cantSplit/>
          <w:trHeight w:val="13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1AB8542"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C23D738"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2922140007000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604598F"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Macara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FECA81B"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54F9CFA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0,0390</w:t>
            </w:r>
          </w:p>
        </w:tc>
      </w:tr>
      <w:tr w:rsidR="00917D9C" w14:paraId="72747090" w14:textId="77777777" w:rsidTr="00D47A6F">
        <w:trPr>
          <w:cantSplit/>
          <w:trHeight w:val="581"/>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51583DF2"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4</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14D3EBC"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22"/>
                <w:szCs w:val="22"/>
                <w:lang w:eastAsia="ru-RU"/>
              </w:rPr>
              <w:t>CA04A</w:t>
            </w:r>
          </w:p>
          <w:p w14:paraId="4B6C999F"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823DFAC" w14:textId="04B4C4A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Beton turnat in placi, grinzi, stilpi, preparat cu centrala de betoane si turnarea cu mijloace clasice beton armat clasa C 7,5 la inaltimi pina la 35 m inclusiv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348B4C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74C3AB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0,50</w:t>
            </w:r>
          </w:p>
        </w:tc>
      </w:tr>
      <w:tr w:rsidR="00917D9C" w14:paraId="52233BFB" w14:textId="77777777" w:rsidTr="00D47A6F">
        <w:trPr>
          <w:cantSplit/>
          <w:trHeight w:val="27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80F4376"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C9C0F82" w14:textId="77777777" w:rsidR="00917D9C" w:rsidRPr="00917D9C" w:rsidRDefault="00917D9C" w:rsidP="00917D9C">
            <w:pPr>
              <w:autoSpaceDE w:val="0"/>
              <w:autoSpaceDN w:val="0"/>
              <w:ind w:left="-120" w:right="-108"/>
              <w:jc w:val="center"/>
              <w:rPr>
                <w:noProof w:val="0"/>
                <w:sz w:val="16"/>
                <w:szCs w:val="16"/>
                <w:lang w:eastAsia="ru-RU"/>
              </w:rPr>
            </w:pPr>
            <w:r w:rsidRPr="00917D9C">
              <w:rPr>
                <w:noProof w:val="0"/>
                <w:sz w:val="16"/>
                <w:szCs w:val="16"/>
                <w:lang w:eastAsia="ru-RU"/>
              </w:rPr>
              <w:t>7123010010200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A0BE1FF"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Betonist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4E9992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0A62D44"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2,4750</w:t>
            </w:r>
          </w:p>
        </w:tc>
      </w:tr>
      <w:tr w:rsidR="00917D9C" w14:paraId="12935F6B" w14:textId="77777777" w:rsidTr="00D47A6F">
        <w:trPr>
          <w:cantSplit/>
          <w:trHeight w:val="128"/>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CC0E174"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E95EDBD" w14:textId="77777777" w:rsidR="00917D9C" w:rsidRPr="00917D9C" w:rsidRDefault="00917D9C" w:rsidP="00917D9C">
            <w:pPr>
              <w:autoSpaceDE w:val="0"/>
              <w:autoSpaceDN w:val="0"/>
              <w:ind w:left="-120" w:right="-108"/>
              <w:jc w:val="center"/>
              <w:rPr>
                <w:noProof w:val="0"/>
                <w:sz w:val="16"/>
                <w:szCs w:val="16"/>
                <w:lang w:eastAsia="ru-RU"/>
              </w:rPr>
            </w:pPr>
            <w:r w:rsidRPr="00917D9C">
              <w:rPr>
                <w:noProof w:val="0"/>
                <w:sz w:val="16"/>
                <w:szCs w:val="16"/>
                <w:lang w:eastAsia="ru-RU"/>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8CE5A41"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F694D58"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05C93217"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0,2250</w:t>
            </w:r>
          </w:p>
        </w:tc>
      </w:tr>
      <w:tr w:rsidR="00917D9C" w14:paraId="6398042C" w14:textId="77777777" w:rsidTr="00D47A6F">
        <w:trPr>
          <w:cantSplit/>
          <w:trHeight w:val="28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AC05527"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F8F855E" w14:textId="77777777" w:rsidR="00917D9C" w:rsidRPr="00917D9C" w:rsidRDefault="00917D9C" w:rsidP="00917D9C">
            <w:pPr>
              <w:autoSpaceDE w:val="0"/>
              <w:autoSpaceDN w:val="0"/>
              <w:ind w:left="-120" w:right="-108"/>
              <w:jc w:val="center"/>
              <w:rPr>
                <w:noProof w:val="0"/>
                <w:sz w:val="16"/>
                <w:szCs w:val="16"/>
                <w:lang w:eastAsia="ru-RU"/>
              </w:rPr>
            </w:pPr>
            <w:r w:rsidRPr="00917D9C">
              <w:rPr>
                <w:noProof w:val="0"/>
                <w:sz w:val="16"/>
                <w:szCs w:val="16"/>
                <w:lang w:eastAsia="ru-RU"/>
              </w:rPr>
              <w:t>2663102100001*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FFC5CF0"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Beton clasa...(pt.informatie)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F862B58"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939A5BC"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0,5279</w:t>
            </w:r>
          </w:p>
        </w:tc>
      </w:tr>
      <w:tr w:rsidR="00917D9C" w14:paraId="4FC0358A" w14:textId="77777777" w:rsidTr="00D47A6F">
        <w:trPr>
          <w:cantSplit/>
          <w:trHeight w:val="135"/>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59E4F4E2"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F936754" w14:textId="77777777" w:rsidR="00917D9C" w:rsidRPr="00917D9C" w:rsidRDefault="00917D9C" w:rsidP="00917D9C">
            <w:pPr>
              <w:autoSpaceDE w:val="0"/>
              <w:autoSpaceDN w:val="0"/>
              <w:ind w:left="-120" w:right="-108"/>
              <w:jc w:val="center"/>
              <w:rPr>
                <w:noProof w:val="0"/>
                <w:sz w:val="16"/>
                <w:szCs w:val="16"/>
                <w:lang w:eastAsia="ru-RU"/>
              </w:rPr>
            </w:pPr>
            <w:r w:rsidRPr="00917D9C">
              <w:rPr>
                <w:noProof w:val="0"/>
                <w:sz w:val="16"/>
                <w:szCs w:val="16"/>
                <w:lang w:eastAsia="ru-RU"/>
              </w:rPr>
              <w:t>2651122100397</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4EFEA91"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Ciment metalurgic cu adaosuri M 30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306897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CD4EE2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146,2600</w:t>
            </w:r>
          </w:p>
        </w:tc>
      </w:tr>
      <w:tr w:rsidR="00917D9C" w14:paraId="76A7D8BA" w14:textId="77777777" w:rsidTr="00D47A6F">
        <w:trPr>
          <w:cantSplit/>
          <w:trHeight w:val="152"/>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BD2C8E6"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071EA43" w14:textId="77777777" w:rsidR="00917D9C" w:rsidRPr="00917D9C" w:rsidRDefault="00917D9C" w:rsidP="00917D9C">
            <w:pPr>
              <w:autoSpaceDE w:val="0"/>
              <w:autoSpaceDN w:val="0"/>
              <w:ind w:left="-120" w:right="-108"/>
              <w:jc w:val="center"/>
              <w:rPr>
                <w:noProof w:val="0"/>
                <w:sz w:val="16"/>
                <w:szCs w:val="16"/>
                <w:lang w:eastAsia="ru-RU"/>
              </w:rPr>
            </w:pPr>
            <w:r w:rsidRPr="00917D9C">
              <w:rPr>
                <w:noProof w:val="0"/>
                <w:sz w:val="16"/>
                <w:szCs w:val="16"/>
                <w:lang w:eastAsia="ru-RU"/>
              </w:rPr>
              <w:t>1421102200525</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D34C37D"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Nisip sortat nespalat de riu si lacuri 0,0-7,0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C3C6043"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345C51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0,3914</w:t>
            </w:r>
          </w:p>
        </w:tc>
      </w:tr>
      <w:tr w:rsidR="00917D9C" w14:paraId="1E90BFE2" w14:textId="77777777" w:rsidTr="00D47A6F">
        <w:trPr>
          <w:cantSplit/>
          <w:trHeight w:val="58"/>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03246B1"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3CEB62A"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1421102200290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C2F3622"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Pietris ciuruit  spalat de mal 7-30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A3C9E2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28B217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0,3605</w:t>
            </w:r>
          </w:p>
        </w:tc>
      </w:tr>
      <w:tr w:rsidR="00917D9C" w14:paraId="66626EA2" w14:textId="77777777" w:rsidTr="00D47A6F">
        <w:trPr>
          <w:cantSplit/>
          <w:trHeight w:val="202"/>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21E042A"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492888A"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4100116202818</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48CE256"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Apa pentru mortare si betoane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BD3CCA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75F8447"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0,1751</w:t>
            </w:r>
          </w:p>
        </w:tc>
      </w:tr>
      <w:tr w:rsidR="00917D9C" w14:paraId="0DB29AD6" w14:textId="77777777" w:rsidTr="00D47A6F">
        <w:trPr>
          <w:cantSplit/>
          <w:trHeight w:val="7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93B2AB2"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DE1D372"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2952270003700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B797BA6"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Centrala de beton</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E899B3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0013ABC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0,0285</w:t>
            </w:r>
          </w:p>
        </w:tc>
      </w:tr>
      <w:tr w:rsidR="00917D9C" w14:paraId="3105E340" w14:textId="77777777" w:rsidTr="00D47A6F">
        <w:trPr>
          <w:cantSplit/>
          <w:trHeight w:val="96"/>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7EAC289"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435CB25"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2952260003540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EBF15C3"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Buldozer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3B2C0D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B9DD51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0,0090</w:t>
            </w:r>
          </w:p>
        </w:tc>
      </w:tr>
      <w:tr w:rsidR="00917D9C" w14:paraId="6EF1650D" w14:textId="77777777" w:rsidTr="00D47A6F">
        <w:trPr>
          <w:cantSplit/>
          <w:trHeight w:val="115"/>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9EBD1AF"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6D812B1"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2952270003100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A52149F"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Vibrator de adincime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9EE0F93"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5CD83EE3"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0,3000</w:t>
            </w:r>
          </w:p>
        </w:tc>
      </w:tr>
      <w:tr w:rsidR="00917D9C" w14:paraId="363AB569" w14:textId="77777777" w:rsidTr="00D47A6F">
        <w:trPr>
          <w:cantSplit/>
          <w:trHeight w:val="14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DBE94B7"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35C0706"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2922140007000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C864328"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Macara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5CAFE1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781B648"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0,1400</w:t>
            </w:r>
          </w:p>
        </w:tc>
      </w:tr>
      <w:tr w:rsidR="00917D9C" w14:paraId="75AA7009" w14:textId="77777777" w:rsidTr="00D47A6F">
        <w:trPr>
          <w:cantSplit/>
          <w:trHeight w:val="590"/>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54E3B0A"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5</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53BA376"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22"/>
                <w:szCs w:val="22"/>
                <w:lang w:eastAsia="ru-RU"/>
              </w:rPr>
              <w:t>CA04B</w:t>
            </w:r>
          </w:p>
          <w:p w14:paraId="7BFA9B83"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F6EE9DF" w14:textId="2442C0EA"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Beton turnat in placi, grinzi, stilpi, preparat cu centrala de betoane si turnarea cu mijloace clasice beton armat clasa C 15/12 (Bc 15/B 200), la inaltimi pina la 35 m inclusiv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D0EF01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711CB72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2,80</w:t>
            </w:r>
          </w:p>
        </w:tc>
      </w:tr>
      <w:tr w:rsidR="00917D9C" w14:paraId="7CC3020B" w14:textId="77777777" w:rsidTr="00D47A6F">
        <w:trPr>
          <w:cantSplit/>
          <w:trHeight w:val="105"/>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698FDA3"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6470D23"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7123010010200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ECFD705"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Betonist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678DCD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5BC1D7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13,8600</w:t>
            </w:r>
          </w:p>
        </w:tc>
      </w:tr>
      <w:tr w:rsidR="00917D9C" w14:paraId="52FBCA02" w14:textId="77777777" w:rsidTr="00D47A6F">
        <w:trPr>
          <w:cantSplit/>
          <w:trHeight w:val="265"/>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0325974"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69EA1EB"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EB661A2"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5CC2C3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04C9F65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1,2600</w:t>
            </w:r>
          </w:p>
        </w:tc>
      </w:tr>
      <w:tr w:rsidR="00917D9C" w14:paraId="34A7962D" w14:textId="77777777" w:rsidTr="00D47A6F">
        <w:trPr>
          <w:cantSplit/>
          <w:trHeight w:val="12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081923C"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5D3C3AB"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2663102100001*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8062F9E"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Beton clasa...(pt.informatie)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05D9897"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1B3AAA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2,9561</w:t>
            </w:r>
          </w:p>
        </w:tc>
      </w:tr>
      <w:tr w:rsidR="00917D9C" w14:paraId="3D485D1B" w14:textId="77777777" w:rsidTr="00D47A6F">
        <w:trPr>
          <w:cantSplit/>
          <w:trHeight w:val="144"/>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C390255" w14:textId="77777777" w:rsidR="00917D9C" w:rsidRPr="00917D9C" w:rsidRDefault="00917D9C" w:rsidP="00917D9C">
            <w:pPr>
              <w:autoSpaceDE w:val="0"/>
              <w:autoSpaceDN w:val="0"/>
              <w:ind w:right="-108"/>
              <w:jc w:val="center"/>
              <w:rPr>
                <w:noProof w:val="0"/>
                <w:sz w:val="16"/>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21B4361"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2651122100414</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AF4CB88"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Ciment portland cu adaosuri PA 35 vrac S1500</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C3124C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45DCB2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865,2000</w:t>
            </w:r>
          </w:p>
        </w:tc>
      </w:tr>
      <w:tr w:rsidR="00917D9C" w14:paraId="7611D822" w14:textId="77777777" w:rsidTr="00D47A6F">
        <w:trPr>
          <w:cantSplit/>
          <w:trHeight w:val="163"/>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C28B3E5"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08A1EEC"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1421102200525</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DD12F8F"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Nisip sortat nespalat de riu si lacuri 0,0-7,0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D1A430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038A920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2,1342</w:t>
            </w:r>
          </w:p>
        </w:tc>
      </w:tr>
      <w:tr w:rsidR="00917D9C" w14:paraId="0A0D76CC" w14:textId="77777777" w:rsidTr="00D47A6F">
        <w:trPr>
          <w:cantSplit/>
          <w:trHeight w:val="322"/>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59D8145"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67503B8"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1421102200290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21C608A"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Pietris ciuruit  spalat de mal 7-30 mm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5B07EE6"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F0125A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1,9611</w:t>
            </w:r>
          </w:p>
        </w:tc>
      </w:tr>
      <w:tr w:rsidR="00917D9C" w14:paraId="50619B14" w14:textId="77777777" w:rsidTr="00D47A6F">
        <w:trPr>
          <w:cantSplit/>
          <w:trHeight w:val="143"/>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1931367"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25C1F19"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4100116202818</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321E343"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Apa pentru mortare si betoane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61871BC"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2CFFE7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0,9517</w:t>
            </w:r>
          </w:p>
        </w:tc>
      </w:tr>
      <w:tr w:rsidR="00917D9C" w14:paraId="5A831D93" w14:textId="77777777" w:rsidTr="00D47A6F">
        <w:trPr>
          <w:cantSplit/>
          <w:trHeight w:val="160"/>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B874088"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EC37B53"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2952270003700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C5ED16E"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Centrala de beton</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C953E3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4812C0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0,1596</w:t>
            </w:r>
          </w:p>
        </w:tc>
      </w:tr>
      <w:tr w:rsidR="00917D9C" w14:paraId="64CA0E0A" w14:textId="77777777" w:rsidTr="00D47A6F">
        <w:trPr>
          <w:cantSplit/>
          <w:trHeight w:val="17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312751A"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6236B72"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2952260003540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7DDB7C7"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Buldozer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FE00C1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13C63B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0,0504</w:t>
            </w:r>
          </w:p>
        </w:tc>
      </w:tr>
      <w:tr w:rsidR="00917D9C" w14:paraId="28DA03DE" w14:textId="77777777" w:rsidTr="00D47A6F">
        <w:trPr>
          <w:cantSplit/>
          <w:trHeight w:val="210"/>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6897611"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2833B3F"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2952270003100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F84CE42"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Vibrator de adincime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4E982C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D4C07F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1,6800</w:t>
            </w:r>
          </w:p>
        </w:tc>
      </w:tr>
      <w:tr w:rsidR="00917D9C" w14:paraId="1D09EEC9" w14:textId="77777777" w:rsidTr="00D47A6F">
        <w:trPr>
          <w:cantSplit/>
          <w:trHeight w:val="22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ED32886"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5C68475" w14:textId="77777777" w:rsidR="00917D9C" w:rsidRPr="00917D9C" w:rsidRDefault="00917D9C" w:rsidP="00917D9C">
            <w:pPr>
              <w:autoSpaceDE w:val="0"/>
              <w:autoSpaceDN w:val="0"/>
              <w:ind w:left="-120" w:right="-108"/>
              <w:jc w:val="center"/>
              <w:rPr>
                <w:noProof w:val="0"/>
                <w:sz w:val="16"/>
                <w:szCs w:val="22"/>
                <w:lang w:eastAsia="ru-RU"/>
              </w:rPr>
            </w:pPr>
            <w:r w:rsidRPr="00917D9C">
              <w:rPr>
                <w:noProof w:val="0"/>
                <w:sz w:val="16"/>
                <w:szCs w:val="22"/>
                <w:lang w:eastAsia="ru-RU"/>
              </w:rPr>
              <w:t>2922140007000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BD445EE"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Macara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98BBBF7"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0B6B9F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0,7840</w:t>
            </w:r>
          </w:p>
        </w:tc>
      </w:tr>
      <w:tr w:rsidR="00917D9C" w14:paraId="15C41B56" w14:textId="77777777" w:rsidTr="00D47A6F">
        <w:trPr>
          <w:cantSplit/>
          <w:trHeight w:val="672"/>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11A60A0"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6</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BF9982B"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22"/>
                <w:szCs w:val="22"/>
                <w:lang w:eastAsia="ru-RU"/>
              </w:rPr>
              <w:t>CG17D</w:t>
            </w:r>
          </w:p>
          <w:p w14:paraId="014F6C63" w14:textId="77777777" w:rsidR="00917D9C" w:rsidRPr="00917D9C" w:rsidRDefault="00917D9C" w:rsidP="00917D9C">
            <w:pPr>
              <w:autoSpaceDE w:val="0"/>
              <w:autoSpaceDN w:val="0"/>
              <w:ind w:left="-120" w:right="-108"/>
              <w:jc w:val="center"/>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7A37C33" w14:textId="6AD0A2F1"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Pardoseli din placi de gresie ceramica inclusiv stratul suport din mortar adeziv, executate pe suprafete: mai mari de 16 m2 (dimensiuni  placi: 60x60)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5E089E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m2</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7217CA98"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20,00</w:t>
            </w:r>
          </w:p>
        </w:tc>
      </w:tr>
      <w:tr w:rsidR="00917D9C" w14:paraId="27E7F9BD" w14:textId="77777777" w:rsidTr="00D47A6F">
        <w:trPr>
          <w:cantSplit/>
          <w:trHeight w:val="194"/>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F597E4C"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74EEB19"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7132030012600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99DEE7B"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Mozaicar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AD2BAB3"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015152F4"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45,0000</w:t>
            </w:r>
          </w:p>
        </w:tc>
      </w:tr>
      <w:tr w:rsidR="00917D9C" w14:paraId="4515D71F" w14:textId="77777777" w:rsidTr="00D47A6F">
        <w:trPr>
          <w:cantSplit/>
          <w:trHeight w:val="213"/>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96489C0"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10551AB"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41AF72E"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9899114"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D8F7F5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5,0000</w:t>
            </w:r>
          </w:p>
        </w:tc>
      </w:tr>
      <w:tr w:rsidR="00917D9C" w14:paraId="34AE57F3" w14:textId="77777777" w:rsidTr="00D47A6F">
        <w:trPr>
          <w:cantSplit/>
          <w:trHeight w:val="244"/>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1EA8CE9"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E2CBFE1"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2661112800700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5C9F0AF"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Placi sau piscoturi de gresie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F232A2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m2</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31556C4"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20,6000</w:t>
            </w:r>
          </w:p>
        </w:tc>
      </w:tr>
      <w:tr w:rsidR="00917D9C" w14:paraId="27A91839" w14:textId="77777777" w:rsidTr="00D47A6F">
        <w:trPr>
          <w:cantSplit/>
          <w:trHeight w:val="121"/>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F70C857"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4C27AE3"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26641021020101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3F122AA"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Adeziv pentru placarea placilor de gresie</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4CBC98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8FFC80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81,0000</w:t>
            </w:r>
          </w:p>
        </w:tc>
      </w:tr>
      <w:tr w:rsidR="00917D9C" w14:paraId="1B6E4621" w14:textId="77777777" w:rsidTr="00D47A6F">
        <w:trPr>
          <w:cantSplit/>
          <w:trHeight w:val="152"/>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D130339"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D6F643D"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24302261000001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56583C1"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Fuga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27C45E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4491762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6,0000</w:t>
            </w:r>
          </w:p>
        </w:tc>
      </w:tr>
      <w:tr w:rsidR="00917D9C" w14:paraId="0D0AF05A" w14:textId="77777777" w:rsidTr="00D47A6F">
        <w:trPr>
          <w:cantSplit/>
          <w:trHeight w:val="171"/>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0852DE9"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03F4040"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2010237318700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590B3C9"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Distantieri de rost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4E0C6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buc</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C3D76F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400,0000</w:t>
            </w:r>
          </w:p>
        </w:tc>
      </w:tr>
      <w:tr w:rsidR="00917D9C" w14:paraId="7CA8D66C" w14:textId="77777777" w:rsidTr="00D47A6F">
        <w:trPr>
          <w:cantSplit/>
          <w:trHeight w:val="188"/>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7B36CC2"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96033EE"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2653102100000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AB50934"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Fixator pentru consolidare si izolare strat suport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E2EDE44"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7711B064"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18,0000</w:t>
            </w:r>
          </w:p>
        </w:tc>
      </w:tr>
      <w:tr w:rsidR="00917D9C" w14:paraId="7E72C56C" w14:textId="77777777" w:rsidTr="00D47A6F">
        <w:trPr>
          <w:cantSplit/>
          <w:trHeight w:val="20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436F53A"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B6AA5FB"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2952160007200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456E8E63"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Utilaj de ridicat pentru lucrari de finisaj</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D593DB6"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3A14F7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0,9000</w:t>
            </w:r>
          </w:p>
        </w:tc>
      </w:tr>
      <w:tr w:rsidR="00917D9C" w14:paraId="458568AF" w14:textId="77777777" w:rsidTr="00D47A6F">
        <w:trPr>
          <w:cantSplit/>
          <w:trHeight w:val="225"/>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40CB2BA"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6315207"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2952240004021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D24A2D1"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Mixer electric</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18728A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93085B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0,2400</w:t>
            </w:r>
          </w:p>
        </w:tc>
      </w:tr>
      <w:tr w:rsidR="00917D9C" w14:paraId="65D53CCD" w14:textId="77777777" w:rsidTr="00D47A6F">
        <w:trPr>
          <w:cantSplit/>
          <w:trHeight w:val="527"/>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A0DE0CF"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7</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F96DD3A" w14:textId="78555E91" w:rsidR="00917D9C" w:rsidRPr="00917D9C" w:rsidRDefault="00D47A6F" w:rsidP="00D47A6F">
            <w:pPr>
              <w:autoSpaceDE w:val="0"/>
              <w:autoSpaceDN w:val="0"/>
              <w:ind w:left="-120" w:right="-108"/>
              <w:jc w:val="center"/>
              <w:rPr>
                <w:noProof w:val="0"/>
                <w:sz w:val="22"/>
                <w:szCs w:val="22"/>
                <w:lang w:eastAsia="ru-RU"/>
              </w:rPr>
            </w:pPr>
            <w:r>
              <w:rPr>
                <w:noProof w:val="0"/>
                <w:sz w:val="22"/>
                <w:szCs w:val="22"/>
                <w:lang w:eastAsia="ru-RU"/>
              </w:rPr>
              <w:t>CI14B</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86B88AC" w14:textId="0093A7D9"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Elemente liniare din placi din gresie portelanata aplicate cu adeziv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067294B"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0A7F0F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5,00</w:t>
            </w:r>
          </w:p>
        </w:tc>
      </w:tr>
      <w:tr w:rsidR="00917D9C" w14:paraId="0A72AC98" w14:textId="77777777" w:rsidTr="00D47A6F">
        <w:trPr>
          <w:cantSplit/>
          <w:trHeight w:val="123"/>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08A8054"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C69FA06"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7132010010900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8A9740D"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Faiantar</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7D5CF3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07B6F8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1,5000</w:t>
            </w:r>
          </w:p>
        </w:tc>
      </w:tr>
      <w:tr w:rsidR="00917D9C" w14:paraId="0C070520" w14:textId="77777777" w:rsidTr="00D47A6F">
        <w:trPr>
          <w:cantSplit/>
          <w:trHeight w:val="155"/>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C54042E"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E31450E"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9310060019920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73331D19"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Muncitor deservire CM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AF0416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h-om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E09762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0,5000</w:t>
            </w:r>
          </w:p>
        </w:tc>
      </w:tr>
      <w:tr w:rsidR="00917D9C" w14:paraId="0E33E9DC" w14:textId="77777777" w:rsidTr="00D47A6F">
        <w:trPr>
          <w:cantSplit/>
          <w:trHeight w:val="456"/>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45C4444"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2B39B8D"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2874116312500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F634891"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Elemente liniare din gresie ceramica, gresie portelanata sau faianta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EE39C1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m</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CE73DA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5,3550</w:t>
            </w:r>
          </w:p>
        </w:tc>
      </w:tr>
      <w:tr w:rsidR="00917D9C" w14:paraId="79AFA562" w14:textId="77777777" w:rsidTr="00D47A6F">
        <w:trPr>
          <w:cantSplit/>
          <w:trHeight w:val="80"/>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89F6261"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58E0BB1"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2462106110400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56340DF"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Adeziv pentru placaje din gresie ceramica</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BBC6DF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16D4B850"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1,8375</w:t>
            </w:r>
          </w:p>
        </w:tc>
      </w:tr>
      <w:tr w:rsidR="00917D9C" w14:paraId="356F508F" w14:textId="77777777" w:rsidTr="00D47A6F">
        <w:trPr>
          <w:cantSplit/>
          <w:trHeight w:val="241"/>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2689603"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14FE334"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2010237318700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0CC343B"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Distantieri de rost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4FC9C5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buc</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A05A3F2"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31,5000</w:t>
            </w:r>
          </w:p>
        </w:tc>
      </w:tr>
      <w:tr w:rsidR="00917D9C" w14:paraId="404A1672" w14:textId="77777777" w:rsidTr="00D47A6F">
        <w:trPr>
          <w:cantSplit/>
          <w:trHeight w:val="58"/>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A724908"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D686B88"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2430226101466</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9F22005"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Chit mastic SR 1270 ntr 5005-78</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8C30A9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kg</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5D7A84EB"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0,5250</w:t>
            </w:r>
          </w:p>
        </w:tc>
      </w:tr>
      <w:tr w:rsidR="00917D9C" w14:paraId="5A8EC823" w14:textId="77777777" w:rsidTr="00D47A6F">
        <w:trPr>
          <w:cantSplit/>
          <w:trHeight w:val="149"/>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54BDC8B"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A58A51F"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2952270003830</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35C3945E"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Dreptar de aluminiu   = 2,00 m</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1FA89A"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7893D63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1,5000</w:t>
            </w:r>
          </w:p>
        </w:tc>
      </w:tr>
      <w:tr w:rsidR="00917D9C" w14:paraId="540B402C" w14:textId="77777777" w:rsidTr="00D47A6F">
        <w:trPr>
          <w:cantSplit/>
          <w:trHeight w:val="166"/>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2A0C8CC"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D440B08"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2952270003204</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16681258"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Masina de taiat gresie, cu disc D=500 mm, de 5,5 Kw</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19464A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24E72F38"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0,2500</w:t>
            </w:r>
          </w:p>
        </w:tc>
      </w:tr>
      <w:tr w:rsidR="00917D9C" w14:paraId="10E8D9C8" w14:textId="77777777" w:rsidTr="00D47A6F">
        <w:trPr>
          <w:cantSplit/>
          <w:trHeight w:val="185"/>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EA9C71A"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2481898" w14:textId="77777777" w:rsidR="00917D9C" w:rsidRPr="00D47A6F" w:rsidRDefault="00917D9C" w:rsidP="00917D9C">
            <w:pPr>
              <w:autoSpaceDE w:val="0"/>
              <w:autoSpaceDN w:val="0"/>
              <w:ind w:left="-120" w:right="-108"/>
              <w:jc w:val="center"/>
              <w:rPr>
                <w:noProof w:val="0"/>
                <w:sz w:val="16"/>
                <w:szCs w:val="22"/>
                <w:lang w:eastAsia="ru-RU"/>
              </w:rPr>
            </w:pPr>
            <w:r w:rsidRPr="00D47A6F">
              <w:rPr>
                <w:noProof w:val="0"/>
                <w:sz w:val="16"/>
                <w:szCs w:val="22"/>
                <w:lang w:eastAsia="ru-RU"/>
              </w:rPr>
              <w:t>2952240004021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2E46B7F"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Mixer electric</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FFC864F"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65B94DC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0,0050</w:t>
            </w:r>
          </w:p>
        </w:tc>
      </w:tr>
      <w:tr w:rsidR="00917D9C" w14:paraId="759267B3" w14:textId="77777777" w:rsidTr="00D47A6F">
        <w:trPr>
          <w:cantSplit/>
          <w:trHeight w:val="344"/>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FF77A03"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8</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410B34F"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22"/>
                <w:szCs w:val="22"/>
                <w:lang w:eastAsia="ru-RU"/>
              </w:rPr>
              <w:t>TsC03G1</w:t>
            </w:r>
          </w:p>
          <w:p w14:paraId="6FBBBEF4" w14:textId="77777777" w:rsidR="00917D9C" w:rsidRPr="00917D9C" w:rsidRDefault="00917D9C" w:rsidP="00D47A6F">
            <w:pPr>
              <w:autoSpaceDE w:val="0"/>
              <w:autoSpaceDN w:val="0"/>
              <w:ind w:left="-120" w:right="-108"/>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6DE97D79" w14:textId="593FA086" w:rsidR="00917D9C" w:rsidRPr="00917D9C" w:rsidRDefault="00917D9C" w:rsidP="00917D9C">
            <w:pPr>
              <w:autoSpaceDE w:val="0"/>
              <w:autoSpaceDN w:val="0"/>
              <w:rPr>
                <w:noProof w:val="0"/>
                <w:sz w:val="22"/>
                <w:szCs w:val="22"/>
                <w:lang w:eastAsia="ru-RU"/>
              </w:rPr>
            </w:pPr>
            <w:r w:rsidRPr="00917D9C">
              <w:rPr>
                <w:noProof w:val="0"/>
                <w:sz w:val="22"/>
                <w:szCs w:val="22"/>
                <w:lang w:eastAsia="ru-RU"/>
              </w:rPr>
              <w:t xml:space="preserve">Incarcarea cu excavatorul a gunoiului </w:t>
            </w:r>
            <w:r w:rsidR="00D47A6F">
              <w:rPr>
                <w:noProof w:val="0"/>
                <w:sz w:val="22"/>
                <w:szCs w:val="22"/>
                <w:lang w:eastAsia="ru-RU"/>
              </w:rPr>
              <w:t xml:space="preserve">de constructie in autovehicule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17F853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100 m3</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04275FC9"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0,03</w:t>
            </w:r>
          </w:p>
        </w:tc>
      </w:tr>
      <w:tr w:rsidR="00917D9C" w14:paraId="06E2E58F" w14:textId="77777777" w:rsidTr="00D47A6F">
        <w:trPr>
          <w:cantSplit/>
          <w:trHeight w:val="253"/>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CA13B63"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06FF419" w14:textId="77777777" w:rsidR="00917D9C" w:rsidRPr="00917D9C" w:rsidRDefault="00917D9C" w:rsidP="00917D9C">
            <w:pPr>
              <w:autoSpaceDE w:val="0"/>
              <w:autoSpaceDN w:val="0"/>
              <w:ind w:left="-120" w:right="-108"/>
              <w:jc w:val="center"/>
              <w:rPr>
                <w:noProof w:val="0"/>
                <w:sz w:val="22"/>
                <w:szCs w:val="22"/>
                <w:lang w:eastAsia="ru-RU"/>
              </w:rPr>
            </w:pPr>
            <w:r w:rsidRPr="00D47A6F">
              <w:rPr>
                <w:noProof w:val="0"/>
                <w:sz w:val="16"/>
                <w:szCs w:val="22"/>
                <w:lang w:eastAsia="ru-RU"/>
              </w:rPr>
              <w:t>2952260003501</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01F4203A"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Excavator pe senile cu o cupa cu motor termic, 0,40-0,70 mc</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D850CF1"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444E320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0,0780</w:t>
            </w:r>
          </w:p>
        </w:tc>
      </w:tr>
      <w:tr w:rsidR="00917D9C" w14:paraId="508190F4" w14:textId="77777777" w:rsidTr="00D47A6F">
        <w:trPr>
          <w:cantSplit/>
          <w:trHeight w:val="426"/>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498D4157" w14:textId="77777777" w:rsidR="00917D9C" w:rsidRPr="00917D9C" w:rsidRDefault="00917D9C" w:rsidP="00917D9C">
            <w:pPr>
              <w:autoSpaceDE w:val="0"/>
              <w:autoSpaceDN w:val="0"/>
              <w:ind w:right="-108"/>
              <w:jc w:val="center"/>
              <w:rPr>
                <w:noProof w:val="0"/>
                <w:sz w:val="22"/>
                <w:szCs w:val="22"/>
                <w:lang w:val="en-US" w:eastAsia="ru-RU"/>
              </w:rPr>
            </w:pPr>
            <w:r w:rsidRPr="00917D9C">
              <w:rPr>
                <w:noProof w:val="0"/>
                <w:sz w:val="22"/>
                <w:szCs w:val="22"/>
                <w:lang w:val="en-US" w:eastAsia="ru-RU"/>
              </w:rPr>
              <w:t>9</w:t>
            </w: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B108EC1" w14:textId="77777777" w:rsidR="00917D9C" w:rsidRPr="00917D9C" w:rsidRDefault="00917D9C" w:rsidP="00917D9C">
            <w:pPr>
              <w:autoSpaceDE w:val="0"/>
              <w:autoSpaceDN w:val="0"/>
              <w:ind w:left="-120" w:right="-108"/>
              <w:jc w:val="center"/>
              <w:rPr>
                <w:noProof w:val="0"/>
                <w:sz w:val="22"/>
                <w:szCs w:val="22"/>
                <w:lang w:eastAsia="ru-RU"/>
              </w:rPr>
            </w:pPr>
            <w:r w:rsidRPr="00917D9C">
              <w:rPr>
                <w:noProof w:val="0"/>
                <w:sz w:val="22"/>
                <w:szCs w:val="22"/>
                <w:lang w:eastAsia="ru-RU"/>
              </w:rPr>
              <w:t>TsI50C10</w:t>
            </w:r>
          </w:p>
          <w:p w14:paraId="55416E62" w14:textId="77777777" w:rsidR="00917D9C" w:rsidRPr="00917D9C" w:rsidRDefault="00917D9C" w:rsidP="00D47A6F">
            <w:pPr>
              <w:autoSpaceDE w:val="0"/>
              <w:autoSpaceDN w:val="0"/>
              <w:ind w:left="-120" w:right="-108"/>
              <w:rPr>
                <w:noProof w:val="0"/>
                <w:sz w:val="22"/>
                <w:szCs w:val="22"/>
                <w:lang w:eastAsia="ru-RU"/>
              </w:rPr>
            </w:pP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5DBEA48E" w14:textId="1F1D3475" w:rsidR="00917D9C" w:rsidRPr="00917D9C" w:rsidRDefault="00917D9C" w:rsidP="00917D9C">
            <w:pPr>
              <w:autoSpaceDE w:val="0"/>
              <w:autoSpaceDN w:val="0"/>
              <w:rPr>
                <w:noProof w:val="0"/>
                <w:sz w:val="22"/>
                <w:szCs w:val="22"/>
                <w:lang w:eastAsia="ru-RU"/>
              </w:rPr>
            </w:pPr>
            <w:r w:rsidRPr="00917D9C">
              <w:rPr>
                <w:noProof w:val="0"/>
                <w:sz w:val="22"/>
                <w:szCs w:val="22"/>
                <w:lang w:eastAsia="ru-RU"/>
              </w:rPr>
              <w:t>Transportarea gunoiului de constructie cu autobasculant</w:t>
            </w:r>
            <w:r w:rsidR="00D47A6F">
              <w:rPr>
                <w:noProof w:val="0"/>
                <w:sz w:val="22"/>
                <w:szCs w:val="22"/>
                <w:lang w:eastAsia="ru-RU"/>
              </w:rPr>
              <w:t xml:space="preserve">a de 5 t la distanta de 30 km  </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5BBB93E"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3DBE81AD"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5,00</w:t>
            </w:r>
          </w:p>
        </w:tc>
      </w:tr>
      <w:tr w:rsidR="00917D9C" w14:paraId="75A75DD1" w14:textId="77777777" w:rsidTr="00D47A6F">
        <w:trPr>
          <w:cantSplit/>
          <w:trHeight w:val="192"/>
        </w:trPr>
        <w:tc>
          <w:tcPr>
            <w:tcW w:w="709" w:type="dxa"/>
            <w:gridSpan w:val="3"/>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5A2C8F2" w14:textId="77777777" w:rsidR="00917D9C" w:rsidRPr="00917D9C" w:rsidRDefault="00917D9C" w:rsidP="00917D9C">
            <w:pPr>
              <w:autoSpaceDE w:val="0"/>
              <w:autoSpaceDN w:val="0"/>
              <w:ind w:right="-108"/>
              <w:jc w:val="center"/>
              <w:rPr>
                <w:noProof w:val="0"/>
                <w:sz w:val="22"/>
                <w:szCs w:val="22"/>
                <w:lang w:val="en-US" w:eastAsia="ru-RU"/>
              </w:rPr>
            </w:pPr>
          </w:p>
        </w:tc>
        <w:tc>
          <w:tcPr>
            <w:tcW w:w="1276" w:type="dxa"/>
            <w:gridSpan w:val="3"/>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1039966" w14:textId="77777777" w:rsidR="00917D9C" w:rsidRPr="00917D9C" w:rsidRDefault="00917D9C" w:rsidP="00917D9C">
            <w:pPr>
              <w:autoSpaceDE w:val="0"/>
              <w:autoSpaceDN w:val="0"/>
              <w:ind w:left="-120" w:right="-108"/>
              <w:jc w:val="center"/>
              <w:rPr>
                <w:noProof w:val="0"/>
                <w:sz w:val="22"/>
                <w:szCs w:val="22"/>
                <w:lang w:eastAsia="ru-RU"/>
              </w:rPr>
            </w:pPr>
            <w:r w:rsidRPr="00D47A6F">
              <w:rPr>
                <w:noProof w:val="0"/>
                <w:sz w:val="16"/>
                <w:szCs w:val="22"/>
                <w:lang w:eastAsia="ru-RU"/>
              </w:rPr>
              <w:t>3410540000006</w:t>
            </w:r>
          </w:p>
        </w:tc>
        <w:tc>
          <w:tcPr>
            <w:tcW w:w="5953" w:type="dxa"/>
            <w:gridSpan w:val="6"/>
            <w:tcBorders>
              <w:top w:val="single" w:sz="4" w:space="0" w:color="auto"/>
              <w:left w:val="single" w:sz="6" w:space="0" w:color="auto"/>
              <w:bottom w:val="single" w:sz="4" w:space="0" w:color="auto"/>
              <w:right w:val="single" w:sz="6" w:space="0" w:color="auto"/>
            </w:tcBorders>
            <w:shd w:val="clear" w:color="auto" w:fill="FFFFFF" w:themeFill="background1"/>
          </w:tcPr>
          <w:p w14:paraId="22209B59" w14:textId="77777777" w:rsidR="00917D9C" w:rsidRPr="00917D9C" w:rsidRDefault="00917D9C" w:rsidP="00917D9C">
            <w:pPr>
              <w:autoSpaceDE w:val="0"/>
              <w:autoSpaceDN w:val="0"/>
              <w:rPr>
                <w:noProof w:val="0"/>
                <w:sz w:val="22"/>
                <w:szCs w:val="22"/>
                <w:lang w:eastAsia="ru-RU"/>
              </w:rPr>
            </w:pPr>
            <w:r w:rsidRPr="00917D9C">
              <w:rPr>
                <w:noProof w:val="0"/>
                <w:sz w:val="22"/>
                <w:szCs w:val="22"/>
                <w:lang w:eastAsia="ru-RU"/>
              </w:rPr>
              <w:t>Autobasculanta-5t</w:t>
            </w:r>
          </w:p>
        </w:tc>
        <w:tc>
          <w:tcPr>
            <w:tcW w:w="1134" w:type="dxa"/>
            <w:gridSpan w:val="2"/>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7F46F23"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h-ut</w:t>
            </w:r>
          </w:p>
        </w:tc>
        <w:tc>
          <w:tcPr>
            <w:tcW w:w="1418" w:type="dxa"/>
            <w:gridSpan w:val="2"/>
            <w:tcBorders>
              <w:top w:val="single" w:sz="4" w:space="0" w:color="auto"/>
              <w:left w:val="single" w:sz="6" w:space="0" w:color="auto"/>
              <w:bottom w:val="single" w:sz="4" w:space="0" w:color="auto"/>
              <w:right w:val="single" w:sz="4" w:space="0" w:color="auto"/>
            </w:tcBorders>
            <w:shd w:val="clear" w:color="auto" w:fill="FFFFFF" w:themeFill="background1"/>
            <w:vAlign w:val="center"/>
          </w:tcPr>
          <w:p w14:paraId="57586855" w14:textId="77777777" w:rsidR="00917D9C" w:rsidRPr="00917D9C" w:rsidRDefault="00917D9C" w:rsidP="00917D9C">
            <w:pPr>
              <w:autoSpaceDE w:val="0"/>
              <w:autoSpaceDN w:val="0"/>
              <w:ind w:left="-108" w:right="-108"/>
              <w:jc w:val="center"/>
              <w:rPr>
                <w:noProof w:val="0"/>
                <w:sz w:val="22"/>
                <w:szCs w:val="22"/>
                <w:lang w:eastAsia="ru-RU"/>
              </w:rPr>
            </w:pPr>
            <w:r w:rsidRPr="00917D9C">
              <w:rPr>
                <w:noProof w:val="0"/>
                <w:sz w:val="22"/>
                <w:szCs w:val="22"/>
                <w:lang w:eastAsia="ru-RU"/>
              </w:rPr>
              <w:t>2,1705</w:t>
            </w:r>
          </w:p>
        </w:tc>
      </w:tr>
      <w:tr w:rsidR="00917D9C" w14:paraId="652F6E79" w14:textId="77777777" w:rsidTr="00D47A6F">
        <w:tblPrEx>
          <w:tblBorders>
            <w:left w:val="single" w:sz="6" w:space="0" w:color="auto"/>
            <w:bottom w:val="none" w:sz="0" w:space="0" w:color="auto"/>
            <w:right w:val="single" w:sz="6" w:space="0" w:color="auto"/>
            <w:insideH w:val="single" w:sz="4" w:space="0" w:color="auto"/>
            <w:insideV w:val="none" w:sz="0" w:space="0" w:color="auto"/>
          </w:tblBorders>
        </w:tblPrEx>
        <w:trPr>
          <w:gridBefore w:val="1"/>
          <w:gridAfter w:val="1"/>
          <w:wBefore w:w="28" w:type="dxa"/>
          <w:wAfter w:w="113" w:type="dxa"/>
        </w:trPr>
        <w:tc>
          <w:tcPr>
            <w:tcW w:w="568" w:type="dxa"/>
            <w:tcBorders>
              <w:bottom w:val="nil"/>
              <w:right w:val="nil"/>
            </w:tcBorders>
            <w:vAlign w:val="center"/>
          </w:tcPr>
          <w:p w14:paraId="30C70C12" w14:textId="77777777" w:rsidR="00917D9C" w:rsidRDefault="00917D9C" w:rsidP="00917D9C">
            <w:pPr>
              <w:jc w:val="center"/>
              <w:rPr>
                <w:sz w:val="8"/>
                <w:szCs w:val="8"/>
                <w:lang w:val="en-US"/>
              </w:rPr>
            </w:pPr>
          </w:p>
        </w:tc>
        <w:tc>
          <w:tcPr>
            <w:tcW w:w="1276" w:type="dxa"/>
            <w:gridSpan w:val="3"/>
            <w:tcBorders>
              <w:left w:val="nil"/>
              <w:bottom w:val="nil"/>
              <w:right w:val="nil"/>
            </w:tcBorders>
            <w:vAlign w:val="center"/>
          </w:tcPr>
          <w:p w14:paraId="5F26CCCE" w14:textId="77777777" w:rsidR="00917D9C" w:rsidRDefault="00917D9C" w:rsidP="00917D9C">
            <w:pPr>
              <w:jc w:val="center"/>
              <w:rPr>
                <w:sz w:val="8"/>
                <w:szCs w:val="8"/>
                <w:lang w:val="en-US"/>
              </w:rPr>
            </w:pPr>
          </w:p>
        </w:tc>
        <w:tc>
          <w:tcPr>
            <w:tcW w:w="3402" w:type="dxa"/>
            <w:gridSpan w:val="3"/>
            <w:tcBorders>
              <w:left w:val="nil"/>
              <w:bottom w:val="nil"/>
              <w:right w:val="nil"/>
            </w:tcBorders>
            <w:vAlign w:val="center"/>
          </w:tcPr>
          <w:p w14:paraId="6E8BD280" w14:textId="77777777" w:rsidR="00917D9C" w:rsidRDefault="00917D9C" w:rsidP="00917D9C">
            <w:pPr>
              <w:jc w:val="center"/>
              <w:rPr>
                <w:sz w:val="8"/>
                <w:szCs w:val="8"/>
                <w:lang w:val="en-US"/>
              </w:rPr>
            </w:pPr>
          </w:p>
          <w:p w14:paraId="05176646" w14:textId="77777777" w:rsidR="00917D9C" w:rsidRDefault="00917D9C" w:rsidP="00917D9C">
            <w:pPr>
              <w:jc w:val="center"/>
              <w:rPr>
                <w:sz w:val="8"/>
                <w:szCs w:val="8"/>
                <w:lang w:val="en-US"/>
              </w:rPr>
            </w:pPr>
          </w:p>
          <w:p w14:paraId="6DBB42F3" w14:textId="77777777" w:rsidR="00917D9C" w:rsidRDefault="00917D9C" w:rsidP="00917D9C">
            <w:pPr>
              <w:jc w:val="center"/>
              <w:rPr>
                <w:sz w:val="8"/>
                <w:szCs w:val="8"/>
                <w:lang w:val="en-US"/>
              </w:rPr>
            </w:pPr>
          </w:p>
        </w:tc>
        <w:tc>
          <w:tcPr>
            <w:tcW w:w="1134" w:type="dxa"/>
            <w:tcBorders>
              <w:left w:val="nil"/>
              <w:bottom w:val="nil"/>
              <w:right w:val="nil"/>
            </w:tcBorders>
          </w:tcPr>
          <w:p w14:paraId="440454F8" w14:textId="77777777" w:rsidR="00917D9C" w:rsidRDefault="00917D9C" w:rsidP="003333C9">
            <w:pPr>
              <w:rPr>
                <w:sz w:val="8"/>
                <w:szCs w:val="8"/>
                <w:lang w:val="en-US"/>
              </w:rPr>
            </w:pPr>
          </w:p>
        </w:tc>
        <w:tc>
          <w:tcPr>
            <w:tcW w:w="1134" w:type="dxa"/>
            <w:tcBorders>
              <w:left w:val="nil"/>
              <w:bottom w:val="nil"/>
              <w:right w:val="nil"/>
            </w:tcBorders>
          </w:tcPr>
          <w:p w14:paraId="753C8F1F" w14:textId="77777777" w:rsidR="00917D9C" w:rsidRDefault="00917D9C" w:rsidP="003333C9">
            <w:pPr>
              <w:rPr>
                <w:sz w:val="8"/>
                <w:szCs w:val="8"/>
                <w:lang w:val="en-US"/>
              </w:rPr>
            </w:pPr>
          </w:p>
        </w:tc>
        <w:tc>
          <w:tcPr>
            <w:tcW w:w="1417" w:type="dxa"/>
            <w:gridSpan w:val="3"/>
            <w:tcBorders>
              <w:left w:val="nil"/>
              <w:bottom w:val="nil"/>
              <w:right w:val="nil"/>
            </w:tcBorders>
            <w:vAlign w:val="center"/>
          </w:tcPr>
          <w:p w14:paraId="2F4BA115" w14:textId="77777777" w:rsidR="00917D9C" w:rsidRDefault="00917D9C" w:rsidP="00917D9C">
            <w:pPr>
              <w:jc w:val="center"/>
              <w:rPr>
                <w:sz w:val="8"/>
                <w:szCs w:val="8"/>
                <w:lang w:val="en-US"/>
              </w:rPr>
            </w:pPr>
          </w:p>
        </w:tc>
        <w:tc>
          <w:tcPr>
            <w:tcW w:w="1418" w:type="dxa"/>
            <w:gridSpan w:val="2"/>
            <w:tcBorders>
              <w:left w:val="nil"/>
              <w:bottom w:val="nil"/>
            </w:tcBorders>
            <w:vAlign w:val="center"/>
          </w:tcPr>
          <w:p w14:paraId="036F702F" w14:textId="77777777" w:rsidR="00917D9C" w:rsidRDefault="00917D9C" w:rsidP="00917D9C">
            <w:pPr>
              <w:jc w:val="center"/>
              <w:rPr>
                <w:sz w:val="8"/>
                <w:szCs w:val="8"/>
                <w:lang w:val="en-US"/>
              </w:rPr>
            </w:pPr>
          </w:p>
        </w:tc>
      </w:tr>
      <w:tr w:rsidR="00917D9C" w:rsidRPr="00EB582C" w14:paraId="7FCE5D4C" w14:textId="77777777" w:rsidTr="00D47A6F">
        <w:tblPrEx>
          <w:tblBorders>
            <w:insideH w:val="none" w:sz="0" w:space="0" w:color="auto"/>
            <w:insideV w:val="none" w:sz="0" w:space="0" w:color="auto"/>
          </w:tblBorders>
        </w:tblPrEx>
        <w:trPr>
          <w:gridBefore w:val="1"/>
          <w:gridAfter w:val="1"/>
          <w:wBefore w:w="28" w:type="dxa"/>
          <w:wAfter w:w="113" w:type="dxa"/>
          <w:trHeight w:val="340"/>
        </w:trPr>
        <w:tc>
          <w:tcPr>
            <w:tcW w:w="568" w:type="dxa"/>
            <w:tcBorders>
              <w:top w:val="single" w:sz="4" w:space="0" w:color="auto"/>
              <w:bottom w:val="single" w:sz="4" w:space="0" w:color="auto"/>
              <w:right w:val="nil"/>
            </w:tcBorders>
            <w:vAlign w:val="center"/>
          </w:tcPr>
          <w:p w14:paraId="67AE0906" w14:textId="0DEA6C1B"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1A9D08B1"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vAlign w:val="center"/>
          </w:tcPr>
          <w:p w14:paraId="15633C27" w14:textId="77777777" w:rsidR="00917D9C" w:rsidRDefault="00917D9C" w:rsidP="00917D9C">
            <w:pPr>
              <w:jc w:val="center"/>
              <w:rPr>
                <w:lang w:val="en-US"/>
              </w:rPr>
            </w:pPr>
            <w:r>
              <w:rPr>
                <w:lang w:val="en-US"/>
              </w:rPr>
              <w:t>Total</w:t>
            </w:r>
          </w:p>
        </w:tc>
        <w:tc>
          <w:tcPr>
            <w:tcW w:w="1134" w:type="dxa"/>
            <w:tcBorders>
              <w:top w:val="single" w:sz="4" w:space="0" w:color="auto"/>
              <w:left w:val="nil"/>
              <w:bottom w:val="single" w:sz="4" w:space="0" w:color="auto"/>
              <w:right w:val="nil"/>
            </w:tcBorders>
          </w:tcPr>
          <w:p w14:paraId="1B077372"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07E496A3"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6773A3DC"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5A62150C" w14:textId="77777777" w:rsidR="00917D9C" w:rsidRPr="00EB582C" w:rsidRDefault="00917D9C" w:rsidP="00917D9C">
            <w:pPr>
              <w:jc w:val="center"/>
              <w:rPr>
                <w:lang w:val="en-US"/>
              </w:rPr>
            </w:pPr>
          </w:p>
        </w:tc>
      </w:tr>
      <w:tr w:rsidR="00917D9C" w14:paraId="6C2D17A3" w14:textId="77777777" w:rsidTr="00D47A6F">
        <w:tblPrEx>
          <w:tblBorders>
            <w:left w:val="single" w:sz="6" w:space="0" w:color="auto"/>
            <w:right w:val="single" w:sz="6" w:space="0" w:color="auto"/>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2ADE3B0D" w14:textId="77777777" w:rsidR="00917D9C" w:rsidRDefault="00917D9C" w:rsidP="00917D9C">
            <w:pPr>
              <w:jc w:val="center"/>
              <w:rPr>
                <w:lang w:val="en-US"/>
              </w:rPr>
            </w:pPr>
          </w:p>
        </w:tc>
        <w:tc>
          <w:tcPr>
            <w:tcW w:w="709" w:type="dxa"/>
            <w:gridSpan w:val="2"/>
            <w:tcBorders>
              <w:top w:val="single" w:sz="4" w:space="0" w:color="auto"/>
              <w:left w:val="nil"/>
              <w:bottom w:val="single" w:sz="4" w:space="0" w:color="auto"/>
              <w:right w:val="nil"/>
            </w:tcBorders>
            <w:vAlign w:val="center"/>
          </w:tcPr>
          <w:p w14:paraId="2A8C20BD"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5CD0C348" w14:textId="77777777" w:rsidR="00917D9C" w:rsidRDefault="00917D9C" w:rsidP="00917D9C">
            <w:pPr>
              <w:jc w:val="center"/>
              <w:rPr>
                <w:lang w:val="en-US"/>
              </w:rPr>
            </w:pPr>
          </w:p>
        </w:tc>
        <w:tc>
          <w:tcPr>
            <w:tcW w:w="2693" w:type="dxa"/>
            <w:tcBorders>
              <w:top w:val="single" w:sz="4" w:space="0" w:color="auto"/>
              <w:left w:val="nil"/>
              <w:bottom w:val="single" w:sz="4" w:space="0" w:color="auto"/>
              <w:right w:val="nil"/>
            </w:tcBorders>
          </w:tcPr>
          <w:p w14:paraId="4FE08C14" w14:textId="77777777" w:rsidR="00917D9C" w:rsidRDefault="00917D9C" w:rsidP="003333C9">
            <w:pPr>
              <w:rPr>
                <w:sz w:val="8"/>
                <w:szCs w:val="8"/>
                <w:lang w:val="en-US"/>
              </w:rPr>
            </w:pPr>
            <w:r>
              <w:rPr>
                <w:b/>
                <w:bCs/>
                <w:lang w:val="en-US"/>
              </w:rPr>
              <w:t xml:space="preserve">Total </w:t>
            </w:r>
            <w:r>
              <w:rPr>
                <w:b/>
                <w:bCs/>
                <w:sz w:val="22"/>
                <w:szCs w:val="22"/>
                <w:lang w:val="en-US"/>
              </w:rPr>
              <w:t>Platforma</w:t>
            </w:r>
          </w:p>
        </w:tc>
        <w:tc>
          <w:tcPr>
            <w:tcW w:w="1134" w:type="dxa"/>
            <w:tcBorders>
              <w:top w:val="single" w:sz="4" w:space="0" w:color="auto"/>
              <w:left w:val="nil"/>
              <w:bottom w:val="single" w:sz="4" w:space="0" w:color="auto"/>
              <w:right w:val="nil"/>
            </w:tcBorders>
          </w:tcPr>
          <w:p w14:paraId="746ABCD2" w14:textId="77777777" w:rsidR="00917D9C" w:rsidRDefault="00917D9C" w:rsidP="003333C9">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DDAB129" w14:textId="77777777" w:rsidR="00917D9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09CB48E4" w14:textId="77777777" w:rsidR="00917D9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56B801E2" w14:textId="77777777" w:rsidR="00917D9C" w:rsidRDefault="00917D9C" w:rsidP="00917D9C">
            <w:pPr>
              <w:jc w:val="center"/>
              <w:rPr>
                <w:b/>
                <w:bCs/>
                <w:lang w:val="en-US"/>
              </w:rPr>
            </w:pPr>
          </w:p>
        </w:tc>
      </w:tr>
      <w:tr w:rsidR="00917D9C" w:rsidRPr="001F26B6" w14:paraId="539A1B38" w14:textId="77777777" w:rsidTr="00D47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 w:type="dxa"/>
          <w:wAfter w:w="113" w:type="dxa"/>
        </w:trPr>
        <w:tc>
          <w:tcPr>
            <w:tcW w:w="568" w:type="dxa"/>
            <w:tcBorders>
              <w:top w:val="nil"/>
              <w:left w:val="single" w:sz="6" w:space="0" w:color="auto"/>
              <w:bottom w:val="nil"/>
              <w:right w:val="nil"/>
            </w:tcBorders>
            <w:vAlign w:val="center"/>
          </w:tcPr>
          <w:p w14:paraId="18F0AE92" w14:textId="7541F822" w:rsidR="00917D9C" w:rsidRDefault="00917D9C" w:rsidP="00917D9C">
            <w:pPr>
              <w:jc w:val="center"/>
              <w:rPr>
                <w:lang w:val="en-US"/>
              </w:rPr>
            </w:pPr>
          </w:p>
        </w:tc>
        <w:tc>
          <w:tcPr>
            <w:tcW w:w="1276" w:type="dxa"/>
            <w:gridSpan w:val="3"/>
            <w:tcBorders>
              <w:top w:val="nil"/>
              <w:left w:val="single" w:sz="6" w:space="0" w:color="auto"/>
              <w:bottom w:val="nil"/>
              <w:right w:val="nil"/>
            </w:tcBorders>
            <w:vAlign w:val="center"/>
          </w:tcPr>
          <w:p w14:paraId="6465CF4F" w14:textId="77777777" w:rsidR="00917D9C" w:rsidRDefault="00917D9C" w:rsidP="00917D9C">
            <w:pPr>
              <w:jc w:val="center"/>
              <w:rPr>
                <w:lang w:val="en-US"/>
              </w:rPr>
            </w:pPr>
          </w:p>
        </w:tc>
        <w:tc>
          <w:tcPr>
            <w:tcW w:w="5953" w:type="dxa"/>
            <w:gridSpan w:val="6"/>
            <w:tcBorders>
              <w:top w:val="nil"/>
              <w:left w:val="single" w:sz="6" w:space="0" w:color="auto"/>
              <w:bottom w:val="nil"/>
              <w:right w:val="single" w:sz="6" w:space="0" w:color="auto"/>
            </w:tcBorders>
            <w:vAlign w:val="center"/>
          </w:tcPr>
          <w:p w14:paraId="30CEF359" w14:textId="77777777" w:rsidR="00917D9C" w:rsidRPr="007F2714" w:rsidRDefault="00917D9C" w:rsidP="00917D9C">
            <w:pPr>
              <w:jc w:val="center"/>
              <w:rPr>
                <w:b/>
                <w:bCs/>
                <w:sz w:val="22"/>
                <w:szCs w:val="22"/>
                <w:lang w:val="en-US"/>
              </w:rPr>
            </w:pPr>
            <w:r w:rsidRPr="001F26B6">
              <w:rPr>
                <w:b/>
                <w:bCs/>
                <w:sz w:val="22"/>
                <w:szCs w:val="22"/>
                <w:lang w:val="en-US"/>
              </w:rPr>
              <w:t>1.2. Scari</w:t>
            </w:r>
          </w:p>
          <w:p w14:paraId="0E5A7B85" w14:textId="77777777" w:rsidR="00917D9C" w:rsidRPr="00C172E4" w:rsidRDefault="00917D9C" w:rsidP="00917D9C">
            <w:pPr>
              <w:jc w:val="center"/>
              <w:rPr>
                <w:sz w:val="2"/>
                <w:szCs w:val="2"/>
                <w:lang w:val="en-US"/>
              </w:rPr>
            </w:pPr>
          </w:p>
        </w:tc>
        <w:tc>
          <w:tcPr>
            <w:tcW w:w="1134" w:type="dxa"/>
            <w:gridSpan w:val="2"/>
            <w:tcBorders>
              <w:top w:val="nil"/>
              <w:left w:val="single" w:sz="6" w:space="0" w:color="auto"/>
              <w:bottom w:val="nil"/>
              <w:right w:val="nil"/>
            </w:tcBorders>
            <w:vAlign w:val="center"/>
          </w:tcPr>
          <w:p w14:paraId="40415D28" w14:textId="77777777" w:rsidR="00917D9C" w:rsidRPr="001F26B6" w:rsidRDefault="00917D9C" w:rsidP="00917D9C">
            <w:pPr>
              <w:jc w:val="center"/>
              <w:rPr>
                <w:b/>
                <w:bCs/>
                <w:sz w:val="22"/>
                <w:szCs w:val="22"/>
                <w:lang w:val="en-US"/>
              </w:rPr>
            </w:pPr>
          </w:p>
        </w:tc>
        <w:tc>
          <w:tcPr>
            <w:tcW w:w="1418" w:type="dxa"/>
            <w:gridSpan w:val="2"/>
            <w:tcBorders>
              <w:top w:val="nil"/>
              <w:left w:val="single" w:sz="6" w:space="0" w:color="auto"/>
              <w:bottom w:val="nil"/>
              <w:right w:val="single" w:sz="4" w:space="0" w:color="auto"/>
            </w:tcBorders>
            <w:vAlign w:val="center"/>
          </w:tcPr>
          <w:p w14:paraId="269F9815" w14:textId="77777777" w:rsidR="00917D9C" w:rsidRPr="001F26B6" w:rsidRDefault="00917D9C" w:rsidP="00917D9C">
            <w:pPr>
              <w:jc w:val="center"/>
              <w:rPr>
                <w:lang w:val="en-US"/>
              </w:rPr>
            </w:pPr>
          </w:p>
        </w:tc>
      </w:tr>
      <w:tr w:rsidR="00917D9C" w14:paraId="17571D85"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5A131905" w14:textId="77777777" w:rsidR="00917D9C" w:rsidRDefault="00917D9C" w:rsidP="00917D9C">
            <w:pPr>
              <w:jc w:val="center"/>
              <w:rPr>
                <w:lang w:val="en-US"/>
              </w:rPr>
            </w:pPr>
            <w:r>
              <w:rPr>
                <w:lang w:val="en-US"/>
              </w:rPr>
              <w:t>10</w:t>
            </w:r>
          </w:p>
        </w:tc>
        <w:tc>
          <w:tcPr>
            <w:tcW w:w="1276" w:type="dxa"/>
            <w:gridSpan w:val="3"/>
            <w:tcBorders>
              <w:top w:val="single" w:sz="4" w:space="0" w:color="auto"/>
              <w:bottom w:val="single" w:sz="4" w:space="0" w:color="auto"/>
            </w:tcBorders>
            <w:vAlign w:val="center"/>
          </w:tcPr>
          <w:p w14:paraId="29B3C150" w14:textId="77777777" w:rsidR="00917D9C" w:rsidRDefault="00917D9C" w:rsidP="00917D9C">
            <w:pPr>
              <w:jc w:val="center"/>
              <w:rPr>
                <w:lang w:val="en-US"/>
              </w:rPr>
            </w:pPr>
            <w:r>
              <w:rPr>
                <w:lang w:val="en-US"/>
              </w:rPr>
              <w:t>RpDC04B</w:t>
            </w:r>
          </w:p>
          <w:p w14:paraId="700BF480"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15AFB58F" w14:textId="3FA7D9DD" w:rsidR="00917D9C" w:rsidRPr="001F26B6" w:rsidRDefault="00917D9C" w:rsidP="00D47A6F">
            <w:pPr>
              <w:adjustRightInd w:val="0"/>
              <w:rPr>
                <w:rFonts w:ascii="Times New Roman CYR" w:hAnsi="Times New Roman CYR" w:cs="Times New Roman CYR"/>
                <w:sz w:val="16"/>
                <w:szCs w:val="16"/>
                <w:lang w:val="en-US"/>
              </w:rPr>
            </w:pPr>
            <w:r>
              <w:rPr>
                <w:lang w:val="en-US"/>
              </w:rPr>
              <w:t>Taierea cu masina cu discuri diamantate a rosturilor de dilatatie si contractie in betonul de uzura, la drumuri si strazi</w:t>
            </w:r>
          </w:p>
          <w:p w14:paraId="10D4E786"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2C2B879" w14:textId="77777777" w:rsidR="00917D9C" w:rsidRDefault="00917D9C" w:rsidP="00917D9C">
            <w:pPr>
              <w:jc w:val="center"/>
              <w:rPr>
                <w:lang w:val="en-US"/>
              </w:rPr>
            </w:pPr>
            <w:r>
              <w:rPr>
                <w:lang w:val="en-US"/>
              </w:rPr>
              <w:t>m</w:t>
            </w:r>
          </w:p>
        </w:tc>
        <w:tc>
          <w:tcPr>
            <w:tcW w:w="1418" w:type="dxa"/>
            <w:gridSpan w:val="2"/>
            <w:tcBorders>
              <w:top w:val="single" w:sz="4" w:space="0" w:color="auto"/>
              <w:bottom w:val="single" w:sz="4" w:space="0" w:color="auto"/>
            </w:tcBorders>
            <w:vAlign w:val="center"/>
          </w:tcPr>
          <w:p w14:paraId="132BEE06" w14:textId="77777777" w:rsidR="00917D9C" w:rsidRDefault="00917D9C" w:rsidP="00917D9C">
            <w:pPr>
              <w:jc w:val="center"/>
              <w:rPr>
                <w:lang w:val="en-US"/>
              </w:rPr>
            </w:pPr>
            <w:r>
              <w:rPr>
                <w:lang w:val="en-US"/>
              </w:rPr>
              <w:t>13,50</w:t>
            </w:r>
          </w:p>
        </w:tc>
      </w:tr>
      <w:tr w:rsidR="00917D9C" w14:paraId="2452EC3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41439C8"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16F9658E" w14:textId="77777777" w:rsidR="00917D9C" w:rsidRDefault="00917D9C" w:rsidP="00917D9C">
            <w:pPr>
              <w:jc w:val="center"/>
              <w:rPr>
                <w:sz w:val="16"/>
                <w:szCs w:val="16"/>
                <w:lang w:val="en-US"/>
              </w:rPr>
            </w:pPr>
            <w:r>
              <w:rPr>
                <w:sz w:val="16"/>
                <w:szCs w:val="16"/>
                <w:lang w:val="en-US"/>
              </w:rPr>
              <w:t>7123011000200</w:t>
            </w:r>
          </w:p>
        </w:tc>
        <w:tc>
          <w:tcPr>
            <w:tcW w:w="5953" w:type="dxa"/>
            <w:gridSpan w:val="6"/>
            <w:tcBorders>
              <w:top w:val="nil"/>
              <w:bottom w:val="single" w:sz="2" w:space="0" w:color="auto"/>
            </w:tcBorders>
            <w:vAlign w:val="center"/>
          </w:tcPr>
          <w:p w14:paraId="78B9BF64" w14:textId="77777777" w:rsidR="00917D9C" w:rsidRDefault="00917D9C" w:rsidP="00D47A6F">
            <w:pPr>
              <w:rPr>
                <w:lang w:val="en-US"/>
              </w:rPr>
            </w:pPr>
            <w:r>
              <w:rPr>
                <w:lang w:val="en-US"/>
              </w:rPr>
              <w:t>Betonist</w:t>
            </w:r>
          </w:p>
        </w:tc>
        <w:tc>
          <w:tcPr>
            <w:tcW w:w="1134" w:type="dxa"/>
            <w:gridSpan w:val="2"/>
            <w:tcBorders>
              <w:top w:val="nil"/>
              <w:bottom w:val="single" w:sz="2" w:space="0" w:color="auto"/>
            </w:tcBorders>
            <w:vAlign w:val="center"/>
          </w:tcPr>
          <w:p w14:paraId="08F0521F"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068B2D3B" w14:textId="77777777" w:rsidR="00917D9C" w:rsidRDefault="00917D9C" w:rsidP="00917D9C">
            <w:pPr>
              <w:jc w:val="center"/>
              <w:rPr>
                <w:lang w:val="en-US"/>
              </w:rPr>
            </w:pPr>
            <w:r>
              <w:rPr>
                <w:lang w:val="en-US"/>
              </w:rPr>
              <w:t>4,9950</w:t>
            </w:r>
          </w:p>
        </w:tc>
      </w:tr>
      <w:tr w:rsidR="00917D9C" w14:paraId="716B607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C3D44F7"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58B6DAD" w14:textId="77777777" w:rsidR="00917D9C" w:rsidRDefault="00917D9C" w:rsidP="00917D9C">
            <w:pPr>
              <w:jc w:val="center"/>
              <w:rPr>
                <w:sz w:val="16"/>
                <w:szCs w:val="16"/>
                <w:lang w:val="en-US"/>
              </w:rPr>
            </w:pPr>
            <w:r>
              <w:rPr>
                <w:sz w:val="16"/>
                <w:szCs w:val="16"/>
                <w:lang w:val="en-US"/>
              </w:rPr>
              <w:t>2881116002721</w:t>
            </w:r>
          </w:p>
        </w:tc>
        <w:tc>
          <w:tcPr>
            <w:tcW w:w="5953" w:type="dxa"/>
            <w:gridSpan w:val="6"/>
            <w:tcBorders>
              <w:top w:val="nil"/>
              <w:bottom w:val="single" w:sz="2" w:space="0" w:color="auto"/>
            </w:tcBorders>
            <w:vAlign w:val="center"/>
          </w:tcPr>
          <w:p w14:paraId="00FB7DAA" w14:textId="77777777" w:rsidR="00917D9C" w:rsidRDefault="00917D9C" w:rsidP="00D47A6F">
            <w:pPr>
              <w:rPr>
                <w:lang w:val="en-US"/>
              </w:rPr>
            </w:pPr>
            <w:r>
              <w:rPr>
                <w:lang w:val="en-US"/>
              </w:rPr>
              <w:t>Disc armat cu seg. diamantati cu crestatura larga cu D=400 mm, forma IA-IR-55/C1</w:t>
            </w:r>
          </w:p>
        </w:tc>
        <w:tc>
          <w:tcPr>
            <w:tcW w:w="1134" w:type="dxa"/>
            <w:gridSpan w:val="2"/>
            <w:tcBorders>
              <w:top w:val="nil"/>
              <w:bottom w:val="single" w:sz="2" w:space="0" w:color="auto"/>
            </w:tcBorders>
            <w:vAlign w:val="center"/>
          </w:tcPr>
          <w:p w14:paraId="4B1080F4"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532FF233" w14:textId="77777777" w:rsidR="00917D9C" w:rsidRDefault="00917D9C" w:rsidP="00917D9C">
            <w:pPr>
              <w:jc w:val="center"/>
              <w:rPr>
                <w:lang w:val="en-US"/>
              </w:rPr>
            </w:pPr>
            <w:r>
              <w:rPr>
                <w:lang w:val="en-US"/>
              </w:rPr>
              <w:t>0,0487</w:t>
            </w:r>
          </w:p>
        </w:tc>
      </w:tr>
      <w:tr w:rsidR="00917D9C" w14:paraId="3010A09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F61DD6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877763C" w14:textId="77777777" w:rsidR="00917D9C" w:rsidRDefault="00917D9C" w:rsidP="00917D9C">
            <w:pPr>
              <w:jc w:val="center"/>
              <w:rPr>
                <w:sz w:val="16"/>
                <w:szCs w:val="16"/>
                <w:lang w:val="en-US"/>
              </w:rPr>
            </w:pPr>
            <w:r>
              <w:rPr>
                <w:sz w:val="16"/>
                <w:szCs w:val="16"/>
                <w:lang w:val="en-US"/>
              </w:rPr>
              <w:t>1212121212121</w:t>
            </w:r>
          </w:p>
        </w:tc>
        <w:tc>
          <w:tcPr>
            <w:tcW w:w="5953" w:type="dxa"/>
            <w:gridSpan w:val="6"/>
            <w:tcBorders>
              <w:top w:val="nil"/>
              <w:bottom w:val="single" w:sz="2" w:space="0" w:color="auto"/>
            </w:tcBorders>
            <w:vAlign w:val="center"/>
          </w:tcPr>
          <w:p w14:paraId="09FFB005" w14:textId="77777777" w:rsidR="00917D9C" w:rsidRDefault="00917D9C" w:rsidP="00D47A6F">
            <w:pPr>
              <w:rPr>
                <w:lang w:val="en-US"/>
              </w:rPr>
            </w:pPr>
            <w:r>
              <w:rPr>
                <w:lang w:val="en-US"/>
              </w:rPr>
              <w:t>Apa</w:t>
            </w:r>
          </w:p>
        </w:tc>
        <w:tc>
          <w:tcPr>
            <w:tcW w:w="1134" w:type="dxa"/>
            <w:gridSpan w:val="2"/>
            <w:tcBorders>
              <w:top w:val="nil"/>
              <w:bottom w:val="single" w:sz="2" w:space="0" w:color="auto"/>
            </w:tcBorders>
            <w:vAlign w:val="center"/>
          </w:tcPr>
          <w:p w14:paraId="31106996"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5DAF7B0E" w14:textId="77777777" w:rsidR="00917D9C" w:rsidRDefault="00917D9C" w:rsidP="00917D9C">
            <w:pPr>
              <w:jc w:val="center"/>
              <w:rPr>
                <w:lang w:val="en-US"/>
              </w:rPr>
            </w:pPr>
            <w:r>
              <w:rPr>
                <w:lang w:val="en-US"/>
              </w:rPr>
              <w:t>0,5562</w:t>
            </w:r>
          </w:p>
        </w:tc>
      </w:tr>
      <w:tr w:rsidR="00917D9C" w14:paraId="35AEE59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single" w:sz="4" w:space="0" w:color="auto"/>
              <w:bottom w:val="single" w:sz="2" w:space="0" w:color="auto"/>
            </w:tcBorders>
            <w:vAlign w:val="center"/>
          </w:tcPr>
          <w:p w14:paraId="08ED151A" w14:textId="77777777" w:rsidR="00917D9C" w:rsidRPr="00CA73F4" w:rsidRDefault="00917D9C" w:rsidP="00917D9C">
            <w:pPr>
              <w:jc w:val="center"/>
              <w:rPr>
                <w:lang w:val="en-US"/>
              </w:rPr>
            </w:pPr>
          </w:p>
        </w:tc>
        <w:tc>
          <w:tcPr>
            <w:tcW w:w="1276" w:type="dxa"/>
            <w:gridSpan w:val="3"/>
            <w:tcBorders>
              <w:top w:val="single" w:sz="4" w:space="0" w:color="auto"/>
              <w:bottom w:val="single" w:sz="2" w:space="0" w:color="auto"/>
            </w:tcBorders>
            <w:vAlign w:val="center"/>
          </w:tcPr>
          <w:p w14:paraId="0A4F36ED" w14:textId="77777777" w:rsidR="00917D9C" w:rsidRDefault="00917D9C" w:rsidP="00917D9C">
            <w:pPr>
              <w:jc w:val="center"/>
              <w:rPr>
                <w:sz w:val="16"/>
                <w:szCs w:val="16"/>
                <w:lang w:val="en-US"/>
              </w:rPr>
            </w:pPr>
            <w:r>
              <w:rPr>
                <w:sz w:val="16"/>
                <w:szCs w:val="16"/>
                <w:lang w:val="en-US"/>
              </w:rPr>
              <w:t>2940520007684</w:t>
            </w:r>
          </w:p>
        </w:tc>
        <w:tc>
          <w:tcPr>
            <w:tcW w:w="5953" w:type="dxa"/>
            <w:gridSpan w:val="6"/>
            <w:tcBorders>
              <w:top w:val="single" w:sz="4" w:space="0" w:color="auto"/>
              <w:bottom w:val="single" w:sz="2" w:space="0" w:color="auto"/>
            </w:tcBorders>
            <w:vAlign w:val="center"/>
          </w:tcPr>
          <w:p w14:paraId="1BFAE995" w14:textId="77777777" w:rsidR="00917D9C" w:rsidRDefault="00917D9C" w:rsidP="00D47A6F">
            <w:pPr>
              <w:rPr>
                <w:lang w:val="en-US"/>
              </w:rPr>
            </w:pPr>
            <w:r>
              <w:rPr>
                <w:lang w:val="en-US"/>
              </w:rPr>
              <w:t>Masina de taiat rosturi in beton cu discuri abrazive de 24 CP</w:t>
            </w:r>
          </w:p>
        </w:tc>
        <w:tc>
          <w:tcPr>
            <w:tcW w:w="1134" w:type="dxa"/>
            <w:gridSpan w:val="2"/>
            <w:tcBorders>
              <w:top w:val="single" w:sz="4" w:space="0" w:color="auto"/>
              <w:bottom w:val="single" w:sz="2" w:space="0" w:color="auto"/>
            </w:tcBorders>
            <w:vAlign w:val="center"/>
          </w:tcPr>
          <w:p w14:paraId="03DFB78C" w14:textId="77777777" w:rsidR="00917D9C" w:rsidRDefault="00917D9C" w:rsidP="00917D9C">
            <w:pPr>
              <w:jc w:val="center"/>
              <w:rPr>
                <w:lang w:val="en-US"/>
              </w:rPr>
            </w:pPr>
            <w:r>
              <w:rPr>
                <w:lang w:val="en-US"/>
              </w:rPr>
              <w:t>h-ut</w:t>
            </w:r>
          </w:p>
        </w:tc>
        <w:tc>
          <w:tcPr>
            <w:tcW w:w="1418" w:type="dxa"/>
            <w:gridSpan w:val="2"/>
            <w:tcBorders>
              <w:top w:val="single" w:sz="4" w:space="0" w:color="auto"/>
              <w:bottom w:val="single" w:sz="2" w:space="0" w:color="auto"/>
            </w:tcBorders>
            <w:vAlign w:val="center"/>
          </w:tcPr>
          <w:p w14:paraId="3891351A" w14:textId="77777777" w:rsidR="00917D9C" w:rsidRDefault="00917D9C" w:rsidP="00917D9C">
            <w:pPr>
              <w:jc w:val="center"/>
              <w:rPr>
                <w:lang w:val="en-US"/>
              </w:rPr>
            </w:pPr>
            <w:r>
              <w:rPr>
                <w:lang w:val="en-US"/>
              </w:rPr>
              <w:t>4,9950</w:t>
            </w:r>
          </w:p>
        </w:tc>
      </w:tr>
      <w:tr w:rsidR="00917D9C" w14:paraId="4337286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1AB703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8FD6A1C" w14:textId="77777777" w:rsidR="00917D9C" w:rsidRDefault="00917D9C" w:rsidP="00917D9C">
            <w:pPr>
              <w:jc w:val="center"/>
              <w:rPr>
                <w:sz w:val="16"/>
                <w:szCs w:val="16"/>
                <w:lang w:val="en-US"/>
              </w:rPr>
            </w:pPr>
            <w:r>
              <w:rPr>
                <w:sz w:val="16"/>
                <w:szCs w:val="16"/>
                <w:lang w:val="en-US"/>
              </w:rPr>
              <w:t>3410540005603</w:t>
            </w:r>
          </w:p>
        </w:tc>
        <w:tc>
          <w:tcPr>
            <w:tcW w:w="5953" w:type="dxa"/>
            <w:gridSpan w:val="6"/>
            <w:tcBorders>
              <w:top w:val="nil"/>
              <w:bottom w:val="single" w:sz="2" w:space="0" w:color="auto"/>
            </w:tcBorders>
            <w:vAlign w:val="center"/>
          </w:tcPr>
          <w:p w14:paraId="2CDCBCD8" w14:textId="77777777" w:rsidR="00917D9C" w:rsidRDefault="00917D9C" w:rsidP="00D47A6F">
            <w:pPr>
              <w:rPr>
                <w:lang w:val="en-US"/>
              </w:rPr>
            </w:pPr>
            <w:r>
              <w:rPr>
                <w:lang w:val="en-US"/>
              </w:rPr>
              <w:t>Autocisterna 5-8 t cu dispozitive de stropire</w:t>
            </w:r>
          </w:p>
        </w:tc>
        <w:tc>
          <w:tcPr>
            <w:tcW w:w="1134" w:type="dxa"/>
            <w:gridSpan w:val="2"/>
            <w:tcBorders>
              <w:top w:val="nil"/>
              <w:bottom w:val="single" w:sz="2" w:space="0" w:color="auto"/>
            </w:tcBorders>
            <w:vAlign w:val="center"/>
          </w:tcPr>
          <w:p w14:paraId="2B4569EF"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20FDC9E5" w14:textId="77777777" w:rsidR="00917D9C" w:rsidRDefault="00917D9C" w:rsidP="00917D9C">
            <w:pPr>
              <w:jc w:val="center"/>
              <w:rPr>
                <w:lang w:val="en-US"/>
              </w:rPr>
            </w:pPr>
            <w:r>
              <w:rPr>
                <w:lang w:val="en-US"/>
              </w:rPr>
              <w:t>4,9950</w:t>
            </w:r>
          </w:p>
        </w:tc>
      </w:tr>
      <w:tr w:rsidR="00917D9C" w14:paraId="3A0E09F3"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61541C5" w14:textId="77777777" w:rsidR="00917D9C" w:rsidRDefault="00917D9C" w:rsidP="00917D9C">
            <w:pPr>
              <w:jc w:val="center"/>
              <w:rPr>
                <w:lang w:val="en-US"/>
              </w:rPr>
            </w:pPr>
            <w:r>
              <w:rPr>
                <w:lang w:val="en-US"/>
              </w:rPr>
              <w:t>11</w:t>
            </w:r>
          </w:p>
        </w:tc>
        <w:tc>
          <w:tcPr>
            <w:tcW w:w="1276" w:type="dxa"/>
            <w:gridSpan w:val="3"/>
            <w:tcBorders>
              <w:top w:val="single" w:sz="4" w:space="0" w:color="auto"/>
              <w:bottom w:val="single" w:sz="4" w:space="0" w:color="auto"/>
            </w:tcBorders>
            <w:vAlign w:val="center"/>
          </w:tcPr>
          <w:p w14:paraId="6888FA4E" w14:textId="77777777" w:rsidR="00917D9C" w:rsidRDefault="00917D9C" w:rsidP="00917D9C">
            <w:pPr>
              <w:jc w:val="center"/>
              <w:rPr>
                <w:lang w:val="en-US"/>
              </w:rPr>
            </w:pPr>
            <w:r>
              <w:rPr>
                <w:lang w:val="en-US"/>
              </w:rPr>
              <w:t>RpDA04A</w:t>
            </w:r>
          </w:p>
          <w:p w14:paraId="69F77712"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559FED97" w14:textId="255DCB2E" w:rsidR="00917D9C" w:rsidRPr="001F26B6" w:rsidRDefault="00917D9C" w:rsidP="00D47A6F">
            <w:pPr>
              <w:adjustRightInd w:val="0"/>
              <w:rPr>
                <w:rFonts w:ascii="Times New Roman CYR" w:hAnsi="Times New Roman CYR" w:cs="Times New Roman CYR"/>
                <w:sz w:val="16"/>
                <w:szCs w:val="16"/>
                <w:lang w:val="en-US"/>
              </w:rPr>
            </w:pPr>
            <w:r>
              <w:rPr>
                <w:lang w:val="en-US"/>
              </w:rPr>
              <w:t>Scarificarea usoara a impietruirii pina la 5 cm adincime manual</w:t>
            </w:r>
          </w:p>
          <w:p w14:paraId="736AA3F3"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D20A945"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490AAFFB" w14:textId="77777777" w:rsidR="00917D9C" w:rsidRDefault="00917D9C" w:rsidP="00917D9C">
            <w:pPr>
              <w:jc w:val="center"/>
              <w:rPr>
                <w:lang w:val="en-US"/>
              </w:rPr>
            </w:pPr>
            <w:r>
              <w:rPr>
                <w:lang w:val="en-US"/>
              </w:rPr>
              <w:t>4,00</w:t>
            </w:r>
          </w:p>
        </w:tc>
      </w:tr>
      <w:tr w:rsidR="00917D9C" w14:paraId="2FA96C8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7A079FB"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2746FB1" w14:textId="77777777" w:rsidR="00917D9C" w:rsidRDefault="00917D9C" w:rsidP="00917D9C">
            <w:pPr>
              <w:jc w:val="center"/>
              <w:rPr>
                <w:sz w:val="16"/>
                <w:szCs w:val="16"/>
                <w:lang w:val="en-US"/>
              </w:rPr>
            </w:pPr>
            <w:r>
              <w:rPr>
                <w:sz w:val="16"/>
                <w:szCs w:val="16"/>
                <w:lang w:val="en-US"/>
              </w:rPr>
              <w:t>7129020012800</w:t>
            </w:r>
          </w:p>
        </w:tc>
        <w:tc>
          <w:tcPr>
            <w:tcW w:w="5953" w:type="dxa"/>
            <w:gridSpan w:val="6"/>
            <w:tcBorders>
              <w:top w:val="nil"/>
              <w:bottom w:val="single" w:sz="2" w:space="0" w:color="auto"/>
            </w:tcBorders>
            <w:vAlign w:val="center"/>
          </w:tcPr>
          <w:p w14:paraId="77EDCD83" w14:textId="77777777" w:rsidR="00917D9C" w:rsidRDefault="00917D9C" w:rsidP="00D47A6F">
            <w:pPr>
              <w:rPr>
                <w:lang w:val="en-US"/>
              </w:rPr>
            </w:pPr>
            <w:r>
              <w:rPr>
                <w:lang w:val="en-US"/>
              </w:rPr>
              <w:t>Pavator</w:t>
            </w:r>
          </w:p>
        </w:tc>
        <w:tc>
          <w:tcPr>
            <w:tcW w:w="1134" w:type="dxa"/>
            <w:gridSpan w:val="2"/>
            <w:tcBorders>
              <w:top w:val="nil"/>
              <w:bottom w:val="single" w:sz="2" w:space="0" w:color="auto"/>
            </w:tcBorders>
            <w:vAlign w:val="center"/>
          </w:tcPr>
          <w:p w14:paraId="78F2104D"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9684198" w14:textId="77777777" w:rsidR="00917D9C" w:rsidRDefault="00917D9C" w:rsidP="00917D9C">
            <w:pPr>
              <w:jc w:val="center"/>
              <w:rPr>
                <w:lang w:val="en-US"/>
              </w:rPr>
            </w:pPr>
            <w:r>
              <w:rPr>
                <w:lang w:val="en-US"/>
              </w:rPr>
              <w:t>0,3200</w:t>
            </w:r>
          </w:p>
        </w:tc>
      </w:tr>
      <w:tr w:rsidR="00917D9C" w14:paraId="6638EA6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1B4C704"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5F43ADBB"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426CD180"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63ADEAEC"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21A4E41" w14:textId="77777777" w:rsidR="00917D9C" w:rsidRDefault="00917D9C" w:rsidP="00917D9C">
            <w:pPr>
              <w:jc w:val="center"/>
              <w:rPr>
                <w:lang w:val="en-US"/>
              </w:rPr>
            </w:pPr>
            <w:r>
              <w:rPr>
                <w:lang w:val="en-US"/>
              </w:rPr>
              <w:t>0,6000</w:t>
            </w:r>
          </w:p>
        </w:tc>
      </w:tr>
      <w:tr w:rsidR="00917D9C" w14:paraId="793DCD25"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084721E" w14:textId="77777777" w:rsidR="00917D9C" w:rsidRDefault="00917D9C" w:rsidP="00917D9C">
            <w:pPr>
              <w:jc w:val="center"/>
              <w:rPr>
                <w:lang w:val="en-US"/>
              </w:rPr>
            </w:pPr>
            <w:r>
              <w:rPr>
                <w:lang w:val="en-US"/>
              </w:rPr>
              <w:t>12</w:t>
            </w:r>
          </w:p>
        </w:tc>
        <w:tc>
          <w:tcPr>
            <w:tcW w:w="1276" w:type="dxa"/>
            <w:gridSpan w:val="3"/>
            <w:tcBorders>
              <w:top w:val="single" w:sz="4" w:space="0" w:color="auto"/>
              <w:bottom w:val="single" w:sz="4" w:space="0" w:color="auto"/>
            </w:tcBorders>
            <w:vAlign w:val="center"/>
          </w:tcPr>
          <w:p w14:paraId="641AAB6F" w14:textId="77777777" w:rsidR="00917D9C" w:rsidRDefault="00917D9C" w:rsidP="00917D9C">
            <w:pPr>
              <w:jc w:val="center"/>
              <w:rPr>
                <w:lang w:val="en-US"/>
              </w:rPr>
            </w:pPr>
            <w:r>
              <w:rPr>
                <w:lang w:val="en-US"/>
              </w:rPr>
              <w:t>TsA03C</w:t>
            </w:r>
          </w:p>
          <w:p w14:paraId="6E2FA68D"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35155846" w14:textId="1A4859A9" w:rsidR="00917D9C" w:rsidRPr="001F26B6" w:rsidRDefault="00917D9C" w:rsidP="00D47A6F">
            <w:pPr>
              <w:adjustRightInd w:val="0"/>
              <w:rPr>
                <w:rFonts w:ascii="Times New Roman CYR" w:hAnsi="Times New Roman CYR" w:cs="Times New Roman CYR"/>
                <w:sz w:val="16"/>
                <w:szCs w:val="16"/>
                <w:lang w:val="en-US"/>
              </w:rPr>
            </w:pPr>
            <w:r>
              <w:rPr>
                <w:lang w:val="en-US"/>
              </w:rPr>
              <w:t>Sapatura manuala de pamint in spatii limitate, avind sub 1,00 m latime, executata fara sprijiniri, cu taluz inclinat la fundatii, canale, etc., teren necoeziv sau slab coeziv consistent, pina la 0,75 m adincime  teren tare</w:t>
            </w:r>
          </w:p>
          <w:p w14:paraId="0EE84262"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F4771FB"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72EC95DA" w14:textId="77777777" w:rsidR="00917D9C" w:rsidRDefault="00917D9C" w:rsidP="00917D9C">
            <w:pPr>
              <w:jc w:val="center"/>
              <w:rPr>
                <w:lang w:val="en-US"/>
              </w:rPr>
            </w:pPr>
            <w:r>
              <w:rPr>
                <w:lang w:val="en-US"/>
              </w:rPr>
              <w:t>0,50</w:t>
            </w:r>
          </w:p>
        </w:tc>
      </w:tr>
      <w:tr w:rsidR="00917D9C" w14:paraId="4FC37A2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2F3F582"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41E59CF" w14:textId="77777777" w:rsidR="00917D9C" w:rsidRDefault="00917D9C" w:rsidP="00917D9C">
            <w:pPr>
              <w:jc w:val="center"/>
              <w:rPr>
                <w:sz w:val="16"/>
                <w:szCs w:val="16"/>
                <w:lang w:val="en-US"/>
              </w:rPr>
            </w:pPr>
            <w:r>
              <w:rPr>
                <w:sz w:val="16"/>
                <w:szCs w:val="16"/>
                <w:lang w:val="en-US"/>
              </w:rPr>
              <w:t>9312040019600</w:t>
            </w:r>
          </w:p>
        </w:tc>
        <w:tc>
          <w:tcPr>
            <w:tcW w:w="5953" w:type="dxa"/>
            <w:gridSpan w:val="6"/>
            <w:tcBorders>
              <w:top w:val="nil"/>
              <w:bottom w:val="single" w:sz="2" w:space="0" w:color="auto"/>
            </w:tcBorders>
            <w:vAlign w:val="center"/>
          </w:tcPr>
          <w:p w14:paraId="4B685562" w14:textId="77777777" w:rsidR="00917D9C" w:rsidRDefault="00917D9C" w:rsidP="00D47A6F">
            <w:pPr>
              <w:rPr>
                <w:lang w:val="en-US"/>
              </w:rPr>
            </w:pPr>
            <w:r>
              <w:rPr>
                <w:lang w:val="en-US"/>
              </w:rPr>
              <w:t>Sapator</w:t>
            </w:r>
          </w:p>
        </w:tc>
        <w:tc>
          <w:tcPr>
            <w:tcW w:w="1134" w:type="dxa"/>
            <w:gridSpan w:val="2"/>
            <w:tcBorders>
              <w:top w:val="nil"/>
              <w:bottom w:val="single" w:sz="2" w:space="0" w:color="auto"/>
            </w:tcBorders>
            <w:vAlign w:val="center"/>
          </w:tcPr>
          <w:p w14:paraId="7CA05BC0"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EECDC12" w14:textId="77777777" w:rsidR="00917D9C" w:rsidRDefault="00917D9C" w:rsidP="00917D9C">
            <w:pPr>
              <w:jc w:val="center"/>
              <w:rPr>
                <w:lang w:val="en-US"/>
              </w:rPr>
            </w:pPr>
            <w:r>
              <w:rPr>
                <w:lang w:val="en-US"/>
              </w:rPr>
              <w:t>1,1950</w:t>
            </w:r>
          </w:p>
        </w:tc>
      </w:tr>
      <w:tr w:rsidR="00917D9C" w14:paraId="280F9D6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932EFCF"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52269B69" w14:textId="77777777" w:rsidR="00917D9C" w:rsidRDefault="00917D9C" w:rsidP="00917D9C">
            <w:pPr>
              <w:jc w:val="center"/>
              <w:rPr>
                <w:sz w:val="16"/>
                <w:szCs w:val="16"/>
                <w:lang w:val="en-US"/>
              </w:rPr>
            </w:pPr>
            <w:r>
              <w:rPr>
                <w:sz w:val="16"/>
                <w:szCs w:val="16"/>
                <w:lang w:val="en-US"/>
              </w:rPr>
              <w:t>9310060019900</w:t>
            </w:r>
          </w:p>
        </w:tc>
        <w:tc>
          <w:tcPr>
            <w:tcW w:w="5953" w:type="dxa"/>
            <w:gridSpan w:val="6"/>
            <w:tcBorders>
              <w:top w:val="nil"/>
              <w:bottom w:val="single" w:sz="2" w:space="0" w:color="auto"/>
            </w:tcBorders>
            <w:vAlign w:val="center"/>
          </w:tcPr>
          <w:p w14:paraId="2E24E25D" w14:textId="77777777" w:rsidR="00917D9C" w:rsidRDefault="00917D9C" w:rsidP="00D47A6F">
            <w:pPr>
              <w:rPr>
                <w:lang w:val="en-US"/>
              </w:rPr>
            </w:pPr>
            <w:r>
              <w:rPr>
                <w:lang w:val="en-US"/>
              </w:rPr>
              <w:t>Muncitor necalificat</w:t>
            </w:r>
          </w:p>
        </w:tc>
        <w:tc>
          <w:tcPr>
            <w:tcW w:w="1134" w:type="dxa"/>
            <w:gridSpan w:val="2"/>
            <w:tcBorders>
              <w:top w:val="nil"/>
              <w:bottom w:val="single" w:sz="2" w:space="0" w:color="auto"/>
            </w:tcBorders>
            <w:vAlign w:val="center"/>
          </w:tcPr>
          <w:p w14:paraId="580CCDBE"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E3DE88E" w14:textId="77777777" w:rsidR="00917D9C" w:rsidRDefault="00917D9C" w:rsidP="00917D9C">
            <w:pPr>
              <w:jc w:val="center"/>
              <w:rPr>
                <w:lang w:val="en-US"/>
              </w:rPr>
            </w:pPr>
            <w:r>
              <w:rPr>
                <w:lang w:val="en-US"/>
              </w:rPr>
              <w:t>0,1500</w:t>
            </w:r>
          </w:p>
        </w:tc>
      </w:tr>
      <w:tr w:rsidR="00917D9C" w14:paraId="517BAE97"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7A173297" w14:textId="77777777" w:rsidR="00917D9C" w:rsidRDefault="00917D9C" w:rsidP="00917D9C">
            <w:pPr>
              <w:jc w:val="center"/>
              <w:rPr>
                <w:lang w:val="en-US"/>
              </w:rPr>
            </w:pPr>
            <w:r>
              <w:rPr>
                <w:lang w:val="en-US"/>
              </w:rPr>
              <w:t>13</w:t>
            </w:r>
          </w:p>
        </w:tc>
        <w:tc>
          <w:tcPr>
            <w:tcW w:w="1276" w:type="dxa"/>
            <w:gridSpan w:val="3"/>
            <w:tcBorders>
              <w:top w:val="single" w:sz="4" w:space="0" w:color="auto"/>
              <w:bottom w:val="single" w:sz="4" w:space="0" w:color="auto"/>
            </w:tcBorders>
            <w:vAlign w:val="center"/>
          </w:tcPr>
          <w:p w14:paraId="66FCBC72" w14:textId="77777777" w:rsidR="00917D9C" w:rsidRDefault="00917D9C" w:rsidP="00917D9C">
            <w:pPr>
              <w:jc w:val="center"/>
              <w:rPr>
                <w:lang w:val="en-US"/>
              </w:rPr>
            </w:pPr>
            <w:r>
              <w:rPr>
                <w:lang w:val="en-US"/>
              </w:rPr>
              <w:t>RpCK42C</w:t>
            </w:r>
          </w:p>
          <w:p w14:paraId="08D64958"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1FC865F9" w14:textId="64A479D7" w:rsidR="00917D9C" w:rsidRPr="001F26B6" w:rsidRDefault="00917D9C" w:rsidP="00D47A6F">
            <w:pPr>
              <w:adjustRightInd w:val="0"/>
              <w:rPr>
                <w:rFonts w:ascii="Times New Roman CYR" w:hAnsi="Times New Roman CYR" w:cs="Times New Roman CYR"/>
                <w:sz w:val="16"/>
                <w:szCs w:val="16"/>
                <w:lang w:val="en-US"/>
              </w:rPr>
            </w:pPr>
            <w:r>
              <w:rPr>
                <w:lang w:val="en-US"/>
              </w:rPr>
              <w:t>Desfacerea pardoselilor reci din placi de beton, marmura, piatra, gresie, placi ceramice, etc</w:t>
            </w:r>
          </w:p>
          <w:p w14:paraId="65FCD35A"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F4511FE"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07CFFF24" w14:textId="77777777" w:rsidR="00917D9C" w:rsidRDefault="00917D9C" w:rsidP="00917D9C">
            <w:pPr>
              <w:jc w:val="center"/>
              <w:rPr>
                <w:lang w:val="en-US"/>
              </w:rPr>
            </w:pPr>
            <w:r>
              <w:rPr>
                <w:lang w:val="en-US"/>
              </w:rPr>
              <w:t>16,20</w:t>
            </w:r>
          </w:p>
        </w:tc>
      </w:tr>
      <w:tr w:rsidR="00917D9C" w14:paraId="150BDE7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0E5BEA2"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58CF1648" w14:textId="77777777" w:rsidR="00917D9C" w:rsidRDefault="00917D9C" w:rsidP="00917D9C">
            <w:pPr>
              <w:jc w:val="center"/>
              <w:rPr>
                <w:sz w:val="16"/>
                <w:szCs w:val="16"/>
                <w:lang w:val="en-US"/>
              </w:rPr>
            </w:pPr>
            <w:r>
              <w:rPr>
                <w:sz w:val="16"/>
                <w:szCs w:val="16"/>
                <w:lang w:val="en-US"/>
              </w:rPr>
              <w:t>7132040012700</w:t>
            </w:r>
          </w:p>
        </w:tc>
        <w:tc>
          <w:tcPr>
            <w:tcW w:w="5953" w:type="dxa"/>
            <w:gridSpan w:val="6"/>
            <w:tcBorders>
              <w:top w:val="nil"/>
              <w:bottom w:val="single" w:sz="2" w:space="0" w:color="auto"/>
            </w:tcBorders>
            <w:vAlign w:val="center"/>
          </w:tcPr>
          <w:p w14:paraId="1B96A24C" w14:textId="77777777" w:rsidR="00917D9C" w:rsidRDefault="00917D9C" w:rsidP="00D47A6F">
            <w:pPr>
              <w:rPr>
                <w:lang w:val="en-US"/>
              </w:rPr>
            </w:pPr>
            <w:r>
              <w:rPr>
                <w:lang w:val="en-US"/>
              </w:rPr>
              <w:t>Parchetar</w:t>
            </w:r>
          </w:p>
        </w:tc>
        <w:tc>
          <w:tcPr>
            <w:tcW w:w="1134" w:type="dxa"/>
            <w:gridSpan w:val="2"/>
            <w:tcBorders>
              <w:top w:val="nil"/>
              <w:bottom w:val="single" w:sz="2" w:space="0" w:color="auto"/>
            </w:tcBorders>
            <w:vAlign w:val="center"/>
          </w:tcPr>
          <w:p w14:paraId="7CDD04CA"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460DA8A7" w14:textId="77777777" w:rsidR="00917D9C" w:rsidRDefault="00917D9C" w:rsidP="00917D9C">
            <w:pPr>
              <w:jc w:val="center"/>
              <w:rPr>
                <w:lang w:val="en-US"/>
              </w:rPr>
            </w:pPr>
            <w:r>
              <w:rPr>
                <w:lang w:val="en-US"/>
              </w:rPr>
              <w:t>6,3180</w:t>
            </w:r>
          </w:p>
        </w:tc>
      </w:tr>
      <w:tr w:rsidR="00917D9C" w14:paraId="3A209C0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362663B"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0F8A798"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0E425AF9"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22A8B38A"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3CFC67A3" w14:textId="77777777" w:rsidR="00917D9C" w:rsidRDefault="00917D9C" w:rsidP="00917D9C">
            <w:pPr>
              <w:jc w:val="center"/>
              <w:rPr>
                <w:lang w:val="en-US"/>
              </w:rPr>
            </w:pPr>
            <w:r>
              <w:rPr>
                <w:lang w:val="en-US"/>
              </w:rPr>
              <w:t>6,3180</w:t>
            </w:r>
          </w:p>
        </w:tc>
      </w:tr>
      <w:tr w:rsidR="00917D9C" w14:paraId="39211E3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00E7AC8"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6891404" w14:textId="77777777" w:rsidR="00917D9C" w:rsidRDefault="00917D9C" w:rsidP="00917D9C">
            <w:pPr>
              <w:jc w:val="center"/>
              <w:rPr>
                <w:sz w:val="16"/>
                <w:szCs w:val="16"/>
                <w:lang w:val="en-US"/>
              </w:rPr>
            </w:pPr>
            <w:r>
              <w:rPr>
                <w:sz w:val="16"/>
                <w:szCs w:val="16"/>
                <w:lang w:val="en-US"/>
              </w:rPr>
              <w:t>4100126202818</w:t>
            </w:r>
          </w:p>
        </w:tc>
        <w:tc>
          <w:tcPr>
            <w:tcW w:w="5953" w:type="dxa"/>
            <w:gridSpan w:val="6"/>
            <w:tcBorders>
              <w:top w:val="nil"/>
              <w:bottom w:val="single" w:sz="2" w:space="0" w:color="auto"/>
            </w:tcBorders>
            <w:vAlign w:val="center"/>
          </w:tcPr>
          <w:p w14:paraId="23D18A43" w14:textId="14E317F5" w:rsidR="00917D9C" w:rsidRDefault="00917D9C" w:rsidP="00D47A6F">
            <w:pPr>
              <w:rPr>
                <w:lang w:val="en-US"/>
              </w:rPr>
            </w:pPr>
            <w:r>
              <w:rPr>
                <w:lang w:val="en-US"/>
              </w:rPr>
              <w:t>Apa</w:t>
            </w:r>
          </w:p>
        </w:tc>
        <w:tc>
          <w:tcPr>
            <w:tcW w:w="1134" w:type="dxa"/>
            <w:gridSpan w:val="2"/>
            <w:tcBorders>
              <w:top w:val="nil"/>
              <w:bottom w:val="single" w:sz="2" w:space="0" w:color="auto"/>
            </w:tcBorders>
            <w:vAlign w:val="center"/>
          </w:tcPr>
          <w:p w14:paraId="38B1F7A5"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right w:val="single" w:sz="4" w:space="0" w:color="auto"/>
            </w:tcBorders>
            <w:vAlign w:val="center"/>
          </w:tcPr>
          <w:p w14:paraId="1E763D79" w14:textId="77777777" w:rsidR="00917D9C" w:rsidRDefault="00917D9C" w:rsidP="00917D9C">
            <w:pPr>
              <w:jc w:val="center"/>
              <w:rPr>
                <w:lang w:val="en-US"/>
              </w:rPr>
            </w:pPr>
            <w:r>
              <w:rPr>
                <w:lang w:val="en-US"/>
              </w:rPr>
              <w:t>0,8100</w:t>
            </w:r>
          </w:p>
        </w:tc>
      </w:tr>
      <w:tr w:rsidR="00917D9C" w14:paraId="0CCF52B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690832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104A6AB" w14:textId="77777777" w:rsidR="00917D9C" w:rsidRDefault="00917D9C" w:rsidP="00917D9C">
            <w:pPr>
              <w:jc w:val="center"/>
              <w:rPr>
                <w:sz w:val="16"/>
                <w:szCs w:val="16"/>
                <w:lang w:val="en-US"/>
              </w:rPr>
            </w:pPr>
            <w:r>
              <w:rPr>
                <w:sz w:val="16"/>
                <w:szCs w:val="16"/>
                <w:lang w:val="en-US"/>
              </w:rPr>
              <w:t>2922140006703</w:t>
            </w:r>
          </w:p>
        </w:tc>
        <w:tc>
          <w:tcPr>
            <w:tcW w:w="5953" w:type="dxa"/>
            <w:gridSpan w:val="6"/>
            <w:tcBorders>
              <w:top w:val="nil"/>
              <w:bottom w:val="single" w:sz="2" w:space="0" w:color="auto"/>
            </w:tcBorders>
            <w:vAlign w:val="center"/>
          </w:tcPr>
          <w:p w14:paraId="1A7AC1BE" w14:textId="77777777" w:rsidR="00917D9C" w:rsidRDefault="00917D9C" w:rsidP="00D47A6F">
            <w:pPr>
              <w:rPr>
                <w:lang w:val="en-US"/>
              </w:rPr>
            </w:pPr>
            <w:r>
              <w:rPr>
                <w:lang w:val="en-US"/>
              </w:rPr>
              <w:t>Macara fereastra de 0,0015 MN (0,15 tf)</w:t>
            </w:r>
          </w:p>
        </w:tc>
        <w:tc>
          <w:tcPr>
            <w:tcW w:w="1134" w:type="dxa"/>
            <w:gridSpan w:val="2"/>
            <w:tcBorders>
              <w:top w:val="nil"/>
              <w:bottom w:val="single" w:sz="2" w:space="0" w:color="auto"/>
            </w:tcBorders>
            <w:vAlign w:val="center"/>
          </w:tcPr>
          <w:p w14:paraId="726764C5"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right w:val="single" w:sz="4" w:space="0" w:color="auto"/>
            </w:tcBorders>
            <w:vAlign w:val="center"/>
          </w:tcPr>
          <w:p w14:paraId="0391D61A" w14:textId="77777777" w:rsidR="00917D9C" w:rsidRDefault="00917D9C" w:rsidP="00917D9C">
            <w:pPr>
              <w:jc w:val="center"/>
              <w:rPr>
                <w:lang w:val="en-US"/>
              </w:rPr>
            </w:pPr>
            <w:r>
              <w:rPr>
                <w:lang w:val="en-US"/>
              </w:rPr>
              <w:t>0,8100</w:t>
            </w:r>
          </w:p>
        </w:tc>
      </w:tr>
      <w:tr w:rsidR="00917D9C" w14:paraId="68F3C276"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08A574A7" w14:textId="77777777" w:rsidR="00917D9C" w:rsidRDefault="00917D9C" w:rsidP="00917D9C">
            <w:pPr>
              <w:jc w:val="center"/>
              <w:rPr>
                <w:lang w:val="en-US"/>
              </w:rPr>
            </w:pPr>
            <w:r>
              <w:rPr>
                <w:lang w:val="en-US"/>
              </w:rPr>
              <w:t>14</w:t>
            </w:r>
          </w:p>
        </w:tc>
        <w:tc>
          <w:tcPr>
            <w:tcW w:w="1276" w:type="dxa"/>
            <w:gridSpan w:val="3"/>
            <w:tcBorders>
              <w:top w:val="single" w:sz="4" w:space="0" w:color="auto"/>
              <w:bottom w:val="single" w:sz="4" w:space="0" w:color="auto"/>
            </w:tcBorders>
            <w:vAlign w:val="center"/>
          </w:tcPr>
          <w:p w14:paraId="4E78DE4B" w14:textId="77777777" w:rsidR="00917D9C" w:rsidRDefault="00917D9C" w:rsidP="00917D9C">
            <w:pPr>
              <w:jc w:val="center"/>
              <w:rPr>
                <w:lang w:val="en-US"/>
              </w:rPr>
            </w:pPr>
            <w:r>
              <w:rPr>
                <w:lang w:val="en-US"/>
              </w:rPr>
              <w:t>RpCB18F</w:t>
            </w:r>
          </w:p>
          <w:p w14:paraId="0DF4C2DC"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01E41CB6" w14:textId="671AC63A" w:rsidR="00917D9C" w:rsidRPr="001F26B6" w:rsidRDefault="00917D9C" w:rsidP="00D47A6F">
            <w:pPr>
              <w:adjustRightInd w:val="0"/>
              <w:rPr>
                <w:rFonts w:ascii="Times New Roman CYR" w:hAnsi="Times New Roman CYR" w:cs="Times New Roman CYR"/>
                <w:sz w:val="16"/>
                <w:szCs w:val="16"/>
                <w:lang w:val="en-US"/>
              </w:rPr>
            </w:pPr>
            <w:r>
              <w:rPr>
                <w:lang w:val="en-US"/>
              </w:rPr>
              <w:t>Demolarea betoanelor vechi cu mijloace mecanice,  beton simplu</w:t>
            </w:r>
          </w:p>
          <w:p w14:paraId="272E1ABB"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EC43CA6"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39576613" w14:textId="77777777" w:rsidR="00917D9C" w:rsidRDefault="00917D9C" w:rsidP="00917D9C">
            <w:pPr>
              <w:jc w:val="center"/>
              <w:rPr>
                <w:lang w:val="en-US"/>
              </w:rPr>
            </w:pPr>
            <w:r>
              <w:rPr>
                <w:lang w:val="en-US"/>
              </w:rPr>
              <w:t>1,50</w:t>
            </w:r>
          </w:p>
        </w:tc>
      </w:tr>
      <w:tr w:rsidR="00917D9C" w14:paraId="11CE7E5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A7827B8"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1E98AB8B" w14:textId="77777777" w:rsidR="00917D9C" w:rsidRDefault="00917D9C" w:rsidP="00917D9C">
            <w:pPr>
              <w:jc w:val="center"/>
              <w:rPr>
                <w:sz w:val="16"/>
                <w:szCs w:val="16"/>
                <w:lang w:val="en-US"/>
              </w:rPr>
            </w:pPr>
            <w:r>
              <w:rPr>
                <w:sz w:val="16"/>
                <w:szCs w:val="16"/>
                <w:lang w:val="en-US"/>
              </w:rPr>
              <w:t>7123010010200</w:t>
            </w:r>
          </w:p>
        </w:tc>
        <w:tc>
          <w:tcPr>
            <w:tcW w:w="5953" w:type="dxa"/>
            <w:gridSpan w:val="6"/>
            <w:tcBorders>
              <w:top w:val="nil"/>
              <w:bottom w:val="single" w:sz="2" w:space="0" w:color="auto"/>
            </w:tcBorders>
            <w:vAlign w:val="center"/>
          </w:tcPr>
          <w:p w14:paraId="61F9A3F9" w14:textId="77777777" w:rsidR="00917D9C" w:rsidRDefault="00917D9C" w:rsidP="00D47A6F">
            <w:pPr>
              <w:rPr>
                <w:lang w:val="en-US"/>
              </w:rPr>
            </w:pPr>
            <w:r>
              <w:rPr>
                <w:lang w:val="en-US"/>
              </w:rPr>
              <w:t>Betonist</w:t>
            </w:r>
          </w:p>
        </w:tc>
        <w:tc>
          <w:tcPr>
            <w:tcW w:w="1134" w:type="dxa"/>
            <w:gridSpan w:val="2"/>
            <w:tcBorders>
              <w:top w:val="nil"/>
              <w:bottom w:val="single" w:sz="2" w:space="0" w:color="auto"/>
            </w:tcBorders>
            <w:vAlign w:val="center"/>
          </w:tcPr>
          <w:p w14:paraId="4114754D"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48E4EFC0" w14:textId="77777777" w:rsidR="00917D9C" w:rsidRDefault="00917D9C" w:rsidP="00917D9C">
            <w:pPr>
              <w:jc w:val="center"/>
              <w:rPr>
                <w:lang w:val="en-US"/>
              </w:rPr>
            </w:pPr>
            <w:r>
              <w:rPr>
                <w:lang w:val="en-US"/>
              </w:rPr>
              <w:t>3,1500</w:t>
            </w:r>
          </w:p>
        </w:tc>
      </w:tr>
      <w:tr w:rsidR="00917D9C" w14:paraId="7E43C13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9D22839"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4E5DF144"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04FDA063"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10FEB1E9"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15FBF71D" w14:textId="77777777" w:rsidR="00917D9C" w:rsidRDefault="00917D9C" w:rsidP="00917D9C">
            <w:pPr>
              <w:jc w:val="center"/>
              <w:rPr>
                <w:lang w:val="en-US"/>
              </w:rPr>
            </w:pPr>
            <w:r>
              <w:rPr>
                <w:lang w:val="en-US"/>
              </w:rPr>
              <w:t>1,9800</w:t>
            </w:r>
          </w:p>
        </w:tc>
      </w:tr>
      <w:tr w:rsidR="00917D9C" w14:paraId="5C18D2E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85939B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2082BB9"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vAlign w:val="center"/>
          </w:tcPr>
          <w:p w14:paraId="6E8236EA" w14:textId="09339011"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14819FA1"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4BD59743" w14:textId="77777777" w:rsidR="00917D9C" w:rsidRDefault="00917D9C" w:rsidP="00917D9C">
            <w:pPr>
              <w:jc w:val="center"/>
              <w:rPr>
                <w:lang w:val="en-US"/>
              </w:rPr>
            </w:pPr>
            <w:r>
              <w:rPr>
                <w:lang w:val="en-US"/>
              </w:rPr>
              <w:t>0,0750</w:t>
            </w:r>
          </w:p>
        </w:tc>
      </w:tr>
      <w:tr w:rsidR="00917D9C" w14:paraId="32CA7C5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F5F175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E10673C" w14:textId="77777777" w:rsidR="00917D9C" w:rsidRDefault="00917D9C" w:rsidP="00917D9C">
            <w:pPr>
              <w:jc w:val="center"/>
              <w:rPr>
                <w:sz w:val="16"/>
                <w:szCs w:val="16"/>
                <w:lang w:val="en-US"/>
              </w:rPr>
            </w:pPr>
            <w:r>
              <w:rPr>
                <w:sz w:val="16"/>
                <w:szCs w:val="16"/>
                <w:lang w:val="en-US"/>
              </w:rPr>
              <w:t>2912340002509</w:t>
            </w:r>
          </w:p>
        </w:tc>
        <w:tc>
          <w:tcPr>
            <w:tcW w:w="5953" w:type="dxa"/>
            <w:gridSpan w:val="6"/>
            <w:tcBorders>
              <w:top w:val="nil"/>
              <w:bottom w:val="single" w:sz="2" w:space="0" w:color="auto"/>
            </w:tcBorders>
            <w:vAlign w:val="center"/>
          </w:tcPr>
          <w:p w14:paraId="16554CD4" w14:textId="77777777" w:rsidR="00917D9C" w:rsidRDefault="00917D9C" w:rsidP="00D47A6F">
            <w:pPr>
              <w:rPr>
                <w:lang w:val="en-US"/>
              </w:rPr>
            </w:pPr>
            <w:r>
              <w:rPr>
                <w:lang w:val="en-US"/>
              </w:rPr>
              <w:t>Motocompresor mobil de aer de joasa presiune, debit 4,0 - 5,9 mc/min</w:t>
            </w:r>
          </w:p>
        </w:tc>
        <w:tc>
          <w:tcPr>
            <w:tcW w:w="1134" w:type="dxa"/>
            <w:gridSpan w:val="2"/>
            <w:tcBorders>
              <w:top w:val="nil"/>
              <w:bottom w:val="single" w:sz="2" w:space="0" w:color="auto"/>
            </w:tcBorders>
            <w:vAlign w:val="center"/>
          </w:tcPr>
          <w:p w14:paraId="6171274C"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CFD76FC" w14:textId="77777777" w:rsidR="00917D9C" w:rsidRDefault="00917D9C" w:rsidP="00917D9C">
            <w:pPr>
              <w:jc w:val="center"/>
              <w:rPr>
                <w:lang w:val="en-US"/>
              </w:rPr>
            </w:pPr>
            <w:r>
              <w:rPr>
                <w:lang w:val="en-US"/>
              </w:rPr>
              <w:t>0,4350</w:t>
            </w:r>
          </w:p>
        </w:tc>
      </w:tr>
      <w:tr w:rsidR="00917D9C" w14:paraId="645646E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D11B4F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B57E52F" w14:textId="77777777" w:rsidR="00917D9C" w:rsidRDefault="00917D9C" w:rsidP="00917D9C">
            <w:pPr>
              <w:jc w:val="center"/>
              <w:rPr>
                <w:sz w:val="16"/>
                <w:szCs w:val="16"/>
                <w:lang w:val="en-US"/>
              </w:rPr>
            </w:pPr>
            <w:r>
              <w:rPr>
                <w:sz w:val="16"/>
                <w:szCs w:val="16"/>
                <w:lang w:val="en-US"/>
              </w:rPr>
              <w:t>2952270003370</w:t>
            </w:r>
          </w:p>
        </w:tc>
        <w:tc>
          <w:tcPr>
            <w:tcW w:w="5953" w:type="dxa"/>
            <w:gridSpan w:val="6"/>
            <w:tcBorders>
              <w:top w:val="nil"/>
              <w:bottom w:val="single" w:sz="2" w:space="0" w:color="auto"/>
            </w:tcBorders>
          </w:tcPr>
          <w:p w14:paraId="06000F2C" w14:textId="77777777" w:rsidR="00917D9C" w:rsidRDefault="00917D9C" w:rsidP="00D47A6F">
            <w:pPr>
              <w:rPr>
                <w:lang w:val="en-US"/>
              </w:rPr>
            </w:pPr>
            <w:r>
              <w:rPr>
                <w:lang w:val="en-US"/>
              </w:rPr>
              <w:t>Ciocan pneumatic 8-15 kg</w:t>
            </w:r>
          </w:p>
        </w:tc>
        <w:tc>
          <w:tcPr>
            <w:tcW w:w="1134" w:type="dxa"/>
            <w:gridSpan w:val="2"/>
            <w:tcBorders>
              <w:top w:val="nil"/>
              <w:bottom w:val="single" w:sz="2" w:space="0" w:color="auto"/>
            </w:tcBorders>
            <w:vAlign w:val="center"/>
          </w:tcPr>
          <w:p w14:paraId="4B52CF52"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2E84971" w14:textId="77777777" w:rsidR="00917D9C" w:rsidRDefault="00917D9C" w:rsidP="00917D9C">
            <w:pPr>
              <w:jc w:val="center"/>
              <w:rPr>
                <w:lang w:val="en-US"/>
              </w:rPr>
            </w:pPr>
            <w:r>
              <w:rPr>
                <w:lang w:val="en-US"/>
              </w:rPr>
              <w:t>0,4350</w:t>
            </w:r>
          </w:p>
        </w:tc>
      </w:tr>
      <w:tr w:rsidR="00917D9C" w14:paraId="0874152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CEBA187"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6A0910F" w14:textId="77777777" w:rsidR="00917D9C" w:rsidRDefault="00917D9C" w:rsidP="00917D9C">
            <w:pPr>
              <w:jc w:val="center"/>
              <w:rPr>
                <w:sz w:val="16"/>
                <w:szCs w:val="16"/>
                <w:lang w:val="en-US"/>
              </w:rPr>
            </w:pPr>
            <w:r>
              <w:rPr>
                <w:sz w:val="16"/>
                <w:szCs w:val="16"/>
                <w:lang w:val="en-US"/>
              </w:rPr>
              <w:t>2922140006702</w:t>
            </w:r>
          </w:p>
        </w:tc>
        <w:tc>
          <w:tcPr>
            <w:tcW w:w="5953" w:type="dxa"/>
            <w:gridSpan w:val="6"/>
            <w:tcBorders>
              <w:top w:val="nil"/>
              <w:bottom w:val="single" w:sz="2" w:space="0" w:color="auto"/>
            </w:tcBorders>
          </w:tcPr>
          <w:p w14:paraId="68E9BE32" w14:textId="77777777" w:rsidR="00917D9C" w:rsidRDefault="00917D9C" w:rsidP="00D47A6F">
            <w:pPr>
              <w:rPr>
                <w:lang w:val="en-US"/>
              </w:rPr>
            </w:pPr>
            <w:r>
              <w:rPr>
                <w:lang w:val="en-US"/>
              </w:rPr>
              <w:t>Macara de fereastra</w:t>
            </w:r>
          </w:p>
        </w:tc>
        <w:tc>
          <w:tcPr>
            <w:tcW w:w="1134" w:type="dxa"/>
            <w:gridSpan w:val="2"/>
            <w:tcBorders>
              <w:top w:val="nil"/>
              <w:bottom w:val="single" w:sz="2" w:space="0" w:color="auto"/>
            </w:tcBorders>
            <w:vAlign w:val="center"/>
          </w:tcPr>
          <w:p w14:paraId="6A326485"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2A4732C9" w14:textId="77777777" w:rsidR="00917D9C" w:rsidRDefault="00917D9C" w:rsidP="00917D9C">
            <w:pPr>
              <w:jc w:val="center"/>
              <w:rPr>
                <w:lang w:val="en-US"/>
              </w:rPr>
            </w:pPr>
            <w:r>
              <w:rPr>
                <w:lang w:val="en-US"/>
              </w:rPr>
              <w:t>0,2250</w:t>
            </w:r>
          </w:p>
        </w:tc>
      </w:tr>
      <w:tr w:rsidR="00917D9C" w14:paraId="02D875AD"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685C1B42" w14:textId="77777777" w:rsidR="00917D9C" w:rsidRDefault="00917D9C" w:rsidP="00917D9C">
            <w:pPr>
              <w:jc w:val="center"/>
              <w:rPr>
                <w:lang w:val="en-US"/>
              </w:rPr>
            </w:pPr>
            <w:r>
              <w:rPr>
                <w:lang w:val="en-US"/>
              </w:rPr>
              <w:t>15</w:t>
            </w:r>
          </w:p>
        </w:tc>
        <w:tc>
          <w:tcPr>
            <w:tcW w:w="1276" w:type="dxa"/>
            <w:gridSpan w:val="3"/>
            <w:tcBorders>
              <w:top w:val="single" w:sz="4" w:space="0" w:color="auto"/>
              <w:bottom w:val="single" w:sz="4" w:space="0" w:color="auto"/>
            </w:tcBorders>
            <w:vAlign w:val="center"/>
          </w:tcPr>
          <w:p w14:paraId="6B7474CA" w14:textId="44EC1456" w:rsidR="00917D9C" w:rsidRDefault="00D47A6F" w:rsidP="00D47A6F">
            <w:pPr>
              <w:jc w:val="center"/>
              <w:rPr>
                <w:lang w:val="en-US"/>
              </w:rPr>
            </w:pPr>
            <w:r>
              <w:rPr>
                <w:lang w:val="en-US"/>
              </w:rPr>
              <w:t>TsC54C</w:t>
            </w:r>
          </w:p>
        </w:tc>
        <w:tc>
          <w:tcPr>
            <w:tcW w:w="5953" w:type="dxa"/>
            <w:gridSpan w:val="6"/>
            <w:tcBorders>
              <w:top w:val="single" w:sz="4" w:space="0" w:color="auto"/>
              <w:bottom w:val="single" w:sz="4" w:space="0" w:color="auto"/>
            </w:tcBorders>
          </w:tcPr>
          <w:p w14:paraId="6DB153C7" w14:textId="1A2A8C5B" w:rsidR="00917D9C" w:rsidRPr="001F26B6" w:rsidRDefault="00917D9C" w:rsidP="00D47A6F">
            <w:pPr>
              <w:adjustRightInd w:val="0"/>
              <w:rPr>
                <w:rFonts w:ascii="Times New Roman CYR" w:hAnsi="Times New Roman CYR" w:cs="Times New Roman CYR"/>
                <w:sz w:val="16"/>
                <w:szCs w:val="16"/>
                <w:lang w:val="en-US"/>
              </w:rPr>
            </w:pPr>
            <w:r>
              <w:rPr>
                <w:lang w:val="en-US"/>
              </w:rPr>
              <w:t>Strat de fundatie din pietris</w:t>
            </w:r>
          </w:p>
          <w:p w14:paraId="46E7F6CC"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BF3D38A"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64073065" w14:textId="77777777" w:rsidR="00917D9C" w:rsidRDefault="00917D9C" w:rsidP="00917D9C">
            <w:pPr>
              <w:jc w:val="center"/>
              <w:rPr>
                <w:lang w:val="en-US"/>
              </w:rPr>
            </w:pPr>
            <w:r>
              <w:rPr>
                <w:lang w:val="en-US"/>
              </w:rPr>
              <w:t>1,50</w:t>
            </w:r>
          </w:p>
        </w:tc>
      </w:tr>
      <w:tr w:rsidR="00917D9C" w14:paraId="2A33E29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5271F4D"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8E8A252" w14:textId="77777777" w:rsidR="00917D9C" w:rsidRDefault="00917D9C" w:rsidP="00917D9C">
            <w:pPr>
              <w:jc w:val="center"/>
              <w:rPr>
                <w:sz w:val="16"/>
                <w:szCs w:val="16"/>
                <w:lang w:val="en-US"/>
              </w:rPr>
            </w:pPr>
            <w:r>
              <w:rPr>
                <w:sz w:val="16"/>
                <w:szCs w:val="16"/>
                <w:lang w:val="en-US"/>
              </w:rPr>
              <w:t>9310060019900</w:t>
            </w:r>
          </w:p>
        </w:tc>
        <w:tc>
          <w:tcPr>
            <w:tcW w:w="5953" w:type="dxa"/>
            <w:gridSpan w:val="6"/>
            <w:tcBorders>
              <w:top w:val="nil"/>
              <w:bottom w:val="single" w:sz="2" w:space="0" w:color="auto"/>
            </w:tcBorders>
          </w:tcPr>
          <w:p w14:paraId="5FA7E9FF" w14:textId="77777777" w:rsidR="00917D9C" w:rsidRDefault="00917D9C" w:rsidP="00D47A6F">
            <w:pPr>
              <w:rPr>
                <w:lang w:val="en-US"/>
              </w:rPr>
            </w:pPr>
            <w:r>
              <w:rPr>
                <w:lang w:val="en-US"/>
              </w:rPr>
              <w:t>Muncitor necalificat</w:t>
            </w:r>
          </w:p>
        </w:tc>
        <w:tc>
          <w:tcPr>
            <w:tcW w:w="1134" w:type="dxa"/>
            <w:gridSpan w:val="2"/>
            <w:tcBorders>
              <w:top w:val="nil"/>
              <w:bottom w:val="single" w:sz="2" w:space="0" w:color="auto"/>
            </w:tcBorders>
            <w:vAlign w:val="center"/>
          </w:tcPr>
          <w:p w14:paraId="47C8BD0B"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B092DED" w14:textId="77777777" w:rsidR="00917D9C" w:rsidRDefault="00917D9C" w:rsidP="00917D9C">
            <w:pPr>
              <w:jc w:val="center"/>
              <w:rPr>
                <w:lang w:val="en-US"/>
              </w:rPr>
            </w:pPr>
            <w:r>
              <w:rPr>
                <w:lang w:val="en-US"/>
              </w:rPr>
              <w:t>1,4850</w:t>
            </w:r>
          </w:p>
        </w:tc>
      </w:tr>
      <w:tr w:rsidR="00917D9C" w14:paraId="658A4F4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389BB9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5EF454E" w14:textId="77777777" w:rsidR="00917D9C" w:rsidRDefault="00917D9C" w:rsidP="00917D9C">
            <w:pPr>
              <w:jc w:val="center"/>
              <w:rPr>
                <w:sz w:val="16"/>
                <w:szCs w:val="16"/>
                <w:lang w:val="en-US"/>
              </w:rPr>
            </w:pPr>
            <w:r>
              <w:rPr>
                <w:sz w:val="16"/>
                <w:szCs w:val="16"/>
                <w:lang w:val="en-US"/>
              </w:rPr>
              <w:t>1421102200068</w:t>
            </w:r>
          </w:p>
        </w:tc>
        <w:tc>
          <w:tcPr>
            <w:tcW w:w="5953" w:type="dxa"/>
            <w:gridSpan w:val="6"/>
            <w:tcBorders>
              <w:top w:val="nil"/>
              <w:bottom w:val="single" w:sz="2" w:space="0" w:color="auto"/>
            </w:tcBorders>
          </w:tcPr>
          <w:p w14:paraId="7742C847" w14:textId="77777777" w:rsidR="00917D9C" w:rsidRDefault="00917D9C" w:rsidP="00D47A6F">
            <w:pPr>
              <w:rPr>
                <w:lang w:val="en-US"/>
              </w:rPr>
            </w:pPr>
            <w:r>
              <w:rPr>
                <w:lang w:val="en-US"/>
              </w:rPr>
              <w:t>Pietris ciuruit nespalat de riu 7-15mm</w:t>
            </w:r>
          </w:p>
        </w:tc>
        <w:tc>
          <w:tcPr>
            <w:tcW w:w="1134" w:type="dxa"/>
            <w:gridSpan w:val="2"/>
            <w:tcBorders>
              <w:top w:val="nil"/>
              <w:bottom w:val="single" w:sz="2" w:space="0" w:color="auto"/>
            </w:tcBorders>
            <w:vAlign w:val="center"/>
          </w:tcPr>
          <w:p w14:paraId="580A513D"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1EDB7E55" w14:textId="77777777" w:rsidR="00917D9C" w:rsidRDefault="00917D9C" w:rsidP="00917D9C">
            <w:pPr>
              <w:jc w:val="center"/>
              <w:rPr>
                <w:lang w:val="en-US"/>
              </w:rPr>
            </w:pPr>
            <w:r>
              <w:rPr>
                <w:lang w:val="en-US"/>
              </w:rPr>
              <w:t>1,7250</w:t>
            </w:r>
          </w:p>
        </w:tc>
      </w:tr>
      <w:tr w:rsidR="00917D9C" w14:paraId="3DC13A9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61147AB"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FF726EA" w14:textId="77777777" w:rsidR="00917D9C" w:rsidRDefault="00917D9C" w:rsidP="00917D9C">
            <w:pPr>
              <w:jc w:val="center"/>
              <w:rPr>
                <w:sz w:val="16"/>
                <w:szCs w:val="16"/>
                <w:lang w:val="en-US"/>
              </w:rPr>
            </w:pPr>
            <w:r>
              <w:rPr>
                <w:sz w:val="16"/>
                <w:szCs w:val="16"/>
                <w:lang w:val="en-US"/>
              </w:rPr>
              <w:t>4100126202818</w:t>
            </w:r>
          </w:p>
        </w:tc>
        <w:tc>
          <w:tcPr>
            <w:tcW w:w="5953" w:type="dxa"/>
            <w:gridSpan w:val="6"/>
            <w:tcBorders>
              <w:top w:val="nil"/>
              <w:bottom w:val="single" w:sz="2" w:space="0" w:color="auto"/>
            </w:tcBorders>
          </w:tcPr>
          <w:p w14:paraId="279CB6E7" w14:textId="6D575107" w:rsidR="00917D9C" w:rsidRDefault="00917D9C" w:rsidP="00D47A6F">
            <w:pPr>
              <w:rPr>
                <w:lang w:val="en-US"/>
              </w:rPr>
            </w:pPr>
            <w:r>
              <w:rPr>
                <w:lang w:val="en-US"/>
              </w:rPr>
              <w:t>Apa</w:t>
            </w:r>
          </w:p>
        </w:tc>
        <w:tc>
          <w:tcPr>
            <w:tcW w:w="1134" w:type="dxa"/>
            <w:gridSpan w:val="2"/>
            <w:tcBorders>
              <w:top w:val="nil"/>
              <w:bottom w:val="single" w:sz="2" w:space="0" w:color="auto"/>
            </w:tcBorders>
            <w:vAlign w:val="center"/>
          </w:tcPr>
          <w:p w14:paraId="422171DE"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181A2319" w14:textId="77777777" w:rsidR="00917D9C" w:rsidRDefault="00917D9C" w:rsidP="00917D9C">
            <w:pPr>
              <w:jc w:val="center"/>
              <w:rPr>
                <w:lang w:val="en-US"/>
              </w:rPr>
            </w:pPr>
            <w:r>
              <w:rPr>
                <w:lang w:val="en-US"/>
              </w:rPr>
              <w:t>0,1500</w:t>
            </w:r>
          </w:p>
        </w:tc>
      </w:tr>
      <w:tr w:rsidR="00917D9C" w14:paraId="5798229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8F0A74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34DA656" w14:textId="77777777" w:rsidR="00917D9C" w:rsidRDefault="00917D9C" w:rsidP="00917D9C">
            <w:pPr>
              <w:jc w:val="center"/>
              <w:rPr>
                <w:sz w:val="16"/>
                <w:szCs w:val="16"/>
                <w:lang w:val="en-US"/>
              </w:rPr>
            </w:pPr>
            <w:r>
              <w:rPr>
                <w:sz w:val="16"/>
                <w:szCs w:val="16"/>
                <w:lang w:val="en-US"/>
              </w:rPr>
              <w:t>2912340002506</w:t>
            </w:r>
          </w:p>
        </w:tc>
        <w:tc>
          <w:tcPr>
            <w:tcW w:w="5953" w:type="dxa"/>
            <w:gridSpan w:val="6"/>
            <w:tcBorders>
              <w:top w:val="nil"/>
              <w:bottom w:val="single" w:sz="2" w:space="0" w:color="auto"/>
            </w:tcBorders>
          </w:tcPr>
          <w:p w14:paraId="54F2E16C" w14:textId="77777777" w:rsidR="00917D9C" w:rsidRDefault="00917D9C" w:rsidP="00D47A6F">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vAlign w:val="center"/>
          </w:tcPr>
          <w:p w14:paraId="04BEBE36"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2493DD29" w14:textId="77777777" w:rsidR="00917D9C" w:rsidRDefault="00917D9C" w:rsidP="00917D9C">
            <w:pPr>
              <w:jc w:val="center"/>
              <w:rPr>
                <w:lang w:val="en-US"/>
              </w:rPr>
            </w:pPr>
            <w:r>
              <w:rPr>
                <w:lang w:val="en-US"/>
              </w:rPr>
              <w:t>0,3150</w:t>
            </w:r>
          </w:p>
        </w:tc>
      </w:tr>
      <w:tr w:rsidR="00917D9C" w14:paraId="4EE3796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273091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23181B8" w14:textId="77777777" w:rsidR="00917D9C" w:rsidRDefault="00917D9C" w:rsidP="00917D9C">
            <w:pPr>
              <w:jc w:val="center"/>
              <w:rPr>
                <w:sz w:val="16"/>
                <w:szCs w:val="16"/>
                <w:lang w:val="en-US"/>
              </w:rPr>
            </w:pPr>
            <w:r>
              <w:rPr>
                <w:sz w:val="16"/>
                <w:szCs w:val="16"/>
                <w:lang w:val="en-US"/>
              </w:rPr>
              <w:t>2592270004021</w:t>
            </w:r>
          </w:p>
        </w:tc>
        <w:tc>
          <w:tcPr>
            <w:tcW w:w="5953" w:type="dxa"/>
            <w:gridSpan w:val="6"/>
            <w:tcBorders>
              <w:top w:val="nil"/>
              <w:bottom w:val="single" w:sz="2" w:space="0" w:color="auto"/>
            </w:tcBorders>
          </w:tcPr>
          <w:p w14:paraId="104A1DB5" w14:textId="77777777" w:rsidR="00917D9C" w:rsidRDefault="00917D9C" w:rsidP="00D47A6F">
            <w:pPr>
              <w:rPr>
                <w:lang w:val="en-US"/>
              </w:rPr>
            </w:pPr>
            <w:r>
              <w:rPr>
                <w:lang w:val="en-US"/>
              </w:rPr>
              <w:t>Compactor pe pneuri sau mecanic 150 - 200 kg</w:t>
            </w:r>
          </w:p>
        </w:tc>
        <w:tc>
          <w:tcPr>
            <w:tcW w:w="1134" w:type="dxa"/>
            <w:gridSpan w:val="2"/>
            <w:tcBorders>
              <w:top w:val="nil"/>
              <w:bottom w:val="single" w:sz="2" w:space="0" w:color="auto"/>
            </w:tcBorders>
            <w:vAlign w:val="center"/>
          </w:tcPr>
          <w:p w14:paraId="0662532B"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051D44C2" w14:textId="77777777" w:rsidR="00917D9C" w:rsidRDefault="00917D9C" w:rsidP="00917D9C">
            <w:pPr>
              <w:jc w:val="center"/>
              <w:rPr>
                <w:lang w:val="en-US"/>
              </w:rPr>
            </w:pPr>
            <w:r>
              <w:rPr>
                <w:lang w:val="en-US"/>
              </w:rPr>
              <w:t>0,6300</w:t>
            </w:r>
          </w:p>
        </w:tc>
      </w:tr>
      <w:tr w:rsidR="00917D9C" w14:paraId="397D9FC1"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07B63839" w14:textId="77777777" w:rsidR="00917D9C" w:rsidRDefault="00917D9C" w:rsidP="00917D9C">
            <w:pPr>
              <w:jc w:val="center"/>
              <w:rPr>
                <w:lang w:val="en-US"/>
              </w:rPr>
            </w:pPr>
            <w:r>
              <w:rPr>
                <w:lang w:val="en-US"/>
              </w:rPr>
              <w:t>16</w:t>
            </w:r>
          </w:p>
        </w:tc>
        <w:tc>
          <w:tcPr>
            <w:tcW w:w="1276" w:type="dxa"/>
            <w:gridSpan w:val="3"/>
            <w:tcBorders>
              <w:top w:val="single" w:sz="4" w:space="0" w:color="auto"/>
              <w:bottom w:val="single" w:sz="4" w:space="0" w:color="auto"/>
            </w:tcBorders>
            <w:vAlign w:val="center"/>
          </w:tcPr>
          <w:p w14:paraId="74978C37" w14:textId="77777777" w:rsidR="00917D9C" w:rsidRDefault="00917D9C" w:rsidP="00917D9C">
            <w:pPr>
              <w:jc w:val="center"/>
              <w:rPr>
                <w:lang w:val="en-US"/>
              </w:rPr>
            </w:pPr>
            <w:r>
              <w:rPr>
                <w:lang w:val="en-US"/>
              </w:rPr>
              <w:t>CB01A</w:t>
            </w:r>
          </w:p>
          <w:p w14:paraId="74EB0BF2"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78362764" w14:textId="49CC6ECE" w:rsidR="00917D9C" w:rsidRPr="001F26B6" w:rsidRDefault="00917D9C" w:rsidP="00D47A6F">
            <w:pPr>
              <w:adjustRightInd w:val="0"/>
              <w:rPr>
                <w:rFonts w:ascii="Times New Roman CYR" w:hAnsi="Times New Roman CYR" w:cs="Times New Roman CYR"/>
                <w:sz w:val="16"/>
                <w:szCs w:val="16"/>
                <w:lang w:val="en-US"/>
              </w:rPr>
            </w:pPr>
            <w:r>
              <w:rPr>
                <w:lang w:val="en-US"/>
              </w:rPr>
              <w:t>Cofraje, din scinduri de rasinoase, pentru turnarea betonului de monolitizare intre elementele prefabricate (plansee, grinzi si diafragme) inclusiv sprijinirile</w:t>
            </w:r>
          </w:p>
          <w:p w14:paraId="5092177F"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F9C39D5"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776359EC" w14:textId="77777777" w:rsidR="00917D9C" w:rsidRDefault="00917D9C" w:rsidP="00917D9C">
            <w:pPr>
              <w:jc w:val="center"/>
              <w:rPr>
                <w:lang w:val="en-US"/>
              </w:rPr>
            </w:pPr>
            <w:r>
              <w:rPr>
                <w:lang w:val="en-US"/>
              </w:rPr>
              <w:t>12,00</w:t>
            </w:r>
          </w:p>
        </w:tc>
      </w:tr>
      <w:tr w:rsidR="00917D9C" w14:paraId="54D29D0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366940B"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314A372C"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07337046"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5B66E660"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15A0CC84" w14:textId="77777777" w:rsidR="00917D9C" w:rsidRDefault="00917D9C" w:rsidP="00917D9C">
            <w:pPr>
              <w:jc w:val="center"/>
              <w:rPr>
                <w:lang w:val="en-US"/>
              </w:rPr>
            </w:pPr>
            <w:r>
              <w:rPr>
                <w:lang w:val="en-US"/>
              </w:rPr>
              <w:t>3,0000</w:t>
            </w:r>
          </w:p>
        </w:tc>
      </w:tr>
      <w:tr w:rsidR="00917D9C" w14:paraId="72AD3D5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EDFBEEF"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58ACAE0A" w14:textId="77777777" w:rsidR="00917D9C" w:rsidRDefault="00917D9C" w:rsidP="00D47A6F">
            <w:pPr>
              <w:ind w:left="-108" w:right="-108"/>
              <w:jc w:val="center"/>
              <w:rPr>
                <w:sz w:val="16"/>
                <w:szCs w:val="16"/>
                <w:lang w:val="en-US"/>
              </w:rPr>
            </w:pPr>
            <w:r>
              <w:rPr>
                <w:sz w:val="16"/>
                <w:szCs w:val="16"/>
                <w:lang w:val="en-US"/>
              </w:rPr>
              <w:t>71240100107001</w:t>
            </w:r>
          </w:p>
        </w:tc>
        <w:tc>
          <w:tcPr>
            <w:tcW w:w="5953" w:type="dxa"/>
            <w:gridSpan w:val="6"/>
            <w:tcBorders>
              <w:top w:val="nil"/>
              <w:bottom w:val="single" w:sz="2" w:space="0" w:color="auto"/>
            </w:tcBorders>
          </w:tcPr>
          <w:p w14:paraId="739D9FF4" w14:textId="77777777" w:rsidR="00917D9C" w:rsidRDefault="00917D9C" w:rsidP="00D47A6F">
            <w:pPr>
              <w:rPr>
                <w:lang w:val="en-US"/>
              </w:rPr>
            </w:pPr>
            <w:r>
              <w:rPr>
                <w:lang w:val="en-US"/>
              </w:rPr>
              <w:t>Dulgher</w:t>
            </w:r>
          </w:p>
        </w:tc>
        <w:tc>
          <w:tcPr>
            <w:tcW w:w="1134" w:type="dxa"/>
            <w:gridSpan w:val="2"/>
            <w:tcBorders>
              <w:top w:val="nil"/>
              <w:bottom w:val="single" w:sz="2" w:space="0" w:color="auto"/>
            </w:tcBorders>
            <w:vAlign w:val="center"/>
          </w:tcPr>
          <w:p w14:paraId="010E4A2E"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1C4087FA" w14:textId="77777777" w:rsidR="00917D9C" w:rsidRDefault="00917D9C" w:rsidP="00917D9C">
            <w:pPr>
              <w:jc w:val="center"/>
              <w:rPr>
                <w:lang w:val="en-US"/>
              </w:rPr>
            </w:pPr>
            <w:r>
              <w:rPr>
                <w:lang w:val="en-US"/>
              </w:rPr>
              <w:t>17,4000</w:t>
            </w:r>
          </w:p>
        </w:tc>
      </w:tr>
      <w:tr w:rsidR="00917D9C" w14:paraId="42C1FE9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B1613F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908001C" w14:textId="77777777" w:rsidR="00917D9C" w:rsidRDefault="00917D9C" w:rsidP="00917D9C">
            <w:pPr>
              <w:jc w:val="center"/>
              <w:rPr>
                <w:sz w:val="16"/>
                <w:szCs w:val="16"/>
                <w:lang w:val="en-US"/>
              </w:rPr>
            </w:pPr>
            <w:r>
              <w:rPr>
                <w:sz w:val="16"/>
                <w:szCs w:val="16"/>
                <w:lang w:val="en-US"/>
              </w:rPr>
              <w:t>2734113803233</w:t>
            </w:r>
          </w:p>
        </w:tc>
        <w:tc>
          <w:tcPr>
            <w:tcW w:w="5953" w:type="dxa"/>
            <w:gridSpan w:val="6"/>
            <w:tcBorders>
              <w:top w:val="nil"/>
              <w:bottom w:val="single" w:sz="2" w:space="0" w:color="auto"/>
            </w:tcBorders>
          </w:tcPr>
          <w:p w14:paraId="62F8F9E0" w14:textId="77777777" w:rsidR="00917D9C" w:rsidRDefault="00917D9C" w:rsidP="00D47A6F">
            <w:pPr>
              <w:rPr>
                <w:lang w:val="en-US"/>
              </w:rPr>
            </w:pPr>
            <w:r>
              <w:rPr>
                <w:lang w:val="en-US"/>
              </w:rPr>
              <w:t>Sirma neagra moale d = 2,5 mm</w:t>
            </w:r>
          </w:p>
        </w:tc>
        <w:tc>
          <w:tcPr>
            <w:tcW w:w="1134" w:type="dxa"/>
            <w:gridSpan w:val="2"/>
            <w:tcBorders>
              <w:top w:val="nil"/>
              <w:bottom w:val="single" w:sz="2" w:space="0" w:color="auto"/>
            </w:tcBorders>
            <w:vAlign w:val="center"/>
          </w:tcPr>
          <w:p w14:paraId="04970010"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2FEA18B1" w14:textId="77777777" w:rsidR="00917D9C" w:rsidRDefault="00917D9C" w:rsidP="00917D9C">
            <w:pPr>
              <w:jc w:val="center"/>
              <w:rPr>
                <w:lang w:val="en-US"/>
              </w:rPr>
            </w:pPr>
            <w:r>
              <w:rPr>
                <w:lang w:val="en-US"/>
              </w:rPr>
              <w:t>1,8000</w:t>
            </w:r>
          </w:p>
        </w:tc>
      </w:tr>
      <w:tr w:rsidR="00917D9C" w14:paraId="2C7A6ED6"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750BADA"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F1D086C" w14:textId="77777777" w:rsidR="00917D9C" w:rsidRDefault="00917D9C" w:rsidP="00917D9C">
            <w:pPr>
              <w:jc w:val="center"/>
              <w:rPr>
                <w:sz w:val="16"/>
                <w:szCs w:val="16"/>
                <w:lang w:val="en-US"/>
              </w:rPr>
            </w:pPr>
            <w:r>
              <w:rPr>
                <w:sz w:val="16"/>
                <w:szCs w:val="16"/>
                <w:lang w:val="en-US"/>
              </w:rPr>
              <w:t>2873145887000</w:t>
            </w:r>
          </w:p>
        </w:tc>
        <w:tc>
          <w:tcPr>
            <w:tcW w:w="5953" w:type="dxa"/>
            <w:gridSpan w:val="6"/>
            <w:tcBorders>
              <w:top w:val="nil"/>
              <w:bottom w:val="single" w:sz="2" w:space="0" w:color="auto"/>
            </w:tcBorders>
          </w:tcPr>
          <w:p w14:paraId="77D8FF28" w14:textId="77777777" w:rsidR="00917D9C" w:rsidRDefault="00917D9C" w:rsidP="00D47A6F">
            <w:pPr>
              <w:rPr>
                <w:lang w:val="en-US"/>
              </w:rPr>
            </w:pPr>
            <w:r>
              <w:rPr>
                <w:lang w:val="en-US"/>
              </w:rPr>
              <w:t>Cuie cu cap conic tip A pentru constructii</w:t>
            </w:r>
          </w:p>
        </w:tc>
        <w:tc>
          <w:tcPr>
            <w:tcW w:w="1134" w:type="dxa"/>
            <w:gridSpan w:val="2"/>
            <w:tcBorders>
              <w:top w:val="nil"/>
              <w:bottom w:val="single" w:sz="2" w:space="0" w:color="auto"/>
            </w:tcBorders>
            <w:vAlign w:val="center"/>
          </w:tcPr>
          <w:p w14:paraId="5AC19F42"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51079F63" w14:textId="77777777" w:rsidR="00917D9C" w:rsidRDefault="00917D9C" w:rsidP="00917D9C">
            <w:pPr>
              <w:jc w:val="center"/>
              <w:rPr>
                <w:lang w:val="en-US"/>
              </w:rPr>
            </w:pPr>
            <w:r>
              <w:rPr>
                <w:lang w:val="en-US"/>
              </w:rPr>
              <w:t>3,0000</w:t>
            </w:r>
          </w:p>
        </w:tc>
      </w:tr>
      <w:tr w:rsidR="00917D9C" w14:paraId="563F2E5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FFAC15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1D8DA6A" w14:textId="77777777" w:rsidR="00917D9C" w:rsidRDefault="00917D9C" w:rsidP="00917D9C">
            <w:pPr>
              <w:jc w:val="center"/>
              <w:rPr>
                <w:sz w:val="16"/>
                <w:szCs w:val="16"/>
                <w:lang w:val="en-US"/>
              </w:rPr>
            </w:pPr>
            <w:r>
              <w:rPr>
                <w:sz w:val="16"/>
                <w:szCs w:val="16"/>
                <w:lang w:val="en-US"/>
              </w:rPr>
              <w:t>2320187315789</w:t>
            </w:r>
          </w:p>
        </w:tc>
        <w:tc>
          <w:tcPr>
            <w:tcW w:w="5953" w:type="dxa"/>
            <w:gridSpan w:val="6"/>
            <w:tcBorders>
              <w:top w:val="nil"/>
              <w:bottom w:val="single" w:sz="2" w:space="0" w:color="auto"/>
            </w:tcBorders>
          </w:tcPr>
          <w:p w14:paraId="773FCEE0" w14:textId="77777777" w:rsidR="00917D9C" w:rsidRDefault="00917D9C" w:rsidP="00D47A6F">
            <w:pPr>
              <w:rPr>
                <w:lang w:val="en-US"/>
              </w:rPr>
            </w:pPr>
            <w:r>
              <w:rPr>
                <w:lang w:val="en-US"/>
              </w:rPr>
              <w:t>Decofrol</w:t>
            </w:r>
          </w:p>
        </w:tc>
        <w:tc>
          <w:tcPr>
            <w:tcW w:w="1134" w:type="dxa"/>
            <w:gridSpan w:val="2"/>
            <w:tcBorders>
              <w:top w:val="nil"/>
              <w:bottom w:val="single" w:sz="2" w:space="0" w:color="auto"/>
            </w:tcBorders>
            <w:vAlign w:val="center"/>
          </w:tcPr>
          <w:p w14:paraId="65F05452"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4FDFC2C0" w14:textId="77777777" w:rsidR="00917D9C" w:rsidRDefault="00917D9C" w:rsidP="00917D9C">
            <w:pPr>
              <w:jc w:val="center"/>
              <w:rPr>
                <w:lang w:val="en-US"/>
              </w:rPr>
            </w:pPr>
            <w:r>
              <w:rPr>
                <w:lang w:val="en-US"/>
              </w:rPr>
              <w:t>1,4400</w:t>
            </w:r>
          </w:p>
        </w:tc>
      </w:tr>
      <w:tr w:rsidR="00917D9C" w14:paraId="2BD5520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0E1C3B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01DB326" w14:textId="77777777" w:rsidR="00917D9C" w:rsidRDefault="00917D9C" w:rsidP="00917D9C">
            <w:pPr>
              <w:jc w:val="center"/>
              <w:rPr>
                <w:sz w:val="16"/>
                <w:szCs w:val="16"/>
                <w:lang w:val="en-US"/>
              </w:rPr>
            </w:pPr>
            <w:r>
              <w:rPr>
                <w:sz w:val="16"/>
                <w:szCs w:val="16"/>
                <w:lang w:val="en-US"/>
              </w:rPr>
              <w:t>2010102900900</w:t>
            </w:r>
          </w:p>
        </w:tc>
        <w:tc>
          <w:tcPr>
            <w:tcW w:w="5953" w:type="dxa"/>
            <w:gridSpan w:val="6"/>
            <w:tcBorders>
              <w:top w:val="nil"/>
              <w:bottom w:val="single" w:sz="2" w:space="0" w:color="auto"/>
            </w:tcBorders>
          </w:tcPr>
          <w:p w14:paraId="0E6E7BB8" w14:textId="77777777" w:rsidR="00917D9C" w:rsidRDefault="00917D9C" w:rsidP="00D47A6F">
            <w:pPr>
              <w:rPr>
                <w:lang w:val="en-US"/>
              </w:rPr>
            </w:pPr>
            <w:r>
              <w:rPr>
                <w:lang w:val="en-US"/>
              </w:rPr>
              <w:t>Lemn rotund de rasinoase</w:t>
            </w:r>
          </w:p>
        </w:tc>
        <w:tc>
          <w:tcPr>
            <w:tcW w:w="1134" w:type="dxa"/>
            <w:gridSpan w:val="2"/>
            <w:tcBorders>
              <w:top w:val="nil"/>
              <w:bottom w:val="single" w:sz="2" w:space="0" w:color="auto"/>
            </w:tcBorders>
            <w:vAlign w:val="center"/>
          </w:tcPr>
          <w:p w14:paraId="3F8CFD30"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1ED9FD40" w14:textId="77777777" w:rsidR="00917D9C" w:rsidRDefault="00917D9C" w:rsidP="00917D9C">
            <w:pPr>
              <w:jc w:val="center"/>
              <w:rPr>
                <w:lang w:val="en-US"/>
              </w:rPr>
            </w:pPr>
            <w:r>
              <w:rPr>
                <w:lang w:val="en-US"/>
              </w:rPr>
              <w:t>0,0240</w:t>
            </w:r>
          </w:p>
        </w:tc>
      </w:tr>
      <w:tr w:rsidR="00917D9C" w14:paraId="020D73F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1B783F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84F97BD" w14:textId="77777777" w:rsidR="00917D9C" w:rsidRDefault="00917D9C" w:rsidP="00917D9C">
            <w:pPr>
              <w:jc w:val="center"/>
              <w:rPr>
                <w:sz w:val="16"/>
                <w:szCs w:val="16"/>
                <w:lang w:val="en-US"/>
              </w:rPr>
            </w:pPr>
            <w:r>
              <w:rPr>
                <w:sz w:val="16"/>
                <w:szCs w:val="16"/>
                <w:lang w:val="en-US"/>
              </w:rPr>
              <w:t>2010102904340</w:t>
            </w:r>
          </w:p>
        </w:tc>
        <w:tc>
          <w:tcPr>
            <w:tcW w:w="5953" w:type="dxa"/>
            <w:gridSpan w:val="6"/>
            <w:tcBorders>
              <w:top w:val="nil"/>
              <w:bottom w:val="single" w:sz="2" w:space="0" w:color="auto"/>
            </w:tcBorders>
          </w:tcPr>
          <w:p w14:paraId="507D2026" w14:textId="77777777" w:rsidR="00917D9C" w:rsidRDefault="00917D9C" w:rsidP="00D47A6F">
            <w:pPr>
              <w:rPr>
                <w:lang w:val="en-US"/>
              </w:rPr>
            </w:pPr>
            <w:r>
              <w:rPr>
                <w:lang w:val="en-US"/>
              </w:rPr>
              <w:t>Dulapi de rasinoase</w:t>
            </w:r>
          </w:p>
        </w:tc>
        <w:tc>
          <w:tcPr>
            <w:tcW w:w="1134" w:type="dxa"/>
            <w:gridSpan w:val="2"/>
            <w:tcBorders>
              <w:top w:val="nil"/>
              <w:bottom w:val="single" w:sz="2" w:space="0" w:color="auto"/>
            </w:tcBorders>
            <w:vAlign w:val="center"/>
          </w:tcPr>
          <w:p w14:paraId="6B47409F"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27870667" w14:textId="77777777" w:rsidR="00917D9C" w:rsidRDefault="00917D9C" w:rsidP="00917D9C">
            <w:pPr>
              <w:jc w:val="center"/>
              <w:rPr>
                <w:lang w:val="en-US"/>
              </w:rPr>
            </w:pPr>
            <w:r>
              <w:rPr>
                <w:lang w:val="en-US"/>
              </w:rPr>
              <w:t>0,0240</w:t>
            </w:r>
          </w:p>
        </w:tc>
      </w:tr>
      <w:tr w:rsidR="00917D9C" w14:paraId="2A467525"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926765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396B682" w14:textId="77777777" w:rsidR="00917D9C" w:rsidRDefault="00917D9C" w:rsidP="00917D9C">
            <w:pPr>
              <w:jc w:val="center"/>
              <w:rPr>
                <w:sz w:val="16"/>
                <w:szCs w:val="16"/>
                <w:lang w:val="en-US"/>
              </w:rPr>
            </w:pPr>
            <w:r>
              <w:rPr>
                <w:sz w:val="16"/>
                <w:szCs w:val="16"/>
                <w:lang w:val="en-US"/>
              </w:rPr>
              <w:t>2010102903495</w:t>
            </w:r>
          </w:p>
        </w:tc>
        <w:tc>
          <w:tcPr>
            <w:tcW w:w="5953" w:type="dxa"/>
            <w:gridSpan w:val="6"/>
            <w:tcBorders>
              <w:top w:val="nil"/>
              <w:bottom w:val="single" w:sz="2" w:space="0" w:color="auto"/>
            </w:tcBorders>
          </w:tcPr>
          <w:p w14:paraId="37E46DF9" w14:textId="77777777" w:rsidR="00917D9C" w:rsidRDefault="00917D9C" w:rsidP="00D47A6F">
            <w:pPr>
              <w:rPr>
                <w:lang w:val="en-US"/>
              </w:rPr>
            </w:pPr>
            <w:r>
              <w:rPr>
                <w:lang w:val="en-US"/>
              </w:rPr>
              <w:t>Scinduri de rasinoase</w:t>
            </w:r>
          </w:p>
        </w:tc>
        <w:tc>
          <w:tcPr>
            <w:tcW w:w="1134" w:type="dxa"/>
            <w:gridSpan w:val="2"/>
            <w:tcBorders>
              <w:top w:val="nil"/>
              <w:bottom w:val="single" w:sz="2" w:space="0" w:color="auto"/>
            </w:tcBorders>
            <w:vAlign w:val="center"/>
          </w:tcPr>
          <w:p w14:paraId="515BADA4"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452151A8" w14:textId="77777777" w:rsidR="00917D9C" w:rsidRDefault="00917D9C" w:rsidP="00917D9C">
            <w:pPr>
              <w:jc w:val="center"/>
              <w:rPr>
                <w:lang w:val="en-US"/>
              </w:rPr>
            </w:pPr>
            <w:r>
              <w:rPr>
                <w:lang w:val="en-US"/>
              </w:rPr>
              <w:t>0,2400</w:t>
            </w:r>
          </w:p>
        </w:tc>
      </w:tr>
      <w:tr w:rsidR="00917D9C" w14:paraId="6E9C940B"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6C08E17C" w14:textId="77777777" w:rsidR="00917D9C" w:rsidRDefault="00917D9C" w:rsidP="00917D9C">
            <w:pPr>
              <w:jc w:val="center"/>
              <w:rPr>
                <w:lang w:val="en-US"/>
              </w:rPr>
            </w:pPr>
            <w:r>
              <w:rPr>
                <w:lang w:val="en-US"/>
              </w:rPr>
              <w:t>17</w:t>
            </w:r>
          </w:p>
        </w:tc>
        <w:tc>
          <w:tcPr>
            <w:tcW w:w="1276" w:type="dxa"/>
            <w:gridSpan w:val="3"/>
            <w:tcBorders>
              <w:top w:val="single" w:sz="4" w:space="0" w:color="auto"/>
              <w:bottom w:val="single" w:sz="4" w:space="0" w:color="auto"/>
            </w:tcBorders>
            <w:vAlign w:val="center"/>
          </w:tcPr>
          <w:p w14:paraId="2BBF321B" w14:textId="77777777" w:rsidR="00917D9C" w:rsidRDefault="00917D9C" w:rsidP="00917D9C">
            <w:pPr>
              <w:jc w:val="center"/>
              <w:rPr>
                <w:lang w:val="en-US"/>
              </w:rPr>
            </w:pPr>
            <w:r>
              <w:rPr>
                <w:lang w:val="en-US"/>
              </w:rPr>
              <w:t>CC01E</w:t>
            </w:r>
          </w:p>
          <w:p w14:paraId="60F20A8D"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408BADC5" w14:textId="42C3B904" w:rsidR="00917D9C" w:rsidRPr="001F26B6" w:rsidRDefault="00917D9C" w:rsidP="00D47A6F">
            <w:pPr>
              <w:adjustRightInd w:val="0"/>
              <w:rPr>
                <w:rFonts w:ascii="Times New Roman CYR" w:hAnsi="Times New Roman CYR" w:cs="Times New Roman CYR"/>
                <w:sz w:val="16"/>
                <w:szCs w:val="16"/>
                <w:lang w:val="en-US"/>
              </w:rPr>
            </w:pPr>
            <w:r>
              <w:rPr>
                <w:lang w:val="en-US"/>
              </w:rPr>
              <w:t>Armaturi din otel beton OB 37 fasonate in ateliere de santier si montate cu diametrul barelor pina la 8 mm inclusiv in fundatii continue si radiere</w:t>
            </w:r>
          </w:p>
          <w:p w14:paraId="499643A5"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4ADEC0E" w14:textId="77777777" w:rsidR="00917D9C" w:rsidRDefault="00917D9C" w:rsidP="00917D9C">
            <w:pPr>
              <w:jc w:val="center"/>
              <w:rPr>
                <w:lang w:val="en-US"/>
              </w:rPr>
            </w:pPr>
            <w:r>
              <w:rPr>
                <w:lang w:val="en-US"/>
              </w:rPr>
              <w:t>kg</w:t>
            </w:r>
          </w:p>
        </w:tc>
        <w:tc>
          <w:tcPr>
            <w:tcW w:w="1418" w:type="dxa"/>
            <w:gridSpan w:val="2"/>
            <w:tcBorders>
              <w:top w:val="single" w:sz="4" w:space="0" w:color="auto"/>
              <w:bottom w:val="single" w:sz="4" w:space="0" w:color="auto"/>
            </w:tcBorders>
            <w:vAlign w:val="center"/>
          </w:tcPr>
          <w:p w14:paraId="3F45AA21" w14:textId="77777777" w:rsidR="00917D9C" w:rsidRDefault="00917D9C" w:rsidP="00917D9C">
            <w:pPr>
              <w:jc w:val="center"/>
              <w:rPr>
                <w:lang w:val="en-US"/>
              </w:rPr>
            </w:pPr>
            <w:r>
              <w:rPr>
                <w:lang w:val="en-US"/>
              </w:rPr>
              <w:t>155,00</w:t>
            </w:r>
          </w:p>
        </w:tc>
      </w:tr>
      <w:tr w:rsidR="00917D9C" w14:paraId="39D8462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7E864F5"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975C153" w14:textId="77777777" w:rsidR="00917D9C" w:rsidRDefault="00917D9C" w:rsidP="00917D9C">
            <w:pPr>
              <w:jc w:val="center"/>
              <w:rPr>
                <w:sz w:val="16"/>
                <w:szCs w:val="16"/>
                <w:lang w:val="en-US"/>
              </w:rPr>
            </w:pPr>
            <w:r>
              <w:rPr>
                <w:sz w:val="16"/>
                <w:szCs w:val="16"/>
                <w:lang w:val="en-US"/>
              </w:rPr>
              <w:t>7123020011140</w:t>
            </w:r>
          </w:p>
        </w:tc>
        <w:tc>
          <w:tcPr>
            <w:tcW w:w="5953" w:type="dxa"/>
            <w:gridSpan w:val="6"/>
            <w:tcBorders>
              <w:top w:val="nil"/>
              <w:bottom w:val="single" w:sz="2" w:space="0" w:color="auto"/>
            </w:tcBorders>
          </w:tcPr>
          <w:p w14:paraId="35868171" w14:textId="77777777" w:rsidR="00917D9C" w:rsidRDefault="00917D9C" w:rsidP="00D47A6F">
            <w:pPr>
              <w:rPr>
                <w:lang w:val="en-US"/>
              </w:rPr>
            </w:pPr>
            <w:r>
              <w:rPr>
                <w:lang w:val="en-US"/>
              </w:rPr>
              <w:t>Fierar beton</w:t>
            </w:r>
          </w:p>
        </w:tc>
        <w:tc>
          <w:tcPr>
            <w:tcW w:w="1134" w:type="dxa"/>
            <w:gridSpan w:val="2"/>
            <w:tcBorders>
              <w:top w:val="nil"/>
              <w:bottom w:val="single" w:sz="2" w:space="0" w:color="auto"/>
            </w:tcBorders>
            <w:vAlign w:val="center"/>
          </w:tcPr>
          <w:p w14:paraId="0420A24C"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2FEF3B4" w14:textId="77777777" w:rsidR="00917D9C" w:rsidRDefault="00917D9C" w:rsidP="00917D9C">
            <w:pPr>
              <w:jc w:val="center"/>
              <w:rPr>
                <w:lang w:val="en-US"/>
              </w:rPr>
            </w:pPr>
            <w:r>
              <w:rPr>
                <w:lang w:val="en-US"/>
              </w:rPr>
              <w:t>9,9200</w:t>
            </w:r>
          </w:p>
        </w:tc>
      </w:tr>
      <w:tr w:rsidR="00917D9C" w14:paraId="00110F5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9078F65"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214F7FF"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297AD777"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68A8C45F"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D82700B" w14:textId="77777777" w:rsidR="00917D9C" w:rsidRDefault="00917D9C" w:rsidP="00917D9C">
            <w:pPr>
              <w:jc w:val="center"/>
              <w:rPr>
                <w:lang w:val="en-US"/>
              </w:rPr>
            </w:pPr>
            <w:r>
              <w:rPr>
                <w:lang w:val="en-US"/>
              </w:rPr>
              <w:t>0,4650</w:t>
            </w:r>
          </w:p>
        </w:tc>
      </w:tr>
      <w:tr w:rsidR="00917D9C" w14:paraId="359FD60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9856E8B"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EEE9559" w14:textId="77777777" w:rsidR="00917D9C" w:rsidRDefault="00917D9C" w:rsidP="00917D9C">
            <w:pPr>
              <w:jc w:val="center"/>
              <w:rPr>
                <w:sz w:val="16"/>
                <w:szCs w:val="16"/>
                <w:lang w:val="en-US"/>
              </w:rPr>
            </w:pPr>
            <w:r>
              <w:rPr>
                <w:sz w:val="16"/>
                <w:szCs w:val="16"/>
                <w:lang w:val="en-US"/>
              </w:rPr>
              <w:t>2710602100000</w:t>
            </w:r>
          </w:p>
        </w:tc>
        <w:tc>
          <w:tcPr>
            <w:tcW w:w="5953" w:type="dxa"/>
            <w:gridSpan w:val="6"/>
            <w:tcBorders>
              <w:top w:val="nil"/>
              <w:bottom w:val="single" w:sz="2" w:space="0" w:color="auto"/>
            </w:tcBorders>
            <w:vAlign w:val="center"/>
          </w:tcPr>
          <w:p w14:paraId="21E4706B" w14:textId="77777777" w:rsidR="00917D9C" w:rsidRDefault="00917D9C" w:rsidP="00D47A6F">
            <w:pPr>
              <w:rPr>
                <w:lang w:val="en-US"/>
              </w:rPr>
            </w:pPr>
            <w:r>
              <w:rPr>
                <w:lang w:val="en-US"/>
              </w:rPr>
              <w:t>Otel beton OB 37 diam. mai mic sau egal de 8 mm</w:t>
            </w:r>
          </w:p>
        </w:tc>
        <w:tc>
          <w:tcPr>
            <w:tcW w:w="1134" w:type="dxa"/>
            <w:gridSpan w:val="2"/>
            <w:tcBorders>
              <w:top w:val="nil"/>
              <w:bottom w:val="single" w:sz="2" w:space="0" w:color="auto"/>
            </w:tcBorders>
            <w:vAlign w:val="center"/>
          </w:tcPr>
          <w:p w14:paraId="53B980BA"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0E8C40D5" w14:textId="77777777" w:rsidR="00917D9C" w:rsidRDefault="00917D9C" w:rsidP="00917D9C">
            <w:pPr>
              <w:jc w:val="center"/>
              <w:rPr>
                <w:lang w:val="en-US"/>
              </w:rPr>
            </w:pPr>
            <w:r>
              <w:rPr>
                <w:lang w:val="en-US"/>
              </w:rPr>
              <w:t>158,8750</w:t>
            </w:r>
          </w:p>
        </w:tc>
      </w:tr>
      <w:tr w:rsidR="00917D9C" w14:paraId="5DB8296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FE2187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FD266BA" w14:textId="77777777" w:rsidR="00917D9C" w:rsidRDefault="00917D9C" w:rsidP="00917D9C">
            <w:pPr>
              <w:jc w:val="center"/>
              <w:rPr>
                <w:sz w:val="16"/>
                <w:szCs w:val="16"/>
                <w:lang w:val="en-US"/>
              </w:rPr>
            </w:pPr>
            <w:r>
              <w:rPr>
                <w:sz w:val="16"/>
                <w:szCs w:val="16"/>
                <w:lang w:val="en-US"/>
              </w:rPr>
              <w:t>2010237318750</w:t>
            </w:r>
          </w:p>
        </w:tc>
        <w:tc>
          <w:tcPr>
            <w:tcW w:w="5953" w:type="dxa"/>
            <w:gridSpan w:val="6"/>
            <w:tcBorders>
              <w:top w:val="nil"/>
              <w:bottom w:val="single" w:sz="2" w:space="0" w:color="auto"/>
            </w:tcBorders>
            <w:vAlign w:val="center"/>
          </w:tcPr>
          <w:p w14:paraId="35BBB5F4" w14:textId="699DA2AC" w:rsidR="00917D9C" w:rsidRDefault="00917D9C" w:rsidP="00D47A6F">
            <w:pPr>
              <w:rPr>
                <w:lang w:val="en-US"/>
              </w:rPr>
            </w:pPr>
            <w:r>
              <w:rPr>
                <w:lang w:val="en-US"/>
              </w:rPr>
              <w:t>Distantieri</w:t>
            </w:r>
          </w:p>
        </w:tc>
        <w:tc>
          <w:tcPr>
            <w:tcW w:w="1134" w:type="dxa"/>
            <w:gridSpan w:val="2"/>
            <w:tcBorders>
              <w:top w:val="nil"/>
              <w:bottom w:val="single" w:sz="2" w:space="0" w:color="auto"/>
            </w:tcBorders>
            <w:vAlign w:val="center"/>
          </w:tcPr>
          <w:p w14:paraId="7D4016F2"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1EBD42CB" w14:textId="77777777" w:rsidR="00917D9C" w:rsidRDefault="00917D9C" w:rsidP="00917D9C">
            <w:pPr>
              <w:jc w:val="center"/>
              <w:rPr>
                <w:lang w:val="en-US"/>
              </w:rPr>
            </w:pPr>
            <w:r>
              <w:rPr>
                <w:lang w:val="en-US"/>
              </w:rPr>
              <w:t>23,2500</w:t>
            </w:r>
          </w:p>
        </w:tc>
      </w:tr>
      <w:tr w:rsidR="00917D9C" w14:paraId="4AB7406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D19557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FEFC803" w14:textId="77777777" w:rsidR="00917D9C" w:rsidRDefault="00917D9C" w:rsidP="00917D9C">
            <w:pPr>
              <w:jc w:val="center"/>
              <w:rPr>
                <w:sz w:val="16"/>
                <w:szCs w:val="16"/>
                <w:lang w:val="en-US"/>
              </w:rPr>
            </w:pPr>
            <w:r>
              <w:rPr>
                <w:sz w:val="16"/>
                <w:szCs w:val="16"/>
                <w:lang w:val="en-US"/>
              </w:rPr>
              <w:t>2734113803881</w:t>
            </w:r>
          </w:p>
        </w:tc>
        <w:tc>
          <w:tcPr>
            <w:tcW w:w="5953" w:type="dxa"/>
            <w:gridSpan w:val="6"/>
            <w:tcBorders>
              <w:top w:val="nil"/>
              <w:bottom w:val="single" w:sz="2" w:space="0" w:color="auto"/>
            </w:tcBorders>
            <w:vAlign w:val="center"/>
          </w:tcPr>
          <w:p w14:paraId="3CD8ED96" w14:textId="77777777" w:rsidR="00917D9C" w:rsidRDefault="00917D9C" w:rsidP="00D47A6F">
            <w:pPr>
              <w:rPr>
                <w:lang w:val="en-US"/>
              </w:rPr>
            </w:pPr>
            <w:r>
              <w:rPr>
                <w:lang w:val="en-US"/>
              </w:rPr>
              <w:t>Sirma din otel moale, neagra, D=1 mm</w:t>
            </w:r>
          </w:p>
        </w:tc>
        <w:tc>
          <w:tcPr>
            <w:tcW w:w="1134" w:type="dxa"/>
            <w:gridSpan w:val="2"/>
            <w:tcBorders>
              <w:top w:val="nil"/>
              <w:bottom w:val="single" w:sz="2" w:space="0" w:color="auto"/>
            </w:tcBorders>
            <w:vAlign w:val="center"/>
          </w:tcPr>
          <w:p w14:paraId="691F6CCE"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59E0874" w14:textId="77777777" w:rsidR="00917D9C" w:rsidRDefault="00917D9C" w:rsidP="00917D9C">
            <w:pPr>
              <w:jc w:val="center"/>
              <w:rPr>
                <w:lang w:val="en-US"/>
              </w:rPr>
            </w:pPr>
            <w:r>
              <w:rPr>
                <w:lang w:val="en-US"/>
              </w:rPr>
              <w:t>1,5500</w:t>
            </w:r>
          </w:p>
        </w:tc>
      </w:tr>
      <w:tr w:rsidR="00917D9C" w14:paraId="114B4252"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732D94FD" w14:textId="77777777" w:rsidR="00917D9C" w:rsidRDefault="00917D9C" w:rsidP="00917D9C">
            <w:pPr>
              <w:jc w:val="center"/>
              <w:rPr>
                <w:lang w:val="en-US"/>
              </w:rPr>
            </w:pPr>
            <w:r>
              <w:rPr>
                <w:lang w:val="en-US"/>
              </w:rPr>
              <w:t>18</w:t>
            </w:r>
          </w:p>
        </w:tc>
        <w:tc>
          <w:tcPr>
            <w:tcW w:w="1276" w:type="dxa"/>
            <w:gridSpan w:val="3"/>
            <w:tcBorders>
              <w:top w:val="single" w:sz="4" w:space="0" w:color="auto"/>
              <w:bottom w:val="single" w:sz="4" w:space="0" w:color="auto"/>
            </w:tcBorders>
            <w:vAlign w:val="center"/>
          </w:tcPr>
          <w:p w14:paraId="36B9A040" w14:textId="77777777" w:rsidR="00917D9C" w:rsidRDefault="00917D9C" w:rsidP="00917D9C">
            <w:pPr>
              <w:jc w:val="center"/>
              <w:rPr>
                <w:lang w:val="en-US"/>
              </w:rPr>
            </w:pPr>
            <w:r>
              <w:rPr>
                <w:lang w:val="en-US"/>
              </w:rPr>
              <w:t>CA04A</w:t>
            </w:r>
          </w:p>
          <w:p w14:paraId="0A459849"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2AEFE49D" w14:textId="5F76809E" w:rsidR="00917D9C" w:rsidRPr="001F26B6" w:rsidRDefault="00917D9C" w:rsidP="00D47A6F">
            <w:pPr>
              <w:adjustRightInd w:val="0"/>
              <w:rPr>
                <w:rFonts w:ascii="Times New Roman CYR" w:hAnsi="Times New Roman CYR" w:cs="Times New Roman CYR"/>
                <w:sz w:val="16"/>
                <w:szCs w:val="16"/>
                <w:lang w:val="en-US"/>
              </w:rPr>
            </w:pPr>
            <w:r>
              <w:rPr>
                <w:lang w:val="en-US"/>
              </w:rPr>
              <w:t>Beton turnat in placi, grinzi, stilpi, preparat cu centrala de betoane si turnarea cu mijloace clasice beton armat clasa C 7,5 la inaltimi pina la 35 m inclusiv</w:t>
            </w:r>
          </w:p>
          <w:p w14:paraId="5022286F"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9761C84"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5330C6E6" w14:textId="77777777" w:rsidR="00917D9C" w:rsidRDefault="00917D9C" w:rsidP="00917D9C">
            <w:pPr>
              <w:jc w:val="center"/>
              <w:rPr>
                <w:lang w:val="en-US"/>
              </w:rPr>
            </w:pPr>
            <w:r>
              <w:rPr>
                <w:lang w:val="en-US"/>
              </w:rPr>
              <w:t>0,50</w:t>
            </w:r>
          </w:p>
        </w:tc>
      </w:tr>
      <w:tr w:rsidR="00917D9C" w14:paraId="2B564EE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F3BF253"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9CC05EA" w14:textId="77777777" w:rsidR="00917D9C" w:rsidRDefault="00917D9C" w:rsidP="00917D9C">
            <w:pPr>
              <w:jc w:val="center"/>
              <w:rPr>
                <w:sz w:val="16"/>
                <w:szCs w:val="16"/>
                <w:lang w:val="en-US"/>
              </w:rPr>
            </w:pPr>
            <w:r>
              <w:rPr>
                <w:sz w:val="16"/>
                <w:szCs w:val="16"/>
                <w:lang w:val="en-US"/>
              </w:rPr>
              <w:t>7123010010200</w:t>
            </w:r>
          </w:p>
        </w:tc>
        <w:tc>
          <w:tcPr>
            <w:tcW w:w="5953" w:type="dxa"/>
            <w:gridSpan w:val="6"/>
            <w:tcBorders>
              <w:top w:val="nil"/>
              <w:bottom w:val="single" w:sz="2" w:space="0" w:color="auto"/>
            </w:tcBorders>
            <w:vAlign w:val="center"/>
          </w:tcPr>
          <w:p w14:paraId="730B987A" w14:textId="77777777" w:rsidR="00917D9C" w:rsidRDefault="00917D9C" w:rsidP="00D47A6F">
            <w:pPr>
              <w:rPr>
                <w:lang w:val="en-US"/>
              </w:rPr>
            </w:pPr>
            <w:r>
              <w:rPr>
                <w:lang w:val="en-US"/>
              </w:rPr>
              <w:t>Betonist</w:t>
            </w:r>
          </w:p>
        </w:tc>
        <w:tc>
          <w:tcPr>
            <w:tcW w:w="1134" w:type="dxa"/>
            <w:gridSpan w:val="2"/>
            <w:tcBorders>
              <w:top w:val="nil"/>
              <w:bottom w:val="single" w:sz="2" w:space="0" w:color="auto"/>
            </w:tcBorders>
            <w:vAlign w:val="center"/>
          </w:tcPr>
          <w:p w14:paraId="1EE5828C"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65CE0302" w14:textId="77777777" w:rsidR="00917D9C" w:rsidRDefault="00917D9C" w:rsidP="00917D9C">
            <w:pPr>
              <w:jc w:val="center"/>
              <w:rPr>
                <w:lang w:val="en-US"/>
              </w:rPr>
            </w:pPr>
            <w:r>
              <w:rPr>
                <w:lang w:val="en-US"/>
              </w:rPr>
              <w:t>2,4750</w:t>
            </w:r>
          </w:p>
        </w:tc>
      </w:tr>
      <w:tr w:rsidR="00917D9C" w14:paraId="11533F1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91CB77A"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4DB77D77"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13551646"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42443F51"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4F3DCFA1" w14:textId="77777777" w:rsidR="00917D9C" w:rsidRDefault="00917D9C" w:rsidP="00917D9C">
            <w:pPr>
              <w:jc w:val="center"/>
              <w:rPr>
                <w:lang w:val="en-US"/>
              </w:rPr>
            </w:pPr>
            <w:r>
              <w:rPr>
                <w:lang w:val="en-US"/>
              </w:rPr>
              <w:t>0,2250</w:t>
            </w:r>
          </w:p>
        </w:tc>
      </w:tr>
      <w:tr w:rsidR="00917D9C" w14:paraId="60A0B10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1A8028A"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5762FEA" w14:textId="77777777" w:rsidR="00917D9C" w:rsidRDefault="00917D9C" w:rsidP="00917D9C">
            <w:pPr>
              <w:jc w:val="center"/>
              <w:rPr>
                <w:sz w:val="16"/>
                <w:szCs w:val="16"/>
                <w:lang w:val="en-US"/>
              </w:rPr>
            </w:pPr>
            <w:r>
              <w:rPr>
                <w:sz w:val="16"/>
                <w:szCs w:val="16"/>
                <w:lang w:val="en-US"/>
              </w:rPr>
              <w:t>2663102100001*</w:t>
            </w:r>
          </w:p>
        </w:tc>
        <w:tc>
          <w:tcPr>
            <w:tcW w:w="5953" w:type="dxa"/>
            <w:gridSpan w:val="6"/>
            <w:tcBorders>
              <w:top w:val="nil"/>
              <w:bottom w:val="single" w:sz="2" w:space="0" w:color="auto"/>
            </w:tcBorders>
            <w:vAlign w:val="center"/>
          </w:tcPr>
          <w:p w14:paraId="0218FE4D" w14:textId="77777777" w:rsidR="00917D9C" w:rsidRDefault="00917D9C" w:rsidP="00D47A6F">
            <w:pPr>
              <w:rPr>
                <w:lang w:val="en-US"/>
              </w:rPr>
            </w:pPr>
            <w:r>
              <w:rPr>
                <w:lang w:val="en-US"/>
              </w:rPr>
              <w:t>Beton clasa...(pt.informatie)</w:t>
            </w:r>
          </w:p>
        </w:tc>
        <w:tc>
          <w:tcPr>
            <w:tcW w:w="1134" w:type="dxa"/>
            <w:gridSpan w:val="2"/>
            <w:tcBorders>
              <w:top w:val="nil"/>
              <w:bottom w:val="single" w:sz="2" w:space="0" w:color="auto"/>
            </w:tcBorders>
            <w:vAlign w:val="center"/>
          </w:tcPr>
          <w:p w14:paraId="13E07EBB"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266A8C9A" w14:textId="77777777" w:rsidR="00917D9C" w:rsidRDefault="00917D9C" w:rsidP="00917D9C">
            <w:pPr>
              <w:jc w:val="center"/>
              <w:rPr>
                <w:lang w:val="en-US"/>
              </w:rPr>
            </w:pPr>
            <w:r>
              <w:rPr>
                <w:lang w:val="en-US"/>
              </w:rPr>
              <w:t>0,5279</w:t>
            </w:r>
          </w:p>
        </w:tc>
      </w:tr>
      <w:tr w:rsidR="00917D9C" w14:paraId="182759E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FB5605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C3EE0C6" w14:textId="77777777" w:rsidR="00917D9C" w:rsidRDefault="00917D9C" w:rsidP="00917D9C">
            <w:pPr>
              <w:jc w:val="center"/>
              <w:rPr>
                <w:sz w:val="16"/>
                <w:szCs w:val="16"/>
                <w:lang w:val="en-US"/>
              </w:rPr>
            </w:pPr>
            <w:r>
              <w:rPr>
                <w:sz w:val="16"/>
                <w:szCs w:val="16"/>
                <w:lang w:val="en-US"/>
              </w:rPr>
              <w:t>2651122100397</w:t>
            </w:r>
          </w:p>
        </w:tc>
        <w:tc>
          <w:tcPr>
            <w:tcW w:w="5953" w:type="dxa"/>
            <w:gridSpan w:val="6"/>
            <w:tcBorders>
              <w:top w:val="nil"/>
              <w:bottom w:val="single" w:sz="2" w:space="0" w:color="auto"/>
            </w:tcBorders>
            <w:vAlign w:val="center"/>
          </w:tcPr>
          <w:p w14:paraId="5341D19D" w14:textId="603108F6" w:rsidR="00917D9C" w:rsidRDefault="00917D9C" w:rsidP="00D47A6F">
            <w:pPr>
              <w:rPr>
                <w:lang w:val="en-US"/>
              </w:rPr>
            </w:pPr>
            <w:r>
              <w:rPr>
                <w:lang w:val="en-US"/>
              </w:rPr>
              <w:t>Ciment metalurgic cu adaosuri M 30</w:t>
            </w:r>
          </w:p>
        </w:tc>
        <w:tc>
          <w:tcPr>
            <w:tcW w:w="1134" w:type="dxa"/>
            <w:gridSpan w:val="2"/>
            <w:tcBorders>
              <w:top w:val="nil"/>
              <w:bottom w:val="single" w:sz="2" w:space="0" w:color="auto"/>
            </w:tcBorders>
            <w:vAlign w:val="center"/>
          </w:tcPr>
          <w:p w14:paraId="1F134B07"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423220F6" w14:textId="77777777" w:rsidR="00917D9C" w:rsidRDefault="00917D9C" w:rsidP="00917D9C">
            <w:pPr>
              <w:jc w:val="center"/>
              <w:rPr>
                <w:lang w:val="en-US"/>
              </w:rPr>
            </w:pPr>
            <w:r>
              <w:rPr>
                <w:lang w:val="en-US"/>
              </w:rPr>
              <w:t>146,2600</w:t>
            </w:r>
          </w:p>
        </w:tc>
      </w:tr>
      <w:tr w:rsidR="00917D9C" w14:paraId="57F9A1F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8B0D94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38C0A8C" w14:textId="77777777" w:rsidR="00917D9C" w:rsidRDefault="00917D9C" w:rsidP="00917D9C">
            <w:pPr>
              <w:jc w:val="center"/>
              <w:rPr>
                <w:sz w:val="16"/>
                <w:szCs w:val="16"/>
                <w:lang w:val="en-US"/>
              </w:rPr>
            </w:pPr>
            <w:r>
              <w:rPr>
                <w:sz w:val="16"/>
                <w:szCs w:val="16"/>
                <w:lang w:val="en-US"/>
              </w:rPr>
              <w:t>1421102200525</w:t>
            </w:r>
          </w:p>
        </w:tc>
        <w:tc>
          <w:tcPr>
            <w:tcW w:w="5953" w:type="dxa"/>
            <w:gridSpan w:val="6"/>
            <w:tcBorders>
              <w:top w:val="nil"/>
              <w:bottom w:val="single" w:sz="2" w:space="0" w:color="auto"/>
            </w:tcBorders>
            <w:vAlign w:val="center"/>
          </w:tcPr>
          <w:p w14:paraId="5E7D9EEF" w14:textId="77777777" w:rsidR="00917D9C" w:rsidRDefault="00917D9C" w:rsidP="00D47A6F">
            <w:pPr>
              <w:rPr>
                <w:lang w:val="en-US"/>
              </w:rPr>
            </w:pPr>
            <w:r>
              <w:rPr>
                <w:lang w:val="en-US"/>
              </w:rPr>
              <w:t>Nisip sortat nespalat de riu si lacuri 0,0-7,0 mm</w:t>
            </w:r>
          </w:p>
        </w:tc>
        <w:tc>
          <w:tcPr>
            <w:tcW w:w="1134" w:type="dxa"/>
            <w:gridSpan w:val="2"/>
            <w:tcBorders>
              <w:top w:val="nil"/>
              <w:bottom w:val="single" w:sz="2" w:space="0" w:color="auto"/>
            </w:tcBorders>
            <w:vAlign w:val="center"/>
          </w:tcPr>
          <w:p w14:paraId="14471D41"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073A05B5" w14:textId="77777777" w:rsidR="00917D9C" w:rsidRDefault="00917D9C" w:rsidP="00917D9C">
            <w:pPr>
              <w:jc w:val="center"/>
              <w:rPr>
                <w:lang w:val="en-US"/>
              </w:rPr>
            </w:pPr>
            <w:r>
              <w:rPr>
                <w:lang w:val="en-US"/>
              </w:rPr>
              <w:t>0,3914</w:t>
            </w:r>
          </w:p>
        </w:tc>
      </w:tr>
      <w:tr w:rsidR="00917D9C" w14:paraId="5F69512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EC800F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9DAA57A" w14:textId="77777777" w:rsidR="00917D9C" w:rsidRDefault="00917D9C" w:rsidP="00917D9C">
            <w:pPr>
              <w:jc w:val="center"/>
              <w:rPr>
                <w:sz w:val="16"/>
                <w:szCs w:val="16"/>
                <w:lang w:val="en-US"/>
              </w:rPr>
            </w:pPr>
            <w:r>
              <w:rPr>
                <w:sz w:val="16"/>
                <w:szCs w:val="16"/>
                <w:lang w:val="en-US"/>
              </w:rPr>
              <w:t>1421102200290</w:t>
            </w:r>
          </w:p>
        </w:tc>
        <w:tc>
          <w:tcPr>
            <w:tcW w:w="5953" w:type="dxa"/>
            <w:gridSpan w:val="6"/>
            <w:tcBorders>
              <w:top w:val="nil"/>
              <w:bottom w:val="single" w:sz="2" w:space="0" w:color="auto"/>
            </w:tcBorders>
            <w:vAlign w:val="center"/>
          </w:tcPr>
          <w:p w14:paraId="540B22AB" w14:textId="77777777" w:rsidR="00917D9C" w:rsidRDefault="00917D9C" w:rsidP="00D47A6F">
            <w:pPr>
              <w:rPr>
                <w:lang w:val="en-US"/>
              </w:rPr>
            </w:pPr>
            <w:r>
              <w:rPr>
                <w:lang w:val="en-US"/>
              </w:rPr>
              <w:t>Pietris ciuruit  spalat de mal 7-30 mm</w:t>
            </w:r>
          </w:p>
        </w:tc>
        <w:tc>
          <w:tcPr>
            <w:tcW w:w="1134" w:type="dxa"/>
            <w:gridSpan w:val="2"/>
            <w:tcBorders>
              <w:top w:val="nil"/>
              <w:bottom w:val="single" w:sz="2" w:space="0" w:color="auto"/>
            </w:tcBorders>
            <w:vAlign w:val="center"/>
          </w:tcPr>
          <w:p w14:paraId="4A3DE2F2"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43383C2D" w14:textId="77777777" w:rsidR="00917D9C" w:rsidRDefault="00917D9C" w:rsidP="00917D9C">
            <w:pPr>
              <w:jc w:val="center"/>
              <w:rPr>
                <w:lang w:val="en-US"/>
              </w:rPr>
            </w:pPr>
            <w:r>
              <w:rPr>
                <w:lang w:val="en-US"/>
              </w:rPr>
              <w:t>0,3605</w:t>
            </w:r>
          </w:p>
        </w:tc>
      </w:tr>
      <w:tr w:rsidR="00917D9C" w14:paraId="4CDE29B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65B37F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47E9655"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vAlign w:val="center"/>
          </w:tcPr>
          <w:p w14:paraId="175A1D0A" w14:textId="54319DDB"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7718BA28"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0AAA9336" w14:textId="77777777" w:rsidR="00917D9C" w:rsidRDefault="00917D9C" w:rsidP="00917D9C">
            <w:pPr>
              <w:jc w:val="center"/>
              <w:rPr>
                <w:lang w:val="en-US"/>
              </w:rPr>
            </w:pPr>
            <w:r>
              <w:rPr>
                <w:lang w:val="en-US"/>
              </w:rPr>
              <w:t>0,1751</w:t>
            </w:r>
          </w:p>
        </w:tc>
      </w:tr>
      <w:tr w:rsidR="00917D9C" w14:paraId="420E57C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1F2A2E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45F45F6" w14:textId="77777777" w:rsidR="00917D9C" w:rsidRDefault="00917D9C" w:rsidP="00917D9C">
            <w:pPr>
              <w:jc w:val="center"/>
              <w:rPr>
                <w:sz w:val="16"/>
                <w:szCs w:val="16"/>
                <w:lang w:val="en-US"/>
              </w:rPr>
            </w:pPr>
            <w:r>
              <w:rPr>
                <w:sz w:val="16"/>
                <w:szCs w:val="16"/>
                <w:lang w:val="en-US"/>
              </w:rPr>
              <w:t>2952270003700</w:t>
            </w:r>
          </w:p>
        </w:tc>
        <w:tc>
          <w:tcPr>
            <w:tcW w:w="5953" w:type="dxa"/>
            <w:gridSpan w:val="6"/>
            <w:tcBorders>
              <w:top w:val="nil"/>
              <w:bottom w:val="single" w:sz="2" w:space="0" w:color="auto"/>
            </w:tcBorders>
            <w:vAlign w:val="center"/>
          </w:tcPr>
          <w:p w14:paraId="660BDF5C" w14:textId="77777777" w:rsidR="00917D9C" w:rsidRDefault="00917D9C" w:rsidP="00D47A6F">
            <w:pPr>
              <w:rPr>
                <w:lang w:val="en-US"/>
              </w:rPr>
            </w:pPr>
            <w:r>
              <w:rPr>
                <w:lang w:val="en-US"/>
              </w:rPr>
              <w:t>Centrala de beton</w:t>
            </w:r>
          </w:p>
        </w:tc>
        <w:tc>
          <w:tcPr>
            <w:tcW w:w="1134" w:type="dxa"/>
            <w:gridSpan w:val="2"/>
            <w:tcBorders>
              <w:top w:val="nil"/>
              <w:bottom w:val="single" w:sz="2" w:space="0" w:color="auto"/>
            </w:tcBorders>
            <w:vAlign w:val="center"/>
          </w:tcPr>
          <w:p w14:paraId="7084B9F7"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2EDF2800" w14:textId="77777777" w:rsidR="00917D9C" w:rsidRDefault="00917D9C" w:rsidP="00917D9C">
            <w:pPr>
              <w:jc w:val="center"/>
              <w:rPr>
                <w:lang w:val="en-US"/>
              </w:rPr>
            </w:pPr>
            <w:r>
              <w:rPr>
                <w:lang w:val="en-US"/>
              </w:rPr>
              <w:t>0,0285</w:t>
            </w:r>
          </w:p>
        </w:tc>
      </w:tr>
      <w:tr w:rsidR="00917D9C" w14:paraId="0A8FB18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B4B181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AE8AC55" w14:textId="77777777" w:rsidR="00917D9C" w:rsidRDefault="00917D9C" w:rsidP="00917D9C">
            <w:pPr>
              <w:jc w:val="center"/>
              <w:rPr>
                <w:sz w:val="16"/>
                <w:szCs w:val="16"/>
                <w:lang w:val="en-US"/>
              </w:rPr>
            </w:pPr>
            <w:r>
              <w:rPr>
                <w:sz w:val="16"/>
                <w:szCs w:val="16"/>
                <w:lang w:val="en-US"/>
              </w:rPr>
              <w:t>2952260003540</w:t>
            </w:r>
          </w:p>
        </w:tc>
        <w:tc>
          <w:tcPr>
            <w:tcW w:w="5953" w:type="dxa"/>
            <w:gridSpan w:val="6"/>
            <w:tcBorders>
              <w:top w:val="nil"/>
              <w:bottom w:val="single" w:sz="2" w:space="0" w:color="auto"/>
            </w:tcBorders>
            <w:vAlign w:val="center"/>
          </w:tcPr>
          <w:p w14:paraId="5B2821A1" w14:textId="77777777" w:rsidR="00917D9C" w:rsidRDefault="00917D9C" w:rsidP="00D47A6F">
            <w:pPr>
              <w:rPr>
                <w:lang w:val="en-US"/>
              </w:rPr>
            </w:pPr>
            <w:r>
              <w:rPr>
                <w:lang w:val="en-US"/>
              </w:rPr>
              <w:t>Buldozer</w:t>
            </w:r>
          </w:p>
        </w:tc>
        <w:tc>
          <w:tcPr>
            <w:tcW w:w="1134" w:type="dxa"/>
            <w:gridSpan w:val="2"/>
            <w:tcBorders>
              <w:top w:val="nil"/>
              <w:bottom w:val="single" w:sz="2" w:space="0" w:color="auto"/>
            </w:tcBorders>
            <w:vAlign w:val="center"/>
          </w:tcPr>
          <w:p w14:paraId="2D9EF4C8"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6216796" w14:textId="77777777" w:rsidR="00917D9C" w:rsidRDefault="00917D9C" w:rsidP="00917D9C">
            <w:pPr>
              <w:jc w:val="center"/>
              <w:rPr>
                <w:lang w:val="en-US"/>
              </w:rPr>
            </w:pPr>
            <w:r>
              <w:rPr>
                <w:lang w:val="en-US"/>
              </w:rPr>
              <w:t>0,0090</w:t>
            </w:r>
          </w:p>
        </w:tc>
      </w:tr>
      <w:tr w:rsidR="00917D9C" w14:paraId="2B90AB2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59B095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7C26BBA" w14:textId="77777777" w:rsidR="00917D9C" w:rsidRDefault="00917D9C" w:rsidP="00917D9C">
            <w:pPr>
              <w:jc w:val="center"/>
              <w:rPr>
                <w:sz w:val="16"/>
                <w:szCs w:val="16"/>
                <w:lang w:val="en-US"/>
              </w:rPr>
            </w:pPr>
            <w:r>
              <w:rPr>
                <w:sz w:val="16"/>
                <w:szCs w:val="16"/>
                <w:lang w:val="en-US"/>
              </w:rPr>
              <w:t>2952270003100</w:t>
            </w:r>
          </w:p>
        </w:tc>
        <w:tc>
          <w:tcPr>
            <w:tcW w:w="5953" w:type="dxa"/>
            <w:gridSpan w:val="6"/>
            <w:tcBorders>
              <w:top w:val="nil"/>
              <w:bottom w:val="single" w:sz="2" w:space="0" w:color="auto"/>
            </w:tcBorders>
            <w:vAlign w:val="center"/>
          </w:tcPr>
          <w:p w14:paraId="28ABBAF4" w14:textId="77777777" w:rsidR="00917D9C" w:rsidRDefault="00917D9C" w:rsidP="00D47A6F">
            <w:pPr>
              <w:rPr>
                <w:lang w:val="en-US"/>
              </w:rPr>
            </w:pPr>
            <w:r>
              <w:rPr>
                <w:lang w:val="en-US"/>
              </w:rPr>
              <w:t>Vibrator de adincime</w:t>
            </w:r>
          </w:p>
        </w:tc>
        <w:tc>
          <w:tcPr>
            <w:tcW w:w="1134" w:type="dxa"/>
            <w:gridSpan w:val="2"/>
            <w:tcBorders>
              <w:top w:val="nil"/>
              <w:bottom w:val="single" w:sz="2" w:space="0" w:color="auto"/>
            </w:tcBorders>
            <w:vAlign w:val="center"/>
          </w:tcPr>
          <w:p w14:paraId="5F2FEA32"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C386BE9" w14:textId="77777777" w:rsidR="00917D9C" w:rsidRDefault="00917D9C" w:rsidP="00917D9C">
            <w:pPr>
              <w:jc w:val="center"/>
              <w:rPr>
                <w:lang w:val="en-US"/>
              </w:rPr>
            </w:pPr>
            <w:r>
              <w:rPr>
                <w:lang w:val="en-US"/>
              </w:rPr>
              <w:t>0,3000</w:t>
            </w:r>
          </w:p>
        </w:tc>
      </w:tr>
      <w:tr w:rsidR="00917D9C" w14:paraId="3B784F1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801D08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8A9A615" w14:textId="77777777" w:rsidR="00917D9C" w:rsidRDefault="00917D9C" w:rsidP="00917D9C">
            <w:pPr>
              <w:jc w:val="center"/>
              <w:rPr>
                <w:sz w:val="16"/>
                <w:szCs w:val="16"/>
                <w:lang w:val="en-US"/>
              </w:rPr>
            </w:pPr>
            <w:r>
              <w:rPr>
                <w:sz w:val="16"/>
                <w:szCs w:val="16"/>
                <w:lang w:val="en-US"/>
              </w:rPr>
              <w:t>2922140007000</w:t>
            </w:r>
          </w:p>
        </w:tc>
        <w:tc>
          <w:tcPr>
            <w:tcW w:w="5953" w:type="dxa"/>
            <w:gridSpan w:val="6"/>
            <w:tcBorders>
              <w:top w:val="nil"/>
              <w:bottom w:val="single" w:sz="2" w:space="0" w:color="auto"/>
            </w:tcBorders>
            <w:vAlign w:val="center"/>
          </w:tcPr>
          <w:p w14:paraId="0F5541B5" w14:textId="0E81C842" w:rsidR="00917D9C" w:rsidRDefault="00917D9C" w:rsidP="00D47A6F">
            <w:pPr>
              <w:rPr>
                <w:lang w:val="en-US"/>
              </w:rPr>
            </w:pPr>
            <w:r>
              <w:rPr>
                <w:lang w:val="en-US"/>
              </w:rPr>
              <w:t>Macara</w:t>
            </w:r>
          </w:p>
        </w:tc>
        <w:tc>
          <w:tcPr>
            <w:tcW w:w="1134" w:type="dxa"/>
            <w:gridSpan w:val="2"/>
            <w:tcBorders>
              <w:top w:val="nil"/>
              <w:bottom w:val="single" w:sz="2" w:space="0" w:color="auto"/>
            </w:tcBorders>
            <w:vAlign w:val="center"/>
          </w:tcPr>
          <w:p w14:paraId="54C67A92"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5D590742" w14:textId="77777777" w:rsidR="00917D9C" w:rsidRDefault="00917D9C" w:rsidP="00917D9C">
            <w:pPr>
              <w:jc w:val="center"/>
              <w:rPr>
                <w:lang w:val="en-US"/>
              </w:rPr>
            </w:pPr>
            <w:r>
              <w:rPr>
                <w:lang w:val="en-US"/>
              </w:rPr>
              <w:t>0,1400</w:t>
            </w:r>
          </w:p>
        </w:tc>
      </w:tr>
      <w:tr w:rsidR="00917D9C" w14:paraId="70454EE1"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117FC0BD" w14:textId="77777777" w:rsidR="00917D9C" w:rsidRDefault="00917D9C" w:rsidP="00917D9C">
            <w:pPr>
              <w:jc w:val="center"/>
              <w:rPr>
                <w:lang w:val="en-US"/>
              </w:rPr>
            </w:pPr>
            <w:r>
              <w:rPr>
                <w:lang w:val="en-US"/>
              </w:rPr>
              <w:t>19</w:t>
            </w:r>
          </w:p>
        </w:tc>
        <w:tc>
          <w:tcPr>
            <w:tcW w:w="1276" w:type="dxa"/>
            <w:gridSpan w:val="3"/>
            <w:tcBorders>
              <w:top w:val="single" w:sz="4" w:space="0" w:color="auto"/>
              <w:bottom w:val="single" w:sz="4" w:space="0" w:color="auto"/>
            </w:tcBorders>
            <w:vAlign w:val="center"/>
          </w:tcPr>
          <w:p w14:paraId="6D11C4C9" w14:textId="77777777" w:rsidR="00917D9C" w:rsidRDefault="00917D9C" w:rsidP="00917D9C">
            <w:pPr>
              <w:jc w:val="center"/>
              <w:rPr>
                <w:lang w:val="en-US"/>
              </w:rPr>
            </w:pPr>
            <w:r>
              <w:rPr>
                <w:lang w:val="en-US"/>
              </w:rPr>
              <w:t>CA04B</w:t>
            </w:r>
          </w:p>
          <w:p w14:paraId="5DB740B7"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5A3A8352" w14:textId="23EC3C75" w:rsidR="00917D9C" w:rsidRPr="001F26B6" w:rsidRDefault="00917D9C" w:rsidP="00D47A6F">
            <w:pPr>
              <w:adjustRightInd w:val="0"/>
              <w:rPr>
                <w:rFonts w:ascii="Times New Roman CYR" w:hAnsi="Times New Roman CYR" w:cs="Times New Roman CYR"/>
                <w:sz w:val="16"/>
                <w:szCs w:val="16"/>
                <w:lang w:val="en-US"/>
              </w:rPr>
            </w:pPr>
            <w:r>
              <w:rPr>
                <w:lang w:val="en-US"/>
              </w:rPr>
              <w:t>Beton turnat in placi, grinzi, stilpi, preparat cu centrala de betoane si turnarea cu mijloace clasice beton armat clasa C 15/12 (Bc 15/B 200), la inaltimi pina la 35 m inclusiv</w:t>
            </w:r>
          </w:p>
          <w:p w14:paraId="11CCCEA3"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92001A0"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5BEB6317" w14:textId="77777777" w:rsidR="00917D9C" w:rsidRDefault="00917D9C" w:rsidP="00917D9C">
            <w:pPr>
              <w:jc w:val="center"/>
              <w:rPr>
                <w:lang w:val="en-US"/>
              </w:rPr>
            </w:pPr>
            <w:r>
              <w:rPr>
                <w:lang w:val="en-US"/>
              </w:rPr>
              <w:t>3,00</w:t>
            </w:r>
          </w:p>
        </w:tc>
      </w:tr>
      <w:tr w:rsidR="00917D9C" w14:paraId="149CD2B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DF012AA"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6E08C039" w14:textId="77777777" w:rsidR="00917D9C" w:rsidRDefault="00917D9C" w:rsidP="00917D9C">
            <w:pPr>
              <w:jc w:val="center"/>
              <w:rPr>
                <w:sz w:val="16"/>
                <w:szCs w:val="16"/>
                <w:lang w:val="en-US"/>
              </w:rPr>
            </w:pPr>
            <w:r>
              <w:rPr>
                <w:sz w:val="16"/>
                <w:szCs w:val="16"/>
                <w:lang w:val="en-US"/>
              </w:rPr>
              <w:t>7123010010200</w:t>
            </w:r>
          </w:p>
        </w:tc>
        <w:tc>
          <w:tcPr>
            <w:tcW w:w="5953" w:type="dxa"/>
            <w:gridSpan w:val="6"/>
            <w:tcBorders>
              <w:top w:val="nil"/>
              <w:bottom w:val="single" w:sz="2" w:space="0" w:color="auto"/>
            </w:tcBorders>
            <w:vAlign w:val="center"/>
          </w:tcPr>
          <w:p w14:paraId="60C33AF3" w14:textId="77777777" w:rsidR="00917D9C" w:rsidRDefault="00917D9C" w:rsidP="00D47A6F">
            <w:pPr>
              <w:rPr>
                <w:lang w:val="en-US"/>
              </w:rPr>
            </w:pPr>
            <w:r>
              <w:rPr>
                <w:lang w:val="en-US"/>
              </w:rPr>
              <w:t>Betonist</w:t>
            </w:r>
          </w:p>
        </w:tc>
        <w:tc>
          <w:tcPr>
            <w:tcW w:w="1134" w:type="dxa"/>
            <w:gridSpan w:val="2"/>
            <w:tcBorders>
              <w:top w:val="nil"/>
              <w:bottom w:val="single" w:sz="2" w:space="0" w:color="auto"/>
            </w:tcBorders>
            <w:vAlign w:val="center"/>
          </w:tcPr>
          <w:p w14:paraId="3CB95A03"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DBF07D9" w14:textId="77777777" w:rsidR="00917D9C" w:rsidRDefault="00917D9C" w:rsidP="00917D9C">
            <w:pPr>
              <w:jc w:val="center"/>
              <w:rPr>
                <w:lang w:val="en-US"/>
              </w:rPr>
            </w:pPr>
            <w:r>
              <w:rPr>
                <w:lang w:val="en-US"/>
              </w:rPr>
              <w:t>14,8500</w:t>
            </w:r>
          </w:p>
        </w:tc>
      </w:tr>
      <w:tr w:rsidR="00917D9C" w14:paraId="048FEAC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F4DA4BA"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40B56E61"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0B584DEB"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55B1D935"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2E69FDF" w14:textId="77777777" w:rsidR="00917D9C" w:rsidRDefault="00917D9C" w:rsidP="00917D9C">
            <w:pPr>
              <w:jc w:val="center"/>
              <w:rPr>
                <w:lang w:val="en-US"/>
              </w:rPr>
            </w:pPr>
            <w:r>
              <w:rPr>
                <w:lang w:val="en-US"/>
              </w:rPr>
              <w:t>1,3500</w:t>
            </w:r>
          </w:p>
        </w:tc>
      </w:tr>
      <w:tr w:rsidR="00917D9C" w14:paraId="6513B09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02EBA0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BA42B76" w14:textId="77777777" w:rsidR="00917D9C" w:rsidRDefault="00917D9C" w:rsidP="00917D9C">
            <w:pPr>
              <w:jc w:val="center"/>
              <w:rPr>
                <w:sz w:val="16"/>
                <w:szCs w:val="16"/>
                <w:lang w:val="en-US"/>
              </w:rPr>
            </w:pPr>
            <w:r>
              <w:rPr>
                <w:sz w:val="16"/>
                <w:szCs w:val="16"/>
                <w:lang w:val="en-US"/>
              </w:rPr>
              <w:t>2663102100001*</w:t>
            </w:r>
          </w:p>
        </w:tc>
        <w:tc>
          <w:tcPr>
            <w:tcW w:w="5953" w:type="dxa"/>
            <w:gridSpan w:val="6"/>
            <w:tcBorders>
              <w:top w:val="nil"/>
              <w:bottom w:val="single" w:sz="2" w:space="0" w:color="auto"/>
            </w:tcBorders>
            <w:vAlign w:val="center"/>
          </w:tcPr>
          <w:p w14:paraId="24242430" w14:textId="77777777" w:rsidR="00917D9C" w:rsidRDefault="00917D9C" w:rsidP="00D47A6F">
            <w:pPr>
              <w:rPr>
                <w:lang w:val="en-US"/>
              </w:rPr>
            </w:pPr>
            <w:r>
              <w:rPr>
                <w:lang w:val="en-US"/>
              </w:rPr>
              <w:t>Beton clasa...(pt.informatie)</w:t>
            </w:r>
          </w:p>
        </w:tc>
        <w:tc>
          <w:tcPr>
            <w:tcW w:w="1134" w:type="dxa"/>
            <w:gridSpan w:val="2"/>
            <w:tcBorders>
              <w:top w:val="nil"/>
              <w:bottom w:val="single" w:sz="2" w:space="0" w:color="auto"/>
            </w:tcBorders>
            <w:vAlign w:val="center"/>
          </w:tcPr>
          <w:p w14:paraId="198D0282"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51A5EA20" w14:textId="77777777" w:rsidR="00917D9C" w:rsidRDefault="00917D9C" w:rsidP="00917D9C">
            <w:pPr>
              <w:jc w:val="center"/>
              <w:rPr>
                <w:lang w:val="en-US"/>
              </w:rPr>
            </w:pPr>
            <w:r>
              <w:rPr>
                <w:lang w:val="en-US"/>
              </w:rPr>
              <w:t>3,1672</w:t>
            </w:r>
          </w:p>
        </w:tc>
      </w:tr>
      <w:tr w:rsidR="00917D9C" w14:paraId="7F85A5B5"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F6B0220"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73D5AF9" w14:textId="77777777" w:rsidR="00917D9C" w:rsidRDefault="00917D9C" w:rsidP="00917D9C">
            <w:pPr>
              <w:jc w:val="center"/>
              <w:rPr>
                <w:sz w:val="16"/>
                <w:szCs w:val="16"/>
                <w:lang w:val="en-US"/>
              </w:rPr>
            </w:pPr>
            <w:r>
              <w:rPr>
                <w:sz w:val="16"/>
                <w:szCs w:val="16"/>
                <w:lang w:val="en-US"/>
              </w:rPr>
              <w:t>2651122100414</w:t>
            </w:r>
          </w:p>
        </w:tc>
        <w:tc>
          <w:tcPr>
            <w:tcW w:w="5953" w:type="dxa"/>
            <w:gridSpan w:val="6"/>
            <w:tcBorders>
              <w:top w:val="nil"/>
              <w:bottom w:val="single" w:sz="2" w:space="0" w:color="auto"/>
            </w:tcBorders>
            <w:vAlign w:val="center"/>
          </w:tcPr>
          <w:p w14:paraId="57D7B1A9" w14:textId="77777777" w:rsidR="00917D9C" w:rsidRDefault="00917D9C" w:rsidP="00D47A6F">
            <w:pPr>
              <w:rPr>
                <w:lang w:val="en-US"/>
              </w:rPr>
            </w:pPr>
            <w:r>
              <w:rPr>
                <w:lang w:val="en-US"/>
              </w:rPr>
              <w:t>Ciment portland cu adaosuri PA 35 vrac S1500</w:t>
            </w:r>
          </w:p>
        </w:tc>
        <w:tc>
          <w:tcPr>
            <w:tcW w:w="1134" w:type="dxa"/>
            <w:gridSpan w:val="2"/>
            <w:tcBorders>
              <w:top w:val="nil"/>
              <w:bottom w:val="single" w:sz="2" w:space="0" w:color="auto"/>
            </w:tcBorders>
            <w:vAlign w:val="center"/>
          </w:tcPr>
          <w:p w14:paraId="08C78ADF"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6A2744C2" w14:textId="77777777" w:rsidR="00917D9C" w:rsidRDefault="00917D9C" w:rsidP="00917D9C">
            <w:pPr>
              <w:jc w:val="center"/>
              <w:rPr>
                <w:lang w:val="en-US"/>
              </w:rPr>
            </w:pPr>
            <w:r>
              <w:rPr>
                <w:lang w:val="en-US"/>
              </w:rPr>
              <w:t>927,0000</w:t>
            </w:r>
          </w:p>
        </w:tc>
      </w:tr>
      <w:tr w:rsidR="00917D9C" w14:paraId="334E3A0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5330BC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25801C0" w14:textId="77777777" w:rsidR="00917D9C" w:rsidRDefault="00917D9C" w:rsidP="00917D9C">
            <w:pPr>
              <w:jc w:val="center"/>
              <w:rPr>
                <w:sz w:val="16"/>
                <w:szCs w:val="16"/>
                <w:lang w:val="en-US"/>
              </w:rPr>
            </w:pPr>
            <w:r>
              <w:rPr>
                <w:sz w:val="16"/>
                <w:szCs w:val="16"/>
                <w:lang w:val="en-US"/>
              </w:rPr>
              <w:t>1421102200525</w:t>
            </w:r>
          </w:p>
        </w:tc>
        <w:tc>
          <w:tcPr>
            <w:tcW w:w="5953" w:type="dxa"/>
            <w:gridSpan w:val="6"/>
            <w:tcBorders>
              <w:top w:val="nil"/>
              <w:bottom w:val="single" w:sz="2" w:space="0" w:color="auto"/>
            </w:tcBorders>
            <w:vAlign w:val="center"/>
          </w:tcPr>
          <w:p w14:paraId="1547F387" w14:textId="77777777" w:rsidR="00917D9C" w:rsidRDefault="00917D9C" w:rsidP="00D47A6F">
            <w:pPr>
              <w:rPr>
                <w:lang w:val="en-US"/>
              </w:rPr>
            </w:pPr>
            <w:r>
              <w:rPr>
                <w:lang w:val="en-US"/>
              </w:rPr>
              <w:t>Nisip sortat nespalat de riu si lacuri 0,0-7,0 mm</w:t>
            </w:r>
          </w:p>
        </w:tc>
        <w:tc>
          <w:tcPr>
            <w:tcW w:w="1134" w:type="dxa"/>
            <w:gridSpan w:val="2"/>
            <w:tcBorders>
              <w:top w:val="nil"/>
              <w:bottom w:val="single" w:sz="2" w:space="0" w:color="auto"/>
            </w:tcBorders>
            <w:vAlign w:val="center"/>
          </w:tcPr>
          <w:p w14:paraId="04562E2E"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79364DA9" w14:textId="77777777" w:rsidR="00917D9C" w:rsidRDefault="00917D9C" w:rsidP="00917D9C">
            <w:pPr>
              <w:jc w:val="center"/>
              <w:rPr>
                <w:lang w:val="en-US"/>
              </w:rPr>
            </w:pPr>
            <w:r>
              <w:rPr>
                <w:lang w:val="en-US"/>
              </w:rPr>
              <w:t>2,2866</w:t>
            </w:r>
          </w:p>
        </w:tc>
      </w:tr>
      <w:tr w:rsidR="00917D9C" w14:paraId="107DEFC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B147B6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BCEF0FD" w14:textId="77777777" w:rsidR="00917D9C" w:rsidRDefault="00917D9C" w:rsidP="00917D9C">
            <w:pPr>
              <w:jc w:val="center"/>
              <w:rPr>
                <w:sz w:val="16"/>
                <w:szCs w:val="16"/>
                <w:lang w:val="en-US"/>
              </w:rPr>
            </w:pPr>
            <w:r>
              <w:rPr>
                <w:sz w:val="16"/>
                <w:szCs w:val="16"/>
                <w:lang w:val="en-US"/>
              </w:rPr>
              <w:t>1421102200290</w:t>
            </w:r>
          </w:p>
        </w:tc>
        <w:tc>
          <w:tcPr>
            <w:tcW w:w="5953" w:type="dxa"/>
            <w:gridSpan w:val="6"/>
            <w:tcBorders>
              <w:top w:val="nil"/>
              <w:bottom w:val="single" w:sz="2" w:space="0" w:color="auto"/>
            </w:tcBorders>
            <w:vAlign w:val="center"/>
          </w:tcPr>
          <w:p w14:paraId="0CFFFA32" w14:textId="77777777" w:rsidR="00917D9C" w:rsidRDefault="00917D9C" w:rsidP="00D47A6F">
            <w:pPr>
              <w:rPr>
                <w:lang w:val="en-US"/>
              </w:rPr>
            </w:pPr>
            <w:r>
              <w:rPr>
                <w:lang w:val="en-US"/>
              </w:rPr>
              <w:t>Pietris ciuruit  spalat de mal 7-30 mm</w:t>
            </w:r>
          </w:p>
        </w:tc>
        <w:tc>
          <w:tcPr>
            <w:tcW w:w="1134" w:type="dxa"/>
            <w:gridSpan w:val="2"/>
            <w:tcBorders>
              <w:top w:val="nil"/>
              <w:bottom w:val="single" w:sz="2" w:space="0" w:color="auto"/>
            </w:tcBorders>
            <w:vAlign w:val="center"/>
          </w:tcPr>
          <w:p w14:paraId="532E134D"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29A74139" w14:textId="77777777" w:rsidR="00917D9C" w:rsidRDefault="00917D9C" w:rsidP="00917D9C">
            <w:pPr>
              <w:jc w:val="center"/>
              <w:rPr>
                <w:lang w:val="en-US"/>
              </w:rPr>
            </w:pPr>
            <w:r>
              <w:rPr>
                <w:lang w:val="en-US"/>
              </w:rPr>
              <w:t>2,1012</w:t>
            </w:r>
          </w:p>
        </w:tc>
      </w:tr>
      <w:tr w:rsidR="00917D9C" w14:paraId="14E90A5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A64E82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C2C17B6"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vAlign w:val="center"/>
          </w:tcPr>
          <w:p w14:paraId="62966347" w14:textId="38D81BFC"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3E6B838B"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3DA242CA" w14:textId="77777777" w:rsidR="00917D9C" w:rsidRDefault="00917D9C" w:rsidP="00917D9C">
            <w:pPr>
              <w:jc w:val="center"/>
              <w:rPr>
                <w:lang w:val="en-US"/>
              </w:rPr>
            </w:pPr>
            <w:r>
              <w:rPr>
                <w:lang w:val="en-US"/>
              </w:rPr>
              <w:t>1,0197</w:t>
            </w:r>
          </w:p>
        </w:tc>
      </w:tr>
      <w:tr w:rsidR="00917D9C" w14:paraId="74907026"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B3D6B1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E431F64" w14:textId="77777777" w:rsidR="00917D9C" w:rsidRDefault="00917D9C" w:rsidP="00917D9C">
            <w:pPr>
              <w:jc w:val="center"/>
              <w:rPr>
                <w:sz w:val="16"/>
                <w:szCs w:val="16"/>
                <w:lang w:val="en-US"/>
              </w:rPr>
            </w:pPr>
            <w:r>
              <w:rPr>
                <w:sz w:val="16"/>
                <w:szCs w:val="16"/>
                <w:lang w:val="en-US"/>
              </w:rPr>
              <w:t>2952270003700</w:t>
            </w:r>
          </w:p>
        </w:tc>
        <w:tc>
          <w:tcPr>
            <w:tcW w:w="5953" w:type="dxa"/>
            <w:gridSpan w:val="6"/>
            <w:tcBorders>
              <w:top w:val="nil"/>
              <w:bottom w:val="single" w:sz="2" w:space="0" w:color="auto"/>
            </w:tcBorders>
            <w:vAlign w:val="center"/>
          </w:tcPr>
          <w:p w14:paraId="4017E95D" w14:textId="77777777" w:rsidR="00917D9C" w:rsidRDefault="00917D9C" w:rsidP="00D47A6F">
            <w:pPr>
              <w:rPr>
                <w:lang w:val="en-US"/>
              </w:rPr>
            </w:pPr>
            <w:r>
              <w:rPr>
                <w:lang w:val="en-US"/>
              </w:rPr>
              <w:t>Centrala de beton</w:t>
            </w:r>
          </w:p>
        </w:tc>
        <w:tc>
          <w:tcPr>
            <w:tcW w:w="1134" w:type="dxa"/>
            <w:gridSpan w:val="2"/>
            <w:tcBorders>
              <w:top w:val="nil"/>
              <w:bottom w:val="single" w:sz="2" w:space="0" w:color="auto"/>
            </w:tcBorders>
            <w:vAlign w:val="center"/>
          </w:tcPr>
          <w:p w14:paraId="70606ACD"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3DEE2865" w14:textId="77777777" w:rsidR="00917D9C" w:rsidRDefault="00917D9C" w:rsidP="00917D9C">
            <w:pPr>
              <w:jc w:val="center"/>
              <w:rPr>
                <w:lang w:val="en-US"/>
              </w:rPr>
            </w:pPr>
            <w:r>
              <w:rPr>
                <w:lang w:val="en-US"/>
              </w:rPr>
              <w:t>0,1710</w:t>
            </w:r>
          </w:p>
        </w:tc>
      </w:tr>
      <w:tr w:rsidR="00917D9C" w14:paraId="5808D20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42B4A4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BCC818B" w14:textId="77777777" w:rsidR="00917D9C" w:rsidRDefault="00917D9C" w:rsidP="00917D9C">
            <w:pPr>
              <w:jc w:val="center"/>
              <w:rPr>
                <w:sz w:val="16"/>
                <w:szCs w:val="16"/>
                <w:lang w:val="en-US"/>
              </w:rPr>
            </w:pPr>
            <w:r>
              <w:rPr>
                <w:sz w:val="16"/>
                <w:szCs w:val="16"/>
                <w:lang w:val="en-US"/>
              </w:rPr>
              <w:t>2952260003540</w:t>
            </w:r>
          </w:p>
        </w:tc>
        <w:tc>
          <w:tcPr>
            <w:tcW w:w="5953" w:type="dxa"/>
            <w:gridSpan w:val="6"/>
            <w:tcBorders>
              <w:top w:val="nil"/>
              <w:bottom w:val="single" w:sz="2" w:space="0" w:color="auto"/>
            </w:tcBorders>
            <w:vAlign w:val="center"/>
          </w:tcPr>
          <w:p w14:paraId="1F929AD9" w14:textId="77777777" w:rsidR="00917D9C" w:rsidRDefault="00917D9C" w:rsidP="00D47A6F">
            <w:pPr>
              <w:rPr>
                <w:lang w:val="en-US"/>
              </w:rPr>
            </w:pPr>
            <w:r>
              <w:rPr>
                <w:lang w:val="en-US"/>
              </w:rPr>
              <w:t>Buldozer</w:t>
            </w:r>
          </w:p>
        </w:tc>
        <w:tc>
          <w:tcPr>
            <w:tcW w:w="1134" w:type="dxa"/>
            <w:gridSpan w:val="2"/>
            <w:tcBorders>
              <w:top w:val="nil"/>
              <w:bottom w:val="single" w:sz="2" w:space="0" w:color="auto"/>
            </w:tcBorders>
            <w:vAlign w:val="center"/>
          </w:tcPr>
          <w:p w14:paraId="564B394B"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EE1D082" w14:textId="77777777" w:rsidR="00917D9C" w:rsidRDefault="00917D9C" w:rsidP="00917D9C">
            <w:pPr>
              <w:jc w:val="center"/>
              <w:rPr>
                <w:lang w:val="en-US"/>
              </w:rPr>
            </w:pPr>
            <w:r>
              <w:rPr>
                <w:lang w:val="en-US"/>
              </w:rPr>
              <w:t>0,0540</w:t>
            </w:r>
          </w:p>
        </w:tc>
      </w:tr>
      <w:tr w:rsidR="00917D9C" w14:paraId="6E0D8FA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56E6FB2"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8BFE3FE" w14:textId="77777777" w:rsidR="00917D9C" w:rsidRDefault="00917D9C" w:rsidP="00917D9C">
            <w:pPr>
              <w:jc w:val="center"/>
              <w:rPr>
                <w:sz w:val="16"/>
                <w:szCs w:val="16"/>
                <w:lang w:val="en-US"/>
              </w:rPr>
            </w:pPr>
            <w:r>
              <w:rPr>
                <w:sz w:val="16"/>
                <w:szCs w:val="16"/>
                <w:lang w:val="en-US"/>
              </w:rPr>
              <w:t>2952270003100</w:t>
            </w:r>
          </w:p>
        </w:tc>
        <w:tc>
          <w:tcPr>
            <w:tcW w:w="5953" w:type="dxa"/>
            <w:gridSpan w:val="6"/>
            <w:tcBorders>
              <w:top w:val="nil"/>
              <w:bottom w:val="single" w:sz="2" w:space="0" w:color="auto"/>
            </w:tcBorders>
            <w:vAlign w:val="center"/>
          </w:tcPr>
          <w:p w14:paraId="549A696E" w14:textId="77777777" w:rsidR="00917D9C" w:rsidRDefault="00917D9C" w:rsidP="00D47A6F">
            <w:pPr>
              <w:rPr>
                <w:lang w:val="en-US"/>
              </w:rPr>
            </w:pPr>
            <w:r>
              <w:rPr>
                <w:lang w:val="en-US"/>
              </w:rPr>
              <w:t>Vibrator de adincime</w:t>
            </w:r>
          </w:p>
        </w:tc>
        <w:tc>
          <w:tcPr>
            <w:tcW w:w="1134" w:type="dxa"/>
            <w:gridSpan w:val="2"/>
            <w:tcBorders>
              <w:top w:val="nil"/>
              <w:bottom w:val="single" w:sz="2" w:space="0" w:color="auto"/>
            </w:tcBorders>
            <w:vAlign w:val="center"/>
          </w:tcPr>
          <w:p w14:paraId="42CB78DA"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2E81F83" w14:textId="77777777" w:rsidR="00917D9C" w:rsidRDefault="00917D9C" w:rsidP="00917D9C">
            <w:pPr>
              <w:jc w:val="center"/>
              <w:rPr>
                <w:lang w:val="en-US"/>
              </w:rPr>
            </w:pPr>
            <w:r>
              <w:rPr>
                <w:lang w:val="en-US"/>
              </w:rPr>
              <w:t>1,8000</w:t>
            </w:r>
          </w:p>
        </w:tc>
      </w:tr>
      <w:tr w:rsidR="00917D9C" w14:paraId="37B74F5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94DA45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2A62B9E" w14:textId="77777777" w:rsidR="00917D9C" w:rsidRDefault="00917D9C" w:rsidP="00917D9C">
            <w:pPr>
              <w:jc w:val="center"/>
              <w:rPr>
                <w:sz w:val="16"/>
                <w:szCs w:val="16"/>
                <w:lang w:val="en-US"/>
              </w:rPr>
            </w:pPr>
            <w:r>
              <w:rPr>
                <w:sz w:val="16"/>
                <w:szCs w:val="16"/>
                <w:lang w:val="en-US"/>
              </w:rPr>
              <w:t>2922140007000</w:t>
            </w:r>
          </w:p>
        </w:tc>
        <w:tc>
          <w:tcPr>
            <w:tcW w:w="5953" w:type="dxa"/>
            <w:gridSpan w:val="6"/>
            <w:tcBorders>
              <w:top w:val="nil"/>
              <w:bottom w:val="single" w:sz="2" w:space="0" w:color="auto"/>
            </w:tcBorders>
            <w:vAlign w:val="center"/>
          </w:tcPr>
          <w:p w14:paraId="4BE424F7" w14:textId="55B67753" w:rsidR="00917D9C" w:rsidRDefault="00917D9C" w:rsidP="00D47A6F">
            <w:pPr>
              <w:rPr>
                <w:lang w:val="en-US"/>
              </w:rPr>
            </w:pPr>
            <w:r>
              <w:rPr>
                <w:lang w:val="en-US"/>
              </w:rPr>
              <w:t>Macara</w:t>
            </w:r>
          </w:p>
        </w:tc>
        <w:tc>
          <w:tcPr>
            <w:tcW w:w="1134" w:type="dxa"/>
            <w:gridSpan w:val="2"/>
            <w:tcBorders>
              <w:top w:val="nil"/>
              <w:bottom w:val="single" w:sz="2" w:space="0" w:color="auto"/>
            </w:tcBorders>
            <w:vAlign w:val="center"/>
          </w:tcPr>
          <w:p w14:paraId="0A6AE609"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20793A1" w14:textId="77777777" w:rsidR="00917D9C" w:rsidRDefault="00917D9C" w:rsidP="00917D9C">
            <w:pPr>
              <w:jc w:val="center"/>
              <w:rPr>
                <w:lang w:val="en-US"/>
              </w:rPr>
            </w:pPr>
            <w:r>
              <w:rPr>
                <w:lang w:val="en-US"/>
              </w:rPr>
              <w:t>0,8400</w:t>
            </w:r>
          </w:p>
        </w:tc>
      </w:tr>
      <w:tr w:rsidR="00917D9C" w14:paraId="5D9A6AC6"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0E6BC43B" w14:textId="77777777" w:rsidR="00917D9C" w:rsidRDefault="00917D9C" w:rsidP="00917D9C">
            <w:pPr>
              <w:jc w:val="center"/>
              <w:rPr>
                <w:lang w:val="en-US"/>
              </w:rPr>
            </w:pPr>
            <w:r>
              <w:rPr>
                <w:lang w:val="en-US"/>
              </w:rPr>
              <w:t>20</w:t>
            </w:r>
          </w:p>
        </w:tc>
        <w:tc>
          <w:tcPr>
            <w:tcW w:w="1276" w:type="dxa"/>
            <w:gridSpan w:val="3"/>
            <w:tcBorders>
              <w:top w:val="single" w:sz="4" w:space="0" w:color="auto"/>
              <w:bottom w:val="single" w:sz="4" w:space="0" w:color="auto"/>
            </w:tcBorders>
            <w:vAlign w:val="center"/>
          </w:tcPr>
          <w:p w14:paraId="5753B611" w14:textId="77777777" w:rsidR="00917D9C" w:rsidRDefault="00917D9C" w:rsidP="00917D9C">
            <w:pPr>
              <w:jc w:val="center"/>
              <w:rPr>
                <w:lang w:val="en-US"/>
              </w:rPr>
            </w:pPr>
            <w:r>
              <w:rPr>
                <w:lang w:val="en-US"/>
              </w:rPr>
              <w:t>CG50B</w:t>
            </w:r>
          </w:p>
          <w:p w14:paraId="417C9194"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62E9A7B7" w14:textId="540C90C1" w:rsidR="00917D9C" w:rsidRPr="001F26B6" w:rsidRDefault="00917D9C" w:rsidP="00D47A6F">
            <w:pPr>
              <w:adjustRightInd w:val="0"/>
              <w:rPr>
                <w:rFonts w:ascii="Times New Roman CYR" w:hAnsi="Times New Roman CYR" w:cs="Times New Roman CYR"/>
                <w:sz w:val="16"/>
                <w:szCs w:val="16"/>
                <w:lang w:val="en-US"/>
              </w:rPr>
            </w:pPr>
            <w:r>
              <w:rPr>
                <w:lang w:val="en-US"/>
              </w:rPr>
              <w:t>Executarea pardoselilor din granit ceramic fixate pe adeziv: dimensiunile placilor 60x30 cm(placile granit material beneficiar)</w:t>
            </w:r>
          </w:p>
          <w:p w14:paraId="38D4063A"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8FFA461"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4251F7C0" w14:textId="77777777" w:rsidR="00917D9C" w:rsidRDefault="00917D9C" w:rsidP="00917D9C">
            <w:pPr>
              <w:jc w:val="center"/>
              <w:rPr>
                <w:lang w:val="en-US"/>
              </w:rPr>
            </w:pPr>
            <w:r>
              <w:rPr>
                <w:lang w:val="en-US"/>
              </w:rPr>
              <w:t>20,50</w:t>
            </w:r>
          </w:p>
        </w:tc>
      </w:tr>
      <w:tr w:rsidR="00917D9C" w14:paraId="7775B25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7FF0899"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5DF980D0" w14:textId="77777777" w:rsidR="00917D9C" w:rsidRDefault="00917D9C" w:rsidP="00917D9C">
            <w:pPr>
              <w:jc w:val="center"/>
              <w:rPr>
                <w:sz w:val="16"/>
                <w:szCs w:val="16"/>
                <w:lang w:val="en-US"/>
              </w:rPr>
            </w:pPr>
            <w:r>
              <w:rPr>
                <w:sz w:val="16"/>
                <w:szCs w:val="16"/>
                <w:lang w:val="en-US"/>
              </w:rPr>
              <w:t>9310060019930</w:t>
            </w:r>
          </w:p>
        </w:tc>
        <w:tc>
          <w:tcPr>
            <w:tcW w:w="5953" w:type="dxa"/>
            <w:gridSpan w:val="6"/>
            <w:tcBorders>
              <w:top w:val="nil"/>
              <w:bottom w:val="single" w:sz="2" w:space="0" w:color="auto"/>
            </w:tcBorders>
            <w:vAlign w:val="center"/>
          </w:tcPr>
          <w:p w14:paraId="47CFA459" w14:textId="77777777" w:rsidR="00917D9C" w:rsidRDefault="00917D9C" w:rsidP="00D47A6F">
            <w:pPr>
              <w:rPr>
                <w:lang w:val="en-US"/>
              </w:rPr>
            </w:pPr>
            <w:r>
              <w:rPr>
                <w:lang w:val="en-US"/>
              </w:rPr>
              <w:t>Muncitor</w:t>
            </w:r>
          </w:p>
        </w:tc>
        <w:tc>
          <w:tcPr>
            <w:tcW w:w="1134" w:type="dxa"/>
            <w:gridSpan w:val="2"/>
            <w:tcBorders>
              <w:top w:val="nil"/>
              <w:bottom w:val="single" w:sz="2" w:space="0" w:color="auto"/>
            </w:tcBorders>
            <w:vAlign w:val="center"/>
          </w:tcPr>
          <w:p w14:paraId="03E0BCAF"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5FB32A96" w14:textId="77777777" w:rsidR="00917D9C" w:rsidRDefault="00917D9C" w:rsidP="00917D9C">
            <w:pPr>
              <w:jc w:val="center"/>
              <w:rPr>
                <w:lang w:val="en-US"/>
              </w:rPr>
            </w:pPr>
            <w:r>
              <w:rPr>
                <w:lang w:val="en-US"/>
              </w:rPr>
              <w:t>39,1345</w:t>
            </w:r>
          </w:p>
        </w:tc>
      </w:tr>
      <w:tr w:rsidR="00917D9C" w14:paraId="0A39D085"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9481C2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E6E09B8" w14:textId="77777777" w:rsidR="00917D9C" w:rsidRDefault="00917D9C" w:rsidP="00917D9C">
            <w:pPr>
              <w:jc w:val="center"/>
              <w:rPr>
                <w:sz w:val="16"/>
                <w:szCs w:val="16"/>
                <w:lang w:val="en-US"/>
              </w:rPr>
            </w:pPr>
            <w:r>
              <w:rPr>
                <w:sz w:val="16"/>
                <w:szCs w:val="16"/>
                <w:lang w:val="en-US"/>
              </w:rPr>
              <w:t>2670112202052</w:t>
            </w:r>
          </w:p>
        </w:tc>
        <w:tc>
          <w:tcPr>
            <w:tcW w:w="5953" w:type="dxa"/>
            <w:gridSpan w:val="6"/>
            <w:tcBorders>
              <w:top w:val="nil"/>
              <w:bottom w:val="single" w:sz="2" w:space="0" w:color="auto"/>
            </w:tcBorders>
            <w:vAlign w:val="center"/>
          </w:tcPr>
          <w:p w14:paraId="3E77BF2C" w14:textId="77777777" w:rsidR="00917D9C" w:rsidRDefault="00917D9C" w:rsidP="00D47A6F">
            <w:pPr>
              <w:rPr>
                <w:lang w:val="en-US"/>
              </w:rPr>
            </w:pPr>
            <w:r>
              <w:rPr>
                <w:lang w:val="en-US"/>
              </w:rPr>
              <w:t>Placi de granit ceramic(material beneficiar)</w:t>
            </w:r>
          </w:p>
        </w:tc>
        <w:tc>
          <w:tcPr>
            <w:tcW w:w="1134" w:type="dxa"/>
            <w:gridSpan w:val="2"/>
            <w:tcBorders>
              <w:top w:val="nil"/>
              <w:bottom w:val="single" w:sz="2" w:space="0" w:color="auto"/>
            </w:tcBorders>
            <w:vAlign w:val="center"/>
          </w:tcPr>
          <w:p w14:paraId="12EDC0F8" w14:textId="77777777" w:rsidR="00917D9C" w:rsidRDefault="00917D9C" w:rsidP="00917D9C">
            <w:pPr>
              <w:jc w:val="center"/>
              <w:rPr>
                <w:lang w:val="en-US"/>
              </w:rPr>
            </w:pPr>
            <w:r>
              <w:rPr>
                <w:lang w:val="en-US"/>
              </w:rPr>
              <w:t>m2</w:t>
            </w:r>
          </w:p>
        </w:tc>
        <w:tc>
          <w:tcPr>
            <w:tcW w:w="1418" w:type="dxa"/>
            <w:gridSpan w:val="2"/>
            <w:tcBorders>
              <w:top w:val="nil"/>
              <w:bottom w:val="single" w:sz="2" w:space="0" w:color="auto"/>
            </w:tcBorders>
            <w:vAlign w:val="center"/>
          </w:tcPr>
          <w:p w14:paraId="4610B698" w14:textId="77777777" w:rsidR="00917D9C" w:rsidRDefault="00917D9C" w:rsidP="00917D9C">
            <w:pPr>
              <w:jc w:val="center"/>
              <w:rPr>
                <w:lang w:val="en-US"/>
              </w:rPr>
            </w:pPr>
            <w:r>
              <w:rPr>
                <w:lang w:val="en-US"/>
              </w:rPr>
              <w:t>20,8075</w:t>
            </w:r>
          </w:p>
        </w:tc>
      </w:tr>
      <w:tr w:rsidR="00917D9C" w14:paraId="5360C4B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70135F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481032D" w14:textId="77777777" w:rsidR="00917D9C" w:rsidRDefault="00917D9C" w:rsidP="00917D9C">
            <w:pPr>
              <w:jc w:val="center"/>
              <w:rPr>
                <w:sz w:val="16"/>
                <w:szCs w:val="16"/>
                <w:lang w:val="en-US"/>
              </w:rPr>
            </w:pPr>
            <w:r>
              <w:rPr>
                <w:sz w:val="16"/>
                <w:szCs w:val="16"/>
                <w:lang w:val="en-US"/>
              </w:rPr>
              <w:t>2462106110554</w:t>
            </w:r>
          </w:p>
        </w:tc>
        <w:tc>
          <w:tcPr>
            <w:tcW w:w="5953" w:type="dxa"/>
            <w:gridSpan w:val="6"/>
            <w:tcBorders>
              <w:top w:val="nil"/>
              <w:bottom w:val="single" w:sz="2" w:space="0" w:color="auto"/>
            </w:tcBorders>
            <w:vAlign w:val="center"/>
          </w:tcPr>
          <w:p w14:paraId="5463AE23" w14:textId="77777777" w:rsidR="00917D9C" w:rsidRDefault="00917D9C" w:rsidP="00D47A6F">
            <w:pPr>
              <w:rPr>
                <w:lang w:val="en-US"/>
              </w:rPr>
            </w:pPr>
            <w:r>
              <w:rPr>
                <w:lang w:val="en-US"/>
              </w:rPr>
              <w:t>Adeziv pe baza de rasini acrilice sau latex</w:t>
            </w:r>
          </w:p>
        </w:tc>
        <w:tc>
          <w:tcPr>
            <w:tcW w:w="1134" w:type="dxa"/>
            <w:gridSpan w:val="2"/>
            <w:tcBorders>
              <w:top w:val="nil"/>
              <w:bottom w:val="single" w:sz="2" w:space="0" w:color="auto"/>
            </w:tcBorders>
            <w:vAlign w:val="center"/>
          </w:tcPr>
          <w:p w14:paraId="0F1C57EC"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4D65BF17" w14:textId="77777777" w:rsidR="00917D9C" w:rsidRDefault="00917D9C" w:rsidP="00917D9C">
            <w:pPr>
              <w:jc w:val="center"/>
              <w:rPr>
                <w:lang w:val="en-US"/>
              </w:rPr>
            </w:pPr>
            <w:r>
              <w:rPr>
                <w:lang w:val="en-US"/>
              </w:rPr>
              <w:t>88,1500</w:t>
            </w:r>
          </w:p>
        </w:tc>
      </w:tr>
      <w:tr w:rsidR="00917D9C" w14:paraId="26237A3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266DDB8"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F54BBC0" w14:textId="77777777" w:rsidR="00917D9C" w:rsidRDefault="00917D9C" w:rsidP="00917D9C">
            <w:pPr>
              <w:jc w:val="center"/>
              <w:rPr>
                <w:sz w:val="16"/>
                <w:szCs w:val="16"/>
                <w:lang w:val="en-US"/>
              </w:rPr>
            </w:pPr>
            <w:r>
              <w:rPr>
                <w:sz w:val="16"/>
                <w:szCs w:val="16"/>
                <w:lang w:val="en-US"/>
              </w:rPr>
              <w:t>24302261000001</w:t>
            </w:r>
          </w:p>
        </w:tc>
        <w:tc>
          <w:tcPr>
            <w:tcW w:w="5953" w:type="dxa"/>
            <w:gridSpan w:val="6"/>
            <w:tcBorders>
              <w:top w:val="nil"/>
              <w:bottom w:val="single" w:sz="2" w:space="0" w:color="auto"/>
            </w:tcBorders>
            <w:vAlign w:val="center"/>
          </w:tcPr>
          <w:p w14:paraId="70B3A1C5" w14:textId="77777777" w:rsidR="00917D9C" w:rsidRDefault="00917D9C" w:rsidP="00D47A6F">
            <w:pPr>
              <w:rPr>
                <w:lang w:val="en-US"/>
              </w:rPr>
            </w:pPr>
            <w:r>
              <w:rPr>
                <w:lang w:val="en-US"/>
              </w:rPr>
              <w:t>Fuga</w:t>
            </w:r>
          </w:p>
        </w:tc>
        <w:tc>
          <w:tcPr>
            <w:tcW w:w="1134" w:type="dxa"/>
            <w:gridSpan w:val="2"/>
            <w:tcBorders>
              <w:top w:val="nil"/>
              <w:bottom w:val="single" w:sz="2" w:space="0" w:color="auto"/>
            </w:tcBorders>
            <w:vAlign w:val="center"/>
          </w:tcPr>
          <w:p w14:paraId="3651E77F"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F2AC062" w14:textId="77777777" w:rsidR="00917D9C" w:rsidRDefault="00917D9C" w:rsidP="00917D9C">
            <w:pPr>
              <w:jc w:val="center"/>
              <w:rPr>
                <w:lang w:val="en-US"/>
              </w:rPr>
            </w:pPr>
            <w:r>
              <w:rPr>
                <w:lang w:val="en-US"/>
              </w:rPr>
              <w:t>4,1000</w:t>
            </w:r>
          </w:p>
        </w:tc>
      </w:tr>
      <w:tr w:rsidR="00917D9C" w14:paraId="53372EA5"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A1491A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225AA29" w14:textId="77777777" w:rsidR="00917D9C" w:rsidRDefault="00917D9C" w:rsidP="00917D9C">
            <w:pPr>
              <w:jc w:val="center"/>
              <w:rPr>
                <w:sz w:val="16"/>
                <w:szCs w:val="16"/>
                <w:lang w:val="en-US"/>
              </w:rPr>
            </w:pPr>
            <w:r>
              <w:rPr>
                <w:sz w:val="16"/>
                <w:szCs w:val="16"/>
                <w:lang w:val="en-US"/>
              </w:rPr>
              <w:t>2881116002700</w:t>
            </w:r>
          </w:p>
        </w:tc>
        <w:tc>
          <w:tcPr>
            <w:tcW w:w="5953" w:type="dxa"/>
            <w:gridSpan w:val="6"/>
            <w:tcBorders>
              <w:top w:val="nil"/>
              <w:bottom w:val="single" w:sz="2" w:space="0" w:color="auto"/>
            </w:tcBorders>
            <w:vAlign w:val="center"/>
          </w:tcPr>
          <w:p w14:paraId="39FDBA97" w14:textId="77777777" w:rsidR="00917D9C" w:rsidRDefault="00917D9C" w:rsidP="00D47A6F">
            <w:pPr>
              <w:rPr>
                <w:lang w:val="en-US"/>
              </w:rPr>
            </w:pPr>
            <w:r>
              <w:rPr>
                <w:lang w:val="en-US"/>
              </w:rPr>
              <w:t>Disc abraziv</w:t>
            </w:r>
          </w:p>
        </w:tc>
        <w:tc>
          <w:tcPr>
            <w:tcW w:w="1134" w:type="dxa"/>
            <w:gridSpan w:val="2"/>
            <w:tcBorders>
              <w:top w:val="nil"/>
              <w:bottom w:val="single" w:sz="2" w:space="0" w:color="auto"/>
            </w:tcBorders>
            <w:vAlign w:val="center"/>
          </w:tcPr>
          <w:p w14:paraId="55EC0893"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5B11C173" w14:textId="77777777" w:rsidR="00917D9C" w:rsidRDefault="00917D9C" w:rsidP="00917D9C">
            <w:pPr>
              <w:jc w:val="center"/>
              <w:rPr>
                <w:lang w:val="en-US"/>
              </w:rPr>
            </w:pPr>
            <w:r>
              <w:rPr>
                <w:lang w:val="en-US"/>
              </w:rPr>
              <w:t>0,4100</w:t>
            </w:r>
          </w:p>
        </w:tc>
      </w:tr>
      <w:tr w:rsidR="00917D9C" w14:paraId="4C67FB6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7054FE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1D804B8" w14:textId="77777777" w:rsidR="00917D9C" w:rsidRDefault="00917D9C" w:rsidP="00917D9C">
            <w:pPr>
              <w:jc w:val="center"/>
              <w:rPr>
                <w:sz w:val="16"/>
                <w:szCs w:val="16"/>
                <w:lang w:val="en-US"/>
              </w:rPr>
            </w:pPr>
            <w:r>
              <w:rPr>
                <w:sz w:val="16"/>
                <w:szCs w:val="16"/>
                <w:lang w:val="en-US"/>
              </w:rPr>
              <w:t>4100126202818</w:t>
            </w:r>
          </w:p>
        </w:tc>
        <w:tc>
          <w:tcPr>
            <w:tcW w:w="5953" w:type="dxa"/>
            <w:gridSpan w:val="6"/>
            <w:tcBorders>
              <w:top w:val="nil"/>
              <w:bottom w:val="single" w:sz="2" w:space="0" w:color="auto"/>
            </w:tcBorders>
            <w:vAlign w:val="center"/>
          </w:tcPr>
          <w:p w14:paraId="073A0DF1" w14:textId="011A21A5" w:rsidR="00917D9C" w:rsidRDefault="00917D9C" w:rsidP="00D47A6F">
            <w:pPr>
              <w:rPr>
                <w:lang w:val="en-US"/>
              </w:rPr>
            </w:pPr>
            <w:r>
              <w:rPr>
                <w:lang w:val="en-US"/>
              </w:rPr>
              <w:t>Apa</w:t>
            </w:r>
          </w:p>
        </w:tc>
        <w:tc>
          <w:tcPr>
            <w:tcW w:w="1134" w:type="dxa"/>
            <w:gridSpan w:val="2"/>
            <w:tcBorders>
              <w:top w:val="nil"/>
              <w:bottom w:val="single" w:sz="2" w:space="0" w:color="auto"/>
            </w:tcBorders>
            <w:vAlign w:val="center"/>
          </w:tcPr>
          <w:p w14:paraId="59359D35"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78DCDF1B" w14:textId="77777777" w:rsidR="00917D9C" w:rsidRDefault="00917D9C" w:rsidP="00917D9C">
            <w:pPr>
              <w:jc w:val="center"/>
              <w:rPr>
                <w:lang w:val="en-US"/>
              </w:rPr>
            </w:pPr>
            <w:r>
              <w:rPr>
                <w:lang w:val="en-US"/>
              </w:rPr>
              <w:t>0,0820</w:t>
            </w:r>
          </w:p>
        </w:tc>
      </w:tr>
      <w:tr w:rsidR="00917D9C" w14:paraId="2FE789F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C2399B8"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CCD0DC0" w14:textId="77777777" w:rsidR="00917D9C" w:rsidRDefault="00917D9C" w:rsidP="00917D9C">
            <w:pPr>
              <w:jc w:val="center"/>
              <w:rPr>
                <w:sz w:val="16"/>
                <w:szCs w:val="16"/>
                <w:lang w:val="en-US"/>
              </w:rPr>
            </w:pPr>
            <w:r>
              <w:rPr>
                <w:sz w:val="16"/>
                <w:szCs w:val="16"/>
                <w:lang w:val="en-US"/>
              </w:rPr>
              <w:t>2952270003205</w:t>
            </w:r>
          </w:p>
        </w:tc>
        <w:tc>
          <w:tcPr>
            <w:tcW w:w="5953" w:type="dxa"/>
            <w:gridSpan w:val="6"/>
            <w:tcBorders>
              <w:top w:val="nil"/>
              <w:bottom w:val="single" w:sz="2" w:space="0" w:color="auto"/>
            </w:tcBorders>
            <w:vAlign w:val="center"/>
          </w:tcPr>
          <w:p w14:paraId="3195336D" w14:textId="77777777" w:rsidR="00917D9C" w:rsidRDefault="00917D9C" w:rsidP="00D47A6F">
            <w:pPr>
              <w:rPr>
                <w:lang w:val="en-US"/>
              </w:rPr>
            </w:pPr>
            <w:r>
              <w:rPr>
                <w:lang w:val="en-US"/>
              </w:rPr>
              <w:t>Masina de taiat piatra universala</w:t>
            </w:r>
          </w:p>
        </w:tc>
        <w:tc>
          <w:tcPr>
            <w:tcW w:w="1134" w:type="dxa"/>
            <w:gridSpan w:val="2"/>
            <w:tcBorders>
              <w:top w:val="nil"/>
              <w:bottom w:val="single" w:sz="2" w:space="0" w:color="auto"/>
            </w:tcBorders>
            <w:vAlign w:val="center"/>
          </w:tcPr>
          <w:p w14:paraId="43E2AAAC"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69BA6CA9" w14:textId="77777777" w:rsidR="00917D9C" w:rsidRDefault="00917D9C" w:rsidP="00917D9C">
            <w:pPr>
              <w:jc w:val="center"/>
              <w:rPr>
                <w:lang w:val="en-US"/>
              </w:rPr>
            </w:pPr>
            <w:r>
              <w:rPr>
                <w:lang w:val="en-US"/>
              </w:rPr>
              <w:t>0,9348</w:t>
            </w:r>
          </w:p>
        </w:tc>
      </w:tr>
      <w:tr w:rsidR="00917D9C" w14:paraId="7585129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0A51BF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92E3B34" w14:textId="77777777" w:rsidR="00917D9C" w:rsidRDefault="00917D9C" w:rsidP="00917D9C">
            <w:pPr>
              <w:jc w:val="center"/>
              <w:rPr>
                <w:sz w:val="16"/>
                <w:szCs w:val="16"/>
                <w:lang w:val="en-US"/>
              </w:rPr>
            </w:pPr>
            <w:r>
              <w:rPr>
                <w:sz w:val="16"/>
                <w:szCs w:val="16"/>
                <w:lang w:val="en-US"/>
              </w:rPr>
              <w:t>2922140006702</w:t>
            </w:r>
          </w:p>
        </w:tc>
        <w:tc>
          <w:tcPr>
            <w:tcW w:w="5953" w:type="dxa"/>
            <w:gridSpan w:val="6"/>
            <w:tcBorders>
              <w:top w:val="nil"/>
              <w:bottom w:val="single" w:sz="2" w:space="0" w:color="auto"/>
            </w:tcBorders>
            <w:vAlign w:val="center"/>
          </w:tcPr>
          <w:p w14:paraId="3DA21262" w14:textId="77777777" w:rsidR="00917D9C" w:rsidRDefault="00917D9C" w:rsidP="00D47A6F">
            <w:pPr>
              <w:rPr>
                <w:lang w:val="en-US"/>
              </w:rPr>
            </w:pPr>
            <w:r>
              <w:rPr>
                <w:lang w:val="en-US"/>
              </w:rPr>
              <w:t>Macara de fereastra</w:t>
            </w:r>
          </w:p>
        </w:tc>
        <w:tc>
          <w:tcPr>
            <w:tcW w:w="1134" w:type="dxa"/>
            <w:gridSpan w:val="2"/>
            <w:tcBorders>
              <w:top w:val="nil"/>
              <w:bottom w:val="single" w:sz="2" w:space="0" w:color="auto"/>
            </w:tcBorders>
            <w:vAlign w:val="center"/>
          </w:tcPr>
          <w:p w14:paraId="0DA800F0"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0138A7AC" w14:textId="77777777" w:rsidR="00917D9C" w:rsidRDefault="00917D9C" w:rsidP="00917D9C">
            <w:pPr>
              <w:jc w:val="center"/>
              <w:rPr>
                <w:lang w:val="en-US"/>
              </w:rPr>
            </w:pPr>
            <w:r>
              <w:rPr>
                <w:lang w:val="en-US"/>
              </w:rPr>
              <w:t>0,2378</w:t>
            </w:r>
          </w:p>
        </w:tc>
      </w:tr>
      <w:tr w:rsidR="00917D9C" w14:paraId="4832E47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D2782BA"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FCEE46D" w14:textId="77777777" w:rsidR="00917D9C" w:rsidRDefault="00917D9C" w:rsidP="00917D9C">
            <w:pPr>
              <w:jc w:val="center"/>
              <w:rPr>
                <w:sz w:val="16"/>
                <w:szCs w:val="16"/>
                <w:lang w:val="en-US"/>
              </w:rPr>
            </w:pPr>
            <w:r>
              <w:rPr>
                <w:sz w:val="16"/>
                <w:szCs w:val="16"/>
                <w:lang w:val="en-US"/>
              </w:rPr>
              <w:t>2952270007607</w:t>
            </w:r>
          </w:p>
        </w:tc>
        <w:tc>
          <w:tcPr>
            <w:tcW w:w="5953" w:type="dxa"/>
            <w:gridSpan w:val="6"/>
            <w:tcBorders>
              <w:top w:val="nil"/>
              <w:bottom w:val="single" w:sz="2" w:space="0" w:color="auto"/>
            </w:tcBorders>
            <w:vAlign w:val="center"/>
          </w:tcPr>
          <w:p w14:paraId="7F1DEEAE" w14:textId="77777777" w:rsidR="00917D9C" w:rsidRDefault="00917D9C" w:rsidP="00D47A6F">
            <w:pPr>
              <w:rPr>
                <w:lang w:val="en-US"/>
              </w:rPr>
            </w:pPr>
            <w:r>
              <w:rPr>
                <w:lang w:val="en-US"/>
              </w:rPr>
              <w:t>Masina de gaurit electrica cu ajutaj de snec</w:t>
            </w:r>
          </w:p>
        </w:tc>
        <w:tc>
          <w:tcPr>
            <w:tcW w:w="1134" w:type="dxa"/>
            <w:gridSpan w:val="2"/>
            <w:tcBorders>
              <w:top w:val="nil"/>
              <w:bottom w:val="single" w:sz="2" w:space="0" w:color="auto"/>
            </w:tcBorders>
            <w:vAlign w:val="center"/>
          </w:tcPr>
          <w:p w14:paraId="3A5A752F"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3B4E5C2C" w14:textId="77777777" w:rsidR="00917D9C" w:rsidRDefault="00917D9C" w:rsidP="00917D9C">
            <w:pPr>
              <w:jc w:val="center"/>
              <w:rPr>
                <w:lang w:val="en-US"/>
              </w:rPr>
            </w:pPr>
            <w:r>
              <w:rPr>
                <w:lang w:val="en-US"/>
              </w:rPr>
              <w:t>0,1086</w:t>
            </w:r>
          </w:p>
        </w:tc>
      </w:tr>
      <w:tr w:rsidR="00917D9C" w14:paraId="64D93221"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63748DD0" w14:textId="77777777" w:rsidR="00917D9C" w:rsidRDefault="00917D9C" w:rsidP="00917D9C">
            <w:pPr>
              <w:jc w:val="center"/>
              <w:rPr>
                <w:lang w:val="en-US"/>
              </w:rPr>
            </w:pPr>
            <w:r>
              <w:rPr>
                <w:lang w:val="en-US"/>
              </w:rPr>
              <w:t>21</w:t>
            </w:r>
          </w:p>
        </w:tc>
        <w:tc>
          <w:tcPr>
            <w:tcW w:w="1276" w:type="dxa"/>
            <w:gridSpan w:val="3"/>
            <w:tcBorders>
              <w:top w:val="single" w:sz="4" w:space="0" w:color="auto"/>
              <w:bottom w:val="single" w:sz="4" w:space="0" w:color="auto"/>
            </w:tcBorders>
            <w:vAlign w:val="center"/>
          </w:tcPr>
          <w:p w14:paraId="09714ED1" w14:textId="77777777" w:rsidR="00917D9C" w:rsidRDefault="00917D9C" w:rsidP="00917D9C">
            <w:pPr>
              <w:jc w:val="center"/>
              <w:rPr>
                <w:lang w:val="en-US"/>
              </w:rPr>
            </w:pPr>
            <w:r>
              <w:rPr>
                <w:lang w:val="en-US"/>
              </w:rPr>
              <w:t>CH06A</w:t>
            </w:r>
          </w:p>
          <w:p w14:paraId="5AE94AC4"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42E62CCD" w14:textId="62896F23" w:rsidR="00917D9C" w:rsidRPr="001F26B6" w:rsidRDefault="00917D9C" w:rsidP="00D47A6F">
            <w:pPr>
              <w:adjustRightInd w:val="0"/>
              <w:rPr>
                <w:rFonts w:ascii="Times New Roman CYR" w:hAnsi="Times New Roman CYR" w:cs="Times New Roman CYR"/>
                <w:sz w:val="16"/>
                <w:szCs w:val="16"/>
                <w:lang w:val="en-US"/>
              </w:rPr>
            </w:pPr>
            <w:r>
              <w:rPr>
                <w:lang w:val="en-US"/>
              </w:rPr>
              <w:t>Mina curenta metalica montata pe suporti  inaltime h=90 c m, asezati la distante de 1....1,2 m prevazuti cu rondele sudate, fixata in zid de caramida sau parapet de beton, confectionata din teava din teava profilata otel</w:t>
            </w:r>
          </w:p>
          <w:p w14:paraId="13518805"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9DBEF99" w14:textId="77777777" w:rsidR="00917D9C" w:rsidRDefault="00917D9C" w:rsidP="00917D9C">
            <w:pPr>
              <w:jc w:val="center"/>
              <w:rPr>
                <w:lang w:val="en-US"/>
              </w:rPr>
            </w:pPr>
            <w:r>
              <w:rPr>
                <w:lang w:val="en-US"/>
              </w:rPr>
              <w:t>m</w:t>
            </w:r>
          </w:p>
        </w:tc>
        <w:tc>
          <w:tcPr>
            <w:tcW w:w="1418" w:type="dxa"/>
            <w:gridSpan w:val="2"/>
            <w:tcBorders>
              <w:top w:val="single" w:sz="4" w:space="0" w:color="auto"/>
              <w:bottom w:val="single" w:sz="4" w:space="0" w:color="auto"/>
            </w:tcBorders>
            <w:vAlign w:val="center"/>
          </w:tcPr>
          <w:p w14:paraId="45839ADF" w14:textId="77777777" w:rsidR="00917D9C" w:rsidRDefault="00917D9C" w:rsidP="00917D9C">
            <w:pPr>
              <w:jc w:val="center"/>
              <w:rPr>
                <w:lang w:val="en-US"/>
              </w:rPr>
            </w:pPr>
            <w:r>
              <w:rPr>
                <w:lang w:val="en-US"/>
              </w:rPr>
              <w:t>1,60</w:t>
            </w:r>
          </w:p>
        </w:tc>
      </w:tr>
      <w:tr w:rsidR="00917D9C" w14:paraId="63A0443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B650303"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6D3180EC" w14:textId="77777777" w:rsidR="00917D9C" w:rsidRDefault="00917D9C" w:rsidP="00917D9C">
            <w:pPr>
              <w:jc w:val="center"/>
              <w:rPr>
                <w:sz w:val="16"/>
                <w:szCs w:val="16"/>
                <w:lang w:val="en-US"/>
              </w:rPr>
            </w:pPr>
            <w:r>
              <w:rPr>
                <w:sz w:val="16"/>
                <w:szCs w:val="16"/>
                <w:lang w:val="en-US"/>
              </w:rPr>
              <w:t>7214240021810</w:t>
            </w:r>
          </w:p>
        </w:tc>
        <w:tc>
          <w:tcPr>
            <w:tcW w:w="5953" w:type="dxa"/>
            <w:gridSpan w:val="6"/>
            <w:tcBorders>
              <w:top w:val="nil"/>
              <w:bottom w:val="single" w:sz="2" w:space="0" w:color="auto"/>
            </w:tcBorders>
            <w:vAlign w:val="center"/>
          </w:tcPr>
          <w:p w14:paraId="1F2BE13C" w14:textId="77777777" w:rsidR="00917D9C" w:rsidRDefault="00917D9C" w:rsidP="00D47A6F">
            <w:pPr>
              <w:rPr>
                <w:lang w:val="en-US"/>
              </w:rPr>
            </w:pPr>
            <w:r>
              <w:rPr>
                <w:lang w:val="en-US"/>
              </w:rPr>
              <w:t>Lacatus CM</w:t>
            </w:r>
          </w:p>
        </w:tc>
        <w:tc>
          <w:tcPr>
            <w:tcW w:w="1134" w:type="dxa"/>
            <w:gridSpan w:val="2"/>
            <w:tcBorders>
              <w:top w:val="nil"/>
              <w:bottom w:val="single" w:sz="2" w:space="0" w:color="auto"/>
            </w:tcBorders>
            <w:vAlign w:val="center"/>
          </w:tcPr>
          <w:p w14:paraId="716C8C3E"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6C4D115E" w14:textId="77777777" w:rsidR="00917D9C" w:rsidRDefault="00917D9C" w:rsidP="00917D9C">
            <w:pPr>
              <w:jc w:val="center"/>
              <w:rPr>
                <w:lang w:val="en-US"/>
              </w:rPr>
            </w:pPr>
            <w:r>
              <w:rPr>
                <w:lang w:val="en-US"/>
              </w:rPr>
              <w:t>1,4400</w:t>
            </w:r>
          </w:p>
        </w:tc>
      </w:tr>
      <w:tr w:rsidR="00917D9C" w14:paraId="605400C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66723E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DD8B71A" w14:textId="77777777" w:rsidR="00917D9C" w:rsidRDefault="00917D9C" w:rsidP="00917D9C">
            <w:pPr>
              <w:jc w:val="center"/>
              <w:rPr>
                <w:sz w:val="16"/>
                <w:szCs w:val="16"/>
                <w:lang w:val="en-US"/>
              </w:rPr>
            </w:pPr>
            <w:r>
              <w:rPr>
                <w:sz w:val="16"/>
                <w:szCs w:val="16"/>
                <w:lang w:val="en-US"/>
              </w:rPr>
              <w:t>2812106305714</w:t>
            </w:r>
          </w:p>
        </w:tc>
        <w:tc>
          <w:tcPr>
            <w:tcW w:w="5953" w:type="dxa"/>
            <w:gridSpan w:val="6"/>
            <w:tcBorders>
              <w:top w:val="nil"/>
              <w:bottom w:val="single" w:sz="2" w:space="0" w:color="auto"/>
            </w:tcBorders>
            <w:vAlign w:val="center"/>
          </w:tcPr>
          <w:p w14:paraId="4DF508AE" w14:textId="77777777" w:rsidR="00917D9C" w:rsidRDefault="00917D9C" w:rsidP="00D47A6F">
            <w:pPr>
              <w:rPr>
                <w:lang w:val="en-US"/>
              </w:rPr>
            </w:pPr>
            <w:r>
              <w:rPr>
                <w:lang w:val="en-US"/>
              </w:rPr>
              <w:t>Mina curenta drepta din teava prifilata</w:t>
            </w:r>
          </w:p>
        </w:tc>
        <w:tc>
          <w:tcPr>
            <w:tcW w:w="1134" w:type="dxa"/>
            <w:gridSpan w:val="2"/>
            <w:tcBorders>
              <w:top w:val="nil"/>
              <w:bottom w:val="single" w:sz="2" w:space="0" w:color="auto"/>
            </w:tcBorders>
            <w:vAlign w:val="center"/>
          </w:tcPr>
          <w:p w14:paraId="4C5AE9CE" w14:textId="77777777" w:rsidR="00917D9C" w:rsidRDefault="00917D9C" w:rsidP="00917D9C">
            <w:pPr>
              <w:jc w:val="center"/>
              <w:rPr>
                <w:lang w:val="en-US"/>
              </w:rPr>
            </w:pPr>
            <w:r>
              <w:rPr>
                <w:lang w:val="en-US"/>
              </w:rPr>
              <w:t>m</w:t>
            </w:r>
          </w:p>
        </w:tc>
        <w:tc>
          <w:tcPr>
            <w:tcW w:w="1418" w:type="dxa"/>
            <w:gridSpan w:val="2"/>
            <w:tcBorders>
              <w:top w:val="nil"/>
              <w:bottom w:val="single" w:sz="2" w:space="0" w:color="auto"/>
            </w:tcBorders>
            <w:vAlign w:val="center"/>
          </w:tcPr>
          <w:p w14:paraId="56C86192" w14:textId="77777777" w:rsidR="00917D9C" w:rsidRDefault="00917D9C" w:rsidP="00917D9C">
            <w:pPr>
              <w:jc w:val="center"/>
              <w:rPr>
                <w:lang w:val="en-US"/>
              </w:rPr>
            </w:pPr>
            <w:r>
              <w:rPr>
                <w:lang w:val="en-US"/>
              </w:rPr>
              <w:t>1,6000</w:t>
            </w:r>
          </w:p>
        </w:tc>
      </w:tr>
      <w:tr w:rsidR="00917D9C" w14:paraId="17F75F9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1AF550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E5D8287" w14:textId="77777777" w:rsidR="00917D9C" w:rsidRDefault="00917D9C" w:rsidP="00917D9C">
            <w:pPr>
              <w:jc w:val="center"/>
              <w:rPr>
                <w:sz w:val="16"/>
                <w:szCs w:val="16"/>
                <w:lang w:val="en-US"/>
              </w:rPr>
            </w:pPr>
            <w:r>
              <w:rPr>
                <w:sz w:val="16"/>
                <w:szCs w:val="16"/>
                <w:lang w:val="en-US"/>
              </w:rPr>
              <w:t>4011106202741</w:t>
            </w:r>
          </w:p>
        </w:tc>
        <w:tc>
          <w:tcPr>
            <w:tcW w:w="5953" w:type="dxa"/>
            <w:gridSpan w:val="6"/>
            <w:tcBorders>
              <w:top w:val="nil"/>
              <w:bottom w:val="single" w:sz="2" w:space="0" w:color="auto"/>
            </w:tcBorders>
            <w:vAlign w:val="center"/>
          </w:tcPr>
          <w:p w14:paraId="34652320" w14:textId="77777777" w:rsidR="00917D9C" w:rsidRDefault="00917D9C" w:rsidP="00D47A6F">
            <w:pPr>
              <w:rPr>
                <w:lang w:val="en-US"/>
              </w:rPr>
            </w:pPr>
            <w:r>
              <w:rPr>
                <w:lang w:val="en-US"/>
              </w:rPr>
              <w:t>Energie electrica</w:t>
            </w:r>
          </w:p>
        </w:tc>
        <w:tc>
          <w:tcPr>
            <w:tcW w:w="1134" w:type="dxa"/>
            <w:gridSpan w:val="2"/>
            <w:tcBorders>
              <w:top w:val="nil"/>
              <w:bottom w:val="single" w:sz="2" w:space="0" w:color="auto"/>
            </w:tcBorders>
            <w:vAlign w:val="center"/>
          </w:tcPr>
          <w:p w14:paraId="2701514D" w14:textId="77777777" w:rsidR="00917D9C" w:rsidRDefault="00917D9C" w:rsidP="00917D9C">
            <w:pPr>
              <w:jc w:val="center"/>
              <w:rPr>
                <w:lang w:val="en-US"/>
              </w:rPr>
            </w:pPr>
            <w:r>
              <w:rPr>
                <w:lang w:val="en-US"/>
              </w:rPr>
              <w:t>kw</w:t>
            </w:r>
          </w:p>
        </w:tc>
        <w:tc>
          <w:tcPr>
            <w:tcW w:w="1418" w:type="dxa"/>
            <w:gridSpan w:val="2"/>
            <w:tcBorders>
              <w:top w:val="nil"/>
              <w:bottom w:val="single" w:sz="2" w:space="0" w:color="auto"/>
            </w:tcBorders>
            <w:vAlign w:val="center"/>
          </w:tcPr>
          <w:p w14:paraId="7898C62B" w14:textId="77777777" w:rsidR="00917D9C" w:rsidRDefault="00917D9C" w:rsidP="00917D9C">
            <w:pPr>
              <w:jc w:val="center"/>
              <w:rPr>
                <w:lang w:val="en-US"/>
              </w:rPr>
            </w:pPr>
            <w:r>
              <w:rPr>
                <w:lang w:val="en-US"/>
              </w:rPr>
              <w:t>0,1600</w:t>
            </w:r>
          </w:p>
        </w:tc>
      </w:tr>
      <w:tr w:rsidR="00917D9C" w14:paraId="7C37936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81B53B7"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B6752DF" w14:textId="77777777" w:rsidR="00917D9C" w:rsidRDefault="00917D9C" w:rsidP="00917D9C">
            <w:pPr>
              <w:jc w:val="center"/>
              <w:rPr>
                <w:sz w:val="16"/>
                <w:szCs w:val="16"/>
                <w:lang w:val="en-US"/>
              </w:rPr>
            </w:pPr>
            <w:r>
              <w:rPr>
                <w:sz w:val="16"/>
                <w:szCs w:val="16"/>
                <w:lang w:val="en-US"/>
              </w:rPr>
              <w:t>2873155900800</w:t>
            </w:r>
          </w:p>
        </w:tc>
        <w:tc>
          <w:tcPr>
            <w:tcW w:w="5953" w:type="dxa"/>
            <w:gridSpan w:val="6"/>
            <w:tcBorders>
              <w:top w:val="nil"/>
              <w:bottom w:val="single" w:sz="2" w:space="0" w:color="auto"/>
            </w:tcBorders>
            <w:vAlign w:val="center"/>
          </w:tcPr>
          <w:p w14:paraId="65E3021C" w14:textId="77777777" w:rsidR="00917D9C" w:rsidRDefault="00917D9C" w:rsidP="00D47A6F">
            <w:pPr>
              <w:rPr>
                <w:lang w:val="en-US"/>
              </w:rPr>
            </w:pPr>
            <w:r>
              <w:rPr>
                <w:lang w:val="en-US"/>
              </w:rPr>
              <w:t>Electrozi de sudura</w:t>
            </w:r>
          </w:p>
        </w:tc>
        <w:tc>
          <w:tcPr>
            <w:tcW w:w="1134" w:type="dxa"/>
            <w:gridSpan w:val="2"/>
            <w:tcBorders>
              <w:top w:val="nil"/>
              <w:bottom w:val="single" w:sz="2" w:space="0" w:color="auto"/>
            </w:tcBorders>
            <w:vAlign w:val="center"/>
          </w:tcPr>
          <w:p w14:paraId="50D4E8DA"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12F5D6A1" w14:textId="77777777" w:rsidR="00917D9C" w:rsidRDefault="00917D9C" w:rsidP="00917D9C">
            <w:pPr>
              <w:jc w:val="center"/>
              <w:rPr>
                <w:lang w:val="en-US"/>
              </w:rPr>
            </w:pPr>
            <w:r>
              <w:rPr>
                <w:lang w:val="en-US"/>
              </w:rPr>
              <w:t>0,0960</w:t>
            </w:r>
          </w:p>
        </w:tc>
      </w:tr>
      <w:tr w:rsidR="00917D9C" w14:paraId="49A363D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B1E1FF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DBC5ECE" w14:textId="77777777" w:rsidR="00917D9C" w:rsidRDefault="00917D9C" w:rsidP="00917D9C">
            <w:pPr>
              <w:jc w:val="center"/>
              <w:rPr>
                <w:sz w:val="16"/>
                <w:szCs w:val="16"/>
                <w:lang w:val="en-US"/>
              </w:rPr>
            </w:pPr>
            <w:r>
              <w:rPr>
                <w:sz w:val="16"/>
                <w:szCs w:val="16"/>
                <w:lang w:val="en-US"/>
              </w:rPr>
              <w:t>2651122100402</w:t>
            </w:r>
          </w:p>
        </w:tc>
        <w:tc>
          <w:tcPr>
            <w:tcW w:w="5953" w:type="dxa"/>
            <w:gridSpan w:val="6"/>
            <w:tcBorders>
              <w:top w:val="nil"/>
              <w:bottom w:val="single" w:sz="2" w:space="0" w:color="auto"/>
            </w:tcBorders>
            <w:vAlign w:val="center"/>
          </w:tcPr>
          <w:p w14:paraId="4E8DE139" w14:textId="77777777" w:rsidR="00917D9C" w:rsidRDefault="00917D9C" w:rsidP="00D47A6F">
            <w:pPr>
              <w:rPr>
                <w:lang w:val="en-US"/>
              </w:rPr>
            </w:pPr>
            <w:r>
              <w:rPr>
                <w:lang w:val="en-US"/>
              </w:rPr>
              <w:t>Ciment metalurgic cu adaosuri M 30 saci S1500</w:t>
            </w:r>
          </w:p>
        </w:tc>
        <w:tc>
          <w:tcPr>
            <w:tcW w:w="1134" w:type="dxa"/>
            <w:gridSpan w:val="2"/>
            <w:tcBorders>
              <w:top w:val="nil"/>
              <w:bottom w:val="single" w:sz="2" w:space="0" w:color="auto"/>
            </w:tcBorders>
            <w:vAlign w:val="center"/>
          </w:tcPr>
          <w:p w14:paraId="34062020"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6A0B2BFC" w14:textId="77777777" w:rsidR="00917D9C" w:rsidRDefault="00917D9C" w:rsidP="00917D9C">
            <w:pPr>
              <w:jc w:val="center"/>
              <w:rPr>
                <w:lang w:val="en-US"/>
              </w:rPr>
            </w:pPr>
            <w:r>
              <w:rPr>
                <w:lang w:val="en-US"/>
              </w:rPr>
              <w:t>1,1200</w:t>
            </w:r>
          </w:p>
        </w:tc>
      </w:tr>
      <w:tr w:rsidR="00917D9C" w14:paraId="20FAFAD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C3B4F7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A6509FC" w14:textId="77777777" w:rsidR="00917D9C" w:rsidRDefault="00917D9C" w:rsidP="00917D9C">
            <w:pPr>
              <w:jc w:val="center"/>
              <w:rPr>
                <w:sz w:val="16"/>
                <w:szCs w:val="16"/>
                <w:lang w:val="en-US"/>
              </w:rPr>
            </w:pPr>
            <w:r>
              <w:rPr>
                <w:sz w:val="16"/>
                <w:szCs w:val="16"/>
                <w:lang w:val="en-US"/>
              </w:rPr>
              <w:t>2430126103294</w:t>
            </w:r>
          </w:p>
        </w:tc>
        <w:tc>
          <w:tcPr>
            <w:tcW w:w="5953" w:type="dxa"/>
            <w:gridSpan w:val="6"/>
            <w:tcBorders>
              <w:top w:val="nil"/>
              <w:bottom w:val="single" w:sz="2" w:space="0" w:color="auto"/>
            </w:tcBorders>
            <w:vAlign w:val="center"/>
          </w:tcPr>
          <w:p w14:paraId="013CDC65" w14:textId="77777777" w:rsidR="00917D9C" w:rsidRDefault="00917D9C" w:rsidP="00D47A6F">
            <w:pPr>
              <w:rPr>
                <w:lang w:val="en-US"/>
              </w:rPr>
            </w:pPr>
            <w:r>
              <w:rPr>
                <w:lang w:val="en-US"/>
              </w:rPr>
              <w:t>Vopsea minium de plumb  v.351-3 ntr 90-80</w:t>
            </w:r>
          </w:p>
        </w:tc>
        <w:tc>
          <w:tcPr>
            <w:tcW w:w="1134" w:type="dxa"/>
            <w:gridSpan w:val="2"/>
            <w:tcBorders>
              <w:top w:val="nil"/>
              <w:bottom w:val="single" w:sz="2" w:space="0" w:color="auto"/>
            </w:tcBorders>
            <w:vAlign w:val="center"/>
          </w:tcPr>
          <w:p w14:paraId="16DFCBFC"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22A14C5B" w14:textId="77777777" w:rsidR="00917D9C" w:rsidRDefault="00917D9C" w:rsidP="00917D9C">
            <w:pPr>
              <w:jc w:val="center"/>
              <w:rPr>
                <w:lang w:val="en-US"/>
              </w:rPr>
            </w:pPr>
            <w:r>
              <w:rPr>
                <w:lang w:val="en-US"/>
              </w:rPr>
              <w:t>0,0400</w:t>
            </w:r>
          </w:p>
        </w:tc>
      </w:tr>
      <w:tr w:rsidR="00917D9C" w14:paraId="555FD09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774E52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A87D45C" w14:textId="77777777" w:rsidR="00917D9C" w:rsidRDefault="00917D9C" w:rsidP="00917D9C">
            <w:pPr>
              <w:jc w:val="center"/>
              <w:rPr>
                <w:sz w:val="16"/>
                <w:szCs w:val="16"/>
                <w:lang w:val="en-US"/>
              </w:rPr>
            </w:pPr>
            <w:r>
              <w:rPr>
                <w:sz w:val="16"/>
                <w:szCs w:val="16"/>
                <w:lang w:val="en-US"/>
              </w:rPr>
              <w:t>1010126200341</w:t>
            </w:r>
          </w:p>
        </w:tc>
        <w:tc>
          <w:tcPr>
            <w:tcW w:w="5953" w:type="dxa"/>
            <w:gridSpan w:val="6"/>
            <w:tcBorders>
              <w:top w:val="nil"/>
              <w:bottom w:val="single" w:sz="2" w:space="0" w:color="auto"/>
            </w:tcBorders>
            <w:vAlign w:val="center"/>
          </w:tcPr>
          <w:p w14:paraId="07EA9EA6" w14:textId="77777777" w:rsidR="00917D9C" w:rsidRDefault="00917D9C" w:rsidP="00D47A6F">
            <w:pPr>
              <w:rPr>
                <w:lang w:val="en-US"/>
              </w:rPr>
            </w:pPr>
            <w:r>
              <w:rPr>
                <w:lang w:val="en-US"/>
              </w:rPr>
              <w:t>Carbuni de forja (huila)</w:t>
            </w:r>
          </w:p>
        </w:tc>
        <w:tc>
          <w:tcPr>
            <w:tcW w:w="1134" w:type="dxa"/>
            <w:gridSpan w:val="2"/>
            <w:tcBorders>
              <w:top w:val="nil"/>
              <w:bottom w:val="single" w:sz="2" w:space="0" w:color="auto"/>
            </w:tcBorders>
            <w:vAlign w:val="center"/>
          </w:tcPr>
          <w:p w14:paraId="4ED4F5E2"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5AE9C60D" w14:textId="77777777" w:rsidR="00917D9C" w:rsidRDefault="00917D9C" w:rsidP="00917D9C">
            <w:pPr>
              <w:jc w:val="center"/>
              <w:rPr>
                <w:lang w:val="en-US"/>
              </w:rPr>
            </w:pPr>
            <w:r>
              <w:rPr>
                <w:lang w:val="en-US"/>
              </w:rPr>
              <w:t>0,3200</w:t>
            </w:r>
          </w:p>
        </w:tc>
      </w:tr>
      <w:tr w:rsidR="00917D9C" w14:paraId="2B68818D"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57D211F6" w14:textId="77777777" w:rsidR="00917D9C" w:rsidRDefault="00917D9C" w:rsidP="00917D9C">
            <w:pPr>
              <w:jc w:val="center"/>
              <w:rPr>
                <w:lang w:val="en-US"/>
              </w:rPr>
            </w:pPr>
            <w:r>
              <w:rPr>
                <w:lang w:val="en-US"/>
              </w:rPr>
              <w:t>22</w:t>
            </w:r>
          </w:p>
        </w:tc>
        <w:tc>
          <w:tcPr>
            <w:tcW w:w="1276" w:type="dxa"/>
            <w:gridSpan w:val="3"/>
            <w:tcBorders>
              <w:top w:val="single" w:sz="4" w:space="0" w:color="auto"/>
              <w:bottom w:val="single" w:sz="4" w:space="0" w:color="auto"/>
            </w:tcBorders>
            <w:vAlign w:val="center"/>
          </w:tcPr>
          <w:p w14:paraId="3107F3CB" w14:textId="77777777" w:rsidR="00917D9C" w:rsidRDefault="00917D9C" w:rsidP="00917D9C">
            <w:pPr>
              <w:jc w:val="center"/>
              <w:rPr>
                <w:lang w:val="en-US"/>
              </w:rPr>
            </w:pPr>
            <w:r>
              <w:rPr>
                <w:lang w:val="en-US"/>
              </w:rPr>
              <w:t>TsC03G1</w:t>
            </w:r>
          </w:p>
          <w:p w14:paraId="19207C07"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0E42E4C0" w14:textId="4D797465" w:rsidR="00917D9C" w:rsidRPr="001F26B6" w:rsidRDefault="00917D9C" w:rsidP="00D47A6F">
            <w:pPr>
              <w:adjustRightInd w:val="0"/>
              <w:rPr>
                <w:rFonts w:ascii="Times New Roman CYR" w:hAnsi="Times New Roman CYR" w:cs="Times New Roman CYR"/>
                <w:sz w:val="16"/>
                <w:szCs w:val="16"/>
                <w:lang w:val="en-US"/>
              </w:rPr>
            </w:pPr>
            <w:r>
              <w:rPr>
                <w:lang w:val="en-US"/>
              </w:rPr>
              <w:t>Incarcarea cu excavatorul a gunoiului de constructie in autovehicule</w:t>
            </w:r>
          </w:p>
          <w:p w14:paraId="374E42D0"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065EDB8" w14:textId="77777777" w:rsidR="00917D9C" w:rsidRDefault="00917D9C" w:rsidP="00917D9C">
            <w:pPr>
              <w:jc w:val="center"/>
              <w:rPr>
                <w:lang w:val="en-US"/>
              </w:rPr>
            </w:pPr>
            <w:r>
              <w:rPr>
                <w:lang w:val="en-US"/>
              </w:rPr>
              <w:t>100 m3</w:t>
            </w:r>
          </w:p>
        </w:tc>
        <w:tc>
          <w:tcPr>
            <w:tcW w:w="1418" w:type="dxa"/>
            <w:gridSpan w:val="2"/>
            <w:tcBorders>
              <w:top w:val="single" w:sz="4" w:space="0" w:color="auto"/>
              <w:bottom w:val="single" w:sz="4" w:space="0" w:color="auto"/>
            </w:tcBorders>
            <w:vAlign w:val="center"/>
          </w:tcPr>
          <w:p w14:paraId="715D829C" w14:textId="77777777" w:rsidR="00917D9C" w:rsidRDefault="00917D9C" w:rsidP="00917D9C">
            <w:pPr>
              <w:jc w:val="center"/>
              <w:rPr>
                <w:lang w:val="en-US"/>
              </w:rPr>
            </w:pPr>
            <w:r>
              <w:rPr>
                <w:lang w:val="en-US"/>
              </w:rPr>
              <w:t>0,05</w:t>
            </w:r>
          </w:p>
        </w:tc>
      </w:tr>
      <w:tr w:rsidR="00917D9C" w14:paraId="128720B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33EC0D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9789792" w14:textId="77777777" w:rsidR="00917D9C" w:rsidRDefault="00917D9C" w:rsidP="00917D9C">
            <w:pPr>
              <w:jc w:val="center"/>
              <w:rPr>
                <w:sz w:val="16"/>
                <w:szCs w:val="16"/>
                <w:lang w:val="en-US"/>
              </w:rPr>
            </w:pPr>
            <w:r>
              <w:rPr>
                <w:sz w:val="16"/>
                <w:szCs w:val="16"/>
                <w:lang w:val="en-US"/>
              </w:rPr>
              <w:t>2952260003501</w:t>
            </w:r>
          </w:p>
        </w:tc>
        <w:tc>
          <w:tcPr>
            <w:tcW w:w="5953" w:type="dxa"/>
            <w:gridSpan w:val="6"/>
            <w:tcBorders>
              <w:top w:val="nil"/>
              <w:bottom w:val="single" w:sz="2" w:space="0" w:color="auto"/>
            </w:tcBorders>
            <w:vAlign w:val="center"/>
          </w:tcPr>
          <w:p w14:paraId="225BC755" w14:textId="77777777" w:rsidR="00917D9C" w:rsidRDefault="00917D9C" w:rsidP="00D47A6F">
            <w:pPr>
              <w:rPr>
                <w:lang w:val="en-US"/>
              </w:rPr>
            </w:pPr>
            <w:r>
              <w:rPr>
                <w:lang w:val="en-US"/>
              </w:rPr>
              <w:t>Excavator pe senile cu o cupa cu motor termic, 0,40-0,70 mc</w:t>
            </w:r>
          </w:p>
        </w:tc>
        <w:tc>
          <w:tcPr>
            <w:tcW w:w="1134" w:type="dxa"/>
            <w:gridSpan w:val="2"/>
            <w:tcBorders>
              <w:top w:val="nil"/>
              <w:bottom w:val="single" w:sz="2" w:space="0" w:color="auto"/>
            </w:tcBorders>
            <w:vAlign w:val="center"/>
          </w:tcPr>
          <w:p w14:paraId="35FAD522"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72CF373D" w14:textId="77777777" w:rsidR="00917D9C" w:rsidRDefault="00917D9C" w:rsidP="00917D9C">
            <w:pPr>
              <w:jc w:val="center"/>
              <w:rPr>
                <w:lang w:val="en-US"/>
              </w:rPr>
            </w:pPr>
            <w:r>
              <w:rPr>
                <w:lang w:val="en-US"/>
              </w:rPr>
              <w:t>0,1300</w:t>
            </w:r>
          </w:p>
        </w:tc>
      </w:tr>
      <w:tr w:rsidR="00917D9C" w14:paraId="31AF3517"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64FEC234" w14:textId="77777777" w:rsidR="00917D9C" w:rsidRDefault="00917D9C" w:rsidP="00917D9C">
            <w:pPr>
              <w:jc w:val="center"/>
              <w:rPr>
                <w:lang w:val="en-US"/>
              </w:rPr>
            </w:pPr>
            <w:r>
              <w:rPr>
                <w:lang w:val="en-US"/>
              </w:rPr>
              <w:t>23</w:t>
            </w:r>
          </w:p>
        </w:tc>
        <w:tc>
          <w:tcPr>
            <w:tcW w:w="1276" w:type="dxa"/>
            <w:gridSpan w:val="3"/>
            <w:tcBorders>
              <w:top w:val="single" w:sz="4" w:space="0" w:color="auto"/>
              <w:bottom w:val="single" w:sz="4" w:space="0" w:color="auto"/>
            </w:tcBorders>
            <w:vAlign w:val="center"/>
          </w:tcPr>
          <w:p w14:paraId="1C6D27CC" w14:textId="77777777" w:rsidR="00917D9C" w:rsidRDefault="00917D9C" w:rsidP="00917D9C">
            <w:pPr>
              <w:jc w:val="center"/>
              <w:rPr>
                <w:lang w:val="en-US"/>
              </w:rPr>
            </w:pPr>
            <w:r>
              <w:rPr>
                <w:lang w:val="en-US"/>
              </w:rPr>
              <w:t>TsI50C10</w:t>
            </w:r>
          </w:p>
          <w:p w14:paraId="229C8DF6"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6AFEC977" w14:textId="47733476" w:rsidR="00917D9C" w:rsidRPr="001F26B6" w:rsidRDefault="00917D9C" w:rsidP="00D47A6F">
            <w:pPr>
              <w:adjustRightInd w:val="0"/>
              <w:rPr>
                <w:rFonts w:ascii="Times New Roman CYR" w:hAnsi="Times New Roman CYR" w:cs="Times New Roman CYR"/>
                <w:sz w:val="16"/>
                <w:szCs w:val="16"/>
                <w:lang w:val="en-US"/>
              </w:rPr>
            </w:pPr>
            <w:r>
              <w:rPr>
                <w:lang w:val="en-US"/>
              </w:rPr>
              <w:t>Transportarea gunoiului de constructie cu autobasculanta de 5 t la distanta de 30 km</w:t>
            </w:r>
          </w:p>
          <w:p w14:paraId="4B83D5C9"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BAD6E17" w14:textId="77777777" w:rsidR="00917D9C" w:rsidRDefault="00917D9C" w:rsidP="00917D9C">
            <w:pPr>
              <w:jc w:val="center"/>
              <w:rPr>
                <w:lang w:val="en-US"/>
              </w:rPr>
            </w:pPr>
            <w:r>
              <w:rPr>
                <w:lang w:val="en-US"/>
              </w:rPr>
              <w:t>t</w:t>
            </w:r>
          </w:p>
        </w:tc>
        <w:tc>
          <w:tcPr>
            <w:tcW w:w="1418" w:type="dxa"/>
            <w:gridSpan w:val="2"/>
            <w:tcBorders>
              <w:top w:val="single" w:sz="4" w:space="0" w:color="auto"/>
              <w:bottom w:val="single" w:sz="4" w:space="0" w:color="auto"/>
            </w:tcBorders>
            <w:vAlign w:val="center"/>
          </w:tcPr>
          <w:p w14:paraId="67653BAC" w14:textId="77777777" w:rsidR="00917D9C" w:rsidRDefault="00917D9C" w:rsidP="00917D9C">
            <w:pPr>
              <w:jc w:val="center"/>
              <w:rPr>
                <w:lang w:val="en-US"/>
              </w:rPr>
            </w:pPr>
            <w:r>
              <w:rPr>
                <w:lang w:val="en-US"/>
              </w:rPr>
              <w:t>9,00</w:t>
            </w:r>
          </w:p>
        </w:tc>
      </w:tr>
      <w:tr w:rsidR="00917D9C" w14:paraId="2D58453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99473A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F2554F0" w14:textId="77777777" w:rsidR="00917D9C" w:rsidRDefault="00917D9C" w:rsidP="00917D9C">
            <w:pPr>
              <w:jc w:val="center"/>
              <w:rPr>
                <w:sz w:val="16"/>
                <w:szCs w:val="16"/>
                <w:lang w:val="en-US"/>
              </w:rPr>
            </w:pPr>
            <w:r>
              <w:rPr>
                <w:sz w:val="16"/>
                <w:szCs w:val="16"/>
                <w:lang w:val="en-US"/>
              </w:rPr>
              <w:t>3410540000006</w:t>
            </w:r>
          </w:p>
        </w:tc>
        <w:tc>
          <w:tcPr>
            <w:tcW w:w="5953" w:type="dxa"/>
            <w:gridSpan w:val="6"/>
            <w:tcBorders>
              <w:top w:val="nil"/>
              <w:bottom w:val="single" w:sz="2" w:space="0" w:color="auto"/>
            </w:tcBorders>
            <w:vAlign w:val="center"/>
          </w:tcPr>
          <w:p w14:paraId="1638466B" w14:textId="77777777" w:rsidR="00917D9C" w:rsidRDefault="00917D9C" w:rsidP="00D47A6F">
            <w:pPr>
              <w:rPr>
                <w:lang w:val="en-US"/>
              </w:rPr>
            </w:pPr>
            <w:r>
              <w:rPr>
                <w:lang w:val="en-US"/>
              </w:rPr>
              <w:t>Autobasculanta-5t</w:t>
            </w:r>
          </w:p>
        </w:tc>
        <w:tc>
          <w:tcPr>
            <w:tcW w:w="1134" w:type="dxa"/>
            <w:gridSpan w:val="2"/>
            <w:tcBorders>
              <w:top w:val="nil"/>
              <w:bottom w:val="single" w:sz="2" w:space="0" w:color="auto"/>
            </w:tcBorders>
            <w:vAlign w:val="center"/>
          </w:tcPr>
          <w:p w14:paraId="07F23870"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726BD1B0" w14:textId="77777777" w:rsidR="00917D9C" w:rsidRDefault="00917D9C" w:rsidP="00917D9C">
            <w:pPr>
              <w:jc w:val="center"/>
              <w:rPr>
                <w:lang w:val="en-US"/>
              </w:rPr>
            </w:pPr>
            <w:r>
              <w:rPr>
                <w:lang w:val="en-US"/>
              </w:rPr>
              <w:t>3,9069</w:t>
            </w:r>
          </w:p>
        </w:tc>
      </w:tr>
      <w:tr w:rsidR="00917D9C" w14:paraId="27537652" w14:textId="77777777" w:rsidTr="00D47A6F">
        <w:tblPrEx>
          <w:tblBorders>
            <w:left w:val="single" w:sz="6" w:space="0" w:color="auto"/>
            <w:bottom w:val="none" w:sz="0" w:space="0" w:color="auto"/>
            <w:right w:val="single" w:sz="6" w:space="0" w:color="auto"/>
            <w:insideH w:val="single" w:sz="4" w:space="0" w:color="auto"/>
            <w:insideV w:val="none" w:sz="0" w:space="0" w:color="auto"/>
          </w:tblBorders>
        </w:tblPrEx>
        <w:trPr>
          <w:gridBefore w:val="1"/>
          <w:gridAfter w:val="1"/>
          <w:wBefore w:w="28" w:type="dxa"/>
          <w:wAfter w:w="113" w:type="dxa"/>
        </w:trPr>
        <w:tc>
          <w:tcPr>
            <w:tcW w:w="568" w:type="dxa"/>
            <w:tcBorders>
              <w:bottom w:val="nil"/>
              <w:right w:val="nil"/>
            </w:tcBorders>
            <w:vAlign w:val="center"/>
          </w:tcPr>
          <w:p w14:paraId="2E637D89" w14:textId="77777777" w:rsidR="00917D9C" w:rsidRDefault="00917D9C" w:rsidP="00917D9C">
            <w:pPr>
              <w:jc w:val="center"/>
              <w:rPr>
                <w:sz w:val="8"/>
                <w:szCs w:val="8"/>
                <w:lang w:val="en-US"/>
              </w:rPr>
            </w:pPr>
          </w:p>
        </w:tc>
        <w:tc>
          <w:tcPr>
            <w:tcW w:w="1276" w:type="dxa"/>
            <w:gridSpan w:val="3"/>
            <w:tcBorders>
              <w:left w:val="nil"/>
              <w:bottom w:val="nil"/>
              <w:right w:val="nil"/>
            </w:tcBorders>
            <w:vAlign w:val="center"/>
          </w:tcPr>
          <w:p w14:paraId="39D3B99A" w14:textId="77777777" w:rsidR="00917D9C" w:rsidRDefault="00917D9C" w:rsidP="00917D9C">
            <w:pPr>
              <w:jc w:val="center"/>
              <w:rPr>
                <w:sz w:val="8"/>
                <w:szCs w:val="8"/>
                <w:lang w:val="en-US"/>
              </w:rPr>
            </w:pPr>
          </w:p>
        </w:tc>
        <w:tc>
          <w:tcPr>
            <w:tcW w:w="3402" w:type="dxa"/>
            <w:gridSpan w:val="3"/>
            <w:tcBorders>
              <w:left w:val="nil"/>
              <w:bottom w:val="nil"/>
              <w:right w:val="nil"/>
            </w:tcBorders>
            <w:vAlign w:val="center"/>
          </w:tcPr>
          <w:p w14:paraId="0A8411B4" w14:textId="77777777" w:rsidR="00917D9C" w:rsidRDefault="00917D9C" w:rsidP="00D47A6F">
            <w:pPr>
              <w:rPr>
                <w:sz w:val="8"/>
                <w:szCs w:val="8"/>
                <w:lang w:val="en-US"/>
              </w:rPr>
            </w:pPr>
          </w:p>
          <w:p w14:paraId="07A7E82E" w14:textId="77777777" w:rsidR="00917D9C" w:rsidRDefault="00917D9C" w:rsidP="00D47A6F">
            <w:pPr>
              <w:rPr>
                <w:sz w:val="8"/>
                <w:szCs w:val="8"/>
                <w:lang w:val="en-US"/>
              </w:rPr>
            </w:pPr>
          </w:p>
          <w:p w14:paraId="4F82F29E" w14:textId="77777777" w:rsidR="00917D9C" w:rsidRDefault="00917D9C" w:rsidP="00D47A6F">
            <w:pPr>
              <w:rPr>
                <w:sz w:val="8"/>
                <w:szCs w:val="8"/>
                <w:lang w:val="en-US"/>
              </w:rPr>
            </w:pPr>
          </w:p>
        </w:tc>
        <w:tc>
          <w:tcPr>
            <w:tcW w:w="1134" w:type="dxa"/>
            <w:tcBorders>
              <w:left w:val="nil"/>
              <w:bottom w:val="nil"/>
              <w:right w:val="nil"/>
            </w:tcBorders>
            <w:vAlign w:val="center"/>
          </w:tcPr>
          <w:p w14:paraId="6DA2834B" w14:textId="77777777" w:rsidR="00917D9C" w:rsidRDefault="00917D9C" w:rsidP="00D47A6F">
            <w:pPr>
              <w:rPr>
                <w:sz w:val="8"/>
                <w:szCs w:val="8"/>
                <w:lang w:val="en-US"/>
              </w:rPr>
            </w:pPr>
          </w:p>
        </w:tc>
        <w:tc>
          <w:tcPr>
            <w:tcW w:w="1134" w:type="dxa"/>
            <w:tcBorders>
              <w:left w:val="nil"/>
              <w:bottom w:val="nil"/>
              <w:right w:val="nil"/>
            </w:tcBorders>
            <w:vAlign w:val="center"/>
          </w:tcPr>
          <w:p w14:paraId="0E93C3AB" w14:textId="77777777" w:rsidR="00917D9C" w:rsidRDefault="00917D9C" w:rsidP="00D47A6F">
            <w:pPr>
              <w:rPr>
                <w:sz w:val="8"/>
                <w:szCs w:val="8"/>
                <w:lang w:val="en-US"/>
              </w:rPr>
            </w:pPr>
          </w:p>
        </w:tc>
        <w:tc>
          <w:tcPr>
            <w:tcW w:w="1417" w:type="dxa"/>
            <w:gridSpan w:val="3"/>
            <w:tcBorders>
              <w:left w:val="nil"/>
              <w:bottom w:val="nil"/>
              <w:right w:val="nil"/>
            </w:tcBorders>
            <w:vAlign w:val="center"/>
          </w:tcPr>
          <w:p w14:paraId="55C62E7E" w14:textId="77777777" w:rsidR="00917D9C" w:rsidRDefault="00917D9C" w:rsidP="00D47A6F">
            <w:pPr>
              <w:rPr>
                <w:sz w:val="8"/>
                <w:szCs w:val="8"/>
                <w:lang w:val="en-US"/>
              </w:rPr>
            </w:pPr>
          </w:p>
        </w:tc>
        <w:tc>
          <w:tcPr>
            <w:tcW w:w="1418" w:type="dxa"/>
            <w:gridSpan w:val="2"/>
            <w:tcBorders>
              <w:left w:val="nil"/>
              <w:bottom w:val="nil"/>
            </w:tcBorders>
            <w:vAlign w:val="center"/>
          </w:tcPr>
          <w:p w14:paraId="2EF27A88" w14:textId="77777777" w:rsidR="00917D9C" w:rsidRDefault="00917D9C" w:rsidP="00917D9C">
            <w:pPr>
              <w:jc w:val="center"/>
              <w:rPr>
                <w:sz w:val="8"/>
                <w:szCs w:val="8"/>
                <w:lang w:val="en-US"/>
              </w:rPr>
            </w:pPr>
          </w:p>
        </w:tc>
      </w:tr>
      <w:tr w:rsidR="00917D9C" w:rsidRPr="00EB582C" w14:paraId="45A012E9" w14:textId="77777777" w:rsidTr="00D47A6F">
        <w:tblPrEx>
          <w:tblBorders>
            <w:insideH w:val="none" w:sz="0" w:space="0" w:color="auto"/>
            <w:insideV w:val="none" w:sz="0" w:space="0" w:color="auto"/>
          </w:tblBorders>
        </w:tblPrEx>
        <w:trPr>
          <w:gridBefore w:val="1"/>
          <w:gridAfter w:val="1"/>
          <w:wBefore w:w="28" w:type="dxa"/>
          <w:wAfter w:w="113" w:type="dxa"/>
          <w:trHeight w:val="340"/>
        </w:trPr>
        <w:tc>
          <w:tcPr>
            <w:tcW w:w="568" w:type="dxa"/>
            <w:tcBorders>
              <w:top w:val="single" w:sz="4" w:space="0" w:color="auto"/>
              <w:bottom w:val="single" w:sz="4" w:space="0" w:color="auto"/>
              <w:right w:val="nil"/>
            </w:tcBorders>
            <w:vAlign w:val="center"/>
          </w:tcPr>
          <w:p w14:paraId="47EEE322" w14:textId="7ED9369F"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328C63CC"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vAlign w:val="center"/>
          </w:tcPr>
          <w:p w14:paraId="4EDD57C9"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vAlign w:val="center"/>
          </w:tcPr>
          <w:p w14:paraId="1C7D8939" w14:textId="77777777" w:rsidR="00917D9C" w:rsidRPr="00EB582C" w:rsidRDefault="00917D9C" w:rsidP="00D47A6F">
            <w:pPr>
              <w:rPr>
                <w:lang w:val="en-US"/>
              </w:rPr>
            </w:pPr>
          </w:p>
        </w:tc>
        <w:tc>
          <w:tcPr>
            <w:tcW w:w="1134" w:type="dxa"/>
            <w:tcBorders>
              <w:top w:val="single" w:sz="4" w:space="0" w:color="auto"/>
              <w:left w:val="nil"/>
              <w:bottom w:val="single" w:sz="4" w:space="0" w:color="auto"/>
              <w:right w:val="nil"/>
            </w:tcBorders>
            <w:vAlign w:val="center"/>
          </w:tcPr>
          <w:p w14:paraId="170602F6" w14:textId="77777777" w:rsidR="00917D9C" w:rsidRPr="00EB582C" w:rsidRDefault="00917D9C" w:rsidP="00D47A6F">
            <w:pPr>
              <w:rPr>
                <w:lang w:val="en-US"/>
              </w:rPr>
            </w:pPr>
          </w:p>
        </w:tc>
        <w:tc>
          <w:tcPr>
            <w:tcW w:w="1417" w:type="dxa"/>
            <w:gridSpan w:val="3"/>
            <w:tcBorders>
              <w:top w:val="single" w:sz="4" w:space="0" w:color="auto"/>
              <w:left w:val="nil"/>
              <w:bottom w:val="single" w:sz="4" w:space="0" w:color="auto"/>
              <w:right w:val="nil"/>
            </w:tcBorders>
            <w:vAlign w:val="center"/>
          </w:tcPr>
          <w:p w14:paraId="5CAC5422" w14:textId="77777777" w:rsidR="00917D9C" w:rsidRPr="00EB582C" w:rsidRDefault="00917D9C" w:rsidP="00D47A6F">
            <w:pPr>
              <w:rPr>
                <w:lang w:val="en-US"/>
              </w:rPr>
            </w:pPr>
          </w:p>
        </w:tc>
        <w:tc>
          <w:tcPr>
            <w:tcW w:w="1418" w:type="dxa"/>
            <w:gridSpan w:val="2"/>
            <w:tcBorders>
              <w:top w:val="single" w:sz="4" w:space="0" w:color="auto"/>
              <w:left w:val="nil"/>
              <w:bottom w:val="single" w:sz="4" w:space="0" w:color="auto"/>
            </w:tcBorders>
            <w:vAlign w:val="center"/>
          </w:tcPr>
          <w:p w14:paraId="5A24821A" w14:textId="77777777" w:rsidR="00917D9C" w:rsidRPr="00EB582C" w:rsidRDefault="00917D9C" w:rsidP="00917D9C">
            <w:pPr>
              <w:jc w:val="center"/>
              <w:rPr>
                <w:lang w:val="en-US"/>
              </w:rPr>
            </w:pPr>
          </w:p>
        </w:tc>
      </w:tr>
      <w:tr w:rsidR="00917D9C" w14:paraId="0565676F" w14:textId="77777777" w:rsidTr="00D47A6F">
        <w:tblPrEx>
          <w:tblBorders>
            <w:left w:val="single" w:sz="6" w:space="0" w:color="auto"/>
            <w:right w:val="single" w:sz="6" w:space="0" w:color="auto"/>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29024AF7" w14:textId="77777777" w:rsidR="00917D9C" w:rsidRDefault="00917D9C" w:rsidP="00917D9C">
            <w:pPr>
              <w:jc w:val="center"/>
              <w:rPr>
                <w:lang w:val="en-US"/>
              </w:rPr>
            </w:pPr>
          </w:p>
        </w:tc>
        <w:tc>
          <w:tcPr>
            <w:tcW w:w="709" w:type="dxa"/>
            <w:gridSpan w:val="2"/>
            <w:tcBorders>
              <w:top w:val="single" w:sz="4" w:space="0" w:color="auto"/>
              <w:left w:val="nil"/>
              <w:bottom w:val="single" w:sz="4" w:space="0" w:color="auto"/>
              <w:right w:val="nil"/>
            </w:tcBorders>
            <w:vAlign w:val="center"/>
          </w:tcPr>
          <w:p w14:paraId="5802A2CC"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82C475E" w14:textId="77777777" w:rsidR="00917D9C" w:rsidRDefault="00917D9C" w:rsidP="00D47A6F">
            <w:pPr>
              <w:rPr>
                <w:lang w:val="en-US"/>
              </w:rPr>
            </w:pPr>
          </w:p>
        </w:tc>
        <w:tc>
          <w:tcPr>
            <w:tcW w:w="2693" w:type="dxa"/>
            <w:tcBorders>
              <w:top w:val="single" w:sz="4" w:space="0" w:color="auto"/>
              <w:left w:val="nil"/>
              <w:bottom w:val="single" w:sz="4" w:space="0" w:color="auto"/>
              <w:right w:val="nil"/>
            </w:tcBorders>
            <w:vAlign w:val="center"/>
          </w:tcPr>
          <w:p w14:paraId="55BAEA7E" w14:textId="77777777" w:rsidR="00917D9C" w:rsidRDefault="00917D9C" w:rsidP="00D47A6F">
            <w:pPr>
              <w:rPr>
                <w:sz w:val="8"/>
                <w:szCs w:val="8"/>
                <w:lang w:val="en-US"/>
              </w:rPr>
            </w:pPr>
            <w:r>
              <w:rPr>
                <w:b/>
                <w:bCs/>
                <w:lang w:val="en-US"/>
              </w:rPr>
              <w:t xml:space="preserve">Total </w:t>
            </w:r>
            <w:r>
              <w:rPr>
                <w:b/>
                <w:bCs/>
                <w:sz w:val="22"/>
                <w:szCs w:val="22"/>
                <w:lang w:val="en-US"/>
              </w:rPr>
              <w:t>Scari</w:t>
            </w:r>
          </w:p>
        </w:tc>
        <w:tc>
          <w:tcPr>
            <w:tcW w:w="1134" w:type="dxa"/>
            <w:tcBorders>
              <w:top w:val="single" w:sz="4" w:space="0" w:color="auto"/>
              <w:left w:val="nil"/>
              <w:bottom w:val="single" w:sz="4" w:space="0" w:color="auto"/>
              <w:right w:val="nil"/>
            </w:tcBorders>
            <w:vAlign w:val="center"/>
          </w:tcPr>
          <w:p w14:paraId="7EC2BBA9" w14:textId="77777777" w:rsidR="00917D9C" w:rsidRDefault="00917D9C" w:rsidP="00D47A6F">
            <w:pPr>
              <w:rPr>
                <w:lang w:val="en-US"/>
              </w:rPr>
            </w:pPr>
            <w:r>
              <w:rPr>
                <w:b/>
                <w:bCs/>
                <w:lang w:val="en-US"/>
              </w:rPr>
              <w:t xml:space="preserve">            </w:t>
            </w:r>
          </w:p>
        </w:tc>
        <w:tc>
          <w:tcPr>
            <w:tcW w:w="1134" w:type="dxa"/>
            <w:tcBorders>
              <w:top w:val="single" w:sz="4" w:space="0" w:color="auto"/>
              <w:left w:val="nil"/>
              <w:bottom w:val="single" w:sz="4" w:space="0" w:color="auto"/>
              <w:right w:val="nil"/>
            </w:tcBorders>
            <w:vAlign w:val="center"/>
          </w:tcPr>
          <w:p w14:paraId="0FA64513" w14:textId="77777777" w:rsidR="00917D9C" w:rsidRDefault="00917D9C" w:rsidP="00D47A6F">
            <w:pPr>
              <w:rPr>
                <w:lang w:val="en-US"/>
              </w:rPr>
            </w:pPr>
          </w:p>
        </w:tc>
        <w:tc>
          <w:tcPr>
            <w:tcW w:w="1417" w:type="dxa"/>
            <w:gridSpan w:val="3"/>
            <w:tcBorders>
              <w:top w:val="single" w:sz="4" w:space="0" w:color="auto"/>
              <w:left w:val="nil"/>
              <w:bottom w:val="single" w:sz="4" w:space="0" w:color="auto"/>
              <w:right w:val="nil"/>
            </w:tcBorders>
            <w:vAlign w:val="center"/>
          </w:tcPr>
          <w:p w14:paraId="78B494FC" w14:textId="77777777" w:rsidR="00917D9C" w:rsidRDefault="00917D9C" w:rsidP="00D47A6F">
            <w:pPr>
              <w:rPr>
                <w:lang w:val="en-US"/>
              </w:rPr>
            </w:pPr>
          </w:p>
        </w:tc>
        <w:tc>
          <w:tcPr>
            <w:tcW w:w="1418" w:type="dxa"/>
            <w:gridSpan w:val="2"/>
            <w:tcBorders>
              <w:top w:val="single" w:sz="4" w:space="0" w:color="auto"/>
              <w:left w:val="nil"/>
              <w:bottom w:val="single" w:sz="4" w:space="0" w:color="auto"/>
            </w:tcBorders>
            <w:vAlign w:val="center"/>
          </w:tcPr>
          <w:p w14:paraId="42C47265" w14:textId="77777777" w:rsidR="00917D9C" w:rsidRDefault="00917D9C" w:rsidP="00917D9C">
            <w:pPr>
              <w:jc w:val="center"/>
              <w:rPr>
                <w:b/>
                <w:bCs/>
                <w:lang w:val="en-US"/>
              </w:rPr>
            </w:pPr>
          </w:p>
        </w:tc>
      </w:tr>
      <w:tr w:rsidR="00917D9C" w:rsidRPr="001F26B6" w14:paraId="26A76975" w14:textId="77777777" w:rsidTr="00D47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 w:type="dxa"/>
          <w:wAfter w:w="113" w:type="dxa"/>
        </w:trPr>
        <w:tc>
          <w:tcPr>
            <w:tcW w:w="568" w:type="dxa"/>
            <w:tcBorders>
              <w:top w:val="nil"/>
              <w:left w:val="single" w:sz="6" w:space="0" w:color="auto"/>
              <w:bottom w:val="nil"/>
              <w:right w:val="nil"/>
            </w:tcBorders>
            <w:vAlign w:val="center"/>
          </w:tcPr>
          <w:p w14:paraId="1E3DBF87" w14:textId="6E115EC8" w:rsidR="00917D9C" w:rsidRDefault="00917D9C" w:rsidP="00917D9C">
            <w:pPr>
              <w:jc w:val="center"/>
              <w:rPr>
                <w:lang w:val="en-US"/>
              </w:rPr>
            </w:pPr>
          </w:p>
        </w:tc>
        <w:tc>
          <w:tcPr>
            <w:tcW w:w="1276" w:type="dxa"/>
            <w:gridSpan w:val="3"/>
            <w:tcBorders>
              <w:top w:val="nil"/>
              <w:left w:val="single" w:sz="6" w:space="0" w:color="auto"/>
              <w:bottom w:val="nil"/>
              <w:right w:val="nil"/>
            </w:tcBorders>
            <w:vAlign w:val="center"/>
          </w:tcPr>
          <w:p w14:paraId="41E96C58" w14:textId="77777777" w:rsidR="00917D9C" w:rsidRDefault="00917D9C" w:rsidP="00917D9C">
            <w:pPr>
              <w:jc w:val="center"/>
              <w:rPr>
                <w:lang w:val="en-US"/>
              </w:rPr>
            </w:pPr>
          </w:p>
        </w:tc>
        <w:tc>
          <w:tcPr>
            <w:tcW w:w="5953" w:type="dxa"/>
            <w:gridSpan w:val="6"/>
            <w:tcBorders>
              <w:top w:val="nil"/>
              <w:left w:val="single" w:sz="6" w:space="0" w:color="auto"/>
              <w:bottom w:val="nil"/>
              <w:right w:val="single" w:sz="6" w:space="0" w:color="auto"/>
            </w:tcBorders>
            <w:vAlign w:val="center"/>
          </w:tcPr>
          <w:p w14:paraId="32EE3EB1" w14:textId="29B070AE" w:rsidR="00917D9C" w:rsidRPr="007F2714" w:rsidRDefault="00917D9C" w:rsidP="00D47A6F">
            <w:pPr>
              <w:rPr>
                <w:b/>
                <w:bCs/>
                <w:sz w:val="22"/>
                <w:szCs w:val="22"/>
                <w:lang w:val="en-US"/>
              </w:rPr>
            </w:pPr>
            <w:r w:rsidRPr="001F26B6">
              <w:rPr>
                <w:b/>
                <w:bCs/>
                <w:sz w:val="22"/>
                <w:szCs w:val="22"/>
                <w:lang w:val="en-US"/>
              </w:rPr>
              <w:t>1.3. Pereti</w:t>
            </w:r>
          </w:p>
          <w:p w14:paraId="78E7D427" w14:textId="77777777" w:rsidR="00917D9C" w:rsidRPr="00C172E4" w:rsidRDefault="00917D9C" w:rsidP="00D47A6F">
            <w:pPr>
              <w:rPr>
                <w:sz w:val="2"/>
                <w:szCs w:val="2"/>
                <w:lang w:val="en-US"/>
              </w:rPr>
            </w:pPr>
          </w:p>
        </w:tc>
        <w:tc>
          <w:tcPr>
            <w:tcW w:w="1134" w:type="dxa"/>
            <w:gridSpan w:val="2"/>
            <w:tcBorders>
              <w:top w:val="nil"/>
              <w:left w:val="single" w:sz="6" w:space="0" w:color="auto"/>
              <w:bottom w:val="nil"/>
              <w:right w:val="nil"/>
            </w:tcBorders>
            <w:vAlign w:val="center"/>
          </w:tcPr>
          <w:p w14:paraId="70C2E3C9" w14:textId="77777777" w:rsidR="00917D9C" w:rsidRPr="001F26B6" w:rsidRDefault="00917D9C" w:rsidP="00917D9C">
            <w:pPr>
              <w:jc w:val="center"/>
              <w:rPr>
                <w:b/>
                <w:bCs/>
                <w:sz w:val="22"/>
                <w:szCs w:val="22"/>
                <w:lang w:val="en-US"/>
              </w:rPr>
            </w:pPr>
          </w:p>
        </w:tc>
        <w:tc>
          <w:tcPr>
            <w:tcW w:w="1418" w:type="dxa"/>
            <w:gridSpan w:val="2"/>
            <w:tcBorders>
              <w:top w:val="nil"/>
              <w:left w:val="single" w:sz="6" w:space="0" w:color="auto"/>
              <w:bottom w:val="nil"/>
              <w:right w:val="single" w:sz="4" w:space="0" w:color="auto"/>
            </w:tcBorders>
            <w:vAlign w:val="center"/>
          </w:tcPr>
          <w:p w14:paraId="7FA98D87" w14:textId="77777777" w:rsidR="00917D9C" w:rsidRPr="001F26B6" w:rsidRDefault="00917D9C" w:rsidP="00917D9C">
            <w:pPr>
              <w:jc w:val="center"/>
              <w:rPr>
                <w:lang w:val="en-US"/>
              </w:rPr>
            </w:pPr>
          </w:p>
        </w:tc>
      </w:tr>
      <w:tr w:rsidR="00917D9C" w14:paraId="39F1F7E5"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7F857941" w14:textId="77777777" w:rsidR="00917D9C" w:rsidRDefault="00917D9C" w:rsidP="00917D9C">
            <w:pPr>
              <w:jc w:val="center"/>
              <w:rPr>
                <w:lang w:val="en-US"/>
              </w:rPr>
            </w:pPr>
            <w:r>
              <w:rPr>
                <w:lang w:val="en-US"/>
              </w:rPr>
              <w:t>24</w:t>
            </w:r>
          </w:p>
        </w:tc>
        <w:tc>
          <w:tcPr>
            <w:tcW w:w="1276" w:type="dxa"/>
            <w:gridSpan w:val="3"/>
            <w:tcBorders>
              <w:top w:val="single" w:sz="4" w:space="0" w:color="auto"/>
              <w:bottom w:val="single" w:sz="4" w:space="0" w:color="auto"/>
            </w:tcBorders>
            <w:vAlign w:val="center"/>
          </w:tcPr>
          <w:p w14:paraId="3E89A4F4" w14:textId="77777777" w:rsidR="00917D9C" w:rsidRDefault="00917D9C" w:rsidP="00917D9C">
            <w:pPr>
              <w:jc w:val="center"/>
              <w:rPr>
                <w:lang w:val="en-US"/>
              </w:rPr>
            </w:pPr>
            <w:r>
              <w:rPr>
                <w:lang w:val="en-US"/>
              </w:rPr>
              <w:t>CF15A</w:t>
            </w:r>
          </w:p>
          <w:p w14:paraId="418A05AC"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670879F0" w14:textId="70DF8692" w:rsidR="00917D9C" w:rsidRPr="001F26B6" w:rsidRDefault="00917D9C" w:rsidP="00D47A6F">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p>
          <w:p w14:paraId="4B3ADFF4"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AE5F78"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3891518A" w14:textId="77777777" w:rsidR="00917D9C" w:rsidRDefault="00917D9C" w:rsidP="00917D9C">
            <w:pPr>
              <w:jc w:val="center"/>
              <w:rPr>
                <w:lang w:val="en-US"/>
              </w:rPr>
            </w:pPr>
            <w:r>
              <w:rPr>
                <w:lang w:val="en-US"/>
              </w:rPr>
              <w:t>14,00</w:t>
            </w:r>
          </w:p>
        </w:tc>
      </w:tr>
      <w:tr w:rsidR="00917D9C" w14:paraId="5D048A96"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2BFE117"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662ADB1D" w14:textId="77777777" w:rsidR="00917D9C" w:rsidRDefault="00917D9C" w:rsidP="00917D9C">
            <w:pPr>
              <w:jc w:val="center"/>
              <w:rPr>
                <w:sz w:val="16"/>
                <w:szCs w:val="16"/>
                <w:lang w:val="en-US"/>
              </w:rPr>
            </w:pPr>
            <w:r>
              <w:rPr>
                <w:sz w:val="16"/>
                <w:szCs w:val="16"/>
                <w:lang w:val="en-US"/>
              </w:rPr>
              <w:t>7122050013400</w:t>
            </w:r>
          </w:p>
        </w:tc>
        <w:tc>
          <w:tcPr>
            <w:tcW w:w="5953" w:type="dxa"/>
            <w:gridSpan w:val="6"/>
            <w:tcBorders>
              <w:top w:val="nil"/>
              <w:bottom w:val="single" w:sz="2" w:space="0" w:color="auto"/>
            </w:tcBorders>
            <w:vAlign w:val="center"/>
          </w:tcPr>
          <w:p w14:paraId="1524C460" w14:textId="77777777" w:rsidR="00917D9C" w:rsidRDefault="00917D9C" w:rsidP="00D47A6F">
            <w:pPr>
              <w:rPr>
                <w:lang w:val="en-US"/>
              </w:rPr>
            </w:pPr>
            <w:r>
              <w:rPr>
                <w:lang w:val="en-US"/>
              </w:rPr>
              <w:t>Zidar</w:t>
            </w:r>
          </w:p>
        </w:tc>
        <w:tc>
          <w:tcPr>
            <w:tcW w:w="1134" w:type="dxa"/>
            <w:gridSpan w:val="2"/>
            <w:tcBorders>
              <w:top w:val="nil"/>
              <w:bottom w:val="single" w:sz="2" w:space="0" w:color="auto"/>
            </w:tcBorders>
            <w:vAlign w:val="center"/>
          </w:tcPr>
          <w:p w14:paraId="3E8E4C60"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414CCDF" w14:textId="77777777" w:rsidR="00917D9C" w:rsidRDefault="00917D9C" w:rsidP="00917D9C">
            <w:pPr>
              <w:jc w:val="center"/>
              <w:rPr>
                <w:lang w:val="en-US"/>
              </w:rPr>
            </w:pPr>
            <w:r>
              <w:rPr>
                <w:lang w:val="en-US"/>
              </w:rPr>
              <w:t>19,6000</w:t>
            </w:r>
          </w:p>
        </w:tc>
      </w:tr>
      <w:tr w:rsidR="00917D9C" w14:paraId="2559B39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24574D6"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D9FEF24"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4BA5F0CC"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3813AF35"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663549B6" w14:textId="77777777" w:rsidR="00917D9C" w:rsidRDefault="00917D9C" w:rsidP="00917D9C">
            <w:pPr>
              <w:jc w:val="center"/>
              <w:rPr>
                <w:lang w:val="en-US"/>
              </w:rPr>
            </w:pPr>
            <w:r>
              <w:rPr>
                <w:lang w:val="en-US"/>
              </w:rPr>
              <w:t>4,2000</w:t>
            </w:r>
          </w:p>
        </w:tc>
      </w:tr>
      <w:tr w:rsidR="00917D9C" w14:paraId="57B2924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D4AA37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36D9AEB" w14:textId="77777777" w:rsidR="00917D9C" w:rsidRDefault="00917D9C" w:rsidP="00917D9C">
            <w:pPr>
              <w:jc w:val="center"/>
              <w:rPr>
                <w:sz w:val="16"/>
                <w:szCs w:val="16"/>
                <w:lang w:val="en-US"/>
              </w:rPr>
            </w:pPr>
            <w:r>
              <w:rPr>
                <w:sz w:val="16"/>
                <w:szCs w:val="16"/>
                <w:lang w:val="en-US"/>
              </w:rPr>
              <w:t>2651122100402</w:t>
            </w:r>
          </w:p>
        </w:tc>
        <w:tc>
          <w:tcPr>
            <w:tcW w:w="5953" w:type="dxa"/>
            <w:gridSpan w:val="6"/>
            <w:tcBorders>
              <w:top w:val="nil"/>
              <w:bottom w:val="single" w:sz="2" w:space="0" w:color="auto"/>
            </w:tcBorders>
            <w:vAlign w:val="center"/>
          </w:tcPr>
          <w:p w14:paraId="0EDCF3EE" w14:textId="77777777" w:rsidR="00917D9C" w:rsidRDefault="00917D9C" w:rsidP="00D47A6F">
            <w:pPr>
              <w:rPr>
                <w:lang w:val="en-US"/>
              </w:rPr>
            </w:pPr>
            <w:r>
              <w:rPr>
                <w:lang w:val="en-US"/>
              </w:rPr>
              <w:t>Ciment metalurgic cu adaosuri M 30 saci S1500</w:t>
            </w:r>
          </w:p>
        </w:tc>
        <w:tc>
          <w:tcPr>
            <w:tcW w:w="1134" w:type="dxa"/>
            <w:gridSpan w:val="2"/>
            <w:tcBorders>
              <w:top w:val="nil"/>
              <w:bottom w:val="single" w:sz="2" w:space="0" w:color="auto"/>
            </w:tcBorders>
            <w:vAlign w:val="center"/>
          </w:tcPr>
          <w:p w14:paraId="4D869AAC"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3FE88E94" w14:textId="77777777" w:rsidR="00917D9C" w:rsidRDefault="00917D9C" w:rsidP="00917D9C">
            <w:pPr>
              <w:jc w:val="center"/>
              <w:rPr>
                <w:lang w:val="en-US"/>
              </w:rPr>
            </w:pPr>
            <w:r>
              <w:rPr>
                <w:lang w:val="en-US"/>
              </w:rPr>
              <w:t>147,0000</w:t>
            </w:r>
          </w:p>
        </w:tc>
      </w:tr>
      <w:tr w:rsidR="00917D9C" w14:paraId="2F34A57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8A3088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18A4516" w14:textId="77777777" w:rsidR="00917D9C" w:rsidRDefault="00917D9C" w:rsidP="00917D9C">
            <w:pPr>
              <w:jc w:val="center"/>
              <w:rPr>
                <w:sz w:val="16"/>
                <w:szCs w:val="16"/>
                <w:lang w:val="en-US"/>
              </w:rPr>
            </w:pPr>
            <w:r>
              <w:rPr>
                <w:sz w:val="16"/>
                <w:szCs w:val="16"/>
                <w:lang w:val="en-US"/>
              </w:rPr>
              <w:t>1421102200513</w:t>
            </w:r>
          </w:p>
        </w:tc>
        <w:tc>
          <w:tcPr>
            <w:tcW w:w="5953" w:type="dxa"/>
            <w:gridSpan w:val="6"/>
            <w:tcBorders>
              <w:top w:val="nil"/>
              <w:bottom w:val="single" w:sz="2" w:space="0" w:color="auto"/>
            </w:tcBorders>
            <w:vAlign w:val="center"/>
          </w:tcPr>
          <w:p w14:paraId="50891929" w14:textId="77777777" w:rsidR="00917D9C" w:rsidRDefault="00917D9C" w:rsidP="00D47A6F">
            <w:pPr>
              <w:rPr>
                <w:lang w:val="en-US"/>
              </w:rPr>
            </w:pPr>
            <w:r>
              <w:rPr>
                <w:lang w:val="en-US"/>
              </w:rPr>
              <w:t>Nisip sortat nespalat de riu si lacuri 0,0-3,0 mm</w:t>
            </w:r>
          </w:p>
        </w:tc>
        <w:tc>
          <w:tcPr>
            <w:tcW w:w="1134" w:type="dxa"/>
            <w:gridSpan w:val="2"/>
            <w:tcBorders>
              <w:top w:val="nil"/>
              <w:bottom w:val="single" w:sz="2" w:space="0" w:color="auto"/>
            </w:tcBorders>
            <w:vAlign w:val="center"/>
          </w:tcPr>
          <w:p w14:paraId="36970E44"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5C0B0E68" w14:textId="77777777" w:rsidR="00917D9C" w:rsidRDefault="00917D9C" w:rsidP="00917D9C">
            <w:pPr>
              <w:jc w:val="center"/>
              <w:rPr>
                <w:lang w:val="en-US"/>
              </w:rPr>
            </w:pPr>
            <w:r>
              <w:rPr>
                <w:lang w:val="en-US"/>
              </w:rPr>
              <w:t>0,4200</w:t>
            </w:r>
          </w:p>
        </w:tc>
      </w:tr>
      <w:tr w:rsidR="00917D9C" w14:paraId="6993466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1BC9F7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C3EA540"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vAlign w:val="center"/>
          </w:tcPr>
          <w:p w14:paraId="5A5635E1" w14:textId="4A3A7431"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385DEA55"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05F38072" w14:textId="77777777" w:rsidR="00917D9C" w:rsidRDefault="00917D9C" w:rsidP="00917D9C">
            <w:pPr>
              <w:jc w:val="center"/>
              <w:rPr>
                <w:lang w:val="en-US"/>
              </w:rPr>
            </w:pPr>
            <w:r>
              <w:rPr>
                <w:lang w:val="en-US"/>
              </w:rPr>
              <w:t>0,0980</w:t>
            </w:r>
          </w:p>
        </w:tc>
      </w:tr>
      <w:tr w:rsidR="00917D9C" w14:paraId="5735A16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20148C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6517580" w14:textId="77777777" w:rsidR="00917D9C" w:rsidRDefault="00917D9C" w:rsidP="00917D9C">
            <w:pPr>
              <w:jc w:val="center"/>
              <w:rPr>
                <w:sz w:val="16"/>
                <w:szCs w:val="16"/>
                <w:lang w:val="en-US"/>
              </w:rPr>
            </w:pPr>
            <w:r>
              <w:rPr>
                <w:sz w:val="16"/>
                <w:szCs w:val="16"/>
                <w:lang w:val="en-US"/>
              </w:rPr>
              <w:t>2664102102010*</w:t>
            </w:r>
          </w:p>
        </w:tc>
        <w:tc>
          <w:tcPr>
            <w:tcW w:w="5953" w:type="dxa"/>
            <w:gridSpan w:val="6"/>
            <w:tcBorders>
              <w:top w:val="nil"/>
              <w:bottom w:val="single" w:sz="2" w:space="0" w:color="auto"/>
            </w:tcBorders>
            <w:vAlign w:val="center"/>
          </w:tcPr>
          <w:p w14:paraId="4E15715D" w14:textId="77777777" w:rsidR="00917D9C" w:rsidRDefault="00917D9C" w:rsidP="00D47A6F">
            <w:pPr>
              <w:rPr>
                <w:lang w:val="en-US"/>
              </w:rPr>
            </w:pPr>
            <w:r>
              <w:rPr>
                <w:lang w:val="en-US"/>
              </w:rPr>
              <w:t>Mortar ciment 100-T(pt.informatie)</w:t>
            </w:r>
          </w:p>
        </w:tc>
        <w:tc>
          <w:tcPr>
            <w:tcW w:w="1134" w:type="dxa"/>
            <w:gridSpan w:val="2"/>
            <w:tcBorders>
              <w:top w:val="nil"/>
              <w:bottom w:val="single" w:sz="2" w:space="0" w:color="auto"/>
            </w:tcBorders>
            <w:vAlign w:val="center"/>
          </w:tcPr>
          <w:p w14:paraId="27AAC9AA"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5E07402B" w14:textId="77777777" w:rsidR="00917D9C" w:rsidRDefault="00917D9C" w:rsidP="00917D9C">
            <w:pPr>
              <w:jc w:val="center"/>
              <w:rPr>
                <w:lang w:val="en-US"/>
              </w:rPr>
            </w:pPr>
            <w:r>
              <w:rPr>
                <w:lang w:val="en-US"/>
              </w:rPr>
              <w:t>0,3360</w:t>
            </w:r>
          </w:p>
        </w:tc>
      </w:tr>
      <w:tr w:rsidR="00917D9C" w14:paraId="0C6B740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F7E39A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8765C7C" w14:textId="77777777" w:rsidR="00917D9C" w:rsidRDefault="00917D9C" w:rsidP="00917D9C">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vAlign w:val="center"/>
          </w:tcPr>
          <w:p w14:paraId="1FC6F051" w14:textId="77777777" w:rsidR="00917D9C" w:rsidRDefault="00917D9C" w:rsidP="00D47A6F">
            <w:pPr>
              <w:rPr>
                <w:lang w:val="en-US"/>
              </w:rPr>
            </w:pPr>
            <w:r>
              <w:rPr>
                <w:lang w:val="en-US"/>
              </w:rPr>
              <w:t>Utilaj de ridicat pentru lucrari de finisaj</w:t>
            </w:r>
          </w:p>
        </w:tc>
        <w:tc>
          <w:tcPr>
            <w:tcW w:w="1134" w:type="dxa"/>
            <w:gridSpan w:val="2"/>
            <w:tcBorders>
              <w:top w:val="nil"/>
              <w:bottom w:val="single" w:sz="2" w:space="0" w:color="auto"/>
            </w:tcBorders>
            <w:vAlign w:val="center"/>
          </w:tcPr>
          <w:p w14:paraId="2DFE2327"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09974CD6" w14:textId="77777777" w:rsidR="00917D9C" w:rsidRDefault="00917D9C" w:rsidP="00917D9C">
            <w:pPr>
              <w:jc w:val="center"/>
              <w:rPr>
                <w:lang w:val="en-US"/>
              </w:rPr>
            </w:pPr>
            <w:r>
              <w:rPr>
                <w:lang w:val="en-US"/>
              </w:rPr>
              <w:t>0,0560</w:t>
            </w:r>
          </w:p>
        </w:tc>
      </w:tr>
      <w:tr w:rsidR="00917D9C" w14:paraId="70C32D4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14EF28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CBC0C67" w14:textId="77777777" w:rsidR="00917D9C" w:rsidRDefault="00917D9C" w:rsidP="00917D9C">
            <w:pPr>
              <w:jc w:val="center"/>
              <w:rPr>
                <w:sz w:val="16"/>
                <w:szCs w:val="16"/>
                <w:lang w:val="en-US"/>
              </w:rPr>
            </w:pPr>
            <w:r>
              <w:rPr>
                <w:sz w:val="16"/>
                <w:szCs w:val="16"/>
                <w:lang w:val="en-US"/>
              </w:rPr>
              <w:t>2952270003817</w:t>
            </w:r>
          </w:p>
        </w:tc>
        <w:tc>
          <w:tcPr>
            <w:tcW w:w="5953" w:type="dxa"/>
            <w:gridSpan w:val="6"/>
            <w:tcBorders>
              <w:top w:val="nil"/>
              <w:bottom w:val="single" w:sz="2" w:space="0" w:color="auto"/>
            </w:tcBorders>
            <w:vAlign w:val="center"/>
          </w:tcPr>
          <w:p w14:paraId="75348496" w14:textId="77777777" w:rsidR="00917D9C" w:rsidRDefault="00917D9C" w:rsidP="00D47A6F">
            <w:pPr>
              <w:rPr>
                <w:lang w:val="en-US"/>
              </w:rPr>
            </w:pPr>
            <w:r>
              <w:rPr>
                <w:lang w:val="en-US"/>
              </w:rPr>
              <w:t>Malaxor  pentru mortar de 200 L actionat electric</w:t>
            </w:r>
          </w:p>
        </w:tc>
        <w:tc>
          <w:tcPr>
            <w:tcW w:w="1134" w:type="dxa"/>
            <w:gridSpan w:val="2"/>
            <w:tcBorders>
              <w:top w:val="nil"/>
              <w:bottom w:val="single" w:sz="2" w:space="0" w:color="auto"/>
            </w:tcBorders>
            <w:vAlign w:val="center"/>
          </w:tcPr>
          <w:p w14:paraId="7ACF5F08"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007DAF85" w14:textId="77777777" w:rsidR="00917D9C" w:rsidRDefault="00917D9C" w:rsidP="00917D9C">
            <w:pPr>
              <w:jc w:val="center"/>
              <w:rPr>
                <w:lang w:val="en-US"/>
              </w:rPr>
            </w:pPr>
            <w:r>
              <w:rPr>
                <w:lang w:val="en-US"/>
              </w:rPr>
              <w:t>0,1120</w:t>
            </w:r>
          </w:p>
        </w:tc>
      </w:tr>
      <w:tr w:rsidR="00917D9C" w14:paraId="0546FB45"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0AADAE5B" w14:textId="77777777" w:rsidR="00917D9C" w:rsidRDefault="00917D9C" w:rsidP="00917D9C">
            <w:pPr>
              <w:jc w:val="center"/>
              <w:rPr>
                <w:lang w:val="en-US"/>
              </w:rPr>
            </w:pPr>
            <w:r>
              <w:rPr>
                <w:lang w:val="en-US"/>
              </w:rPr>
              <w:t>25</w:t>
            </w:r>
          </w:p>
        </w:tc>
        <w:tc>
          <w:tcPr>
            <w:tcW w:w="1276" w:type="dxa"/>
            <w:gridSpan w:val="3"/>
            <w:tcBorders>
              <w:top w:val="single" w:sz="4" w:space="0" w:color="auto"/>
              <w:bottom w:val="single" w:sz="4" w:space="0" w:color="auto"/>
            </w:tcBorders>
            <w:vAlign w:val="center"/>
          </w:tcPr>
          <w:p w14:paraId="44068DBC" w14:textId="77777777" w:rsidR="00917D9C" w:rsidRDefault="00917D9C" w:rsidP="00917D9C">
            <w:pPr>
              <w:jc w:val="center"/>
              <w:rPr>
                <w:lang w:val="en-US"/>
              </w:rPr>
            </w:pPr>
            <w:r>
              <w:rPr>
                <w:lang w:val="en-US"/>
              </w:rPr>
              <w:t>CN11A</w:t>
            </w:r>
          </w:p>
          <w:p w14:paraId="4A78335F"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0057A7B2" w14:textId="3F885E08" w:rsidR="00917D9C" w:rsidRPr="001F26B6" w:rsidRDefault="00917D9C" w:rsidP="00D47A6F">
            <w:pPr>
              <w:adjustRightInd w:val="0"/>
              <w:rPr>
                <w:rFonts w:ascii="Times New Roman CYR" w:hAnsi="Times New Roman CYR" w:cs="Times New Roman CYR"/>
                <w:sz w:val="16"/>
                <w:szCs w:val="16"/>
                <w:lang w:val="en-US"/>
              </w:rPr>
            </w:pPr>
            <w:r>
              <w:rPr>
                <w:lang w:val="en-US"/>
              </w:rPr>
              <w:t>Vopsitorii exterioare cu vopsea pe baza de polimeri acrilici in dispersie apoasa, aplicate in 3 straturi la fatade executate  pe glet existent</w:t>
            </w:r>
          </w:p>
          <w:p w14:paraId="3DC90585"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3E59F73"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7B22E8B9" w14:textId="77777777" w:rsidR="00917D9C" w:rsidRDefault="00917D9C" w:rsidP="00917D9C">
            <w:pPr>
              <w:jc w:val="center"/>
              <w:rPr>
                <w:lang w:val="en-US"/>
              </w:rPr>
            </w:pPr>
            <w:r>
              <w:rPr>
                <w:lang w:val="en-US"/>
              </w:rPr>
              <w:t>20,00</w:t>
            </w:r>
          </w:p>
        </w:tc>
      </w:tr>
      <w:tr w:rsidR="00917D9C" w14:paraId="243531B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F223580"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2E6B2227" w14:textId="77777777" w:rsidR="00917D9C" w:rsidRDefault="00917D9C" w:rsidP="00917D9C">
            <w:pPr>
              <w:jc w:val="center"/>
              <w:rPr>
                <w:sz w:val="16"/>
                <w:szCs w:val="16"/>
                <w:lang w:val="en-US"/>
              </w:rPr>
            </w:pPr>
            <w:r>
              <w:rPr>
                <w:sz w:val="16"/>
                <w:szCs w:val="16"/>
                <w:lang w:val="en-US"/>
              </w:rPr>
              <w:t>7141020013300</w:t>
            </w:r>
          </w:p>
        </w:tc>
        <w:tc>
          <w:tcPr>
            <w:tcW w:w="5953" w:type="dxa"/>
            <w:gridSpan w:val="6"/>
            <w:tcBorders>
              <w:top w:val="nil"/>
              <w:bottom w:val="single" w:sz="2" w:space="0" w:color="auto"/>
            </w:tcBorders>
            <w:vAlign w:val="center"/>
          </w:tcPr>
          <w:p w14:paraId="5F0A03EA" w14:textId="77777777" w:rsidR="00917D9C" w:rsidRDefault="00917D9C" w:rsidP="00D47A6F">
            <w:pPr>
              <w:rPr>
                <w:lang w:val="en-US"/>
              </w:rPr>
            </w:pPr>
            <w:r>
              <w:rPr>
                <w:lang w:val="en-US"/>
              </w:rPr>
              <w:t>Zugrav vopsitor</w:t>
            </w:r>
          </w:p>
        </w:tc>
        <w:tc>
          <w:tcPr>
            <w:tcW w:w="1134" w:type="dxa"/>
            <w:gridSpan w:val="2"/>
            <w:tcBorders>
              <w:top w:val="nil"/>
              <w:bottom w:val="single" w:sz="2" w:space="0" w:color="auto"/>
            </w:tcBorders>
            <w:vAlign w:val="center"/>
          </w:tcPr>
          <w:p w14:paraId="1E45085E"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595EC840" w14:textId="77777777" w:rsidR="00917D9C" w:rsidRDefault="00917D9C" w:rsidP="00917D9C">
            <w:pPr>
              <w:jc w:val="center"/>
              <w:rPr>
                <w:lang w:val="en-US"/>
              </w:rPr>
            </w:pPr>
            <w:r>
              <w:rPr>
                <w:lang w:val="en-US"/>
              </w:rPr>
              <w:t>9,0000</w:t>
            </w:r>
          </w:p>
        </w:tc>
      </w:tr>
      <w:tr w:rsidR="00917D9C" w14:paraId="64031E4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7C20E7B"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AB250F6" w14:textId="77777777" w:rsidR="00917D9C" w:rsidRDefault="00917D9C" w:rsidP="00917D9C">
            <w:pPr>
              <w:jc w:val="center"/>
              <w:rPr>
                <w:sz w:val="16"/>
                <w:szCs w:val="16"/>
                <w:lang w:val="en-US"/>
              </w:rPr>
            </w:pPr>
            <w:r>
              <w:rPr>
                <w:sz w:val="16"/>
                <w:szCs w:val="16"/>
                <w:lang w:val="en-US"/>
              </w:rPr>
              <w:t>2430116104070</w:t>
            </w:r>
          </w:p>
        </w:tc>
        <w:tc>
          <w:tcPr>
            <w:tcW w:w="5953" w:type="dxa"/>
            <w:gridSpan w:val="6"/>
            <w:tcBorders>
              <w:top w:val="nil"/>
              <w:bottom w:val="single" w:sz="2" w:space="0" w:color="auto"/>
            </w:tcBorders>
            <w:vAlign w:val="center"/>
          </w:tcPr>
          <w:p w14:paraId="05D8C3C3" w14:textId="77777777" w:rsidR="00917D9C" w:rsidRDefault="00917D9C" w:rsidP="00D47A6F">
            <w:pPr>
              <w:rPr>
                <w:lang w:val="en-US"/>
              </w:rPr>
            </w:pPr>
            <w:r>
              <w:rPr>
                <w:lang w:val="en-US"/>
              </w:rPr>
              <w:t>Vopsea  pe baza de polimeri acrilici</w:t>
            </w:r>
          </w:p>
        </w:tc>
        <w:tc>
          <w:tcPr>
            <w:tcW w:w="1134" w:type="dxa"/>
            <w:gridSpan w:val="2"/>
            <w:tcBorders>
              <w:top w:val="nil"/>
              <w:bottom w:val="single" w:sz="2" w:space="0" w:color="auto"/>
            </w:tcBorders>
            <w:vAlign w:val="center"/>
          </w:tcPr>
          <w:p w14:paraId="67DAD3DF"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50FF0F84" w14:textId="77777777" w:rsidR="00917D9C" w:rsidRDefault="00917D9C" w:rsidP="00917D9C">
            <w:pPr>
              <w:jc w:val="center"/>
              <w:rPr>
                <w:lang w:val="en-US"/>
              </w:rPr>
            </w:pPr>
            <w:r>
              <w:rPr>
                <w:lang w:val="en-US"/>
              </w:rPr>
              <w:t>12,8000</w:t>
            </w:r>
          </w:p>
        </w:tc>
      </w:tr>
      <w:tr w:rsidR="00917D9C" w14:paraId="11CD136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6AE90F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1FD4760" w14:textId="77777777" w:rsidR="00917D9C" w:rsidRDefault="00917D9C" w:rsidP="00917D9C">
            <w:pPr>
              <w:jc w:val="center"/>
              <w:rPr>
                <w:sz w:val="16"/>
                <w:szCs w:val="16"/>
                <w:lang w:val="en-US"/>
              </w:rPr>
            </w:pPr>
            <w:r>
              <w:rPr>
                <w:sz w:val="16"/>
                <w:szCs w:val="16"/>
                <w:lang w:val="en-US"/>
              </w:rPr>
              <w:t>2653102100830</w:t>
            </w:r>
          </w:p>
        </w:tc>
        <w:tc>
          <w:tcPr>
            <w:tcW w:w="5953" w:type="dxa"/>
            <w:gridSpan w:val="6"/>
            <w:tcBorders>
              <w:top w:val="nil"/>
              <w:bottom w:val="single" w:sz="2" w:space="0" w:color="auto"/>
            </w:tcBorders>
            <w:vAlign w:val="center"/>
          </w:tcPr>
          <w:p w14:paraId="7CA80550" w14:textId="77777777" w:rsidR="00917D9C" w:rsidRDefault="00917D9C" w:rsidP="00D47A6F">
            <w:pPr>
              <w:rPr>
                <w:lang w:val="en-US"/>
              </w:rPr>
            </w:pPr>
            <w:r>
              <w:rPr>
                <w:lang w:val="en-US"/>
              </w:rPr>
              <w:t>Ipsos pentru constructii tip A</w:t>
            </w:r>
          </w:p>
        </w:tc>
        <w:tc>
          <w:tcPr>
            <w:tcW w:w="1134" w:type="dxa"/>
            <w:gridSpan w:val="2"/>
            <w:tcBorders>
              <w:top w:val="nil"/>
              <w:bottom w:val="single" w:sz="2" w:space="0" w:color="auto"/>
            </w:tcBorders>
            <w:vAlign w:val="center"/>
          </w:tcPr>
          <w:p w14:paraId="54E0CD4A"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4F307A35" w14:textId="77777777" w:rsidR="00917D9C" w:rsidRDefault="00917D9C" w:rsidP="00917D9C">
            <w:pPr>
              <w:jc w:val="center"/>
              <w:rPr>
                <w:lang w:val="en-US"/>
              </w:rPr>
            </w:pPr>
            <w:r>
              <w:rPr>
                <w:lang w:val="en-US"/>
              </w:rPr>
              <w:t>1,0000</w:t>
            </w:r>
          </w:p>
        </w:tc>
      </w:tr>
      <w:tr w:rsidR="00917D9C" w14:paraId="48818BA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36F241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9C7C0D2" w14:textId="77777777" w:rsidR="00917D9C" w:rsidRDefault="00917D9C" w:rsidP="00917D9C">
            <w:pPr>
              <w:jc w:val="center"/>
              <w:rPr>
                <w:sz w:val="16"/>
                <w:szCs w:val="16"/>
                <w:lang w:val="en-US"/>
              </w:rPr>
            </w:pPr>
            <w:r>
              <w:rPr>
                <w:sz w:val="16"/>
                <w:szCs w:val="16"/>
                <w:lang w:val="en-US"/>
              </w:rPr>
              <w:t>2681126001472</w:t>
            </w:r>
          </w:p>
        </w:tc>
        <w:tc>
          <w:tcPr>
            <w:tcW w:w="5953" w:type="dxa"/>
            <w:gridSpan w:val="6"/>
            <w:tcBorders>
              <w:top w:val="nil"/>
              <w:bottom w:val="single" w:sz="2" w:space="0" w:color="auto"/>
            </w:tcBorders>
            <w:vAlign w:val="center"/>
          </w:tcPr>
          <w:p w14:paraId="5F3D22E9" w14:textId="77777777" w:rsidR="00917D9C" w:rsidRDefault="00917D9C" w:rsidP="00D47A6F">
            <w:pPr>
              <w:rPr>
                <w:lang w:val="en-US"/>
              </w:rPr>
            </w:pPr>
            <w:r>
              <w:rPr>
                <w:lang w:val="en-US"/>
              </w:rPr>
              <w:t>Hirtie slefuita uscata 23x30 gr 6</w:t>
            </w:r>
          </w:p>
        </w:tc>
        <w:tc>
          <w:tcPr>
            <w:tcW w:w="1134" w:type="dxa"/>
            <w:gridSpan w:val="2"/>
            <w:tcBorders>
              <w:top w:val="nil"/>
              <w:bottom w:val="single" w:sz="2" w:space="0" w:color="auto"/>
            </w:tcBorders>
            <w:vAlign w:val="center"/>
          </w:tcPr>
          <w:p w14:paraId="477130B1"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5C65CD4B" w14:textId="77777777" w:rsidR="00917D9C" w:rsidRDefault="00917D9C" w:rsidP="00917D9C">
            <w:pPr>
              <w:jc w:val="center"/>
              <w:rPr>
                <w:lang w:val="en-US"/>
              </w:rPr>
            </w:pPr>
            <w:r>
              <w:rPr>
                <w:lang w:val="en-US"/>
              </w:rPr>
              <w:t>10,0000</w:t>
            </w:r>
          </w:p>
        </w:tc>
      </w:tr>
      <w:tr w:rsidR="00917D9C" w14:paraId="797826A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CD7D54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F1E8498" w14:textId="77777777" w:rsidR="00917D9C" w:rsidRDefault="00917D9C" w:rsidP="00917D9C">
            <w:pPr>
              <w:jc w:val="center"/>
              <w:rPr>
                <w:sz w:val="16"/>
                <w:szCs w:val="16"/>
                <w:lang w:val="en-US"/>
              </w:rPr>
            </w:pPr>
            <w:r>
              <w:rPr>
                <w:sz w:val="16"/>
                <w:szCs w:val="16"/>
                <w:lang w:val="en-US"/>
              </w:rPr>
              <w:t>1711317306661</w:t>
            </w:r>
          </w:p>
        </w:tc>
        <w:tc>
          <w:tcPr>
            <w:tcW w:w="5953" w:type="dxa"/>
            <w:gridSpan w:val="6"/>
            <w:tcBorders>
              <w:top w:val="nil"/>
              <w:bottom w:val="single" w:sz="2" w:space="0" w:color="auto"/>
            </w:tcBorders>
            <w:vAlign w:val="center"/>
          </w:tcPr>
          <w:p w14:paraId="00D1C012" w14:textId="77777777" w:rsidR="00917D9C" w:rsidRDefault="00917D9C" w:rsidP="00D47A6F">
            <w:pPr>
              <w:rPr>
                <w:lang w:val="en-US"/>
              </w:rPr>
            </w:pPr>
            <w:r>
              <w:rPr>
                <w:lang w:val="en-US"/>
              </w:rPr>
              <w:t>Bumbac de sters</w:t>
            </w:r>
          </w:p>
        </w:tc>
        <w:tc>
          <w:tcPr>
            <w:tcW w:w="1134" w:type="dxa"/>
            <w:gridSpan w:val="2"/>
            <w:tcBorders>
              <w:top w:val="nil"/>
              <w:bottom w:val="single" w:sz="2" w:space="0" w:color="auto"/>
            </w:tcBorders>
            <w:vAlign w:val="center"/>
          </w:tcPr>
          <w:p w14:paraId="09C227F7"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883F5C3" w14:textId="77777777" w:rsidR="00917D9C" w:rsidRDefault="00917D9C" w:rsidP="00917D9C">
            <w:pPr>
              <w:jc w:val="center"/>
              <w:rPr>
                <w:lang w:val="en-US"/>
              </w:rPr>
            </w:pPr>
            <w:r>
              <w:rPr>
                <w:lang w:val="en-US"/>
              </w:rPr>
              <w:t>1,0000</w:t>
            </w:r>
          </w:p>
        </w:tc>
      </w:tr>
      <w:tr w:rsidR="00917D9C" w14:paraId="4E36D71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1707B37"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333A1A8"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vAlign w:val="center"/>
          </w:tcPr>
          <w:p w14:paraId="0ECD781C" w14:textId="6D8C37C3"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7B8587FC"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4CBEC921" w14:textId="77777777" w:rsidR="00917D9C" w:rsidRDefault="00917D9C" w:rsidP="00917D9C">
            <w:pPr>
              <w:jc w:val="center"/>
              <w:rPr>
                <w:lang w:val="en-US"/>
              </w:rPr>
            </w:pPr>
            <w:r>
              <w:rPr>
                <w:lang w:val="en-US"/>
              </w:rPr>
              <w:t>0,0600</w:t>
            </w:r>
          </w:p>
        </w:tc>
      </w:tr>
      <w:tr w:rsidR="00917D9C" w14:paraId="6011624E" w14:textId="77777777" w:rsidTr="00D47A6F">
        <w:tblPrEx>
          <w:tblBorders>
            <w:left w:val="single" w:sz="6" w:space="0" w:color="auto"/>
            <w:bottom w:val="none" w:sz="0" w:space="0" w:color="auto"/>
            <w:right w:val="single" w:sz="6" w:space="0" w:color="auto"/>
            <w:insideH w:val="single" w:sz="4" w:space="0" w:color="auto"/>
            <w:insideV w:val="none" w:sz="0" w:space="0" w:color="auto"/>
          </w:tblBorders>
        </w:tblPrEx>
        <w:trPr>
          <w:gridBefore w:val="1"/>
          <w:gridAfter w:val="1"/>
          <w:wBefore w:w="28" w:type="dxa"/>
          <w:wAfter w:w="113" w:type="dxa"/>
        </w:trPr>
        <w:tc>
          <w:tcPr>
            <w:tcW w:w="568" w:type="dxa"/>
            <w:tcBorders>
              <w:bottom w:val="nil"/>
              <w:right w:val="nil"/>
            </w:tcBorders>
            <w:vAlign w:val="center"/>
          </w:tcPr>
          <w:p w14:paraId="28E79BD3" w14:textId="77777777" w:rsidR="00917D9C" w:rsidRDefault="00917D9C" w:rsidP="00917D9C">
            <w:pPr>
              <w:jc w:val="center"/>
              <w:rPr>
                <w:sz w:val="8"/>
                <w:szCs w:val="8"/>
                <w:lang w:val="en-US"/>
              </w:rPr>
            </w:pPr>
          </w:p>
        </w:tc>
        <w:tc>
          <w:tcPr>
            <w:tcW w:w="1276" w:type="dxa"/>
            <w:gridSpan w:val="3"/>
            <w:tcBorders>
              <w:left w:val="nil"/>
              <w:bottom w:val="nil"/>
              <w:right w:val="nil"/>
            </w:tcBorders>
            <w:vAlign w:val="center"/>
          </w:tcPr>
          <w:p w14:paraId="5851C624" w14:textId="77777777" w:rsidR="00917D9C" w:rsidRDefault="00917D9C" w:rsidP="00917D9C">
            <w:pPr>
              <w:jc w:val="center"/>
              <w:rPr>
                <w:sz w:val="8"/>
                <w:szCs w:val="8"/>
                <w:lang w:val="en-US"/>
              </w:rPr>
            </w:pPr>
          </w:p>
        </w:tc>
        <w:tc>
          <w:tcPr>
            <w:tcW w:w="3402" w:type="dxa"/>
            <w:gridSpan w:val="3"/>
            <w:tcBorders>
              <w:left w:val="nil"/>
              <w:bottom w:val="nil"/>
              <w:right w:val="nil"/>
            </w:tcBorders>
            <w:vAlign w:val="center"/>
          </w:tcPr>
          <w:p w14:paraId="542B40C6" w14:textId="77777777" w:rsidR="00917D9C" w:rsidRDefault="00917D9C" w:rsidP="00D47A6F">
            <w:pPr>
              <w:rPr>
                <w:sz w:val="8"/>
                <w:szCs w:val="8"/>
                <w:lang w:val="en-US"/>
              </w:rPr>
            </w:pPr>
          </w:p>
          <w:p w14:paraId="1A60C2C6" w14:textId="77777777" w:rsidR="00917D9C" w:rsidRDefault="00917D9C" w:rsidP="00D47A6F">
            <w:pPr>
              <w:rPr>
                <w:sz w:val="8"/>
                <w:szCs w:val="8"/>
                <w:lang w:val="en-US"/>
              </w:rPr>
            </w:pPr>
          </w:p>
          <w:p w14:paraId="0D1CED6A" w14:textId="77777777" w:rsidR="00917D9C" w:rsidRDefault="00917D9C" w:rsidP="00D47A6F">
            <w:pPr>
              <w:rPr>
                <w:sz w:val="8"/>
                <w:szCs w:val="8"/>
                <w:lang w:val="en-US"/>
              </w:rPr>
            </w:pPr>
          </w:p>
        </w:tc>
        <w:tc>
          <w:tcPr>
            <w:tcW w:w="1134" w:type="dxa"/>
            <w:tcBorders>
              <w:left w:val="nil"/>
              <w:bottom w:val="nil"/>
              <w:right w:val="nil"/>
            </w:tcBorders>
            <w:vAlign w:val="center"/>
          </w:tcPr>
          <w:p w14:paraId="29CCB9ED" w14:textId="77777777" w:rsidR="00917D9C" w:rsidRDefault="00917D9C" w:rsidP="00D47A6F">
            <w:pPr>
              <w:rPr>
                <w:sz w:val="8"/>
                <w:szCs w:val="8"/>
                <w:lang w:val="en-US"/>
              </w:rPr>
            </w:pPr>
          </w:p>
        </w:tc>
        <w:tc>
          <w:tcPr>
            <w:tcW w:w="1134" w:type="dxa"/>
            <w:tcBorders>
              <w:left w:val="nil"/>
              <w:bottom w:val="nil"/>
              <w:right w:val="nil"/>
            </w:tcBorders>
            <w:vAlign w:val="center"/>
          </w:tcPr>
          <w:p w14:paraId="2E057857" w14:textId="77777777" w:rsidR="00917D9C" w:rsidRDefault="00917D9C" w:rsidP="00D47A6F">
            <w:pPr>
              <w:rPr>
                <w:sz w:val="8"/>
                <w:szCs w:val="8"/>
                <w:lang w:val="en-US"/>
              </w:rPr>
            </w:pPr>
          </w:p>
        </w:tc>
        <w:tc>
          <w:tcPr>
            <w:tcW w:w="1417" w:type="dxa"/>
            <w:gridSpan w:val="3"/>
            <w:tcBorders>
              <w:left w:val="nil"/>
              <w:bottom w:val="nil"/>
              <w:right w:val="nil"/>
            </w:tcBorders>
            <w:vAlign w:val="center"/>
          </w:tcPr>
          <w:p w14:paraId="22E660C6" w14:textId="77777777" w:rsidR="00917D9C" w:rsidRDefault="00917D9C" w:rsidP="00D47A6F">
            <w:pPr>
              <w:rPr>
                <w:sz w:val="8"/>
                <w:szCs w:val="8"/>
                <w:lang w:val="en-US"/>
              </w:rPr>
            </w:pPr>
          </w:p>
        </w:tc>
        <w:tc>
          <w:tcPr>
            <w:tcW w:w="1418" w:type="dxa"/>
            <w:gridSpan w:val="2"/>
            <w:tcBorders>
              <w:left w:val="nil"/>
              <w:bottom w:val="nil"/>
            </w:tcBorders>
            <w:vAlign w:val="center"/>
          </w:tcPr>
          <w:p w14:paraId="7B1B441F" w14:textId="77777777" w:rsidR="00917D9C" w:rsidRDefault="00917D9C" w:rsidP="00917D9C">
            <w:pPr>
              <w:jc w:val="center"/>
              <w:rPr>
                <w:sz w:val="8"/>
                <w:szCs w:val="8"/>
                <w:lang w:val="en-US"/>
              </w:rPr>
            </w:pPr>
          </w:p>
        </w:tc>
      </w:tr>
      <w:tr w:rsidR="00917D9C" w:rsidRPr="00EB582C" w14:paraId="0C54C093" w14:textId="77777777" w:rsidTr="00D47A6F">
        <w:tblPrEx>
          <w:tblBorders>
            <w:insideH w:val="none" w:sz="0" w:space="0" w:color="auto"/>
            <w:insideV w:val="none" w:sz="0" w:space="0" w:color="auto"/>
          </w:tblBorders>
        </w:tblPrEx>
        <w:trPr>
          <w:gridBefore w:val="1"/>
          <w:gridAfter w:val="1"/>
          <w:wBefore w:w="28" w:type="dxa"/>
          <w:wAfter w:w="113" w:type="dxa"/>
          <w:trHeight w:val="340"/>
        </w:trPr>
        <w:tc>
          <w:tcPr>
            <w:tcW w:w="568" w:type="dxa"/>
            <w:tcBorders>
              <w:top w:val="single" w:sz="4" w:space="0" w:color="auto"/>
              <w:bottom w:val="single" w:sz="4" w:space="0" w:color="auto"/>
              <w:right w:val="nil"/>
            </w:tcBorders>
            <w:vAlign w:val="center"/>
          </w:tcPr>
          <w:p w14:paraId="15F52CB8" w14:textId="2B6E0396"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9C15546"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vAlign w:val="center"/>
          </w:tcPr>
          <w:p w14:paraId="08F154BF"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vAlign w:val="center"/>
          </w:tcPr>
          <w:p w14:paraId="2D4CCFAC" w14:textId="77777777" w:rsidR="00917D9C" w:rsidRPr="00EB582C" w:rsidRDefault="00917D9C" w:rsidP="00D47A6F">
            <w:pPr>
              <w:rPr>
                <w:lang w:val="en-US"/>
              </w:rPr>
            </w:pPr>
          </w:p>
        </w:tc>
        <w:tc>
          <w:tcPr>
            <w:tcW w:w="1134" w:type="dxa"/>
            <w:tcBorders>
              <w:top w:val="single" w:sz="4" w:space="0" w:color="auto"/>
              <w:left w:val="nil"/>
              <w:bottom w:val="single" w:sz="4" w:space="0" w:color="auto"/>
              <w:right w:val="nil"/>
            </w:tcBorders>
            <w:vAlign w:val="center"/>
          </w:tcPr>
          <w:p w14:paraId="76C7BA5F" w14:textId="77777777" w:rsidR="00917D9C" w:rsidRPr="00EB582C" w:rsidRDefault="00917D9C" w:rsidP="00D47A6F">
            <w:pPr>
              <w:rPr>
                <w:lang w:val="en-US"/>
              </w:rPr>
            </w:pPr>
          </w:p>
        </w:tc>
        <w:tc>
          <w:tcPr>
            <w:tcW w:w="1417" w:type="dxa"/>
            <w:gridSpan w:val="3"/>
            <w:tcBorders>
              <w:top w:val="single" w:sz="4" w:space="0" w:color="auto"/>
              <w:left w:val="nil"/>
              <w:bottom w:val="single" w:sz="4" w:space="0" w:color="auto"/>
              <w:right w:val="nil"/>
            </w:tcBorders>
            <w:vAlign w:val="center"/>
          </w:tcPr>
          <w:p w14:paraId="6745B3E3" w14:textId="77777777" w:rsidR="00917D9C" w:rsidRPr="00EB582C" w:rsidRDefault="00917D9C" w:rsidP="00D47A6F">
            <w:pPr>
              <w:rPr>
                <w:lang w:val="en-US"/>
              </w:rPr>
            </w:pPr>
          </w:p>
        </w:tc>
        <w:tc>
          <w:tcPr>
            <w:tcW w:w="1418" w:type="dxa"/>
            <w:gridSpan w:val="2"/>
            <w:tcBorders>
              <w:top w:val="single" w:sz="4" w:space="0" w:color="auto"/>
              <w:left w:val="nil"/>
              <w:bottom w:val="single" w:sz="4" w:space="0" w:color="auto"/>
            </w:tcBorders>
            <w:vAlign w:val="center"/>
          </w:tcPr>
          <w:p w14:paraId="78130286" w14:textId="77777777" w:rsidR="00917D9C" w:rsidRPr="00EB582C" w:rsidRDefault="00917D9C" w:rsidP="00917D9C">
            <w:pPr>
              <w:jc w:val="center"/>
              <w:rPr>
                <w:lang w:val="en-US"/>
              </w:rPr>
            </w:pPr>
          </w:p>
        </w:tc>
      </w:tr>
      <w:tr w:rsidR="00917D9C" w14:paraId="2C95FA3A" w14:textId="77777777" w:rsidTr="00D47A6F">
        <w:tblPrEx>
          <w:tblBorders>
            <w:left w:val="single" w:sz="6" w:space="0" w:color="auto"/>
            <w:right w:val="single" w:sz="6" w:space="0" w:color="auto"/>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2A6C7E7A" w14:textId="77777777" w:rsidR="00917D9C" w:rsidRDefault="00917D9C" w:rsidP="00917D9C">
            <w:pPr>
              <w:jc w:val="center"/>
              <w:rPr>
                <w:lang w:val="en-US"/>
              </w:rPr>
            </w:pPr>
          </w:p>
        </w:tc>
        <w:tc>
          <w:tcPr>
            <w:tcW w:w="709" w:type="dxa"/>
            <w:gridSpan w:val="2"/>
            <w:tcBorders>
              <w:top w:val="single" w:sz="4" w:space="0" w:color="auto"/>
              <w:left w:val="nil"/>
              <w:bottom w:val="single" w:sz="4" w:space="0" w:color="auto"/>
              <w:right w:val="nil"/>
            </w:tcBorders>
            <w:vAlign w:val="center"/>
          </w:tcPr>
          <w:p w14:paraId="1F3CD534"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BCBFF48" w14:textId="77777777" w:rsidR="00917D9C" w:rsidRDefault="00917D9C" w:rsidP="00D47A6F">
            <w:pPr>
              <w:rPr>
                <w:lang w:val="en-US"/>
              </w:rPr>
            </w:pPr>
          </w:p>
        </w:tc>
        <w:tc>
          <w:tcPr>
            <w:tcW w:w="2693" w:type="dxa"/>
            <w:tcBorders>
              <w:top w:val="single" w:sz="4" w:space="0" w:color="auto"/>
              <w:left w:val="nil"/>
              <w:bottom w:val="single" w:sz="4" w:space="0" w:color="auto"/>
              <w:right w:val="nil"/>
            </w:tcBorders>
            <w:vAlign w:val="center"/>
          </w:tcPr>
          <w:p w14:paraId="5C0D73BA" w14:textId="77777777" w:rsidR="00917D9C" w:rsidRDefault="00917D9C" w:rsidP="00D47A6F">
            <w:pPr>
              <w:rPr>
                <w:sz w:val="8"/>
                <w:szCs w:val="8"/>
                <w:lang w:val="en-US"/>
              </w:rPr>
            </w:pPr>
            <w:r>
              <w:rPr>
                <w:b/>
                <w:bCs/>
                <w:lang w:val="en-US"/>
              </w:rPr>
              <w:t xml:space="preserve">Total </w:t>
            </w:r>
            <w:r>
              <w:rPr>
                <w:b/>
                <w:bCs/>
                <w:sz w:val="22"/>
                <w:szCs w:val="22"/>
                <w:lang w:val="en-US"/>
              </w:rPr>
              <w:t xml:space="preserve">Pereti </w:t>
            </w:r>
          </w:p>
        </w:tc>
        <w:tc>
          <w:tcPr>
            <w:tcW w:w="1134" w:type="dxa"/>
            <w:tcBorders>
              <w:top w:val="single" w:sz="4" w:space="0" w:color="auto"/>
              <w:left w:val="nil"/>
              <w:bottom w:val="single" w:sz="4" w:space="0" w:color="auto"/>
              <w:right w:val="nil"/>
            </w:tcBorders>
            <w:vAlign w:val="center"/>
          </w:tcPr>
          <w:p w14:paraId="0B1D891B" w14:textId="77777777" w:rsidR="00917D9C" w:rsidRDefault="00917D9C" w:rsidP="00D47A6F">
            <w:pPr>
              <w:rPr>
                <w:lang w:val="en-US"/>
              </w:rPr>
            </w:pPr>
            <w:r>
              <w:rPr>
                <w:b/>
                <w:bCs/>
                <w:lang w:val="en-US"/>
              </w:rPr>
              <w:t xml:space="preserve">            </w:t>
            </w:r>
          </w:p>
        </w:tc>
        <w:tc>
          <w:tcPr>
            <w:tcW w:w="1134" w:type="dxa"/>
            <w:tcBorders>
              <w:top w:val="single" w:sz="4" w:space="0" w:color="auto"/>
              <w:left w:val="nil"/>
              <w:bottom w:val="single" w:sz="4" w:space="0" w:color="auto"/>
              <w:right w:val="nil"/>
            </w:tcBorders>
            <w:vAlign w:val="center"/>
          </w:tcPr>
          <w:p w14:paraId="07217ED2" w14:textId="77777777" w:rsidR="00917D9C" w:rsidRDefault="00917D9C" w:rsidP="00D47A6F">
            <w:pPr>
              <w:rPr>
                <w:lang w:val="en-US"/>
              </w:rPr>
            </w:pPr>
          </w:p>
        </w:tc>
        <w:tc>
          <w:tcPr>
            <w:tcW w:w="1417" w:type="dxa"/>
            <w:gridSpan w:val="3"/>
            <w:tcBorders>
              <w:top w:val="single" w:sz="4" w:space="0" w:color="auto"/>
              <w:left w:val="nil"/>
              <w:bottom w:val="single" w:sz="4" w:space="0" w:color="auto"/>
              <w:right w:val="nil"/>
            </w:tcBorders>
            <w:vAlign w:val="center"/>
          </w:tcPr>
          <w:p w14:paraId="2B0ADFA2" w14:textId="77777777" w:rsidR="00917D9C" w:rsidRDefault="00917D9C" w:rsidP="00D47A6F">
            <w:pPr>
              <w:rPr>
                <w:lang w:val="en-US"/>
              </w:rPr>
            </w:pPr>
          </w:p>
        </w:tc>
        <w:tc>
          <w:tcPr>
            <w:tcW w:w="1418" w:type="dxa"/>
            <w:gridSpan w:val="2"/>
            <w:tcBorders>
              <w:top w:val="single" w:sz="4" w:space="0" w:color="auto"/>
              <w:left w:val="nil"/>
              <w:bottom w:val="single" w:sz="4" w:space="0" w:color="auto"/>
            </w:tcBorders>
            <w:vAlign w:val="center"/>
          </w:tcPr>
          <w:p w14:paraId="5B321D2C" w14:textId="77777777" w:rsidR="00917D9C" w:rsidRDefault="00917D9C" w:rsidP="00917D9C">
            <w:pPr>
              <w:jc w:val="center"/>
              <w:rPr>
                <w:b/>
                <w:bCs/>
                <w:lang w:val="en-US"/>
              </w:rPr>
            </w:pPr>
          </w:p>
        </w:tc>
      </w:tr>
      <w:tr w:rsidR="00917D9C" w:rsidRPr="001F26B6" w14:paraId="26A77655" w14:textId="77777777" w:rsidTr="00D47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 w:type="dxa"/>
          <w:wAfter w:w="113" w:type="dxa"/>
        </w:trPr>
        <w:tc>
          <w:tcPr>
            <w:tcW w:w="568" w:type="dxa"/>
            <w:tcBorders>
              <w:top w:val="nil"/>
              <w:left w:val="single" w:sz="6" w:space="0" w:color="auto"/>
              <w:bottom w:val="nil"/>
              <w:right w:val="nil"/>
            </w:tcBorders>
            <w:vAlign w:val="center"/>
          </w:tcPr>
          <w:p w14:paraId="10AD435D" w14:textId="368C5EBF" w:rsidR="00917D9C" w:rsidRDefault="00917D9C" w:rsidP="00917D9C">
            <w:pPr>
              <w:jc w:val="center"/>
              <w:rPr>
                <w:lang w:val="en-US"/>
              </w:rPr>
            </w:pPr>
          </w:p>
        </w:tc>
        <w:tc>
          <w:tcPr>
            <w:tcW w:w="1276" w:type="dxa"/>
            <w:gridSpan w:val="3"/>
            <w:tcBorders>
              <w:top w:val="nil"/>
              <w:left w:val="single" w:sz="6" w:space="0" w:color="auto"/>
              <w:bottom w:val="nil"/>
              <w:right w:val="nil"/>
            </w:tcBorders>
            <w:vAlign w:val="center"/>
          </w:tcPr>
          <w:p w14:paraId="61FDF46A" w14:textId="77777777" w:rsidR="00917D9C" w:rsidRDefault="00917D9C" w:rsidP="00917D9C">
            <w:pPr>
              <w:jc w:val="center"/>
              <w:rPr>
                <w:lang w:val="en-US"/>
              </w:rPr>
            </w:pPr>
          </w:p>
        </w:tc>
        <w:tc>
          <w:tcPr>
            <w:tcW w:w="5953" w:type="dxa"/>
            <w:gridSpan w:val="6"/>
            <w:tcBorders>
              <w:top w:val="nil"/>
              <w:left w:val="single" w:sz="6" w:space="0" w:color="auto"/>
              <w:bottom w:val="nil"/>
              <w:right w:val="single" w:sz="6" w:space="0" w:color="auto"/>
            </w:tcBorders>
            <w:vAlign w:val="center"/>
          </w:tcPr>
          <w:p w14:paraId="66967819" w14:textId="77777777" w:rsidR="00917D9C" w:rsidRPr="007F2714" w:rsidRDefault="00917D9C" w:rsidP="00D47A6F">
            <w:pPr>
              <w:rPr>
                <w:b/>
                <w:bCs/>
                <w:sz w:val="22"/>
                <w:szCs w:val="22"/>
                <w:lang w:val="en-US"/>
              </w:rPr>
            </w:pPr>
            <w:r w:rsidRPr="001F26B6">
              <w:rPr>
                <w:b/>
                <w:bCs/>
                <w:sz w:val="22"/>
                <w:szCs w:val="22"/>
                <w:lang w:val="en-US"/>
              </w:rPr>
              <w:t>1.4. Pereu</w:t>
            </w:r>
          </w:p>
          <w:p w14:paraId="358A3F02" w14:textId="77777777" w:rsidR="00917D9C" w:rsidRPr="00C172E4" w:rsidRDefault="00917D9C" w:rsidP="00D47A6F">
            <w:pPr>
              <w:rPr>
                <w:sz w:val="2"/>
                <w:szCs w:val="2"/>
                <w:lang w:val="en-US"/>
              </w:rPr>
            </w:pPr>
          </w:p>
        </w:tc>
        <w:tc>
          <w:tcPr>
            <w:tcW w:w="1134" w:type="dxa"/>
            <w:gridSpan w:val="2"/>
            <w:tcBorders>
              <w:top w:val="nil"/>
              <w:left w:val="single" w:sz="6" w:space="0" w:color="auto"/>
              <w:bottom w:val="nil"/>
              <w:right w:val="nil"/>
            </w:tcBorders>
            <w:vAlign w:val="center"/>
          </w:tcPr>
          <w:p w14:paraId="13A00719" w14:textId="77777777" w:rsidR="00917D9C" w:rsidRPr="001F26B6" w:rsidRDefault="00917D9C" w:rsidP="00917D9C">
            <w:pPr>
              <w:jc w:val="center"/>
              <w:rPr>
                <w:b/>
                <w:bCs/>
                <w:sz w:val="22"/>
                <w:szCs w:val="22"/>
                <w:lang w:val="en-US"/>
              </w:rPr>
            </w:pPr>
          </w:p>
        </w:tc>
        <w:tc>
          <w:tcPr>
            <w:tcW w:w="1418" w:type="dxa"/>
            <w:gridSpan w:val="2"/>
            <w:tcBorders>
              <w:top w:val="nil"/>
              <w:left w:val="single" w:sz="6" w:space="0" w:color="auto"/>
              <w:bottom w:val="nil"/>
              <w:right w:val="single" w:sz="4" w:space="0" w:color="auto"/>
            </w:tcBorders>
            <w:vAlign w:val="center"/>
          </w:tcPr>
          <w:p w14:paraId="7D3CF59D" w14:textId="77777777" w:rsidR="00917D9C" w:rsidRPr="001F26B6" w:rsidRDefault="00917D9C" w:rsidP="00917D9C">
            <w:pPr>
              <w:jc w:val="center"/>
              <w:rPr>
                <w:lang w:val="en-US"/>
              </w:rPr>
            </w:pPr>
          </w:p>
        </w:tc>
      </w:tr>
      <w:tr w:rsidR="00917D9C" w14:paraId="0FF618B7"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01735CBF" w14:textId="77777777" w:rsidR="00917D9C" w:rsidRDefault="00917D9C" w:rsidP="00917D9C">
            <w:pPr>
              <w:jc w:val="center"/>
              <w:rPr>
                <w:lang w:val="en-US"/>
              </w:rPr>
            </w:pPr>
            <w:r>
              <w:rPr>
                <w:lang w:val="en-US"/>
              </w:rPr>
              <w:t>26</w:t>
            </w:r>
          </w:p>
        </w:tc>
        <w:tc>
          <w:tcPr>
            <w:tcW w:w="1276" w:type="dxa"/>
            <w:gridSpan w:val="3"/>
            <w:tcBorders>
              <w:top w:val="single" w:sz="4" w:space="0" w:color="auto"/>
              <w:bottom w:val="single" w:sz="4" w:space="0" w:color="auto"/>
            </w:tcBorders>
            <w:vAlign w:val="center"/>
          </w:tcPr>
          <w:p w14:paraId="41B9B1E6" w14:textId="77777777" w:rsidR="00917D9C" w:rsidRDefault="00917D9C" w:rsidP="00917D9C">
            <w:pPr>
              <w:jc w:val="center"/>
              <w:rPr>
                <w:lang w:val="en-US"/>
              </w:rPr>
            </w:pPr>
            <w:r>
              <w:rPr>
                <w:lang w:val="en-US"/>
              </w:rPr>
              <w:t>RpDB36C</w:t>
            </w:r>
          </w:p>
          <w:p w14:paraId="0BEAAC56"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44E20DC6" w14:textId="37443265" w:rsidR="00917D9C" w:rsidRPr="001F26B6" w:rsidRDefault="00917D9C" w:rsidP="00D47A6F">
            <w:pPr>
              <w:adjustRightInd w:val="0"/>
              <w:rPr>
                <w:rFonts w:ascii="Times New Roman CYR" w:hAnsi="Times New Roman CYR" w:cs="Times New Roman CYR"/>
                <w:sz w:val="16"/>
                <w:szCs w:val="16"/>
                <w:lang w:val="en-US"/>
              </w:rPr>
            </w:pPr>
            <w:r>
              <w:rPr>
                <w:lang w:val="en-US"/>
              </w:rPr>
              <w:t>Desfacerea trotuarelor din dale de beton sau bazalt si borduri din piatra sau de beton orice dimensiuni, asezate pe beton (borduri din piatra sau beton)</w:t>
            </w:r>
          </w:p>
          <w:p w14:paraId="2F37370D"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447CA8E" w14:textId="77777777" w:rsidR="00917D9C" w:rsidRDefault="00917D9C" w:rsidP="00917D9C">
            <w:pPr>
              <w:jc w:val="center"/>
              <w:rPr>
                <w:lang w:val="en-US"/>
              </w:rPr>
            </w:pPr>
            <w:r>
              <w:rPr>
                <w:lang w:val="en-US"/>
              </w:rPr>
              <w:t>m</w:t>
            </w:r>
          </w:p>
        </w:tc>
        <w:tc>
          <w:tcPr>
            <w:tcW w:w="1418" w:type="dxa"/>
            <w:gridSpan w:val="2"/>
            <w:tcBorders>
              <w:top w:val="single" w:sz="4" w:space="0" w:color="auto"/>
              <w:bottom w:val="single" w:sz="4" w:space="0" w:color="auto"/>
            </w:tcBorders>
            <w:vAlign w:val="center"/>
          </w:tcPr>
          <w:p w14:paraId="0132ABD1" w14:textId="77777777" w:rsidR="00917D9C" w:rsidRDefault="00917D9C" w:rsidP="00917D9C">
            <w:pPr>
              <w:jc w:val="center"/>
              <w:rPr>
                <w:lang w:val="en-US"/>
              </w:rPr>
            </w:pPr>
            <w:r>
              <w:rPr>
                <w:lang w:val="en-US"/>
              </w:rPr>
              <w:t>40,00</w:t>
            </w:r>
          </w:p>
        </w:tc>
      </w:tr>
      <w:tr w:rsidR="00917D9C" w14:paraId="73B1C9A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F1EE943"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FE7B14E"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4689C63E"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2E870840"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0D543CEB" w14:textId="77777777" w:rsidR="00917D9C" w:rsidRDefault="00917D9C" w:rsidP="00917D9C">
            <w:pPr>
              <w:jc w:val="center"/>
              <w:rPr>
                <w:lang w:val="en-US"/>
              </w:rPr>
            </w:pPr>
            <w:r>
              <w:rPr>
                <w:lang w:val="en-US"/>
              </w:rPr>
              <w:t>16,8000</w:t>
            </w:r>
          </w:p>
        </w:tc>
      </w:tr>
      <w:tr w:rsidR="00917D9C" w14:paraId="59B0EA4E"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0691F40C" w14:textId="77777777" w:rsidR="00917D9C" w:rsidRDefault="00917D9C" w:rsidP="00917D9C">
            <w:pPr>
              <w:jc w:val="center"/>
              <w:rPr>
                <w:lang w:val="en-US"/>
              </w:rPr>
            </w:pPr>
            <w:r>
              <w:rPr>
                <w:lang w:val="en-US"/>
              </w:rPr>
              <w:t>27</w:t>
            </w:r>
          </w:p>
        </w:tc>
        <w:tc>
          <w:tcPr>
            <w:tcW w:w="1276" w:type="dxa"/>
            <w:gridSpan w:val="3"/>
            <w:tcBorders>
              <w:top w:val="single" w:sz="4" w:space="0" w:color="auto"/>
              <w:bottom w:val="single" w:sz="4" w:space="0" w:color="auto"/>
            </w:tcBorders>
            <w:vAlign w:val="center"/>
          </w:tcPr>
          <w:p w14:paraId="284C24E3" w14:textId="77777777" w:rsidR="00917D9C" w:rsidRDefault="00917D9C" w:rsidP="00917D9C">
            <w:pPr>
              <w:jc w:val="center"/>
              <w:rPr>
                <w:lang w:val="en-US"/>
              </w:rPr>
            </w:pPr>
            <w:r>
              <w:rPr>
                <w:lang w:val="en-US"/>
              </w:rPr>
              <w:t>RpDC04B k utilaj 0,2</w:t>
            </w:r>
          </w:p>
          <w:p w14:paraId="0C2FD89B"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2295785E" w14:textId="4E4E1E96" w:rsidR="00917D9C" w:rsidRPr="001F26B6" w:rsidRDefault="00917D9C" w:rsidP="00D47A6F">
            <w:pPr>
              <w:adjustRightInd w:val="0"/>
              <w:rPr>
                <w:rFonts w:ascii="Times New Roman CYR" w:hAnsi="Times New Roman CYR" w:cs="Times New Roman CYR"/>
                <w:sz w:val="16"/>
                <w:szCs w:val="16"/>
                <w:lang w:val="en-US"/>
              </w:rPr>
            </w:pPr>
            <w:r>
              <w:rPr>
                <w:lang w:val="en-US"/>
              </w:rPr>
              <w:t>Taierea cu masina cu discuri diamantate a rosturilor de dilatatie si contractie in betonul de uzura, la drumuri si strazi</w:t>
            </w:r>
          </w:p>
          <w:p w14:paraId="5B37819E"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B747192" w14:textId="77777777" w:rsidR="00917D9C" w:rsidRDefault="00917D9C" w:rsidP="00917D9C">
            <w:pPr>
              <w:jc w:val="center"/>
              <w:rPr>
                <w:lang w:val="en-US"/>
              </w:rPr>
            </w:pPr>
            <w:r>
              <w:rPr>
                <w:lang w:val="en-US"/>
              </w:rPr>
              <w:t>m</w:t>
            </w:r>
          </w:p>
        </w:tc>
        <w:tc>
          <w:tcPr>
            <w:tcW w:w="1418" w:type="dxa"/>
            <w:gridSpan w:val="2"/>
            <w:tcBorders>
              <w:top w:val="single" w:sz="4" w:space="0" w:color="auto"/>
              <w:bottom w:val="single" w:sz="4" w:space="0" w:color="auto"/>
            </w:tcBorders>
            <w:vAlign w:val="center"/>
          </w:tcPr>
          <w:p w14:paraId="3D35F2D0" w14:textId="77777777" w:rsidR="00917D9C" w:rsidRDefault="00917D9C" w:rsidP="00917D9C">
            <w:pPr>
              <w:jc w:val="center"/>
              <w:rPr>
                <w:lang w:val="en-US"/>
              </w:rPr>
            </w:pPr>
            <w:r>
              <w:rPr>
                <w:lang w:val="en-US"/>
              </w:rPr>
              <w:t>83,00</w:t>
            </w:r>
          </w:p>
        </w:tc>
      </w:tr>
      <w:tr w:rsidR="00917D9C" w14:paraId="76EA5F0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3199CE2"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38A46F2E" w14:textId="77777777" w:rsidR="00917D9C" w:rsidRDefault="00917D9C" w:rsidP="00917D9C">
            <w:pPr>
              <w:jc w:val="center"/>
              <w:rPr>
                <w:sz w:val="16"/>
                <w:szCs w:val="16"/>
                <w:lang w:val="en-US"/>
              </w:rPr>
            </w:pPr>
            <w:r>
              <w:rPr>
                <w:sz w:val="16"/>
                <w:szCs w:val="16"/>
                <w:lang w:val="en-US"/>
              </w:rPr>
              <w:t>7123011000200</w:t>
            </w:r>
          </w:p>
        </w:tc>
        <w:tc>
          <w:tcPr>
            <w:tcW w:w="5953" w:type="dxa"/>
            <w:gridSpan w:val="6"/>
            <w:tcBorders>
              <w:top w:val="nil"/>
              <w:bottom w:val="single" w:sz="2" w:space="0" w:color="auto"/>
            </w:tcBorders>
            <w:vAlign w:val="center"/>
          </w:tcPr>
          <w:p w14:paraId="174A12E7" w14:textId="77777777" w:rsidR="00917D9C" w:rsidRDefault="00917D9C" w:rsidP="00D47A6F">
            <w:pPr>
              <w:rPr>
                <w:lang w:val="en-US"/>
              </w:rPr>
            </w:pPr>
            <w:r>
              <w:rPr>
                <w:lang w:val="en-US"/>
              </w:rPr>
              <w:t>Betonist</w:t>
            </w:r>
          </w:p>
        </w:tc>
        <w:tc>
          <w:tcPr>
            <w:tcW w:w="1134" w:type="dxa"/>
            <w:gridSpan w:val="2"/>
            <w:tcBorders>
              <w:top w:val="nil"/>
              <w:bottom w:val="single" w:sz="2" w:space="0" w:color="auto"/>
            </w:tcBorders>
            <w:vAlign w:val="center"/>
          </w:tcPr>
          <w:p w14:paraId="0FC3DD92"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6817DF9C" w14:textId="77777777" w:rsidR="00917D9C" w:rsidRDefault="00917D9C" w:rsidP="00917D9C">
            <w:pPr>
              <w:jc w:val="center"/>
              <w:rPr>
                <w:lang w:val="en-US"/>
              </w:rPr>
            </w:pPr>
            <w:r>
              <w:rPr>
                <w:lang w:val="en-US"/>
              </w:rPr>
              <w:t>30,7100</w:t>
            </w:r>
          </w:p>
        </w:tc>
      </w:tr>
      <w:tr w:rsidR="00917D9C" w14:paraId="6398D67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84B827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3D874EF" w14:textId="77777777" w:rsidR="00917D9C" w:rsidRDefault="00917D9C" w:rsidP="00917D9C">
            <w:pPr>
              <w:jc w:val="center"/>
              <w:rPr>
                <w:sz w:val="16"/>
                <w:szCs w:val="16"/>
                <w:lang w:val="en-US"/>
              </w:rPr>
            </w:pPr>
            <w:r>
              <w:rPr>
                <w:sz w:val="16"/>
                <w:szCs w:val="16"/>
                <w:lang w:val="en-US"/>
              </w:rPr>
              <w:t>2881116002721</w:t>
            </w:r>
          </w:p>
        </w:tc>
        <w:tc>
          <w:tcPr>
            <w:tcW w:w="5953" w:type="dxa"/>
            <w:gridSpan w:val="6"/>
            <w:tcBorders>
              <w:top w:val="nil"/>
              <w:bottom w:val="single" w:sz="2" w:space="0" w:color="auto"/>
            </w:tcBorders>
            <w:vAlign w:val="center"/>
          </w:tcPr>
          <w:p w14:paraId="420AB1AB" w14:textId="77777777" w:rsidR="00917D9C" w:rsidRDefault="00917D9C" w:rsidP="00D47A6F">
            <w:pPr>
              <w:rPr>
                <w:lang w:val="en-US"/>
              </w:rPr>
            </w:pPr>
            <w:r>
              <w:rPr>
                <w:lang w:val="en-US"/>
              </w:rPr>
              <w:t>Disc armat cu seg. diamantati cu crestatura larga cu D=400 mm, forma IA-IR-55/C1</w:t>
            </w:r>
          </w:p>
        </w:tc>
        <w:tc>
          <w:tcPr>
            <w:tcW w:w="1134" w:type="dxa"/>
            <w:gridSpan w:val="2"/>
            <w:tcBorders>
              <w:top w:val="nil"/>
              <w:bottom w:val="single" w:sz="2" w:space="0" w:color="auto"/>
            </w:tcBorders>
            <w:vAlign w:val="center"/>
          </w:tcPr>
          <w:p w14:paraId="2F4EB37B"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79483EA9" w14:textId="77777777" w:rsidR="00917D9C" w:rsidRDefault="00917D9C" w:rsidP="00917D9C">
            <w:pPr>
              <w:jc w:val="center"/>
              <w:rPr>
                <w:lang w:val="en-US"/>
              </w:rPr>
            </w:pPr>
            <w:r>
              <w:rPr>
                <w:lang w:val="en-US"/>
              </w:rPr>
              <w:t>0,2992</w:t>
            </w:r>
          </w:p>
        </w:tc>
      </w:tr>
      <w:tr w:rsidR="00917D9C" w14:paraId="2608549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967D9C2"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019DB78" w14:textId="77777777" w:rsidR="00917D9C" w:rsidRDefault="00917D9C" w:rsidP="00917D9C">
            <w:pPr>
              <w:jc w:val="center"/>
              <w:rPr>
                <w:sz w:val="16"/>
                <w:szCs w:val="16"/>
                <w:lang w:val="en-US"/>
              </w:rPr>
            </w:pPr>
            <w:r>
              <w:rPr>
                <w:sz w:val="16"/>
                <w:szCs w:val="16"/>
                <w:lang w:val="en-US"/>
              </w:rPr>
              <w:t>1212121212121</w:t>
            </w:r>
          </w:p>
        </w:tc>
        <w:tc>
          <w:tcPr>
            <w:tcW w:w="5953" w:type="dxa"/>
            <w:gridSpan w:val="6"/>
            <w:tcBorders>
              <w:top w:val="nil"/>
              <w:bottom w:val="single" w:sz="2" w:space="0" w:color="auto"/>
            </w:tcBorders>
            <w:vAlign w:val="center"/>
          </w:tcPr>
          <w:p w14:paraId="1B0544F7" w14:textId="77777777" w:rsidR="00917D9C" w:rsidRDefault="00917D9C" w:rsidP="00D47A6F">
            <w:pPr>
              <w:rPr>
                <w:lang w:val="en-US"/>
              </w:rPr>
            </w:pPr>
            <w:r>
              <w:rPr>
                <w:lang w:val="en-US"/>
              </w:rPr>
              <w:t>Apa</w:t>
            </w:r>
          </w:p>
        </w:tc>
        <w:tc>
          <w:tcPr>
            <w:tcW w:w="1134" w:type="dxa"/>
            <w:gridSpan w:val="2"/>
            <w:tcBorders>
              <w:top w:val="nil"/>
              <w:bottom w:val="single" w:sz="2" w:space="0" w:color="auto"/>
            </w:tcBorders>
            <w:vAlign w:val="center"/>
          </w:tcPr>
          <w:p w14:paraId="34337E50"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3681A0F3" w14:textId="77777777" w:rsidR="00917D9C" w:rsidRDefault="00917D9C" w:rsidP="00917D9C">
            <w:pPr>
              <w:jc w:val="center"/>
              <w:rPr>
                <w:lang w:val="en-US"/>
              </w:rPr>
            </w:pPr>
            <w:r>
              <w:rPr>
                <w:lang w:val="en-US"/>
              </w:rPr>
              <w:t>3,4196</w:t>
            </w:r>
          </w:p>
        </w:tc>
      </w:tr>
      <w:tr w:rsidR="00917D9C" w14:paraId="1D3E478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8A29F58"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1C7AF11" w14:textId="77777777" w:rsidR="00917D9C" w:rsidRDefault="00917D9C" w:rsidP="00917D9C">
            <w:pPr>
              <w:jc w:val="center"/>
              <w:rPr>
                <w:sz w:val="16"/>
                <w:szCs w:val="16"/>
                <w:lang w:val="en-US"/>
              </w:rPr>
            </w:pPr>
            <w:r>
              <w:rPr>
                <w:sz w:val="16"/>
                <w:szCs w:val="16"/>
                <w:lang w:val="en-US"/>
              </w:rPr>
              <w:t>2940520007684</w:t>
            </w:r>
          </w:p>
        </w:tc>
        <w:tc>
          <w:tcPr>
            <w:tcW w:w="5953" w:type="dxa"/>
            <w:gridSpan w:val="6"/>
            <w:tcBorders>
              <w:top w:val="nil"/>
              <w:bottom w:val="single" w:sz="2" w:space="0" w:color="auto"/>
            </w:tcBorders>
            <w:vAlign w:val="center"/>
          </w:tcPr>
          <w:p w14:paraId="6493C636" w14:textId="77777777" w:rsidR="00917D9C" w:rsidRDefault="00917D9C" w:rsidP="00D47A6F">
            <w:pPr>
              <w:rPr>
                <w:lang w:val="en-US"/>
              </w:rPr>
            </w:pPr>
            <w:r>
              <w:rPr>
                <w:lang w:val="en-US"/>
              </w:rPr>
              <w:t>Masina de taiat rosturi in beton cu discuri abrazive de 24 CP</w:t>
            </w:r>
          </w:p>
        </w:tc>
        <w:tc>
          <w:tcPr>
            <w:tcW w:w="1134" w:type="dxa"/>
            <w:gridSpan w:val="2"/>
            <w:tcBorders>
              <w:top w:val="nil"/>
              <w:bottom w:val="single" w:sz="2" w:space="0" w:color="auto"/>
            </w:tcBorders>
            <w:vAlign w:val="center"/>
          </w:tcPr>
          <w:p w14:paraId="1427F7D0"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5C5AAA25" w14:textId="77777777" w:rsidR="00917D9C" w:rsidRDefault="00917D9C" w:rsidP="00917D9C">
            <w:pPr>
              <w:jc w:val="center"/>
              <w:rPr>
                <w:lang w:val="en-US"/>
              </w:rPr>
            </w:pPr>
            <w:r>
              <w:rPr>
                <w:lang w:val="en-US"/>
              </w:rPr>
              <w:t>6,1420</w:t>
            </w:r>
          </w:p>
        </w:tc>
      </w:tr>
      <w:tr w:rsidR="00917D9C" w14:paraId="0F5E70F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949CF37"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F9F6964" w14:textId="77777777" w:rsidR="00917D9C" w:rsidRDefault="00917D9C" w:rsidP="00917D9C">
            <w:pPr>
              <w:jc w:val="center"/>
              <w:rPr>
                <w:sz w:val="16"/>
                <w:szCs w:val="16"/>
                <w:lang w:val="en-US"/>
              </w:rPr>
            </w:pPr>
            <w:r>
              <w:rPr>
                <w:sz w:val="16"/>
                <w:szCs w:val="16"/>
                <w:lang w:val="en-US"/>
              </w:rPr>
              <w:t>3410540005603</w:t>
            </w:r>
          </w:p>
        </w:tc>
        <w:tc>
          <w:tcPr>
            <w:tcW w:w="5953" w:type="dxa"/>
            <w:gridSpan w:val="6"/>
            <w:tcBorders>
              <w:top w:val="nil"/>
              <w:bottom w:val="single" w:sz="2" w:space="0" w:color="auto"/>
            </w:tcBorders>
            <w:vAlign w:val="center"/>
          </w:tcPr>
          <w:p w14:paraId="419AF745" w14:textId="77777777" w:rsidR="00917D9C" w:rsidRDefault="00917D9C" w:rsidP="00D47A6F">
            <w:pPr>
              <w:rPr>
                <w:lang w:val="en-US"/>
              </w:rPr>
            </w:pPr>
            <w:r>
              <w:rPr>
                <w:lang w:val="en-US"/>
              </w:rPr>
              <w:t>Autocisterna 5-8 t cu dispozitive de stropire</w:t>
            </w:r>
          </w:p>
        </w:tc>
        <w:tc>
          <w:tcPr>
            <w:tcW w:w="1134" w:type="dxa"/>
            <w:gridSpan w:val="2"/>
            <w:tcBorders>
              <w:top w:val="nil"/>
              <w:bottom w:val="single" w:sz="2" w:space="0" w:color="auto"/>
            </w:tcBorders>
            <w:vAlign w:val="center"/>
          </w:tcPr>
          <w:p w14:paraId="710CF904"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9B9FE53" w14:textId="77777777" w:rsidR="00917D9C" w:rsidRDefault="00917D9C" w:rsidP="00917D9C">
            <w:pPr>
              <w:jc w:val="center"/>
              <w:rPr>
                <w:lang w:val="en-US"/>
              </w:rPr>
            </w:pPr>
            <w:r>
              <w:rPr>
                <w:lang w:val="en-US"/>
              </w:rPr>
              <w:t>6,1420</w:t>
            </w:r>
          </w:p>
        </w:tc>
      </w:tr>
      <w:tr w:rsidR="00917D9C" w14:paraId="4D1402DD"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520CA7D" w14:textId="77777777" w:rsidR="00917D9C" w:rsidRDefault="00917D9C" w:rsidP="00917D9C">
            <w:pPr>
              <w:jc w:val="center"/>
              <w:rPr>
                <w:lang w:val="en-US"/>
              </w:rPr>
            </w:pPr>
            <w:r>
              <w:rPr>
                <w:lang w:val="en-US"/>
              </w:rPr>
              <w:t>28</w:t>
            </w:r>
          </w:p>
        </w:tc>
        <w:tc>
          <w:tcPr>
            <w:tcW w:w="1276" w:type="dxa"/>
            <w:gridSpan w:val="3"/>
            <w:tcBorders>
              <w:top w:val="single" w:sz="4" w:space="0" w:color="auto"/>
              <w:bottom w:val="single" w:sz="4" w:space="0" w:color="auto"/>
            </w:tcBorders>
            <w:vAlign w:val="center"/>
          </w:tcPr>
          <w:p w14:paraId="4604E292" w14:textId="77777777" w:rsidR="00917D9C" w:rsidRDefault="00917D9C" w:rsidP="00917D9C">
            <w:pPr>
              <w:jc w:val="center"/>
              <w:rPr>
                <w:lang w:val="en-US"/>
              </w:rPr>
            </w:pPr>
            <w:r>
              <w:rPr>
                <w:lang w:val="en-US"/>
              </w:rPr>
              <w:t>RpDB37A</w:t>
            </w:r>
          </w:p>
          <w:p w14:paraId="4474C79E"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4F1AC44D" w14:textId="25F84ECA" w:rsidR="00917D9C" w:rsidRPr="001F26B6" w:rsidRDefault="00917D9C" w:rsidP="00D47A6F">
            <w:pPr>
              <w:adjustRightInd w:val="0"/>
              <w:rPr>
                <w:rFonts w:ascii="Times New Roman CYR" w:hAnsi="Times New Roman CYR" w:cs="Times New Roman CYR"/>
                <w:sz w:val="16"/>
                <w:szCs w:val="16"/>
                <w:lang w:val="en-US"/>
              </w:rPr>
            </w:pPr>
            <w:r>
              <w:rPr>
                <w:lang w:val="en-US"/>
              </w:rPr>
              <w:t>Decaparea imbracamintilor asfaltice de pina la 3 cm grosime formate din covoare asfaltice permanente, betoane asfaltice sau mortare asfaltice</w:t>
            </w:r>
          </w:p>
          <w:p w14:paraId="50E997E3"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C74B81B"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14C7B914" w14:textId="77777777" w:rsidR="00917D9C" w:rsidRDefault="00917D9C" w:rsidP="00917D9C">
            <w:pPr>
              <w:jc w:val="center"/>
              <w:rPr>
                <w:lang w:val="en-US"/>
              </w:rPr>
            </w:pPr>
            <w:r>
              <w:rPr>
                <w:lang w:val="en-US"/>
              </w:rPr>
              <w:t>120,00</w:t>
            </w:r>
          </w:p>
        </w:tc>
      </w:tr>
      <w:tr w:rsidR="00917D9C" w14:paraId="381FA196"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3BEC6E2"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18E0837A"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vAlign w:val="center"/>
          </w:tcPr>
          <w:p w14:paraId="78209BB6"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16027E65"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8B7A41B" w14:textId="77777777" w:rsidR="00917D9C" w:rsidRDefault="00917D9C" w:rsidP="00917D9C">
            <w:pPr>
              <w:jc w:val="center"/>
              <w:rPr>
                <w:lang w:val="en-US"/>
              </w:rPr>
            </w:pPr>
            <w:r>
              <w:rPr>
                <w:lang w:val="en-US"/>
              </w:rPr>
              <w:t>82,8000</w:t>
            </w:r>
          </w:p>
        </w:tc>
      </w:tr>
      <w:tr w:rsidR="00917D9C" w14:paraId="6853ED3F"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086C20C" w14:textId="77777777" w:rsidR="00917D9C" w:rsidRDefault="00917D9C" w:rsidP="00917D9C">
            <w:pPr>
              <w:jc w:val="center"/>
              <w:rPr>
                <w:lang w:val="en-US"/>
              </w:rPr>
            </w:pPr>
            <w:r>
              <w:rPr>
                <w:lang w:val="en-US"/>
              </w:rPr>
              <w:t>29</w:t>
            </w:r>
          </w:p>
        </w:tc>
        <w:tc>
          <w:tcPr>
            <w:tcW w:w="1276" w:type="dxa"/>
            <w:gridSpan w:val="3"/>
            <w:tcBorders>
              <w:top w:val="single" w:sz="4" w:space="0" w:color="auto"/>
              <w:bottom w:val="single" w:sz="4" w:space="0" w:color="auto"/>
            </w:tcBorders>
            <w:vAlign w:val="center"/>
          </w:tcPr>
          <w:p w14:paraId="3CCF15EF" w14:textId="77777777" w:rsidR="00917D9C" w:rsidRDefault="00917D9C" w:rsidP="00917D9C">
            <w:pPr>
              <w:jc w:val="center"/>
              <w:rPr>
                <w:lang w:val="en-US"/>
              </w:rPr>
            </w:pPr>
            <w:r>
              <w:rPr>
                <w:lang w:val="en-US"/>
              </w:rPr>
              <w:t>RpCB18F</w:t>
            </w:r>
          </w:p>
          <w:p w14:paraId="6F8947EA"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vAlign w:val="center"/>
          </w:tcPr>
          <w:p w14:paraId="0098D0E6" w14:textId="41F35D3F" w:rsidR="00917D9C" w:rsidRPr="001F26B6" w:rsidRDefault="00917D9C" w:rsidP="00D47A6F">
            <w:pPr>
              <w:adjustRightInd w:val="0"/>
              <w:rPr>
                <w:rFonts w:ascii="Times New Roman CYR" w:hAnsi="Times New Roman CYR" w:cs="Times New Roman CYR"/>
                <w:sz w:val="16"/>
                <w:szCs w:val="16"/>
                <w:lang w:val="en-US"/>
              </w:rPr>
            </w:pPr>
            <w:r>
              <w:rPr>
                <w:lang w:val="en-US"/>
              </w:rPr>
              <w:t>Demolarea betoanelor vechi cu mijloace mecanice,  beton simplu</w:t>
            </w:r>
          </w:p>
          <w:p w14:paraId="0192C8D2"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772EDBC8"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5BB27589" w14:textId="77777777" w:rsidR="00917D9C" w:rsidRDefault="00917D9C" w:rsidP="00917D9C">
            <w:pPr>
              <w:jc w:val="center"/>
              <w:rPr>
                <w:lang w:val="en-US"/>
              </w:rPr>
            </w:pPr>
            <w:r>
              <w:rPr>
                <w:lang w:val="en-US"/>
              </w:rPr>
              <w:t>8,50</w:t>
            </w:r>
          </w:p>
        </w:tc>
      </w:tr>
      <w:tr w:rsidR="00917D9C" w14:paraId="464439A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6C179FA"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77161D4" w14:textId="77777777" w:rsidR="00917D9C" w:rsidRDefault="00917D9C" w:rsidP="00917D9C">
            <w:pPr>
              <w:jc w:val="center"/>
              <w:rPr>
                <w:sz w:val="16"/>
                <w:szCs w:val="16"/>
                <w:lang w:val="en-US"/>
              </w:rPr>
            </w:pPr>
            <w:r>
              <w:rPr>
                <w:sz w:val="16"/>
                <w:szCs w:val="16"/>
                <w:lang w:val="en-US"/>
              </w:rPr>
              <w:t>7123010010200</w:t>
            </w:r>
          </w:p>
        </w:tc>
        <w:tc>
          <w:tcPr>
            <w:tcW w:w="5953" w:type="dxa"/>
            <w:gridSpan w:val="6"/>
            <w:tcBorders>
              <w:top w:val="nil"/>
              <w:bottom w:val="single" w:sz="2" w:space="0" w:color="auto"/>
            </w:tcBorders>
            <w:vAlign w:val="center"/>
          </w:tcPr>
          <w:p w14:paraId="53C30584" w14:textId="77777777" w:rsidR="00917D9C" w:rsidRDefault="00917D9C" w:rsidP="00D47A6F">
            <w:pPr>
              <w:rPr>
                <w:lang w:val="en-US"/>
              </w:rPr>
            </w:pPr>
            <w:r>
              <w:rPr>
                <w:lang w:val="en-US"/>
              </w:rPr>
              <w:t>Betonist</w:t>
            </w:r>
          </w:p>
        </w:tc>
        <w:tc>
          <w:tcPr>
            <w:tcW w:w="1134" w:type="dxa"/>
            <w:gridSpan w:val="2"/>
            <w:tcBorders>
              <w:top w:val="nil"/>
              <w:bottom w:val="single" w:sz="2" w:space="0" w:color="auto"/>
            </w:tcBorders>
            <w:vAlign w:val="center"/>
          </w:tcPr>
          <w:p w14:paraId="7BB76A66"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4679B5E7" w14:textId="77777777" w:rsidR="00917D9C" w:rsidRDefault="00917D9C" w:rsidP="00917D9C">
            <w:pPr>
              <w:jc w:val="center"/>
              <w:rPr>
                <w:lang w:val="en-US"/>
              </w:rPr>
            </w:pPr>
            <w:r>
              <w:rPr>
                <w:lang w:val="en-US"/>
              </w:rPr>
              <w:t>17,8500</w:t>
            </w:r>
          </w:p>
        </w:tc>
      </w:tr>
      <w:tr w:rsidR="00917D9C" w14:paraId="505D350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single" w:sz="4" w:space="0" w:color="auto"/>
              <w:bottom w:val="single" w:sz="2" w:space="0" w:color="auto"/>
            </w:tcBorders>
            <w:vAlign w:val="center"/>
          </w:tcPr>
          <w:p w14:paraId="4264BA99" w14:textId="77777777" w:rsidR="00917D9C" w:rsidRDefault="00917D9C" w:rsidP="00917D9C">
            <w:pPr>
              <w:jc w:val="center"/>
              <w:rPr>
                <w:lang w:val="en-US"/>
              </w:rPr>
            </w:pPr>
          </w:p>
        </w:tc>
        <w:tc>
          <w:tcPr>
            <w:tcW w:w="1276" w:type="dxa"/>
            <w:gridSpan w:val="3"/>
            <w:tcBorders>
              <w:top w:val="single" w:sz="4" w:space="0" w:color="auto"/>
              <w:bottom w:val="single" w:sz="2" w:space="0" w:color="auto"/>
            </w:tcBorders>
            <w:vAlign w:val="center"/>
          </w:tcPr>
          <w:p w14:paraId="2D574DE2"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single" w:sz="4" w:space="0" w:color="auto"/>
              <w:bottom w:val="single" w:sz="2" w:space="0" w:color="auto"/>
            </w:tcBorders>
          </w:tcPr>
          <w:p w14:paraId="0953A9D3" w14:textId="77777777" w:rsidR="00917D9C" w:rsidRDefault="00917D9C" w:rsidP="00D47A6F">
            <w:pPr>
              <w:rPr>
                <w:lang w:val="en-US"/>
              </w:rPr>
            </w:pPr>
            <w:r>
              <w:rPr>
                <w:lang w:val="en-US"/>
              </w:rPr>
              <w:t>Muncitor deservire CM</w:t>
            </w:r>
          </w:p>
        </w:tc>
        <w:tc>
          <w:tcPr>
            <w:tcW w:w="1134" w:type="dxa"/>
            <w:gridSpan w:val="2"/>
            <w:tcBorders>
              <w:top w:val="single" w:sz="4" w:space="0" w:color="auto"/>
              <w:bottom w:val="single" w:sz="2" w:space="0" w:color="auto"/>
            </w:tcBorders>
            <w:vAlign w:val="center"/>
          </w:tcPr>
          <w:p w14:paraId="69A6CB82" w14:textId="77777777" w:rsidR="00917D9C" w:rsidRDefault="00917D9C" w:rsidP="00917D9C">
            <w:pPr>
              <w:jc w:val="center"/>
              <w:rPr>
                <w:lang w:val="en-US"/>
              </w:rPr>
            </w:pPr>
            <w:r>
              <w:rPr>
                <w:lang w:val="en-US"/>
              </w:rPr>
              <w:t>h-om</w:t>
            </w:r>
          </w:p>
        </w:tc>
        <w:tc>
          <w:tcPr>
            <w:tcW w:w="1418" w:type="dxa"/>
            <w:gridSpan w:val="2"/>
            <w:tcBorders>
              <w:top w:val="single" w:sz="4" w:space="0" w:color="auto"/>
              <w:bottom w:val="single" w:sz="2" w:space="0" w:color="auto"/>
            </w:tcBorders>
            <w:vAlign w:val="center"/>
          </w:tcPr>
          <w:p w14:paraId="3EDA1B7C" w14:textId="77777777" w:rsidR="00917D9C" w:rsidRDefault="00917D9C" w:rsidP="00917D9C">
            <w:pPr>
              <w:jc w:val="center"/>
              <w:rPr>
                <w:lang w:val="en-US"/>
              </w:rPr>
            </w:pPr>
            <w:r>
              <w:rPr>
                <w:lang w:val="en-US"/>
              </w:rPr>
              <w:t>11,2200</w:t>
            </w:r>
          </w:p>
        </w:tc>
      </w:tr>
      <w:tr w:rsidR="00917D9C" w14:paraId="1694F13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2C8CE6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CA2EC02"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tcPr>
          <w:p w14:paraId="6144D11B" w14:textId="304D06C4"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2816E47B"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11481D33" w14:textId="77777777" w:rsidR="00917D9C" w:rsidRDefault="00917D9C" w:rsidP="00917D9C">
            <w:pPr>
              <w:jc w:val="center"/>
              <w:rPr>
                <w:lang w:val="en-US"/>
              </w:rPr>
            </w:pPr>
            <w:r>
              <w:rPr>
                <w:lang w:val="en-US"/>
              </w:rPr>
              <w:t>0,4250</w:t>
            </w:r>
          </w:p>
        </w:tc>
      </w:tr>
      <w:tr w:rsidR="00917D9C" w14:paraId="53C7ACC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AF5991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AFF4C0A" w14:textId="77777777" w:rsidR="00917D9C" w:rsidRDefault="00917D9C" w:rsidP="00917D9C">
            <w:pPr>
              <w:jc w:val="center"/>
              <w:rPr>
                <w:sz w:val="16"/>
                <w:szCs w:val="16"/>
                <w:lang w:val="en-US"/>
              </w:rPr>
            </w:pPr>
            <w:r>
              <w:rPr>
                <w:sz w:val="16"/>
                <w:szCs w:val="16"/>
                <w:lang w:val="en-US"/>
              </w:rPr>
              <w:t>2912340002509</w:t>
            </w:r>
          </w:p>
        </w:tc>
        <w:tc>
          <w:tcPr>
            <w:tcW w:w="5953" w:type="dxa"/>
            <w:gridSpan w:val="6"/>
            <w:tcBorders>
              <w:top w:val="nil"/>
              <w:bottom w:val="single" w:sz="2" w:space="0" w:color="auto"/>
            </w:tcBorders>
          </w:tcPr>
          <w:p w14:paraId="5F15147E" w14:textId="77777777" w:rsidR="00917D9C" w:rsidRDefault="00917D9C" w:rsidP="00D47A6F">
            <w:pPr>
              <w:rPr>
                <w:lang w:val="en-US"/>
              </w:rPr>
            </w:pPr>
            <w:r>
              <w:rPr>
                <w:lang w:val="en-US"/>
              </w:rPr>
              <w:t>Motocompresor mobil de aer de joasa presiune, debit 4,0 - 5,9 mc/min</w:t>
            </w:r>
          </w:p>
        </w:tc>
        <w:tc>
          <w:tcPr>
            <w:tcW w:w="1134" w:type="dxa"/>
            <w:gridSpan w:val="2"/>
            <w:tcBorders>
              <w:top w:val="nil"/>
              <w:bottom w:val="single" w:sz="2" w:space="0" w:color="auto"/>
            </w:tcBorders>
            <w:vAlign w:val="center"/>
          </w:tcPr>
          <w:p w14:paraId="46BFFF2A"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EACBC7B" w14:textId="77777777" w:rsidR="00917D9C" w:rsidRDefault="00917D9C" w:rsidP="00917D9C">
            <w:pPr>
              <w:jc w:val="center"/>
              <w:rPr>
                <w:lang w:val="en-US"/>
              </w:rPr>
            </w:pPr>
            <w:r>
              <w:rPr>
                <w:lang w:val="en-US"/>
              </w:rPr>
              <w:t>2,4650</w:t>
            </w:r>
          </w:p>
        </w:tc>
      </w:tr>
      <w:tr w:rsidR="00917D9C" w14:paraId="3ADE9B6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E3D007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5471CA8" w14:textId="77777777" w:rsidR="00917D9C" w:rsidRDefault="00917D9C" w:rsidP="00917D9C">
            <w:pPr>
              <w:jc w:val="center"/>
              <w:rPr>
                <w:sz w:val="16"/>
                <w:szCs w:val="16"/>
                <w:lang w:val="en-US"/>
              </w:rPr>
            </w:pPr>
            <w:r>
              <w:rPr>
                <w:sz w:val="16"/>
                <w:szCs w:val="16"/>
                <w:lang w:val="en-US"/>
              </w:rPr>
              <w:t>2952270003370</w:t>
            </w:r>
          </w:p>
        </w:tc>
        <w:tc>
          <w:tcPr>
            <w:tcW w:w="5953" w:type="dxa"/>
            <w:gridSpan w:val="6"/>
            <w:tcBorders>
              <w:top w:val="nil"/>
              <w:bottom w:val="single" w:sz="2" w:space="0" w:color="auto"/>
            </w:tcBorders>
          </w:tcPr>
          <w:p w14:paraId="442353EA" w14:textId="77777777" w:rsidR="00917D9C" w:rsidRDefault="00917D9C" w:rsidP="00D47A6F">
            <w:pPr>
              <w:rPr>
                <w:lang w:val="en-US"/>
              </w:rPr>
            </w:pPr>
            <w:r>
              <w:rPr>
                <w:lang w:val="en-US"/>
              </w:rPr>
              <w:t>Ciocan pneumatic 8-15 kg</w:t>
            </w:r>
          </w:p>
        </w:tc>
        <w:tc>
          <w:tcPr>
            <w:tcW w:w="1134" w:type="dxa"/>
            <w:gridSpan w:val="2"/>
            <w:tcBorders>
              <w:top w:val="nil"/>
              <w:bottom w:val="single" w:sz="2" w:space="0" w:color="auto"/>
            </w:tcBorders>
            <w:vAlign w:val="center"/>
          </w:tcPr>
          <w:p w14:paraId="1A570DA7"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8B38AC0" w14:textId="77777777" w:rsidR="00917D9C" w:rsidRDefault="00917D9C" w:rsidP="00917D9C">
            <w:pPr>
              <w:jc w:val="center"/>
              <w:rPr>
                <w:lang w:val="en-US"/>
              </w:rPr>
            </w:pPr>
            <w:r>
              <w:rPr>
                <w:lang w:val="en-US"/>
              </w:rPr>
              <w:t>2,4650</w:t>
            </w:r>
          </w:p>
        </w:tc>
      </w:tr>
      <w:tr w:rsidR="00917D9C" w14:paraId="1CFAD13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8FB917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6091332" w14:textId="77777777" w:rsidR="00917D9C" w:rsidRDefault="00917D9C" w:rsidP="00917D9C">
            <w:pPr>
              <w:jc w:val="center"/>
              <w:rPr>
                <w:sz w:val="16"/>
                <w:szCs w:val="16"/>
                <w:lang w:val="en-US"/>
              </w:rPr>
            </w:pPr>
            <w:r>
              <w:rPr>
                <w:sz w:val="16"/>
                <w:szCs w:val="16"/>
                <w:lang w:val="en-US"/>
              </w:rPr>
              <w:t>2922140006702</w:t>
            </w:r>
          </w:p>
        </w:tc>
        <w:tc>
          <w:tcPr>
            <w:tcW w:w="5953" w:type="dxa"/>
            <w:gridSpan w:val="6"/>
            <w:tcBorders>
              <w:top w:val="nil"/>
              <w:bottom w:val="single" w:sz="2" w:space="0" w:color="auto"/>
            </w:tcBorders>
          </w:tcPr>
          <w:p w14:paraId="15323424" w14:textId="77777777" w:rsidR="00917D9C" w:rsidRDefault="00917D9C" w:rsidP="00D47A6F">
            <w:pPr>
              <w:rPr>
                <w:lang w:val="en-US"/>
              </w:rPr>
            </w:pPr>
            <w:r>
              <w:rPr>
                <w:lang w:val="en-US"/>
              </w:rPr>
              <w:t>Macara de fereastra</w:t>
            </w:r>
          </w:p>
        </w:tc>
        <w:tc>
          <w:tcPr>
            <w:tcW w:w="1134" w:type="dxa"/>
            <w:gridSpan w:val="2"/>
            <w:tcBorders>
              <w:top w:val="nil"/>
              <w:bottom w:val="single" w:sz="2" w:space="0" w:color="auto"/>
            </w:tcBorders>
            <w:vAlign w:val="center"/>
          </w:tcPr>
          <w:p w14:paraId="42070DCA"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23A8C784" w14:textId="77777777" w:rsidR="00917D9C" w:rsidRDefault="00917D9C" w:rsidP="00917D9C">
            <w:pPr>
              <w:jc w:val="center"/>
              <w:rPr>
                <w:lang w:val="en-US"/>
              </w:rPr>
            </w:pPr>
            <w:r>
              <w:rPr>
                <w:lang w:val="en-US"/>
              </w:rPr>
              <w:t>1,2750</w:t>
            </w:r>
          </w:p>
        </w:tc>
      </w:tr>
      <w:tr w:rsidR="00917D9C" w14:paraId="41ADA27E"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5D392902" w14:textId="77777777" w:rsidR="00917D9C" w:rsidRDefault="00917D9C" w:rsidP="00917D9C">
            <w:pPr>
              <w:jc w:val="center"/>
              <w:rPr>
                <w:lang w:val="en-US"/>
              </w:rPr>
            </w:pPr>
            <w:r>
              <w:rPr>
                <w:lang w:val="en-US"/>
              </w:rPr>
              <w:t>30</w:t>
            </w:r>
          </w:p>
        </w:tc>
        <w:tc>
          <w:tcPr>
            <w:tcW w:w="1276" w:type="dxa"/>
            <w:gridSpan w:val="3"/>
            <w:tcBorders>
              <w:top w:val="single" w:sz="4" w:space="0" w:color="auto"/>
              <w:bottom w:val="single" w:sz="4" w:space="0" w:color="auto"/>
            </w:tcBorders>
            <w:vAlign w:val="center"/>
          </w:tcPr>
          <w:p w14:paraId="74E71F7E" w14:textId="77777777" w:rsidR="00917D9C" w:rsidRDefault="00917D9C" w:rsidP="00917D9C">
            <w:pPr>
              <w:jc w:val="center"/>
              <w:rPr>
                <w:lang w:val="en-US"/>
              </w:rPr>
            </w:pPr>
            <w:r>
              <w:rPr>
                <w:lang w:val="en-US"/>
              </w:rPr>
              <w:t>RpDA04A</w:t>
            </w:r>
          </w:p>
          <w:p w14:paraId="61B028F2"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3E1FB5A3" w14:textId="16094E9E" w:rsidR="00917D9C" w:rsidRPr="001F26B6" w:rsidRDefault="00917D9C" w:rsidP="00D47A6F">
            <w:pPr>
              <w:adjustRightInd w:val="0"/>
              <w:rPr>
                <w:rFonts w:ascii="Times New Roman CYR" w:hAnsi="Times New Roman CYR" w:cs="Times New Roman CYR"/>
                <w:sz w:val="16"/>
                <w:szCs w:val="16"/>
                <w:lang w:val="en-US"/>
              </w:rPr>
            </w:pPr>
            <w:r>
              <w:rPr>
                <w:lang w:val="en-US"/>
              </w:rPr>
              <w:t>Scarificarea usoara a impietruirii pina la 5 cm adincime manual</w:t>
            </w:r>
          </w:p>
          <w:p w14:paraId="6188135E"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C5BDF3B"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2B8FAB5C" w14:textId="77777777" w:rsidR="00917D9C" w:rsidRDefault="00917D9C" w:rsidP="00917D9C">
            <w:pPr>
              <w:jc w:val="center"/>
              <w:rPr>
                <w:lang w:val="en-US"/>
              </w:rPr>
            </w:pPr>
            <w:r>
              <w:rPr>
                <w:lang w:val="en-US"/>
              </w:rPr>
              <w:t>120,00</w:t>
            </w:r>
          </w:p>
        </w:tc>
      </w:tr>
      <w:tr w:rsidR="00917D9C" w14:paraId="3A122F4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D3F8CD9"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4A0B28D6" w14:textId="77777777" w:rsidR="00917D9C" w:rsidRDefault="00917D9C" w:rsidP="00917D9C">
            <w:pPr>
              <w:jc w:val="center"/>
              <w:rPr>
                <w:sz w:val="16"/>
                <w:szCs w:val="16"/>
                <w:lang w:val="en-US"/>
              </w:rPr>
            </w:pPr>
            <w:r>
              <w:rPr>
                <w:sz w:val="16"/>
                <w:szCs w:val="16"/>
                <w:lang w:val="en-US"/>
              </w:rPr>
              <w:t>7129020012800</w:t>
            </w:r>
          </w:p>
        </w:tc>
        <w:tc>
          <w:tcPr>
            <w:tcW w:w="5953" w:type="dxa"/>
            <w:gridSpan w:val="6"/>
            <w:tcBorders>
              <w:top w:val="nil"/>
              <w:bottom w:val="single" w:sz="2" w:space="0" w:color="auto"/>
            </w:tcBorders>
          </w:tcPr>
          <w:p w14:paraId="292A88F0" w14:textId="77777777" w:rsidR="00917D9C" w:rsidRDefault="00917D9C" w:rsidP="00D47A6F">
            <w:pPr>
              <w:rPr>
                <w:lang w:val="en-US"/>
              </w:rPr>
            </w:pPr>
            <w:r>
              <w:rPr>
                <w:lang w:val="en-US"/>
              </w:rPr>
              <w:t>Pavator</w:t>
            </w:r>
          </w:p>
        </w:tc>
        <w:tc>
          <w:tcPr>
            <w:tcW w:w="1134" w:type="dxa"/>
            <w:gridSpan w:val="2"/>
            <w:tcBorders>
              <w:top w:val="nil"/>
              <w:bottom w:val="single" w:sz="2" w:space="0" w:color="auto"/>
            </w:tcBorders>
            <w:vAlign w:val="center"/>
          </w:tcPr>
          <w:p w14:paraId="5FD427F1"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690D30B3" w14:textId="77777777" w:rsidR="00917D9C" w:rsidRDefault="00917D9C" w:rsidP="00917D9C">
            <w:pPr>
              <w:jc w:val="center"/>
              <w:rPr>
                <w:lang w:val="en-US"/>
              </w:rPr>
            </w:pPr>
            <w:r>
              <w:rPr>
                <w:lang w:val="en-US"/>
              </w:rPr>
              <w:t>9,6000</w:t>
            </w:r>
          </w:p>
        </w:tc>
      </w:tr>
      <w:tr w:rsidR="00917D9C" w14:paraId="3C55BFC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6AD6281"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24A8DE49"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7D644DD0"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0C0A26B7"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C7C0196" w14:textId="77777777" w:rsidR="00917D9C" w:rsidRDefault="00917D9C" w:rsidP="00917D9C">
            <w:pPr>
              <w:jc w:val="center"/>
              <w:rPr>
                <w:lang w:val="en-US"/>
              </w:rPr>
            </w:pPr>
            <w:r>
              <w:rPr>
                <w:lang w:val="en-US"/>
              </w:rPr>
              <w:t>18,0000</w:t>
            </w:r>
          </w:p>
        </w:tc>
      </w:tr>
      <w:tr w:rsidR="00917D9C" w14:paraId="7D2541DC"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40ABA297" w14:textId="77777777" w:rsidR="00917D9C" w:rsidRDefault="00917D9C" w:rsidP="00917D9C">
            <w:pPr>
              <w:jc w:val="center"/>
              <w:rPr>
                <w:lang w:val="en-US"/>
              </w:rPr>
            </w:pPr>
            <w:r>
              <w:rPr>
                <w:lang w:val="en-US"/>
              </w:rPr>
              <w:t>31</w:t>
            </w:r>
          </w:p>
        </w:tc>
        <w:tc>
          <w:tcPr>
            <w:tcW w:w="1276" w:type="dxa"/>
            <w:gridSpan w:val="3"/>
            <w:tcBorders>
              <w:top w:val="single" w:sz="4" w:space="0" w:color="auto"/>
              <w:bottom w:val="single" w:sz="4" w:space="0" w:color="auto"/>
            </w:tcBorders>
            <w:vAlign w:val="center"/>
          </w:tcPr>
          <w:p w14:paraId="13895E83" w14:textId="77777777" w:rsidR="00917D9C" w:rsidRDefault="00917D9C" w:rsidP="00917D9C">
            <w:pPr>
              <w:jc w:val="center"/>
              <w:rPr>
                <w:lang w:val="en-US"/>
              </w:rPr>
            </w:pPr>
            <w:r>
              <w:rPr>
                <w:lang w:val="en-US"/>
              </w:rPr>
              <w:t>TsC54C</w:t>
            </w:r>
          </w:p>
          <w:p w14:paraId="17FB9166"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2905A64F" w14:textId="7E19CCD3" w:rsidR="00917D9C" w:rsidRPr="001F26B6" w:rsidRDefault="00917D9C" w:rsidP="00D47A6F">
            <w:pPr>
              <w:adjustRightInd w:val="0"/>
              <w:rPr>
                <w:rFonts w:ascii="Times New Roman CYR" w:hAnsi="Times New Roman CYR" w:cs="Times New Roman CYR"/>
                <w:sz w:val="16"/>
                <w:szCs w:val="16"/>
                <w:lang w:val="en-US"/>
              </w:rPr>
            </w:pPr>
            <w:r>
              <w:rPr>
                <w:lang w:val="en-US"/>
              </w:rPr>
              <w:t>Strat de fundatie din pietris</w:t>
            </w:r>
          </w:p>
          <w:p w14:paraId="58C9FDA3"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814475B"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1D02528A" w14:textId="77777777" w:rsidR="00917D9C" w:rsidRDefault="00917D9C" w:rsidP="00917D9C">
            <w:pPr>
              <w:jc w:val="center"/>
              <w:rPr>
                <w:lang w:val="en-US"/>
              </w:rPr>
            </w:pPr>
            <w:r>
              <w:rPr>
                <w:lang w:val="en-US"/>
              </w:rPr>
              <w:t>12,00</w:t>
            </w:r>
          </w:p>
        </w:tc>
      </w:tr>
      <w:tr w:rsidR="00917D9C" w14:paraId="61A2CFB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95C8AF0"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E4ACFF7" w14:textId="77777777" w:rsidR="00917D9C" w:rsidRDefault="00917D9C" w:rsidP="00917D9C">
            <w:pPr>
              <w:jc w:val="center"/>
              <w:rPr>
                <w:sz w:val="16"/>
                <w:szCs w:val="16"/>
                <w:lang w:val="en-US"/>
              </w:rPr>
            </w:pPr>
            <w:r>
              <w:rPr>
                <w:sz w:val="16"/>
                <w:szCs w:val="16"/>
                <w:lang w:val="en-US"/>
              </w:rPr>
              <w:t>9310060019900</w:t>
            </w:r>
          </w:p>
        </w:tc>
        <w:tc>
          <w:tcPr>
            <w:tcW w:w="5953" w:type="dxa"/>
            <w:gridSpan w:val="6"/>
            <w:tcBorders>
              <w:top w:val="nil"/>
              <w:bottom w:val="single" w:sz="2" w:space="0" w:color="auto"/>
            </w:tcBorders>
          </w:tcPr>
          <w:p w14:paraId="6718E1BD" w14:textId="77777777" w:rsidR="00917D9C" w:rsidRDefault="00917D9C" w:rsidP="00D47A6F">
            <w:pPr>
              <w:rPr>
                <w:lang w:val="en-US"/>
              </w:rPr>
            </w:pPr>
            <w:r>
              <w:rPr>
                <w:lang w:val="en-US"/>
              </w:rPr>
              <w:t>Muncitor necalificat</w:t>
            </w:r>
          </w:p>
        </w:tc>
        <w:tc>
          <w:tcPr>
            <w:tcW w:w="1134" w:type="dxa"/>
            <w:gridSpan w:val="2"/>
            <w:tcBorders>
              <w:top w:val="nil"/>
              <w:bottom w:val="single" w:sz="2" w:space="0" w:color="auto"/>
            </w:tcBorders>
            <w:vAlign w:val="center"/>
          </w:tcPr>
          <w:p w14:paraId="4098F38A"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46C3D3D8" w14:textId="77777777" w:rsidR="00917D9C" w:rsidRDefault="00917D9C" w:rsidP="00917D9C">
            <w:pPr>
              <w:jc w:val="center"/>
              <w:rPr>
                <w:lang w:val="en-US"/>
              </w:rPr>
            </w:pPr>
            <w:r>
              <w:rPr>
                <w:lang w:val="en-US"/>
              </w:rPr>
              <w:t>11,8800</w:t>
            </w:r>
          </w:p>
        </w:tc>
      </w:tr>
      <w:tr w:rsidR="00917D9C" w14:paraId="0159E6F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E07C64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B4E2BA5" w14:textId="77777777" w:rsidR="00917D9C" w:rsidRDefault="00917D9C" w:rsidP="00917D9C">
            <w:pPr>
              <w:jc w:val="center"/>
              <w:rPr>
                <w:sz w:val="16"/>
                <w:szCs w:val="16"/>
                <w:lang w:val="en-US"/>
              </w:rPr>
            </w:pPr>
            <w:r>
              <w:rPr>
                <w:sz w:val="16"/>
                <w:szCs w:val="16"/>
                <w:lang w:val="en-US"/>
              </w:rPr>
              <w:t>1421102200068</w:t>
            </w:r>
          </w:p>
        </w:tc>
        <w:tc>
          <w:tcPr>
            <w:tcW w:w="5953" w:type="dxa"/>
            <w:gridSpan w:val="6"/>
            <w:tcBorders>
              <w:top w:val="nil"/>
              <w:bottom w:val="single" w:sz="2" w:space="0" w:color="auto"/>
            </w:tcBorders>
          </w:tcPr>
          <w:p w14:paraId="10ED25F9" w14:textId="77777777" w:rsidR="00917D9C" w:rsidRDefault="00917D9C" w:rsidP="00D47A6F">
            <w:pPr>
              <w:rPr>
                <w:lang w:val="en-US"/>
              </w:rPr>
            </w:pPr>
            <w:r>
              <w:rPr>
                <w:lang w:val="en-US"/>
              </w:rPr>
              <w:t>Pietris ciuruit nespalat de riu 7-15mm</w:t>
            </w:r>
          </w:p>
        </w:tc>
        <w:tc>
          <w:tcPr>
            <w:tcW w:w="1134" w:type="dxa"/>
            <w:gridSpan w:val="2"/>
            <w:tcBorders>
              <w:top w:val="nil"/>
              <w:bottom w:val="single" w:sz="2" w:space="0" w:color="auto"/>
            </w:tcBorders>
            <w:vAlign w:val="center"/>
          </w:tcPr>
          <w:p w14:paraId="74D66A71"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60BE589A" w14:textId="77777777" w:rsidR="00917D9C" w:rsidRDefault="00917D9C" w:rsidP="00917D9C">
            <w:pPr>
              <w:jc w:val="center"/>
              <w:rPr>
                <w:lang w:val="en-US"/>
              </w:rPr>
            </w:pPr>
            <w:r>
              <w:rPr>
                <w:lang w:val="en-US"/>
              </w:rPr>
              <w:t>13,8000</w:t>
            </w:r>
          </w:p>
        </w:tc>
      </w:tr>
      <w:tr w:rsidR="00917D9C" w14:paraId="163B5AC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0FF1F9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66CFAF2" w14:textId="77777777" w:rsidR="00917D9C" w:rsidRDefault="00917D9C" w:rsidP="00917D9C">
            <w:pPr>
              <w:jc w:val="center"/>
              <w:rPr>
                <w:sz w:val="16"/>
                <w:szCs w:val="16"/>
                <w:lang w:val="en-US"/>
              </w:rPr>
            </w:pPr>
            <w:r>
              <w:rPr>
                <w:sz w:val="16"/>
                <w:szCs w:val="16"/>
                <w:lang w:val="en-US"/>
              </w:rPr>
              <w:t>4100126202818</w:t>
            </w:r>
          </w:p>
        </w:tc>
        <w:tc>
          <w:tcPr>
            <w:tcW w:w="5953" w:type="dxa"/>
            <w:gridSpan w:val="6"/>
            <w:tcBorders>
              <w:top w:val="nil"/>
              <w:bottom w:val="single" w:sz="2" w:space="0" w:color="auto"/>
            </w:tcBorders>
          </w:tcPr>
          <w:p w14:paraId="1DE3CF63" w14:textId="3ED3BB28" w:rsidR="00917D9C" w:rsidRDefault="00917D9C" w:rsidP="00D47A6F">
            <w:pPr>
              <w:rPr>
                <w:lang w:val="en-US"/>
              </w:rPr>
            </w:pPr>
            <w:r>
              <w:rPr>
                <w:lang w:val="en-US"/>
              </w:rPr>
              <w:t>Apa</w:t>
            </w:r>
          </w:p>
        </w:tc>
        <w:tc>
          <w:tcPr>
            <w:tcW w:w="1134" w:type="dxa"/>
            <w:gridSpan w:val="2"/>
            <w:tcBorders>
              <w:top w:val="nil"/>
              <w:bottom w:val="single" w:sz="2" w:space="0" w:color="auto"/>
            </w:tcBorders>
            <w:vAlign w:val="center"/>
          </w:tcPr>
          <w:p w14:paraId="4797C8A7"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24F997A5" w14:textId="77777777" w:rsidR="00917D9C" w:rsidRDefault="00917D9C" w:rsidP="00917D9C">
            <w:pPr>
              <w:jc w:val="center"/>
              <w:rPr>
                <w:lang w:val="en-US"/>
              </w:rPr>
            </w:pPr>
            <w:r>
              <w:rPr>
                <w:lang w:val="en-US"/>
              </w:rPr>
              <w:t>1,2000</w:t>
            </w:r>
          </w:p>
        </w:tc>
      </w:tr>
      <w:tr w:rsidR="00917D9C" w14:paraId="378550A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E1642DB"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70FBF19" w14:textId="77777777" w:rsidR="00917D9C" w:rsidRDefault="00917D9C" w:rsidP="00917D9C">
            <w:pPr>
              <w:jc w:val="center"/>
              <w:rPr>
                <w:sz w:val="16"/>
                <w:szCs w:val="16"/>
                <w:lang w:val="en-US"/>
              </w:rPr>
            </w:pPr>
            <w:r>
              <w:rPr>
                <w:sz w:val="16"/>
                <w:szCs w:val="16"/>
                <w:lang w:val="en-US"/>
              </w:rPr>
              <w:t>2912340002506</w:t>
            </w:r>
          </w:p>
        </w:tc>
        <w:tc>
          <w:tcPr>
            <w:tcW w:w="5953" w:type="dxa"/>
            <w:gridSpan w:val="6"/>
            <w:tcBorders>
              <w:top w:val="nil"/>
              <w:bottom w:val="single" w:sz="2" w:space="0" w:color="auto"/>
            </w:tcBorders>
          </w:tcPr>
          <w:p w14:paraId="7222FF84" w14:textId="77777777" w:rsidR="00917D9C" w:rsidRDefault="00917D9C" w:rsidP="00D47A6F">
            <w:pPr>
              <w:rPr>
                <w:lang w:val="en-US"/>
              </w:rPr>
            </w:pPr>
            <w:r>
              <w:rPr>
                <w:lang w:val="en-US"/>
              </w:rPr>
              <w:t>Compresor mobil motor ardere interna, presiunea pina la 686 kPa (7atm), 2,2 m3/min</w:t>
            </w:r>
          </w:p>
        </w:tc>
        <w:tc>
          <w:tcPr>
            <w:tcW w:w="1134" w:type="dxa"/>
            <w:gridSpan w:val="2"/>
            <w:tcBorders>
              <w:top w:val="nil"/>
              <w:bottom w:val="single" w:sz="2" w:space="0" w:color="auto"/>
            </w:tcBorders>
            <w:vAlign w:val="center"/>
          </w:tcPr>
          <w:p w14:paraId="43B15833"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05917014" w14:textId="77777777" w:rsidR="00917D9C" w:rsidRDefault="00917D9C" w:rsidP="00917D9C">
            <w:pPr>
              <w:jc w:val="center"/>
              <w:rPr>
                <w:lang w:val="en-US"/>
              </w:rPr>
            </w:pPr>
            <w:r>
              <w:rPr>
                <w:lang w:val="en-US"/>
              </w:rPr>
              <w:t>2,5200</w:t>
            </w:r>
          </w:p>
        </w:tc>
      </w:tr>
      <w:tr w:rsidR="00917D9C" w14:paraId="3C87917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07523D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8EDAA67" w14:textId="77777777" w:rsidR="00917D9C" w:rsidRDefault="00917D9C" w:rsidP="00917D9C">
            <w:pPr>
              <w:jc w:val="center"/>
              <w:rPr>
                <w:sz w:val="16"/>
                <w:szCs w:val="16"/>
                <w:lang w:val="en-US"/>
              </w:rPr>
            </w:pPr>
            <w:r>
              <w:rPr>
                <w:sz w:val="16"/>
                <w:szCs w:val="16"/>
                <w:lang w:val="en-US"/>
              </w:rPr>
              <w:t>2592270004021</w:t>
            </w:r>
          </w:p>
        </w:tc>
        <w:tc>
          <w:tcPr>
            <w:tcW w:w="5953" w:type="dxa"/>
            <w:gridSpan w:val="6"/>
            <w:tcBorders>
              <w:top w:val="nil"/>
              <w:bottom w:val="single" w:sz="2" w:space="0" w:color="auto"/>
            </w:tcBorders>
          </w:tcPr>
          <w:p w14:paraId="50AF1872" w14:textId="77777777" w:rsidR="00917D9C" w:rsidRDefault="00917D9C" w:rsidP="00D47A6F">
            <w:pPr>
              <w:rPr>
                <w:lang w:val="en-US"/>
              </w:rPr>
            </w:pPr>
            <w:r>
              <w:rPr>
                <w:lang w:val="en-US"/>
              </w:rPr>
              <w:t>Compactor pe pneuri sau mecanic 150 - 200 kg</w:t>
            </w:r>
          </w:p>
        </w:tc>
        <w:tc>
          <w:tcPr>
            <w:tcW w:w="1134" w:type="dxa"/>
            <w:gridSpan w:val="2"/>
            <w:tcBorders>
              <w:top w:val="nil"/>
              <w:bottom w:val="single" w:sz="2" w:space="0" w:color="auto"/>
            </w:tcBorders>
            <w:vAlign w:val="center"/>
          </w:tcPr>
          <w:p w14:paraId="68499DF6"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6B3DCA52" w14:textId="77777777" w:rsidR="00917D9C" w:rsidRDefault="00917D9C" w:rsidP="00917D9C">
            <w:pPr>
              <w:jc w:val="center"/>
              <w:rPr>
                <w:lang w:val="en-US"/>
              </w:rPr>
            </w:pPr>
            <w:r>
              <w:rPr>
                <w:lang w:val="en-US"/>
              </w:rPr>
              <w:t>5,0400</w:t>
            </w:r>
          </w:p>
        </w:tc>
      </w:tr>
      <w:tr w:rsidR="00917D9C" w14:paraId="206427A9"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7E46ECD" w14:textId="77777777" w:rsidR="00917D9C" w:rsidRDefault="00917D9C" w:rsidP="00917D9C">
            <w:pPr>
              <w:jc w:val="center"/>
              <w:rPr>
                <w:lang w:val="en-US"/>
              </w:rPr>
            </w:pPr>
            <w:r>
              <w:rPr>
                <w:lang w:val="en-US"/>
              </w:rPr>
              <w:t>32</w:t>
            </w:r>
          </w:p>
        </w:tc>
        <w:tc>
          <w:tcPr>
            <w:tcW w:w="1276" w:type="dxa"/>
            <w:gridSpan w:val="3"/>
            <w:tcBorders>
              <w:top w:val="single" w:sz="4" w:space="0" w:color="auto"/>
              <w:bottom w:val="single" w:sz="4" w:space="0" w:color="auto"/>
            </w:tcBorders>
            <w:vAlign w:val="center"/>
          </w:tcPr>
          <w:p w14:paraId="517B8FE1" w14:textId="77777777" w:rsidR="00917D9C" w:rsidRDefault="00917D9C" w:rsidP="00917D9C">
            <w:pPr>
              <w:jc w:val="center"/>
              <w:rPr>
                <w:lang w:val="en-US"/>
              </w:rPr>
            </w:pPr>
            <w:r>
              <w:rPr>
                <w:lang w:val="en-US"/>
              </w:rPr>
              <w:t>CB01A</w:t>
            </w:r>
          </w:p>
          <w:p w14:paraId="0C4B89AD"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48ED6AA5" w14:textId="5BBFB4C9" w:rsidR="00917D9C" w:rsidRPr="001F26B6" w:rsidRDefault="00917D9C" w:rsidP="00D47A6F">
            <w:pPr>
              <w:adjustRightInd w:val="0"/>
              <w:rPr>
                <w:rFonts w:ascii="Times New Roman CYR" w:hAnsi="Times New Roman CYR" w:cs="Times New Roman CYR"/>
                <w:sz w:val="16"/>
                <w:szCs w:val="16"/>
                <w:lang w:val="en-US"/>
              </w:rPr>
            </w:pPr>
            <w:r>
              <w:rPr>
                <w:lang w:val="en-US"/>
              </w:rPr>
              <w:t>Cofraje, din scinduri de rasinoase, pentru turnarea betonului de monolitizare intre elementele prefabricate (plansee, grinzi si diafragme) inclusiv sprijinirile</w:t>
            </w:r>
          </w:p>
          <w:p w14:paraId="572109A4"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297BC048"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0B8C4C9F" w14:textId="77777777" w:rsidR="00917D9C" w:rsidRDefault="00917D9C" w:rsidP="00917D9C">
            <w:pPr>
              <w:jc w:val="center"/>
              <w:rPr>
                <w:lang w:val="en-US"/>
              </w:rPr>
            </w:pPr>
            <w:r>
              <w:rPr>
                <w:lang w:val="en-US"/>
              </w:rPr>
              <w:t>22,00</w:t>
            </w:r>
          </w:p>
        </w:tc>
      </w:tr>
      <w:tr w:rsidR="00917D9C" w14:paraId="7AB5525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D524534"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1835A852"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5D870FC1"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21744146"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03F8CBF6" w14:textId="77777777" w:rsidR="00917D9C" w:rsidRDefault="00917D9C" w:rsidP="00917D9C">
            <w:pPr>
              <w:jc w:val="center"/>
              <w:rPr>
                <w:lang w:val="en-US"/>
              </w:rPr>
            </w:pPr>
            <w:r>
              <w:rPr>
                <w:lang w:val="en-US"/>
              </w:rPr>
              <w:t>5,5000</w:t>
            </w:r>
          </w:p>
        </w:tc>
      </w:tr>
      <w:tr w:rsidR="00917D9C" w14:paraId="77ECF0C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923BEE0"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B5E5BF0" w14:textId="77777777" w:rsidR="00917D9C" w:rsidRDefault="00917D9C" w:rsidP="00917D9C">
            <w:pPr>
              <w:jc w:val="center"/>
              <w:rPr>
                <w:sz w:val="16"/>
                <w:szCs w:val="16"/>
                <w:lang w:val="en-US"/>
              </w:rPr>
            </w:pPr>
            <w:r>
              <w:rPr>
                <w:sz w:val="16"/>
                <w:szCs w:val="16"/>
                <w:lang w:val="en-US"/>
              </w:rPr>
              <w:t>71240100107001</w:t>
            </w:r>
          </w:p>
        </w:tc>
        <w:tc>
          <w:tcPr>
            <w:tcW w:w="5953" w:type="dxa"/>
            <w:gridSpan w:val="6"/>
            <w:tcBorders>
              <w:top w:val="nil"/>
              <w:bottom w:val="single" w:sz="2" w:space="0" w:color="auto"/>
            </w:tcBorders>
          </w:tcPr>
          <w:p w14:paraId="3DF9C162" w14:textId="77777777" w:rsidR="00917D9C" w:rsidRDefault="00917D9C" w:rsidP="00D47A6F">
            <w:pPr>
              <w:rPr>
                <w:lang w:val="en-US"/>
              </w:rPr>
            </w:pPr>
            <w:r>
              <w:rPr>
                <w:lang w:val="en-US"/>
              </w:rPr>
              <w:t>Dulgher</w:t>
            </w:r>
          </w:p>
        </w:tc>
        <w:tc>
          <w:tcPr>
            <w:tcW w:w="1134" w:type="dxa"/>
            <w:gridSpan w:val="2"/>
            <w:tcBorders>
              <w:top w:val="nil"/>
              <w:bottom w:val="single" w:sz="2" w:space="0" w:color="auto"/>
            </w:tcBorders>
            <w:vAlign w:val="center"/>
          </w:tcPr>
          <w:p w14:paraId="317C931C"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13247017" w14:textId="77777777" w:rsidR="00917D9C" w:rsidRDefault="00917D9C" w:rsidP="00917D9C">
            <w:pPr>
              <w:jc w:val="center"/>
              <w:rPr>
                <w:lang w:val="en-US"/>
              </w:rPr>
            </w:pPr>
            <w:r>
              <w:rPr>
                <w:lang w:val="en-US"/>
              </w:rPr>
              <w:t>31,9000</w:t>
            </w:r>
          </w:p>
        </w:tc>
      </w:tr>
      <w:tr w:rsidR="00917D9C" w14:paraId="45C9E06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7DEEF7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E969AE7" w14:textId="77777777" w:rsidR="00917D9C" w:rsidRDefault="00917D9C" w:rsidP="00917D9C">
            <w:pPr>
              <w:jc w:val="center"/>
              <w:rPr>
                <w:sz w:val="16"/>
                <w:szCs w:val="16"/>
                <w:lang w:val="en-US"/>
              </w:rPr>
            </w:pPr>
            <w:r>
              <w:rPr>
                <w:sz w:val="16"/>
                <w:szCs w:val="16"/>
                <w:lang w:val="en-US"/>
              </w:rPr>
              <w:t>2734113803233</w:t>
            </w:r>
          </w:p>
        </w:tc>
        <w:tc>
          <w:tcPr>
            <w:tcW w:w="5953" w:type="dxa"/>
            <w:gridSpan w:val="6"/>
            <w:tcBorders>
              <w:top w:val="nil"/>
              <w:bottom w:val="single" w:sz="2" w:space="0" w:color="auto"/>
            </w:tcBorders>
          </w:tcPr>
          <w:p w14:paraId="12C15980" w14:textId="77777777" w:rsidR="00917D9C" w:rsidRDefault="00917D9C" w:rsidP="00D47A6F">
            <w:pPr>
              <w:rPr>
                <w:lang w:val="en-US"/>
              </w:rPr>
            </w:pPr>
            <w:r>
              <w:rPr>
                <w:lang w:val="en-US"/>
              </w:rPr>
              <w:t>Sirma neagra moale d = 2,5 mm</w:t>
            </w:r>
          </w:p>
        </w:tc>
        <w:tc>
          <w:tcPr>
            <w:tcW w:w="1134" w:type="dxa"/>
            <w:gridSpan w:val="2"/>
            <w:tcBorders>
              <w:top w:val="nil"/>
              <w:bottom w:val="single" w:sz="2" w:space="0" w:color="auto"/>
            </w:tcBorders>
            <w:vAlign w:val="center"/>
          </w:tcPr>
          <w:p w14:paraId="1E934537"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12D30DEC" w14:textId="77777777" w:rsidR="00917D9C" w:rsidRDefault="00917D9C" w:rsidP="00917D9C">
            <w:pPr>
              <w:jc w:val="center"/>
              <w:rPr>
                <w:lang w:val="en-US"/>
              </w:rPr>
            </w:pPr>
            <w:r>
              <w:rPr>
                <w:lang w:val="en-US"/>
              </w:rPr>
              <w:t>3,3000</w:t>
            </w:r>
          </w:p>
        </w:tc>
      </w:tr>
      <w:tr w:rsidR="00917D9C" w14:paraId="5A2C257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CB22502"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9429EEA" w14:textId="77777777" w:rsidR="00917D9C" w:rsidRDefault="00917D9C" w:rsidP="00917D9C">
            <w:pPr>
              <w:jc w:val="center"/>
              <w:rPr>
                <w:sz w:val="16"/>
                <w:szCs w:val="16"/>
                <w:lang w:val="en-US"/>
              </w:rPr>
            </w:pPr>
            <w:r>
              <w:rPr>
                <w:sz w:val="16"/>
                <w:szCs w:val="16"/>
                <w:lang w:val="en-US"/>
              </w:rPr>
              <w:t>2873145887000</w:t>
            </w:r>
          </w:p>
        </w:tc>
        <w:tc>
          <w:tcPr>
            <w:tcW w:w="5953" w:type="dxa"/>
            <w:gridSpan w:val="6"/>
            <w:tcBorders>
              <w:top w:val="nil"/>
              <w:bottom w:val="single" w:sz="2" w:space="0" w:color="auto"/>
            </w:tcBorders>
          </w:tcPr>
          <w:p w14:paraId="5BD71ABF" w14:textId="77777777" w:rsidR="00917D9C" w:rsidRDefault="00917D9C" w:rsidP="00D47A6F">
            <w:pPr>
              <w:rPr>
                <w:lang w:val="en-US"/>
              </w:rPr>
            </w:pPr>
            <w:r>
              <w:rPr>
                <w:lang w:val="en-US"/>
              </w:rPr>
              <w:t>Cuie cu cap conic tip A pentru constructii</w:t>
            </w:r>
          </w:p>
        </w:tc>
        <w:tc>
          <w:tcPr>
            <w:tcW w:w="1134" w:type="dxa"/>
            <w:gridSpan w:val="2"/>
            <w:tcBorders>
              <w:top w:val="nil"/>
              <w:bottom w:val="single" w:sz="2" w:space="0" w:color="auto"/>
            </w:tcBorders>
            <w:vAlign w:val="center"/>
          </w:tcPr>
          <w:p w14:paraId="662A03E0"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4E39731" w14:textId="77777777" w:rsidR="00917D9C" w:rsidRDefault="00917D9C" w:rsidP="00917D9C">
            <w:pPr>
              <w:jc w:val="center"/>
              <w:rPr>
                <w:lang w:val="en-US"/>
              </w:rPr>
            </w:pPr>
            <w:r>
              <w:rPr>
                <w:lang w:val="en-US"/>
              </w:rPr>
              <w:t>5,5000</w:t>
            </w:r>
          </w:p>
        </w:tc>
      </w:tr>
      <w:tr w:rsidR="00917D9C" w14:paraId="3A3A7D3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AA53697"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F2C3730" w14:textId="77777777" w:rsidR="00917D9C" w:rsidRDefault="00917D9C" w:rsidP="00917D9C">
            <w:pPr>
              <w:jc w:val="center"/>
              <w:rPr>
                <w:sz w:val="16"/>
                <w:szCs w:val="16"/>
                <w:lang w:val="en-US"/>
              </w:rPr>
            </w:pPr>
            <w:r>
              <w:rPr>
                <w:sz w:val="16"/>
                <w:szCs w:val="16"/>
                <w:lang w:val="en-US"/>
              </w:rPr>
              <w:t>2320187315789</w:t>
            </w:r>
          </w:p>
        </w:tc>
        <w:tc>
          <w:tcPr>
            <w:tcW w:w="5953" w:type="dxa"/>
            <w:gridSpan w:val="6"/>
            <w:tcBorders>
              <w:top w:val="nil"/>
              <w:bottom w:val="single" w:sz="2" w:space="0" w:color="auto"/>
            </w:tcBorders>
          </w:tcPr>
          <w:p w14:paraId="3E4E21B3" w14:textId="77777777" w:rsidR="00917D9C" w:rsidRDefault="00917D9C" w:rsidP="00D47A6F">
            <w:pPr>
              <w:rPr>
                <w:lang w:val="en-US"/>
              </w:rPr>
            </w:pPr>
            <w:r>
              <w:rPr>
                <w:lang w:val="en-US"/>
              </w:rPr>
              <w:t>Decofrol</w:t>
            </w:r>
          </w:p>
        </w:tc>
        <w:tc>
          <w:tcPr>
            <w:tcW w:w="1134" w:type="dxa"/>
            <w:gridSpan w:val="2"/>
            <w:tcBorders>
              <w:top w:val="nil"/>
              <w:bottom w:val="single" w:sz="2" w:space="0" w:color="auto"/>
            </w:tcBorders>
            <w:vAlign w:val="center"/>
          </w:tcPr>
          <w:p w14:paraId="566FB421"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165E499B" w14:textId="77777777" w:rsidR="00917D9C" w:rsidRDefault="00917D9C" w:rsidP="00917D9C">
            <w:pPr>
              <w:jc w:val="center"/>
              <w:rPr>
                <w:lang w:val="en-US"/>
              </w:rPr>
            </w:pPr>
            <w:r>
              <w:rPr>
                <w:lang w:val="en-US"/>
              </w:rPr>
              <w:t>2,6400</w:t>
            </w:r>
          </w:p>
        </w:tc>
      </w:tr>
      <w:tr w:rsidR="00917D9C" w14:paraId="7B82A315"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0E1E8B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5A9907F" w14:textId="77777777" w:rsidR="00917D9C" w:rsidRDefault="00917D9C" w:rsidP="00917D9C">
            <w:pPr>
              <w:jc w:val="center"/>
              <w:rPr>
                <w:sz w:val="16"/>
                <w:szCs w:val="16"/>
                <w:lang w:val="en-US"/>
              </w:rPr>
            </w:pPr>
            <w:r>
              <w:rPr>
                <w:sz w:val="16"/>
                <w:szCs w:val="16"/>
                <w:lang w:val="en-US"/>
              </w:rPr>
              <w:t>2010102900900</w:t>
            </w:r>
          </w:p>
        </w:tc>
        <w:tc>
          <w:tcPr>
            <w:tcW w:w="5953" w:type="dxa"/>
            <w:gridSpan w:val="6"/>
            <w:tcBorders>
              <w:top w:val="nil"/>
              <w:bottom w:val="single" w:sz="2" w:space="0" w:color="auto"/>
            </w:tcBorders>
          </w:tcPr>
          <w:p w14:paraId="75190DB5" w14:textId="77777777" w:rsidR="00917D9C" w:rsidRDefault="00917D9C" w:rsidP="00D47A6F">
            <w:pPr>
              <w:rPr>
                <w:lang w:val="en-US"/>
              </w:rPr>
            </w:pPr>
            <w:r>
              <w:rPr>
                <w:lang w:val="en-US"/>
              </w:rPr>
              <w:t>Lemn rotund de rasinoase</w:t>
            </w:r>
          </w:p>
        </w:tc>
        <w:tc>
          <w:tcPr>
            <w:tcW w:w="1134" w:type="dxa"/>
            <w:gridSpan w:val="2"/>
            <w:tcBorders>
              <w:top w:val="nil"/>
              <w:bottom w:val="single" w:sz="2" w:space="0" w:color="auto"/>
            </w:tcBorders>
            <w:vAlign w:val="center"/>
          </w:tcPr>
          <w:p w14:paraId="5D2FD416"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0EE8293C" w14:textId="77777777" w:rsidR="00917D9C" w:rsidRDefault="00917D9C" w:rsidP="00917D9C">
            <w:pPr>
              <w:jc w:val="center"/>
              <w:rPr>
                <w:lang w:val="en-US"/>
              </w:rPr>
            </w:pPr>
            <w:r>
              <w:rPr>
                <w:lang w:val="en-US"/>
              </w:rPr>
              <w:t>0,0440</w:t>
            </w:r>
          </w:p>
        </w:tc>
      </w:tr>
      <w:tr w:rsidR="00917D9C" w14:paraId="6D87C6D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DB756F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D90F336" w14:textId="77777777" w:rsidR="00917D9C" w:rsidRDefault="00917D9C" w:rsidP="00917D9C">
            <w:pPr>
              <w:jc w:val="center"/>
              <w:rPr>
                <w:sz w:val="16"/>
                <w:szCs w:val="16"/>
                <w:lang w:val="en-US"/>
              </w:rPr>
            </w:pPr>
            <w:r>
              <w:rPr>
                <w:sz w:val="16"/>
                <w:szCs w:val="16"/>
                <w:lang w:val="en-US"/>
              </w:rPr>
              <w:t>2010102904340</w:t>
            </w:r>
          </w:p>
        </w:tc>
        <w:tc>
          <w:tcPr>
            <w:tcW w:w="5953" w:type="dxa"/>
            <w:gridSpan w:val="6"/>
            <w:tcBorders>
              <w:top w:val="nil"/>
              <w:bottom w:val="single" w:sz="2" w:space="0" w:color="auto"/>
            </w:tcBorders>
          </w:tcPr>
          <w:p w14:paraId="1CCF4D83" w14:textId="77777777" w:rsidR="00917D9C" w:rsidRDefault="00917D9C" w:rsidP="00D47A6F">
            <w:pPr>
              <w:rPr>
                <w:lang w:val="en-US"/>
              </w:rPr>
            </w:pPr>
            <w:r>
              <w:rPr>
                <w:lang w:val="en-US"/>
              </w:rPr>
              <w:t>Dulapi de rasinoase</w:t>
            </w:r>
          </w:p>
        </w:tc>
        <w:tc>
          <w:tcPr>
            <w:tcW w:w="1134" w:type="dxa"/>
            <w:gridSpan w:val="2"/>
            <w:tcBorders>
              <w:top w:val="nil"/>
              <w:bottom w:val="single" w:sz="2" w:space="0" w:color="auto"/>
            </w:tcBorders>
            <w:vAlign w:val="center"/>
          </w:tcPr>
          <w:p w14:paraId="57DD6DD6"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64CB7D03" w14:textId="77777777" w:rsidR="00917D9C" w:rsidRDefault="00917D9C" w:rsidP="00917D9C">
            <w:pPr>
              <w:jc w:val="center"/>
              <w:rPr>
                <w:lang w:val="en-US"/>
              </w:rPr>
            </w:pPr>
            <w:r>
              <w:rPr>
                <w:lang w:val="en-US"/>
              </w:rPr>
              <w:t>0,0440</w:t>
            </w:r>
          </w:p>
        </w:tc>
      </w:tr>
      <w:tr w:rsidR="00917D9C" w14:paraId="76DCCF6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CE4DFE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36E9608" w14:textId="77777777" w:rsidR="00917D9C" w:rsidRDefault="00917D9C" w:rsidP="00917D9C">
            <w:pPr>
              <w:jc w:val="center"/>
              <w:rPr>
                <w:sz w:val="16"/>
                <w:szCs w:val="16"/>
                <w:lang w:val="en-US"/>
              </w:rPr>
            </w:pPr>
            <w:r>
              <w:rPr>
                <w:sz w:val="16"/>
                <w:szCs w:val="16"/>
                <w:lang w:val="en-US"/>
              </w:rPr>
              <w:t>2010102903495</w:t>
            </w:r>
          </w:p>
        </w:tc>
        <w:tc>
          <w:tcPr>
            <w:tcW w:w="5953" w:type="dxa"/>
            <w:gridSpan w:val="6"/>
            <w:tcBorders>
              <w:top w:val="nil"/>
              <w:bottom w:val="single" w:sz="2" w:space="0" w:color="auto"/>
            </w:tcBorders>
          </w:tcPr>
          <w:p w14:paraId="047E8714" w14:textId="77777777" w:rsidR="00917D9C" w:rsidRDefault="00917D9C" w:rsidP="00D47A6F">
            <w:pPr>
              <w:rPr>
                <w:lang w:val="en-US"/>
              </w:rPr>
            </w:pPr>
            <w:r>
              <w:rPr>
                <w:lang w:val="en-US"/>
              </w:rPr>
              <w:t>Scinduri de rasinoase</w:t>
            </w:r>
          </w:p>
        </w:tc>
        <w:tc>
          <w:tcPr>
            <w:tcW w:w="1134" w:type="dxa"/>
            <w:gridSpan w:val="2"/>
            <w:tcBorders>
              <w:top w:val="nil"/>
              <w:bottom w:val="single" w:sz="2" w:space="0" w:color="auto"/>
            </w:tcBorders>
            <w:vAlign w:val="center"/>
          </w:tcPr>
          <w:p w14:paraId="0510B966"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6DA53B32" w14:textId="77777777" w:rsidR="00917D9C" w:rsidRDefault="00917D9C" w:rsidP="00917D9C">
            <w:pPr>
              <w:jc w:val="center"/>
              <w:rPr>
                <w:lang w:val="en-US"/>
              </w:rPr>
            </w:pPr>
            <w:r>
              <w:rPr>
                <w:lang w:val="en-US"/>
              </w:rPr>
              <w:t>0,4400</w:t>
            </w:r>
          </w:p>
        </w:tc>
      </w:tr>
      <w:tr w:rsidR="00917D9C" w14:paraId="33EEBA7D"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100D34A1" w14:textId="77777777" w:rsidR="00917D9C" w:rsidRDefault="00917D9C" w:rsidP="00917D9C">
            <w:pPr>
              <w:jc w:val="center"/>
              <w:rPr>
                <w:lang w:val="en-US"/>
              </w:rPr>
            </w:pPr>
            <w:r>
              <w:rPr>
                <w:lang w:val="en-US"/>
              </w:rPr>
              <w:t>33</w:t>
            </w:r>
          </w:p>
        </w:tc>
        <w:tc>
          <w:tcPr>
            <w:tcW w:w="1276" w:type="dxa"/>
            <w:gridSpan w:val="3"/>
            <w:tcBorders>
              <w:top w:val="single" w:sz="4" w:space="0" w:color="auto"/>
              <w:bottom w:val="single" w:sz="4" w:space="0" w:color="auto"/>
            </w:tcBorders>
            <w:vAlign w:val="center"/>
          </w:tcPr>
          <w:p w14:paraId="65A8BD5B" w14:textId="77777777" w:rsidR="00917D9C" w:rsidRDefault="00917D9C" w:rsidP="00917D9C">
            <w:pPr>
              <w:jc w:val="center"/>
              <w:rPr>
                <w:lang w:val="en-US"/>
              </w:rPr>
            </w:pPr>
            <w:r>
              <w:rPr>
                <w:lang w:val="en-US"/>
              </w:rPr>
              <w:t>CC03C</w:t>
            </w:r>
          </w:p>
          <w:p w14:paraId="15754718"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4F3520EF" w14:textId="64877941" w:rsidR="00917D9C" w:rsidRPr="001F26B6" w:rsidRDefault="00917D9C" w:rsidP="00D47A6F">
            <w:pPr>
              <w:adjustRightInd w:val="0"/>
              <w:rPr>
                <w:rFonts w:ascii="Times New Roman CYR" w:hAnsi="Times New Roman CYR" w:cs="Times New Roman CYR"/>
                <w:sz w:val="16"/>
                <w:szCs w:val="16"/>
                <w:lang w:val="en-US"/>
              </w:rPr>
            </w:pPr>
            <w:r>
              <w:rPr>
                <w:lang w:val="en-US"/>
              </w:rPr>
              <w:t>Montare plase sudate la inaltimi mai mici sau egale cu 35 m, la placi VR -1 d=4 100x100</w:t>
            </w:r>
          </w:p>
          <w:p w14:paraId="443D5A06"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0B372EC" w14:textId="77777777" w:rsidR="00917D9C" w:rsidRDefault="00917D9C" w:rsidP="00917D9C">
            <w:pPr>
              <w:jc w:val="center"/>
              <w:rPr>
                <w:lang w:val="en-US"/>
              </w:rPr>
            </w:pPr>
            <w:r>
              <w:rPr>
                <w:lang w:val="en-US"/>
              </w:rPr>
              <w:t>kg</w:t>
            </w:r>
          </w:p>
        </w:tc>
        <w:tc>
          <w:tcPr>
            <w:tcW w:w="1418" w:type="dxa"/>
            <w:gridSpan w:val="2"/>
            <w:tcBorders>
              <w:top w:val="single" w:sz="4" w:space="0" w:color="auto"/>
              <w:bottom w:val="single" w:sz="4" w:space="0" w:color="auto"/>
            </w:tcBorders>
            <w:vAlign w:val="center"/>
          </w:tcPr>
          <w:p w14:paraId="7F4C79EF" w14:textId="77777777" w:rsidR="00917D9C" w:rsidRDefault="00917D9C" w:rsidP="00917D9C">
            <w:pPr>
              <w:jc w:val="center"/>
              <w:rPr>
                <w:lang w:val="en-US"/>
              </w:rPr>
            </w:pPr>
            <w:r>
              <w:rPr>
                <w:lang w:val="en-US"/>
              </w:rPr>
              <w:t>216,00</w:t>
            </w:r>
          </w:p>
        </w:tc>
      </w:tr>
      <w:tr w:rsidR="00917D9C" w14:paraId="6E62638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8752BBE"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21C0C29" w14:textId="77777777" w:rsidR="00917D9C" w:rsidRDefault="00917D9C" w:rsidP="00917D9C">
            <w:pPr>
              <w:jc w:val="center"/>
              <w:rPr>
                <w:sz w:val="16"/>
                <w:szCs w:val="16"/>
                <w:lang w:val="en-US"/>
              </w:rPr>
            </w:pPr>
            <w:r>
              <w:rPr>
                <w:sz w:val="16"/>
                <w:szCs w:val="16"/>
                <w:lang w:val="en-US"/>
              </w:rPr>
              <w:t>7123020011140</w:t>
            </w:r>
          </w:p>
        </w:tc>
        <w:tc>
          <w:tcPr>
            <w:tcW w:w="5953" w:type="dxa"/>
            <w:gridSpan w:val="6"/>
            <w:tcBorders>
              <w:top w:val="nil"/>
              <w:bottom w:val="single" w:sz="2" w:space="0" w:color="auto"/>
            </w:tcBorders>
          </w:tcPr>
          <w:p w14:paraId="390B6F90" w14:textId="77777777" w:rsidR="00917D9C" w:rsidRDefault="00917D9C" w:rsidP="00D47A6F">
            <w:pPr>
              <w:rPr>
                <w:lang w:val="en-US"/>
              </w:rPr>
            </w:pPr>
            <w:r>
              <w:rPr>
                <w:lang w:val="en-US"/>
              </w:rPr>
              <w:t>Fierar beton</w:t>
            </w:r>
          </w:p>
        </w:tc>
        <w:tc>
          <w:tcPr>
            <w:tcW w:w="1134" w:type="dxa"/>
            <w:gridSpan w:val="2"/>
            <w:tcBorders>
              <w:top w:val="nil"/>
              <w:bottom w:val="single" w:sz="2" w:space="0" w:color="auto"/>
            </w:tcBorders>
            <w:vAlign w:val="center"/>
          </w:tcPr>
          <w:p w14:paraId="06C3CC18"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07973F6" w14:textId="77777777" w:rsidR="00917D9C" w:rsidRDefault="00917D9C" w:rsidP="00917D9C">
            <w:pPr>
              <w:jc w:val="center"/>
              <w:rPr>
                <w:lang w:val="en-US"/>
              </w:rPr>
            </w:pPr>
            <w:r>
              <w:rPr>
                <w:lang w:val="en-US"/>
              </w:rPr>
              <w:t>5,4000</w:t>
            </w:r>
          </w:p>
        </w:tc>
      </w:tr>
      <w:tr w:rsidR="00917D9C" w14:paraId="2BEBE32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F9136F7"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10F68490"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5C485231"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5D85FF62"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78A34DC8" w14:textId="77777777" w:rsidR="00917D9C" w:rsidRDefault="00917D9C" w:rsidP="00917D9C">
            <w:pPr>
              <w:jc w:val="center"/>
              <w:rPr>
                <w:lang w:val="en-US"/>
              </w:rPr>
            </w:pPr>
            <w:r>
              <w:rPr>
                <w:lang w:val="en-US"/>
              </w:rPr>
              <w:t>1,0800</w:t>
            </w:r>
          </w:p>
        </w:tc>
      </w:tr>
      <w:tr w:rsidR="00917D9C" w14:paraId="2E2F8B5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376F00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4E2ABE8" w14:textId="77777777" w:rsidR="00917D9C" w:rsidRDefault="00917D9C" w:rsidP="00917D9C">
            <w:pPr>
              <w:jc w:val="center"/>
              <w:rPr>
                <w:sz w:val="16"/>
                <w:szCs w:val="16"/>
                <w:lang w:val="en-US"/>
              </w:rPr>
            </w:pPr>
            <w:r>
              <w:rPr>
                <w:sz w:val="16"/>
                <w:szCs w:val="16"/>
                <w:lang w:val="en-US"/>
              </w:rPr>
              <w:t>28731220041002</w:t>
            </w:r>
          </w:p>
        </w:tc>
        <w:tc>
          <w:tcPr>
            <w:tcW w:w="5953" w:type="dxa"/>
            <w:gridSpan w:val="6"/>
            <w:tcBorders>
              <w:top w:val="nil"/>
              <w:bottom w:val="single" w:sz="2" w:space="0" w:color="auto"/>
            </w:tcBorders>
          </w:tcPr>
          <w:p w14:paraId="16E9D70C" w14:textId="77777777" w:rsidR="00917D9C" w:rsidRDefault="00917D9C" w:rsidP="00D47A6F">
            <w:pPr>
              <w:rPr>
                <w:lang w:val="en-US"/>
              </w:rPr>
            </w:pPr>
            <w:r>
              <w:rPr>
                <w:lang w:val="en-US"/>
              </w:rPr>
              <w:t>Plase sudate VR -1 d=4 - 100</w:t>
            </w:r>
          </w:p>
        </w:tc>
        <w:tc>
          <w:tcPr>
            <w:tcW w:w="1134" w:type="dxa"/>
            <w:gridSpan w:val="2"/>
            <w:tcBorders>
              <w:top w:val="nil"/>
              <w:bottom w:val="single" w:sz="2" w:space="0" w:color="auto"/>
            </w:tcBorders>
            <w:vAlign w:val="center"/>
          </w:tcPr>
          <w:p w14:paraId="23EBB330"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24460B63" w14:textId="77777777" w:rsidR="00917D9C" w:rsidRDefault="00917D9C" w:rsidP="00917D9C">
            <w:pPr>
              <w:jc w:val="center"/>
              <w:rPr>
                <w:lang w:val="en-US"/>
              </w:rPr>
            </w:pPr>
            <w:r>
              <w:rPr>
                <w:lang w:val="en-US"/>
              </w:rPr>
              <w:t>218,1600</w:t>
            </w:r>
          </w:p>
        </w:tc>
      </w:tr>
      <w:tr w:rsidR="00917D9C" w14:paraId="6A77DB3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10243A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EEB3C54" w14:textId="77777777" w:rsidR="00917D9C" w:rsidRDefault="00917D9C" w:rsidP="00917D9C">
            <w:pPr>
              <w:jc w:val="center"/>
              <w:rPr>
                <w:sz w:val="16"/>
                <w:szCs w:val="16"/>
                <w:lang w:val="en-US"/>
              </w:rPr>
            </w:pPr>
            <w:r>
              <w:rPr>
                <w:sz w:val="16"/>
                <w:szCs w:val="16"/>
                <w:lang w:val="en-US"/>
              </w:rPr>
              <w:t>2710602100000</w:t>
            </w:r>
          </w:p>
        </w:tc>
        <w:tc>
          <w:tcPr>
            <w:tcW w:w="5953" w:type="dxa"/>
            <w:gridSpan w:val="6"/>
            <w:tcBorders>
              <w:top w:val="nil"/>
              <w:bottom w:val="single" w:sz="2" w:space="0" w:color="auto"/>
            </w:tcBorders>
          </w:tcPr>
          <w:p w14:paraId="217665B8" w14:textId="77777777" w:rsidR="00917D9C" w:rsidRDefault="00917D9C" w:rsidP="00D47A6F">
            <w:pPr>
              <w:rPr>
                <w:lang w:val="en-US"/>
              </w:rPr>
            </w:pPr>
            <w:r>
              <w:rPr>
                <w:lang w:val="en-US"/>
              </w:rPr>
              <w:t>Otel beton OB 37 diam. mai mic sau egal de 8 mm</w:t>
            </w:r>
          </w:p>
        </w:tc>
        <w:tc>
          <w:tcPr>
            <w:tcW w:w="1134" w:type="dxa"/>
            <w:gridSpan w:val="2"/>
            <w:tcBorders>
              <w:top w:val="nil"/>
              <w:bottom w:val="single" w:sz="2" w:space="0" w:color="auto"/>
            </w:tcBorders>
            <w:vAlign w:val="center"/>
          </w:tcPr>
          <w:p w14:paraId="5628F96B"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CF552D6" w14:textId="77777777" w:rsidR="00917D9C" w:rsidRDefault="00917D9C" w:rsidP="00917D9C">
            <w:pPr>
              <w:jc w:val="center"/>
              <w:rPr>
                <w:lang w:val="en-US"/>
              </w:rPr>
            </w:pPr>
            <w:r>
              <w:rPr>
                <w:lang w:val="en-US"/>
              </w:rPr>
              <w:t>1,0800</w:t>
            </w:r>
          </w:p>
        </w:tc>
      </w:tr>
      <w:tr w:rsidR="00917D9C" w14:paraId="78D62E0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320E5F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022A4D8" w14:textId="77777777" w:rsidR="00917D9C" w:rsidRDefault="00917D9C" w:rsidP="00917D9C">
            <w:pPr>
              <w:jc w:val="center"/>
              <w:rPr>
                <w:sz w:val="16"/>
                <w:szCs w:val="16"/>
                <w:lang w:val="en-US"/>
              </w:rPr>
            </w:pPr>
            <w:r>
              <w:rPr>
                <w:sz w:val="16"/>
                <w:szCs w:val="16"/>
                <w:lang w:val="en-US"/>
              </w:rPr>
              <w:t>2734113803881</w:t>
            </w:r>
          </w:p>
        </w:tc>
        <w:tc>
          <w:tcPr>
            <w:tcW w:w="5953" w:type="dxa"/>
            <w:gridSpan w:val="6"/>
            <w:tcBorders>
              <w:top w:val="nil"/>
              <w:bottom w:val="single" w:sz="2" w:space="0" w:color="auto"/>
            </w:tcBorders>
          </w:tcPr>
          <w:p w14:paraId="7C1ADF30" w14:textId="77777777" w:rsidR="00917D9C" w:rsidRDefault="00917D9C" w:rsidP="00D47A6F">
            <w:pPr>
              <w:rPr>
                <w:lang w:val="en-US"/>
              </w:rPr>
            </w:pPr>
            <w:r>
              <w:rPr>
                <w:lang w:val="en-US"/>
              </w:rPr>
              <w:t>Sirma din otel moale, neagra, D=1 mm</w:t>
            </w:r>
          </w:p>
        </w:tc>
        <w:tc>
          <w:tcPr>
            <w:tcW w:w="1134" w:type="dxa"/>
            <w:gridSpan w:val="2"/>
            <w:tcBorders>
              <w:top w:val="nil"/>
              <w:bottom w:val="single" w:sz="2" w:space="0" w:color="auto"/>
            </w:tcBorders>
            <w:vAlign w:val="center"/>
          </w:tcPr>
          <w:p w14:paraId="2DF123DB"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16F9664C" w14:textId="77777777" w:rsidR="00917D9C" w:rsidRDefault="00917D9C" w:rsidP="00917D9C">
            <w:pPr>
              <w:jc w:val="center"/>
              <w:rPr>
                <w:lang w:val="en-US"/>
              </w:rPr>
            </w:pPr>
            <w:r>
              <w:rPr>
                <w:lang w:val="en-US"/>
              </w:rPr>
              <w:t>2,1600</w:t>
            </w:r>
          </w:p>
        </w:tc>
      </w:tr>
      <w:tr w:rsidR="00917D9C" w14:paraId="0092B126"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BAF9F4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B7E2236" w14:textId="77777777" w:rsidR="00917D9C" w:rsidRDefault="00917D9C" w:rsidP="00917D9C">
            <w:pPr>
              <w:jc w:val="center"/>
              <w:rPr>
                <w:sz w:val="16"/>
                <w:szCs w:val="16"/>
                <w:lang w:val="en-US"/>
              </w:rPr>
            </w:pPr>
            <w:r>
              <w:rPr>
                <w:sz w:val="16"/>
                <w:szCs w:val="16"/>
                <w:lang w:val="en-US"/>
              </w:rPr>
              <w:t>2010237318750</w:t>
            </w:r>
          </w:p>
        </w:tc>
        <w:tc>
          <w:tcPr>
            <w:tcW w:w="5953" w:type="dxa"/>
            <w:gridSpan w:val="6"/>
            <w:tcBorders>
              <w:top w:val="nil"/>
              <w:bottom w:val="single" w:sz="2" w:space="0" w:color="auto"/>
            </w:tcBorders>
          </w:tcPr>
          <w:p w14:paraId="20F34D08" w14:textId="3C43A494" w:rsidR="00917D9C" w:rsidRDefault="00917D9C" w:rsidP="00D47A6F">
            <w:pPr>
              <w:rPr>
                <w:lang w:val="en-US"/>
              </w:rPr>
            </w:pPr>
            <w:r>
              <w:rPr>
                <w:lang w:val="en-US"/>
              </w:rPr>
              <w:t>Distantieri</w:t>
            </w:r>
          </w:p>
        </w:tc>
        <w:tc>
          <w:tcPr>
            <w:tcW w:w="1134" w:type="dxa"/>
            <w:gridSpan w:val="2"/>
            <w:tcBorders>
              <w:top w:val="nil"/>
              <w:bottom w:val="single" w:sz="2" w:space="0" w:color="auto"/>
            </w:tcBorders>
            <w:vAlign w:val="center"/>
          </w:tcPr>
          <w:p w14:paraId="30DEF676"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74A1DC70" w14:textId="77777777" w:rsidR="00917D9C" w:rsidRDefault="00917D9C" w:rsidP="00917D9C">
            <w:pPr>
              <w:jc w:val="center"/>
              <w:rPr>
                <w:lang w:val="en-US"/>
              </w:rPr>
            </w:pPr>
            <w:r>
              <w:rPr>
                <w:lang w:val="en-US"/>
              </w:rPr>
              <w:t>64,8000</w:t>
            </w:r>
          </w:p>
        </w:tc>
      </w:tr>
      <w:tr w:rsidR="00917D9C" w14:paraId="359863A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6A2A70B"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8EF193A" w14:textId="77777777" w:rsidR="00917D9C" w:rsidRDefault="00917D9C" w:rsidP="00917D9C">
            <w:pPr>
              <w:jc w:val="center"/>
              <w:rPr>
                <w:sz w:val="16"/>
                <w:szCs w:val="16"/>
                <w:lang w:val="en-US"/>
              </w:rPr>
            </w:pPr>
            <w:r>
              <w:rPr>
                <w:sz w:val="16"/>
                <w:szCs w:val="16"/>
                <w:lang w:val="en-US"/>
              </w:rPr>
              <w:t>2922140007000</w:t>
            </w:r>
          </w:p>
        </w:tc>
        <w:tc>
          <w:tcPr>
            <w:tcW w:w="5953" w:type="dxa"/>
            <w:gridSpan w:val="6"/>
            <w:tcBorders>
              <w:top w:val="nil"/>
              <w:bottom w:val="single" w:sz="2" w:space="0" w:color="auto"/>
            </w:tcBorders>
          </w:tcPr>
          <w:p w14:paraId="07A7AF50" w14:textId="0A0DA62C" w:rsidR="00917D9C" w:rsidRDefault="00917D9C" w:rsidP="00D47A6F">
            <w:pPr>
              <w:rPr>
                <w:lang w:val="en-US"/>
              </w:rPr>
            </w:pPr>
            <w:r>
              <w:rPr>
                <w:lang w:val="en-US"/>
              </w:rPr>
              <w:t>Macara</w:t>
            </w:r>
          </w:p>
        </w:tc>
        <w:tc>
          <w:tcPr>
            <w:tcW w:w="1134" w:type="dxa"/>
            <w:gridSpan w:val="2"/>
            <w:tcBorders>
              <w:top w:val="nil"/>
              <w:bottom w:val="single" w:sz="2" w:space="0" w:color="auto"/>
            </w:tcBorders>
            <w:vAlign w:val="center"/>
          </w:tcPr>
          <w:p w14:paraId="46FD34DA"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7AE17026" w14:textId="77777777" w:rsidR="00917D9C" w:rsidRDefault="00917D9C" w:rsidP="00917D9C">
            <w:pPr>
              <w:jc w:val="center"/>
              <w:rPr>
                <w:lang w:val="en-US"/>
              </w:rPr>
            </w:pPr>
            <w:r>
              <w:rPr>
                <w:lang w:val="en-US"/>
              </w:rPr>
              <w:t>0,1296</w:t>
            </w:r>
          </w:p>
        </w:tc>
      </w:tr>
      <w:tr w:rsidR="00917D9C" w14:paraId="694F8428"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233F5A1" w14:textId="77777777" w:rsidR="00917D9C" w:rsidRDefault="00917D9C" w:rsidP="00917D9C">
            <w:pPr>
              <w:jc w:val="center"/>
              <w:rPr>
                <w:lang w:val="en-US"/>
              </w:rPr>
            </w:pPr>
            <w:r>
              <w:rPr>
                <w:lang w:val="en-US"/>
              </w:rPr>
              <w:t>34</w:t>
            </w:r>
          </w:p>
        </w:tc>
        <w:tc>
          <w:tcPr>
            <w:tcW w:w="1276" w:type="dxa"/>
            <w:gridSpan w:val="3"/>
            <w:tcBorders>
              <w:top w:val="single" w:sz="4" w:space="0" w:color="auto"/>
              <w:bottom w:val="single" w:sz="4" w:space="0" w:color="auto"/>
            </w:tcBorders>
            <w:vAlign w:val="center"/>
          </w:tcPr>
          <w:p w14:paraId="0E62F3EA" w14:textId="77777777" w:rsidR="00917D9C" w:rsidRDefault="00917D9C" w:rsidP="00917D9C">
            <w:pPr>
              <w:jc w:val="center"/>
              <w:rPr>
                <w:lang w:val="en-US"/>
              </w:rPr>
            </w:pPr>
            <w:r>
              <w:rPr>
                <w:lang w:val="en-US"/>
              </w:rPr>
              <w:t>CA04B</w:t>
            </w:r>
          </w:p>
          <w:p w14:paraId="053403FF"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3789F2A7" w14:textId="48ACA8BF" w:rsidR="00917D9C" w:rsidRPr="001F26B6" w:rsidRDefault="00917D9C" w:rsidP="00D47A6F">
            <w:pPr>
              <w:adjustRightInd w:val="0"/>
              <w:rPr>
                <w:rFonts w:ascii="Times New Roman CYR" w:hAnsi="Times New Roman CYR" w:cs="Times New Roman CYR"/>
                <w:sz w:val="16"/>
                <w:szCs w:val="16"/>
                <w:lang w:val="en-US"/>
              </w:rPr>
            </w:pPr>
            <w:r>
              <w:rPr>
                <w:lang w:val="en-US"/>
              </w:rPr>
              <w:t>Beton turnat in placi, grinzi, stilpi, preparat cu centrala de betoane si turnarea cu mijloace clasice beton armat clasa C 15/12 (Bc 15/B 200), la inaltimi pina la 35 m inclusiv</w:t>
            </w:r>
          </w:p>
          <w:p w14:paraId="422EC02B"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68F00C0" w14:textId="77777777" w:rsidR="00917D9C" w:rsidRDefault="00917D9C" w:rsidP="00917D9C">
            <w:pPr>
              <w:jc w:val="center"/>
              <w:rPr>
                <w:lang w:val="en-US"/>
              </w:rPr>
            </w:pPr>
            <w:r>
              <w:rPr>
                <w:lang w:val="en-US"/>
              </w:rPr>
              <w:t>m3</w:t>
            </w:r>
          </w:p>
        </w:tc>
        <w:tc>
          <w:tcPr>
            <w:tcW w:w="1418" w:type="dxa"/>
            <w:gridSpan w:val="2"/>
            <w:tcBorders>
              <w:top w:val="single" w:sz="4" w:space="0" w:color="auto"/>
              <w:bottom w:val="single" w:sz="4" w:space="0" w:color="auto"/>
            </w:tcBorders>
            <w:vAlign w:val="center"/>
          </w:tcPr>
          <w:p w14:paraId="071C7209" w14:textId="77777777" w:rsidR="00917D9C" w:rsidRDefault="00917D9C" w:rsidP="00917D9C">
            <w:pPr>
              <w:jc w:val="center"/>
              <w:rPr>
                <w:lang w:val="en-US"/>
              </w:rPr>
            </w:pPr>
            <w:r>
              <w:rPr>
                <w:lang w:val="en-US"/>
              </w:rPr>
              <w:t>15,00</w:t>
            </w:r>
          </w:p>
        </w:tc>
      </w:tr>
      <w:tr w:rsidR="00917D9C" w14:paraId="79CE2C8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A8DD7E9"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1EA0D645" w14:textId="77777777" w:rsidR="00917D9C" w:rsidRDefault="00917D9C" w:rsidP="00917D9C">
            <w:pPr>
              <w:jc w:val="center"/>
              <w:rPr>
                <w:sz w:val="16"/>
                <w:szCs w:val="16"/>
                <w:lang w:val="en-US"/>
              </w:rPr>
            </w:pPr>
            <w:r>
              <w:rPr>
                <w:sz w:val="16"/>
                <w:szCs w:val="16"/>
                <w:lang w:val="en-US"/>
              </w:rPr>
              <w:t>7123010010200</w:t>
            </w:r>
          </w:p>
        </w:tc>
        <w:tc>
          <w:tcPr>
            <w:tcW w:w="5953" w:type="dxa"/>
            <w:gridSpan w:val="6"/>
            <w:tcBorders>
              <w:top w:val="nil"/>
              <w:bottom w:val="single" w:sz="2" w:space="0" w:color="auto"/>
            </w:tcBorders>
          </w:tcPr>
          <w:p w14:paraId="1B48D9A1" w14:textId="77777777" w:rsidR="00917D9C" w:rsidRDefault="00917D9C" w:rsidP="00D47A6F">
            <w:pPr>
              <w:rPr>
                <w:lang w:val="en-US"/>
              </w:rPr>
            </w:pPr>
            <w:r>
              <w:rPr>
                <w:lang w:val="en-US"/>
              </w:rPr>
              <w:t>Betonist</w:t>
            </w:r>
          </w:p>
        </w:tc>
        <w:tc>
          <w:tcPr>
            <w:tcW w:w="1134" w:type="dxa"/>
            <w:gridSpan w:val="2"/>
            <w:tcBorders>
              <w:top w:val="nil"/>
              <w:bottom w:val="single" w:sz="2" w:space="0" w:color="auto"/>
            </w:tcBorders>
            <w:vAlign w:val="center"/>
          </w:tcPr>
          <w:p w14:paraId="54D1B0AE"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0B73F016" w14:textId="77777777" w:rsidR="00917D9C" w:rsidRDefault="00917D9C" w:rsidP="00917D9C">
            <w:pPr>
              <w:jc w:val="center"/>
              <w:rPr>
                <w:lang w:val="en-US"/>
              </w:rPr>
            </w:pPr>
            <w:r>
              <w:rPr>
                <w:lang w:val="en-US"/>
              </w:rPr>
              <w:t>74,2500</w:t>
            </w:r>
          </w:p>
        </w:tc>
      </w:tr>
      <w:tr w:rsidR="00917D9C" w14:paraId="2AA30C8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58FC54E"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2791486F"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0B9490FC"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5D8AD209"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31A88FD8" w14:textId="77777777" w:rsidR="00917D9C" w:rsidRDefault="00917D9C" w:rsidP="00917D9C">
            <w:pPr>
              <w:jc w:val="center"/>
              <w:rPr>
                <w:lang w:val="en-US"/>
              </w:rPr>
            </w:pPr>
            <w:r>
              <w:rPr>
                <w:lang w:val="en-US"/>
              </w:rPr>
              <w:t>6,7500</w:t>
            </w:r>
          </w:p>
        </w:tc>
      </w:tr>
      <w:tr w:rsidR="00917D9C" w14:paraId="42ACF38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C23DC8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6CFDFD7" w14:textId="77777777" w:rsidR="00917D9C" w:rsidRDefault="00917D9C" w:rsidP="00917D9C">
            <w:pPr>
              <w:jc w:val="center"/>
              <w:rPr>
                <w:sz w:val="16"/>
                <w:szCs w:val="16"/>
                <w:lang w:val="en-US"/>
              </w:rPr>
            </w:pPr>
            <w:r>
              <w:rPr>
                <w:sz w:val="16"/>
                <w:szCs w:val="16"/>
                <w:lang w:val="en-US"/>
              </w:rPr>
              <w:t>2663102100001*</w:t>
            </w:r>
          </w:p>
        </w:tc>
        <w:tc>
          <w:tcPr>
            <w:tcW w:w="5953" w:type="dxa"/>
            <w:gridSpan w:val="6"/>
            <w:tcBorders>
              <w:top w:val="nil"/>
              <w:bottom w:val="single" w:sz="2" w:space="0" w:color="auto"/>
            </w:tcBorders>
          </w:tcPr>
          <w:p w14:paraId="3FCB08CE" w14:textId="77777777" w:rsidR="00917D9C" w:rsidRDefault="00917D9C" w:rsidP="00D47A6F">
            <w:pPr>
              <w:rPr>
                <w:lang w:val="en-US"/>
              </w:rPr>
            </w:pPr>
            <w:r>
              <w:rPr>
                <w:lang w:val="en-US"/>
              </w:rPr>
              <w:t>Beton clasa...(pt.informatie)</w:t>
            </w:r>
          </w:p>
        </w:tc>
        <w:tc>
          <w:tcPr>
            <w:tcW w:w="1134" w:type="dxa"/>
            <w:gridSpan w:val="2"/>
            <w:tcBorders>
              <w:top w:val="nil"/>
              <w:bottom w:val="single" w:sz="2" w:space="0" w:color="auto"/>
            </w:tcBorders>
            <w:vAlign w:val="center"/>
          </w:tcPr>
          <w:p w14:paraId="6B1DAE89"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6CBDA698" w14:textId="77777777" w:rsidR="00917D9C" w:rsidRDefault="00917D9C" w:rsidP="00917D9C">
            <w:pPr>
              <w:jc w:val="center"/>
              <w:rPr>
                <w:lang w:val="en-US"/>
              </w:rPr>
            </w:pPr>
            <w:r>
              <w:rPr>
                <w:lang w:val="en-US"/>
              </w:rPr>
              <w:t>15,8362</w:t>
            </w:r>
          </w:p>
        </w:tc>
      </w:tr>
      <w:tr w:rsidR="00917D9C" w14:paraId="5F1024F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Height w:val="296"/>
        </w:trPr>
        <w:tc>
          <w:tcPr>
            <w:tcW w:w="568" w:type="dxa"/>
            <w:tcBorders>
              <w:top w:val="nil"/>
              <w:bottom w:val="single" w:sz="2" w:space="0" w:color="auto"/>
            </w:tcBorders>
            <w:vAlign w:val="center"/>
          </w:tcPr>
          <w:p w14:paraId="00085C7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BCF03F6" w14:textId="77777777" w:rsidR="00917D9C" w:rsidRDefault="00917D9C" w:rsidP="00917D9C">
            <w:pPr>
              <w:jc w:val="center"/>
              <w:rPr>
                <w:sz w:val="16"/>
                <w:szCs w:val="16"/>
                <w:lang w:val="en-US"/>
              </w:rPr>
            </w:pPr>
            <w:r>
              <w:rPr>
                <w:sz w:val="16"/>
                <w:szCs w:val="16"/>
                <w:lang w:val="en-US"/>
              </w:rPr>
              <w:t>2651122100414</w:t>
            </w:r>
          </w:p>
        </w:tc>
        <w:tc>
          <w:tcPr>
            <w:tcW w:w="5953" w:type="dxa"/>
            <w:gridSpan w:val="6"/>
            <w:tcBorders>
              <w:top w:val="nil"/>
              <w:bottom w:val="single" w:sz="2" w:space="0" w:color="auto"/>
            </w:tcBorders>
          </w:tcPr>
          <w:p w14:paraId="2FD7D4F4" w14:textId="77777777" w:rsidR="00917D9C" w:rsidRDefault="00917D9C" w:rsidP="00D47A6F">
            <w:pPr>
              <w:rPr>
                <w:lang w:val="en-US"/>
              </w:rPr>
            </w:pPr>
            <w:r>
              <w:rPr>
                <w:lang w:val="en-US"/>
              </w:rPr>
              <w:t>Ciment portland cu adaosuri PA 35 vrac S1500</w:t>
            </w:r>
          </w:p>
        </w:tc>
        <w:tc>
          <w:tcPr>
            <w:tcW w:w="1134" w:type="dxa"/>
            <w:gridSpan w:val="2"/>
            <w:tcBorders>
              <w:top w:val="nil"/>
              <w:bottom w:val="single" w:sz="2" w:space="0" w:color="auto"/>
            </w:tcBorders>
            <w:vAlign w:val="center"/>
          </w:tcPr>
          <w:p w14:paraId="06115AED"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62D9F81C" w14:textId="77777777" w:rsidR="00917D9C" w:rsidRDefault="00917D9C" w:rsidP="00917D9C">
            <w:pPr>
              <w:jc w:val="center"/>
              <w:rPr>
                <w:lang w:val="en-US"/>
              </w:rPr>
            </w:pPr>
            <w:r>
              <w:rPr>
                <w:lang w:val="en-US"/>
              </w:rPr>
              <w:t>4 635,0000</w:t>
            </w:r>
          </w:p>
        </w:tc>
      </w:tr>
      <w:tr w:rsidR="00917D9C" w14:paraId="598C287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967B71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AE76ACE" w14:textId="77777777" w:rsidR="00917D9C" w:rsidRDefault="00917D9C" w:rsidP="00917D9C">
            <w:pPr>
              <w:jc w:val="center"/>
              <w:rPr>
                <w:sz w:val="16"/>
                <w:szCs w:val="16"/>
                <w:lang w:val="en-US"/>
              </w:rPr>
            </w:pPr>
            <w:r>
              <w:rPr>
                <w:sz w:val="16"/>
                <w:szCs w:val="16"/>
                <w:lang w:val="en-US"/>
              </w:rPr>
              <w:t>1421102200525</w:t>
            </w:r>
          </w:p>
        </w:tc>
        <w:tc>
          <w:tcPr>
            <w:tcW w:w="5953" w:type="dxa"/>
            <w:gridSpan w:val="6"/>
            <w:tcBorders>
              <w:top w:val="nil"/>
              <w:bottom w:val="single" w:sz="2" w:space="0" w:color="auto"/>
            </w:tcBorders>
          </w:tcPr>
          <w:p w14:paraId="4AF95A4B" w14:textId="77777777" w:rsidR="00917D9C" w:rsidRDefault="00917D9C" w:rsidP="00D47A6F">
            <w:pPr>
              <w:rPr>
                <w:lang w:val="en-US"/>
              </w:rPr>
            </w:pPr>
            <w:r>
              <w:rPr>
                <w:lang w:val="en-US"/>
              </w:rPr>
              <w:t>Nisip sortat nespalat de riu si lacuri 0,0-7,0 mm</w:t>
            </w:r>
          </w:p>
        </w:tc>
        <w:tc>
          <w:tcPr>
            <w:tcW w:w="1134" w:type="dxa"/>
            <w:gridSpan w:val="2"/>
            <w:tcBorders>
              <w:top w:val="nil"/>
              <w:bottom w:val="single" w:sz="2" w:space="0" w:color="auto"/>
            </w:tcBorders>
            <w:vAlign w:val="center"/>
          </w:tcPr>
          <w:p w14:paraId="5B09DA05"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23FDC570" w14:textId="77777777" w:rsidR="00917D9C" w:rsidRDefault="00917D9C" w:rsidP="00917D9C">
            <w:pPr>
              <w:jc w:val="center"/>
              <w:rPr>
                <w:lang w:val="en-US"/>
              </w:rPr>
            </w:pPr>
            <w:r>
              <w:rPr>
                <w:lang w:val="en-US"/>
              </w:rPr>
              <w:t>11,4330</w:t>
            </w:r>
          </w:p>
        </w:tc>
      </w:tr>
      <w:tr w:rsidR="00917D9C" w14:paraId="77187AA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0F826DA"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AF7750C" w14:textId="77777777" w:rsidR="00917D9C" w:rsidRDefault="00917D9C" w:rsidP="00917D9C">
            <w:pPr>
              <w:jc w:val="center"/>
              <w:rPr>
                <w:sz w:val="16"/>
                <w:szCs w:val="16"/>
                <w:lang w:val="en-US"/>
              </w:rPr>
            </w:pPr>
            <w:r>
              <w:rPr>
                <w:sz w:val="16"/>
                <w:szCs w:val="16"/>
                <w:lang w:val="en-US"/>
              </w:rPr>
              <w:t>1421102200290</w:t>
            </w:r>
          </w:p>
        </w:tc>
        <w:tc>
          <w:tcPr>
            <w:tcW w:w="5953" w:type="dxa"/>
            <w:gridSpan w:val="6"/>
            <w:tcBorders>
              <w:top w:val="nil"/>
              <w:bottom w:val="single" w:sz="2" w:space="0" w:color="auto"/>
            </w:tcBorders>
          </w:tcPr>
          <w:p w14:paraId="0252574E" w14:textId="77777777" w:rsidR="00917D9C" w:rsidRDefault="00917D9C" w:rsidP="00D47A6F">
            <w:pPr>
              <w:rPr>
                <w:lang w:val="en-US"/>
              </w:rPr>
            </w:pPr>
            <w:r>
              <w:rPr>
                <w:lang w:val="en-US"/>
              </w:rPr>
              <w:t>Pietris ciuruit  spalat de mal 7-30 mm</w:t>
            </w:r>
          </w:p>
        </w:tc>
        <w:tc>
          <w:tcPr>
            <w:tcW w:w="1134" w:type="dxa"/>
            <w:gridSpan w:val="2"/>
            <w:tcBorders>
              <w:top w:val="nil"/>
              <w:bottom w:val="single" w:sz="2" w:space="0" w:color="auto"/>
            </w:tcBorders>
            <w:vAlign w:val="center"/>
          </w:tcPr>
          <w:p w14:paraId="2BEC0E40"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19EB6899" w14:textId="77777777" w:rsidR="00917D9C" w:rsidRDefault="00917D9C" w:rsidP="00917D9C">
            <w:pPr>
              <w:jc w:val="center"/>
              <w:rPr>
                <w:lang w:val="en-US"/>
              </w:rPr>
            </w:pPr>
            <w:r>
              <w:rPr>
                <w:lang w:val="en-US"/>
              </w:rPr>
              <w:t>10,5060</w:t>
            </w:r>
          </w:p>
        </w:tc>
      </w:tr>
      <w:tr w:rsidR="00917D9C" w14:paraId="161EFFA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126B7B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5635108"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tcPr>
          <w:p w14:paraId="0E28806B" w14:textId="22D27B29"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42D34603"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3E31C352" w14:textId="77777777" w:rsidR="00917D9C" w:rsidRDefault="00917D9C" w:rsidP="00917D9C">
            <w:pPr>
              <w:jc w:val="center"/>
              <w:rPr>
                <w:lang w:val="en-US"/>
              </w:rPr>
            </w:pPr>
            <w:r>
              <w:rPr>
                <w:lang w:val="en-US"/>
              </w:rPr>
              <w:t>5,0985</w:t>
            </w:r>
          </w:p>
        </w:tc>
      </w:tr>
      <w:tr w:rsidR="00917D9C" w14:paraId="38955C0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E425B7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2BCE8F6" w14:textId="77777777" w:rsidR="00917D9C" w:rsidRDefault="00917D9C" w:rsidP="00917D9C">
            <w:pPr>
              <w:jc w:val="center"/>
              <w:rPr>
                <w:sz w:val="16"/>
                <w:szCs w:val="16"/>
                <w:lang w:val="en-US"/>
              </w:rPr>
            </w:pPr>
            <w:r>
              <w:rPr>
                <w:sz w:val="16"/>
                <w:szCs w:val="16"/>
                <w:lang w:val="en-US"/>
              </w:rPr>
              <w:t>2952270003700</w:t>
            </w:r>
          </w:p>
        </w:tc>
        <w:tc>
          <w:tcPr>
            <w:tcW w:w="5953" w:type="dxa"/>
            <w:gridSpan w:val="6"/>
            <w:tcBorders>
              <w:top w:val="nil"/>
              <w:bottom w:val="single" w:sz="2" w:space="0" w:color="auto"/>
            </w:tcBorders>
          </w:tcPr>
          <w:p w14:paraId="7441E654" w14:textId="77777777" w:rsidR="00917D9C" w:rsidRDefault="00917D9C" w:rsidP="00D47A6F">
            <w:pPr>
              <w:rPr>
                <w:lang w:val="en-US"/>
              </w:rPr>
            </w:pPr>
            <w:r>
              <w:rPr>
                <w:lang w:val="en-US"/>
              </w:rPr>
              <w:t>Centrala de beton</w:t>
            </w:r>
          </w:p>
        </w:tc>
        <w:tc>
          <w:tcPr>
            <w:tcW w:w="1134" w:type="dxa"/>
            <w:gridSpan w:val="2"/>
            <w:tcBorders>
              <w:top w:val="nil"/>
              <w:bottom w:val="single" w:sz="2" w:space="0" w:color="auto"/>
            </w:tcBorders>
            <w:vAlign w:val="center"/>
          </w:tcPr>
          <w:p w14:paraId="1F2E10DD"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549BAF0" w14:textId="77777777" w:rsidR="00917D9C" w:rsidRDefault="00917D9C" w:rsidP="00917D9C">
            <w:pPr>
              <w:jc w:val="center"/>
              <w:rPr>
                <w:lang w:val="en-US"/>
              </w:rPr>
            </w:pPr>
            <w:r>
              <w:rPr>
                <w:lang w:val="en-US"/>
              </w:rPr>
              <w:t>0,8550</w:t>
            </w:r>
          </w:p>
        </w:tc>
      </w:tr>
      <w:tr w:rsidR="00917D9C" w14:paraId="666B0DD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4F9813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2E0008B" w14:textId="77777777" w:rsidR="00917D9C" w:rsidRDefault="00917D9C" w:rsidP="00917D9C">
            <w:pPr>
              <w:jc w:val="center"/>
              <w:rPr>
                <w:sz w:val="16"/>
                <w:szCs w:val="16"/>
                <w:lang w:val="en-US"/>
              </w:rPr>
            </w:pPr>
            <w:r>
              <w:rPr>
                <w:sz w:val="16"/>
                <w:szCs w:val="16"/>
                <w:lang w:val="en-US"/>
              </w:rPr>
              <w:t>2952260003540</w:t>
            </w:r>
          </w:p>
        </w:tc>
        <w:tc>
          <w:tcPr>
            <w:tcW w:w="5953" w:type="dxa"/>
            <w:gridSpan w:val="6"/>
            <w:tcBorders>
              <w:top w:val="nil"/>
              <w:bottom w:val="single" w:sz="2" w:space="0" w:color="auto"/>
            </w:tcBorders>
          </w:tcPr>
          <w:p w14:paraId="66817FE1" w14:textId="77777777" w:rsidR="00917D9C" w:rsidRDefault="00917D9C" w:rsidP="00D47A6F">
            <w:pPr>
              <w:rPr>
                <w:lang w:val="en-US"/>
              </w:rPr>
            </w:pPr>
            <w:r>
              <w:rPr>
                <w:lang w:val="en-US"/>
              </w:rPr>
              <w:t>Buldozer</w:t>
            </w:r>
          </w:p>
        </w:tc>
        <w:tc>
          <w:tcPr>
            <w:tcW w:w="1134" w:type="dxa"/>
            <w:gridSpan w:val="2"/>
            <w:tcBorders>
              <w:top w:val="nil"/>
              <w:bottom w:val="single" w:sz="2" w:space="0" w:color="auto"/>
            </w:tcBorders>
            <w:vAlign w:val="center"/>
          </w:tcPr>
          <w:p w14:paraId="1113BB1A"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3CFD8F31" w14:textId="77777777" w:rsidR="00917D9C" w:rsidRDefault="00917D9C" w:rsidP="00917D9C">
            <w:pPr>
              <w:jc w:val="center"/>
              <w:rPr>
                <w:lang w:val="en-US"/>
              </w:rPr>
            </w:pPr>
            <w:r>
              <w:rPr>
                <w:lang w:val="en-US"/>
              </w:rPr>
              <w:t>0,2700</w:t>
            </w:r>
          </w:p>
        </w:tc>
      </w:tr>
      <w:tr w:rsidR="00917D9C" w14:paraId="4A9EAD4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3FFA09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0BFA6E0" w14:textId="77777777" w:rsidR="00917D9C" w:rsidRDefault="00917D9C" w:rsidP="00917D9C">
            <w:pPr>
              <w:jc w:val="center"/>
              <w:rPr>
                <w:sz w:val="16"/>
                <w:szCs w:val="16"/>
                <w:lang w:val="en-US"/>
              </w:rPr>
            </w:pPr>
            <w:r>
              <w:rPr>
                <w:sz w:val="16"/>
                <w:szCs w:val="16"/>
                <w:lang w:val="en-US"/>
              </w:rPr>
              <w:t>2952270003100</w:t>
            </w:r>
          </w:p>
        </w:tc>
        <w:tc>
          <w:tcPr>
            <w:tcW w:w="5953" w:type="dxa"/>
            <w:gridSpan w:val="6"/>
            <w:tcBorders>
              <w:top w:val="nil"/>
              <w:bottom w:val="single" w:sz="2" w:space="0" w:color="auto"/>
            </w:tcBorders>
          </w:tcPr>
          <w:p w14:paraId="0371D52B" w14:textId="77777777" w:rsidR="00917D9C" w:rsidRDefault="00917D9C" w:rsidP="00D47A6F">
            <w:pPr>
              <w:rPr>
                <w:lang w:val="en-US"/>
              </w:rPr>
            </w:pPr>
            <w:r>
              <w:rPr>
                <w:lang w:val="en-US"/>
              </w:rPr>
              <w:t>Vibrator de adincime</w:t>
            </w:r>
          </w:p>
        </w:tc>
        <w:tc>
          <w:tcPr>
            <w:tcW w:w="1134" w:type="dxa"/>
            <w:gridSpan w:val="2"/>
            <w:tcBorders>
              <w:top w:val="nil"/>
              <w:bottom w:val="single" w:sz="2" w:space="0" w:color="auto"/>
            </w:tcBorders>
            <w:vAlign w:val="center"/>
          </w:tcPr>
          <w:p w14:paraId="410B746A"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6F7DDD46" w14:textId="77777777" w:rsidR="00917D9C" w:rsidRDefault="00917D9C" w:rsidP="00917D9C">
            <w:pPr>
              <w:jc w:val="center"/>
              <w:rPr>
                <w:lang w:val="en-US"/>
              </w:rPr>
            </w:pPr>
            <w:r>
              <w:rPr>
                <w:lang w:val="en-US"/>
              </w:rPr>
              <w:t>9,0000</w:t>
            </w:r>
          </w:p>
        </w:tc>
      </w:tr>
      <w:tr w:rsidR="00917D9C" w14:paraId="07E29CC5"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46B724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90D2CE5" w14:textId="77777777" w:rsidR="00917D9C" w:rsidRDefault="00917D9C" w:rsidP="00917D9C">
            <w:pPr>
              <w:jc w:val="center"/>
              <w:rPr>
                <w:sz w:val="16"/>
                <w:szCs w:val="16"/>
                <w:lang w:val="en-US"/>
              </w:rPr>
            </w:pPr>
            <w:r>
              <w:rPr>
                <w:sz w:val="16"/>
                <w:szCs w:val="16"/>
                <w:lang w:val="en-US"/>
              </w:rPr>
              <w:t>2922140007000</w:t>
            </w:r>
          </w:p>
        </w:tc>
        <w:tc>
          <w:tcPr>
            <w:tcW w:w="5953" w:type="dxa"/>
            <w:gridSpan w:val="6"/>
            <w:tcBorders>
              <w:top w:val="nil"/>
              <w:bottom w:val="single" w:sz="2" w:space="0" w:color="auto"/>
            </w:tcBorders>
          </w:tcPr>
          <w:p w14:paraId="3980321F" w14:textId="7FCB8A37" w:rsidR="00917D9C" w:rsidRDefault="00917D9C" w:rsidP="00D47A6F">
            <w:pPr>
              <w:rPr>
                <w:lang w:val="en-US"/>
              </w:rPr>
            </w:pPr>
            <w:r>
              <w:rPr>
                <w:lang w:val="en-US"/>
              </w:rPr>
              <w:t>Macara</w:t>
            </w:r>
          </w:p>
        </w:tc>
        <w:tc>
          <w:tcPr>
            <w:tcW w:w="1134" w:type="dxa"/>
            <w:gridSpan w:val="2"/>
            <w:tcBorders>
              <w:top w:val="nil"/>
              <w:bottom w:val="single" w:sz="2" w:space="0" w:color="auto"/>
            </w:tcBorders>
            <w:vAlign w:val="center"/>
          </w:tcPr>
          <w:p w14:paraId="060F9C71"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FF151FA" w14:textId="77777777" w:rsidR="00917D9C" w:rsidRDefault="00917D9C" w:rsidP="00917D9C">
            <w:pPr>
              <w:jc w:val="center"/>
              <w:rPr>
                <w:lang w:val="en-US"/>
              </w:rPr>
            </w:pPr>
            <w:r>
              <w:rPr>
                <w:lang w:val="en-US"/>
              </w:rPr>
              <w:t>4,2000</w:t>
            </w:r>
          </w:p>
        </w:tc>
      </w:tr>
      <w:tr w:rsidR="00917D9C" w14:paraId="531D9276"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1BA4E6D8" w14:textId="77777777" w:rsidR="00917D9C" w:rsidRDefault="00917D9C" w:rsidP="00917D9C">
            <w:pPr>
              <w:jc w:val="center"/>
              <w:rPr>
                <w:lang w:val="en-US"/>
              </w:rPr>
            </w:pPr>
            <w:r>
              <w:rPr>
                <w:lang w:val="en-US"/>
              </w:rPr>
              <w:t>35</w:t>
            </w:r>
          </w:p>
        </w:tc>
        <w:tc>
          <w:tcPr>
            <w:tcW w:w="1276" w:type="dxa"/>
            <w:gridSpan w:val="3"/>
            <w:tcBorders>
              <w:top w:val="single" w:sz="4" w:space="0" w:color="auto"/>
              <w:bottom w:val="single" w:sz="4" w:space="0" w:color="auto"/>
            </w:tcBorders>
            <w:vAlign w:val="center"/>
          </w:tcPr>
          <w:p w14:paraId="2038A591" w14:textId="77777777" w:rsidR="00917D9C" w:rsidRDefault="00917D9C" w:rsidP="00917D9C">
            <w:pPr>
              <w:jc w:val="center"/>
              <w:rPr>
                <w:lang w:val="en-US"/>
              </w:rPr>
            </w:pPr>
            <w:r>
              <w:rPr>
                <w:lang w:val="en-US"/>
              </w:rPr>
              <w:t>CF15A</w:t>
            </w:r>
          </w:p>
          <w:p w14:paraId="38346EE3"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4E8ED1AE" w14:textId="3E825445" w:rsidR="00917D9C" w:rsidRPr="001F26B6" w:rsidRDefault="00917D9C" w:rsidP="00D47A6F">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p>
          <w:p w14:paraId="580EEA88"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4F4859F1"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25AF5A07" w14:textId="77777777" w:rsidR="00917D9C" w:rsidRDefault="00917D9C" w:rsidP="00917D9C">
            <w:pPr>
              <w:jc w:val="center"/>
              <w:rPr>
                <w:lang w:val="en-US"/>
              </w:rPr>
            </w:pPr>
            <w:r>
              <w:rPr>
                <w:lang w:val="en-US"/>
              </w:rPr>
              <w:t>20,00</w:t>
            </w:r>
          </w:p>
        </w:tc>
      </w:tr>
      <w:tr w:rsidR="00917D9C" w14:paraId="1D093D9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088A37E"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4F4DE76" w14:textId="77777777" w:rsidR="00917D9C" w:rsidRDefault="00917D9C" w:rsidP="00917D9C">
            <w:pPr>
              <w:jc w:val="center"/>
              <w:rPr>
                <w:sz w:val="16"/>
                <w:szCs w:val="16"/>
                <w:lang w:val="en-US"/>
              </w:rPr>
            </w:pPr>
            <w:r>
              <w:rPr>
                <w:sz w:val="16"/>
                <w:szCs w:val="16"/>
                <w:lang w:val="en-US"/>
              </w:rPr>
              <w:t>7122050013400</w:t>
            </w:r>
          </w:p>
        </w:tc>
        <w:tc>
          <w:tcPr>
            <w:tcW w:w="5953" w:type="dxa"/>
            <w:gridSpan w:val="6"/>
            <w:tcBorders>
              <w:top w:val="nil"/>
              <w:bottom w:val="single" w:sz="2" w:space="0" w:color="auto"/>
            </w:tcBorders>
          </w:tcPr>
          <w:p w14:paraId="4107057F" w14:textId="77777777" w:rsidR="00917D9C" w:rsidRDefault="00917D9C" w:rsidP="00D47A6F">
            <w:pPr>
              <w:rPr>
                <w:lang w:val="en-US"/>
              </w:rPr>
            </w:pPr>
            <w:r>
              <w:rPr>
                <w:lang w:val="en-US"/>
              </w:rPr>
              <w:t>Zidar</w:t>
            </w:r>
          </w:p>
        </w:tc>
        <w:tc>
          <w:tcPr>
            <w:tcW w:w="1134" w:type="dxa"/>
            <w:gridSpan w:val="2"/>
            <w:tcBorders>
              <w:top w:val="nil"/>
              <w:bottom w:val="single" w:sz="2" w:space="0" w:color="auto"/>
            </w:tcBorders>
            <w:vAlign w:val="center"/>
          </w:tcPr>
          <w:p w14:paraId="456AAE8E"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8B75A20" w14:textId="77777777" w:rsidR="00917D9C" w:rsidRDefault="00917D9C" w:rsidP="00917D9C">
            <w:pPr>
              <w:jc w:val="center"/>
              <w:rPr>
                <w:lang w:val="en-US"/>
              </w:rPr>
            </w:pPr>
            <w:r>
              <w:rPr>
                <w:lang w:val="en-US"/>
              </w:rPr>
              <w:t>28,0000</w:t>
            </w:r>
          </w:p>
        </w:tc>
      </w:tr>
      <w:tr w:rsidR="00917D9C" w14:paraId="6CF2976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68D8E86"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FA16006"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6CEDD2F8"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7AC3599E"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33520766" w14:textId="77777777" w:rsidR="00917D9C" w:rsidRDefault="00917D9C" w:rsidP="00917D9C">
            <w:pPr>
              <w:jc w:val="center"/>
              <w:rPr>
                <w:lang w:val="en-US"/>
              </w:rPr>
            </w:pPr>
            <w:r>
              <w:rPr>
                <w:lang w:val="en-US"/>
              </w:rPr>
              <w:t>6,0000</w:t>
            </w:r>
          </w:p>
        </w:tc>
      </w:tr>
      <w:tr w:rsidR="00917D9C" w14:paraId="21B9940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1A7A2AA"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7180FA1" w14:textId="77777777" w:rsidR="00917D9C" w:rsidRDefault="00917D9C" w:rsidP="00917D9C">
            <w:pPr>
              <w:jc w:val="center"/>
              <w:rPr>
                <w:sz w:val="16"/>
                <w:szCs w:val="16"/>
                <w:lang w:val="en-US"/>
              </w:rPr>
            </w:pPr>
            <w:r>
              <w:rPr>
                <w:sz w:val="16"/>
                <w:szCs w:val="16"/>
                <w:lang w:val="en-US"/>
              </w:rPr>
              <w:t>2651122100402</w:t>
            </w:r>
          </w:p>
        </w:tc>
        <w:tc>
          <w:tcPr>
            <w:tcW w:w="5953" w:type="dxa"/>
            <w:gridSpan w:val="6"/>
            <w:tcBorders>
              <w:top w:val="nil"/>
              <w:bottom w:val="single" w:sz="2" w:space="0" w:color="auto"/>
            </w:tcBorders>
          </w:tcPr>
          <w:p w14:paraId="411C4BFC" w14:textId="77777777" w:rsidR="00917D9C" w:rsidRDefault="00917D9C" w:rsidP="00D47A6F">
            <w:pPr>
              <w:rPr>
                <w:lang w:val="en-US"/>
              </w:rPr>
            </w:pPr>
            <w:r>
              <w:rPr>
                <w:lang w:val="en-US"/>
              </w:rPr>
              <w:t>Ciment metalurgic cu adaosuri M 30 saci S1500</w:t>
            </w:r>
          </w:p>
        </w:tc>
        <w:tc>
          <w:tcPr>
            <w:tcW w:w="1134" w:type="dxa"/>
            <w:gridSpan w:val="2"/>
            <w:tcBorders>
              <w:top w:val="nil"/>
              <w:bottom w:val="single" w:sz="2" w:space="0" w:color="auto"/>
            </w:tcBorders>
            <w:vAlign w:val="center"/>
          </w:tcPr>
          <w:p w14:paraId="759BDABC"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723567B" w14:textId="77777777" w:rsidR="00917D9C" w:rsidRDefault="00917D9C" w:rsidP="00917D9C">
            <w:pPr>
              <w:jc w:val="center"/>
              <w:rPr>
                <w:lang w:val="en-US"/>
              </w:rPr>
            </w:pPr>
            <w:r>
              <w:rPr>
                <w:lang w:val="en-US"/>
              </w:rPr>
              <w:t>210,0000</w:t>
            </w:r>
          </w:p>
        </w:tc>
      </w:tr>
      <w:tr w:rsidR="00917D9C" w14:paraId="32D96A0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76FFD2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E4F6E46" w14:textId="77777777" w:rsidR="00917D9C" w:rsidRDefault="00917D9C" w:rsidP="00917D9C">
            <w:pPr>
              <w:jc w:val="center"/>
              <w:rPr>
                <w:sz w:val="16"/>
                <w:szCs w:val="16"/>
                <w:lang w:val="en-US"/>
              </w:rPr>
            </w:pPr>
            <w:r>
              <w:rPr>
                <w:sz w:val="16"/>
                <w:szCs w:val="16"/>
                <w:lang w:val="en-US"/>
              </w:rPr>
              <w:t>1421102200513</w:t>
            </w:r>
          </w:p>
        </w:tc>
        <w:tc>
          <w:tcPr>
            <w:tcW w:w="5953" w:type="dxa"/>
            <w:gridSpan w:val="6"/>
            <w:tcBorders>
              <w:top w:val="nil"/>
              <w:bottom w:val="single" w:sz="2" w:space="0" w:color="auto"/>
            </w:tcBorders>
          </w:tcPr>
          <w:p w14:paraId="58465A9B" w14:textId="77777777" w:rsidR="00917D9C" w:rsidRDefault="00917D9C" w:rsidP="00D47A6F">
            <w:pPr>
              <w:rPr>
                <w:lang w:val="en-US"/>
              </w:rPr>
            </w:pPr>
            <w:r>
              <w:rPr>
                <w:lang w:val="en-US"/>
              </w:rPr>
              <w:t>Nisip sortat nespalat de riu si lacuri 0,0-3,0 mm</w:t>
            </w:r>
          </w:p>
        </w:tc>
        <w:tc>
          <w:tcPr>
            <w:tcW w:w="1134" w:type="dxa"/>
            <w:gridSpan w:val="2"/>
            <w:tcBorders>
              <w:top w:val="nil"/>
              <w:bottom w:val="single" w:sz="2" w:space="0" w:color="auto"/>
            </w:tcBorders>
            <w:vAlign w:val="center"/>
          </w:tcPr>
          <w:p w14:paraId="1E0ECAB8"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3883C997" w14:textId="77777777" w:rsidR="00917D9C" w:rsidRDefault="00917D9C" w:rsidP="00917D9C">
            <w:pPr>
              <w:jc w:val="center"/>
              <w:rPr>
                <w:lang w:val="en-US"/>
              </w:rPr>
            </w:pPr>
            <w:r>
              <w:rPr>
                <w:lang w:val="en-US"/>
              </w:rPr>
              <w:t>0,6000</w:t>
            </w:r>
          </w:p>
        </w:tc>
      </w:tr>
      <w:tr w:rsidR="00917D9C" w14:paraId="17DE33F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9C5E6B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830AF3C"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tcPr>
          <w:p w14:paraId="1EBF3F7B" w14:textId="28E7B150"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29F30B61"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6C085CD4" w14:textId="77777777" w:rsidR="00917D9C" w:rsidRDefault="00917D9C" w:rsidP="00917D9C">
            <w:pPr>
              <w:jc w:val="center"/>
              <w:rPr>
                <w:lang w:val="en-US"/>
              </w:rPr>
            </w:pPr>
            <w:r>
              <w:rPr>
                <w:lang w:val="en-US"/>
              </w:rPr>
              <w:t>0,1400</w:t>
            </w:r>
          </w:p>
        </w:tc>
      </w:tr>
      <w:tr w:rsidR="00917D9C" w14:paraId="049B1C8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27D5E3B"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E94D7CC" w14:textId="77777777" w:rsidR="00917D9C" w:rsidRDefault="00917D9C" w:rsidP="00917D9C">
            <w:pPr>
              <w:jc w:val="center"/>
              <w:rPr>
                <w:sz w:val="16"/>
                <w:szCs w:val="16"/>
                <w:lang w:val="en-US"/>
              </w:rPr>
            </w:pPr>
            <w:r>
              <w:rPr>
                <w:sz w:val="16"/>
                <w:szCs w:val="16"/>
                <w:lang w:val="en-US"/>
              </w:rPr>
              <w:t>2664102102010*</w:t>
            </w:r>
          </w:p>
        </w:tc>
        <w:tc>
          <w:tcPr>
            <w:tcW w:w="5953" w:type="dxa"/>
            <w:gridSpan w:val="6"/>
            <w:tcBorders>
              <w:top w:val="nil"/>
              <w:bottom w:val="single" w:sz="2" w:space="0" w:color="auto"/>
            </w:tcBorders>
          </w:tcPr>
          <w:p w14:paraId="0F278933" w14:textId="77777777" w:rsidR="00917D9C" w:rsidRDefault="00917D9C" w:rsidP="00D47A6F">
            <w:pPr>
              <w:rPr>
                <w:lang w:val="en-US"/>
              </w:rPr>
            </w:pPr>
            <w:r>
              <w:rPr>
                <w:lang w:val="en-US"/>
              </w:rPr>
              <w:t>Mortar ciment 100-T(pt.informatie)</w:t>
            </w:r>
          </w:p>
        </w:tc>
        <w:tc>
          <w:tcPr>
            <w:tcW w:w="1134" w:type="dxa"/>
            <w:gridSpan w:val="2"/>
            <w:tcBorders>
              <w:top w:val="nil"/>
              <w:bottom w:val="single" w:sz="2" w:space="0" w:color="auto"/>
            </w:tcBorders>
            <w:vAlign w:val="center"/>
          </w:tcPr>
          <w:p w14:paraId="7AC72611"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450C5163" w14:textId="77777777" w:rsidR="00917D9C" w:rsidRDefault="00917D9C" w:rsidP="00917D9C">
            <w:pPr>
              <w:jc w:val="center"/>
              <w:rPr>
                <w:lang w:val="en-US"/>
              </w:rPr>
            </w:pPr>
            <w:r>
              <w:rPr>
                <w:lang w:val="en-US"/>
              </w:rPr>
              <w:t>0,4800</w:t>
            </w:r>
          </w:p>
        </w:tc>
      </w:tr>
      <w:tr w:rsidR="00917D9C" w14:paraId="5916179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DA15D0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27A990E" w14:textId="77777777" w:rsidR="00917D9C" w:rsidRDefault="00917D9C" w:rsidP="00917D9C">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tcPr>
          <w:p w14:paraId="744E7ACF" w14:textId="77777777" w:rsidR="00917D9C" w:rsidRDefault="00917D9C" w:rsidP="00D47A6F">
            <w:pPr>
              <w:rPr>
                <w:lang w:val="en-US"/>
              </w:rPr>
            </w:pPr>
            <w:r>
              <w:rPr>
                <w:lang w:val="en-US"/>
              </w:rPr>
              <w:t>Utilaj de ridicat pentru lucrari de finisaj</w:t>
            </w:r>
          </w:p>
        </w:tc>
        <w:tc>
          <w:tcPr>
            <w:tcW w:w="1134" w:type="dxa"/>
            <w:gridSpan w:val="2"/>
            <w:tcBorders>
              <w:top w:val="nil"/>
              <w:bottom w:val="single" w:sz="2" w:space="0" w:color="auto"/>
            </w:tcBorders>
            <w:vAlign w:val="center"/>
          </w:tcPr>
          <w:p w14:paraId="01CA5768"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A87DC2A" w14:textId="77777777" w:rsidR="00917D9C" w:rsidRDefault="00917D9C" w:rsidP="00917D9C">
            <w:pPr>
              <w:jc w:val="center"/>
              <w:rPr>
                <w:lang w:val="en-US"/>
              </w:rPr>
            </w:pPr>
            <w:r>
              <w:rPr>
                <w:lang w:val="en-US"/>
              </w:rPr>
              <w:t>0,0800</w:t>
            </w:r>
          </w:p>
        </w:tc>
      </w:tr>
      <w:tr w:rsidR="00917D9C" w14:paraId="418E6D5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F94E98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ECEE349" w14:textId="77777777" w:rsidR="00917D9C" w:rsidRDefault="00917D9C" w:rsidP="00917D9C">
            <w:pPr>
              <w:jc w:val="center"/>
              <w:rPr>
                <w:sz w:val="16"/>
                <w:szCs w:val="16"/>
                <w:lang w:val="en-US"/>
              </w:rPr>
            </w:pPr>
            <w:r>
              <w:rPr>
                <w:sz w:val="16"/>
                <w:szCs w:val="16"/>
                <w:lang w:val="en-US"/>
              </w:rPr>
              <w:t>2952270003817</w:t>
            </w:r>
          </w:p>
        </w:tc>
        <w:tc>
          <w:tcPr>
            <w:tcW w:w="5953" w:type="dxa"/>
            <w:gridSpan w:val="6"/>
            <w:tcBorders>
              <w:top w:val="nil"/>
              <w:bottom w:val="single" w:sz="2" w:space="0" w:color="auto"/>
            </w:tcBorders>
          </w:tcPr>
          <w:p w14:paraId="71F25729" w14:textId="77777777" w:rsidR="00917D9C" w:rsidRDefault="00917D9C" w:rsidP="00D47A6F">
            <w:pPr>
              <w:rPr>
                <w:lang w:val="en-US"/>
              </w:rPr>
            </w:pPr>
            <w:r>
              <w:rPr>
                <w:lang w:val="en-US"/>
              </w:rPr>
              <w:t>Malaxor  pentru mortar de 200 L actionat electric</w:t>
            </w:r>
          </w:p>
        </w:tc>
        <w:tc>
          <w:tcPr>
            <w:tcW w:w="1134" w:type="dxa"/>
            <w:gridSpan w:val="2"/>
            <w:tcBorders>
              <w:top w:val="nil"/>
              <w:bottom w:val="single" w:sz="2" w:space="0" w:color="auto"/>
            </w:tcBorders>
            <w:vAlign w:val="center"/>
          </w:tcPr>
          <w:p w14:paraId="7906B275"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0F9285F" w14:textId="77777777" w:rsidR="00917D9C" w:rsidRDefault="00917D9C" w:rsidP="00917D9C">
            <w:pPr>
              <w:jc w:val="center"/>
              <w:rPr>
                <w:lang w:val="en-US"/>
              </w:rPr>
            </w:pPr>
            <w:r>
              <w:rPr>
                <w:lang w:val="en-US"/>
              </w:rPr>
              <w:t>0,1600</w:t>
            </w:r>
          </w:p>
        </w:tc>
      </w:tr>
      <w:tr w:rsidR="00917D9C" w14:paraId="36070776"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1005C8F3" w14:textId="77777777" w:rsidR="00917D9C" w:rsidRDefault="00917D9C" w:rsidP="00917D9C">
            <w:pPr>
              <w:jc w:val="center"/>
              <w:rPr>
                <w:lang w:val="en-US"/>
              </w:rPr>
            </w:pPr>
            <w:r>
              <w:rPr>
                <w:lang w:val="en-US"/>
              </w:rPr>
              <w:t>36</w:t>
            </w:r>
          </w:p>
        </w:tc>
        <w:tc>
          <w:tcPr>
            <w:tcW w:w="1276" w:type="dxa"/>
            <w:gridSpan w:val="3"/>
            <w:tcBorders>
              <w:top w:val="single" w:sz="4" w:space="0" w:color="auto"/>
              <w:bottom w:val="single" w:sz="4" w:space="0" w:color="auto"/>
            </w:tcBorders>
            <w:vAlign w:val="center"/>
          </w:tcPr>
          <w:p w14:paraId="48FACF0B" w14:textId="77777777" w:rsidR="00917D9C" w:rsidRDefault="00917D9C" w:rsidP="00917D9C">
            <w:pPr>
              <w:jc w:val="center"/>
              <w:rPr>
                <w:lang w:val="en-US"/>
              </w:rPr>
            </w:pPr>
            <w:r>
              <w:rPr>
                <w:lang w:val="en-US"/>
              </w:rPr>
              <w:t>TsC03G1</w:t>
            </w:r>
          </w:p>
          <w:p w14:paraId="58E5BEBF"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00D398DB" w14:textId="5B8A0029" w:rsidR="00917D9C" w:rsidRPr="001F26B6" w:rsidRDefault="00917D9C" w:rsidP="00D47A6F">
            <w:pPr>
              <w:adjustRightInd w:val="0"/>
              <w:rPr>
                <w:rFonts w:ascii="Times New Roman CYR" w:hAnsi="Times New Roman CYR" w:cs="Times New Roman CYR"/>
                <w:sz w:val="16"/>
                <w:szCs w:val="16"/>
                <w:lang w:val="en-US"/>
              </w:rPr>
            </w:pPr>
            <w:r>
              <w:rPr>
                <w:lang w:val="en-US"/>
              </w:rPr>
              <w:t>Incarcarea cu excavatorul a gunoiului de constructie in autovehicule</w:t>
            </w:r>
          </w:p>
          <w:p w14:paraId="509BB983"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128BA06" w14:textId="77777777" w:rsidR="00917D9C" w:rsidRDefault="00917D9C" w:rsidP="00917D9C">
            <w:pPr>
              <w:jc w:val="center"/>
              <w:rPr>
                <w:lang w:val="en-US"/>
              </w:rPr>
            </w:pPr>
            <w:r>
              <w:rPr>
                <w:lang w:val="en-US"/>
              </w:rPr>
              <w:t>100 m3</w:t>
            </w:r>
          </w:p>
        </w:tc>
        <w:tc>
          <w:tcPr>
            <w:tcW w:w="1418" w:type="dxa"/>
            <w:gridSpan w:val="2"/>
            <w:tcBorders>
              <w:top w:val="single" w:sz="4" w:space="0" w:color="auto"/>
              <w:bottom w:val="single" w:sz="4" w:space="0" w:color="auto"/>
            </w:tcBorders>
            <w:vAlign w:val="center"/>
          </w:tcPr>
          <w:p w14:paraId="1275388C" w14:textId="77777777" w:rsidR="00917D9C" w:rsidRDefault="00917D9C" w:rsidP="00917D9C">
            <w:pPr>
              <w:jc w:val="center"/>
              <w:rPr>
                <w:lang w:val="en-US"/>
              </w:rPr>
            </w:pPr>
            <w:r>
              <w:rPr>
                <w:lang w:val="en-US"/>
              </w:rPr>
              <w:t>0,20</w:t>
            </w:r>
          </w:p>
        </w:tc>
      </w:tr>
      <w:tr w:rsidR="00917D9C" w14:paraId="1D35128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6B60C7A"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10974F1" w14:textId="77777777" w:rsidR="00917D9C" w:rsidRDefault="00917D9C" w:rsidP="00917D9C">
            <w:pPr>
              <w:jc w:val="center"/>
              <w:rPr>
                <w:sz w:val="16"/>
                <w:szCs w:val="16"/>
                <w:lang w:val="en-US"/>
              </w:rPr>
            </w:pPr>
            <w:r>
              <w:rPr>
                <w:sz w:val="16"/>
                <w:szCs w:val="16"/>
                <w:lang w:val="en-US"/>
              </w:rPr>
              <w:t>2952260003501</w:t>
            </w:r>
          </w:p>
        </w:tc>
        <w:tc>
          <w:tcPr>
            <w:tcW w:w="5953" w:type="dxa"/>
            <w:gridSpan w:val="6"/>
            <w:tcBorders>
              <w:top w:val="nil"/>
              <w:bottom w:val="single" w:sz="2" w:space="0" w:color="auto"/>
            </w:tcBorders>
          </w:tcPr>
          <w:p w14:paraId="72D82C78" w14:textId="77777777" w:rsidR="00917D9C" w:rsidRDefault="00917D9C" w:rsidP="00D47A6F">
            <w:pPr>
              <w:rPr>
                <w:lang w:val="en-US"/>
              </w:rPr>
            </w:pPr>
            <w:r>
              <w:rPr>
                <w:lang w:val="en-US"/>
              </w:rPr>
              <w:t>Excavator pe senile cu o cupa cu motor termic, 0,40-0,70 mc</w:t>
            </w:r>
          </w:p>
        </w:tc>
        <w:tc>
          <w:tcPr>
            <w:tcW w:w="1134" w:type="dxa"/>
            <w:gridSpan w:val="2"/>
            <w:tcBorders>
              <w:top w:val="nil"/>
              <w:bottom w:val="single" w:sz="2" w:space="0" w:color="auto"/>
            </w:tcBorders>
            <w:vAlign w:val="center"/>
          </w:tcPr>
          <w:p w14:paraId="6A2EFF83"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280D319D" w14:textId="77777777" w:rsidR="00917D9C" w:rsidRDefault="00917D9C" w:rsidP="00917D9C">
            <w:pPr>
              <w:jc w:val="center"/>
              <w:rPr>
                <w:lang w:val="en-US"/>
              </w:rPr>
            </w:pPr>
            <w:r>
              <w:rPr>
                <w:lang w:val="en-US"/>
              </w:rPr>
              <w:t>0,5200</w:t>
            </w:r>
          </w:p>
        </w:tc>
      </w:tr>
      <w:tr w:rsidR="00917D9C" w14:paraId="019DFA19"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18148B41" w14:textId="77777777" w:rsidR="00917D9C" w:rsidRDefault="00917D9C" w:rsidP="00917D9C">
            <w:pPr>
              <w:jc w:val="center"/>
              <w:rPr>
                <w:lang w:val="en-US"/>
              </w:rPr>
            </w:pPr>
            <w:r>
              <w:rPr>
                <w:lang w:val="en-US"/>
              </w:rPr>
              <w:t>37</w:t>
            </w:r>
          </w:p>
        </w:tc>
        <w:tc>
          <w:tcPr>
            <w:tcW w:w="1276" w:type="dxa"/>
            <w:gridSpan w:val="3"/>
            <w:tcBorders>
              <w:top w:val="single" w:sz="4" w:space="0" w:color="auto"/>
              <w:bottom w:val="single" w:sz="4" w:space="0" w:color="auto"/>
            </w:tcBorders>
            <w:vAlign w:val="center"/>
          </w:tcPr>
          <w:p w14:paraId="672EF7A8" w14:textId="77777777" w:rsidR="00917D9C" w:rsidRDefault="00917D9C" w:rsidP="00917D9C">
            <w:pPr>
              <w:jc w:val="center"/>
              <w:rPr>
                <w:lang w:val="en-US"/>
              </w:rPr>
            </w:pPr>
            <w:r>
              <w:rPr>
                <w:lang w:val="en-US"/>
              </w:rPr>
              <w:t>TsI50C10</w:t>
            </w:r>
          </w:p>
          <w:p w14:paraId="0FDFC6F8"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16E0D0E4" w14:textId="58350447" w:rsidR="00917D9C" w:rsidRPr="001F26B6" w:rsidRDefault="00917D9C" w:rsidP="00D47A6F">
            <w:pPr>
              <w:adjustRightInd w:val="0"/>
              <w:rPr>
                <w:rFonts w:ascii="Times New Roman CYR" w:hAnsi="Times New Roman CYR" w:cs="Times New Roman CYR"/>
                <w:sz w:val="16"/>
                <w:szCs w:val="16"/>
                <w:lang w:val="en-US"/>
              </w:rPr>
            </w:pPr>
            <w:r>
              <w:rPr>
                <w:lang w:val="en-US"/>
              </w:rPr>
              <w:t>Transportarea gunoiului de constructie cu autobasculanta de 5 t la distanta de 30 km</w:t>
            </w:r>
          </w:p>
          <w:p w14:paraId="49BA8887"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4148ABF" w14:textId="77777777" w:rsidR="00917D9C" w:rsidRDefault="00917D9C" w:rsidP="00917D9C">
            <w:pPr>
              <w:jc w:val="center"/>
              <w:rPr>
                <w:lang w:val="en-US"/>
              </w:rPr>
            </w:pPr>
            <w:r>
              <w:rPr>
                <w:lang w:val="en-US"/>
              </w:rPr>
              <w:t>t</w:t>
            </w:r>
          </w:p>
        </w:tc>
        <w:tc>
          <w:tcPr>
            <w:tcW w:w="1418" w:type="dxa"/>
            <w:gridSpan w:val="2"/>
            <w:tcBorders>
              <w:top w:val="single" w:sz="4" w:space="0" w:color="auto"/>
              <w:bottom w:val="single" w:sz="4" w:space="0" w:color="auto"/>
            </w:tcBorders>
            <w:vAlign w:val="center"/>
          </w:tcPr>
          <w:p w14:paraId="731B83D8" w14:textId="77777777" w:rsidR="00917D9C" w:rsidRDefault="00917D9C" w:rsidP="00917D9C">
            <w:pPr>
              <w:jc w:val="center"/>
              <w:rPr>
                <w:lang w:val="en-US"/>
              </w:rPr>
            </w:pPr>
            <w:r>
              <w:rPr>
                <w:lang w:val="en-US"/>
              </w:rPr>
              <w:t>30,00</w:t>
            </w:r>
          </w:p>
        </w:tc>
      </w:tr>
      <w:tr w:rsidR="00917D9C" w14:paraId="3E31E10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49031AE"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ACE9436" w14:textId="77777777" w:rsidR="00917D9C" w:rsidRDefault="00917D9C" w:rsidP="00917D9C">
            <w:pPr>
              <w:jc w:val="center"/>
              <w:rPr>
                <w:sz w:val="16"/>
                <w:szCs w:val="16"/>
                <w:lang w:val="en-US"/>
              </w:rPr>
            </w:pPr>
            <w:r>
              <w:rPr>
                <w:sz w:val="16"/>
                <w:szCs w:val="16"/>
                <w:lang w:val="en-US"/>
              </w:rPr>
              <w:t>3410540000006</w:t>
            </w:r>
          </w:p>
        </w:tc>
        <w:tc>
          <w:tcPr>
            <w:tcW w:w="5953" w:type="dxa"/>
            <w:gridSpan w:val="6"/>
            <w:tcBorders>
              <w:top w:val="nil"/>
              <w:bottom w:val="single" w:sz="2" w:space="0" w:color="auto"/>
            </w:tcBorders>
          </w:tcPr>
          <w:p w14:paraId="7218C334" w14:textId="77777777" w:rsidR="00917D9C" w:rsidRDefault="00917D9C" w:rsidP="00D47A6F">
            <w:pPr>
              <w:rPr>
                <w:lang w:val="en-US"/>
              </w:rPr>
            </w:pPr>
            <w:r>
              <w:rPr>
                <w:lang w:val="en-US"/>
              </w:rPr>
              <w:t>Autobasculanta-5t</w:t>
            </w:r>
          </w:p>
        </w:tc>
        <w:tc>
          <w:tcPr>
            <w:tcW w:w="1134" w:type="dxa"/>
            <w:gridSpan w:val="2"/>
            <w:tcBorders>
              <w:top w:val="nil"/>
              <w:bottom w:val="single" w:sz="2" w:space="0" w:color="auto"/>
            </w:tcBorders>
            <w:vAlign w:val="center"/>
          </w:tcPr>
          <w:p w14:paraId="3B05937C"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5FF7BD9C" w14:textId="77777777" w:rsidR="00917D9C" w:rsidRDefault="00917D9C" w:rsidP="00917D9C">
            <w:pPr>
              <w:jc w:val="center"/>
              <w:rPr>
                <w:lang w:val="en-US"/>
              </w:rPr>
            </w:pPr>
            <w:r>
              <w:rPr>
                <w:lang w:val="en-US"/>
              </w:rPr>
              <w:t>13,0230</w:t>
            </w:r>
          </w:p>
        </w:tc>
      </w:tr>
      <w:tr w:rsidR="00917D9C" w14:paraId="68F047BA" w14:textId="77777777" w:rsidTr="00D47A6F">
        <w:tblPrEx>
          <w:tblBorders>
            <w:left w:val="single" w:sz="6" w:space="0" w:color="auto"/>
            <w:bottom w:val="none" w:sz="0" w:space="0" w:color="auto"/>
            <w:right w:val="single" w:sz="6" w:space="0" w:color="auto"/>
            <w:insideH w:val="single" w:sz="4" w:space="0" w:color="auto"/>
            <w:insideV w:val="none" w:sz="0" w:space="0" w:color="auto"/>
          </w:tblBorders>
        </w:tblPrEx>
        <w:trPr>
          <w:gridBefore w:val="1"/>
          <w:gridAfter w:val="1"/>
          <w:wBefore w:w="28" w:type="dxa"/>
          <w:wAfter w:w="113" w:type="dxa"/>
        </w:trPr>
        <w:tc>
          <w:tcPr>
            <w:tcW w:w="568" w:type="dxa"/>
            <w:tcBorders>
              <w:bottom w:val="nil"/>
              <w:right w:val="nil"/>
            </w:tcBorders>
            <w:vAlign w:val="center"/>
          </w:tcPr>
          <w:p w14:paraId="1A930E88" w14:textId="77777777" w:rsidR="00917D9C" w:rsidRDefault="00917D9C" w:rsidP="00917D9C">
            <w:pPr>
              <w:jc w:val="center"/>
              <w:rPr>
                <w:sz w:val="8"/>
                <w:szCs w:val="8"/>
                <w:lang w:val="en-US"/>
              </w:rPr>
            </w:pPr>
          </w:p>
        </w:tc>
        <w:tc>
          <w:tcPr>
            <w:tcW w:w="1276" w:type="dxa"/>
            <w:gridSpan w:val="3"/>
            <w:tcBorders>
              <w:left w:val="nil"/>
              <w:bottom w:val="nil"/>
              <w:right w:val="nil"/>
            </w:tcBorders>
            <w:vAlign w:val="center"/>
          </w:tcPr>
          <w:p w14:paraId="16A13F57" w14:textId="77777777" w:rsidR="00917D9C" w:rsidRDefault="00917D9C" w:rsidP="00917D9C">
            <w:pPr>
              <w:jc w:val="center"/>
              <w:rPr>
                <w:sz w:val="8"/>
                <w:szCs w:val="8"/>
                <w:lang w:val="en-US"/>
              </w:rPr>
            </w:pPr>
          </w:p>
        </w:tc>
        <w:tc>
          <w:tcPr>
            <w:tcW w:w="3402" w:type="dxa"/>
            <w:gridSpan w:val="3"/>
            <w:tcBorders>
              <w:left w:val="nil"/>
              <w:bottom w:val="nil"/>
              <w:right w:val="nil"/>
            </w:tcBorders>
          </w:tcPr>
          <w:p w14:paraId="4307AE78" w14:textId="77777777" w:rsidR="00917D9C" w:rsidRDefault="00917D9C" w:rsidP="00D47A6F">
            <w:pPr>
              <w:rPr>
                <w:sz w:val="8"/>
                <w:szCs w:val="8"/>
                <w:lang w:val="en-US"/>
              </w:rPr>
            </w:pPr>
          </w:p>
          <w:p w14:paraId="18BCFE79" w14:textId="77777777" w:rsidR="00917D9C" w:rsidRDefault="00917D9C" w:rsidP="00D47A6F">
            <w:pPr>
              <w:rPr>
                <w:sz w:val="8"/>
                <w:szCs w:val="8"/>
                <w:lang w:val="en-US"/>
              </w:rPr>
            </w:pPr>
          </w:p>
          <w:p w14:paraId="257B295F" w14:textId="77777777" w:rsidR="00917D9C" w:rsidRDefault="00917D9C" w:rsidP="00D47A6F">
            <w:pPr>
              <w:rPr>
                <w:sz w:val="8"/>
                <w:szCs w:val="8"/>
                <w:lang w:val="en-US"/>
              </w:rPr>
            </w:pPr>
          </w:p>
        </w:tc>
        <w:tc>
          <w:tcPr>
            <w:tcW w:w="1134" w:type="dxa"/>
            <w:tcBorders>
              <w:left w:val="nil"/>
              <w:bottom w:val="nil"/>
              <w:right w:val="nil"/>
            </w:tcBorders>
          </w:tcPr>
          <w:p w14:paraId="00EEEAF2" w14:textId="77777777" w:rsidR="00917D9C" w:rsidRDefault="00917D9C" w:rsidP="00D47A6F">
            <w:pPr>
              <w:rPr>
                <w:sz w:val="8"/>
                <w:szCs w:val="8"/>
                <w:lang w:val="en-US"/>
              </w:rPr>
            </w:pPr>
          </w:p>
        </w:tc>
        <w:tc>
          <w:tcPr>
            <w:tcW w:w="1134" w:type="dxa"/>
            <w:tcBorders>
              <w:left w:val="nil"/>
              <w:bottom w:val="nil"/>
              <w:right w:val="nil"/>
            </w:tcBorders>
          </w:tcPr>
          <w:p w14:paraId="68B7F9B0" w14:textId="77777777" w:rsidR="00917D9C" w:rsidRDefault="00917D9C" w:rsidP="00D47A6F">
            <w:pPr>
              <w:rPr>
                <w:sz w:val="8"/>
                <w:szCs w:val="8"/>
                <w:lang w:val="en-US"/>
              </w:rPr>
            </w:pPr>
          </w:p>
        </w:tc>
        <w:tc>
          <w:tcPr>
            <w:tcW w:w="1417" w:type="dxa"/>
            <w:gridSpan w:val="3"/>
            <w:tcBorders>
              <w:left w:val="nil"/>
              <w:bottom w:val="nil"/>
              <w:right w:val="nil"/>
            </w:tcBorders>
          </w:tcPr>
          <w:p w14:paraId="74F2C27B" w14:textId="77777777" w:rsidR="00917D9C" w:rsidRDefault="00917D9C" w:rsidP="00D47A6F">
            <w:pPr>
              <w:rPr>
                <w:sz w:val="8"/>
                <w:szCs w:val="8"/>
                <w:lang w:val="en-US"/>
              </w:rPr>
            </w:pPr>
          </w:p>
        </w:tc>
        <w:tc>
          <w:tcPr>
            <w:tcW w:w="1418" w:type="dxa"/>
            <w:gridSpan w:val="2"/>
            <w:tcBorders>
              <w:left w:val="nil"/>
              <w:bottom w:val="nil"/>
            </w:tcBorders>
            <w:vAlign w:val="center"/>
          </w:tcPr>
          <w:p w14:paraId="201BE36B" w14:textId="77777777" w:rsidR="00917D9C" w:rsidRDefault="00917D9C" w:rsidP="00917D9C">
            <w:pPr>
              <w:jc w:val="center"/>
              <w:rPr>
                <w:sz w:val="8"/>
                <w:szCs w:val="8"/>
                <w:lang w:val="en-US"/>
              </w:rPr>
            </w:pPr>
          </w:p>
        </w:tc>
      </w:tr>
      <w:tr w:rsidR="00917D9C" w:rsidRPr="00EB582C" w14:paraId="78A02456" w14:textId="77777777" w:rsidTr="00D47A6F">
        <w:tblPrEx>
          <w:tblBorders>
            <w:insideH w:val="none" w:sz="0" w:space="0" w:color="auto"/>
            <w:insideV w:val="none" w:sz="0" w:space="0" w:color="auto"/>
          </w:tblBorders>
        </w:tblPrEx>
        <w:trPr>
          <w:gridBefore w:val="1"/>
          <w:gridAfter w:val="1"/>
          <w:wBefore w:w="28" w:type="dxa"/>
          <w:wAfter w:w="113" w:type="dxa"/>
          <w:trHeight w:val="340"/>
        </w:trPr>
        <w:tc>
          <w:tcPr>
            <w:tcW w:w="568" w:type="dxa"/>
            <w:tcBorders>
              <w:top w:val="single" w:sz="4" w:space="0" w:color="auto"/>
              <w:bottom w:val="single" w:sz="4" w:space="0" w:color="auto"/>
              <w:right w:val="nil"/>
            </w:tcBorders>
            <w:vAlign w:val="center"/>
          </w:tcPr>
          <w:p w14:paraId="64FC8BD3" w14:textId="421B834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478D1503"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0A6BFB7F"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6B9BDDB9" w14:textId="77777777" w:rsidR="00917D9C" w:rsidRPr="00EB582C" w:rsidRDefault="00917D9C" w:rsidP="00D47A6F">
            <w:pPr>
              <w:rPr>
                <w:lang w:val="en-US"/>
              </w:rPr>
            </w:pPr>
          </w:p>
        </w:tc>
        <w:tc>
          <w:tcPr>
            <w:tcW w:w="1134" w:type="dxa"/>
            <w:tcBorders>
              <w:top w:val="single" w:sz="4" w:space="0" w:color="auto"/>
              <w:left w:val="nil"/>
              <w:bottom w:val="single" w:sz="4" w:space="0" w:color="auto"/>
              <w:right w:val="nil"/>
            </w:tcBorders>
          </w:tcPr>
          <w:p w14:paraId="5595F0F3" w14:textId="77777777" w:rsidR="00917D9C" w:rsidRPr="00EB582C" w:rsidRDefault="00917D9C" w:rsidP="00D47A6F">
            <w:pPr>
              <w:rPr>
                <w:lang w:val="en-US"/>
              </w:rPr>
            </w:pPr>
          </w:p>
        </w:tc>
        <w:tc>
          <w:tcPr>
            <w:tcW w:w="1417" w:type="dxa"/>
            <w:gridSpan w:val="3"/>
            <w:tcBorders>
              <w:top w:val="single" w:sz="4" w:space="0" w:color="auto"/>
              <w:left w:val="nil"/>
              <w:bottom w:val="single" w:sz="4" w:space="0" w:color="auto"/>
              <w:right w:val="nil"/>
            </w:tcBorders>
          </w:tcPr>
          <w:p w14:paraId="74498619" w14:textId="77777777" w:rsidR="00917D9C" w:rsidRPr="00EB582C" w:rsidRDefault="00917D9C" w:rsidP="00D47A6F">
            <w:pPr>
              <w:rPr>
                <w:lang w:val="en-US"/>
              </w:rPr>
            </w:pPr>
          </w:p>
        </w:tc>
        <w:tc>
          <w:tcPr>
            <w:tcW w:w="1418" w:type="dxa"/>
            <w:gridSpan w:val="2"/>
            <w:tcBorders>
              <w:top w:val="single" w:sz="4" w:space="0" w:color="auto"/>
              <w:left w:val="nil"/>
              <w:bottom w:val="single" w:sz="4" w:space="0" w:color="auto"/>
            </w:tcBorders>
            <w:vAlign w:val="center"/>
          </w:tcPr>
          <w:p w14:paraId="43AA5588" w14:textId="77777777" w:rsidR="00917D9C" w:rsidRPr="00EB582C" w:rsidRDefault="00917D9C" w:rsidP="00917D9C">
            <w:pPr>
              <w:jc w:val="center"/>
              <w:rPr>
                <w:lang w:val="en-US"/>
              </w:rPr>
            </w:pPr>
          </w:p>
        </w:tc>
      </w:tr>
      <w:tr w:rsidR="00917D9C" w14:paraId="48E024A1" w14:textId="77777777" w:rsidTr="00D47A6F">
        <w:tblPrEx>
          <w:tblBorders>
            <w:left w:val="single" w:sz="6" w:space="0" w:color="auto"/>
            <w:right w:val="single" w:sz="6" w:space="0" w:color="auto"/>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329EE098" w14:textId="77777777" w:rsidR="00917D9C" w:rsidRDefault="00917D9C" w:rsidP="00917D9C">
            <w:pPr>
              <w:jc w:val="center"/>
              <w:rPr>
                <w:lang w:val="en-US"/>
              </w:rPr>
            </w:pPr>
          </w:p>
        </w:tc>
        <w:tc>
          <w:tcPr>
            <w:tcW w:w="709" w:type="dxa"/>
            <w:gridSpan w:val="2"/>
            <w:tcBorders>
              <w:top w:val="single" w:sz="4" w:space="0" w:color="auto"/>
              <w:left w:val="nil"/>
              <w:bottom w:val="single" w:sz="4" w:space="0" w:color="auto"/>
              <w:right w:val="nil"/>
            </w:tcBorders>
            <w:vAlign w:val="center"/>
          </w:tcPr>
          <w:p w14:paraId="141AE9AF"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tcPr>
          <w:p w14:paraId="67839678" w14:textId="77777777" w:rsidR="00917D9C" w:rsidRDefault="00917D9C" w:rsidP="00D47A6F">
            <w:pPr>
              <w:rPr>
                <w:lang w:val="en-US"/>
              </w:rPr>
            </w:pPr>
          </w:p>
        </w:tc>
        <w:tc>
          <w:tcPr>
            <w:tcW w:w="2693" w:type="dxa"/>
            <w:tcBorders>
              <w:top w:val="single" w:sz="4" w:space="0" w:color="auto"/>
              <w:left w:val="nil"/>
              <w:bottom w:val="single" w:sz="4" w:space="0" w:color="auto"/>
              <w:right w:val="nil"/>
            </w:tcBorders>
          </w:tcPr>
          <w:p w14:paraId="3E3066C4" w14:textId="77777777" w:rsidR="00917D9C" w:rsidRDefault="00917D9C" w:rsidP="00D47A6F">
            <w:pPr>
              <w:rPr>
                <w:sz w:val="8"/>
                <w:szCs w:val="8"/>
                <w:lang w:val="en-US"/>
              </w:rPr>
            </w:pPr>
            <w:r>
              <w:rPr>
                <w:b/>
                <w:bCs/>
                <w:lang w:val="en-US"/>
              </w:rPr>
              <w:t xml:space="preserve">Total </w:t>
            </w:r>
            <w:r>
              <w:rPr>
                <w:b/>
                <w:bCs/>
                <w:sz w:val="22"/>
                <w:szCs w:val="22"/>
                <w:lang w:val="en-US"/>
              </w:rPr>
              <w:t>Pereu</w:t>
            </w:r>
          </w:p>
        </w:tc>
        <w:tc>
          <w:tcPr>
            <w:tcW w:w="1134" w:type="dxa"/>
            <w:tcBorders>
              <w:top w:val="single" w:sz="4" w:space="0" w:color="auto"/>
              <w:left w:val="nil"/>
              <w:bottom w:val="single" w:sz="4" w:space="0" w:color="auto"/>
              <w:right w:val="nil"/>
            </w:tcBorders>
          </w:tcPr>
          <w:p w14:paraId="61E339A1" w14:textId="77777777" w:rsidR="00917D9C" w:rsidRDefault="00917D9C" w:rsidP="00D47A6F">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526B9D1" w14:textId="77777777" w:rsidR="00917D9C" w:rsidRDefault="00917D9C" w:rsidP="00D47A6F">
            <w:pPr>
              <w:rPr>
                <w:lang w:val="en-US"/>
              </w:rPr>
            </w:pPr>
          </w:p>
        </w:tc>
        <w:tc>
          <w:tcPr>
            <w:tcW w:w="1417" w:type="dxa"/>
            <w:gridSpan w:val="3"/>
            <w:tcBorders>
              <w:top w:val="single" w:sz="4" w:space="0" w:color="auto"/>
              <w:left w:val="nil"/>
              <w:bottom w:val="single" w:sz="4" w:space="0" w:color="auto"/>
              <w:right w:val="nil"/>
            </w:tcBorders>
          </w:tcPr>
          <w:p w14:paraId="19B36916" w14:textId="77777777" w:rsidR="00917D9C" w:rsidRDefault="00917D9C" w:rsidP="00D47A6F">
            <w:pPr>
              <w:rPr>
                <w:lang w:val="en-US"/>
              </w:rPr>
            </w:pPr>
          </w:p>
        </w:tc>
        <w:tc>
          <w:tcPr>
            <w:tcW w:w="1418" w:type="dxa"/>
            <w:gridSpan w:val="2"/>
            <w:tcBorders>
              <w:top w:val="single" w:sz="4" w:space="0" w:color="auto"/>
              <w:left w:val="nil"/>
              <w:bottom w:val="single" w:sz="4" w:space="0" w:color="auto"/>
            </w:tcBorders>
            <w:vAlign w:val="center"/>
          </w:tcPr>
          <w:p w14:paraId="12D32286" w14:textId="77777777" w:rsidR="00917D9C" w:rsidRDefault="00917D9C" w:rsidP="00917D9C">
            <w:pPr>
              <w:jc w:val="center"/>
              <w:rPr>
                <w:b/>
                <w:bCs/>
                <w:lang w:val="en-US"/>
              </w:rPr>
            </w:pPr>
          </w:p>
        </w:tc>
      </w:tr>
      <w:tr w:rsidR="00917D9C" w:rsidRPr="001F26B6" w14:paraId="66539995" w14:textId="77777777" w:rsidTr="00D47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 w:type="dxa"/>
          <w:wAfter w:w="113" w:type="dxa"/>
        </w:trPr>
        <w:tc>
          <w:tcPr>
            <w:tcW w:w="568" w:type="dxa"/>
            <w:tcBorders>
              <w:top w:val="nil"/>
              <w:left w:val="single" w:sz="6" w:space="0" w:color="auto"/>
              <w:bottom w:val="nil"/>
              <w:right w:val="nil"/>
            </w:tcBorders>
            <w:vAlign w:val="center"/>
          </w:tcPr>
          <w:p w14:paraId="59EA05EF" w14:textId="348815FB" w:rsidR="00917D9C" w:rsidRDefault="00917D9C" w:rsidP="00917D9C">
            <w:pPr>
              <w:jc w:val="center"/>
              <w:rPr>
                <w:lang w:val="en-US"/>
              </w:rPr>
            </w:pPr>
          </w:p>
        </w:tc>
        <w:tc>
          <w:tcPr>
            <w:tcW w:w="1276" w:type="dxa"/>
            <w:gridSpan w:val="3"/>
            <w:tcBorders>
              <w:top w:val="nil"/>
              <w:left w:val="single" w:sz="6" w:space="0" w:color="auto"/>
              <w:bottom w:val="nil"/>
              <w:right w:val="nil"/>
            </w:tcBorders>
            <w:vAlign w:val="center"/>
          </w:tcPr>
          <w:p w14:paraId="01F28CAD" w14:textId="77777777" w:rsidR="00917D9C" w:rsidRDefault="00917D9C" w:rsidP="00917D9C">
            <w:pPr>
              <w:jc w:val="center"/>
              <w:rPr>
                <w:lang w:val="en-US"/>
              </w:rPr>
            </w:pPr>
          </w:p>
        </w:tc>
        <w:tc>
          <w:tcPr>
            <w:tcW w:w="5953" w:type="dxa"/>
            <w:gridSpan w:val="6"/>
            <w:tcBorders>
              <w:top w:val="nil"/>
              <w:left w:val="single" w:sz="6" w:space="0" w:color="auto"/>
              <w:bottom w:val="nil"/>
              <w:right w:val="single" w:sz="6" w:space="0" w:color="auto"/>
            </w:tcBorders>
          </w:tcPr>
          <w:p w14:paraId="510B7D12" w14:textId="77777777" w:rsidR="00917D9C" w:rsidRPr="007F2714" w:rsidRDefault="00917D9C" w:rsidP="00D47A6F">
            <w:pPr>
              <w:rPr>
                <w:b/>
                <w:bCs/>
                <w:sz w:val="22"/>
                <w:szCs w:val="22"/>
                <w:lang w:val="en-US"/>
              </w:rPr>
            </w:pPr>
            <w:r w:rsidRPr="001F26B6">
              <w:rPr>
                <w:b/>
                <w:bCs/>
                <w:sz w:val="22"/>
                <w:szCs w:val="22"/>
                <w:lang w:val="en-US"/>
              </w:rPr>
              <w:t>1.5. Trepte intrare curte</w:t>
            </w:r>
          </w:p>
          <w:p w14:paraId="40CA0C89" w14:textId="77777777" w:rsidR="00917D9C" w:rsidRPr="00C172E4" w:rsidRDefault="00917D9C" w:rsidP="00D47A6F">
            <w:pPr>
              <w:rPr>
                <w:sz w:val="2"/>
                <w:szCs w:val="2"/>
                <w:lang w:val="en-US"/>
              </w:rPr>
            </w:pPr>
          </w:p>
        </w:tc>
        <w:tc>
          <w:tcPr>
            <w:tcW w:w="1134" w:type="dxa"/>
            <w:gridSpan w:val="2"/>
            <w:tcBorders>
              <w:top w:val="nil"/>
              <w:left w:val="single" w:sz="6" w:space="0" w:color="auto"/>
              <w:bottom w:val="nil"/>
              <w:right w:val="nil"/>
            </w:tcBorders>
            <w:vAlign w:val="center"/>
          </w:tcPr>
          <w:p w14:paraId="224FAAF4" w14:textId="77777777" w:rsidR="00917D9C" w:rsidRPr="001F26B6" w:rsidRDefault="00917D9C" w:rsidP="00917D9C">
            <w:pPr>
              <w:jc w:val="center"/>
              <w:rPr>
                <w:b/>
                <w:bCs/>
                <w:sz w:val="22"/>
                <w:szCs w:val="22"/>
                <w:lang w:val="en-US"/>
              </w:rPr>
            </w:pPr>
          </w:p>
        </w:tc>
        <w:tc>
          <w:tcPr>
            <w:tcW w:w="1418" w:type="dxa"/>
            <w:gridSpan w:val="2"/>
            <w:tcBorders>
              <w:top w:val="nil"/>
              <w:left w:val="single" w:sz="6" w:space="0" w:color="auto"/>
              <w:bottom w:val="nil"/>
              <w:right w:val="single" w:sz="4" w:space="0" w:color="auto"/>
            </w:tcBorders>
            <w:vAlign w:val="center"/>
          </w:tcPr>
          <w:p w14:paraId="655E1B8B" w14:textId="77777777" w:rsidR="00917D9C" w:rsidRPr="001F26B6" w:rsidRDefault="00917D9C" w:rsidP="00917D9C">
            <w:pPr>
              <w:jc w:val="center"/>
              <w:rPr>
                <w:lang w:val="en-US"/>
              </w:rPr>
            </w:pPr>
          </w:p>
        </w:tc>
      </w:tr>
      <w:tr w:rsidR="00917D9C" w14:paraId="1801914B"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037CD29" w14:textId="77777777" w:rsidR="00917D9C" w:rsidRDefault="00917D9C" w:rsidP="00917D9C">
            <w:pPr>
              <w:jc w:val="center"/>
              <w:rPr>
                <w:lang w:val="en-US"/>
              </w:rPr>
            </w:pPr>
            <w:r>
              <w:rPr>
                <w:lang w:val="en-US"/>
              </w:rPr>
              <w:t>38</w:t>
            </w:r>
          </w:p>
        </w:tc>
        <w:tc>
          <w:tcPr>
            <w:tcW w:w="1276" w:type="dxa"/>
            <w:gridSpan w:val="3"/>
            <w:tcBorders>
              <w:top w:val="single" w:sz="4" w:space="0" w:color="auto"/>
              <w:bottom w:val="single" w:sz="4" w:space="0" w:color="auto"/>
            </w:tcBorders>
            <w:vAlign w:val="center"/>
          </w:tcPr>
          <w:p w14:paraId="67C6642D" w14:textId="77777777" w:rsidR="00917D9C" w:rsidRDefault="00917D9C" w:rsidP="00917D9C">
            <w:pPr>
              <w:jc w:val="center"/>
              <w:rPr>
                <w:lang w:val="en-US"/>
              </w:rPr>
            </w:pPr>
            <w:r>
              <w:rPr>
                <w:lang w:val="en-US"/>
              </w:rPr>
              <w:t>RpCK42C</w:t>
            </w:r>
          </w:p>
          <w:p w14:paraId="40FDFAB9"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6A886605" w14:textId="04F1FA67" w:rsidR="00917D9C" w:rsidRPr="001F26B6" w:rsidRDefault="00917D9C" w:rsidP="00D47A6F">
            <w:pPr>
              <w:adjustRightInd w:val="0"/>
              <w:rPr>
                <w:rFonts w:ascii="Times New Roman CYR" w:hAnsi="Times New Roman CYR" w:cs="Times New Roman CYR"/>
                <w:sz w:val="16"/>
                <w:szCs w:val="16"/>
                <w:lang w:val="en-US"/>
              </w:rPr>
            </w:pPr>
            <w:r>
              <w:rPr>
                <w:lang w:val="en-US"/>
              </w:rPr>
              <w:t>Desfacerea pardoselilor reci din placi de beton, marmura, piatra, gresie, placi ceramice, etc</w:t>
            </w:r>
          </w:p>
          <w:p w14:paraId="0DBEAD5A"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670D1FDF"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7D8CA778" w14:textId="77777777" w:rsidR="00917D9C" w:rsidRDefault="00917D9C" w:rsidP="00917D9C">
            <w:pPr>
              <w:jc w:val="center"/>
              <w:rPr>
                <w:lang w:val="en-US"/>
              </w:rPr>
            </w:pPr>
            <w:r>
              <w:rPr>
                <w:lang w:val="en-US"/>
              </w:rPr>
              <w:t>30,00</w:t>
            </w:r>
          </w:p>
        </w:tc>
      </w:tr>
      <w:tr w:rsidR="00917D9C" w14:paraId="173AA5D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F2FB6E7"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3488686D" w14:textId="77777777" w:rsidR="00917D9C" w:rsidRDefault="00917D9C" w:rsidP="00917D9C">
            <w:pPr>
              <w:jc w:val="center"/>
              <w:rPr>
                <w:sz w:val="16"/>
                <w:szCs w:val="16"/>
                <w:lang w:val="en-US"/>
              </w:rPr>
            </w:pPr>
            <w:r>
              <w:rPr>
                <w:sz w:val="16"/>
                <w:szCs w:val="16"/>
                <w:lang w:val="en-US"/>
              </w:rPr>
              <w:t>7132040012700</w:t>
            </w:r>
          </w:p>
        </w:tc>
        <w:tc>
          <w:tcPr>
            <w:tcW w:w="5953" w:type="dxa"/>
            <w:gridSpan w:val="6"/>
            <w:tcBorders>
              <w:top w:val="nil"/>
              <w:bottom w:val="single" w:sz="2" w:space="0" w:color="auto"/>
            </w:tcBorders>
          </w:tcPr>
          <w:p w14:paraId="701AF363" w14:textId="77777777" w:rsidR="00917D9C" w:rsidRDefault="00917D9C" w:rsidP="00D47A6F">
            <w:pPr>
              <w:rPr>
                <w:lang w:val="en-US"/>
              </w:rPr>
            </w:pPr>
            <w:r>
              <w:rPr>
                <w:lang w:val="en-US"/>
              </w:rPr>
              <w:t>Parchetar</w:t>
            </w:r>
          </w:p>
        </w:tc>
        <w:tc>
          <w:tcPr>
            <w:tcW w:w="1134" w:type="dxa"/>
            <w:gridSpan w:val="2"/>
            <w:tcBorders>
              <w:top w:val="nil"/>
              <w:bottom w:val="single" w:sz="2" w:space="0" w:color="auto"/>
            </w:tcBorders>
            <w:vAlign w:val="center"/>
          </w:tcPr>
          <w:p w14:paraId="54F81C58"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4D642DB7" w14:textId="77777777" w:rsidR="00917D9C" w:rsidRDefault="00917D9C" w:rsidP="00917D9C">
            <w:pPr>
              <w:jc w:val="center"/>
              <w:rPr>
                <w:lang w:val="en-US"/>
              </w:rPr>
            </w:pPr>
            <w:r>
              <w:rPr>
                <w:lang w:val="en-US"/>
              </w:rPr>
              <w:t>11,7000</w:t>
            </w:r>
          </w:p>
        </w:tc>
      </w:tr>
      <w:tr w:rsidR="00917D9C" w14:paraId="03A684B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FF8F336"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4C972ABE"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5E4FA9D7"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31338FBF"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21E68C8" w14:textId="77777777" w:rsidR="00917D9C" w:rsidRDefault="00917D9C" w:rsidP="00917D9C">
            <w:pPr>
              <w:jc w:val="center"/>
              <w:rPr>
                <w:lang w:val="en-US"/>
              </w:rPr>
            </w:pPr>
            <w:r>
              <w:rPr>
                <w:lang w:val="en-US"/>
              </w:rPr>
              <w:t>11,7000</w:t>
            </w:r>
          </w:p>
        </w:tc>
      </w:tr>
      <w:tr w:rsidR="00917D9C" w14:paraId="7403E1B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63D5172"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96A3F69" w14:textId="77777777" w:rsidR="00917D9C" w:rsidRDefault="00917D9C" w:rsidP="00917D9C">
            <w:pPr>
              <w:jc w:val="center"/>
              <w:rPr>
                <w:sz w:val="16"/>
                <w:szCs w:val="16"/>
                <w:lang w:val="en-US"/>
              </w:rPr>
            </w:pPr>
            <w:r>
              <w:rPr>
                <w:sz w:val="16"/>
                <w:szCs w:val="16"/>
                <w:lang w:val="en-US"/>
              </w:rPr>
              <w:t>4100126202818</w:t>
            </w:r>
          </w:p>
        </w:tc>
        <w:tc>
          <w:tcPr>
            <w:tcW w:w="5953" w:type="dxa"/>
            <w:gridSpan w:val="6"/>
            <w:tcBorders>
              <w:top w:val="nil"/>
              <w:bottom w:val="single" w:sz="2" w:space="0" w:color="auto"/>
            </w:tcBorders>
          </w:tcPr>
          <w:p w14:paraId="1C0F4D14" w14:textId="521FF664" w:rsidR="00917D9C" w:rsidRDefault="00917D9C" w:rsidP="00D47A6F">
            <w:pPr>
              <w:rPr>
                <w:lang w:val="en-US"/>
              </w:rPr>
            </w:pPr>
            <w:r>
              <w:rPr>
                <w:lang w:val="en-US"/>
              </w:rPr>
              <w:t>Apa</w:t>
            </w:r>
          </w:p>
        </w:tc>
        <w:tc>
          <w:tcPr>
            <w:tcW w:w="1134" w:type="dxa"/>
            <w:gridSpan w:val="2"/>
            <w:tcBorders>
              <w:top w:val="nil"/>
              <w:bottom w:val="single" w:sz="2" w:space="0" w:color="auto"/>
            </w:tcBorders>
            <w:vAlign w:val="center"/>
          </w:tcPr>
          <w:p w14:paraId="120CB902"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0D2232CF" w14:textId="77777777" w:rsidR="00917D9C" w:rsidRDefault="00917D9C" w:rsidP="00917D9C">
            <w:pPr>
              <w:jc w:val="center"/>
              <w:rPr>
                <w:lang w:val="en-US"/>
              </w:rPr>
            </w:pPr>
            <w:r>
              <w:rPr>
                <w:lang w:val="en-US"/>
              </w:rPr>
              <w:t>1,5000</w:t>
            </w:r>
          </w:p>
        </w:tc>
      </w:tr>
      <w:tr w:rsidR="00917D9C" w14:paraId="0ED4D08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3F67A33"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1BADF34" w14:textId="77777777" w:rsidR="00917D9C" w:rsidRDefault="00917D9C" w:rsidP="00917D9C">
            <w:pPr>
              <w:jc w:val="center"/>
              <w:rPr>
                <w:sz w:val="16"/>
                <w:szCs w:val="16"/>
                <w:lang w:val="en-US"/>
              </w:rPr>
            </w:pPr>
            <w:r>
              <w:rPr>
                <w:sz w:val="16"/>
                <w:szCs w:val="16"/>
                <w:lang w:val="en-US"/>
              </w:rPr>
              <w:t>2922140006703</w:t>
            </w:r>
          </w:p>
        </w:tc>
        <w:tc>
          <w:tcPr>
            <w:tcW w:w="5953" w:type="dxa"/>
            <w:gridSpan w:val="6"/>
            <w:tcBorders>
              <w:top w:val="nil"/>
              <w:bottom w:val="single" w:sz="2" w:space="0" w:color="auto"/>
            </w:tcBorders>
          </w:tcPr>
          <w:p w14:paraId="69119E36" w14:textId="77777777" w:rsidR="00917D9C" w:rsidRDefault="00917D9C" w:rsidP="00D47A6F">
            <w:pPr>
              <w:rPr>
                <w:lang w:val="en-US"/>
              </w:rPr>
            </w:pPr>
            <w:r>
              <w:rPr>
                <w:lang w:val="en-US"/>
              </w:rPr>
              <w:t>Macara fereastra de 0,0015 MN (0,15 tf)</w:t>
            </w:r>
          </w:p>
        </w:tc>
        <w:tc>
          <w:tcPr>
            <w:tcW w:w="1134" w:type="dxa"/>
            <w:gridSpan w:val="2"/>
            <w:tcBorders>
              <w:top w:val="nil"/>
              <w:bottom w:val="single" w:sz="2" w:space="0" w:color="auto"/>
            </w:tcBorders>
            <w:vAlign w:val="center"/>
          </w:tcPr>
          <w:p w14:paraId="63EF7307"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741CC595" w14:textId="77777777" w:rsidR="00917D9C" w:rsidRDefault="00917D9C" w:rsidP="00917D9C">
            <w:pPr>
              <w:jc w:val="center"/>
              <w:rPr>
                <w:lang w:val="en-US"/>
              </w:rPr>
            </w:pPr>
            <w:r>
              <w:rPr>
                <w:lang w:val="en-US"/>
              </w:rPr>
              <w:t>1,5000</w:t>
            </w:r>
          </w:p>
        </w:tc>
      </w:tr>
      <w:tr w:rsidR="00917D9C" w14:paraId="429C504E"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154FA395" w14:textId="77777777" w:rsidR="00917D9C" w:rsidRDefault="00917D9C" w:rsidP="00917D9C">
            <w:pPr>
              <w:jc w:val="center"/>
              <w:rPr>
                <w:lang w:val="en-US"/>
              </w:rPr>
            </w:pPr>
            <w:r>
              <w:rPr>
                <w:lang w:val="en-US"/>
              </w:rPr>
              <w:t>39</w:t>
            </w:r>
          </w:p>
        </w:tc>
        <w:tc>
          <w:tcPr>
            <w:tcW w:w="1276" w:type="dxa"/>
            <w:gridSpan w:val="3"/>
            <w:tcBorders>
              <w:top w:val="single" w:sz="4" w:space="0" w:color="auto"/>
              <w:bottom w:val="single" w:sz="4" w:space="0" w:color="auto"/>
            </w:tcBorders>
            <w:vAlign w:val="center"/>
          </w:tcPr>
          <w:p w14:paraId="2B433FE1" w14:textId="77777777" w:rsidR="00917D9C" w:rsidRDefault="00917D9C" w:rsidP="00917D9C">
            <w:pPr>
              <w:jc w:val="center"/>
              <w:rPr>
                <w:lang w:val="en-US"/>
              </w:rPr>
            </w:pPr>
            <w:r>
              <w:rPr>
                <w:lang w:val="en-US"/>
              </w:rPr>
              <w:t>CG01A</w:t>
            </w:r>
          </w:p>
          <w:p w14:paraId="4DF66FC8"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022B2BB8" w14:textId="2F3C4447" w:rsidR="00917D9C" w:rsidRPr="001F26B6" w:rsidRDefault="00917D9C" w:rsidP="00D47A6F">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p>
          <w:p w14:paraId="4D38E013"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19F91585"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03BB46EB" w14:textId="77777777" w:rsidR="00917D9C" w:rsidRDefault="00917D9C" w:rsidP="00917D9C">
            <w:pPr>
              <w:jc w:val="center"/>
              <w:rPr>
                <w:lang w:val="en-US"/>
              </w:rPr>
            </w:pPr>
            <w:r>
              <w:rPr>
                <w:lang w:val="en-US"/>
              </w:rPr>
              <w:t>30,00</w:t>
            </w:r>
          </w:p>
        </w:tc>
      </w:tr>
      <w:tr w:rsidR="00917D9C" w14:paraId="277EDA2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1C19D40"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7BBA5CB7" w14:textId="77777777" w:rsidR="00917D9C" w:rsidRDefault="00917D9C" w:rsidP="00917D9C">
            <w:pPr>
              <w:jc w:val="center"/>
              <w:rPr>
                <w:sz w:val="16"/>
                <w:szCs w:val="16"/>
                <w:lang w:val="en-US"/>
              </w:rPr>
            </w:pPr>
            <w:r>
              <w:rPr>
                <w:sz w:val="16"/>
                <w:szCs w:val="16"/>
                <w:lang w:val="en-US"/>
              </w:rPr>
              <w:t>7132030012600</w:t>
            </w:r>
          </w:p>
        </w:tc>
        <w:tc>
          <w:tcPr>
            <w:tcW w:w="5953" w:type="dxa"/>
            <w:gridSpan w:val="6"/>
            <w:tcBorders>
              <w:top w:val="nil"/>
              <w:bottom w:val="single" w:sz="2" w:space="0" w:color="auto"/>
            </w:tcBorders>
          </w:tcPr>
          <w:p w14:paraId="3783C8BA" w14:textId="77777777" w:rsidR="00917D9C" w:rsidRDefault="00917D9C" w:rsidP="00D47A6F">
            <w:pPr>
              <w:rPr>
                <w:lang w:val="en-US"/>
              </w:rPr>
            </w:pPr>
            <w:r>
              <w:rPr>
                <w:lang w:val="en-US"/>
              </w:rPr>
              <w:t>Mozaicar</w:t>
            </w:r>
          </w:p>
        </w:tc>
        <w:tc>
          <w:tcPr>
            <w:tcW w:w="1134" w:type="dxa"/>
            <w:gridSpan w:val="2"/>
            <w:tcBorders>
              <w:top w:val="nil"/>
              <w:bottom w:val="single" w:sz="2" w:space="0" w:color="auto"/>
            </w:tcBorders>
            <w:vAlign w:val="center"/>
          </w:tcPr>
          <w:p w14:paraId="55B855DF"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1BC31EBC" w14:textId="77777777" w:rsidR="00917D9C" w:rsidRDefault="00917D9C" w:rsidP="00917D9C">
            <w:pPr>
              <w:jc w:val="center"/>
              <w:rPr>
                <w:lang w:val="en-US"/>
              </w:rPr>
            </w:pPr>
            <w:r>
              <w:rPr>
                <w:lang w:val="en-US"/>
              </w:rPr>
              <w:t>18,0000</w:t>
            </w:r>
          </w:p>
        </w:tc>
      </w:tr>
      <w:tr w:rsidR="00917D9C" w14:paraId="55D2427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883EB6D"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7EB8599"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7170FF9E"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170B43B7"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6318BF0" w14:textId="77777777" w:rsidR="00917D9C" w:rsidRDefault="00917D9C" w:rsidP="00917D9C">
            <w:pPr>
              <w:jc w:val="center"/>
              <w:rPr>
                <w:lang w:val="en-US"/>
              </w:rPr>
            </w:pPr>
            <w:r>
              <w:rPr>
                <w:lang w:val="en-US"/>
              </w:rPr>
              <w:t>3,0000</w:t>
            </w:r>
          </w:p>
        </w:tc>
      </w:tr>
      <w:tr w:rsidR="00917D9C" w14:paraId="1059ACF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E4CA59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D7AAF29" w14:textId="77777777" w:rsidR="00917D9C" w:rsidRDefault="00917D9C" w:rsidP="00917D9C">
            <w:pPr>
              <w:jc w:val="center"/>
              <w:rPr>
                <w:sz w:val="16"/>
                <w:szCs w:val="16"/>
                <w:lang w:val="en-US"/>
              </w:rPr>
            </w:pPr>
            <w:r>
              <w:rPr>
                <w:sz w:val="16"/>
                <w:szCs w:val="16"/>
                <w:lang w:val="en-US"/>
              </w:rPr>
              <w:t>2664102102010</w:t>
            </w:r>
          </w:p>
        </w:tc>
        <w:tc>
          <w:tcPr>
            <w:tcW w:w="5953" w:type="dxa"/>
            <w:gridSpan w:val="6"/>
            <w:tcBorders>
              <w:top w:val="nil"/>
              <w:bottom w:val="single" w:sz="2" w:space="0" w:color="auto"/>
            </w:tcBorders>
          </w:tcPr>
          <w:p w14:paraId="469E8F09" w14:textId="77777777" w:rsidR="00917D9C" w:rsidRDefault="00917D9C" w:rsidP="00D47A6F">
            <w:pPr>
              <w:rPr>
                <w:lang w:val="en-US"/>
              </w:rPr>
            </w:pPr>
            <w:r>
              <w:rPr>
                <w:lang w:val="en-US"/>
              </w:rPr>
              <w:t>Mortar ciment 100-T(pt.informatie)</w:t>
            </w:r>
          </w:p>
        </w:tc>
        <w:tc>
          <w:tcPr>
            <w:tcW w:w="1134" w:type="dxa"/>
            <w:gridSpan w:val="2"/>
            <w:tcBorders>
              <w:top w:val="nil"/>
              <w:bottom w:val="single" w:sz="2" w:space="0" w:color="auto"/>
            </w:tcBorders>
            <w:vAlign w:val="center"/>
          </w:tcPr>
          <w:p w14:paraId="4BE22FA0"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3F49E16B" w14:textId="77777777" w:rsidR="00917D9C" w:rsidRDefault="00917D9C" w:rsidP="00917D9C">
            <w:pPr>
              <w:jc w:val="center"/>
              <w:rPr>
                <w:lang w:val="en-US"/>
              </w:rPr>
            </w:pPr>
            <w:r>
              <w:rPr>
                <w:lang w:val="en-US"/>
              </w:rPr>
              <w:t>0,9900</w:t>
            </w:r>
          </w:p>
        </w:tc>
      </w:tr>
      <w:tr w:rsidR="00917D9C" w14:paraId="313E5C6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B4DA3E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C95876B" w14:textId="77777777" w:rsidR="00917D9C" w:rsidRDefault="00917D9C" w:rsidP="00917D9C">
            <w:pPr>
              <w:jc w:val="center"/>
              <w:rPr>
                <w:sz w:val="16"/>
                <w:szCs w:val="16"/>
                <w:lang w:val="en-US"/>
              </w:rPr>
            </w:pPr>
            <w:r>
              <w:rPr>
                <w:sz w:val="16"/>
                <w:szCs w:val="16"/>
                <w:lang w:val="en-US"/>
              </w:rPr>
              <w:t>2651122100402</w:t>
            </w:r>
          </w:p>
        </w:tc>
        <w:tc>
          <w:tcPr>
            <w:tcW w:w="5953" w:type="dxa"/>
            <w:gridSpan w:val="6"/>
            <w:tcBorders>
              <w:top w:val="nil"/>
              <w:bottom w:val="single" w:sz="2" w:space="0" w:color="auto"/>
            </w:tcBorders>
          </w:tcPr>
          <w:p w14:paraId="1F78FE0C" w14:textId="77777777" w:rsidR="00917D9C" w:rsidRDefault="00917D9C" w:rsidP="00D47A6F">
            <w:pPr>
              <w:rPr>
                <w:lang w:val="en-US"/>
              </w:rPr>
            </w:pPr>
            <w:r>
              <w:rPr>
                <w:lang w:val="en-US"/>
              </w:rPr>
              <w:t>Ciment metalurgic cu adaosuri M 30 saci S1500</w:t>
            </w:r>
          </w:p>
        </w:tc>
        <w:tc>
          <w:tcPr>
            <w:tcW w:w="1134" w:type="dxa"/>
            <w:gridSpan w:val="2"/>
            <w:tcBorders>
              <w:top w:val="nil"/>
              <w:bottom w:val="single" w:sz="2" w:space="0" w:color="auto"/>
            </w:tcBorders>
            <w:vAlign w:val="center"/>
          </w:tcPr>
          <w:p w14:paraId="7FB6D498"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2406BAF0" w14:textId="77777777" w:rsidR="00917D9C" w:rsidRDefault="00917D9C" w:rsidP="00917D9C">
            <w:pPr>
              <w:jc w:val="center"/>
              <w:rPr>
                <w:lang w:val="en-US"/>
              </w:rPr>
            </w:pPr>
            <w:r>
              <w:rPr>
                <w:lang w:val="en-US"/>
              </w:rPr>
              <w:t>390,0000</w:t>
            </w:r>
          </w:p>
        </w:tc>
      </w:tr>
      <w:tr w:rsidR="00917D9C" w14:paraId="62E15656"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06CE09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BF111FE" w14:textId="77777777" w:rsidR="00917D9C" w:rsidRDefault="00917D9C" w:rsidP="00917D9C">
            <w:pPr>
              <w:jc w:val="center"/>
              <w:rPr>
                <w:sz w:val="16"/>
                <w:szCs w:val="16"/>
                <w:lang w:val="en-US"/>
              </w:rPr>
            </w:pPr>
            <w:r>
              <w:rPr>
                <w:sz w:val="16"/>
                <w:szCs w:val="16"/>
                <w:lang w:val="en-US"/>
              </w:rPr>
              <w:t>1421102200513</w:t>
            </w:r>
          </w:p>
        </w:tc>
        <w:tc>
          <w:tcPr>
            <w:tcW w:w="5953" w:type="dxa"/>
            <w:gridSpan w:val="6"/>
            <w:tcBorders>
              <w:top w:val="nil"/>
              <w:bottom w:val="single" w:sz="2" w:space="0" w:color="auto"/>
            </w:tcBorders>
          </w:tcPr>
          <w:p w14:paraId="5A4C10E4" w14:textId="77777777" w:rsidR="00917D9C" w:rsidRDefault="00917D9C" w:rsidP="00D47A6F">
            <w:pPr>
              <w:rPr>
                <w:lang w:val="en-US"/>
              </w:rPr>
            </w:pPr>
            <w:r>
              <w:rPr>
                <w:lang w:val="en-US"/>
              </w:rPr>
              <w:t>Nisip sortat nespalat de riu si lacuri 0,0-3,0 mm</w:t>
            </w:r>
          </w:p>
        </w:tc>
        <w:tc>
          <w:tcPr>
            <w:tcW w:w="1134" w:type="dxa"/>
            <w:gridSpan w:val="2"/>
            <w:tcBorders>
              <w:top w:val="nil"/>
              <w:bottom w:val="single" w:sz="2" w:space="0" w:color="auto"/>
            </w:tcBorders>
            <w:vAlign w:val="center"/>
          </w:tcPr>
          <w:p w14:paraId="3330EFF1"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7771C6B7" w14:textId="77777777" w:rsidR="00917D9C" w:rsidRDefault="00917D9C" w:rsidP="00917D9C">
            <w:pPr>
              <w:jc w:val="center"/>
              <w:rPr>
                <w:lang w:val="en-US"/>
              </w:rPr>
            </w:pPr>
            <w:r>
              <w:rPr>
                <w:lang w:val="en-US"/>
              </w:rPr>
              <w:t>1,2600</w:t>
            </w:r>
          </w:p>
        </w:tc>
      </w:tr>
      <w:tr w:rsidR="00917D9C" w14:paraId="526A170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9BA04D2"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057D57C"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tcPr>
          <w:p w14:paraId="74A5F725" w14:textId="36142B7D"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1E074572"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17FFFBC3" w14:textId="77777777" w:rsidR="00917D9C" w:rsidRDefault="00917D9C" w:rsidP="00917D9C">
            <w:pPr>
              <w:jc w:val="center"/>
              <w:rPr>
                <w:lang w:val="en-US"/>
              </w:rPr>
            </w:pPr>
            <w:r>
              <w:rPr>
                <w:lang w:val="en-US"/>
              </w:rPr>
              <w:t>0,3000</w:t>
            </w:r>
          </w:p>
        </w:tc>
      </w:tr>
      <w:tr w:rsidR="00917D9C" w14:paraId="43DD7A1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B02EB78"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A1038B4" w14:textId="77777777" w:rsidR="00917D9C" w:rsidRDefault="00917D9C" w:rsidP="00917D9C">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tcPr>
          <w:p w14:paraId="6B5C309F" w14:textId="77777777" w:rsidR="00917D9C" w:rsidRDefault="00917D9C" w:rsidP="00D47A6F">
            <w:pPr>
              <w:rPr>
                <w:lang w:val="en-US"/>
              </w:rPr>
            </w:pPr>
            <w:r>
              <w:rPr>
                <w:lang w:val="en-US"/>
              </w:rPr>
              <w:t>Utilaj de ridicat pentru lucrari de finisaj</w:t>
            </w:r>
          </w:p>
        </w:tc>
        <w:tc>
          <w:tcPr>
            <w:tcW w:w="1134" w:type="dxa"/>
            <w:gridSpan w:val="2"/>
            <w:tcBorders>
              <w:top w:val="nil"/>
              <w:bottom w:val="single" w:sz="2" w:space="0" w:color="auto"/>
            </w:tcBorders>
            <w:vAlign w:val="center"/>
          </w:tcPr>
          <w:p w14:paraId="4AC23ECB"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8EFD57A" w14:textId="77777777" w:rsidR="00917D9C" w:rsidRDefault="00917D9C" w:rsidP="00917D9C">
            <w:pPr>
              <w:jc w:val="center"/>
              <w:rPr>
                <w:lang w:val="en-US"/>
              </w:rPr>
            </w:pPr>
            <w:r>
              <w:rPr>
                <w:lang w:val="en-US"/>
              </w:rPr>
              <w:t>0,9000</w:t>
            </w:r>
          </w:p>
        </w:tc>
      </w:tr>
      <w:tr w:rsidR="00917D9C" w14:paraId="6A84548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2A1BD38"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1E4C04C" w14:textId="77777777" w:rsidR="00917D9C" w:rsidRDefault="00917D9C" w:rsidP="00917D9C">
            <w:pPr>
              <w:jc w:val="center"/>
              <w:rPr>
                <w:sz w:val="16"/>
                <w:szCs w:val="16"/>
                <w:lang w:val="en-US"/>
              </w:rPr>
            </w:pPr>
            <w:r>
              <w:rPr>
                <w:sz w:val="16"/>
                <w:szCs w:val="16"/>
                <w:lang w:val="en-US"/>
              </w:rPr>
              <w:t>2952270003817</w:t>
            </w:r>
          </w:p>
        </w:tc>
        <w:tc>
          <w:tcPr>
            <w:tcW w:w="5953" w:type="dxa"/>
            <w:gridSpan w:val="6"/>
            <w:tcBorders>
              <w:top w:val="nil"/>
              <w:bottom w:val="single" w:sz="2" w:space="0" w:color="auto"/>
            </w:tcBorders>
          </w:tcPr>
          <w:p w14:paraId="2FB1EADE" w14:textId="77777777" w:rsidR="00917D9C" w:rsidRDefault="00917D9C" w:rsidP="00D47A6F">
            <w:pPr>
              <w:rPr>
                <w:lang w:val="en-US"/>
              </w:rPr>
            </w:pPr>
            <w:r>
              <w:rPr>
                <w:lang w:val="en-US"/>
              </w:rPr>
              <w:t>Malaxor  pentru mortar de 200 L actionat electric</w:t>
            </w:r>
          </w:p>
        </w:tc>
        <w:tc>
          <w:tcPr>
            <w:tcW w:w="1134" w:type="dxa"/>
            <w:gridSpan w:val="2"/>
            <w:tcBorders>
              <w:top w:val="nil"/>
              <w:bottom w:val="single" w:sz="2" w:space="0" w:color="auto"/>
            </w:tcBorders>
            <w:vAlign w:val="center"/>
          </w:tcPr>
          <w:p w14:paraId="578C1685"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3448DE49" w14:textId="77777777" w:rsidR="00917D9C" w:rsidRDefault="00917D9C" w:rsidP="00917D9C">
            <w:pPr>
              <w:jc w:val="center"/>
              <w:rPr>
                <w:lang w:val="en-US"/>
              </w:rPr>
            </w:pPr>
            <w:r>
              <w:rPr>
                <w:lang w:val="en-US"/>
              </w:rPr>
              <w:t>0,3600</w:t>
            </w:r>
          </w:p>
        </w:tc>
      </w:tr>
      <w:tr w:rsidR="00917D9C" w14:paraId="204A8D1B"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71ACDB12" w14:textId="77777777" w:rsidR="00917D9C" w:rsidRDefault="00917D9C" w:rsidP="00917D9C">
            <w:pPr>
              <w:jc w:val="center"/>
              <w:rPr>
                <w:lang w:val="en-US"/>
              </w:rPr>
            </w:pPr>
            <w:r>
              <w:rPr>
                <w:lang w:val="en-US"/>
              </w:rPr>
              <w:t>40</w:t>
            </w:r>
          </w:p>
        </w:tc>
        <w:tc>
          <w:tcPr>
            <w:tcW w:w="1276" w:type="dxa"/>
            <w:gridSpan w:val="3"/>
            <w:tcBorders>
              <w:top w:val="single" w:sz="4" w:space="0" w:color="auto"/>
              <w:bottom w:val="single" w:sz="4" w:space="0" w:color="auto"/>
            </w:tcBorders>
            <w:vAlign w:val="center"/>
          </w:tcPr>
          <w:p w14:paraId="0F5D3BAD" w14:textId="77777777" w:rsidR="00917D9C" w:rsidRDefault="00917D9C" w:rsidP="00917D9C">
            <w:pPr>
              <w:jc w:val="center"/>
              <w:rPr>
                <w:lang w:val="en-US"/>
              </w:rPr>
            </w:pPr>
            <w:r>
              <w:rPr>
                <w:lang w:val="en-US"/>
              </w:rPr>
              <w:t>CC03C</w:t>
            </w:r>
          </w:p>
          <w:p w14:paraId="06C71253"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1E16AFA7" w14:textId="3ED53021" w:rsidR="00917D9C" w:rsidRPr="001F26B6" w:rsidRDefault="00917D9C" w:rsidP="00D47A6F">
            <w:pPr>
              <w:adjustRightInd w:val="0"/>
              <w:rPr>
                <w:rFonts w:ascii="Times New Roman CYR" w:hAnsi="Times New Roman CYR" w:cs="Times New Roman CYR"/>
                <w:sz w:val="16"/>
                <w:szCs w:val="16"/>
                <w:lang w:val="en-US"/>
              </w:rPr>
            </w:pPr>
            <w:r>
              <w:rPr>
                <w:lang w:val="en-US"/>
              </w:rPr>
              <w:t>Montare plase sudate la inaltimi mai mici sau egale cu 35 m, la placi VR -1 d=4 100x100</w:t>
            </w:r>
          </w:p>
          <w:p w14:paraId="675D67AB"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055EE856" w14:textId="77777777" w:rsidR="00917D9C" w:rsidRDefault="00917D9C" w:rsidP="00917D9C">
            <w:pPr>
              <w:jc w:val="center"/>
              <w:rPr>
                <w:lang w:val="en-US"/>
              </w:rPr>
            </w:pPr>
            <w:r>
              <w:rPr>
                <w:lang w:val="en-US"/>
              </w:rPr>
              <w:t>kg</w:t>
            </w:r>
          </w:p>
        </w:tc>
        <w:tc>
          <w:tcPr>
            <w:tcW w:w="1418" w:type="dxa"/>
            <w:gridSpan w:val="2"/>
            <w:tcBorders>
              <w:top w:val="single" w:sz="4" w:space="0" w:color="auto"/>
              <w:bottom w:val="single" w:sz="4" w:space="0" w:color="auto"/>
            </w:tcBorders>
            <w:vAlign w:val="center"/>
          </w:tcPr>
          <w:p w14:paraId="2503DD39" w14:textId="77777777" w:rsidR="00917D9C" w:rsidRDefault="00917D9C" w:rsidP="00917D9C">
            <w:pPr>
              <w:jc w:val="center"/>
              <w:rPr>
                <w:lang w:val="en-US"/>
              </w:rPr>
            </w:pPr>
            <w:r>
              <w:rPr>
                <w:lang w:val="en-US"/>
              </w:rPr>
              <w:t>60,00</w:t>
            </w:r>
          </w:p>
        </w:tc>
      </w:tr>
      <w:tr w:rsidR="00917D9C" w14:paraId="0BC2B80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713FD87"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4F21124" w14:textId="77777777" w:rsidR="00917D9C" w:rsidRDefault="00917D9C" w:rsidP="00917D9C">
            <w:pPr>
              <w:jc w:val="center"/>
              <w:rPr>
                <w:sz w:val="16"/>
                <w:szCs w:val="16"/>
                <w:lang w:val="en-US"/>
              </w:rPr>
            </w:pPr>
            <w:r>
              <w:rPr>
                <w:sz w:val="16"/>
                <w:szCs w:val="16"/>
                <w:lang w:val="en-US"/>
              </w:rPr>
              <w:t>7123020011140</w:t>
            </w:r>
          </w:p>
        </w:tc>
        <w:tc>
          <w:tcPr>
            <w:tcW w:w="5953" w:type="dxa"/>
            <w:gridSpan w:val="6"/>
            <w:tcBorders>
              <w:top w:val="nil"/>
              <w:bottom w:val="single" w:sz="2" w:space="0" w:color="auto"/>
            </w:tcBorders>
          </w:tcPr>
          <w:p w14:paraId="55885789" w14:textId="77777777" w:rsidR="00917D9C" w:rsidRDefault="00917D9C" w:rsidP="00D47A6F">
            <w:pPr>
              <w:rPr>
                <w:lang w:val="en-US"/>
              </w:rPr>
            </w:pPr>
            <w:r>
              <w:rPr>
                <w:lang w:val="en-US"/>
              </w:rPr>
              <w:t>Fierar beton</w:t>
            </w:r>
          </w:p>
        </w:tc>
        <w:tc>
          <w:tcPr>
            <w:tcW w:w="1134" w:type="dxa"/>
            <w:gridSpan w:val="2"/>
            <w:tcBorders>
              <w:top w:val="nil"/>
              <w:bottom w:val="single" w:sz="2" w:space="0" w:color="auto"/>
            </w:tcBorders>
            <w:vAlign w:val="center"/>
          </w:tcPr>
          <w:p w14:paraId="6A930B38"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26224521" w14:textId="77777777" w:rsidR="00917D9C" w:rsidRDefault="00917D9C" w:rsidP="00917D9C">
            <w:pPr>
              <w:jc w:val="center"/>
              <w:rPr>
                <w:lang w:val="en-US"/>
              </w:rPr>
            </w:pPr>
            <w:r>
              <w:rPr>
                <w:lang w:val="en-US"/>
              </w:rPr>
              <w:t>1,5000</w:t>
            </w:r>
          </w:p>
        </w:tc>
      </w:tr>
      <w:tr w:rsidR="00917D9C" w14:paraId="3E9E4D1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81B2230"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53FB5B03"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6CDF582E"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4F46D199"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6AE3C235" w14:textId="77777777" w:rsidR="00917D9C" w:rsidRDefault="00917D9C" w:rsidP="00917D9C">
            <w:pPr>
              <w:jc w:val="center"/>
              <w:rPr>
                <w:lang w:val="en-US"/>
              </w:rPr>
            </w:pPr>
            <w:r>
              <w:rPr>
                <w:lang w:val="en-US"/>
              </w:rPr>
              <w:t>0,3000</w:t>
            </w:r>
          </w:p>
        </w:tc>
      </w:tr>
      <w:tr w:rsidR="00917D9C" w14:paraId="57A287D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A010DB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57786C2" w14:textId="77777777" w:rsidR="00917D9C" w:rsidRDefault="00917D9C" w:rsidP="00D47A6F">
            <w:pPr>
              <w:ind w:left="-108" w:right="-108"/>
              <w:jc w:val="center"/>
              <w:rPr>
                <w:sz w:val="16"/>
                <w:szCs w:val="16"/>
                <w:lang w:val="en-US"/>
              </w:rPr>
            </w:pPr>
            <w:r>
              <w:rPr>
                <w:sz w:val="16"/>
                <w:szCs w:val="16"/>
                <w:lang w:val="en-US"/>
              </w:rPr>
              <w:t>28731220041002</w:t>
            </w:r>
          </w:p>
        </w:tc>
        <w:tc>
          <w:tcPr>
            <w:tcW w:w="5953" w:type="dxa"/>
            <w:gridSpan w:val="6"/>
            <w:tcBorders>
              <w:top w:val="nil"/>
              <w:bottom w:val="single" w:sz="2" w:space="0" w:color="auto"/>
            </w:tcBorders>
          </w:tcPr>
          <w:p w14:paraId="0579AE8D" w14:textId="77777777" w:rsidR="00917D9C" w:rsidRDefault="00917D9C" w:rsidP="00D47A6F">
            <w:pPr>
              <w:rPr>
                <w:lang w:val="en-US"/>
              </w:rPr>
            </w:pPr>
            <w:r>
              <w:rPr>
                <w:lang w:val="en-US"/>
              </w:rPr>
              <w:t>Plase sudate VR -1 d=4 - 100</w:t>
            </w:r>
          </w:p>
        </w:tc>
        <w:tc>
          <w:tcPr>
            <w:tcW w:w="1134" w:type="dxa"/>
            <w:gridSpan w:val="2"/>
            <w:tcBorders>
              <w:top w:val="nil"/>
              <w:bottom w:val="single" w:sz="2" w:space="0" w:color="auto"/>
            </w:tcBorders>
            <w:vAlign w:val="center"/>
          </w:tcPr>
          <w:p w14:paraId="282A0442"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6EF211D2" w14:textId="77777777" w:rsidR="00917D9C" w:rsidRDefault="00917D9C" w:rsidP="00917D9C">
            <w:pPr>
              <w:jc w:val="center"/>
              <w:rPr>
                <w:lang w:val="en-US"/>
              </w:rPr>
            </w:pPr>
            <w:r>
              <w:rPr>
                <w:lang w:val="en-US"/>
              </w:rPr>
              <w:t>60,6000</w:t>
            </w:r>
          </w:p>
        </w:tc>
      </w:tr>
      <w:tr w:rsidR="00917D9C" w14:paraId="27EE974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14157B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2CF95FA" w14:textId="77777777" w:rsidR="00917D9C" w:rsidRDefault="00917D9C" w:rsidP="00917D9C">
            <w:pPr>
              <w:jc w:val="center"/>
              <w:rPr>
                <w:sz w:val="16"/>
                <w:szCs w:val="16"/>
                <w:lang w:val="en-US"/>
              </w:rPr>
            </w:pPr>
            <w:r>
              <w:rPr>
                <w:sz w:val="16"/>
                <w:szCs w:val="16"/>
                <w:lang w:val="en-US"/>
              </w:rPr>
              <w:t>2710602100000</w:t>
            </w:r>
          </w:p>
        </w:tc>
        <w:tc>
          <w:tcPr>
            <w:tcW w:w="5953" w:type="dxa"/>
            <w:gridSpan w:val="6"/>
            <w:tcBorders>
              <w:top w:val="nil"/>
              <w:bottom w:val="single" w:sz="2" w:space="0" w:color="auto"/>
            </w:tcBorders>
          </w:tcPr>
          <w:p w14:paraId="40B940A8" w14:textId="77777777" w:rsidR="00917D9C" w:rsidRDefault="00917D9C" w:rsidP="00D47A6F">
            <w:pPr>
              <w:rPr>
                <w:lang w:val="en-US"/>
              </w:rPr>
            </w:pPr>
            <w:r>
              <w:rPr>
                <w:lang w:val="en-US"/>
              </w:rPr>
              <w:t>Otel beton OB 37 diam. mai mic sau egal de 8 mm</w:t>
            </w:r>
          </w:p>
        </w:tc>
        <w:tc>
          <w:tcPr>
            <w:tcW w:w="1134" w:type="dxa"/>
            <w:gridSpan w:val="2"/>
            <w:tcBorders>
              <w:top w:val="nil"/>
              <w:bottom w:val="single" w:sz="2" w:space="0" w:color="auto"/>
            </w:tcBorders>
            <w:vAlign w:val="center"/>
          </w:tcPr>
          <w:p w14:paraId="1DF246A6"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28D0B12" w14:textId="77777777" w:rsidR="00917D9C" w:rsidRDefault="00917D9C" w:rsidP="00917D9C">
            <w:pPr>
              <w:jc w:val="center"/>
              <w:rPr>
                <w:lang w:val="en-US"/>
              </w:rPr>
            </w:pPr>
            <w:r>
              <w:rPr>
                <w:lang w:val="en-US"/>
              </w:rPr>
              <w:t>0,3000</w:t>
            </w:r>
          </w:p>
        </w:tc>
      </w:tr>
      <w:tr w:rsidR="00917D9C" w14:paraId="1B72531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72EE580"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D271D64" w14:textId="77777777" w:rsidR="00917D9C" w:rsidRDefault="00917D9C" w:rsidP="00917D9C">
            <w:pPr>
              <w:jc w:val="center"/>
              <w:rPr>
                <w:sz w:val="16"/>
                <w:szCs w:val="16"/>
                <w:lang w:val="en-US"/>
              </w:rPr>
            </w:pPr>
            <w:r>
              <w:rPr>
                <w:sz w:val="16"/>
                <w:szCs w:val="16"/>
                <w:lang w:val="en-US"/>
              </w:rPr>
              <w:t>2734113803881</w:t>
            </w:r>
          </w:p>
        </w:tc>
        <w:tc>
          <w:tcPr>
            <w:tcW w:w="5953" w:type="dxa"/>
            <w:gridSpan w:val="6"/>
            <w:tcBorders>
              <w:top w:val="nil"/>
              <w:bottom w:val="single" w:sz="2" w:space="0" w:color="auto"/>
            </w:tcBorders>
          </w:tcPr>
          <w:p w14:paraId="509F6084" w14:textId="77777777" w:rsidR="00917D9C" w:rsidRDefault="00917D9C" w:rsidP="00D47A6F">
            <w:pPr>
              <w:rPr>
                <w:lang w:val="en-US"/>
              </w:rPr>
            </w:pPr>
            <w:r>
              <w:rPr>
                <w:lang w:val="en-US"/>
              </w:rPr>
              <w:t>Sirma din otel moale, neagra, D=1 mm</w:t>
            </w:r>
          </w:p>
        </w:tc>
        <w:tc>
          <w:tcPr>
            <w:tcW w:w="1134" w:type="dxa"/>
            <w:gridSpan w:val="2"/>
            <w:tcBorders>
              <w:top w:val="nil"/>
              <w:bottom w:val="single" w:sz="2" w:space="0" w:color="auto"/>
            </w:tcBorders>
            <w:vAlign w:val="center"/>
          </w:tcPr>
          <w:p w14:paraId="0D4683F8"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654176AA" w14:textId="77777777" w:rsidR="00917D9C" w:rsidRDefault="00917D9C" w:rsidP="00917D9C">
            <w:pPr>
              <w:jc w:val="center"/>
              <w:rPr>
                <w:lang w:val="en-US"/>
              </w:rPr>
            </w:pPr>
            <w:r>
              <w:rPr>
                <w:lang w:val="en-US"/>
              </w:rPr>
              <w:t>0,6000</w:t>
            </w:r>
          </w:p>
        </w:tc>
      </w:tr>
      <w:tr w:rsidR="00917D9C" w14:paraId="3BFEB53B"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BEA7273"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C355821" w14:textId="77777777" w:rsidR="00917D9C" w:rsidRDefault="00917D9C" w:rsidP="00917D9C">
            <w:pPr>
              <w:jc w:val="center"/>
              <w:rPr>
                <w:sz w:val="16"/>
                <w:szCs w:val="16"/>
                <w:lang w:val="en-US"/>
              </w:rPr>
            </w:pPr>
            <w:r>
              <w:rPr>
                <w:sz w:val="16"/>
                <w:szCs w:val="16"/>
                <w:lang w:val="en-US"/>
              </w:rPr>
              <w:t>2010237318750</w:t>
            </w:r>
          </w:p>
        </w:tc>
        <w:tc>
          <w:tcPr>
            <w:tcW w:w="5953" w:type="dxa"/>
            <w:gridSpan w:val="6"/>
            <w:tcBorders>
              <w:top w:val="nil"/>
              <w:bottom w:val="single" w:sz="2" w:space="0" w:color="auto"/>
            </w:tcBorders>
          </w:tcPr>
          <w:p w14:paraId="6582C639" w14:textId="13A4340A" w:rsidR="00917D9C" w:rsidRDefault="00917D9C" w:rsidP="00D47A6F">
            <w:pPr>
              <w:rPr>
                <w:lang w:val="en-US"/>
              </w:rPr>
            </w:pPr>
            <w:r>
              <w:rPr>
                <w:lang w:val="en-US"/>
              </w:rPr>
              <w:t>Distantieri</w:t>
            </w:r>
          </w:p>
        </w:tc>
        <w:tc>
          <w:tcPr>
            <w:tcW w:w="1134" w:type="dxa"/>
            <w:gridSpan w:val="2"/>
            <w:tcBorders>
              <w:top w:val="nil"/>
              <w:bottom w:val="single" w:sz="2" w:space="0" w:color="auto"/>
            </w:tcBorders>
            <w:vAlign w:val="center"/>
          </w:tcPr>
          <w:p w14:paraId="64FB698C"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1C0D0ED5" w14:textId="77777777" w:rsidR="00917D9C" w:rsidRDefault="00917D9C" w:rsidP="00917D9C">
            <w:pPr>
              <w:jc w:val="center"/>
              <w:rPr>
                <w:lang w:val="en-US"/>
              </w:rPr>
            </w:pPr>
            <w:r>
              <w:rPr>
                <w:lang w:val="en-US"/>
              </w:rPr>
              <w:t>18,0000</w:t>
            </w:r>
          </w:p>
        </w:tc>
      </w:tr>
      <w:tr w:rsidR="00917D9C" w14:paraId="5BD36267"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57B6696"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A1B4D46" w14:textId="77777777" w:rsidR="00917D9C" w:rsidRDefault="00917D9C" w:rsidP="00917D9C">
            <w:pPr>
              <w:jc w:val="center"/>
              <w:rPr>
                <w:sz w:val="16"/>
                <w:szCs w:val="16"/>
                <w:lang w:val="en-US"/>
              </w:rPr>
            </w:pPr>
            <w:r>
              <w:rPr>
                <w:sz w:val="16"/>
                <w:szCs w:val="16"/>
                <w:lang w:val="en-US"/>
              </w:rPr>
              <w:t>2922140007000</w:t>
            </w:r>
          </w:p>
        </w:tc>
        <w:tc>
          <w:tcPr>
            <w:tcW w:w="5953" w:type="dxa"/>
            <w:gridSpan w:val="6"/>
            <w:tcBorders>
              <w:top w:val="nil"/>
              <w:bottom w:val="single" w:sz="2" w:space="0" w:color="auto"/>
            </w:tcBorders>
          </w:tcPr>
          <w:p w14:paraId="64706CE4" w14:textId="1D6D1324" w:rsidR="00917D9C" w:rsidRDefault="00917D9C" w:rsidP="00D47A6F">
            <w:pPr>
              <w:rPr>
                <w:lang w:val="en-US"/>
              </w:rPr>
            </w:pPr>
            <w:r>
              <w:rPr>
                <w:lang w:val="en-US"/>
              </w:rPr>
              <w:t>Macara</w:t>
            </w:r>
          </w:p>
        </w:tc>
        <w:tc>
          <w:tcPr>
            <w:tcW w:w="1134" w:type="dxa"/>
            <w:gridSpan w:val="2"/>
            <w:tcBorders>
              <w:top w:val="nil"/>
              <w:bottom w:val="single" w:sz="2" w:space="0" w:color="auto"/>
            </w:tcBorders>
            <w:vAlign w:val="center"/>
          </w:tcPr>
          <w:p w14:paraId="480E4756"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66D38648" w14:textId="77777777" w:rsidR="00917D9C" w:rsidRDefault="00917D9C" w:rsidP="00917D9C">
            <w:pPr>
              <w:jc w:val="center"/>
              <w:rPr>
                <w:lang w:val="en-US"/>
              </w:rPr>
            </w:pPr>
            <w:r>
              <w:rPr>
                <w:lang w:val="en-US"/>
              </w:rPr>
              <w:t>0,0360</w:t>
            </w:r>
          </w:p>
        </w:tc>
      </w:tr>
      <w:tr w:rsidR="00917D9C" w14:paraId="18709E8B"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5772F8FC" w14:textId="77777777" w:rsidR="00917D9C" w:rsidRDefault="00917D9C" w:rsidP="00917D9C">
            <w:pPr>
              <w:jc w:val="center"/>
              <w:rPr>
                <w:lang w:val="en-US"/>
              </w:rPr>
            </w:pPr>
            <w:r>
              <w:rPr>
                <w:lang w:val="en-US"/>
              </w:rPr>
              <w:t>41</w:t>
            </w:r>
          </w:p>
        </w:tc>
        <w:tc>
          <w:tcPr>
            <w:tcW w:w="1276" w:type="dxa"/>
            <w:gridSpan w:val="3"/>
            <w:tcBorders>
              <w:top w:val="single" w:sz="4" w:space="0" w:color="auto"/>
              <w:bottom w:val="single" w:sz="4" w:space="0" w:color="auto"/>
            </w:tcBorders>
            <w:vAlign w:val="center"/>
          </w:tcPr>
          <w:p w14:paraId="70C6C724" w14:textId="77777777" w:rsidR="00917D9C" w:rsidRDefault="00917D9C" w:rsidP="00917D9C">
            <w:pPr>
              <w:jc w:val="center"/>
              <w:rPr>
                <w:lang w:val="en-US"/>
              </w:rPr>
            </w:pPr>
            <w:r>
              <w:rPr>
                <w:lang w:val="en-US"/>
              </w:rPr>
              <w:t>CG01A1 k=2</w:t>
            </w:r>
          </w:p>
          <w:p w14:paraId="14D2A9FD"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70D016C4" w14:textId="7C8405B2" w:rsidR="00917D9C" w:rsidRPr="001F26B6" w:rsidRDefault="00917D9C" w:rsidP="00D47A6F">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w:t>
            </w:r>
          </w:p>
          <w:p w14:paraId="7A063E75"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C970603"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28CE9681" w14:textId="77777777" w:rsidR="00917D9C" w:rsidRDefault="00917D9C" w:rsidP="00917D9C">
            <w:pPr>
              <w:jc w:val="center"/>
              <w:rPr>
                <w:lang w:val="en-US"/>
              </w:rPr>
            </w:pPr>
            <w:r>
              <w:rPr>
                <w:lang w:val="en-US"/>
              </w:rPr>
              <w:t>33,00</w:t>
            </w:r>
          </w:p>
        </w:tc>
      </w:tr>
      <w:tr w:rsidR="00917D9C" w14:paraId="665848A1"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37EFF82"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2A1CDCDE" w14:textId="77777777" w:rsidR="00917D9C" w:rsidRDefault="00917D9C" w:rsidP="00917D9C">
            <w:pPr>
              <w:jc w:val="center"/>
              <w:rPr>
                <w:sz w:val="16"/>
                <w:szCs w:val="16"/>
                <w:lang w:val="en-US"/>
              </w:rPr>
            </w:pPr>
            <w:r>
              <w:rPr>
                <w:sz w:val="16"/>
                <w:szCs w:val="16"/>
                <w:lang w:val="en-US"/>
              </w:rPr>
              <w:t>7132030012600</w:t>
            </w:r>
          </w:p>
        </w:tc>
        <w:tc>
          <w:tcPr>
            <w:tcW w:w="5953" w:type="dxa"/>
            <w:gridSpan w:val="6"/>
            <w:tcBorders>
              <w:top w:val="nil"/>
              <w:bottom w:val="single" w:sz="2" w:space="0" w:color="auto"/>
            </w:tcBorders>
          </w:tcPr>
          <w:p w14:paraId="305204CB" w14:textId="77777777" w:rsidR="00917D9C" w:rsidRDefault="00917D9C" w:rsidP="00D47A6F">
            <w:pPr>
              <w:rPr>
                <w:lang w:val="en-US"/>
              </w:rPr>
            </w:pPr>
            <w:r>
              <w:rPr>
                <w:lang w:val="en-US"/>
              </w:rPr>
              <w:t>Mozaicar</w:t>
            </w:r>
          </w:p>
        </w:tc>
        <w:tc>
          <w:tcPr>
            <w:tcW w:w="1134" w:type="dxa"/>
            <w:gridSpan w:val="2"/>
            <w:tcBorders>
              <w:top w:val="nil"/>
              <w:bottom w:val="single" w:sz="2" w:space="0" w:color="auto"/>
            </w:tcBorders>
            <w:vAlign w:val="center"/>
          </w:tcPr>
          <w:p w14:paraId="558EB8E9"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5F58A254" w14:textId="77777777" w:rsidR="00917D9C" w:rsidRDefault="00917D9C" w:rsidP="00917D9C">
            <w:pPr>
              <w:jc w:val="center"/>
              <w:rPr>
                <w:lang w:val="en-US"/>
              </w:rPr>
            </w:pPr>
            <w:r>
              <w:rPr>
                <w:lang w:val="en-US"/>
              </w:rPr>
              <w:t>6,6000</w:t>
            </w:r>
          </w:p>
        </w:tc>
      </w:tr>
      <w:tr w:rsidR="00917D9C" w14:paraId="7D45F794"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3E739B4"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389D99D7"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112392B8"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1CC04682"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175D9C68" w14:textId="77777777" w:rsidR="00917D9C" w:rsidRDefault="00917D9C" w:rsidP="00917D9C">
            <w:pPr>
              <w:jc w:val="center"/>
              <w:rPr>
                <w:lang w:val="en-US"/>
              </w:rPr>
            </w:pPr>
            <w:r>
              <w:rPr>
                <w:lang w:val="en-US"/>
              </w:rPr>
              <w:t>1,3200</w:t>
            </w:r>
          </w:p>
        </w:tc>
      </w:tr>
      <w:tr w:rsidR="00917D9C" w14:paraId="652B22D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037D2A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898AA60" w14:textId="77777777" w:rsidR="00917D9C" w:rsidRDefault="00917D9C" w:rsidP="00917D9C">
            <w:pPr>
              <w:jc w:val="center"/>
              <w:rPr>
                <w:sz w:val="16"/>
                <w:szCs w:val="16"/>
                <w:lang w:val="en-US"/>
              </w:rPr>
            </w:pPr>
            <w:r>
              <w:rPr>
                <w:sz w:val="16"/>
                <w:szCs w:val="16"/>
                <w:lang w:val="en-US"/>
              </w:rPr>
              <w:t>2664102102010</w:t>
            </w:r>
          </w:p>
        </w:tc>
        <w:tc>
          <w:tcPr>
            <w:tcW w:w="5953" w:type="dxa"/>
            <w:gridSpan w:val="6"/>
            <w:tcBorders>
              <w:top w:val="nil"/>
              <w:bottom w:val="single" w:sz="2" w:space="0" w:color="auto"/>
            </w:tcBorders>
          </w:tcPr>
          <w:p w14:paraId="13CD2C0D" w14:textId="77777777" w:rsidR="00917D9C" w:rsidRDefault="00917D9C" w:rsidP="00D47A6F">
            <w:pPr>
              <w:rPr>
                <w:lang w:val="en-US"/>
              </w:rPr>
            </w:pPr>
            <w:r>
              <w:rPr>
                <w:lang w:val="en-US"/>
              </w:rPr>
              <w:t>Mortar ciment 100-T(pt.informatie)</w:t>
            </w:r>
          </w:p>
        </w:tc>
        <w:tc>
          <w:tcPr>
            <w:tcW w:w="1134" w:type="dxa"/>
            <w:gridSpan w:val="2"/>
            <w:tcBorders>
              <w:top w:val="nil"/>
              <w:bottom w:val="single" w:sz="2" w:space="0" w:color="auto"/>
            </w:tcBorders>
            <w:vAlign w:val="center"/>
          </w:tcPr>
          <w:p w14:paraId="411FA44C"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75EECC93" w14:textId="77777777" w:rsidR="00917D9C" w:rsidRDefault="00917D9C" w:rsidP="00917D9C">
            <w:pPr>
              <w:jc w:val="center"/>
              <w:rPr>
                <w:lang w:val="en-US"/>
              </w:rPr>
            </w:pPr>
            <w:r>
              <w:rPr>
                <w:lang w:val="en-US"/>
              </w:rPr>
              <w:t>0,3630</w:t>
            </w:r>
          </w:p>
        </w:tc>
      </w:tr>
      <w:tr w:rsidR="00917D9C" w14:paraId="171AF37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2E5045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66E4AD89" w14:textId="77777777" w:rsidR="00917D9C" w:rsidRDefault="00917D9C" w:rsidP="00917D9C">
            <w:pPr>
              <w:jc w:val="center"/>
              <w:rPr>
                <w:sz w:val="16"/>
                <w:szCs w:val="16"/>
                <w:lang w:val="en-US"/>
              </w:rPr>
            </w:pPr>
            <w:r>
              <w:rPr>
                <w:sz w:val="16"/>
                <w:szCs w:val="16"/>
                <w:lang w:val="en-US"/>
              </w:rPr>
              <w:t>2651122100402</w:t>
            </w:r>
          </w:p>
        </w:tc>
        <w:tc>
          <w:tcPr>
            <w:tcW w:w="5953" w:type="dxa"/>
            <w:gridSpan w:val="6"/>
            <w:tcBorders>
              <w:top w:val="nil"/>
              <w:bottom w:val="single" w:sz="2" w:space="0" w:color="auto"/>
            </w:tcBorders>
          </w:tcPr>
          <w:p w14:paraId="6DE24D7D" w14:textId="77777777" w:rsidR="00917D9C" w:rsidRDefault="00917D9C" w:rsidP="00D47A6F">
            <w:pPr>
              <w:rPr>
                <w:lang w:val="en-US"/>
              </w:rPr>
            </w:pPr>
            <w:r>
              <w:rPr>
                <w:lang w:val="en-US"/>
              </w:rPr>
              <w:t>Ciment metalurgic cu adaosuri M 30 saci S1500</w:t>
            </w:r>
          </w:p>
        </w:tc>
        <w:tc>
          <w:tcPr>
            <w:tcW w:w="1134" w:type="dxa"/>
            <w:gridSpan w:val="2"/>
            <w:tcBorders>
              <w:top w:val="nil"/>
              <w:bottom w:val="single" w:sz="2" w:space="0" w:color="auto"/>
            </w:tcBorders>
            <w:vAlign w:val="center"/>
          </w:tcPr>
          <w:p w14:paraId="1DC3A3C2"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756DF9F4" w14:textId="77777777" w:rsidR="00917D9C" w:rsidRDefault="00917D9C" w:rsidP="00917D9C">
            <w:pPr>
              <w:jc w:val="center"/>
              <w:rPr>
                <w:lang w:val="en-US"/>
              </w:rPr>
            </w:pPr>
            <w:r>
              <w:rPr>
                <w:lang w:val="en-US"/>
              </w:rPr>
              <w:t>141,9000</w:t>
            </w:r>
          </w:p>
        </w:tc>
      </w:tr>
      <w:tr w:rsidR="00917D9C" w14:paraId="463DC4C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FFBC0F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82703FE" w14:textId="77777777" w:rsidR="00917D9C" w:rsidRDefault="00917D9C" w:rsidP="00917D9C">
            <w:pPr>
              <w:jc w:val="center"/>
              <w:rPr>
                <w:sz w:val="16"/>
                <w:szCs w:val="16"/>
                <w:lang w:val="en-US"/>
              </w:rPr>
            </w:pPr>
            <w:r>
              <w:rPr>
                <w:sz w:val="16"/>
                <w:szCs w:val="16"/>
                <w:lang w:val="en-US"/>
              </w:rPr>
              <w:t>1421102200513</w:t>
            </w:r>
          </w:p>
        </w:tc>
        <w:tc>
          <w:tcPr>
            <w:tcW w:w="5953" w:type="dxa"/>
            <w:gridSpan w:val="6"/>
            <w:tcBorders>
              <w:top w:val="nil"/>
              <w:bottom w:val="single" w:sz="2" w:space="0" w:color="auto"/>
            </w:tcBorders>
          </w:tcPr>
          <w:p w14:paraId="0BD12B13" w14:textId="77777777" w:rsidR="00917D9C" w:rsidRDefault="00917D9C" w:rsidP="00D47A6F">
            <w:pPr>
              <w:rPr>
                <w:lang w:val="en-US"/>
              </w:rPr>
            </w:pPr>
            <w:r>
              <w:rPr>
                <w:lang w:val="en-US"/>
              </w:rPr>
              <w:t>Nisip sortat nespalat de riu si lacuri 0,0-3,0 mm</w:t>
            </w:r>
          </w:p>
        </w:tc>
        <w:tc>
          <w:tcPr>
            <w:tcW w:w="1134" w:type="dxa"/>
            <w:gridSpan w:val="2"/>
            <w:tcBorders>
              <w:top w:val="nil"/>
              <w:bottom w:val="single" w:sz="2" w:space="0" w:color="auto"/>
            </w:tcBorders>
            <w:vAlign w:val="center"/>
          </w:tcPr>
          <w:p w14:paraId="726E3EDB"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0A6E584A" w14:textId="77777777" w:rsidR="00917D9C" w:rsidRDefault="00917D9C" w:rsidP="00917D9C">
            <w:pPr>
              <w:jc w:val="center"/>
              <w:rPr>
                <w:lang w:val="en-US"/>
              </w:rPr>
            </w:pPr>
            <w:r>
              <w:rPr>
                <w:lang w:val="en-US"/>
              </w:rPr>
              <w:t>0,4620</w:t>
            </w:r>
          </w:p>
        </w:tc>
      </w:tr>
      <w:tr w:rsidR="00917D9C" w14:paraId="6229C82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AB210F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C414F9C"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tcPr>
          <w:p w14:paraId="6097EDE2" w14:textId="6FDB71A7"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3F8DEB9E"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4294D12F" w14:textId="77777777" w:rsidR="00917D9C" w:rsidRDefault="00917D9C" w:rsidP="00917D9C">
            <w:pPr>
              <w:jc w:val="center"/>
              <w:rPr>
                <w:lang w:val="en-US"/>
              </w:rPr>
            </w:pPr>
            <w:r>
              <w:rPr>
                <w:lang w:val="en-US"/>
              </w:rPr>
              <w:t>0,1320</w:t>
            </w:r>
          </w:p>
        </w:tc>
      </w:tr>
      <w:tr w:rsidR="00917D9C" w14:paraId="3411CE1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7F1207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87859D0" w14:textId="77777777" w:rsidR="00917D9C" w:rsidRDefault="00917D9C" w:rsidP="00917D9C">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tcPr>
          <w:p w14:paraId="3C1A6AE3" w14:textId="77777777" w:rsidR="00917D9C" w:rsidRDefault="00917D9C" w:rsidP="00D47A6F">
            <w:pPr>
              <w:rPr>
                <w:lang w:val="en-US"/>
              </w:rPr>
            </w:pPr>
            <w:r>
              <w:rPr>
                <w:lang w:val="en-US"/>
              </w:rPr>
              <w:t>Utilaj de ridicat pentru lucrari de finisaj</w:t>
            </w:r>
          </w:p>
        </w:tc>
        <w:tc>
          <w:tcPr>
            <w:tcW w:w="1134" w:type="dxa"/>
            <w:gridSpan w:val="2"/>
            <w:tcBorders>
              <w:top w:val="nil"/>
              <w:bottom w:val="single" w:sz="2" w:space="0" w:color="auto"/>
            </w:tcBorders>
            <w:vAlign w:val="center"/>
          </w:tcPr>
          <w:p w14:paraId="5C8356B6"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35A27290" w14:textId="77777777" w:rsidR="00917D9C" w:rsidRDefault="00917D9C" w:rsidP="00917D9C">
            <w:pPr>
              <w:jc w:val="center"/>
              <w:rPr>
                <w:lang w:val="en-US"/>
              </w:rPr>
            </w:pPr>
            <w:r>
              <w:rPr>
                <w:lang w:val="en-US"/>
              </w:rPr>
              <w:t>0,1980</w:t>
            </w:r>
          </w:p>
        </w:tc>
      </w:tr>
      <w:tr w:rsidR="00917D9C" w14:paraId="34973F5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A1CF32C"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3A9A126" w14:textId="77777777" w:rsidR="00917D9C" w:rsidRDefault="00917D9C" w:rsidP="00917D9C">
            <w:pPr>
              <w:jc w:val="center"/>
              <w:rPr>
                <w:sz w:val="16"/>
                <w:szCs w:val="16"/>
                <w:lang w:val="en-US"/>
              </w:rPr>
            </w:pPr>
            <w:r>
              <w:rPr>
                <w:sz w:val="16"/>
                <w:szCs w:val="16"/>
                <w:lang w:val="en-US"/>
              </w:rPr>
              <w:t>2952270003817</w:t>
            </w:r>
          </w:p>
        </w:tc>
        <w:tc>
          <w:tcPr>
            <w:tcW w:w="5953" w:type="dxa"/>
            <w:gridSpan w:val="6"/>
            <w:tcBorders>
              <w:top w:val="nil"/>
              <w:bottom w:val="single" w:sz="2" w:space="0" w:color="auto"/>
            </w:tcBorders>
          </w:tcPr>
          <w:p w14:paraId="0D97F132" w14:textId="77777777" w:rsidR="00917D9C" w:rsidRDefault="00917D9C" w:rsidP="00D47A6F">
            <w:pPr>
              <w:rPr>
                <w:lang w:val="en-US"/>
              </w:rPr>
            </w:pPr>
            <w:r>
              <w:rPr>
                <w:lang w:val="en-US"/>
              </w:rPr>
              <w:t>Malaxor  pentru mortar de 200 L actionat electric</w:t>
            </w:r>
          </w:p>
        </w:tc>
        <w:tc>
          <w:tcPr>
            <w:tcW w:w="1134" w:type="dxa"/>
            <w:gridSpan w:val="2"/>
            <w:tcBorders>
              <w:top w:val="nil"/>
              <w:bottom w:val="single" w:sz="2" w:space="0" w:color="auto"/>
            </w:tcBorders>
            <w:vAlign w:val="center"/>
          </w:tcPr>
          <w:p w14:paraId="190CBC18"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898AFA6" w14:textId="77777777" w:rsidR="00917D9C" w:rsidRDefault="00917D9C" w:rsidP="00917D9C">
            <w:pPr>
              <w:jc w:val="center"/>
              <w:rPr>
                <w:lang w:val="en-US"/>
              </w:rPr>
            </w:pPr>
            <w:r>
              <w:rPr>
                <w:lang w:val="en-US"/>
              </w:rPr>
              <w:t>0,0990</w:t>
            </w:r>
          </w:p>
        </w:tc>
      </w:tr>
      <w:tr w:rsidR="00917D9C" w14:paraId="746435C3"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29666DE9" w14:textId="77777777" w:rsidR="00917D9C" w:rsidRDefault="00917D9C" w:rsidP="00917D9C">
            <w:pPr>
              <w:jc w:val="center"/>
              <w:rPr>
                <w:lang w:val="en-US"/>
              </w:rPr>
            </w:pPr>
            <w:r>
              <w:rPr>
                <w:lang w:val="en-US"/>
              </w:rPr>
              <w:t>42</w:t>
            </w:r>
          </w:p>
        </w:tc>
        <w:tc>
          <w:tcPr>
            <w:tcW w:w="1276" w:type="dxa"/>
            <w:gridSpan w:val="3"/>
            <w:tcBorders>
              <w:top w:val="single" w:sz="4" w:space="0" w:color="auto"/>
              <w:bottom w:val="single" w:sz="4" w:space="0" w:color="auto"/>
            </w:tcBorders>
            <w:vAlign w:val="center"/>
          </w:tcPr>
          <w:p w14:paraId="5993540B" w14:textId="77777777" w:rsidR="00917D9C" w:rsidRDefault="00917D9C" w:rsidP="00917D9C">
            <w:pPr>
              <w:jc w:val="center"/>
              <w:rPr>
                <w:lang w:val="en-US"/>
              </w:rPr>
            </w:pPr>
            <w:r>
              <w:rPr>
                <w:lang w:val="en-US"/>
              </w:rPr>
              <w:t>CF15A</w:t>
            </w:r>
          </w:p>
          <w:p w14:paraId="040C0005"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5B696102" w14:textId="50A3F466" w:rsidR="00917D9C" w:rsidRPr="001F26B6" w:rsidRDefault="00917D9C" w:rsidP="00D47A6F">
            <w:pPr>
              <w:adjustRightInd w:val="0"/>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p>
          <w:p w14:paraId="74BB7578"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6968470"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6763A2AA" w14:textId="77777777" w:rsidR="00917D9C" w:rsidRDefault="00917D9C" w:rsidP="00917D9C">
            <w:pPr>
              <w:jc w:val="center"/>
              <w:rPr>
                <w:lang w:val="en-US"/>
              </w:rPr>
            </w:pPr>
            <w:r>
              <w:rPr>
                <w:lang w:val="en-US"/>
              </w:rPr>
              <w:t>3,00</w:t>
            </w:r>
          </w:p>
        </w:tc>
      </w:tr>
      <w:tr w:rsidR="00917D9C" w14:paraId="799B7463"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36F6A28"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24486529" w14:textId="77777777" w:rsidR="00917D9C" w:rsidRDefault="00917D9C" w:rsidP="00917D9C">
            <w:pPr>
              <w:jc w:val="center"/>
              <w:rPr>
                <w:sz w:val="16"/>
                <w:szCs w:val="16"/>
                <w:lang w:val="en-US"/>
              </w:rPr>
            </w:pPr>
            <w:r>
              <w:rPr>
                <w:sz w:val="16"/>
                <w:szCs w:val="16"/>
                <w:lang w:val="en-US"/>
              </w:rPr>
              <w:t>7122050013400</w:t>
            </w:r>
          </w:p>
        </w:tc>
        <w:tc>
          <w:tcPr>
            <w:tcW w:w="5953" w:type="dxa"/>
            <w:gridSpan w:val="6"/>
            <w:tcBorders>
              <w:top w:val="nil"/>
              <w:bottom w:val="single" w:sz="2" w:space="0" w:color="auto"/>
            </w:tcBorders>
          </w:tcPr>
          <w:p w14:paraId="085DAD90" w14:textId="77777777" w:rsidR="00917D9C" w:rsidRDefault="00917D9C" w:rsidP="00D47A6F">
            <w:pPr>
              <w:rPr>
                <w:lang w:val="en-US"/>
              </w:rPr>
            </w:pPr>
            <w:r>
              <w:rPr>
                <w:lang w:val="en-US"/>
              </w:rPr>
              <w:t>Zidar</w:t>
            </w:r>
          </w:p>
        </w:tc>
        <w:tc>
          <w:tcPr>
            <w:tcW w:w="1134" w:type="dxa"/>
            <w:gridSpan w:val="2"/>
            <w:tcBorders>
              <w:top w:val="nil"/>
              <w:bottom w:val="single" w:sz="2" w:space="0" w:color="auto"/>
            </w:tcBorders>
            <w:vAlign w:val="center"/>
          </w:tcPr>
          <w:p w14:paraId="0CD834B9"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5D6B54A7" w14:textId="77777777" w:rsidR="00917D9C" w:rsidRDefault="00917D9C" w:rsidP="00917D9C">
            <w:pPr>
              <w:jc w:val="center"/>
              <w:rPr>
                <w:lang w:val="en-US"/>
              </w:rPr>
            </w:pPr>
            <w:r>
              <w:rPr>
                <w:lang w:val="en-US"/>
              </w:rPr>
              <w:t>4,2000</w:t>
            </w:r>
          </w:p>
        </w:tc>
      </w:tr>
      <w:tr w:rsidR="00917D9C" w14:paraId="17A4486D"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BCD057B"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635821EA"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4719ECDE"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48A0D8D7"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5DAB81ED" w14:textId="77777777" w:rsidR="00917D9C" w:rsidRDefault="00917D9C" w:rsidP="00917D9C">
            <w:pPr>
              <w:jc w:val="center"/>
              <w:rPr>
                <w:lang w:val="en-US"/>
              </w:rPr>
            </w:pPr>
            <w:r>
              <w:rPr>
                <w:lang w:val="en-US"/>
              </w:rPr>
              <w:t>0,9000</w:t>
            </w:r>
          </w:p>
        </w:tc>
      </w:tr>
      <w:tr w:rsidR="00917D9C" w14:paraId="5406E57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47B439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7DC77A1" w14:textId="77777777" w:rsidR="00917D9C" w:rsidRDefault="00917D9C" w:rsidP="00917D9C">
            <w:pPr>
              <w:jc w:val="center"/>
              <w:rPr>
                <w:sz w:val="16"/>
                <w:szCs w:val="16"/>
                <w:lang w:val="en-US"/>
              </w:rPr>
            </w:pPr>
            <w:r>
              <w:rPr>
                <w:sz w:val="16"/>
                <w:szCs w:val="16"/>
                <w:lang w:val="en-US"/>
              </w:rPr>
              <w:t>2651122100402</w:t>
            </w:r>
          </w:p>
        </w:tc>
        <w:tc>
          <w:tcPr>
            <w:tcW w:w="5953" w:type="dxa"/>
            <w:gridSpan w:val="6"/>
            <w:tcBorders>
              <w:top w:val="nil"/>
              <w:bottom w:val="single" w:sz="2" w:space="0" w:color="auto"/>
            </w:tcBorders>
          </w:tcPr>
          <w:p w14:paraId="3FE646C9" w14:textId="77777777" w:rsidR="00917D9C" w:rsidRDefault="00917D9C" w:rsidP="00D47A6F">
            <w:pPr>
              <w:rPr>
                <w:lang w:val="en-US"/>
              </w:rPr>
            </w:pPr>
            <w:r>
              <w:rPr>
                <w:lang w:val="en-US"/>
              </w:rPr>
              <w:t>Ciment metalurgic cu adaosuri M 30 saci S1500</w:t>
            </w:r>
          </w:p>
        </w:tc>
        <w:tc>
          <w:tcPr>
            <w:tcW w:w="1134" w:type="dxa"/>
            <w:gridSpan w:val="2"/>
            <w:tcBorders>
              <w:top w:val="nil"/>
              <w:bottom w:val="single" w:sz="2" w:space="0" w:color="auto"/>
            </w:tcBorders>
            <w:vAlign w:val="center"/>
          </w:tcPr>
          <w:p w14:paraId="00366B0F"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42B5D05A" w14:textId="77777777" w:rsidR="00917D9C" w:rsidRDefault="00917D9C" w:rsidP="00917D9C">
            <w:pPr>
              <w:jc w:val="center"/>
              <w:rPr>
                <w:lang w:val="en-US"/>
              </w:rPr>
            </w:pPr>
            <w:r>
              <w:rPr>
                <w:lang w:val="en-US"/>
              </w:rPr>
              <w:t>31,5000</w:t>
            </w:r>
          </w:p>
        </w:tc>
      </w:tr>
      <w:tr w:rsidR="00917D9C" w14:paraId="7E8B877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79EB7A4"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EF7D025" w14:textId="77777777" w:rsidR="00917D9C" w:rsidRDefault="00917D9C" w:rsidP="00917D9C">
            <w:pPr>
              <w:jc w:val="center"/>
              <w:rPr>
                <w:sz w:val="16"/>
                <w:szCs w:val="16"/>
                <w:lang w:val="en-US"/>
              </w:rPr>
            </w:pPr>
            <w:r>
              <w:rPr>
                <w:sz w:val="16"/>
                <w:szCs w:val="16"/>
                <w:lang w:val="en-US"/>
              </w:rPr>
              <w:t>1421102200513</w:t>
            </w:r>
          </w:p>
        </w:tc>
        <w:tc>
          <w:tcPr>
            <w:tcW w:w="5953" w:type="dxa"/>
            <w:gridSpan w:val="6"/>
            <w:tcBorders>
              <w:top w:val="nil"/>
              <w:bottom w:val="single" w:sz="2" w:space="0" w:color="auto"/>
            </w:tcBorders>
          </w:tcPr>
          <w:p w14:paraId="53F8CC72" w14:textId="77777777" w:rsidR="00917D9C" w:rsidRDefault="00917D9C" w:rsidP="00D47A6F">
            <w:pPr>
              <w:rPr>
                <w:lang w:val="en-US"/>
              </w:rPr>
            </w:pPr>
            <w:r>
              <w:rPr>
                <w:lang w:val="en-US"/>
              </w:rPr>
              <w:t>Nisip sortat nespalat de riu si lacuri 0,0-3,0 mm</w:t>
            </w:r>
          </w:p>
        </w:tc>
        <w:tc>
          <w:tcPr>
            <w:tcW w:w="1134" w:type="dxa"/>
            <w:gridSpan w:val="2"/>
            <w:tcBorders>
              <w:top w:val="nil"/>
              <w:bottom w:val="single" w:sz="2" w:space="0" w:color="auto"/>
            </w:tcBorders>
            <w:vAlign w:val="center"/>
          </w:tcPr>
          <w:p w14:paraId="0AC80350"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3633DBFF" w14:textId="77777777" w:rsidR="00917D9C" w:rsidRDefault="00917D9C" w:rsidP="00917D9C">
            <w:pPr>
              <w:jc w:val="center"/>
              <w:rPr>
                <w:lang w:val="en-US"/>
              </w:rPr>
            </w:pPr>
            <w:r>
              <w:rPr>
                <w:lang w:val="en-US"/>
              </w:rPr>
              <w:t>0,0900</w:t>
            </w:r>
          </w:p>
        </w:tc>
      </w:tr>
      <w:tr w:rsidR="00917D9C" w14:paraId="3EBF1858"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9DA0660"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C3378CD" w14:textId="77777777" w:rsidR="00917D9C" w:rsidRDefault="00917D9C" w:rsidP="00917D9C">
            <w:pPr>
              <w:jc w:val="center"/>
              <w:rPr>
                <w:sz w:val="16"/>
                <w:szCs w:val="16"/>
                <w:lang w:val="en-US"/>
              </w:rPr>
            </w:pPr>
            <w:r>
              <w:rPr>
                <w:sz w:val="16"/>
                <w:szCs w:val="16"/>
                <w:lang w:val="en-US"/>
              </w:rPr>
              <w:t>4100116202818</w:t>
            </w:r>
          </w:p>
        </w:tc>
        <w:tc>
          <w:tcPr>
            <w:tcW w:w="5953" w:type="dxa"/>
            <w:gridSpan w:val="6"/>
            <w:tcBorders>
              <w:top w:val="nil"/>
              <w:bottom w:val="single" w:sz="2" w:space="0" w:color="auto"/>
            </w:tcBorders>
          </w:tcPr>
          <w:p w14:paraId="6DAE27D6" w14:textId="3CE3DA13" w:rsidR="00917D9C" w:rsidRDefault="00917D9C" w:rsidP="00D47A6F">
            <w:pPr>
              <w:rPr>
                <w:lang w:val="en-US"/>
              </w:rPr>
            </w:pPr>
            <w:r>
              <w:rPr>
                <w:lang w:val="en-US"/>
              </w:rPr>
              <w:t>Apa pentru mortare si betoane</w:t>
            </w:r>
          </w:p>
        </w:tc>
        <w:tc>
          <w:tcPr>
            <w:tcW w:w="1134" w:type="dxa"/>
            <w:gridSpan w:val="2"/>
            <w:tcBorders>
              <w:top w:val="nil"/>
              <w:bottom w:val="single" w:sz="2" w:space="0" w:color="auto"/>
            </w:tcBorders>
            <w:vAlign w:val="center"/>
          </w:tcPr>
          <w:p w14:paraId="4D3B3500"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736D2F5E" w14:textId="77777777" w:rsidR="00917D9C" w:rsidRDefault="00917D9C" w:rsidP="00917D9C">
            <w:pPr>
              <w:jc w:val="center"/>
              <w:rPr>
                <w:lang w:val="en-US"/>
              </w:rPr>
            </w:pPr>
            <w:r>
              <w:rPr>
                <w:lang w:val="en-US"/>
              </w:rPr>
              <w:t>0,0210</w:t>
            </w:r>
          </w:p>
        </w:tc>
      </w:tr>
      <w:tr w:rsidR="00917D9C" w14:paraId="2E72CEF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415B0B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F29915C" w14:textId="77777777" w:rsidR="00917D9C" w:rsidRDefault="00917D9C" w:rsidP="00917D9C">
            <w:pPr>
              <w:jc w:val="center"/>
              <w:rPr>
                <w:sz w:val="16"/>
                <w:szCs w:val="16"/>
                <w:lang w:val="en-US"/>
              </w:rPr>
            </w:pPr>
            <w:r>
              <w:rPr>
                <w:sz w:val="16"/>
                <w:szCs w:val="16"/>
                <w:lang w:val="en-US"/>
              </w:rPr>
              <w:t>2664102102010*</w:t>
            </w:r>
          </w:p>
        </w:tc>
        <w:tc>
          <w:tcPr>
            <w:tcW w:w="5953" w:type="dxa"/>
            <w:gridSpan w:val="6"/>
            <w:tcBorders>
              <w:top w:val="nil"/>
              <w:bottom w:val="single" w:sz="2" w:space="0" w:color="auto"/>
            </w:tcBorders>
          </w:tcPr>
          <w:p w14:paraId="48BA3C54" w14:textId="77777777" w:rsidR="00917D9C" w:rsidRDefault="00917D9C" w:rsidP="00D47A6F">
            <w:pPr>
              <w:rPr>
                <w:lang w:val="en-US"/>
              </w:rPr>
            </w:pPr>
            <w:r>
              <w:rPr>
                <w:lang w:val="en-US"/>
              </w:rPr>
              <w:t>Mortar ciment 100-T(pt.informatie)</w:t>
            </w:r>
          </w:p>
        </w:tc>
        <w:tc>
          <w:tcPr>
            <w:tcW w:w="1134" w:type="dxa"/>
            <w:gridSpan w:val="2"/>
            <w:tcBorders>
              <w:top w:val="nil"/>
              <w:bottom w:val="single" w:sz="2" w:space="0" w:color="auto"/>
            </w:tcBorders>
            <w:vAlign w:val="center"/>
          </w:tcPr>
          <w:p w14:paraId="2BA94E6A" w14:textId="77777777" w:rsidR="00917D9C" w:rsidRDefault="00917D9C" w:rsidP="00917D9C">
            <w:pPr>
              <w:jc w:val="center"/>
              <w:rPr>
                <w:lang w:val="en-US"/>
              </w:rPr>
            </w:pPr>
            <w:r>
              <w:rPr>
                <w:lang w:val="en-US"/>
              </w:rPr>
              <w:t>m3</w:t>
            </w:r>
          </w:p>
        </w:tc>
        <w:tc>
          <w:tcPr>
            <w:tcW w:w="1418" w:type="dxa"/>
            <w:gridSpan w:val="2"/>
            <w:tcBorders>
              <w:top w:val="nil"/>
              <w:bottom w:val="single" w:sz="2" w:space="0" w:color="auto"/>
            </w:tcBorders>
            <w:vAlign w:val="center"/>
          </w:tcPr>
          <w:p w14:paraId="19320191" w14:textId="77777777" w:rsidR="00917D9C" w:rsidRDefault="00917D9C" w:rsidP="00917D9C">
            <w:pPr>
              <w:jc w:val="center"/>
              <w:rPr>
                <w:lang w:val="en-US"/>
              </w:rPr>
            </w:pPr>
            <w:r>
              <w:rPr>
                <w:lang w:val="en-US"/>
              </w:rPr>
              <w:t>0,0720</w:t>
            </w:r>
          </w:p>
        </w:tc>
      </w:tr>
      <w:tr w:rsidR="00917D9C" w14:paraId="1E7DD6EF"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57B0240"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B11F1EB" w14:textId="77777777" w:rsidR="00917D9C" w:rsidRDefault="00917D9C" w:rsidP="00917D9C">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tcPr>
          <w:p w14:paraId="5A7AA5B4" w14:textId="77777777" w:rsidR="00917D9C" w:rsidRDefault="00917D9C" w:rsidP="00D47A6F">
            <w:pPr>
              <w:rPr>
                <w:lang w:val="en-US"/>
              </w:rPr>
            </w:pPr>
            <w:r>
              <w:rPr>
                <w:lang w:val="en-US"/>
              </w:rPr>
              <w:t>Utilaj de ridicat pentru lucrari de finisaj</w:t>
            </w:r>
          </w:p>
        </w:tc>
        <w:tc>
          <w:tcPr>
            <w:tcW w:w="1134" w:type="dxa"/>
            <w:gridSpan w:val="2"/>
            <w:tcBorders>
              <w:top w:val="nil"/>
              <w:bottom w:val="single" w:sz="2" w:space="0" w:color="auto"/>
            </w:tcBorders>
            <w:vAlign w:val="center"/>
          </w:tcPr>
          <w:p w14:paraId="2E33C25C"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12B40057" w14:textId="77777777" w:rsidR="00917D9C" w:rsidRDefault="00917D9C" w:rsidP="00917D9C">
            <w:pPr>
              <w:jc w:val="center"/>
              <w:rPr>
                <w:lang w:val="en-US"/>
              </w:rPr>
            </w:pPr>
            <w:r>
              <w:rPr>
                <w:lang w:val="en-US"/>
              </w:rPr>
              <w:t>0,0120</w:t>
            </w:r>
          </w:p>
        </w:tc>
      </w:tr>
      <w:tr w:rsidR="00917D9C" w14:paraId="269B8496"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CAB53A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33B637A4" w14:textId="77777777" w:rsidR="00917D9C" w:rsidRDefault="00917D9C" w:rsidP="00917D9C">
            <w:pPr>
              <w:jc w:val="center"/>
              <w:rPr>
                <w:sz w:val="16"/>
                <w:szCs w:val="16"/>
                <w:lang w:val="en-US"/>
              </w:rPr>
            </w:pPr>
            <w:r>
              <w:rPr>
                <w:sz w:val="16"/>
                <w:szCs w:val="16"/>
                <w:lang w:val="en-US"/>
              </w:rPr>
              <w:t>2952270003817</w:t>
            </w:r>
          </w:p>
        </w:tc>
        <w:tc>
          <w:tcPr>
            <w:tcW w:w="5953" w:type="dxa"/>
            <w:gridSpan w:val="6"/>
            <w:tcBorders>
              <w:top w:val="nil"/>
              <w:bottom w:val="single" w:sz="2" w:space="0" w:color="auto"/>
            </w:tcBorders>
          </w:tcPr>
          <w:p w14:paraId="70816AF6" w14:textId="77777777" w:rsidR="00917D9C" w:rsidRDefault="00917D9C" w:rsidP="00D47A6F">
            <w:pPr>
              <w:rPr>
                <w:lang w:val="en-US"/>
              </w:rPr>
            </w:pPr>
            <w:r>
              <w:rPr>
                <w:lang w:val="en-US"/>
              </w:rPr>
              <w:t>Malaxor  pentru mortar de 200 L actionat electric</w:t>
            </w:r>
          </w:p>
        </w:tc>
        <w:tc>
          <w:tcPr>
            <w:tcW w:w="1134" w:type="dxa"/>
            <w:gridSpan w:val="2"/>
            <w:tcBorders>
              <w:top w:val="nil"/>
              <w:bottom w:val="single" w:sz="2" w:space="0" w:color="auto"/>
            </w:tcBorders>
            <w:vAlign w:val="center"/>
          </w:tcPr>
          <w:p w14:paraId="2FF15E26"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59B5982B" w14:textId="77777777" w:rsidR="00917D9C" w:rsidRDefault="00917D9C" w:rsidP="00917D9C">
            <w:pPr>
              <w:jc w:val="center"/>
              <w:rPr>
                <w:lang w:val="en-US"/>
              </w:rPr>
            </w:pPr>
            <w:r>
              <w:rPr>
                <w:lang w:val="en-US"/>
              </w:rPr>
              <w:t>0,0240</w:t>
            </w:r>
          </w:p>
        </w:tc>
      </w:tr>
      <w:tr w:rsidR="00917D9C" w14:paraId="583B789A" w14:textId="77777777" w:rsidTr="00D47A6F">
        <w:tblPrEx>
          <w:tblBorders>
            <w:left w:val="single" w:sz="6" w:space="0" w:color="auto"/>
            <w:right w:val="single" w:sz="6" w:space="0" w:color="auto"/>
          </w:tblBorders>
        </w:tblPrEx>
        <w:trPr>
          <w:gridBefore w:val="1"/>
          <w:gridAfter w:val="1"/>
          <w:wBefore w:w="28" w:type="dxa"/>
          <w:wAfter w:w="113" w:type="dxa"/>
        </w:trPr>
        <w:tc>
          <w:tcPr>
            <w:tcW w:w="568" w:type="dxa"/>
            <w:tcBorders>
              <w:top w:val="single" w:sz="4" w:space="0" w:color="auto"/>
              <w:bottom w:val="single" w:sz="4" w:space="0" w:color="auto"/>
            </w:tcBorders>
            <w:vAlign w:val="center"/>
          </w:tcPr>
          <w:p w14:paraId="373A359A" w14:textId="77777777" w:rsidR="00917D9C" w:rsidRDefault="00917D9C" w:rsidP="00917D9C">
            <w:pPr>
              <w:jc w:val="center"/>
              <w:rPr>
                <w:lang w:val="en-US"/>
              </w:rPr>
            </w:pPr>
            <w:r>
              <w:rPr>
                <w:lang w:val="en-US"/>
              </w:rPr>
              <w:t>43</w:t>
            </w:r>
          </w:p>
        </w:tc>
        <w:tc>
          <w:tcPr>
            <w:tcW w:w="1276" w:type="dxa"/>
            <w:gridSpan w:val="3"/>
            <w:tcBorders>
              <w:top w:val="single" w:sz="4" w:space="0" w:color="auto"/>
              <w:bottom w:val="single" w:sz="4" w:space="0" w:color="auto"/>
            </w:tcBorders>
            <w:vAlign w:val="center"/>
          </w:tcPr>
          <w:p w14:paraId="4F2716E2" w14:textId="77777777" w:rsidR="00917D9C" w:rsidRDefault="00917D9C" w:rsidP="00917D9C">
            <w:pPr>
              <w:jc w:val="center"/>
              <w:rPr>
                <w:lang w:val="en-US"/>
              </w:rPr>
            </w:pPr>
            <w:r>
              <w:rPr>
                <w:lang w:val="en-US"/>
              </w:rPr>
              <w:t>CG17D</w:t>
            </w:r>
          </w:p>
          <w:p w14:paraId="29A5AFF3" w14:textId="77777777" w:rsidR="00917D9C" w:rsidRDefault="00917D9C" w:rsidP="00917D9C">
            <w:pPr>
              <w:jc w:val="center"/>
              <w:rPr>
                <w:lang w:val="en-US"/>
              </w:rPr>
            </w:pPr>
          </w:p>
        </w:tc>
        <w:tc>
          <w:tcPr>
            <w:tcW w:w="5953" w:type="dxa"/>
            <w:gridSpan w:val="6"/>
            <w:tcBorders>
              <w:top w:val="single" w:sz="4" w:space="0" w:color="auto"/>
              <w:bottom w:val="single" w:sz="4" w:space="0" w:color="auto"/>
            </w:tcBorders>
          </w:tcPr>
          <w:p w14:paraId="545BBA91" w14:textId="0C31EFC2" w:rsidR="00917D9C" w:rsidRPr="001F26B6" w:rsidRDefault="00917D9C" w:rsidP="00D47A6F">
            <w:pPr>
              <w:adjustRightInd w:val="0"/>
              <w:rPr>
                <w:rFonts w:ascii="Times New Roman CYR" w:hAnsi="Times New Roman CYR" w:cs="Times New Roman CYR"/>
                <w:sz w:val="16"/>
                <w:szCs w:val="16"/>
                <w:lang w:val="en-US"/>
              </w:rPr>
            </w:pPr>
            <w:r>
              <w:rPr>
                <w:lang w:val="en-US"/>
              </w:rPr>
              <w:t>Pardoseli din placi de gresie ceramica cu aderenta sporita inclusiv stratul suport din mortar adeziv, executate pe suprafete: mai mari de 16 m2 (dimensiuni  placi: 60x60)</w:t>
            </w:r>
          </w:p>
          <w:p w14:paraId="5E113CD8"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56580116" w14:textId="77777777" w:rsidR="00917D9C" w:rsidRDefault="00917D9C" w:rsidP="00917D9C">
            <w:pPr>
              <w:jc w:val="center"/>
              <w:rPr>
                <w:lang w:val="en-US"/>
              </w:rPr>
            </w:pPr>
            <w:r>
              <w:rPr>
                <w:lang w:val="en-US"/>
              </w:rPr>
              <w:t>m2</w:t>
            </w:r>
          </w:p>
        </w:tc>
        <w:tc>
          <w:tcPr>
            <w:tcW w:w="1418" w:type="dxa"/>
            <w:gridSpan w:val="2"/>
            <w:tcBorders>
              <w:top w:val="single" w:sz="4" w:space="0" w:color="auto"/>
              <w:bottom w:val="single" w:sz="4" w:space="0" w:color="auto"/>
            </w:tcBorders>
            <w:vAlign w:val="center"/>
          </w:tcPr>
          <w:p w14:paraId="092E81F0" w14:textId="77777777" w:rsidR="00917D9C" w:rsidRDefault="00917D9C" w:rsidP="00917D9C">
            <w:pPr>
              <w:jc w:val="center"/>
              <w:rPr>
                <w:lang w:val="en-US"/>
              </w:rPr>
            </w:pPr>
            <w:r>
              <w:rPr>
                <w:lang w:val="en-US"/>
              </w:rPr>
              <w:t>33,00</w:t>
            </w:r>
          </w:p>
        </w:tc>
      </w:tr>
      <w:tr w:rsidR="00917D9C" w14:paraId="77E488C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C8E906C"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04476F55" w14:textId="77777777" w:rsidR="00917D9C" w:rsidRDefault="00917D9C" w:rsidP="00917D9C">
            <w:pPr>
              <w:jc w:val="center"/>
              <w:rPr>
                <w:sz w:val="16"/>
                <w:szCs w:val="16"/>
                <w:lang w:val="en-US"/>
              </w:rPr>
            </w:pPr>
            <w:r>
              <w:rPr>
                <w:sz w:val="16"/>
                <w:szCs w:val="16"/>
                <w:lang w:val="en-US"/>
              </w:rPr>
              <w:t>7132030012600</w:t>
            </w:r>
          </w:p>
        </w:tc>
        <w:tc>
          <w:tcPr>
            <w:tcW w:w="5953" w:type="dxa"/>
            <w:gridSpan w:val="6"/>
            <w:tcBorders>
              <w:top w:val="nil"/>
              <w:bottom w:val="single" w:sz="2" w:space="0" w:color="auto"/>
            </w:tcBorders>
          </w:tcPr>
          <w:p w14:paraId="4386B92A" w14:textId="77777777" w:rsidR="00917D9C" w:rsidRDefault="00917D9C" w:rsidP="00D47A6F">
            <w:pPr>
              <w:rPr>
                <w:lang w:val="en-US"/>
              </w:rPr>
            </w:pPr>
            <w:r>
              <w:rPr>
                <w:lang w:val="en-US"/>
              </w:rPr>
              <w:t>Mozaicar</w:t>
            </w:r>
          </w:p>
        </w:tc>
        <w:tc>
          <w:tcPr>
            <w:tcW w:w="1134" w:type="dxa"/>
            <w:gridSpan w:val="2"/>
            <w:tcBorders>
              <w:top w:val="nil"/>
              <w:bottom w:val="single" w:sz="2" w:space="0" w:color="auto"/>
            </w:tcBorders>
            <w:vAlign w:val="center"/>
          </w:tcPr>
          <w:p w14:paraId="227A5D52"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4B5ADD31" w14:textId="77777777" w:rsidR="00917D9C" w:rsidRDefault="00917D9C" w:rsidP="00917D9C">
            <w:pPr>
              <w:jc w:val="center"/>
              <w:rPr>
                <w:lang w:val="en-US"/>
              </w:rPr>
            </w:pPr>
            <w:r>
              <w:rPr>
                <w:lang w:val="en-US"/>
              </w:rPr>
              <w:t>74,2500</w:t>
            </w:r>
          </w:p>
        </w:tc>
      </w:tr>
      <w:tr w:rsidR="00917D9C" w14:paraId="50EEF6D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560FECF" w14:textId="77777777" w:rsidR="00917D9C" w:rsidRDefault="00917D9C" w:rsidP="00917D9C">
            <w:pPr>
              <w:jc w:val="center"/>
              <w:rPr>
                <w:lang w:val="en-US"/>
              </w:rPr>
            </w:pPr>
          </w:p>
        </w:tc>
        <w:tc>
          <w:tcPr>
            <w:tcW w:w="1276" w:type="dxa"/>
            <w:gridSpan w:val="3"/>
            <w:tcBorders>
              <w:top w:val="nil"/>
              <w:bottom w:val="single" w:sz="2" w:space="0" w:color="auto"/>
            </w:tcBorders>
            <w:vAlign w:val="center"/>
          </w:tcPr>
          <w:p w14:paraId="451C190D" w14:textId="77777777" w:rsidR="00917D9C" w:rsidRDefault="00917D9C" w:rsidP="00917D9C">
            <w:pPr>
              <w:jc w:val="center"/>
              <w:rPr>
                <w:sz w:val="16"/>
                <w:szCs w:val="16"/>
                <w:lang w:val="en-US"/>
              </w:rPr>
            </w:pPr>
            <w:r>
              <w:rPr>
                <w:sz w:val="16"/>
                <w:szCs w:val="16"/>
                <w:lang w:val="en-US"/>
              </w:rPr>
              <w:t>9310060019920</w:t>
            </w:r>
          </w:p>
        </w:tc>
        <w:tc>
          <w:tcPr>
            <w:tcW w:w="5953" w:type="dxa"/>
            <w:gridSpan w:val="6"/>
            <w:tcBorders>
              <w:top w:val="nil"/>
              <w:bottom w:val="single" w:sz="2" w:space="0" w:color="auto"/>
            </w:tcBorders>
          </w:tcPr>
          <w:p w14:paraId="61F9D6FF" w14:textId="77777777" w:rsidR="00917D9C" w:rsidRDefault="00917D9C" w:rsidP="00D47A6F">
            <w:pPr>
              <w:rPr>
                <w:lang w:val="en-US"/>
              </w:rPr>
            </w:pPr>
            <w:r>
              <w:rPr>
                <w:lang w:val="en-US"/>
              </w:rPr>
              <w:t>Muncitor deservire CM</w:t>
            </w:r>
          </w:p>
        </w:tc>
        <w:tc>
          <w:tcPr>
            <w:tcW w:w="1134" w:type="dxa"/>
            <w:gridSpan w:val="2"/>
            <w:tcBorders>
              <w:top w:val="nil"/>
              <w:bottom w:val="single" w:sz="2" w:space="0" w:color="auto"/>
            </w:tcBorders>
            <w:vAlign w:val="center"/>
          </w:tcPr>
          <w:p w14:paraId="48B9D538" w14:textId="77777777" w:rsidR="00917D9C" w:rsidRDefault="00917D9C" w:rsidP="00917D9C">
            <w:pPr>
              <w:jc w:val="center"/>
              <w:rPr>
                <w:lang w:val="en-US"/>
              </w:rPr>
            </w:pPr>
            <w:r>
              <w:rPr>
                <w:lang w:val="en-US"/>
              </w:rPr>
              <w:t>h-om</w:t>
            </w:r>
          </w:p>
        </w:tc>
        <w:tc>
          <w:tcPr>
            <w:tcW w:w="1418" w:type="dxa"/>
            <w:gridSpan w:val="2"/>
            <w:tcBorders>
              <w:top w:val="nil"/>
              <w:bottom w:val="single" w:sz="2" w:space="0" w:color="auto"/>
            </w:tcBorders>
            <w:vAlign w:val="center"/>
          </w:tcPr>
          <w:p w14:paraId="1C35A45B" w14:textId="77777777" w:rsidR="00917D9C" w:rsidRDefault="00917D9C" w:rsidP="00917D9C">
            <w:pPr>
              <w:jc w:val="center"/>
              <w:rPr>
                <w:lang w:val="en-US"/>
              </w:rPr>
            </w:pPr>
            <w:r>
              <w:rPr>
                <w:lang w:val="en-US"/>
              </w:rPr>
              <w:t>8,2500</w:t>
            </w:r>
          </w:p>
        </w:tc>
      </w:tr>
      <w:tr w:rsidR="00917D9C" w14:paraId="137BA92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7A7FC63B"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12E4AD83" w14:textId="77777777" w:rsidR="00917D9C" w:rsidRDefault="00917D9C" w:rsidP="00917D9C">
            <w:pPr>
              <w:jc w:val="center"/>
              <w:rPr>
                <w:sz w:val="16"/>
                <w:szCs w:val="16"/>
                <w:lang w:val="en-US"/>
              </w:rPr>
            </w:pPr>
            <w:r>
              <w:rPr>
                <w:sz w:val="16"/>
                <w:szCs w:val="16"/>
                <w:lang w:val="en-US"/>
              </w:rPr>
              <w:t>2661112800700</w:t>
            </w:r>
          </w:p>
        </w:tc>
        <w:tc>
          <w:tcPr>
            <w:tcW w:w="5953" w:type="dxa"/>
            <w:gridSpan w:val="6"/>
            <w:tcBorders>
              <w:top w:val="nil"/>
              <w:bottom w:val="single" w:sz="2" w:space="0" w:color="auto"/>
            </w:tcBorders>
          </w:tcPr>
          <w:p w14:paraId="69E1399A" w14:textId="77777777" w:rsidR="00917D9C" w:rsidRDefault="00917D9C" w:rsidP="00D47A6F">
            <w:pPr>
              <w:rPr>
                <w:lang w:val="en-US"/>
              </w:rPr>
            </w:pPr>
            <w:r>
              <w:rPr>
                <w:lang w:val="en-US"/>
              </w:rPr>
              <w:t>Placi sau piscoturi de gresie</w:t>
            </w:r>
          </w:p>
        </w:tc>
        <w:tc>
          <w:tcPr>
            <w:tcW w:w="1134" w:type="dxa"/>
            <w:gridSpan w:val="2"/>
            <w:tcBorders>
              <w:top w:val="nil"/>
              <w:bottom w:val="single" w:sz="2" w:space="0" w:color="auto"/>
            </w:tcBorders>
            <w:vAlign w:val="center"/>
          </w:tcPr>
          <w:p w14:paraId="006BBFF0" w14:textId="77777777" w:rsidR="00917D9C" w:rsidRDefault="00917D9C" w:rsidP="00917D9C">
            <w:pPr>
              <w:jc w:val="center"/>
              <w:rPr>
                <w:lang w:val="en-US"/>
              </w:rPr>
            </w:pPr>
            <w:r>
              <w:rPr>
                <w:lang w:val="en-US"/>
              </w:rPr>
              <w:t>m2</w:t>
            </w:r>
          </w:p>
        </w:tc>
        <w:tc>
          <w:tcPr>
            <w:tcW w:w="1418" w:type="dxa"/>
            <w:gridSpan w:val="2"/>
            <w:tcBorders>
              <w:top w:val="nil"/>
              <w:bottom w:val="single" w:sz="2" w:space="0" w:color="auto"/>
            </w:tcBorders>
            <w:vAlign w:val="center"/>
          </w:tcPr>
          <w:p w14:paraId="40AEF862" w14:textId="77777777" w:rsidR="00917D9C" w:rsidRDefault="00917D9C" w:rsidP="00917D9C">
            <w:pPr>
              <w:jc w:val="center"/>
              <w:rPr>
                <w:lang w:val="en-US"/>
              </w:rPr>
            </w:pPr>
            <w:r>
              <w:rPr>
                <w:lang w:val="en-US"/>
              </w:rPr>
              <w:t>33,9900</w:t>
            </w:r>
          </w:p>
        </w:tc>
      </w:tr>
      <w:tr w:rsidR="00917D9C" w14:paraId="3C3DE8E0"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0A155BDF"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072228C" w14:textId="77777777" w:rsidR="00917D9C" w:rsidRDefault="00917D9C" w:rsidP="00D47A6F">
            <w:pPr>
              <w:ind w:right="-108"/>
              <w:jc w:val="center"/>
              <w:rPr>
                <w:sz w:val="16"/>
                <w:szCs w:val="16"/>
                <w:lang w:val="en-US"/>
              </w:rPr>
            </w:pPr>
            <w:r>
              <w:rPr>
                <w:sz w:val="16"/>
                <w:szCs w:val="16"/>
                <w:lang w:val="en-US"/>
              </w:rPr>
              <w:t>26641021020101</w:t>
            </w:r>
          </w:p>
        </w:tc>
        <w:tc>
          <w:tcPr>
            <w:tcW w:w="5953" w:type="dxa"/>
            <w:gridSpan w:val="6"/>
            <w:tcBorders>
              <w:top w:val="nil"/>
              <w:bottom w:val="single" w:sz="2" w:space="0" w:color="auto"/>
            </w:tcBorders>
          </w:tcPr>
          <w:p w14:paraId="65A438F6" w14:textId="77777777" w:rsidR="00917D9C" w:rsidRDefault="00917D9C" w:rsidP="00D47A6F">
            <w:pPr>
              <w:rPr>
                <w:lang w:val="en-US"/>
              </w:rPr>
            </w:pPr>
            <w:r>
              <w:rPr>
                <w:lang w:val="en-US"/>
              </w:rPr>
              <w:t>Adeziv pentru placarea placilor de gresie</w:t>
            </w:r>
          </w:p>
        </w:tc>
        <w:tc>
          <w:tcPr>
            <w:tcW w:w="1134" w:type="dxa"/>
            <w:gridSpan w:val="2"/>
            <w:tcBorders>
              <w:top w:val="nil"/>
              <w:bottom w:val="single" w:sz="2" w:space="0" w:color="auto"/>
            </w:tcBorders>
            <w:vAlign w:val="center"/>
          </w:tcPr>
          <w:p w14:paraId="682A28FB"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34730970" w14:textId="77777777" w:rsidR="00917D9C" w:rsidRDefault="00917D9C" w:rsidP="00917D9C">
            <w:pPr>
              <w:jc w:val="center"/>
              <w:rPr>
                <w:lang w:val="en-US"/>
              </w:rPr>
            </w:pPr>
            <w:r>
              <w:rPr>
                <w:lang w:val="en-US"/>
              </w:rPr>
              <w:t>133,6500</w:t>
            </w:r>
          </w:p>
        </w:tc>
      </w:tr>
      <w:tr w:rsidR="00917D9C" w14:paraId="3B21AAFE"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2E1BB563"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780A72E6" w14:textId="77777777" w:rsidR="00917D9C" w:rsidRDefault="00917D9C" w:rsidP="00D47A6F">
            <w:pPr>
              <w:ind w:right="-108"/>
              <w:jc w:val="center"/>
              <w:rPr>
                <w:sz w:val="16"/>
                <w:szCs w:val="16"/>
                <w:lang w:val="en-US"/>
              </w:rPr>
            </w:pPr>
            <w:r>
              <w:rPr>
                <w:sz w:val="16"/>
                <w:szCs w:val="16"/>
                <w:lang w:val="en-US"/>
              </w:rPr>
              <w:t>24302261000001</w:t>
            </w:r>
          </w:p>
        </w:tc>
        <w:tc>
          <w:tcPr>
            <w:tcW w:w="5953" w:type="dxa"/>
            <w:gridSpan w:val="6"/>
            <w:tcBorders>
              <w:top w:val="nil"/>
              <w:bottom w:val="single" w:sz="2" w:space="0" w:color="auto"/>
            </w:tcBorders>
          </w:tcPr>
          <w:p w14:paraId="43E6DCE3" w14:textId="77777777" w:rsidR="00917D9C" w:rsidRDefault="00917D9C" w:rsidP="00D47A6F">
            <w:pPr>
              <w:rPr>
                <w:lang w:val="en-US"/>
              </w:rPr>
            </w:pPr>
            <w:r>
              <w:rPr>
                <w:lang w:val="en-US"/>
              </w:rPr>
              <w:t>Fuga</w:t>
            </w:r>
          </w:p>
        </w:tc>
        <w:tc>
          <w:tcPr>
            <w:tcW w:w="1134" w:type="dxa"/>
            <w:gridSpan w:val="2"/>
            <w:tcBorders>
              <w:top w:val="nil"/>
              <w:bottom w:val="single" w:sz="2" w:space="0" w:color="auto"/>
            </w:tcBorders>
            <w:vAlign w:val="center"/>
          </w:tcPr>
          <w:p w14:paraId="0AB4C9B5"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54AAE50B" w14:textId="77777777" w:rsidR="00917D9C" w:rsidRDefault="00917D9C" w:rsidP="00917D9C">
            <w:pPr>
              <w:jc w:val="center"/>
              <w:rPr>
                <w:lang w:val="en-US"/>
              </w:rPr>
            </w:pPr>
            <w:r>
              <w:rPr>
                <w:lang w:val="en-US"/>
              </w:rPr>
              <w:t>9,9000</w:t>
            </w:r>
          </w:p>
        </w:tc>
      </w:tr>
      <w:tr w:rsidR="00917D9C" w14:paraId="38A6A11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15A99D81"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70C1F6D" w14:textId="77777777" w:rsidR="00917D9C" w:rsidRDefault="00917D9C" w:rsidP="00917D9C">
            <w:pPr>
              <w:jc w:val="center"/>
              <w:rPr>
                <w:sz w:val="16"/>
                <w:szCs w:val="16"/>
                <w:lang w:val="en-US"/>
              </w:rPr>
            </w:pPr>
            <w:r>
              <w:rPr>
                <w:sz w:val="16"/>
                <w:szCs w:val="16"/>
                <w:lang w:val="en-US"/>
              </w:rPr>
              <w:t>2010237318700</w:t>
            </w:r>
          </w:p>
        </w:tc>
        <w:tc>
          <w:tcPr>
            <w:tcW w:w="5953" w:type="dxa"/>
            <w:gridSpan w:val="6"/>
            <w:tcBorders>
              <w:top w:val="nil"/>
              <w:bottom w:val="single" w:sz="2" w:space="0" w:color="auto"/>
            </w:tcBorders>
          </w:tcPr>
          <w:p w14:paraId="171E6FF8" w14:textId="72C7ABAE" w:rsidR="00917D9C" w:rsidRDefault="00917D9C" w:rsidP="00D47A6F">
            <w:pPr>
              <w:rPr>
                <w:lang w:val="en-US"/>
              </w:rPr>
            </w:pPr>
            <w:r>
              <w:rPr>
                <w:lang w:val="en-US"/>
              </w:rPr>
              <w:t>Distantieri de rost</w:t>
            </w:r>
          </w:p>
        </w:tc>
        <w:tc>
          <w:tcPr>
            <w:tcW w:w="1134" w:type="dxa"/>
            <w:gridSpan w:val="2"/>
            <w:tcBorders>
              <w:top w:val="nil"/>
              <w:bottom w:val="single" w:sz="2" w:space="0" w:color="auto"/>
            </w:tcBorders>
            <w:vAlign w:val="center"/>
          </w:tcPr>
          <w:p w14:paraId="05BA28A2"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51B5706B" w14:textId="77777777" w:rsidR="00917D9C" w:rsidRDefault="00917D9C" w:rsidP="00917D9C">
            <w:pPr>
              <w:jc w:val="center"/>
              <w:rPr>
                <w:lang w:val="en-US"/>
              </w:rPr>
            </w:pPr>
            <w:r>
              <w:rPr>
                <w:lang w:val="en-US"/>
              </w:rPr>
              <w:t>660,0000</w:t>
            </w:r>
          </w:p>
        </w:tc>
      </w:tr>
      <w:tr w:rsidR="00917D9C" w14:paraId="1EB5B562"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6B7F08F5"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038786C9" w14:textId="77777777" w:rsidR="00917D9C" w:rsidRDefault="00917D9C" w:rsidP="00917D9C">
            <w:pPr>
              <w:jc w:val="center"/>
              <w:rPr>
                <w:sz w:val="16"/>
                <w:szCs w:val="16"/>
                <w:lang w:val="en-US"/>
              </w:rPr>
            </w:pPr>
            <w:r>
              <w:rPr>
                <w:sz w:val="16"/>
                <w:szCs w:val="16"/>
                <w:lang w:val="en-US"/>
              </w:rPr>
              <w:t>2653102100000</w:t>
            </w:r>
          </w:p>
        </w:tc>
        <w:tc>
          <w:tcPr>
            <w:tcW w:w="5953" w:type="dxa"/>
            <w:gridSpan w:val="6"/>
            <w:tcBorders>
              <w:top w:val="nil"/>
              <w:bottom w:val="single" w:sz="2" w:space="0" w:color="auto"/>
            </w:tcBorders>
          </w:tcPr>
          <w:p w14:paraId="014A702A" w14:textId="77777777" w:rsidR="00917D9C" w:rsidRDefault="00917D9C" w:rsidP="00D47A6F">
            <w:pPr>
              <w:rPr>
                <w:lang w:val="en-US"/>
              </w:rPr>
            </w:pPr>
            <w:r>
              <w:rPr>
                <w:lang w:val="en-US"/>
              </w:rPr>
              <w:t>Fixator pentru consolidare si izolare strat suport</w:t>
            </w:r>
          </w:p>
        </w:tc>
        <w:tc>
          <w:tcPr>
            <w:tcW w:w="1134" w:type="dxa"/>
            <w:gridSpan w:val="2"/>
            <w:tcBorders>
              <w:top w:val="nil"/>
              <w:bottom w:val="single" w:sz="2" w:space="0" w:color="auto"/>
            </w:tcBorders>
            <w:vAlign w:val="center"/>
          </w:tcPr>
          <w:p w14:paraId="1FBDB601" w14:textId="77777777" w:rsidR="00917D9C" w:rsidRDefault="00917D9C" w:rsidP="00917D9C">
            <w:pPr>
              <w:jc w:val="center"/>
              <w:rPr>
                <w:lang w:val="en-US"/>
              </w:rPr>
            </w:pPr>
            <w:r>
              <w:rPr>
                <w:lang w:val="en-US"/>
              </w:rPr>
              <w:t>kg</w:t>
            </w:r>
          </w:p>
        </w:tc>
        <w:tc>
          <w:tcPr>
            <w:tcW w:w="1418" w:type="dxa"/>
            <w:gridSpan w:val="2"/>
            <w:tcBorders>
              <w:top w:val="nil"/>
              <w:bottom w:val="single" w:sz="2" w:space="0" w:color="auto"/>
            </w:tcBorders>
            <w:vAlign w:val="center"/>
          </w:tcPr>
          <w:p w14:paraId="4BFC076D" w14:textId="77777777" w:rsidR="00917D9C" w:rsidRDefault="00917D9C" w:rsidP="00917D9C">
            <w:pPr>
              <w:jc w:val="center"/>
              <w:rPr>
                <w:lang w:val="en-US"/>
              </w:rPr>
            </w:pPr>
            <w:r>
              <w:rPr>
                <w:lang w:val="en-US"/>
              </w:rPr>
              <w:t>29,7000</w:t>
            </w:r>
          </w:p>
        </w:tc>
      </w:tr>
      <w:tr w:rsidR="00917D9C" w14:paraId="5714512C"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3BFC250D"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53264341" w14:textId="77777777" w:rsidR="00917D9C" w:rsidRDefault="00917D9C" w:rsidP="00917D9C">
            <w:pPr>
              <w:jc w:val="center"/>
              <w:rPr>
                <w:sz w:val="16"/>
                <w:szCs w:val="16"/>
                <w:lang w:val="en-US"/>
              </w:rPr>
            </w:pPr>
            <w:r>
              <w:rPr>
                <w:sz w:val="16"/>
                <w:szCs w:val="16"/>
                <w:lang w:val="en-US"/>
              </w:rPr>
              <w:t>2952160007200</w:t>
            </w:r>
          </w:p>
        </w:tc>
        <w:tc>
          <w:tcPr>
            <w:tcW w:w="5953" w:type="dxa"/>
            <w:gridSpan w:val="6"/>
            <w:tcBorders>
              <w:top w:val="nil"/>
              <w:bottom w:val="single" w:sz="2" w:space="0" w:color="auto"/>
            </w:tcBorders>
          </w:tcPr>
          <w:p w14:paraId="7DEF0527" w14:textId="77777777" w:rsidR="00917D9C" w:rsidRDefault="00917D9C" w:rsidP="00D47A6F">
            <w:pPr>
              <w:rPr>
                <w:lang w:val="en-US"/>
              </w:rPr>
            </w:pPr>
            <w:r>
              <w:rPr>
                <w:lang w:val="en-US"/>
              </w:rPr>
              <w:t>Utilaj de ridicat pentru lucrari de finisaj</w:t>
            </w:r>
          </w:p>
        </w:tc>
        <w:tc>
          <w:tcPr>
            <w:tcW w:w="1134" w:type="dxa"/>
            <w:gridSpan w:val="2"/>
            <w:tcBorders>
              <w:top w:val="nil"/>
              <w:bottom w:val="single" w:sz="2" w:space="0" w:color="auto"/>
            </w:tcBorders>
            <w:vAlign w:val="center"/>
          </w:tcPr>
          <w:p w14:paraId="55A5A2A0"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4E5CBEE6" w14:textId="77777777" w:rsidR="00917D9C" w:rsidRDefault="00917D9C" w:rsidP="00917D9C">
            <w:pPr>
              <w:jc w:val="center"/>
              <w:rPr>
                <w:lang w:val="en-US"/>
              </w:rPr>
            </w:pPr>
            <w:r>
              <w:rPr>
                <w:lang w:val="en-US"/>
              </w:rPr>
              <w:t>1,4850</w:t>
            </w:r>
          </w:p>
        </w:tc>
      </w:tr>
      <w:tr w:rsidR="00917D9C" w14:paraId="2F90544A"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417AFA19"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25D96740" w14:textId="77777777" w:rsidR="00917D9C" w:rsidRDefault="00917D9C" w:rsidP="00917D9C">
            <w:pPr>
              <w:jc w:val="center"/>
              <w:rPr>
                <w:sz w:val="16"/>
                <w:szCs w:val="16"/>
                <w:lang w:val="en-US"/>
              </w:rPr>
            </w:pPr>
            <w:r>
              <w:rPr>
                <w:sz w:val="16"/>
                <w:szCs w:val="16"/>
                <w:lang w:val="en-US"/>
              </w:rPr>
              <w:t>2952240004021</w:t>
            </w:r>
          </w:p>
        </w:tc>
        <w:tc>
          <w:tcPr>
            <w:tcW w:w="5953" w:type="dxa"/>
            <w:gridSpan w:val="6"/>
            <w:tcBorders>
              <w:top w:val="nil"/>
              <w:bottom w:val="single" w:sz="2" w:space="0" w:color="auto"/>
            </w:tcBorders>
          </w:tcPr>
          <w:p w14:paraId="205AD7BF" w14:textId="77777777" w:rsidR="00917D9C" w:rsidRDefault="00917D9C" w:rsidP="00D47A6F">
            <w:pPr>
              <w:rPr>
                <w:lang w:val="en-US"/>
              </w:rPr>
            </w:pPr>
            <w:r>
              <w:rPr>
                <w:lang w:val="en-US"/>
              </w:rPr>
              <w:t>Mixer electric</w:t>
            </w:r>
          </w:p>
        </w:tc>
        <w:tc>
          <w:tcPr>
            <w:tcW w:w="1134" w:type="dxa"/>
            <w:gridSpan w:val="2"/>
            <w:tcBorders>
              <w:top w:val="nil"/>
              <w:bottom w:val="single" w:sz="2" w:space="0" w:color="auto"/>
            </w:tcBorders>
            <w:vAlign w:val="center"/>
          </w:tcPr>
          <w:p w14:paraId="58137787" w14:textId="77777777" w:rsidR="00917D9C" w:rsidRDefault="00917D9C" w:rsidP="00917D9C">
            <w:pPr>
              <w:jc w:val="center"/>
              <w:rPr>
                <w:lang w:val="en-US"/>
              </w:rPr>
            </w:pPr>
            <w:r>
              <w:rPr>
                <w:lang w:val="en-US"/>
              </w:rPr>
              <w:t>h-ut</w:t>
            </w:r>
          </w:p>
        </w:tc>
        <w:tc>
          <w:tcPr>
            <w:tcW w:w="1418" w:type="dxa"/>
            <w:gridSpan w:val="2"/>
            <w:tcBorders>
              <w:top w:val="nil"/>
              <w:bottom w:val="single" w:sz="2" w:space="0" w:color="auto"/>
            </w:tcBorders>
            <w:vAlign w:val="center"/>
          </w:tcPr>
          <w:p w14:paraId="7DDD5845" w14:textId="77777777" w:rsidR="00917D9C" w:rsidRDefault="00917D9C" w:rsidP="00917D9C">
            <w:pPr>
              <w:jc w:val="center"/>
              <w:rPr>
                <w:lang w:val="en-US"/>
              </w:rPr>
            </w:pPr>
            <w:r>
              <w:rPr>
                <w:lang w:val="en-US"/>
              </w:rPr>
              <w:t>0,3960</w:t>
            </w:r>
          </w:p>
        </w:tc>
      </w:tr>
      <w:tr w:rsidR="00917D9C" w14:paraId="48323193" w14:textId="77777777" w:rsidTr="00D47A6F">
        <w:tblPrEx>
          <w:tblBorders>
            <w:left w:val="single" w:sz="6" w:space="0" w:color="auto"/>
            <w:bottom w:val="none" w:sz="0" w:space="0" w:color="auto"/>
            <w:right w:val="single" w:sz="6" w:space="0" w:color="auto"/>
            <w:insideH w:val="single" w:sz="4" w:space="0" w:color="auto"/>
            <w:insideV w:val="none" w:sz="0" w:space="0" w:color="auto"/>
          </w:tblBorders>
        </w:tblPrEx>
        <w:trPr>
          <w:gridBefore w:val="1"/>
          <w:gridAfter w:val="1"/>
          <w:wBefore w:w="28" w:type="dxa"/>
          <w:wAfter w:w="113" w:type="dxa"/>
          <w:trHeight w:val="67"/>
        </w:trPr>
        <w:tc>
          <w:tcPr>
            <w:tcW w:w="568" w:type="dxa"/>
            <w:tcBorders>
              <w:bottom w:val="nil"/>
              <w:right w:val="nil"/>
            </w:tcBorders>
            <w:vAlign w:val="center"/>
          </w:tcPr>
          <w:p w14:paraId="4EFE7339" w14:textId="77777777" w:rsidR="00917D9C" w:rsidRDefault="00917D9C" w:rsidP="00917D9C">
            <w:pPr>
              <w:jc w:val="center"/>
              <w:rPr>
                <w:sz w:val="8"/>
                <w:szCs w:val="8"/>
                <w:lang w:val="en-US"/>
              </w:rPr>
            </w:pPr>
          </w:p>
        </w:tc>
        <w:tc>
          <w:tcPr>
            <w:tcW w:w="1276" w:type="dxa"/>
            <w:gridSpan w:val="3"/>
            <w:tcBorders>
              <w:left w:val="nil"/>
              <w:bottom w:val="nil"/>
              <w:right w:val="nil"/>
            </w:tcBorders>
            <w:vAlign w:val="center"/>
          </w:tcPr>
          <w:p w14:paraId="12973178" w14:textId="77777777" w:rsidR="00917D9C" w:rsidRDefault="00917D9C" w:rsidP="00917D9C">
            <w:pPr>
              <w:jc w:val="center"/>
              <w:rPr>
                <w:sz w:val="8"/>
                <w:szCs w:val="8"/>
                <w:lang w:val="en-US"/>
              </w:rPr>
            </w:pPr>
          </w:p>
        </w:tc>
        <w:tc>
          <w:tcPr>
            <w:tcW w:w="3402" w:type="dxa"/>
            <w:gridSpan w:val="3"/>
            <w:tcBorders>
              <w:left w:val="nil"/>
              <w:bottom w:val="nil"/>
              <w:right w:val="nil"/>
            </w:tcBorders>
            <w:vAlign w:val="center"/>
          </w:tcPr>
          <w:p w14:paraId="4D518150" w14:textId="77777777" w:rsidR="00917D9C" w:rsidRDefault="00917D9C" w:rsidP="00917D9C">
            <w:pPr>
              <w:jc w:val="center"/>
              <w:rPr>
                <w:sz w:val="8"/>
                <w:szCs w:val="8"/>
                <w:lang w:val="en-US"/>
              </w:rPr>
            </w:pPr>
          </w:p>
          <w:p w14:paraId="4ADAC728" w14:textId="77777777" w:rsidR="00917D9C" w:rsidRDefault="00917D9C" w:rsidP="00917D9C">
            <w:pPr>
              <w:jc w:val="center"/>
              <w:rPr>
                <w:sz w:val="8"/>
                <w:szCs w:val="8"/>
                <w:lang w:val="en-US"/>
              </w:rPr>
            </w:pPr>
          </w:p>
          <w:p w14:paraId="4617355A" w14:textId="77777777" w:rsidR="00917D9C" w:rsidRDefault="00917D9C" w:rsidP="00917D9C">
            <w:pPr>
              <w:jc w:val="center"/>
              <w:rPr>
                <w:sz w:val="8"/>
                <w:szCs w:val="8"/>
                <w:lang w:val="en-US"/>
              </w:rPr>
            </w:pPr>
          </w:p>
        </w:tc>
        <w:tc>
          <w:tcPr>
            <w:tcW w:w="1134" w:type="dxa"/>
            <w:tcBorders>
              <w:left w:val="nil"/>
              <w:bottom w:val="nil"/>
              <w:right w:val="nil"/>
            </w:tcBorders>
          </w:tcPr>
          <w:p w14:paraId="0366A626" w14:textId="77777777" w:rsidR="00917D9C" w:rsidRDefault="00917D9C" w:rsidP="003333C9">
            <w:pPr>
              <w:rPr>
                <w:sz w:val="8"/>
                <w:szCs w:val="8"/>
                <w:lang w:val="en-US"/>
              </w:rPr>
            </w:pPr>
          </w:p>
        </w:tc>
        <w:tc>
          <w:tcPr>
            <w:tcW w:w="1134" w:type="dxa"/>
            <w:tcBorders>
              <w:left w:val="nil"/>
              <w:bottom w:val="nil"/>
              <w:right w:val="nil"/>
            </w:tcBorders>
          </w:tcPr>
          <w:p w14:paraId="1400BB3A" w14:textId="77777777" w:rsidR="00917D9C" w:rsidRDefault="00917D9C" w:rsidP="003333C9">
            <w:pPr>
              <w:rPr>
                <w:sz w:val="8"/>
                <w:szCs w:val="8"/>
                <w:lang w:val="en-US"/>
              </w:rPr>
            </w:pPr>
          </w:p>
        </w:tc>
        <w:tc>
          <w:tcPr>
            <w:tcW w:w="1417" w:type="dxa"/>
            <w:gridSpan w:val="3"/>
            <w:tcBorders>
              <w:left w:val="nil"/>
              <w:bottom w:val="nil"/>
              <w:right w:val="nil"/>
            </w:tcBorders>
            <w:vAlign w:val="center"/>
          </w:tcPr>
          <w:p w14:paraId="7B1B551E" w14:textId="77777777" w:rsidR="00917D9C" w:rsidRDefault="00917D9C" w:rsidP="00917D9C">
            <w:pPr>
              <w:jc w:val="center"/>
              <w:rPr>
                <w:sz w:val="8"/>
                <w:szCs w:val="8"/>
                <w:lang w:val="en-US"/>
              </w:rPr>
            </w:pPr>
          </w:p>
        </w:tc>
        <w:tc>
          <w:tcPr>
            <w:tcW w:w="1418" w:type="dxa"/>
            <w:gridSpan w:val="2"/>
            <w:tcBorders>
              <w:left w:val="nil"/>
              <w:bottom w:val="nil"/>
            </w:tcBorders>
            <w:vAlign w:val="center"/>
          </w:tcPr>
          <w:p w14:paraId="629D50D0" w14:textId="77777777" w:rsidR="00917D9C" w:rsidRDefault="00917D9C" w:rsidP="00917D9C">
            <w:pPr>
              <w:jc w:val="center"/>
              <w:rPr>
                <w:sz w:val="8"/>
                <w:szCs w:val="8"/>
                <w:lang w:val="en-US"/>
              </w:rPr>
            </w:pPr>
          </w:p>
        </w:tc>
      </w:tr>
      <w:tr w:rsidR="00917D9C" w:rsidRPr="00EB582C" w14:paraId="266679F8" w14:textId="77777777" w:rsidTr="00D47A6F">
        <w:tblPrEx>
          <w:tblBorders>
            <w:insideH w:val="none" w:sz="0" w:space="0" w:color="auto"/>
            <w:insideV w:val="none" w:sz="0" w:space="0" w:color="auto"/>
          </w:tblBorders>
        </w:tblPrEx>
        <w:trPr>
          <w:gridBefore w:val="1"/>
          <w:gridAfter w:val="1"/>
          <w:wBefore w:w="28" w:type="dxa"/>
          <w:wAfter w:w="113" w:type="dxa"/>
          <w:trHeight w:val="213"/>
        </w:trPr>
        <w:tc>
          <w:tcPr>
            <w:tcW w:w="568" w:type="dxa"/>
            <w:tcBorders>
              <w:top w:val="single" w:sz="4" w:space="0" w:color="auto"/>
              <w:bottom w:val="single" w:sz="4" w:space="0" w:color="auto"/>
              <w:right w:val="nil"/>
            </w:tcBorders>
            <w:vAlign w:val="center"/>
          </w:tcPr>
          <w:p w14:paraId="48A4B177" w14:textId="63C01A32"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138ECA2"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2FDAEADA"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7C708B87"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04A5AE30"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63180987"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2C3272AF" w14:textId="77777777" w:rsidR="00917D9C" w:rsidRPr="00EB582C" w:rsidRDefault="00917D9C" w:rsidP="00917D9C">
            <w:pPr>
              <w:jc w:val="center"/>
              <w:rPr>
                <w:lang w:val="en-US"/>
              </w:rPr>
            </w:pPr>
          </w:p>
        </w:tc>
      </w:tr>
      <w:tr w:rsidR="00917D9C" w14:paraId="74FC4960" w14:textId="77777777" w:rsidTr="00D47A6F">
        <w:tblPrEx>
          <w:tblBorders>
            <w:left w:val="single" w:sz="6" w:space="0" w:color="auto"/>
            <w:right w:val="single" w:sz="6" w:space="0" w:color="auto"/>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4461E321" w14:textId="77777777" w:rsidR="00917D9C" w:rsidRDefault="00917D9C" w:rsidP="00917D9C">
            <w:pPr>
              <w:jc w:val="center"/>
              <w:rPr>
                <w:lang w:val="en-US"/>
              </w:rPr>
            </w:pPr>
          </w:p>
        </w:tc>
        <w:tc>
          <w:tcPr>
            <w:tcW w:w="709" w:type="dxa"/>
            <w:gridSpan w:val="2"/>
            <w:tcBorders>
              <w:top w:val="single" w:sz="4" w:space="0" w:color="auto"/>
              <w:left w:val="nil"/>
              <w:bottom w:val="single" w:sz="4" w:space="0" w:color="auto"/>
              <w:right w:val="nil"/>
            </w:tcBorders>
            <w:vAlign w:val="center"/>
          </w:tcPr>
          <w:p w14:paraId="7A534020"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tcPr>
          <w:p w14:paraId="66D01557" w14:textId="77777777" w:rsidR="00917D9C" w:rsidRDefault="00917D9C" w:rsidP="00D47A6F">
            <w:pPr>
              <w:rPr>
                <w:lang w:val="en-US"/>
              </w:rPr>
            </w:pPr>
          </w:p>
        </w:tc>
        <w:tc>
          <w:tcPr>
            <w:tcW w:w="2693" w:type="dxa"/>
            <w:tcBorders>
              <w:top w:val="single" w:sz="4" w:space="0" w:color="auto"/>
              <w:left w:val="nil"/>
              <w:bottom w:val="single" w:sz="4" w:space="0" w:color="auto"/>
              <w:right w:val="nil"/>
            </w:tcBorders>
          </w:tcPr>
          <w:p w14:paraId="57CFA569" w14:textId="77777777" w:rsidR="00917D9C" w:rsidRDefault="00917D9C" w:rsidP="00D47A6F">
            <w:pPr>
              <w:rPr>
                <w:sz w:val="8"/>
                <w:szCs w:val="8"/>
                <w:lang w:val="en-US"/>
              </w:rPr>
            </w:pPr>
            <w:r>
              <w:rPr>
                <w:b/>
                <w:bCs/>
                <w:lang w:val="en-US"/>
              </w:rPr>
              <w:t xml:space="preserve">Total </w:t>
            </w:r>
            <w:r>
              <w:rPr>
                <w:b/>
                <w:bCs/>
                <w:sz w:val="22"/>
                <w:szCs w:val="22"/>
                <w:lang w:val="en-US"/>
              </w:rPr>
              <w:t>Trepte intrare curte</w:t>
            </w:r>
          </w:p>
        </w:tc>
        <w:tc>
          <w:tcPr>
            <w:tcW w:w="1134" w:type="dxa"/>
            <w:tcBorders>
              <w:top w:val="single" w:sz="4" w:space="0" w:color="auto"/>
              <w:left w:val="nil"/>
              <w:bottom w:val="single" w:sz="4" w:space="0" w:color="auto"/>
              <w:right w:val="nil"/>
            </w:tcBorders>
          </w:tcPr>
          <w:p w14:paraId="5409A22E" w14:textId="77777777" w:rsidR="00917D9C" w:rsidRDefault="00917D9C" w:rsidP="003333C9">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09FB447" w14:textId="77777777" w:rsidR="00917D9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59D3BB0B" w14:textId="77777777" w:rsidR="00917D9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2ABB7821" w14:textId="77777777" w:rsidR="00917D9C" w:rsidRDefault="00917D9C" w:rsidP="00917D9C">
            <w:pPr>
              <w:jc w:val="center"/>
              <w:rPr>
                <w:b/>
                <w:bCs/>
                <w:lang w:val="en-US"/>
              </w:rPr>
            </w:pPr>
          </w:p>
        </w:tc>
      </w:tr>
      <w:tr w:rsidR="00917D9C" w14:paraId="0FBFE654" w14:textId="77777777" w:rsidTr="00D47A6F">
        <w:tblPrEx>
          <w:tblBorders>
            <w:left w:val="single" w:sz="6" w:space="0" w:color="auto"/>
            <w:bottom w:val="none" w:sz="0" w:space="0" w:color="auto"/>
            <w:right w:val="single" w:sz="6" w:space="0" w:color="auto"/>
            <w:insideH w:val="single" w:sz="4" w:space="0" w:color="auto"/>
            <w:insideV w:val="none" w:sz="0" w:space="0" w:color="auto"/>
          </w:tblBorders>
        </w:tblPrEx>
        <w:trPr>
          <w:gridBefore w:val="1"/>
          <w:gridAfter w:val="1"/>
          <w:wBefore w:w="28" w:type="dxa"/>
          <w:wAfter w:w="113" w:type="dxa"/>
        </w:trPr>
        <w:tc>
          <w:tcPr>
            <w:tcW w:w="568" w:type="dxa"/>
            <w:tcBorders>
              <w:bottom w:val="nil"/>
              <w:right w:val="nil"/>
            </w:tcBorders>
            <w:vAlign w:val="center"/>
          </w:tcPr>
          <w:p w14:paraId="0D97DB58" w14:textId="5BB9CC1A" w:rsidR="00917D9C" w:rsidRDefault="00917D9C" w:rsidP="00917D9C">
            <w:pPr>
              <w:jc w:val="center"/>
              <w:rPr>
                <w:sz w:val="8"/>
                <w:szCs w:val="8"/>
                <w:lang w:val="en-US"/>
              </w:rPr>
            </w:pPr>
          </w:p>
        </w:tc>
        <w:tc>
          <w:tcPr>
            <w:tcW w:w="1276" w:type="dxa"/>
            <w:gridSpan w:val="3"/>
            <w:tcBorders>
              <w:left w:val="nil"/>
              <w:bottom w:val="nil"/>
              <w:right w:val="nil"/>
            </w:tcBorders>
            <w:vAlign w:val="center"/>
          </w:tcPr>
          <w:p w14:paraId="15C66F00" w14:textId="77777777" w:rsidR="00917D9C" w:rsidRDefault="00917D9C" w:rsidP="00917D9C">
            <w:pPr>
              <w:jc w:val="center"/>
              <w:rPr>
                <w:sz w:val="8"/>
                <w:szCs w:val="8"/>
                <w:lang w:val="en-US"/>
              </w:rPr>
            </w:pPr>
          </w:p>
        </w:tc>
        <w:tc>
          <w:tcPr>
            <w:tcW w:w="3402" w:type="dxa"/>
            <w:gridSpan w:val="3"/>
            <w:tcBorders>
              <w:left w:val="nil"/>
              <w:bottom w:val="nil"/>
              <w:right w:val="nil"/>
            </w:tcBorders>
          </w:tcPr>
          <w:p w14:paraId="789D1708" w14:textId="77777777" w:rsidR="00917D9C" w:rsidRDefault="00917D9C" w:rsidP="00D47A6F">
            <w:pPr>
              <w:rPr>
                <w:sz w:val="8"/>
                <w:szCs w:val="8"/>
                <w:lang w:val="en-US"/>
              </w:rPr>
            </w:pPr>
          </w:p>
          <w:p w14:paraId="3D898B69" w14:textId="77777777" w:rsidR="00917D9C" w:rsidRDefault="00917D9C" w:rsidP="00D47A6F">
            <w:pPr>
              <w:rPr>
                <w:sz w:val="8"/>
                <w:szCs w:val="8"/>
                <w:lang w:val="en-US"/>
              </w:rPr>
            </w:pPr>
          </w:p>
          <w:p w14:paraId="60B61E93" w14:textId="77777777" w:rsidR="00917D9C" w:rsidRDefault="00917D9C" w:rsidP="00D47A6F">
            <w:pPr>
              <w:rPr>
                <w:sz w:val="8"/>
                <w:szCs w:val="8"/>
                <w:lang w:val="en-US"/>
              </w:rPr>
            </w:pPr>
          </w:p>
        </w:tc>
        <w:tc>
          <w:tcPr>
            <w:tcW w:w="1134" w:type="dxa"/>
            <w:tcBorders>
              <w:left w:val="nil"/>
              <w:bottom w:val="nil"/>
              <w:right w:val="nil"/>
            </w:tcBorders>
          </w:tcPr>
          <w:p w14:paraId="45BFC8AA" w14:textId="77777777" w:rsidR="00917D9C" w:rsidRDefault="00917D9C" w:rsidP="003333C9">
            <w:pPr>
              <w:rPr>
                <w:sz w:val="8"/>
                <w:szCs w:val="8"/>
                <w:lang w:val="en-US"/>
              </w:rPr>
            </w:pPr>
          </w:p>
        </w:tc>
        <w:tc>
          <w:tcPr>
            <w:tcW w:w="1134" w:type="dxa"/>
            <w:tcBorders>
              <w:left w:val="nil"/>
              <w:bottom w:val="nil"/>
              <w:right w:val="nil"/>
            </w:tcBorders>
          </w:tcPr>
          <w:p w14:paraId="698204BC" w14:textId="77777777" w:rsidR="00917D9C" w:rsidRDefault="00917D9C" w:rsidP="003333C9">
            <w:pPr>
              <w:rPr>
                <w:sz w:val="8"/>
                <w:szCs w:val="8"/>
                <w:lang w:val="en-US"/>
              </w:rPr>
            </w:pPr>
          </w:p>
        </w:tc>
        <w:tc>
          <w:tcPr>
            <w:tcW w:w="1417" w:type="dxa"/>
            <w:gridSpan w:val="3"/>
            <w:tcBorders>
              <w:left w:val="nil"/>
              <w:bottom w:val="nil"/>
              <w:right w:val="nil"/>
            </w:tcBorders>
            <w:vAlign w:val="center"/>
          </w:tcPr>
          <w:p w14:paraId="3BFC9E7A" w14:textId="77777777" w:rsidR="00917D9C" w:rsidRDefault="00917D9C" w:rsidP="00917D9C">
            <w:pPr>
              <w:jc w:val="center"/>
              <w:rPr>
                <w:sz w:val="8"/>
                <w:szCs w:val="8"/>
                <w:lang w:val="en-US"/>
              </w:rPr>
            </w:pPr>
          </w:p>
        </w:tc>
        <w:tc>
          <w:tcPr>
            <w:tcW w:w="1418" w:type="dxa"/>
            <w:gridSpan w:val="2"/>
            <w:tcBorders>
              <w:left w:val="nil"/>
              <w:bottom w:val="nil"/>
            </w:tcBorders>
            <w:vAlign w:val="center"/>
          </w:tcPr>
          <w:p w14:paraId="655883A9" w14:textId="77777777" w:rsidR="00917D9C" w:rsidRDefault="00917D9C" w:rsidP="00917D9C">
            <w:pPr>
              <w:jc w:val="center"/>
              <w:rPr>
                <w:sz w:val="8"/>
                <w:szCs w:val="8"/>
                <w:lang w:val="en-US"/>
              </w:rPr>
            </w:pPr>
          </w:p>
        </w:tc>
      </w:tr>
      <w:tr w:rsidR="00917D9C" w:rsidRPr="00EB582C" w14:paraId="6D303C2B" w14:textId="77777777" w:rsidTr="00D47A6F">
        <w:tblPrEx>
          <w:tblBorders>
            <w:insideH w:val="none" w:sz="0" w:space="0" w:color="auto"/>
            <w:insideV w:val="none" w:sz="0" w:space="0" w:color="auto"/>
          </w:tblBorders>
        </w:tblPrEx>
        <w:trPr>
          <w:gridBefore w:val="1"/>
          <w:gridAfter w:val="1"/>
          <w:wBefore w:w="28" w:type="dxa"/>
          <w:wAfter w:w="113" w:type="dxa"/>
          <w:trHeight w:val="172"/>
        </w:trPr>
        <w:tc>
          <w:tcPr>
            <w:tcW w:w="568" w:type="dxa"/>
            <w:tcBorders>
              <w:top w:val="single" w:sz="4" w:space="0" w:color="auto"/>
              <w:bottom w:val="single" w:sz="4" w:space="0" w:color="auto"/>
              <w:right w:val="nil"/>
            </w:tcBorders>
            <w:vAlign w:val="center"/>
          </w:tcPr>
          <w:p w14:paraId="4FF3E8A0" w14:textId="01D7D66B"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5B30203C"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60517D07"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31367094"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10899AFC"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0A0B7863"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75162256" w14:textId="77777777" w:rsidR="00917D9C" w:rsidRPr="00EB582C" w:rsidRDefault="00917D9C" w:rsidP="00917D9C">
            <w:pPr>
              <w:jc w:val="center"/>
              <w:rPr>
                <w:lang w:val="en-US"/>
              </w:rPr>
            </w:pPr>
          </w:p>
        </w:tc>
      </w:tr>
      <w:tr w:rsidR="00917D9C" w:rsidRPr="00EB582C" w14:paraId="39EB8AD5" w14:textId="77777777" w:rsidTr="00D47A6F">
        <w:tblPrEx>
          <w:tblBorders>
            <w:insideH w:val="none" w:sz="0" w:space="0" w:color="auto"/>
            <w:insideV w:val="none" w:sz="0" w:space="0" w:color="auto"/>
          </w:tblBorders>
        </w:tblPrEx>
        <w:trPr>
          <w:gridBefore w:val="1"/>
          <w:gridAfter w:val="1"/>
          <w:wBefore w:w="28" w:type="dxa"/>
          <w:wAfter w:w="113" w:type="dxa"/>
          <w:trHeight w:val="177"/>
        </w:trPr>
        <w:tc>
          <w:tcPr>
            <w:tcW w:w="568" w:type="dxa"/>
            <w:tcBorders>
              <w:top w:val="single" w:sz="4" w:space="0" w:color="auto"/>
              <w:bottom w:val="single" w:sz="4" w:space="0" w:color="auto"/>
              <w:right w:val="nil"/>
            </w:tcBorders>
            <w:vAlign w:val="center"/>
          </w:tcPr>
          <w:p w14:paraId="6E81326F"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6D78AD0E"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4993DF1B" w14:textId="77777777" w:rsidR="00917D9C" w:rsidRDefault="00917D9C" w:rsidP="00D47A6F">
            <w:pPr>
              <w:rPr>
                <w:lang w:val="en-US"/>
              </w:rPr>
            </w:pPr>
            <w:r>
              <w:rPr>
                <w:lang w:val="en-US"/>
              </w:rPr>
              <w:t>Asigurari sociale</w:t>
            </w:r>
          </w:p>
        </w:tc>
        <w:tc>
          <w:tcPr>
            <w:tcW w:w="1134" w:type="dxa"/>
            <w:tcBorders>
              <w:top w:val="single" w:sz="4" w:space="0" w:color="auto"/>
              <w:left w:val="nil"/>
              <w:bottom w:val="single" w:sz="4" w:space="0" w:color="auto"/>
              <w:right w:val="nil"/>
            </w:tcBorders>
          </w:tcPr>
          <w:p w14:paraId="48E2F3BD"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45AD66D6"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284EFD08"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794DD4D9" w14:textId="77777777" w:rsidR="00917D9C" w:rsidRPr="00EB582C" w:rsidRDefault="00917D9C" w:rsidP="00917D9C">
            <w:pPr>
              <w:jc w:val="center"/>
              <w:rPr>
                <w:lang w:val="en-US"/>
              </w:rPr>
            </w:pPr>
          </w:p>
        </w:tc>
      </w:tr>
      <w:tr w:rsidR="00917D9C" w:rsidRPr="00EB582C" w14:paraId="6C529A86" w14:textId="77777777" w:rsidTr="00D47A6F">
        <w:tblPrEx>
          <w:tblBorders>
            <w:insideH w:val="none" w:sz="0" w:space="0" w:color="auto"/>
            <w:insideV w:val="none" w:sz="0" w:space="0" w:color="auto"/>
          </w:tblBorders>
        </w:tblPrEx>
        <w:trPr>
          <w:gridBefore w:val="1"/>
          <w:gridAfter w:val="1"/>
          <w:wBefore w:w="28" w:type="dxa"/>
          <w:wAfter w:w="113" w:type="dxa"/>
          <w:trHeight w:val="166"/>
        </w:trPr>
        <w:tc>
          <w:tcPr>
            <w:tcW w:w="568" w:type="dxa"/>
            <w:tcBorders>
              <w:top w:val="single" w:sz="4" w:space="0" w:color="auto"/>
              <w:bottom w:val="single" w:sz="4" w:space="0" w:color="auto"/>
              <w:right w:val="nil"/>
            </w:tcBorders>
            <w:vAlign w:val="center"/>
          </w:tcPr>
          <w:p w14:paraId="1C39ECEA"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542972F"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16AEDF89"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4DC24F2E"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32646B55"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51766AA1"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46E578A8" w14:textId="77777777" w:rsidR="00917D9C" w:rsidRPr="00EB582C" w:rsidRDefault="00917D9C" w:rsidP="00917D9C">
            <w:pPr>
              <w:jc w:val="center"/>
              <w:rPr>
                <w:lang w:val="en-US"/>
              </w:rPr>
            </w:pPr>
          </w:p>
        </w:tc>
      </w:tr>
      <w:tr w:rsidR="00917D9C" w:rsidRPr="00EB582C" w14:paraId="7D40D493" w14:textId="77777777" w:rsidTr="00D47A6F">
        <w:tblPrEx>
          <w:tblBorders>
            <w:insideH w:val="none" w:sz="0" w:space="0" w:color="auto"/>
            <w:insideV w:val="none" w:sz="0" w:space="0" w:color="auto"/>
          </w:tblBorders>
        </w:tblPrEx>
        <w:trPr>
          <w:gridBefore w:val="1"/>
          <w:gridAfter w:val="1"/>
          <w:wBefore w:w="28" w:type="dxa"/>
          <w:wAfter w:w="113" w:type="dxa"/>
          <w:trHeight w:val="157"/>
        </w:trPr>
        <w:tc>
          <w:tcPr>
            <w:tcW w:w="568" w:type="dxa"/>
            <w:tcBorders>
              <w:top w:val="single" w:sz="4" w:space="0" w:color="auto"/>
              <w:bottom w:val="single" w:sz="4" w:space="0" w:color="auto"/>
              <w:right w:val="nil"/>
            </w:tcBorders>
            <w:vAlign w:val="center"/>
          </w:tcPr>
          <w:p w14:paraId="37FEEA2F"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496AEF4E"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266B6232" w14:textId="77777777" w:rsidR="00917D9C" w:rsidRDefault="00917D9C" w:rsidP="00D47A6F">
            <w:pPr>
              <w:rPr>
                <w:lang w:val="en-US"/>
              </w:rPr>
            </w:pPr>
            <w:r>
              <w:rPr>
                <w:lang w:val="en-US"/>
              </w:rPr>
              <w:t>Chelteli de transport</w:t>
            </w:r>
          </w:p>
        </w:tc>
        <w:tc>
          <w:tcPr>
            <w:tcW w:w="1134" w:type="dxa"/>
            <w:tcBorders>
              <w:top w:val="single" w:sz="4" w:space="0" w:color="auto"/>
              <w:left w:val="nil"/>
              <w:bottom w:val="single" w:sz="4" w:space="0" w:color="auto"/>
              <w:right w:val="nil"/>
            </w:tcBorders>
          </w:tcPr>
          <w:p w14:paraId="00A2F05C"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05EBA4E2"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3C213311"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60B0E4A7" w14:textId="77777777" w:rsidR="00917D9C" w:rsidRPr="00EB582C" w:rsidRDefault="00917D9C" w:rsidP="00917D9C">
            <w:pPr>
              <w:jc w:val="center"/>
              <w:rPr>
                <w:lang w:val="en-US"/>
              </w:rPr>
            </w:pPr>
          </w:p>
        </w:tc>
      </w:tr>
      <w:tr w:rsidR="00917D9C" w:rsidRPr="00EB582C" w14:paraId="7CB5ABF5" w14:textId="77777777" w:rsidTr="00D47A6F">
        <w:tblPrEx>
          <w:tblBorders>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3B27F98C"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079D4A4D"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383828AA"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5D7CE08A"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1ABF05B9"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2D4B39CA"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39F4BAF9" w14:textId="77777777" w:rsidR="00917D9C" w:rsidRPr="00EB582C" w:rsidRDefault="00917D9C" w:rsidP="00917D9C">
            <w:pPr>
              <w:jc w:val="center"/>
              <w:rPr>
                <w:lang w:val="en-US"/>
              </w:rPr>
            </w:pPr>
          </w:p>
        </w:tc>
      </w:tr>
      <w:tr w:rsidR="00917D9C" w:rsidRPr="00EB582C" w14:paraId="2BC84F09" w14:textId="77777777" w:rsidTr="00D47A6F">
        <w:tblPrEx>
          <w:tblBorders>
            <w:insideH w:val="none" w:sz="0" w:space="0" w:color="auto"/>
            <w:insideV w:val="none" w:sz="0" w:space="0" w:color="auto"/>
          </w:tblBorders>
        </w:tblPrEx>
        <w:trPr>
          <w:gridBefore w:val="1"/>
          <w:gridAfter w:val="1"/>
          <w:wBefore w:w="28" w:type="dxa"/>
          <w:wAfter w:w="113" w:type="dxa"/>
          <w:trHeight w:val="340"/>
        </w:trPr>
        <w:tc>
          <w:tcPr>
            <w:tcW w:w="568" w:type="dxa"/>
            <w:tcBorders>
              <w:top w:val="single" w:sz="4" w:space="0" w:color="auto"/>
              <w:bottom w:val="single" w:sz="4" w:space="0" w:color="auto"/>
              <w:right w:val="nil"/>
            </w:tcBorders>
            <w:vAlign w:val="center"/>
          </w:tcPr>
          <w:p w14:paraId="6092DD79"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D475461"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347CFCE2" w14:textId="77777777" w:rsidR="00917D9C" w:rsidRDefault="00917D9C" w:rsidP="00D47A6F">
            <w:pPr>
              <w:rPr>
                <w:lang w:val="en-US"/>
              </w:rPr>
            </w:pPr>
            <w:r>
              <w:rPr>
                <w:lang w:val="en-US"/>
              </w:rPr>
              <w:t>Cheltueli achizitionare depozitare</w:t>
            </w:r>
          </w:p>
        </w:tc>
        <w:tc>
          <w:tcPr>
            <w:tcW w:w="1134" w:type="dxa"/>
            <w:tcBorders>
              <w:top w:val="single" w:sz="4" w:space="0" w:color="auto"/>
              <w:left w:val="nil"/>
              <w:bottom w:val="single" w:sz="4" w:space="0" w:color="auto"/>
              <w:right w:val="nil"/>
            </w:tcBorders>
          </w:tcPr>
          <w:p w14:paraId="39FE3674"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687BDD80"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72ED5DC6"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173372D0" w14:textId="77777777" w:rsidR="00917D9C" w:rsidRPr="00EB582C" w:rsidRDefault="00917D9C" w:rsidP="00917D9C">
            <w:pPr>
              <w:jc w:val="center"/>
              <w:rPr>
                <w:lang w:val="en-US"/>
              </w:rPr>
            </w:pPr>
          </w:p>
        </w:tc>
      </w:tr>
      <w:tr w:rsidR="00917D9C" w:rsidRPr="00EB582C" w14:paraId="2C22F38B" w14:textId="77777777" w:rsidTr="00D47A6F">
        <w:tblPrEx>
          <w:tblBorders>
            <w:insideH w:val="none" w:sz="0" w:space="0" w:color="auto"/>
            <w:insideV w:val="none" w:sz="0" w:space="0" w:color="auto"/>
          </w:tblBorders>
        </w:tblPrEx>
        <w:trPr>
          <w:gridBefore w:val="1"/>
          <w:gridAfter w:val="1"/>
          <w:wBefore w:w="28" w:type="dxa"/>
          <w:wAfter w:w="113" w:type="dxa"/>
          <w:trHeight w:val="173"/>
        </w:trPr>
        <w:tc>
          <w:tcPr>
            <w:tcW w:w="568" w:type="dxa"/>
            <w:tcBorders>
              <w:top w:val="single" w:sz="4" w:space="0" w:color="auto"/>
              <w:bottom w:val="single" w:sz="4" w:space="0" w:color="auto"/>
              <w:right w:val="nil"/>
            </w:tcBorders>
            <w:vAlign w:val="center"/>
          </w:tcPr>
          <w:p w14:paraId="3E8CCBF6"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3A795EFB"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5D3D8904"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1CBE4362"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4A2BD3C7"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0E685695"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53CE4B13" w14:textId="77777777" w:rsidR="00917D9C" w:rsidRPr="00EB582C" w:rsidRDefault="00917D9C" w:rsidP="00917D9C">
            <w:pPr>
              <w:jc w:val="center"/>
              <w:rPr>
                <w:lang w:val="en-US"/>
              </w:rPr>
            </w:pPr>
          </w:p>
        </w:tc>
      </w:tr>
      <w:tr w:rsidR="00917D9C" w:rsidRPr="00EB582C" w14:paraId="050CF845" w14:textId="77777777" w:rsidTr="00D47A6F">
        <w:tblPrEx>
          <w:tblBorders>
            <w:insideH w:val="none" w:sz="0" w:space="0" w:color="auto"/>
            <w:insideV w:val="none" w:sz="0" w:space="0" w:color="auto"/>
          </w:tblBorders>
        </w:tblPrEx>
        <w:trPr>
          <w:gridBefore w:val="1"/>
          <w:gridAfter w:val="1"/>
          <w:wBefore w:w="28" w:type="dxa"/>
          <w:wAfter w:w="113" w:type="dxa"/>
          <w:trHeight w:val="163"/>
        </w:trPr>
        <w:tc>
          <w:tcPr>
            <w:tcW w:w="568" w:type="dxa"/>
            <w:tcBorders>
              <w:top w:val="single" w:sz="4" w:space="0" w:color="auto"/>
              <w:bottom w:val="single" w:sz="4" w:space="0" w:color="auto"/>
              <w:right w:val="nil"/>
            </w:tcBorders>
            <w:vAlign w:val="center"/>
          </w:tcPr>
          <w:p w14:paraId="53E5D497"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33198E6E"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7679E92D" w14:textId="77777777" w:rsidR="00917D9C" w:rsidRDefault="00917D9C" w:rsidP="00D47A6F">
            <w:pPr>
              <w:rPr>
                <w:lang w:val="en-US"/>
              </w:rPr>
            </w:pPr>
            <w:r>
              <w:rPr>
                <w:lang w:val="en-US"/>
              </w:rPr>
              <w:t>Cheltueli de regie</w:t>
            </w:r>
          </w:p>
        </w:tc>
        <w:tc>
          <w:tcPr>
            <w:tcW w:w="1134" w:type="dxa"/>
            <w:tcBorders>
              <w:top w:val="single" w:sz="4" w:space="0" w:color="auto"/>
              <w:left w:val="nil"/>
              <w:bottom w:val="single" w:sz="4" w:space="0" w:color="auto"/>
              <w:right w:val="nil"/>
            </w:tcBorders>
          </w:tcPr>
          <w:p w14:paraId="3DF34DAC"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39F78FBC"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6951E760"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0626440A" w14:textId="77777777" w:rsidR="00917D9C" w:rsidRPr="00EB582C" w:rsidRDefault="00917D9C" w:rsidP="00917D9C">
            <w:pPr>
              <w:jc w:val="center"/>
              <w:rPr>
                <w:lang w:val="en-US"/>
              </w:rPr>
            </w:pPr>
          </w:p>
        </w:tc>
      </w:tr>
      <w:tr w:rsidR="00917D9C" w:rsidRPr="00EB582C" w14:paraId="0CA103FB" w14:textId="77777777" w:rsidTr="00D47A6F">
        <w:tblPrEx>
          <w:tblBorders>
            <w:insideH w:val="none" w:sz="0" w:space="0" w:color="auto"/>
            <w:insideV w:val="none" w:sz="0" w:space="0" w:color="auto"/>
          </w:tblBorders>
        </w:tblPrEx>
        <w:trPr>
          <w:gridBefore w:val="1"/>
          <w:gridAfter w:val="1"/>
          <w:wBefore w:w="28" w:type="dxa"/>
          <w:wAfter w:w="113" w:type="dxa"/>
          <w:trHeight w:val="167"/>
        </w:trPr>
        <w:tc>
          <w:tcPr>
            <w:tcW w:w="568" w:type="dxa"/>
            <w:tcBorders>
              <w:top w:val="single" w:sz="4" w:space="0" w:color="auto"/>
              <w:bottom w:val="single" w:sz="4" w:space="0" w:color="auto"/>
              <w:right w:val="nil"/>
            </w:tcBorders>
            <w:vAlign w:val="center"/>
          </w:tcPr>
          <w:p w14:paraId="5D9D313A"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27666D1"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43535D95"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7039E821"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788B335E"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0F3EA73F"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71A2C65E" w14:textId="77777777" w:rsidR="00917D9C" w:rsidRPr="00EB582C" w:rsidRDefault="00917D9C" w:rsidP="00917D9C">
            <w:pPr>
              <w:jc w:val="center"/>
              <w:rPr>
                <w:lang w:val="en-US"/>
              </w:rPr>
            </w:pPr>
          </w:p>
        </w:tc>
      </w:tr>
      <w:tr w:rsidR="00917D9C" w:rsidRPr="00EB582C" w14:paraId="4A807574" w14:textId="77777777" w:rsidTr="00D47A6F">
        <w:tblPrEx>
          <w:tblBorders>
            <w:insideH w:val="none" w:sz="0" w:space="0" w:color="auto"/>
            <w:insideV w:val="none" w:sz="0" w:space="0" w:color="auto"/>
          </w:tblBorders>
        </w:tblPrEx>
        <w:trPr>
          <w:gridBefore w:val="1"/>
          <w:gridAfter w:val="1"/>
          <w:wBefore w:w="28" w:type="dxa"/>
          <w:wAfter w:w="113" w:type="dxa"/>
          <w:trHeight w:val="156"/>
        </w:trPr>
        <w:tc>
          <w:tcPr>
            <w:tcW w:w="568" w:type="dxa"/>
            <w:tcBorders>
              <w:top w:val="single" w:sz="4" w:space="0" w:color="auto"/>
              <w:bottom w:val="single" w:sz="4" w:space="0" w:color="auto"/>
              <w:right w:val="nil"/>
            </w:tcBorders>
            <w:vAlign w:val="center"/>
          </w:tcPr>
          <w:p w14:paraId="1822632B"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A4317D3"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7AF5E41F" w14:textId="77777777" w:rsidR="00917D9C" w:rsidRDefault="00917D9C" w:rsidP="00D47A6F">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463D7DCF"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4010547A"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4D85A3D6"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1AEB2894" w14:textId="77777777" w:rsidR="00917D9C" w:rsidRPr="00EB582C" w:rsidRDefault="00917D9C" w:rsidP="00917D9C">
            <w:pPr>
              <w:jc w:val="center"/>
              <w:rPr>
                <w:lang w:val="en-US"/>
              </w:rPr>
            </w:pPr>
          </w:p>
        </w:tc>
      </w:tr>
      <w:tr w:rsidR="00917D9C" w14:paraId="6B2A8217" w14:textId="77777777" w:rsidTr="00D47A6F">
        <w:tblPrEx>
          <w:tblBorders>
            <w:left w:val="single" w:sz="6" w:space="0" w:color="auto"/>
            <w:right w:val="single" w:sz="6" w:space="0" w:color="auto"/>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3D26CC1E" w14:textId="77777777" w:rsidR="00917D9C" w:rsidRDefault="00917D9C" w:rsidP="00917D9C">
            <w:pPr>
              <w:jc w:val="center"/>
              <w:rPr>
                <w:lang w:val="en-US"/>
              </w:rPr>
            </w:pPr>
          </w:p>
        </w:tc>
        <w:tc>
          <w:tcPr>
            <w:tcW w:w="709" w:type="dxa"/>
            <w:gridSpan w:val="2"/>
            <w:tcBorders>
              <w:top w:val="single" w:sz="4" w:space="0" w:color="auto"/>
              <w:left w:val="nil"/>
              <w:bottom w:val="single" w:sz="4" w:space="0" w:color="auto"/>
              <w:right w:val="nil"/>
            </w:tcBorders>
            <w:vAlign w:val="center"/>
          </w:tcPr>
          <w:p w14:paraId="147160BC"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tcPr>
          <w:p w14:paraId="5C98CADC" w14:textId="77777777" w:rsidR="00917D9C" w:rsidRDefault="00917D9C" w:rsidP="00D47A6F">
            <w:pPr>
              <w:rPr>
                <w:lang w:val="en-US"/>
              </w:rPr>
            </w:pPr>
          </w:p>
        </w:tc>
        <w:tc>
          <w:tcPr>
            <w:tcW w:w="2693" w:type="dxa"/>
            <w:tcBorders>
              <w:top w:val="single" w:sz="4" w:space="0" w:color="auto"/>
              <w:left w:val="nil"/>
              <w:bottom w:val="single" w:sz="4" w:space="0" w:color="auto"/>
              <w:right w:val="nil"/>
            </w:tcBorders>
          </w:tcPr>
          <w:p w14:paraId="6CAB4D75" w14:textId="77777777" w:rsidR="00917D9C" w:rsidRDefault="00917D9C" w:rsidP="00D47A6F">
            <w:pPr>
              <w:rPr>
                <w:sz w:val="8"/>
                <w:szCs w:val="8"/>
                <w:lang w:val="en-US"/>
              </w:rPr>
            </w:pPr>
            <w:r>
              <w:rPr>
                <w:b/>
                <w:bCs/>
                <w:lang w:val="en-US"/>
              </w:rPr>
              <w:t xml:space="preserve">Total </w:t>
            </w:r>
            <w:r>
              <w:rPr>
                <w:b/>
                <w:bCs/>
                <w:sz w:val="22"/>
                <w:szCs w:val="22"/>
                <w:lang w:val="en-US"/>
              </w:rPr>
              <w:t xml:space="preserve">Lucrari de constructie </w:t>
            </w:r>
          </w:p>
        </w:tc>
        <w:tc>
          <w:tcPr>
            <w:tcW w:w="1134" w:type="dxa"/>
            <w:tcBorders>
              <w:top w:val="single" w:sz="4" w:space="0" w:color="auto"/>
              <w:left w:val="nil"/>
              <w:bottom w:val="single" w:sz="4" w:space="0" w:color="auto"/>
              <w:right w:val="nil"/>
            </w:tcBorders>
          </w:tcPr>
          <w:p w14:paraId="02C78528" w14:textId="77777777" w:rsidR="00917D9C" w:rsidRDefault="00917D9C" w:rsidP="003333C9">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B4C088D" w14:textId="77777777" w:rsidR="00917D9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6EF0EBD4" w14:textId="77777777" w:rsidR="00917D9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2B94165C" w14:textId="77777777" w:rsidR="00917D9C" w:rsidRDefault="00917D9C" w:rsidP="00917D9C">
            <w:pPr>
              <w:jc w:val="center"/>
              <w:rPr>
                <w:b/>
                <w:bCs/>
                <w:lang w:val="en-US"/>
              </w:rPr>
            </w:pPr>
          </w:p>
        </w:tc>
      </w:tr>
      <w:tr w:rsidR="00917D9C" w:rsidRPr="001F26B6" w14:paraId="2E4FE477" w14:textId="77777777" w:rsidTr="00D47A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 w:type="dxa"/>
          <w:wAfter w:w="113" w:type="dxa"/>
        </w:trPr>
        <w:tc>
          <w:tcPr>
            <w:tcW w:w="568" w:type="dxa"/>
            <w:tcBorders>
              <w:top w:val="nil"/>
              <w:left w:val="single" w:sz="6" w:space="0" w:color="auto"/>
              <w:bottom w:val="nil"/>
              <w:right w:val="nil"/>
            </w:tcBorders>
            <w:vAlign w:val="center"/>
          </w:tcPr>
          <w:p w14:paraId="58CD8ECF" w14:textId="50497999" w:rsidR="00917D9C" w:rsidRDefault="00917D9C" w:rsidP="00917D9C">
            <w:pPr>
              <w:jc w:val="center"/>
              <w:rPr>
                <w:lang w:val="en-US"/>
              </w:rPr>
            </w:pPr>
          </w:p>
        </w:tc>
        <w:tc>
          <w:tcPr>
            <w:tcW w:w="1276" w:type="dxa"/>
            <w:gridSpan w:val="3"/>
            <w:tcBorders>
              <w:top w:val="nil"/>
              <w:left w:val="single" w:sz="6" w:space="0" w:color="auto"/>
              <w:bottom w:val="nil"/>
              <w:right w:val="nil"/>
            </w:tcBorders>
            <w:vAlign w:val="center"/>
          </w:tcPr>
          <w:p w14:paraId="60EC8F1D" w14:textId="77777777" w:rsidR="00917D9C" w:rsidRDefault="00917D9C" w:rsidP="00917D9C">
            <w:pPr>
              <w:jc w:val="center"/>
              <w:rPr>
                <w:lang w:val="en-US"/>
              </w:rPr>
            </w:pPr>
          </w:p>
        </w:tc>
        <w:tc>
          <w:tcPr>
            <w:tcW w:w="5953" w:type="dxa"/>
            <w:gridSpan w:val="6"/>
            <w:tcBorders>
              <w:top w:val="nil"/>
              <w:left w:val="single" w:sz="6" w:space="0" w:color="auto"/>
              <w:bottom w:val="nil"/>
              <w:right w:val="single" w:sz="6" w:space="0" w:color="auto"/>
            </w:tcBorders>
          </w:tcPr>
          <w:p w14:paraId="6E3B254C" w14:textId="77777777" w:rsidR="00917D9C" w:rsidRPr="007F2714" w:rsidRDefault="00917D9C" w:rsidP="00D47A6F">
            <w:pPr>
              <w:rPr>
                <w:b/>
                <w:bCs/>
                <w:sz w:val="22"/>
                <w:szCs w:val="22"/>
                <w:lang w:val="en-US"/>
              </w:rPr>
            </w:pPr>
            <w:r w:rsidRPr="001F26B6">
              <w:rPr>
                <w:b/>
                <w:bCs/>
                <w:sz w:val="22"/>
                <w:szCs w:val="22"/>
                <w:lang w:val="en-US"/>
              </w:rPr>
              <w:t>2. Mobilier urban</w:t>
            </w:r>
          </w:p>
          <w:p w14:paraId="6E12C5AC" w14:textId="77777777" w:rsidR="00917D9C" w:rsidRPr="00C172E4" w:rsidRDefault="00917D9C" w:rsidP="00D47A6F">
            <w:pPr>
              <w:rPr>
                <w:sz w:val="2"/>
                <w:szCs w:val="2"/>
                <w:lang w:val="en-US"/>
              </w:rPr>
            </w:pPr>
          </w:p>
        </w:tc>
        <w:tc>
          <w:tcPr>
            <w:tcW w:w="1134" w:type="dxa"/>
            <w:gridSpan w:val="2"/>
            <w:tcBorders>
              <w:top w:val="nil"/>
              <w:left w:val="single" w:sz="6" w:space="0" w:color="auto"/>
              <w:bottom w:val="nil"/>
              <w:right w:val="nil"/>
            </w:tcBorders>
            <w:vAlign w:val="center"/>
          </w:tcPr>
          <w:p w14:paraId="61365B6E" w14:textId="77777777" w:rsidR="00917D9C" w:rsidRPr="001F26B6" w:rsidRDefault="00917D9C" w:rsidP="00917D9C">
            <w:pPr>
              <w:jc w:val="center"/>
              <w:rPr>
                <w:b/>
                <w:bCs/>
                <w:sz w:val="22"/>
                <w:szCs w:val="22"/>
                <w:lang w:val="en-US"/>
              </w:rPr>
            </w:pPr>
          </w:p>
        </w:tc>
        <w:tc>
          <w:tcPr>
            <w:tcW w:w="1418" w:type="dxa"/>
            <w:gridSpan w:val="2"/>
            <w:tcBorders>
              <w:top w:val="nil"/>
              <w:left w:val="single" w:sz="6" w:space="0" w:color="auto"/>
              <w:bottom w:val="nil"/>
              <w:right w:val="single" w:sz="4" w:space="0" w:color="auto"/>
            </w:tcBorders>
            <w:vAlign w:val="center"/>
          </w:tcPr>
          <w:p w14:paraId="7D5E8637" w14:textId="77777777" w:rsidR="00917D9C" w:rsidRPr="001F26B6" w:rsidRDefault="00917D9C" w:rsidP="00917D9C">
            <w:pPr>
              <w:jc w:val="center"/>
              <w:rPr>
                <w:lang w:val="en-US"/>
              </w:rPr>
            </w:pPr>
          </w:p>
        </w:tc>
      </w:tr>
      <w:tr w:rsidR="00917D9C" w14:paraId="042D582E" w14:textId="77777777" w:rsidTr="00D47A6F">
        <w:tblPrEx>
          <w:tblBorders>
            <w:left w:val="single" w:sz="6" w:space="0" w:color="auto"/>
            <w:right w:val="single" w:sz="6" w:space="0" w:color="auto"/>
          </w:tblBorders>
        </w:tblPrEx>
        <w:trPr>
          <w:gridBefore w:val="1"/>
          <w:gridAfter w:val="1"/>
          <w:wBefore w:w="28" w:type="dxa"/>
          <w:wAfter w:w="113" w:type="dxa"/>
          <w:trHeight w:val="592"/>
        </w:trPr>
        <w:tc>
          <w:tcPr>
            <w:tcW w:w="568" w:type="dxa"/>
            <w:tcBorders>
              <w:top w:val="single" w:sz="4" w:space="0" w:color="auto"/>
              <w:bottom w:val="single" w:sz="4" w:space="0" w:color="auto"/>
            </w:tcBorders>
            <w:vAlign w:val="center"/>
          </w:tcPr>
          <w:p w14:paraId="49FC8611" w14:textId="77777777" w:rsidR="00917D9C" w:rsidRDefault="00917D9C" w:rsidP="00917D9C">
            <w:pPr>
              <w:jc w:val="center"/>
              <w:rPr>
                <w:lang w:val="en-US"/>
              </w:rPr>
            </w:pPr>
            <w:r>
              <w:rPr>
                <w:lang w:val="en-US"/>
              </w:rPr>
              <w:t>44</w:t>
            </w:r>
          </w:p>
        </w:tc>
        <w:tc>
          <w:tcPr>
            <w:tcW w:w="1276" w:type="dxa"/>
            <w:gridSpan w:val="3"/>
            <w:tcBorders>
              <w:top w:val="single" w:sz="4" w:space="0" w:color="auto"/>
              <w:bottom w:val="single" w:sz="4" w:space="0" w:color="auto"/>
            </w:tcBorders>
            <w:vAlign w:val="center"/>
          </w:tcPr>
          <w:p w14:paraId="394A4BA2" w14:textId="4299A919" w:rsidR="00917D9C" w:rsidRDefault="00D47A6F" w:rsidP="00D47A6F">
            <w:pPr>
              <w:jc w:val="center"/>
              <w:rPr>
                <w:lang w:val="en-US"/>
              </w:rPr>
            </w:pPr>
            <w:r>
              <w:rPr>
                <w:lang w:val="en-US"/>
              </w:rPr>
              <w:t>pret furnizor</w:t>
            </w:r>
          </w:p>
        </w:tc>
        <w:tc>
          <w:tcPr>
            <w:tcW w:w="5953" w:type="dxa"/>
            <w:gridSpan w:val="6"/>
            <w:tcBorders>
              <w:top w:val="single" w:sz="4" w:space="0" w:color="auto"/>
              <w:bottom w:val="single" w:sz="4" w:space="0" w:color="auto"/>
            </w:tcBorders>
          </w:tcPr>
          <w:p w14:paraId="72446322" w14:textId="32D5D3C9" w:rsidR="00917D9C" w:rsidRPr="001F26B6" w:rsidRDefault="00917D9C" w:rsidP="00D47A6F">
            <w:pPr>
              <w:adjustRightInd w:val="0"/>
              <w:rPr>
                <w:rFonts w:ascii="Times New Roman CYR" w:hAnsi="Times New Roman CYR" w:cs="Times New Roman CYR"/>
                <w:sz w:val="16"/>
                <w:szCs w:val="16"/>
                <w:lang w:val="en-US"/>
              </w:rPr>
            </w:pPr>
            <w:r>
              <w:rPr>
                <w:lang w:val="en-US"/>
              </w:rPr>
              <w:t>Vaza din beton  Dimensiuni (L x l x h): 105 x 35 x 50 cm</w:t>
            </w:r>
            <w:r w:rsidR="00D47A6F">
              <w:rPr>
                <w:lang w:val="en-US"/>
              </w:rPr>
              <w:t xml:space="preserve"> </w:t>
            </w:r>
            <w:r>
              <w:rPr>
                <w:lang w:val="en-US"/>
              </w:rPr>
              <w:t>(se va coordona cu beneficiarul)</w:t>
            </w:r>
          </w:p>
          <w:p w14:paraId="449C1506" w14:textId="77777777" w:rsidR="00917D9C" w:rsidRPr="00C172E4" w:rsidRDefault="00917D9C" w:rsidP="00D47A6F">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14:paraId="32DF62D1" w14:textId="77777777" w:rsidR="00917D9C" w:rsidRDefault="00917D9C" w:rsidP="00917D9C">
            <w:pPr>
              <w:jc w:val="center"/>
              <w:rPr>
                <w:lang w:val="en-US"/>
              </w:rPr>
            </w:pPr>
            <w:r>
              <w:rPr>
                <w:lang w:val="en-US"/>
              </w:rPr>
              <w:t>buc</w:t>
            </w:r>
          </w:p>
        </w:tc>
        <w:tc>
          <w:tcPr>
            <w:tcW w:w="1418" w:type="dxa"/>
            <w:gridSpan w:val="2"/>
            <w:tcBorders>
              <w:top w:val="single" w:sz="4" w:space="0" w:color="auto"/>
              <w:bottom w:val="single" w:sz="4" w:space="0" w:color="auto"/>
            </w:tcBorders>
            <w:vAlign w:val="center"/>
          </w:tcPr>
          <w:p w14:paraId="3EDECB63" w14:textId="77777777" w:rsidR="00917D9C" w:rsidRDefault="00917D9C" w:rsidP="00917D9C">
            <w:pPr>
              <w:jc w:val="center"/>
              <w:rPr>
                <w:lang w:val="en-US"/>
              </w:rPr>
            </w:pPr>
            <w:r>
              <w:rPr>
                <w:lang w:val="en-US"/>
              </w:rPr>
              <w:t>6,00</w:t>
            </w:r>
          </w:p>
        </w:tc>
      </w:tr>
      <w:tr w:rsidR="00917D9C" w14:paraId="04D59739" w14:textId="77777777" w:rsidTr="00D47A6F">
        <w:tblPrEx>
          <w:tblBorders>
            <w:top w:val="none" w:sz="0" w:space="0" w:color="auto"/>
            <w:left w:val="single" w:sz="6" w:space="0" w:color="auto"/>
            <w:bottom w:val="single" w:sz="2" w:space="0" w:color="auto"/>
            <w:right w:val="single" w:sz="6" w:space="0" w:color="auto"/>
          </w:tblBorders>
        </w:tblPrEx>
        <w:trPr>
          <w:gridBefore w:val="1"/>
          <w:gridAfter w:val="1"/>
          <w:wBefore w:w="28" w:type="dxa"/>
          <w:wAfter w:w="113" w:type="dxa"/>
        </w:trPr>
        <w:tc>
          <w:tcPr>
            <w:tcW w:w="568" w:type="dxa"/>
            <w:tcBorders>
              <w:top w:val="nil"/>
              <w:bottom w:val="single" w:sz="2" w:space="0" w:color="auto"/>
            </w:tcBorders>
            <w:vAlign w:val="center"/>
          </w:tcPr>
          <w:p w14:paraId="5A9C8D90" w14:textId="77777777" w:rsidR="00917D9C" w:rsidRPr="00CA73F4" w:rsidRDefault="00917D9C" w:rsidP="00917D9C">
            <w:pPr>
              <w:jc w:val="center"/>
              <w:rPr>
                <w:lang w:val="en-US"/>
              </w:rPr>
            </w:pPr>
          </w:p>
        </w:tc>
        <w:tc>
          <w:tcPr>
            <w:tcW w:w="1276" w:type="dxa"/>
            <w:gridSpan w:val="3"/>
            <w:tcBorders>
              <w:top w:val="nil"/>
              <w:bottom w:val="single" w:sz="2" w:space="0" w:color="auto"/>
            </w:tcBorders>
            <w:vAlign w:val="center"/>
          </w:tcPr>
          <w:p w14:paraId="42EFB7A3" w14:textId="77777777" w:rsidR="00917D9C" w:rsidRDefault="00917D9C" w:rsidP="00917D9C">
            <w:pPr>
              <w:jc w:val="center"/>
              <w:rPr>
                <w:sz w:val="16"/>
                <w:szCs w:val="16"/>
                <w:lang w:val="en-US"/>
              </w:rPr>
            </w:pPr>
            <w:r>
              <w:rPr>
                <w:sz w:val="16"/>
                <w:szCs w:val="16"/>
                <w:lang w:val="en-US"/>
              </w:rPr>
              <w:t>01</w:t>
            </w:r>
          </w:p>
        </w:tc>
        <w:tc>
          <w:tcPr>
            <w:tcW w:w="5953" w:type="dxa"/>
            <w:gridSpan w:val="6"/>
            <w:tcBorders>
              <w:top w:val="nil"/>
              <w:bottom w:val="single" w:sz="2" w:space="0" w:color="auto"/>
            </w:tcBorders>
          </w:tcPr>
          <w:p w14:paraId="0164B864" w14:textId="77777777" w:rsidR="00917D9C" w:rsidRDefault="00917D9C" w:rsidP="00D47A6F">
            <w:pPr>
              <w:rPr>
                <w:lang w:val="en-US"/>
              </w:rPr>
            </w:pPr>
            <w:r>
              <w:rPr>
                <w:lang w:val="en-US"/>
              </w:rPr>
              <w:t>Vaza din beton  Dimensiuni (L x l x h): 105 x 35 x 50 cm</w:t>
            </w:r>
          </w:p>
        </w:tc>
        <w:tc>
          <w:tcPr>
            <w:tcW w:w="1134" w:type="dxa"/>
            <w:gridSpan w:val="2"/>
            <w:tcBorders>
              <w:top w:val="nil"/>
              <w:bottom w:val="single" w:sz="2" w:space="0" w:color="auto"/>
            </w:tcBorders>
            <w:vAlign w:val="center"/>
          </w:tcPr>
          <w:p w14:paraId="10029572" w14:textId="77777777" w:rsidR="00917D9C" w:rsidRDefault="00917D9C" w:rsidP="00917D9C">
            <w:pPr>
              <w:jc w:val="center"/>
              <w:rPr>
                <w:lang w:val="en-US"/>
              </w:rPr>
            </w:pPr>
            <w:r>
              <w:rPr>
                <w:lang w:val="en-US"/>
              </w:rPr>
              <w:t>buc</w:t>
            </w:r>
          </w:p>
        </w:tc>
        <w:tc>
          <w:tcPr>
            <w:tcW w:w="1418" w:type="dxa"/>
            <w:gridSpan w:val="2"/>
            <w:tcBorders>
              <w:top w:val="nil"/>
              <w:bottom w:val="single" w:sz="2" w:space="0" w:color="auto"/>
            </w:tcBorders>
            <w:vAlign w:val="center"/>
          </w:tcPr>
          <w:p w14:paraId="4E2BE3F9" w14:textId="77777777" w:rsidR="00917D9C" w:rsidRDefault="00917D9C" w:rsidP="00917D9C">
            <w:pPr>
              <w:jc w:val="center"/>
              <w:rPr>
                <w:lang w:val="en-US"/>
              </w:rPr>
            </w:pPr>
            <w:r>
              <w:rPr>
                <w:lang w:val="en-US"/>
              </w:rPr>
              <w:t>6,0000</w:t>
            </w:r>
          </w:p>
        </w:tc>
      </w:tr>
      <w:tr w:rsidR="00917D9C" w14:paraId="72F139EB" w14:textId="77777777" w:rsidTr="00D47A6F">
        <w:tblPrEx>
          <w:tblBorders>
            <w:left w:val="single" w:sz="6" w:space="0" w:color="auto"/>
            <w:bottom w:val="none" w:sz="0" w:space="0" w:color="auto"/>
            <w:right w:val="single" w:sz="6" w:space="0" w:color="auto"/>
            <w:insideH w:val="single" w:sz="4" w:space="0" w:color="auto"/>
            <w:insideV w:val="none" w:sz="0" w:space="0" w:color="auto"/>
          </w:tblBorders>
        </w:tblPrEx>
        <w:trPr>
          <w:gridBefore w:val="1"/>
          <w:gridAfter w:val="1"/>
          <w:wBefore w:w="28" w:type="dxa"/>
          <w:wAfter w:w="113" w:type="dxa"/>
          <w:trHeight w:val="213"/>
        </w:trPr>
        <w:tc>
          <w:tcPr>
            <w:tcW w:w="568" w:type="dxa"/>
            <w:tcBorders>
              <w:bottom w:val="nil"/>
              <w:right w:val="nil"/>
            </w:tcBorders>
            <w:vAlign w:val="center"/>
          </w:tcPr>
          <w:p w14:paraId="111713B7" w14:textId="77777777" w:rsidR="00917D9C" w:rsidRDefault="00917D9C" w:rsidP="00917D9C">
            <w:pPr>
              <w:jc w:val="center"/>
              <w:rPr>
                <w:sz w:val="8"/>
                <w:szCs w:val="8"/>
                <w:lang w:val="en-US"/>
              </w:rPr>
            </w:pPr>
          </w:p>
        </w:tc>
        <w:tc>
          <w:tcPr>
            <w:tcW w:w="1276" w:type="dxa"/>
            <w:gridSpan w:val="3"/>
            <w:tcBorders>
              <w:left w:val="nil"/>
              <w:bottom w:val="nil"/>
              <w:right w:val="nil"/>
            </w:tcBorders>
            <w:vAlign w:val="center"/>
          </w:tcPr>
          <w:p w14:paraId="3D5C1B30" w14:textId="77777777" w:rsidR="00917D9C" w:rsidRDefault="00917D9C" w:rsidP="00917D9C">
            <w:pPr>
              <w:jc w:val="center"/>
              <w:rPr>
                <w:sz w:val="8"/>
                <w:szCs w:val="8"/>
                <w:lang w:val="en-US"/>
              </w:rPr>
            </w:pPr>
          </w:p>
        </w:tc>
        <w:tc>
          <w:tcPr>
            <w:tcW w:w="3402" w:type="dxa"/>
            <w:gridSpan w:val="3"/>
            <w:tcBorders>
              <w:left w:val="nil"/>
              <w:bottom w:val="nil"/>
              <w:right w:val="nil"/>
            </w:tcBorders>
          </w:tcPr>
          <w:p w14:paraId="118BD3C3" w14:textId="77777777" w:rsidR="00917D9C" w:rsidRDefault="00917D9C" w:rsidP="00D47A6F">
            <w:pPr>
              <w:rPr>
                <w:sz w:val="8"/>
                <w:szCs w:val="8"/>
                <w:lang w:val="en-US"/>
              </w:rPr>
            </w:pPr>
          </w:p>
          <w:p w14:paraId="3C4792B7" w14:textId="77777777" w:rsidR="00917D9C" w:rsidRDefault="00917D9C" w:rsidP="00D47A6F">
            <w:pPr>
              <w:rPr>
                <w:sz w:val="8"/>
                <w:szCs w:val="8"/>
                <w:lang w:val="en-US"/>
              </w:rPr>
            </w:pPr>
          </w:p>
          <w:p w14:paraId="20D45D22" w14:textId="77777777" w:rsidR="00917D9C" w:rsidRDefault="00917D9C" w:rsidP="00D47A6F">
            <w:pPr>
              <w:rPr>
                <w:sz w:val="8"/>
                <w:szCs w:val="8"/>
                <w:lang w:val="en-US"/>
              </w:rPr>
            </w:pPr>
          </w:p>
        </w:tc>
        <w:tc>
          <w:tcPr>
            <w:tcW w:w="1134" w:type="dxa"/>
            <w:tcBorders>
              <w:left w:val="nil"/>
              <w:bottom w:val="nil"/>
              <w:right w:val="nil"/>
            </w:tcBorders>
          </w:tcPr>
          <w:p w14:paraId="0E05B559" w14:textId="77777777" w:rsidR="00917D9C" w:rsidRDefault="00917D9C" w:rsidP="003333C9">
            <w:pPr>
              <w:rPr>
                <w:sz w:val="8"/>
                <w:szCs w:val="8"/>
                <w:lang w:val="en-US"/>
              </w:rPr>
            </w:pPr>
          </w:p>
        </w:tc>
        <w:tc>
          <w:tcPr>
            <w:tcW w:w="1134" w:type="dxa"/>
            <w:tcBorders>
              <w:left w:val="nil"/>
              <w:bottom w:val="nil"/>
              <w:right w:val="nil"/>
            </w:tcBorders>
          </w:tcPr>
          <w:p w14:paraId="0C0AE290" w14:textId="77777777" w:rsidR="00917D9C" w:rsidRDefault="00917D9C" w:rsidP="003333C9">
            <w:pPr>
              <w:rPr>
                <w:sz w:val="8"/>
                <w:szCs w:val="8"/>
                <w:lang w:val="en-US"/>
              </w:rPr>
            </w:pPr>
          </w:p>
        </w:tc>
        <w:tc>
          <w:tcPr>
            <w:tcW w:w="1417" w:type="dxa"/>
            <w:gridSpan w:val="3"/>
            <w:tcBorders>
              <w:left w:val="nil"/>
              <w:bottom w:val="nil"/>
              <w:right w:val="nil"/>
            </w:tcBorders>
            <w:vAlign w:val="center"/>
          </w:tcPr>
          <w:p w14:paraId="18A26FE1" w14:textId="77777777" w:rsidR="00917D9C" w:rsidRDefault="00917D9C" w:rsidP="00917D9C">
            <w:pPr>
              <w:jc w:val="center"/>
              <w:rPr>
                <w:sz w:val="8"/>
                <w:szCs w:val="8"/>
                <w:lang w:val="en-US"/>
              </w:rPr>
            </w:pPr>
          </w:p>
        </w:tc>
        <w:tc>
          <w:tcPr>
            <w:tcW w:w="1418" w:type="dxa"/>
            <w:gridSpan w:val="2"/>
            <w:tcBorders>
              <w:left w:val="nil"/>
              <w:bottom w:val="nil"/>
            </w:tcBorders>
            <w:vAlign w:val="center"/>
          </w:tcPr>
          <w:p w14:paraId="2AAABBBE" w14:textId="77777777" w:rsidR="00917D9C" w:rsidRDefault="00917D9C" w:rsidP="00917D9C">
            <w:pPr>
              <w:jc w:val="center"/>
              <w:rPr>
                <w:sz w:val="8"/>
                <w:szCs w:val="8"/>
                <w:lang w:val="en-US"/>
              </w:rPr>
            </w:pPr>
          </w:p>
        </w:tc>
      </w:tr>
      <w:tr w:rsidR="00917D9C" w:rsidRPr="00EB582C" w14:paraId="66F73094" w14:textId="77777777" w:rsidTr="00D47A6F">
        <w:tblPrEx>
          <w:tblBorders>
            <w:insideH w:val="none" w:sz="0" w:space="0" w:color="auto"/>
            <w:insideV w:val="none" w:sz="0" w:space="0" w:color="auto"/>
          </w:tblBorders>
        </w:tblPrEx>
        <w:trPr>
          <w:gridBefore w:val="1"/>
          <w:gridAfter w:val="1"/>
          <w:wBefore w:w="28" w:type="dxa"/>
          <w:wAfter w:w="113" w:type="dxa"/>
          <w:trHeight w:val="203"/>
        </w:trPr>
        <w:tc>
          <w:tcPr>
            <w:tcW w:w="568" w:type="dxa"/>
            <w:tcBorders>
              <w:top w:val="single" w:sz="4" w:space="0" w:color="auto"/>
              <w:bottom w:val="single" w:sz="4" w:space="0" w:color="auto"/>
              <w:right w:val="nil"/>
            </w:tcBorders>
            <w:vAlign w:val="center"/>
          </w:tcPr>
          <w:p w14:paraId="2B47DAAB" w14:textId="2DCABB4D"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vAlign w:val="center"/>
          </w:tcPr>
          <w:p w14:paraId="7E9C93FB" w14:textId="77777777" w:rsidR="00917D9C" w:rsidRDefault="00917D9C" w:rsidP="00917D9C">
            <w:pPr>
              <w:jc w:val="center"/>
              <w:rPr>
                <w:lang w:val="en-US"/>
              </w:rPr>
            </w:pPr>
          </w:p>
        </w:tc>
        <w:tc>
          <w:tcPr>
            <w:tcW w:w="3402" w:type="dxa"/>
            <w:gridSpan w:val="3"/>
            <w:tcBorders>
              <w:top w:val="single" w:sz="4" w:space="0" w:color="auto"/>
              <w:left w:val="nil"/>
              <w:bottom w:val="single" w:sz="4" w:space="0" w:color="auto"/>
              <w:right w:val="nil"/>
            </w:tcBorders>
          </w:tcPr>
          <w:p w14:paraId="57E5F76C" w14:textId="77777777" w:rsidR="00917D9C" w:rsidRDefault="00917D9C" w:rsidP="00D47A6F">
            <w:pPr>
              <w:rPr>
                <w:lang w:val="en-US"/>
              </w:rPr>
            </w:pPr>
            <w:r>
              <w:rPr>
                <w:lang w:val="en-US"/>
              </w:rPr>
              <w:t>Total</w:t>
            </w:r>
          </w:p>
        </w:tc>
        <w:tc>
          <w:tcPr>
            <w:tcW w:w="1134" w:type="dxa"/>
            <w:tcBorders>
              <w:top w:val="single" w:sz="4" w:space="0" w:color="auto"/>
              <w:left w:val="nil"/>
              <w:bottom w:val="single" w:sz="4" w:space="0" w:color="auto"/>
              <w:right w:val="nil"/>
            </w:tcBorders>
          </w:tcPr>
          <w:p w14:paraId="2C51D229" w14:textId="77777777" w:rsidR="00917D9C" w:rsidRPr="00EB582C" w:rsidRDefault="00917D9C" w:rsidP="003333C9">
            <w:pPr>
              <w:rPr>
                <w:lang w:val="en-US"/>
              </w:rPr>
            </w:pPr>
          </w:p>
        </w:tc>
        <w:tc>
          <w:tcPr>
            <w:tcW w:w="1134" w:type="dxa"/>
            <w:tcBorders>
              <w:top w:val="single" w:sz="4" w:space="0" w:color="auto"/>
              <w:left w:val="nil"/>
              <w:bottom w:val="single" w:sz="4" w:space="0" w:color="auto"/>
              <w:right w:val="nil"/>
            </w:tcBorders>
          </w:tcPr>
          <w:p w14:paraId="59F84642" w14:textId="77777777" w:rsidR="00917D9C" w:rsidRPr="00EB582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24AC4A3D" w14:textId="77777777" w:rsidR="00917D9C" w:rsidRPr="00EB582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00A8CE18" w14:textId="77777777" w:rsidR="00917D9C" w:rsidRPr="00EB582C" w:rsidRDefault="00917D9C" w:rsidP="00917D9C">
            <w:pPr>
              <w:jc w:val="center"/>
              <w:rPr>
                <w:lang w:val="en-US"/>
              </w:rPr>
            </w:pPr>
          </w:p>
        </w:tc>
      </w:tr>
      <w:tr w:rsidR="00917D9C" w14:paraId="31F56B9B" w14:textId="77777777" w:rsidTr="00D47A6F">
        <w:tblPrEx>
          <w:tblBorders>
            <w:left w:val="single" w:sz="6" w:space="0" w:color="auto"/>
            <w:right w:val="single" w:sz="6" w:space="0" w:color="auto"/>
            <w:insideH w:val="none" w:sz="0" w:space="0" w:color="auto"/>
            <w:insideV w:val="none" w:sz="0" w:space="0" w:color="auto"/>
          </w:tblBorders>
        </w:tblPrEx>
        <w:trPr>
          <w:gridBefore w:val="1"/>
          <w:gridAfter w:val="1"/>
          <w:wBefore w:w="28" w:type="dxa"/>
          <w:wAfter w:w="113" w:type="dxa"/>
          <w:trHeight w:val="160"/>
        </w:trPr>
        <w:tc>
          <w:tcPr>
            <w:tcW w:w="568" w:type="dxa"/>
            <w:tcBorders>
              <w:top w:val="single" w:sz="4" w:space="0" w:color="auto"/>
              <w:bottom w:val="single" w:sz="4" w:space="0" w:color="auto"/>
              <w:right w:val="nil"/>
            </w:tcBorders>
            <w:vAlign w:val="center"/>
          </w:tcPr>
          <w:p w14:paraId="340F9102" w14:textId="77777777" w:rsidR="00917D9C" w:rsidRDefault="00917D9C" w:rsidP="00917D9C">
            <w:pPr>
              <w:jc w:val="center"/>
              <w:rPr>
                <w:lang w:val="en-US"/>
              </w:rPr>
            </w:pPr>
          </w:p>
        </w:tc>
        <w:tc>
          <w:tcPr>
            <w:tcW w:w="709" w:type="dxa"/>
            <w:gridSpan w:val="2"/>
            <w:tcBorders>
              <w:top w:val="single" w:sz="4" w:space="0" w:color="auto"/>
              <w:left w:val="nil"/>
              <w:bottom w:val="single" w:sz="4" w:space="0" w:color="auto"/>
              <w:right w:val="nil"/>
            </w:tcBorders>
            <w:vAlign w:val="center"/>
          </w:tcPr>
          <w:p w14:paraId="543AC69A" w14:textId="77777777" w:rsidR="00917D9C" w:rsidRDefault="00917D9C" w:rsidP="00917D9C">
            <w:pPr>
              <w:jc w:val="center"/>
              <w:rPr>
                <w:lang w:val="en-US"/>
              </w:rPr>
            </w:pPr>
          </w:p>
        </w:tc>
        <w:tc>
          <w:tcPr>
            <w:tcW w:w="1276" w:type="dxa"/>
            <w:gridSpan w:val="3"/>
            <w:tcBorders>
              <w:top w:val="single" w:sz="4" w:space="0" w:color="auto"/>
              <w:left w:val="nil"/>
              <w:bottom w:val="single" w:sz="4" w:space="0" w:color="auto"/>
              <w:right w:val="nil"/>
            </w:tcBorders>
          </w:tcPr>
          <w:p w14:paraId="6DE1E9B8" w14:textId="77777777" w:rsidR="00917D9C" w:rsidRDefault="00917D9C" w:rsidP="00D47A6F">
            <w:pPr>
              <w:rPr>
                <w:lang w:val="en-US"/>
              </w:rPr>
            </w:pPr>
          </w:p>
        </w:tc>
        <w:tc>
          <w:tcPr>
            <w:tcW w:w="2693" w:type="dxa"/>
            <w:tcBorders>
              <w:top w:val="single" w:sz="4" w:space="0" w:color="auto"/>
              <w:left w:val="nil"/>
              <w:bottom w:val="single" w:sz="4" w:space="0" w:color="auto"/>
              <w:right w:val="nil"/>
            </w:tcBorders>
          </w:tcPr>
          <w:p w14:paraId="0ED027A4" w14:textId="77777777" w:rsidR="00917D9C" w:rsidRDefault="00917D9C" w:rsidP="00D47A6F">
            <w:pPr>
              <w:rPr>
                <w:sz w:val="8"/>
                <w:szCs w:val="8"/>
                <w:lang w:val="en-US"/>
              </w:rPr>
            </w:pPr>
            <w:r>
              <w:rPr>
                <w:b/>
                <w:bCs/>
                <w:lang w:val="en-US"/>
              </w:rPr>
              <w:t xml:space="preserve">Total </w:t>
            </w:r>
            <w:r>
              <w:rPr>
                <w:b/>
                <w:bCs/>
                <w:sz w:val="22"/>
                <w:szCs w:val="22"/>
                <w:lang w:val="en-US"/>
              </w:rPr>
              <w:t>Mobilier urban</w:t>
            </w:r>
          </w:p>
        </w:tc>
        <w:tc>
          <w:tcPr>
            <w:tcW w:w="1134" w:type="dxa"/>
            <w:tcBorders>
              <w:top w:val="single" w:sz="4" w:space="0" w:color="auto"/>
              <w:left w:val="nil"/>
              <w:bottom w:val="single" w:sz="4" w:space="0" w:color="auto"/>
              <w:right w:val="nil"/>
            </w:tcBorders>
          </w:tcPr>
          <w:p w14:paraId="628D725A" w14:textId="77777777" w:rsidR="00917D9C" w:rsidRDefault="00917D9C" w:rsidP="003333C9">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768D43D" w14:textId="77777777" w:rsidR="00917D9C" w:rsidRDefault="00917D9C" w:rsidP="003333C9">
            <w:pPr>
              <w:rPr>
                <w:lang w:val="en-US"/>
              </w:rPr>
            </w:pPr>
          </w:p>
        </w:tc>
        <w:tc>
          <w:tcPr>
            <w:tcW w:w="1417" w:type="dxa"/>
            <w:gridSpan w:val="3"/>
            <w:tcBorders>
              <w:top w:val="single" w:sz="4" w:space="0" w:color="auto"/>
              <w:left w:val="nil"/>
              <w:bottom w:val="single" w:sz="4" w:space="0" w:color="auto"/>
              <w:right w:val="nil"/>
            </w:tcBorders>
            <w:vAlign w:val="center"/>
          </w:tcPr>
          <w:p w14:paraId="3BA3176E" w14:textId="77777777" w:rsidR="00917D9C" w:rsidRDefault="00917D9C" w:rsidP="00917D9C">
            <w:pPr>
              <w:jc w:val="center"/>
              <w:rPr>
                <w:lang w:val="en-US"/>
              </w:rPr>
            </w:pPr>
          </w:p>
        </w:tc>
        <w:tc>
          <w:tcPr>
            <w:tcW w:w="1418" w:type="dxa"/>
            <w:gridSpan w:val="2"/>
            <w:tcBorders>
              <w:top w:val="single" w:sz="4" w:space="0" w:color="auto"/>
              <w:left w:val="nil"/>
              <w:bottom w:val="single" w:sz="4" w:space="0" w:color="auto"/>
            </w:tcBorders>
            <w:vAlign w:val="center"/>
          </w:tcPr>
          <w:p w14:paraId="7AC6A6AE" w14:textId="77777777" w:rsidR="00917D9C" w:rsidRDefault="00917D9C" w:rsidP="00917D9C">
            <w:pPr>
              <w:jc w:val="center"/>
              <w:rPr>
                <w:b/>
                <w:bCs/>
                <w:lang w:val="en-US"/>
              </w:rPr>
            </w:pPr>
          </w:p>
        </w:tc>
      </w:tr>
    </w:tbl>
    <w:p w14:paraId="2890AA4B" w14:textId="77777777" w:rsidR="00141981" w:rsidRPr="00917D9C" w:rsidRDefault="00141981" w:rsidP="008F5CC3">
      <w:pPr>
        <w:tabs>
          <w:tab w:val="left" w:pos="5103"/>
          <w:tab w:val="left" w:pos="10348"/>
        </w:tabs>
        <w:jc w:val="both"/>
        <w:rPr>
          <w:b/>
          <w:bCs/>
          <w:lang w:val="en-US"/>
        </w:rPr>
      </w:pPr>
    </w:p>
    <w:p w14:paraId="47A8C322" w14:textId="79E1D336" w:rsidR="006537B3" w:rsidRPr="00D47A6F" w:rsidRDefault="006537B3" w:rsidP="00D47A6F">
      <w:pPr>
        <w:autoSpaceDE w:val="0"/>
        <w:autoSpaceDN w:val="0"/>
        <w:ind w:right="-142"/>
        <w:rPr>
          <w:rFonts w:eastAsia="SimSun"/>
          <w:noProof w:val="0"/>
          <w:sz w:val="6"/>
          <w:lang w:val="en-US" w:eastAsia="ru-RU"/>
        </w:rPr>
        <w:sectPr w:rsidR="006537B3" w:rsidRPr="00D47A6F" w:rsidSect="003F12F0">
          <w:footerReference w:type="first" r:id="rId12"/>
          <w:pgSz w:w="11906" w:h="16838" w:code="9"/>
          <w:pgMar w:top="568" w:right="851" w:bottom="568" w:left="1418" w:header="720" w:footer="510" w:gutter="0"/>
          <w:cols w:space="720"/>
          <w:titlePg/>
          <w:docGrid w:linePitch="326"/>
        </w:sect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2D90022" w14:textId="77777777" w:rsidR="00D235AC" w:rsidRDefault="00460653" w:rsidP="00112F50">
            <w:pPr>
              <w:jc w:val="center"/>
              <w:rPr>
                <w:b/>
              </w:rPr>
            </w:pPr>
            <w:r w:rsidRPr="00FF430B">
              <w:rPr>
                <w:b/>
              </w:rPr>
              <w:t xml:space="preserve">privind achiziţia </w:t>
            </w:r>
            <w:r w:rsidR="00D235AC">
              <w:rPr>
                <w:b/>
              </w:rPr>
              <w:t xml:space="preserve">lucrărilor </w:t>
            </w:r>
          </w:p>
          <w:p w14:paraId="75A85BCD" w14:textId="39E7157C" w:rsidR="00460653" w:rsidRPr="00FF430B" w:rsidRDefault="00D235AC" w:rsidP="00112F50">
            <w:pPr>
              <w:jc w:val="center"/>
              <w:rPr>
                <w:b/>
              </w:rPr>
            </w:pPr>
            <w:r w:rsidRPr="00D235AC">
              <w:rPr>
                <w:b/>
              </w:rPr>
              <w:t>prin procedura de achiziții publice de tip cererea ofertelor de prețuri</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6762AB79" w:rsidR="00460653" w:rsidRPr="00FF430B" w:rsidRDefault="007D5C2B" w:rsidP="00D235AC">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D235AC">
              <w:t xml:space="preserve">                mun. Chișinău</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41DD7FA" w14:textId="2E599C62" w:rsidR="00D47A6F" w:rsidRPr="00D47A6F" w:rsidRDefault="00460653" w:rsidP="00D47A6F">
            <w:pPr>
              <w:pStyle w:val="af2"/>
              <w:tabs>
                <w:tab w:val="left" w:pos="567"/>
                <w:tab w:val="right" w:pos="9531"/>
              </w:tabs>
              <w:rPr>
                <w:lang w:val="en-US"/>
              </w:rPr>
            </w:pPr>
            <w:r w:rsidRPr="009F5BAC">
              <w:rPr>
                <w:lang w:val="en-US"/>
              </w:rPr>
              <w:t xml:space="preserve">Prezentul contract este încheiat în urma procedurii de achiziție </w:t>
            </w:r>
            <w:r w:rsidR="00D47A6F">
              <w:rPr>
                <w:lang w:val="en-US"/>
              </w:rPr>
              <w:t xml:space="preserve">de tip – Cererea ofertelor de prețuri </w:t>
            </w:r>
            <w:r w:rsidRPr="009F5BAC">
              <w:rPr>
                <w:lang w:val="en-US"/>
              </w:rPr>
              <w:t>nr. ________________ din</w:t>
            </w:r>
            <w:r w:rsidR="0019784B">
              <w:rPr>
                <w:lang w:val="en-US"/>
              </w:rPr>
              <w:t xml:space="preserve"> data___________________,</w:t>
            </w:r>
            <w:r w:rsidR="00D47A6F" w:rsidRPr="00D235AC">
              <w:rPr>
                <w:lang w:val="en-US"/>
              </w:rPr>
              <w:t xml:space="preserve"> </w:t>
            </w:r>
            <w:r w:rsidR="00D47A6F" w:rsidRPr="00D47A6F">
              <w:rPr>
                <w:lang w:val="en-US"/>
              </w:rPr>
              <w:t>în baza Deciziei Grupului de</w:t>
            </w:r>
          </w:p>
          <w:p w14:paraId="764A77C7" w14:textId="22A8FF2C" w:rsidR="00D47A6F" w:rsidRDefault="00D235AC" w:rsidP="00D47A6F">
            <w:pPr>
              <w:pStyle w:val="af2"/>
              <w:tabs>
                <w:tab w:val="left" w:pos="567"/>
                <w:tab w:val="right" w:pos="9531"/>
              </w:tabs>
              <w:ind w:firstLine="0"/>
              <w:rPr>
                <w:lang w:val="en-US"/>
              </w:rPr>
            </w:pPr>
            <w:r>
              <w:rPr>
                <w:lang w:val="en-US"/>
              </w:rPr>
              <w:t>l</w:t>
            </w:r>
            <w:r w:rsidRPr="00D47A6F">
              <w:rPr>
                <w:lang w:val="en-US"/>
              </w:rPr>
              <w:t>ucru</w:t>
            </w:r>
            <w:r w:rsidR="00D47A6F" w:rsidRPr="00D47A6F">
              <w:rPr>
                <w:lang w:val="en-US"/>
              </w:rPr>
              <w:t xml:space="preserve"> pentru achiziții publice al Beneficiarului nr. _________ din _________________, între:</w:t>
            </w:r>
            <w:r w:rsidR="0019784B">
              <w:rPr>
                <w:lang w:val="en-US"/>
              </w:rPr>
              <w:t xml:space="preserve"> </w:t>
            </w:r>
          </w:p>
          <w:p w14:paraId="248C6AC5" w14:textId="77777777" w:rsidR="00D235AC" w:rsidRDefault="0019784B" w:rsidP="00D235AC">
            <w:pPr>
              <w:pStyle w:val="af2"/>
              <w:tabs>
                <w:tab w:val="left" w:pos="567"/>
                <w:tab w:val="right" w:pos="9531"/>
              </w:tabs>
              <w:ind w:firstLine="0"/>
              <w:rPr>
                <w:lang w:val="en-US"/>
              </w:rPr>
            </w:pPr>
            <w:r w:rsidRPr="00D235AC">
              <w:rPr>
                <w:b/>
                <w:lang w:val="en-US"/>
              </w:rPr>
              <w:t>IP Compania „Teleradio-Moldova”</w:t>
            </w:r>
            <w:r w:rsidR="00460653" w:rsidRPr="0019784B">
              <w:rPr>
                <w:lang w:val="en-US"/>
              </w:rPr>
              <w:t>, cu sediul în</w:t>
            </w:r>
            <w:r>
              <w:rPr>
                <w:lang w:val="en-US"/>
              </w:rPr>
              <w:t xml:space="preserve"> mun.Chișinău str.</w:t>
            </w:r>
            <w:r w:rsidR="00D235AC">
              <w:rPr>
                <w:lang w:val="en-US"/>
              </w:rPr>
              <w:t xml:space="preserve"> </w:t>
            </w:r>
            <w:r>
              <w:rPr>
                <w:lang w:val="en-US"/>
              </w:rPr>
              <w:t xml:space="preserve">Miorița nr.1, </w:t>
            </w:r>
            <w:r w:rsidR="00460653" w:rsidRPr="0019784B">
              <w:rPr>
                <w:lang w:val="en-US"/>
              </w:rPr>
              <w:t>telefon:</w:t>
            </w:r>
            <w:r>
              <w:rPr>
                <w:lang w:val="en-US"/>
              </w:rPr>
              <w:t>022721047</w:t>
            </w:r>
            <w:r w:rsidR="00460653" w:rsidRPr="0019784B">
              <w:rPr>
                <w:lang w:val="en-US"/>
              </w:rPr>
              <w:t xml:space="preserve">, fax: </w:t>
            </w:r>
            <w:r>
              <w:rPr>
                <w:lang w:val="en-US"/>
              </w:rPr>
              <w:t xml:space="preserve">022723352, </w:t>
            </w:r>
            <w:r w:rsidR="009157BF" w:rsidRPr="009F5BAC">
              <w:rPr>
                <w:lang w:val="en-US"/>
              </w:rPr>
              <w:t>IDNO</w:t>
            </w:r>
            <w:r w:rsidR="00460653" w:rsidRPr="009F5BAC">
              <w:rPr>
                <w:lang w:val="en-US"/>
              </w:rPr>
              <w:t xml:space="preserve"> </w:t>
            </w:r>
            <w:r>
              <w:rPr>
                <w:lang w:val="en-US"/>
              </w:rPr>
              <w:t>1004600050558</w:t>
            </w:r>
            <w:r w:rsidR="00B51B6E" w:rsidRPr="009F5BAC">
              <w:rPr>
                <w:lang w:val="en-US"/>
              </w:rPr>
              <w:t xml:space="preserve"> reprezentat</w:t>
            </w:r>
            <w:r>
              <w:rPr>
                <w:lang w:val="en-US"/>
              </w:rPr>
              <w:t>ă</w:t>
            </w:r>
            <w:r w:rsidR="00B51B6E" w:rsidRPr="009F5BAC">
              <w:rPr>
                <w:lang w:val="en-US"/>
              </w:rPr>
              <w:t xml:space="preserve"> prin </w:t>
            </w:r>
            <w:r>
              <w:rPr>
                <w:lang w:val="en-US"/>
              </w:rPr>
              <w:t>Vladimir Țurcanu, director general</w:t>
            </w:r>
            <w:r w:rsidR="00460653" w:rsidRPr="009F5BAC">
              <w:rPr>
                <w:lang w:val="en-US"/>
              </w:rPr>
              <w:t>,</w:t>
            </w:r>
            <w:r>
              <w:rPr>
                <w:lang w:val="en-US"/>
              </w:rPr>
              <w:t xml:space="preserve"> </w:t>
            </w:r>
            <w:r w:rsidR="00460653" w:rsidRPr="0019784B">
              <w:rPr>
                <w:lang w:val="en-US"/>
              </w:rPr>
              <w:t>în calitate de</w:t>
            </w:r>
            <w:r w:rsidR="00B51B6E" w:rsidRPr="0019784B">
              <w:rPr>
                <w:lang w:val="en-US"/>
              </w:rPr>
              <w:t xml:space="preserve"> Beneficiar, pe de o parte, şi</w:t>
            </w:r>
            <w:r w:rsidR="00D235AC">
              <w:rPr>
                <w:lang w:val="en-US"/>
              </w:rPr>
              <w:t xml:space="preserve"> </w:t>
            </w:r>
            <w:r w:rsidR="00460653" w:rsidRPr="0019784B">
              <w:rPr>
                <w:lang w:val="en-US"/>
              </w:rPr>
              <w:t xml:space="preserve">______________________________________________, </w:t>
            </w:r>
          </w:p>
          <w:p w14:paraId="09F444D1" w14:textId="39E8D797" w:rsidR="00460653" w:rsidRPr="0041442B" w:rsidRDefault="00460653" w:rsidP="00D235AC">
            <w:pPr>
              <w:pStyle w:val="af2"/>
              <w:tabs>
                <w:tab w:val="left" w:pos="567"/>
                <w:tab w:val="right" w:pos="9531"/>
              </w:tabs>
              <w:ind w:firstLine="0"/>
              <w:rPr>
                <w:sz w:val="20"/>
                <w:szCs w:val="20"/>
                <w:lang w:val="en-US"/>
              </w:rPr>
            </w:pPr>
            <w:r w:rsidRPr="00D235AC">
              <w:rPr>
                <w:sz w:val="20"/>
                <w:szCs w:val="20"/>
                <w:lang w:val="en-US"/>
              </w:rPr>
              <w:t xml:space="preserve"> </w:t>
            </w:r>
            <w:r w:rsidR="005D4B79" w:rsidRPr="00D235AC">
              <w:rPr>
                <w:sz w:val="20"/>
                <w:szCs w:val="20"/>
                <w:lang w:val="en-US"/>
              </w:rPr>
              <w:t xml:space="preserve">                              </w:t>
            </w:r>
            <w:r w:rsidR="00D235AC" w:rsidRPr="00D235AC">
              <w:rPr>
                <w:sz w:val="20"/>
                <w:szCs w:val="20"/>
                <w:lang w:val="en-US"/>
              </w:rPr>
              <w:t xml:space="preserve">          </w:t>
            </w:r>
            <w:r w:rsidRPr="00D235AC">
              <w:rPr>
                <w:sz w:val="20"/>
                <w:szCs w:val="20"/>
                <w:lang w:val="en-US"/>
              </w:rPr>
              <w:t xml:space="preserve"> </w:t>
            </w:r>
            <w:r w:rsidRPr="0041442B">
              <w:rPr>
                <w:sz w:val="20"/>
                <w:szCs w:val="20"/>
                <w:lang w:val="en-US"/>
              </w:rPr>
              <w:t xml:space="preserve">(denumirea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F5BAC" w:rsidRDefault="00460653" w:rsidP="00385C85">
            <w:pPr>
              <w:pStyle w:val="af2"/>
              <w:tabs>
                <w:tab w:val="left" w:pos="567"/>
              </w:tabs>
              <w:ind w:firstLine="0"/>
              <w:rPr>
                <w:sz w:val="20"/>
                <w:szCs w:val="20"/>
                <w:lang w:val="en-US"/>
              </w:rPr>
            </w:pPr>
            <w:r w:rsidRPr="009F5BAC">
              <w:rPr>
                <w:lang w:val="en-US"/>
              </w:rPr>
              <w:t>telefon: ______________, fax: _____________,</w:t>
            </w:r>
            <w:r w:rsidR="00DF4DCF" w:rsidRPr="009F5BAC">
              <w:rPr>
                <w:lang w:val="en-US"/>
              </w:rPr>
              <w:t xml:space="preserve"> </w:t>
            </w:r>
            <w:r w:rsidR="009157BF" w:rsidRPr="009F5BAC">
              <w:rPr>
                <w:lang w:val="en-US"/>
              </w:rPr>
              <w:t>IDNO</w:t>
            </w:r>
            <w:r w:rsidRPr="009F5BAC">
              <w:rPr>
                <w:lang w:val="en-US"/>
              </w:rPr>
              <w:t xml:space="preserve">________________ autorizat pentru activitatea în construcţii: autorizaţia nr. _______ </w:t>
            </w:r>
            <w:r w:rsidR="0016369C" w:rsidRPr="009F5BAC">
              <w:rPr>
                <w:lang w:val="en-US"/>
              </w:rPr>
              <w:t>din „</w:t>
            </w:r>
            <w:r w:rsidRPr="009F5BAC">
              <w:rPr>
                <w:lang w:val="en-US"/>
              </w:rPr>
              <w:t>__”______________20__, eliberată de __________________,pe un termen de ____</w:t>
            </w:r>
            <w:r w:rsidR="0016369C" w:rsidRPr="009F5BAC">
              <w:rPr>
                <w:lang w:val="en-US"/>
              </w:rPr>
              <w:t xml:space="preserve"> ani, pentru genurile de </w:t>
            </w:r>
            <w:r w:rsidRPr="009F5BAC">
              <w:rPr>
                <w:lang w:val="en-US"/>
              </w:rPr>
              <w:t>activitate___________________________________,</w:t>
            </w:r>
            <w:r w:rsidR="00CD0EA7" w:rsidRPr="009F5BAC">
              <w:rPr>
                <w:lang w:val="en-US"/>
              </w:rPr>
              <w:t xml:space="preserve"> reprezentat prin </w:t>
            </w:r>
            <w:r w:rsidRPr="009F5BAC">
              <w:rPr>
                <w:lang w:val="en-US"/>
              </w:rPr>
              <w:t>__________________</w:t>
            </w:r>
            <w:r w:rsidR="00CD0EA7" w:rsidRPr="009F5BAC">
              <w:rPr>
                <w:lang w:val="en-US"/>
              </w:rPr>
              <w:t>__________________</w:t>
            </w:r>
            <w:r w:rsidRPr="009F5BAC">
              <w:rPr>
                <w:lang w:val="en-US"/>
              </w:rPr>
              <w:t>_, în calitate</w:t>
            </w:r>
            <w:r w:rsidR="00CD0EA7" w:rsidRPr="009F5BAC">
              <w:rPr>
                <w:lang w:val="en-US"/>
              </w:rPr>
              <w:t xml:space="preserve"> de Antreprenor, pe de altă parte.</w:t>
            </w:r>
          </w:p>
          <w:p w14:paraId="43F2E82E" w14:textId="77777777" w:rsidR="001A5517" w:rsidRPr="009F5BAC" w:rsidRDefault="00460653" w:rsidP="00385C85">
            <w:pPr>
              <w:pStyle w:val="af2"/>
              <w:tabs>
                <w:tab w:val="left" w:pos="567"/>
              </w:tabs>
              <w:ind w:firstLine="0"/>
              <w:rPr>
                <w:sz w:val="20"/>
                <w:szCs w:val="20"/>
                <w:lang w:val="en-US"/>
              </w:rPr>
            </w:pPr>
            <w:r w:rsidRPr="009F5BAC">
              <w:rPr>
                <w:sz w:val="20"/>
                <w:szCs w:val="20"/>
                <w:lang w:val="en-US"/>
              </w:rPr>
              <w:t xml:space="preserve"> (numele şi</w:t>
            </w:r>
            <w:r w:rsidR="005D4B79" w:rsidRPr="009F5BAC">
              <w:rPr>
                <w:sz w:val="20"/>
                <w:szCs w:val="20"/>
                <w:lang w:val="en-US"/>
              </w:rPr>
              <w:t xml:space="preserve"> </w:t>
            </w:r>
            <w:r w:rsidRPr="009F5BA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2.1. </w:t>
            </w:r>
            <w:r w:rsidR="00460653" w:rsidRPr="009F5BAC">
              <w:rPr>
                <w:lang w:val="en-US"/>
              </w:rPr>
              <w:t xml:space="preserve">Durata de execuţie a lucrărilor contractate este de </w:t>
            </w:r>
            <w:r w:rsidR="009F0FE8" w:rsidRPr="009F5BAC">
              <w:rPr>
                <w:lang w:val="en-US"/>
              </w:rPr>
              <w:t>_________ luni</w:t>
            </w:r>
            <w:r w:rsidR="005D4B79" w:rsidRPr="009F5BAC">
              <w:rPr>
                <w:lang w:val="en-US"/>
              </w:rPr>
              <w:t xml:space="preserve"> </w:t>
            </w:r>
            <w:r w:rsidR="00EB65F6" w:rsidRPr="009F5BAC">
              <w:rPr>
                <w:lang w:val="en-US"/>
              </w:rPr>
              <w:t>și zile___</w:t>
            </w:r>
            <w:r w:rsidR="00460653" w:rsidRPr="009F5BAC">
              <w:rPr>
                <w:lang w:val="en-US"/>
              </w:rPr>
              <w:t>după primirea ordinului de începere a execuţiei</w:t>
            </w:r>
            <w:r w:rsidR="005D4B79" w:rsidRPr="009F5BAC">
              <w:rPr>
                <w:lang w:val="en-US"/>
              </w:rPr>
              <w:t xml:space="preserve"> </w:t>
            </w:r>
            <w:r w:rsidR="00460653" w:rsidRPr="009F5BAC">
              <w:rPr>
                <w:lang w:val="en-US"/>
              </w:rPr>
              <w:t>şi asigurării lucrului ritmic de către beneficiar</w:t>
            </w:r>
            <w:r w:rsidR="005D4B79" w:rsidRPr="009F5BAC">
              <w:rPr>
                <w:lang w:val="en-US"/>
              </w:rPr>
              <w:t>-</w:t>
            </w:r>
            <w:r w:rsidR="00460653" w:rsidRPr="009F5BAC">
              <w:rPr>
                <w:lang w:val="en-US"/>
              </w:rPr>
              <w:t>ordonatorul de credite.</w:t>
            </w:r>
          </w:p>
          <w:p w14:paraId="0D18755A"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2.2. </w:t>
            </w:r>
            <w:r w:rsidR="00460653" w:rsidRPr="009F5BAC">
              <w:rPr>
                <w:lang w:val="en-US"/>
              </w:rPr>
              <w:t xml:space="preserve">Graficul de execuţie a lucrărilor se va efectua conform specificaţiei din anexa </w:t>
            </w:r>
            <w:r w:rsidR="009157BF" w:rsidRPr="009F5BAC">
              <w:rPr>
                <w:lang w:val="en-US"/>
              </w:rPr>
              <w:t xml:space="preserve">la </w:t>
            </w:r>
            <w:r w:rsidR="00460653" w:rsidRPr="009F5BAC">
              <w:rPr>
                <w:lang w:val="en-US"/>
              </w:rPr>
              <w:t xml:space="preserve">prezentul contract. </w:t>
            </w:r>
          </w:p>
          <w:p w14:paraId="7E5AA4F4"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2.3. </w:t>
            </w:r>
            <w:r w:rsidR="00460653" w:rsidRPr="009F5BAC">
              <w:rPr>
                <w:lang w:val="en-US"/>
              </w:rPr>
              <w:t xml:space="preserve">Perioada de execuţie poate fi prelungită </w:t>
            </w:r>
            <w:r w:rsidR="00EB65F6" w:rsidRPr="009F5BAC">
              <w:rPr>
                <w:lang w:val="en-US"/>
              </w:rPr>
              <w:t xml:space="preserve">sau suspendată </w:t>
            </w:r>
            <w:r w:rsidR="00460653" w:rsidRPr="009F5BA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2.4. </w:t>
            </w:r>
            <w:r w:rsidR="00460653" w:rsidRPr="009F5B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2.5. </w:t>
            </w:r>
            <w:r w:rsidR="00460653" w:rsidRPr="009F5BAC">
              <w:rPr>
                <w:lang w:val="en-US"/>
              </w:rPr>
              <w:t xml:space="preserve">La terminarea lucrărilor, Antreprenorul </w:t>
            </w:r>
            <w:r w:rsidR="00183D79" w:rsidRPr="009F5BAC">
              <w:rPr>
                <w:lang w:val="en-US"/>
              </w:rPr>
              <w:t>va notifica Beneficiarul că su</w:t>
            </w:r>
            <w:r w:rsidR="00460653" w:rsidRPr="009F5BA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F5BAC" w:rsidRDefault="00E503F9" w:rsidP="00196AB4">
            <w:pPr>
              <w:pStyle w:val="af2"/>
              <w:tabs>
                <w:tab w:val="left" w:pos="321"/>
              </w:tabs>
              <w:spacing w:line="276" w:lineRule="auto"/>
              <w:ind w:firstLine="0"/>
              <w:rPr>
                <w:lang w:val="en-US"/>
              </w:rPr>
            </w:pPr>
            <w:r w:rsidRPr="009F5BAC">
              <w:rPr>
                <w:lang w:val="en-US"/>
              </w:rPr>
              <w:t>3.2</w:t>
            </w:r>
            <w:r w:rsidR="00A156C0" w:rsidRPr="009F5BAC">
              <w:rPr>
                <w:lang w:val="en-US"/>
              </w:rPr>
              <w:t>.</w:t>
            </w:r>
            <w:r w:rsidR="00460653" w:rsidRPr="009F5BAC">
              <w:rPr>
                <w:lang w:val="en-US"/>
              </w:rPr>
              <w:t xml:space="preserve">Achitările vor fi efectuate prin transfer în baza facturilor fiscale, după primirea proceselor </w:t>
            </w:r>
            <w:r w:rsidR="00A156C0" w:rsidRPr="009F5BAC">
              <w:rPr>
                <w:lang w:val="en-US"/>
              </w:rPr>
              <w:t>–</w:t>
            </w:r>
            <w:r w:rsidR="00460653" w:rsidRPr="009F5BAC">
              <w:rPr>
                <w:lang w:val="en-US"/>
              </w:rPr>
              <w:t xml:space="preserve"> verbale de recepţie a lucrărilor executate, semnate şi</w:t>
            </w:r>
            <w:r w:rsidR="00995AF6" w:rsidRPr="009F5BAC">
              <w:rPr>
                <w:lang w:val="en-US"/>
              </w:rPr>
              <w:t xml:space="preserve"> acceptate de către Beneficiar.</w:t>
            </w:r>
          </w:p>
          <w:p w14:paraId="4312716F" w14:textId="77777777" w:rsidR="00A946E0" w:rsidRPr="009F5BAC" w:rsidRDefault="00A156C0" w:rsidP="00196AB4">
            <w:pPr>
              <w:pStyle w:val="af2"/>
              <w:tabs>
                <w:tab w:val="left" w:pos="37"/>
              </w:tabs>
              <w:spacing w:line="276" w:lineRule="auto"/>
              <w:ind w:firstLine="0"/>
              <w:rPr>
                <w:lang w:val="en-US"/>
              </w:rPr>
            </w:pPr>
            <w:r w:rsidRPr="009F5BAC">
              <w:rPr>
                <w:lang w:val="en-US"/>
              </w:rPr>
              <w:t xml:space="preserve">3.3. </w:t>
            </w:r>
            <w:r w:rsidR="00460653" w:rsidRPr="009F5BAC">
              <w:rPr>
                <w:lang w:val="en-US"/>
              </w:rPr>
              <w:t>Beneficiarul va verifica procesele</w:t>
            </w:r>
            <w:r w:rsidR="009E719D" w:rsidRPr="009F5BAC">
              <w:rPr>
                <w:lang w:val="en-US"/>
              </w:rPr>
              <w:t>-</w:t>
            </w:r>
            <w:r w:rsidR="00460653" w:rsidRPr="009F5BAC">
              <w:rPr>
                <w:lang w:val="en-US"/>
              </w:rPr>
              <w:t xml:space="preserve">verbale de recepție a lucrărilor executate în termen de </w:t>
            </w:r>
            <w:r w:rsidR="00684D44" w:rsidRPr="009F5BAC">
              <w:rPr>
                <w:lang w:val="en-US"/>
              </w:rPr>
              <w:t>…..</w:t>
            </w:r>
            <w:r w:rsidR="00460653" w:rsidRPr="009F5BAC">
              <w:rPr>
                <w:lang w:val="en-US"/>
              </w:rPr>
              <w:t xml:space="preserve"> zile calendaristice de la primirea acestora de la Antreprenor.</w:t>
            </w:r>
          </w:p>
          <w:p w14:paraId="3596857E" w14:textId="77777777" w:rsidR="00A946E0" w:rsidRPr="009F5BAC" w:rsidRDefault="00316769" w:rsidP="00196AB4">
            <w:pPr>
              <w:pStyle w:val="af2"/>
              <w:tabs>
                <w:tab w:val="left" w:pos="37"/>
              </w:tabs>
              <w:spacing w:line="276" w:lineRule="auto"/>
              <w:ind w:firstLine="0"/>
              <w:rPr>
                <w:lang w:val="en-US"/>
              </w:rPr>
            </w:pPr>
            <w:r w:rsidRPr="009F5BAC">
              <w:rPr>
                <w:lang w:val="en-US"/>
              </w:rPr>
              <w:t>3.4</w:t>
            </w:r>
            <w:r w:rsidR="00A156C0" w:rsidRPr="009F5BAC">
              <w:rPr>
                <w:lang w:val="en-US"/>
              </w:rPr>
              <w:t xml:space="preserve">. </w:t>
            </w:r>
            <w:r w:rsidR="00460653" w:rsidRPr="009F5B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F5BAC">
              <w:rPr>
                <w:lang w:val="en-US"/>
              </w:rPr>
              <w:t>u su</w:t>
            </w:r>
            <w:r w:rsidR="00460653" w:rsidRPr="009F5BAC">
              <w:rPr>
                <w:lang w:val="en-US"/>
              </w:rPr>
              <w:t xml:space="preserve">nt în litigiu va fi plătită imediat. </w:t>
            </w:r>
          </w:p>
          <w:p w14:paraId="6A8C0844" w14:textId="77777777" w:rsidR="00E503F9" w:rsidRPr="009F5BAC" w:rsidRDefault="00316769" w:rsidP="00196AB4">
            <w:pPr>
              <w:pStyle w:val="af2"/>
              <w:tabs>
                <w:tab w:val="left" w:pos="37"/>
              </w:tabs>
              <w:spacing w:line="276" w:lineRule="auto"/>
              <w:ind w:firstLine="0"/>
              <w:rPr>
                <w:lang w:val="en-US"/>
              </w:rPr>
            </w:pPr>
            <w:r w:rsidRPr="009F5BAC">
              <w:rPr>
                <w:lang w:val="en-US"/>
              </w:rPr>
              <w:t>3.5</w:t>
            </w:r>
            <w:r w:rsidR="00A156C0" w:rsidRPr="009F5BAC">
              <w:rPr>
                <w:lang w:val="en-US"/>
              </w:rPr>
              <w:t>.</w:t>
            </w:r>
            <w:r w:rsidR="00460653" w:rsidRPr="009F5BAC">
              <w:rPr>
                <w:lang w:val="en-US"/>
              </w:rPr>
              <w:t xml:space="preserve">Lucrările nu </w:t>
            </w:r>
            <w:r w:rsidR="00183D79" w:rsidRPr="009F5BAC">
              <w:rPr>
                <w:lang w:val="en-US"/>
              </w:rPr>
              <w:t>vor fi considerate finalizate pâ</w:t>
            </w:r>
            <w:r w:rsidR="00460653" w:rsidRPr="009F5BAC">
              <w:rPr>
                <w:lang w:val="en-US"/>
              </w:rPr>
              <w:t>nă</w:t>
            </w:r>
            <w:r w:rsidR="00183D79" w:rsidRPr="009F5BAC">
              <w:rPr>
                <w:lang w:val="en-US"/>
              </w:rPr>
              <w:t xml:space="preserve"> câ</w:t>
            </w:r>
            <w:r w:rsidR="00460653" w:rsidRPr="009F5BAC">
              <w:rPr>
                <w:lang w:val="en-US"/>
              </w:rPr>
              <w:t xml:space="preserve">nd procesul-verbal de recepţie la terminarea lucrărilor  nu va fi semnat de comisia de recepţie, care confirmă că lucrările au fost executate </w:t>
            </w:r>
            <w:r w:rsidR="00A946E0" w:rsidRPr="009F5BAC">
              <w:rPr>
                <w:lang w:val="en-US"/>
              </w:rPr>
              <w:t>conform contractului.</w:t>
            </w:r>
          </w:p>
          <w:p w14:paraId="1925FC36" w14:textId="77777777" w:rsidR="00267805" w:rsidRPr="009F5BAC" w:rsidRDefault="00316769" w:rsidP="00A101F6">
            <w:pPr>
              <w:pStyle w:val="af2"/>
              <w:tabs>
                <w:tab w:val="left" w:pos="37"/>
              </w:tabs>
              <w:spacing w:line="276" w:lineRule="auto"/>
              <w:ind w:firstLine="0"/>
              <w:rPr>
                <w:lang w:val="en-US"/>
              </w:rPr>
            </w:pPr>
            <w:r w:rsidRPr="009F5BAC">
              <w:rPr>
                <w:lang w:val="en-US"/>
              </w:rPr>
              <w:t>3.6</w:t>
            </w:r>
            <w:r w:rsidR="00A227F2" w:rsidRPr="009F5BA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61495F7C" w14:textId="77777777" w:rsidR="00A156C0" w:rsidRPr="009F5BA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F5BAC" w:rsidRDefault="00A101F6" w:rsidP="00371806">
            <w:pPr>
              <w:pStyle w:val="af2"/>
              <w:tabs>
                <w:tab w:val="left" w:pos="567"/>
              </w:tabs>
              <w:spacing w:line="276" w:lineRule="auto"/>
              <w:ind w:firstLine="0"/>
              <w:rPr>
                <w:lang w:val="en-US"/>
              </w:rPr>
            </w:pPr>
            <w:r w:rsidRPr="009F5BAC">
              <w:rPr>
                <w:lang w:val="en-US"/>
              </w:rPr>
              <w:t xml:space="preserve">4.3. </w:t>
            </w:r>
            <w:r w:rsidR="00D7570D" w:rsidRPr="009F5B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4.4. </w:t>
            </w:r>
            <w:r w:rsidR="00460653" w:rsidRPr="009F5BA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F5BAC" w:rsidRDefault="00A101F6" w:rsidP="00196AB4">
            <w:pPr>
              <w:pStyle w:val="af2"/>
              <w:tabs>
                <w:tab w:val="left" w:pos="567"/>
              </w:tabs>
              <w:spacing w:line="276" w:lineRule="auto"/>
              <w:ind w:firstLine="0"/>
              <w:rPr>
                <w:lang w:val="en-US"/>
              </w:rPr>
            </w:pPr>
            <w:r w:rsidRPr="009F5BAC">
              <w:rPr>
                <w:lang w:val="en-US"/>
              </w:rPr>
              <w:t xml:space="preserve">4.5. </w:t>
            </w:r>
            <w:r w:rsidR="00460653" w:rsidRPr="009F5BAC">
              <w:rPr>
                <w:lang w:val="en-US"/>
              </w:rPr>
              <w:t>Desenele, calculele, verificările calculelor, caietele de măsurări (ataşamentele) şi alte documente, pe care Beneficiarul sau Antreprenorul trebuie să le întocmească şi</w:t>
            </w:r>
            <w:r w:rsidR="005D4B79" w:rsidRPr="009F5BAC">
              <w:rPr>
                <w:lang w:val="en-US"/>
              </w:rPr>
              <w:t xml:space="preserve"> </w:t>
            </w:r>
            <w:r w:rsidR="00460653" w:rsidRPr="009F5BAC">
              <w:rPr>
                <w:lang w:val="en-US"/>
              </w:rPr>
              <w:t>s</w:t>
            </w:r>
            <w:r w:rsidR="00183D79" w:rsidRPr="009F5BAC">
              <w:rPr>
                <w:lang w:val="en-US"/>
              </w:rPr>
              <w:t>u</w:t>
            </w:r>
            <w:r w:rsidR="00460653" w:rsidRPr="009F5BAC">
              <w:rPr>
                <w:lang w:val="en-US"/>
              </w:rPr>
              <w:t xml:space="preserve">nt cerute de subantreprenorul proiectant, vor fi puse la dispoziţia acestuia de către Antreprenor. </w:t>
            </w:r>
          </w:p>
          <w:p w14:paraId="56A353E0"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4.6. </w:t>
            </w:r>
            <w:r w:rsidR="00460653" w:rsidRPr="009F5BAC">
              <w:rPr>
                <w:lang w:val="en-US"/>
              </w:rPr>
              <w:t>Oferta adjudecată face parte integrantă din contract. Ea trebuie să fie corectă şi completă. Preţurile stabilite vor acoperi toate obligaţiunile din contract şi toate operaţiunile pentru terminarea şi</w:t>
            </w:r>
            <w:r w:rsidR="005D4B79" w:rsidRPr="009F5BAC">
              <w:rPr>
                <w:lang w:val="en-US"/>
              </w:rPr>
              <w:t xml:space="preserve"> </w:t>
            </w:r>
            <w:r w:rsidR="00460653" w:rsidRPr="009F5BAC">
              <w:rPr>
                <w:lang w:val="en-US"/>
              </w:rPr>
              <w:t xml:space="preserve">întreţinerea corespunzătoare a lucrărilor. </w:t>
            </w:r>
          </w:p>
          <w:p w14:paraId="52D590A4"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4.7. </w:t>
            </w:r>
            <w:r w:rsidR="00460653" w:rsidRPr="009F5BAC">
              <w:rPr>
                <w:lang w:val="en-US"/>
              </w:rPr>
              <w:t>Dacă Beneficiarul nu emite în timp util dispoziţii suplimentare care să conţină</w:t>
            </w:r>
            <w:r w:rsidR="005D4B79" w:rsidRPr="009F5BAC">
              <w:rPr>
                <w:lang w:val="en-US"/>
              </w:rPr>
              <w:t xml:space="preserve"> </w:t>
            </w:r>
            <w:r w:rsidR="00460653" w:rsidRPr="009F5BAC">
              <w:rPr>
                <w:lang w:val="en-US"/>
              </w:rPr>
              <w:t>instrucţiuni sau aprobări, ordine, directive, sau detalii, Antreprenorul va notifica Beneficiarul prin scrisori, de c</w:t>
            </w:r>
            <w:r w:rsidR="00183D79" w:rsidRPr="009F5BAC">
              <w:rPr>
                <w:lang w:val="en-US"/>
              </w:rPr>
              <w:t>â</w:t>
            </w:r>
            <w:r w:rsidR="00460653" w:rsidRPr="009F5BAC">
              <w:rPr>
                <w:lang w:val="en-US"/>
              </w:rPr>
              <w:t>te ori este posibil, că acestea pot să provoace înt</w:t>
            </w:r>
            <w:r w:rsidR="00183D79" w:rsidRPr="009F5BAC">
              <w:rPr>
                <w:lang w:val="en-US"/>
              </w:rPr>
              <w:t>â</w:t>
            </w:r>
            <w:r w:rsidR="00460653" w:rsidRPr="009F5B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4.8. </w:t>
            </w:r>
            <w:r w:rsidR="00460653" w:rsidRPr="009F5B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4.9. </w:t>
            </w:r>
            <w:r w:rsidR="00460653" w:rsidRPr="009F5BA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F5BAC">
              <w:rPr>
                <w:lang w:val="en-US"/>
              </w:rPr>
              <w:t xml:space="preserve"> </w:t>
            </w:r>
            <w:r w:rsidR="00460653" w:rsidRPr="009F5BAC">
              <w:rPr>
                <w:lang w:val="en-US"/>
              </w:rPr>
              <w:t xml:space="preserve">şi pentru procedeele de execuţie utilizate. </w:t>
            </w:r>
          </w:p>
          <w:p w14:paraId="20A67A6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4.10. </w:t>
            </w:r>
            <w:r w:rsidR="00460653" w:rsidRPr="009F5BAC">
              <w:rPr>
                <w:lang w:val="en-US"/>
              </w:rPr>
              <w:t xml:space="preserve">Antreprenorul, prin </w:t>
            </w:r>
            <w:r w:rsidR="002F6A1E" w:rsidRPr="009F5BAC">
              <w:rPr>
                <w:lang w:val="en-US"/>
              </w:rPr>
              <w:t xml:space="preserve">atribuirea </w:t>
            </w:r>
            <w:r w:rsidR="00460653" w:rsidRPr="009F5BAC">
              <w:rPr>
                <w:lang w:val="en-US"/>
              </w:rPr>
              <w:t>ofertei în favoarea sa, se angajează să</w:t>
            </w:r>
            <w:r w:rsidR="00BC46B3" w:rsidRPr="009F5BAC">
              <w:rPr>
                <w:lang w:val="en-US"/>
              </w:rPr>
              <w:t xml:space="preserve"> prezinte</w:t>
            </w:r>
            <w:r w:rsidR="005D4B79" w:rsidRPr="009F5BAC">
              <w:rPr>
                <w:lang w:val="en-US"/>
              </w:rPr>
              <w:t xml:space="preserve"> </w:t>
            </w:r>
            <w:r w:rsidR="00EA64B0" w:rsidRPr="009F5BAC">
              <w:rPr>
                <w:lang w:val="en-US"/>
              </w:rPr>
              <w:t>garanţia de bună execuţie a contractului, în cuantum de __% din valoarea contractului atribuit.</w:t>
            </w:r>
          </w:p>
          <w:p w14:paraId="2DB323DA" w14:textId="77777777" w:rsidR="00267805" w:rsidRPr="009F5BAC" w:rsidRDefault="00A156C0" w:rsidP="00684D44">
            <w:pPr>
              <w:pStyle w:val="af2"/>
              <w:tabs>
                <w:tab w:val="left" w:pos="567"/>
              </w:tabs>
              <w:spacing w:line="276" w:lineRule="auto"/>
              <w:ind w:firstLine="0"/>
              <w:rPr>
                <w:lang w:val="en-US"/>
              </w:rPr>
            </w:pPr>
            <w:r w:rsidRPr="009F5BAC">
              <w:rPr>
                <w:lang w:val="en-US"/>
              </w:rPr>
              <w:t>4.11.</w:t>
            </w:r>
            <w:r w:rsidR="00A109E6" w:rsidRPr="009F5BAC">
              <w:rPr>
                <w:lang w:val="en-US"/>
              </w:rPr>
              <w:t xml:space="preserve"> Autoritatea contractantă eliberează/restituie</w:t>
            </w:r>
            <w:r w:rsidR="005D4B79" w:rsidRPr="009F5BAC">
              <w:rPr>
                <w:lang w:val="en-US"/>
              </w:rPr>
              <w:t xml:space="preserve"> </w:t>
            </w:r>
            <w:r w:rsidR="00A109E6" w:rsidRPr="009F5BAC">
              <w:rPr>
                <w:lang w:val="en-US"/>
              </w:rPr>
              <w:t>g</w:t>
            </w:r>
            <w:r w:rsidR="00460653" w:rsidRPr="009F5BAC">
              <w:rPr>
                <w:lang w:val="en-US"/>
              </w:rPr>
              <w:t>aranţia de bună execuţie Antreprenorului după semnarea procesului-verbal de recepţie finală</w:t>
            </w:r>
            <w:r w:rsidR="00A109E6" w:rsidRPr="009F5BAC">
              <w:rPr>
                <w:lang w:val="en-US"/>
              </w:rPr>
              <w:t>/ procesului-verbal la terminarea lucrărilor</w:t>
            </w:r>
            <w:r w:rsidR="00460653" w:rsidRPr="009F5BAC">
              <w:rPr>
                <w:lang w:val="en-US"/>
              </w:rPr>
              <w:t xml:space="preserve"> în cel mult 15 zile</w:t>
            </w:r>
            <w:r w:rsidR="00E838F8" w:rsidRPr="009F5BAC">
              <w:rPr>
                <w:lang w:val="en-US"/>
              </w:rPr>
              <w:t>.</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4C7338E3" w14:textId="77777777" w:rsidR="00460653" w:rsidRPr="009F5BAC" w:rsidRDefault="00A156C0" w:rsidP="00196AB4">
            <w:pPr>
              <w:pStyle w:val="af2"/>
              <w:tabs>
                <w:tab w:val="left" w:pos="567"/>
              </w:tabs>
              <w:spacing w:line="276" w:lineRule="auto"/>
              <w:ind w:firstLine="0"/>
              <w:rPr>
                <w:lang w:val="en-US"/>
              </w:rPr>
            </w:pPr>
            <w:r w:rsidRPr="009F5BAC">
              <w:rPr>
                <w:lang w:val="en-US"/>
              </w:rPr>
              <w:t>4.12.</w:t>
            </w:r>
            <w:r w:rsidR="00460653" w:rsidRPr="009F5BAC">
              <w:rPr>
                <w:lang w:val="en-US"/>
              </w:rPr>
              <w:t>Antreprenorul trebuie să constituie garanţia de bună execuţie după primirea scris</w:t>
            </w:r>
            <w:r w:rsidR="00404C0D" w:rsidRPr="009F5BAC">
              <w:rPr>
                <w:lang w:val="en-US"/>
              </w:rPr>
              <w:t>orii de acceptare, dar nu mai târ</w:t>
            </w:r>
            <w:r w:rsidR="00460653" w:rsidRPr="009F5BAC">
              <w:rPr>
                <w:lang w:val="en-US"/>
              </w:rPr>
              <w:t>ziu de dat</w:t>
            </w:r>
            <w:r w:rsidR="00404C0D" w:rsidRPr="009F5BAC">
              <w:rPr>
                <w:lang w:val="en-US"/>
              </w:rPr>
              <w:t>a încheierii contractului. Atât</w:t>
            </w:r>
            <w:r w:rsidR="00460653" w:rsidRPr="009F5BAC">
              <w:rPr>
                <w:lang w:val="en-US"/>
              </w:rPr>
              <w:t xml:space="preserve"> timp c</w:t>
            </w:r>
            <w:r w:rsidR="00404C0D" w:rsidRPr="009F5BAC">
              <w:rPr>
                <w:lang w:val="en-US"/>
              </w:rPr>
              <w:t>â</w:t>
            </w:r>
            <w:r w:rsidR="00460653" w:rsidRPr="009F5BAC">
              <w:rPr>
                <w:lang w:val="en-US"/>
              </w:rPr>
              <w:t>t el nu şi-a îndeplinit această obligaţiune, Beneficiarul poate să reţină garanţia</w:t>
            </w:r>
            <w:r w:rsidR="005D4B79" w:rsidRPr="009F5BAC">
              <w:rPr>
                <w:lang w:val="en-US"/>
              </w:rPr>
              <w:t xml:space="preserve"> </w:t>
            </w:r>
            <w:r w:rsidR="00E364D5" w:rsidRPr="009F5BAC">
              <w:rPr>
                <w:lang w:val="en-US"/>
              </w:rPr>
              <w:t>Antreprenorului</w:t>
            </w:r>
            <w:r w:rsidR="00460653" w:rsidRPr="009F5BAC">
              <w:rPr>
                <w:lang w:val="en-US"/>
              </w:rPr>
              <w:t xml:space="preserve"> pentru ofertă. </w:t>
            </w:r>
          </w:p>
          <w:p w14:paraId="7B5A3C5F"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3</w:t>
            </w:r>
            <w:r w:rsidRPr="009F5BAC">
              <w:rPr>
                <w:lang w:val="en-US"/>
              </w:rPr>
              <w:t xml:space="preserve">. </w:t>
            </w:r>
            <w:r w:rsidR="00460653" w:rsidRPr="009F5B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4</w:t>
            </w:r>
            <w:r w:rsidRPr="009F5BAC">
              <w:rPr>
                <w:lang w:val="en-US"/>
              </w:rPr>
              <w:t xml:space="preserve">. </w:t>
            </w:r>
            <w:r w:rsidR="00460653" w:rsidRPr="009F5BAC">
              <w:rPr>
                <w:lang w:val="en-US"/>
              </w:rPr>
              <w:t>La lucrările la care se fac încercări, se consideră calitatea probei îndeplinită at</w:t>
            </w:r>
            <w:r w:rsidR="00E171D4" w:rsidRPr="009F5BAC">
              <w:rPr>
                <w:lang w:val="en-US"/>
              </w:rPr>
              <w:t>â</w:t>
            </w:r>
            <w:r w:rsidR="00460653" w:rsidRPr="009F5BAC">
              <w:rPr>
                <w:lang w:val="en-US"/>
              </w:rPr>
              <w:t>ta timp c</w:t>
            </w:r>
            <w:r w:rsidR="00E171D4" w:rsidRPr="009F5BAC">
              <w:rPr>
                <w:lang w:val="en-US"/>
              </w:rPr>
              <w:t>â</w:t>
            </w:r>
            <w:r w:rsidR="00460653" w:rsidRPr="009F5BAC">
              <w:rPr>
                <w:lang w:val="en-US"/>
              </w:rPr>
              <w:t xml:space="preserve">t rezultatele se înscriu în limitele admise prin reglementările tehnice. </w:t>
            </w:r>
          </w:p>
          <w:p w14:paraId="383A4756"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603AB4" w:rsidRPr="009F5B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040EA0" w:rsidRPr="009F5B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7</w:t>
            </w:r>
            <w:r w:rsidRPr="009F5BAC">
              <w:rPr>
                <w:lang w:val="en-US"/>
              </w:rPr>
              <w:t xml:space="preserve">. </w:t>
            </w:r>
            <w:r w:rsidR="00460653" w:rsidRPr="009F5BAC">
              <w:rPr>
                <w:lang w:val="en-US"/>
              </w:rPr>
              <w:t>Dacă Antreprenorul consideră că dispoziţiile Beneficiarului s</w:t>
            </w:r>
            <w:r w:rsidR="00183D79" w:rsidRPr="009F5BAC">
              <w:rPr>
                <w:lang w:val="en-US"/>
              </w:rPr>
              <w:t>u</w:t>
            </w:r>
            <w:r w:rsidR="00460653" w:rsidRPr="009F5BAC">
              <w:rPr>
                <w:lang w:val="en-US"/>
              </w:rPr>
              <w:t xml:space="preserve">nt nejustificate sau inoportune, el poate </w:t>
            </w:r>
            <w:r w:rsidR="00E171D4" w:rsidRPr="009F5BAC">
              <w:rPr>
                <w:lang w:val="en-US"/>
              </w:rPr>
              <w:t>înainta</w:t>
            </w:r>
            <w:r w:rsidR="005D4B79" w:rsidRPr="009F5BAC">
              <w:rPr>
                <w:lang w:val="en-US"/>
              </w:rPr>
              <w:t xml:space="preserve"> </w:t>
            </w:r>
            <w:r w:rsidR="00460653" w:rsidRPr="009F5BAC">
              <w:rPr>
                <w:lang w:val="en-US"/>
              </w:rPr>
              <w:t xml:space="preserve">obiecţii, dar acestea nu îl </w:t>
            </w:r>
            <w:r w:rsidR="00E171D4" w:rsidRPr="009F5BAC">
              <w:rPr>
                <w:lang w:val="en-US"/>
              </w:rPr>
              <w:t>scutește</w:t>
            </w:r>
            <w:r w:rsidR="005D4B79" w:rsidRPr="009F5BAC">
              <w:rPr>
                <w:lang w:val="en-US"/>
              </w:rPr>
              <w:t xml:space="preserve"> </w:t>
            </w:r>
            <w:r w:rsidR="00460653" w:rsidRPr="009F5BAC">
              <w:rPr>
                <w:lang w:val="en-US"/>
              </w:rPr>
              <w:t xml:space="preserve">de </w:t>
            </w:r>
            <w:r w:rsidR="00E364D5" w:rsidRPr="009F5BAC">
              <w:rPr>
                <w:lang w:val="en-US"/>
              </w:rPr>
              <w:t xml:space="preserve">obligația de </w:t>
            </w:r>
            <w:r w:rsidR="00460653" w:rsidRPr="009F5B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8</w:t>
            </w:r>
            <w:r w:rsidRPr="009F5BAC">
              <w:rPr>
                <w:lang w:val="en-US"/>
              </w:rPr>
              <w:t xml:space="preserve">. </w:t>
            </w:r>
            <w:r w:rsidR="00460653" w:rsidRPr="009F5BAC">
              <w:rPr>
                <w:lang w:val="en-US"/>
              </w:rPr>
              <w:t>Trasarea axelor principale, bornelor de referinţă, căilor de circulaţieşi limitelor terenului pus la dispoziţia Antreprenorului, precum şi materializarea cotelor de nivel în i</w:t>
            </w:r>
            <w:r w:rsidR="00183D79" w:rsidRPr="009F5BAC">
              <w:rPr>
                <w:lang w:val="en-US"/>
              </w:rPr>
              <w:t>mediata apropiere a terenului, su</w:t>
            </w:r>
            <w:r w:rsidR="00460653" w:rsidRPr="009F5BAC">
              <w:rPr>
                <w:lang w:val="en-US"/>
              </w:rPr>
              <w:t>nt</w:t>
            </w:r>
            <w:r w:rsidR="005D4B79" w:rsidRPr="009F5BAC">
              <w:rPr>
                <w:lang w:val="en-US"/>
              </w:rPr>
              <w:t xml:space="preserve"> </w:t>
            </w:r>
            <w:r w:rsidR="00460653" w:rsidRPr="009F5BAC">
              <w:rPr>
                <w:lang w:val="en-US"/>
              </w:rPr>
              <w:t xml:space="preserve">obligaţiuni ale Antreprenorului. </w:t>
            </w:r>
          </w:p>
          <w:p w14:paraId="5A7959BE"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893327" w:rsidRPr="009F5BAC">
              <w:rPr>
                <w:lang w:val="en-US"/>
              </w:rPr>
              <w:t>19</w:t>
            </w:r>
            <w:r w:rsidRPr="009F5BAC">
              <w:rPr>
                <w:lang w:val="en-US"/>
              </w:rPr>
              <w:t xml:space="preserve">. </w:t>
            </w:r>
            <w:r w:rsidR="00460653" w:rsidRPr="009F5BA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0</w:t>
            </w:r>
            <w:r w:rsidRPr="009F5BAC">
              <w:rPr>
                <w:lang w:val="en-US"/>
              </w:rPr>
              <w:t xml:space="preserve">. </w:t>
            </w:r>
            <w:r w:rsidR="00460653" w:rsidRPr="009F5BAC">
              <w:rPr>
                <w:lang w:val="en-US"/>
              </w:rPr>
              <w:t>Ridicările de teren, trasările şi cotele de nivel, precum şi alte documente puse la dispoziţia Antreprenorului de către Beneficiar pentru executarea contractului s</w:t>
            </w:r>
            <w:r w:rsidR="00E10C0A" w:rsidRPr="009F5BAC">
              <w:rPr>
                <w:lang w:val="en-US"/>
              </w:rPr>
              <w:t>u</w:t>
            </w:r>
            <w:r w:rsidR="00460653" w:rsidRPr="009F5BAC">
              <w:rPr>
                <w:lang w:val="en-US"/>
              </w:rPr>
              <w:t>nt hotărâtoare. Antreprenorul este obligat să verifice documentele primite şi să înştiinţeze Beneficiarul cu privire la erorile şi</w:t>
            </w:r>
            <w:r w:rsidR="005D4B79" w:rsidRPr="009F5BAC">
              <w:rPr>
                <w:lang w:val="en-US"/>
              </w:rPr>
              <w:t xml:space="preserve"> </w:t>
            </w:r>
            <w:r w:rsidR="00460653" w:rsidRPr="009F5BAC">
              <w:rPr>
                <w:lang w:val="en-US"/>
              </w:rPr>
              <w:t xml:space="preserve">inexactităţile constatate sau presupuse. </w:t>
            </w:r>
          </w:p>
          <w:p w14:paraId="23331121"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1</w:t>
            </w:r>
            <w:r w:rsidRPr="009F5BAC">
              <w:rPr>
                <w:lang w:val="en-US"/>
              </w:rPr>
              <w:t xml:space="preserve">. </w:t>
            </w:r>
            <w:r w:rsidR="00460653" w:rsidRPr="009F5B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F5BAC">
              <w:rPr>
                <w:lang w:val="en-US"/>
              </w:rPr>
              <w:t>prevederilor legale și obligațiunilor contractuale și profesionale</w:t>
            </w:r>
            <w:r w:rsidR="00460653" w:rsidRPr="009F5BAC">
              <w:rPr>
                <w:lang w:val="en-US"/>
              </w:rPr>
              <w:t xml:space="preserve">. </w:t>
            </w:r>
          </w:p>
          <w:p w14:paraId="7924F23B"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2</w:t>
            </w:r>
            <w:r w:rsidRPr="009F5BAC">
              <w:rPr>
                <w:lang w:val="en-US"/>
              </w:rPr>
              <w:t xml:space="preserve">. </w:t>
            </w:r>
            <w:r w:rsidR="00460653" w:rsidRPr="009F5BA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3</w:t>
            </w:r>
            <w:r w:rsidRPr="009F5BAC">
              <w:rPr>
                <w:lang w:val="en-US"/>
              </w:rPr>
              <w:t xml:space="preserve">. </w:t>
            </w:r>
            <w:r w:rsidR="00460653" w:rsidRPr="009F5BAC">
              <w:rPr>
                <w:lang w:val="en-US"/>
              </w:rPr>
              <w:t xml:space="preserve">În cazul neexecutării de către Antreprenor a dispoziţiilor din punctul 2.1., Beneficiarul poate opri lucrările, </w:t>
            </w:r>
            <w:r w:rsidR="00F53F69" w:rsidRPr="009F5BAC">
              <w:rPr>
                <w:lang w:val="en-US"/>
              </w:rPr>
              <w:t xml:space="preserve">prin </w:t>
            </w:r>
            <w:r w:rsidR="00E364D5" w:rsidRPr="009F5BAC">
              <w:rPr>
                <w:lang w:val="en-US"/>
              </w:rPr>
              <w:t xml:space="preserve">rezoluțiunea </w:t>
            </w:r>
            <w:r w:rsidR="00F53F69" w:rsidRPr="009F5BAC">
              <w:rPr>
                <w:lang w:val="en-US"/>
              </w:rPr>
              <w:t>contractului</w:t>
            </w:r>
            <w:r w:rsidR="00460653" w:rsidRPr="009F5BAC">
              <w:rPr>
                <w:lang w:val="en-US"/>
              </w:rPr>
              <w:t xml:space="preserve">, în condiţiile legii, </w:t>
            </w:r>
            <w:r w:rsidR="00F53F69" w:rsidRPr="009F5BAC">
              <w:rPr>
                <w:lang w:val="en-US"/>
              </w:rPr>
              <w:t>totodată A</w:t>
            </w:r>
            <w:r w:rsidR="00316769" w:rsidRPr="009F5BAC">
              <w:rPr>
                <w:lang w:val="en-US"/>
              </w:rPr>
              <w:t xml:space="preserve">ntreprenorul </w:t>
            </w:r>
            <w:r w:rsidR="00460653" w:rsidRPr="009F5BAC">
              <w:rPr>
                <w:lang w:val="en-US"/>
              </w:rPr>
              <w:t>compense</w:t>
            </w:r>
            <w:r w:rsidR="00316769" w:rsidRPr="009F5BAC">
              <w:rPr>
                <w:lang w:val="en-US"/>
              </w:rPr>
              <w:t>ază</w:t>
            </w:r>
            <w:r w:rsidR="00460653" w:rsidRPr="009F5BAC">
              <w:rPr>
                <w:lang w:val="en-US"/>
              </w:rPr>
              <w:t xml:space="preserve"> cheltuielile aferente suportate de Beneficiar în legătură cu faptul neexecutării. </w:t>
            </w:r>
          </w:p>
          <w:p w14:paraId="42DBA1FC"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4</w:t>
            </w:r>
            <w:r w:rsidRPr="009F5BAC">
              <w:rPr>
                <w:lang w:val="en-US"/>
              </w:rPr>
              <w:t xml:space="preserve">. </w:t>
            </w:r>
            <w:r w:rsidR="00460653" w:rsidRPr="009F5B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5</w:t>
            </w:r>
            <w:r w:rsidRPr="009F5BAC">
              <w:rPr>
                <w:lang w:val="en-US"/>
              </w:rPr>
              <w:t xml:space="preserve">. </w:t>
            </w:r>
            <w:r w:rsidR="00460653" w:rsidRPr="009F5BAC">
              <w:rPr>
                <w:lang w:val="en-US"/>
              </w:rPr>
              <w:t>În timpul desfăşurării lucrărilor, Antreprenorul are obligaţia să menţină căile de acces libere, să retragă utilajele, să îndepărteze surplusurile de materiale, deşeuri</w:t>
            </w:r>
            <w:r w:rsidR="005D4B79" w:rsidRPr="009F5BAC">
              <w:rPr>
                <w:lang w:val="en-US"/>
              </w:rPr>
              <w:t xml:space="preserve"> </w:t>
            </w:r>
            <w:r w:rsidR="00460653" w:rsidRPr="009F5BAC">
              <w:rPr>
                <w:lang w:val="en-US"/>
              </w:rPr>
              <w:t>şi lucrări provizorii de orice fel, care nu s</w:t>
            </w:r>
            <w:r w:rsidR="00183D79" w:rsidRPr="009F5BAC">
              <w:rPr>
                <w:lang w:val="en-US"/>
              </w:rPr>
              <w:t>u</w:t>
            </w:r>
            <w:r w:rsidR="00460653" w:rsidRPr="009F5BAC">
              <w:rPr>
                <w:lang w:val="en-US"/>
              </w:rPr>
              <w:t>nt necesare, iar la terminarea lucrărilor, Antreprenorul va evacua de pe şantier toate utilajele de construcţie, surplusurile de materiale, deşeurile</w:t>
            </w:r>
            <w:r w:rsidR="005D4B79" w:rsidRPr="009F5BAC">
              <w:rPr>
                <w:lang w:val="en-US"/>
              </w:rPr>
              <w:t xml:space="preserve"> </w:t>
            </w:r>
            <w:r w:rsidR="00460653" w:rsidRPr="009F5BAC">
              <w:rPr>
                <w:lang w:val="en-US"/>
              </w:rPr>
              <w:t xml:space="preserve">şi lucrările provizorii. </w:t>
            </w:r>
          </w:p>
          <w:p w14:paraId="42718144" w14:textId="77777777" w:rsidR="00B96242" w:rsidRPr="009F5BAC" w:rsidRDefault="00BE5A1E" w:rsidP="00196AB4">
            <w:pPr>
              <w:pStyle w:val="af2"/>
              <w:tabs>
                <w:tab w:val="left" w:pos="426"/>
                <w:tab w:val="left" w:pos="3645"/>
              </w:tabs>
              <w:spacing w:line="276" w:lineRule="auto"/>
              <w:ind w:firstLine="0"/>
              <w:rPr>
                <w:lang w:val="en-US"/>
              </w:rPr>
            </w:pPr>
            <w:r w:rsidRPr="009F5BAC">
              <w:rPr>
                <w:lang w:val="en-US"/>
              </w:rPr>
              <w:t>4.2</w:t>
            </w:r>
            <w:r w:rsidR="00893327" w:rsidRPr="009F5BAC">
              <w:rPr>
                <w:lang w:val="en-US"/>
              </w:rPr>
              <w:t>6</w:t>
            </w:r>
            <w:r w:rsidRPr="009F5BAC">
              <w:rPr>
                <w:lang w:val="en-US"/>
              </w:rPr>
              <w:t xml:space="preserve">. </w:t>
            </w:r>
            <w:r w:rsidR="00460653" w:rsidRPr="009F5BAC">
              <w:rPr>
                <w:lang w:val="en-US"/>
              </w:rPr>
              <w:t>Beneficiarul trebuie să obţină, pe propria cheltuială, toate avizele, autorizaţiile</w:t>
            </w:r>
            <w:r w:rsidR="005D4B79" w:rsidRPr="009F5BAC">
              <w:rPr>
                <w:lang w:val="en-US"/>
              </w:rPr>
              <w:t xml:space="preserve"> </w:t>
            </w:r>
            <w:r w:rsidR="00460653" w:rsidRPr="009F5BA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F5BA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6.1. </w:t>
            </w:r>
            <w:r w:rsidR="005B666D" w:rsidRPr="009F5BAC">
              <w:rPr>
                <w:lang w:val="en-US"/>
              </w:rPr>
              <w:t>Antreprenorul este obligat să execute toate lucrările, prevăzute în contract, în termenele stabilite prin graficul general de realizare a lucrărilor şi graficul de execuţie</w:t>
            </w:r>
            <w:r w:rsidR="005D4B79" w:rsidRPr="009F5BAC">
              <w:rPr>
                <w:lang w:val="en-US"/>
              </w:rPr>
              <w:t xml:space="preserve"> </w:t>
            </w:r>
            <w:r w:rsidR="005B666D" w:rsidRPr="009F5BAC">
              <w:rPr>
                <w:lang w:val="en-US"/>
              </w:rPr>
              <w:t>şi de o calitate corespunzătoare prevederilor actelor normative şi  prezentului contract.</w:t>
            </w:r>
          </w:p>
          <w:p w14:paraId="0797AEC6"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6.2. </w:t>
            </w:r>
            <w:r w:rsidR="005B666D" w:rsidRPr="009F5B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6.3. </w:t>
            </w:r>
            <w:r w:rsidR="005B666D" w:rsidRPr="009F5BAC">
              <w:rPr>
                <w:lang w:val="en-US"/>
              </w:rPr>
              <w:t xml:space="preserve">Pe parcursul execuţiei lucrărilor, Antreprenorul este obligat să comunice, la cererea Beneficiarului, datele de </w:t>
            </w:r>
            <w:r w:rsidR="00E364D5" w:rsidRPr="009F5BAC">
              <w:rPr>
                <w:lang w:val="en-US"/>
              </w:rPr>
              <w:t>identificare</w:t>
            </w:r>
            <w:r w:rsidR="005D4B79" w:rsidRPr="009F5BAC">
              <w:rPr>
                <w:lang w:val="en-US"/>
              </w:rPr>
              <w:t xml:space="preserve"> </w:t>
            </w:r>
            <w:r w:rsidR="005B666D" w:rsidRPr="009F5BAC">
              <w:rPr>
                <w:lang w:val="en-US"/>
              </w:rPr>
              <w:t xml:space="preserve">ale subantreprenorilor. </w:t>
            </w:r>
          </w:p>
          <w:p w14:paraId="05BB78E2" w14:textId="77777777" w:rsidR="005B666D" w:rsidRPr="009F5BAC" w:rsidRDefault="00BE5A1E" w:rsidP="00196AB4">
            <w:pPr>
              <w:pStyle w:val="af2"/>
              <w:tabs>
                <w:tab w:val="left" w:pos="142"/>
                <w:tab w:val="left" w:pos="284"/>
              </w:tabs>
              <w:spacing w:line="276" w:lineRule="auto"/>
              <w:ind w:firstLine="0"/>
              <w:rPr>
                <w:lang w:val="en-US"/>
              </w:rPr>
            </w:pPr>
            <w:r w:rsidRPr="009F5BAC">
              <w:rPr>
                <w:lang w:val="en-US"/>
              </w:rPr>
              <w:t xml:space="preserve">6.4. </w:t>
            </w:r>
            <w:r w:rsidR="005B666D" w:rsidRPr="009F5BAC">
              <w:rPr>
                <w:lang w:val="en-US"/>
              </w:rPr>
              <w:t>Angajarea forţei de muncă pe bază de a</w:t>
            </w:r>
            <w:r w:rsidR="003D06D0" w:rsidRPr="009F5BAC">
              <w:rPr>
                <w:lang w:val="en-US"/>
              </w:rPr>
              <w:t>cord nu este considerată</w:t>
            </w:r>
            <w:r w:rsidR="005B666D" w:rsidRPr="009F5BAC">
              <w:rPr>
                <w:lang w:val="en-US"/>
              </w:rPr>
              <w:t xml:space="preserve"> obiectul unei subcontractări.</w:t>
            </w:r>
          </w:p>
          <w:p w14:paraId="04191B6B" w14:textId="77777777" w:rsidR="00684D44" w:rsidRPr="009F5BA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F5BAC" w:rsidRDefault="00BE5A1E" w:rsidP="00196AB4">
            <w:pPr>
              <w:pStyle w:val="af2"/>
              <w:tabs>
                <w:tab w:val="left" w:pos="0"/>
              </w:tabs>
              <w:spacing w:line="276" w:lineRule="auto"/>
              <w:ind w:firstLine="0"/>
              <w:rPr>
                <w:lang w:val="en-US"/>
              </w:rPr>
            </w:pPr>
            <w:r w:rsidRPr="009F5BAC">
              <w:rPr>
                <w:lang w:val="en-US"/>
              </w:rPr>
              <w:t xml:space="preserve">8.1. </w:t>
            </w:r>
            <w:r w:rsidR="00460653" w:rsidRPr="009F5B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F5BAC" w:rsidRDefault="00BE5A1E" w:rsidP="00196AB4">
            <w:pPr>
              <w:pStyle w:val="af2"/>
              <w:tabs>
                <w:tab w:val="left" w:pos="284"/>
              </w:tabs>
              <w:spacing w:line="276" w:lineRule="auto"/>
              <w:ind w:firstLine="0"/>
              <w:rPr>
                <w:lang w:val="en-US"/>
              </w:rPr>
            </w:pPr>
            <w:r w:rsidRPr="009F5BAC">
              <w:rPr>
                <w:lang w:val="en-US"/>
              </w:rPr>
              <w:t>8.2</w:t>
            </w:r>
            <w:r w:rsidR="00D05A94" w:rsidRPr="009F5BAC">
              <w:rPr>
                <w:lang w:val="en-US"/>
              </w:rPr>
              <w:t>.</w:t>
            </w:r>
            <w:r w:rsidR="00460653" w:rsidRPr="009F5BA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F5BAC">
              <w:rPr>
                <w:lang w:val="en-US"/>
              </w:rPr>
              <w:t xml:space="preserve">8.3. </w:t>
            </w:r>
            <w:r w:rsidR="00460653" w:rsidRPr="009F5BAC">
              <w:rPr>
                <w:lang w:val="en-US"/>
              </w:rPr>
              <w:t>Probele neprevăzute şi comandate de Beneficiar pentru verificarea unor lucrări sau materiale puse în</w:t>
            </w:r>
            <w:r w:rsidR="005D4B79" w:rsidRPr="009F5BAC">
              <w:rPr>
                <w:lang w:val="en-US"/>
              </w:rPr>
              <w:t xml:space="preserve"> </w:t>
            </w:r>
            <w:r w:rsidR="00460653" w:rsidRPr="009F5BAC">
              <w:rPr>
                <w:lang w:val="en-US"/>
              </w:rPr>
              <w:t>operă vor fi suportate de Antreprenor, dacă s</w:t>
            </w:r>
            <w:r w:rsidR="003D06D0" w:rsidRPr="009F5BAC">
              <w:rPr>
                <w:lang w:val="en-US"/>
              </w:rPr>
              <w:t>e dovedeşte că materialele nu su</w:t>
            </w:r>
            <w:r w:rsidR="00460653" w:rsidRPr="009F5BA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8.4. </w:t>
            </w:r>
            <w:r w:rsidR="00460653" w:rsidRPr="009F5BAC">
              <w:rPr>
                <w:lang w:val="en-US"/>
              </w:rPr>
              <w:t>Beneficiarul, proiectantul sau orice altă persoană autorizată de aceştia au acces tot timpul la lucrări pe şantier</w:t>
            </w:r>
            <w:r w:rsidR="005D4B79" w:rsidRPr="009F5BAC">
              <w:rPr>
                <w:lang w:val="en-US"/>
              </w:rPr>
              <w:t xml:space="preserve"> </w:t>
            </w:r>
            <w:r w:rsidR="00460653" w:rsidRPr="009F5BAC">
              <w:rPr>
                <w:lang w:val="en-US"/>
              </w:rPr>
              <w:t xml:space="preserve">şi în locurile unde se pregăteşte lucrarea, în depozite de materiale prefabricate etc. </w:t>
            </w:r>
          </w:p>
          <w:p w14:paraId="122D8C18"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8.5. </w:t>
            </w:r>
            <w:r w:rsidR="00460653" w:rsidRPr="009F5B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F5BAC">
              <w:rPr>
                <w:lang w:val="en-US"/>
              </w:rPr>
              <w:t>a</w:t>
            </w:r>
            <w:r w:rsidR="00460653" w:rsidRPr="009F5BAC">
              <w:rPr>
                <w:lang w:val="en-US"/>
              </w:rPr>
              <w:t xml:space="preserve"> anunţa</w:t>
            </w:r>
            <w:r w:rsidR="00C33344" w:rsidRPr="009F5BAC">
              <w:rPr>
                <w:lang w:val="en-US"/>
              </w:rPr>
              <w:t xml:space="preserve"> </w:t>
            </w:r>
            <w:r w:rsidR="00460653" w:rsidRPr="009F5BAC">
              <w:rPr>
                <w:lang w:val="en-US"/>
              </w:rPr>
              <w:t>responsabilul tehnic</w:t>
            </w:r>
            <w:r w:rsidR="00183D79" w:rsidRPr="009F5BAC">
              <w:rPr>
                <w:lang w:val="en-US"/>
              </w:rPr>
              <w:t xml:space="preserve"> atestat, proiectantul ori de câ</w:t>
            </w:r>
            <w:r w:rsidR="00460653" w:rsidRPr="009F5BAC">
              <w:rPr>
                <w:lang w:val="en-US"/>
              </w:rPr>
              <w:t xml:space="preserve">te ori astfel de lucrări, </w:t>
            </w:r>
            <w:r w:rsidR="00183D79" w:rsidRPr="009F5BAC">
              <w:rPr>
                <w:lang w:val="en-US"/>
              </w:rPr>
              <w:t>inclusiv fundaţiile clădirii, su</w:t>
            </w:r>
            <w:r w:rsidR="00460653" w:rsidRPr="009F5BAC">
              <w:rPr>
                <w:lang w:val="en-US"/>
              </w:rPr>
              <w:t xml:space="preserve">nt gata pentru a fi examinate. Responsabilul tehnic atestat şi proiectantul vor participa la examinarea şi măsurarea lucrărilor. </w:t>
            </w:r>
          </w:p>
          <w:p w14:paraId="78641E60"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8.6. </w:t>
            </w:r>
            <w:r w:rsidR="00460653" w:rsidRPr="009F5B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F5BAC">
              <w:rPr>
                <w:lang w:val="en-US"/>
              </w:rPr>
              <w:t xml:space="preserve"> fi suportate de Beneficiar,</w:t>
            </w:r>
            <w:r w:rsidR="00460653" w:rsidRPr="009F5BAC">
              <w:rPr>
                <w:lang w:val="en-US"/>
              </w:rPr>
              <w:t xml:space="preserve"> în caz contrar, de Antreprenor. </w:t>
            </w:r>
          </w:p>
          <w:p w14:paraId="33EE48C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8.7. </w:t>
            </w:r>
            <w:r w:rsidR="00460653" w:rsidRPr="009F5B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8.8. </w:t>
            </w:r>
            <w:r w:rsidR="00460653" w:rsidRPr="009F5BAC">
              <w:rPr>
                <w:lang w:val="en-US"/>
              </w:rPr>
              <w:t>Lucrările executate de Antreprenor în afara celor prevăzute în contract sau fără dis</w:t>
            </w:r>
            <w:r w:rsidR="00183D79" w:rsidRPr="009F5BAC">
              <w:rPr>
                <w:lang w:val="en-US"/>
              </w:rPr>
              <w:t>poziţia Beneficiarului, precum ș</w:t>
            </w:r>
            <w:r w:rsidR="00460653" w:rsidRPr="009F5B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F5BAC" w:rsidRDefault="00D05A94" w:rsidP="00E42A0C">
            <w:pPr>
              <w:pStyle w:val="af2"/>
              <w:numPr>
                <w:ilvl w:val="1"/>
                <w:numId w:val="16"/>
              </w:numPr>
              <w:tabs>
                <w:tab w:val="left" w:pos="284"/>
                <w:tab w:val="left" w:pos="426"/>
              </w:tabs>
              <w:spacing w:line="276" w:lineRule="auto"/>
              <w:ind w:left="0" w:hanging="425"/>
              <w:rPr>
                <w:lang w:val="en-US"/>
              </w:rPr>
            </w:pPr>
            <w:r w:rsidRPr="009F5BAC">
              <w:rPr>
                <w:lang w:val="en-US"/>
              </w:rPr>
              <w:t xml:space="preserve">8.9. </w:t>
            </w:r>
            <w:r w:rsidR="00460653" w:rsidRPr="009F5BAC">
              <w:rPr>
                <w:lang w:val="en-US"/>
              </w:rPr>
              <w:t xml:space="preserve">Lucrările încep după </w:t>
            </w:r>
            <w:r w:rsidR="00684D44" w:rsidRPr="009F5BAC">
              <w:rPr>
                <w:lang w:val="en-US"/>
              </w:rPr>
              <w:t>…..</w:t>
            </w:r>
            <w:r w:rsidR="00460653" w:rsidRPr="009F5BAC">
              <w:rPr>
                <w:lang w:val="en-US"/>
              </w:rPr>
              <w:t xml:space="preserve"> zile de la semnarea şi înregistrarea contractului în modul corespunzător şi primirea ordinului de execuţie.</w:t>
            </w:r>
          </w:p>
          <w:p w14:paraId="0F7D7213" w14:textId="77777777" w:rsidR="00460653" w:rsidRPr="009F5BA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42A0C">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9.1. </w:t>
            </w:r>
            <w:r w:rsidR="00460653" w:rsidRPr="009F5BAC">
              <w:rPr>
                <w:lang w:val="en-US"/>
              </w:rPr>
              <w:t xml:space="preserve">Perioada de garanţie pentru lucrărieste de  </w:t>
            </w:r>
            <w:r w:rsidR="00D379F6" w:rsidRPr="009F5BAC">
              <w:rPr>
                <w:b/>
                <w:lang w:val="en-US"/>
              </w:rPr>
              <w:t>___</w:t>
            </w:r>
            <w:r w:rsidR="00460653" w:rsidRPr="009F5BAC">
              <w:rPr>
                <w:lang w:val="en-US"/>
              </w:rPr>
              <w:t xml:space="preserve"> ani. </w:t>
            </w:r>
          </w:p>
          <w:p w14:paraId="1CEFAD7D"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9.2. </w:t>
            </w:r>
            <w:r w:rsidR="00460653" w:rsidRPr="009F5BAC">
              <w:rPr>
                <w:lang w:val="en-US"/>
              </w:rPr>
              <w:t xml:space="preserve">Perioada de garanţie </w:t>
            </w:r>
            <w:r w:rsidRPr="009F5BAC">
              <w:rPr>
                <w:lang w:val="en-US"/>
              </w:rPr>
              <w:t>începe</w:t>
            </w:r>
            <w:r w:rsidR="00460653" w:rsidRPr="009F5BAC">
              <w:rPr>
                <w:lang w:val="en-US"/>
              </w:rPr>
              <w:t xml:space="preserve"> de la data recepţiei la terminarea lucrărilor şip</w:t>
            </w:r>
            <w:r w:rsidRPr="009F5BAC">
              <w:rPr>
                <w:lang w:val="en-US"/>
              </w:rPr>
              <w:t>â</w:t>
            </w:r>
            <w:r w:rsidR="00460653" w:rsidRPr="009F5BAC">
              <w:rPr>
                <w:lang w:val="en-US"/>
              </w:rPr>
              <w:t xml:space="preserve">nă la expirarea </w:t>
            </w:r>
            <w:r w:rsidR="00D379F6" w:rsidRPr="009F5BAC">
              <w:rPr>
                <w:lang w:val="en-US"/>
              </w:rPr>
              <w:t>termenului prevăzut la punctul 9</w:t>
            </w:r>
            <w:r w:rsidR="00460653" w:rsidRPr="009F5BAC">
              <w:rPr>
                <w:lang w:val="en-US"/>
              </w:rPr>
              <w:t xml:space="preserve">.1 din prezentul </w:t>
            </w:r>
            <w:r w:rsidR="0001066E" w:rsidRPr="009F5BAC">
              <w:rPr>
                <w:lang w:val="en-US"/>
              </w:rPr>
              <w:t>capitol</w:t>
            </w:r>
            <w:r w:rsidR="00460653" w:rsidRPr="009F5BAC">
              <w:rPr>
                <w:lang w:val="en-US"/>
              </w:rPr>
              <w:t xml:space="preserve">. </w:t>
            </w:r>
          </w:p>
          <w:p w14:paraId="31DF6482"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9.3. </w:t>
            </w:r>
            <w:r w:rsidR="00460653" w:rsidRPr="009F5BAC">
              <w:rPr>
                <w:lang w:val="en-US"/>
              </w:rPr>
              <w:t xml:space="preserve">Antreprenorul are obligaţia ca în perioada de garanţie să înlăture toate defecţiunile ce ţin de nerespectarea clauzelor contractului </w:t>
            </w:r>
            <w:r w:rsidRPr="009F5BAC">
              <w:rPr>
                <w:lang w:val="en-US"/>
              </w:rPr>
              <w:t xml:space="preserve">din cont propriu, </w:t>
            </w:r>
            <w:r w:rsidR="00460653" w:rsidRPr="009F5BAC">
              <w:rPr>
                <w:lang w:val="en-US"/>
              </w:rPr>
              <w:t xml:space="preserve">în urma unei notificări transmise de către Beneficiar. </w:t>
            </w:r>
          </w:p>
          <w:p w14:paraId="621FAFBC" w14:textId="77777777" w:rsidR="00460653" w:rsidRPr="009F5BAC" w:rsidRDefault="00460653" w:rsidP="00196AB4">
            <w:pPr>
              <w:pStyle w:val="af2"/>
              <w:tabs>
                <w:tab w:val="left" w:pos="567"/>
              </w:tabs>
              <w:spacing w:line="276" w:lineRule="auto"/>
              <w:ind w:firstLine="0"/>
              <w:rPr>
                <w:lang w:val="en-US"/>
              </w:rPr>
            </w:pPr>
          </w:p>
          <w:p w14:paraId="74A59756" w14:textId="77777777" w:rsidR="00460653" w:rsidRPr="00FF430B" w:rsidRDefault="00D53233" w:rsidP="00E42A0C">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10.1. </w:t>
            </w:r>
            <w:r w:rsidR="00460653" w:rsidRPr="009F5BA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10.2. </w:t>
            </w:r>
            <w:r w:rsidR="00460653" w:rsidRPr="009F5B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10.3. </w:t>
            </w:r>
            <w:r w:rsidR="00460653" w:rsidRPr="009F5BAC">
              <w:rPr>
                <w:lang w:val="en-US"/>
              </w:rPr>
              <w:t>Membrii asocierii își păstrează individualitatea ca subiecți de drept, însă sunt obligați să răspundă solidar față de autoritate</w:t>
            </w:r>
            <w:r w:rsidRPr="009F5BAC">
              <w:rPr>
                <w:lang w:val="en-US"/>
              </w:rPr>
              <w:t>a</w:t>
            </w:r>
            <w:r w:rsidR="00460653" w:rsidRPr="009F5BAC">
              <w:rPr>
                <w:lang w:val="en-US"/>
              </w:rPr>
              <w:t xml:space="preserve"> contractantă pentru modul de îndeplinire a obligațiilor contractuale.</w:t>
            </w:r>
          </w:p>
          <w:p w14:paraId="377C0C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10.4. </w:t>
            </w:r>
            <w:r w:rsidR="00460653" w:rsidRPr="009F5B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10.5. </w:t>
            </w:r>
            <w:r w:rsidR="00460653" w:rsidRPr="009F5B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10.6. </w:t>
            </w:r>
            <w:r w:rsidR="00460653" w:rsidRPr="009F5BAC">
              <w:rPr>
                <w:lang w:val="en-US"/>
              </w:rPr>
              <w:t>Antreprenorul trebuie să asigure lucrările executate şi dotările pe care le are la dispoziţie împotriva degradări</w:t>
            </w:r>
            <w:r w:rsidR="00183D79" w:rsidRPr="009F5BAC">
              <w:rPr>
                <w:lang w:val="en-US"/>
              </w:rPr>
              <w:t>i şi furturilor pâ</w:t>
            </w:r>
            <w:r w:rsidR="00460653" w:rsidRPr="009F5BAC">
              <w:rPr>
                <w:lang w:val="en-US"/>
              </w:rPr>
              <w:t>nă la predarea lucrărilor către Beneficiar. El trebuie să ia măsuri de protecţie contra degradării lucrării datorită acţiunilor atmosferice şi a apei şi să îndepărteze zăpada şi</w:t>
            </w:r>
            <w:r w:rsidR="00C33344" w:rsidRPr="009F5BAC">
              <w:rPr>
                <w:lang w:val="en-US"/>
              </w:rPr>
              <w:t xml:space="preserve"> </w:t>
            </w:r>
            <w:r w:rsidR="00460653" w:rsidRPr="009F5BAC">
              <w:rPr>
                <w:lang w:val="en-US"/>
              </w:rPr>
              <w:t xml:space="preserve">gheaţa. </w:t>
            </w:r>
          </w:p>
          <w:p w14:paraId="399BD9F0"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10.7. </w:t>
            </w:r>
            <w:r w:rsidR="00460653" w:rsidRPr="009F5BAC">
              <w:rPr>
                <w:lang w:val="en-US"/>
              </w:rPr>
              <w:t>Dacă nerespectarea de către Antreprenorul a prevederilor oricărui regulament sau hotărâri ale autorităţilor</w:t>
            </w:r>
            <w:r w:rsidR="00C33344" w:rsidRPr="009F5BAC">
              <w:rPr>
                <w:lang w:val="en-US"/>
              </w:rPr>
              <w:t xml:space="preserve"> </w:t>
            </w:r>
            <w:r w:rsidR="00460653" w:rsidRPr="009F5BA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10.8. </w:t>
            </w:r>
            <w:r w:rsidR="00460653" w:rsidRPr="009F5BAC">
              <w:rPr>
                <w:lang w:val="en-US"/>
              </w:rPr>
              <w:t>Dacă motivele const</w:t>
            </w:r>
            <w:r w:rsidR="00183D79" w:rsidRPr="009F5BAC">
              <w:rPr>
                <w:lang w:val="en-US"/>
              </w:rPr>
              <w:t>rângerii sau ale întreruperii su</w:t>
            </w:r>
            <w:r w:rsidR="00460653" w:rsidRPr="009F5BA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10.9. </w:t>
            </w:r>
            <w:r w:rsidR="00460653" w:rsidRPr="009F5BAC">
              <w:rPr>
                <w:lang w:val="en-US"/>
              </w:rPr>
              <w:t>Dacă întârzierea în execu</w:t>
            </w:r>
            <w:r w:rsidR="0001066E" w:rsidRPr="009F5BAC">
              <w:rPr>
                <w:lang w:val="en-US"/>
              </w:rPr>
              <w:t xml:space="preserve">ţia lucrărilor este </w:t>
            </w:r>
            <w:r w:rsidR="001278C6" w:rsidRPr="009F5BAC">
              <w:rPr>
                <w:lang w:val="en-US"/>
              </w:rPr>
              <w:t>din</w:t>
            </w:r>
            <w:r w:rsidR="0001066E" w:rsidRPr="009F5BAC">
              <w:rPr>
                <w:lang w:val="en-US"/>
              </w:rPr>
              <w:t xml:space="preserve"> culpa uneia</w:t>
            </w:r>
            <w:r w:rsidR="00460653" w:rsidRPr="009F5BAC">
              <w:rPr>
                <w:lang w:val="en-US"/>
              </w:rPr>
              <w:t xml:space="preserve"> din</w:t>
            </w:r>
            <w:r w:rsidR="0001066E" w:rsidRPr="009F5BAC">
              <w:rPr>
                <w:lang w:val="en-US"/>
              </w:rPr>
              <w:t>tre</w:t>
            </w:r>
            <w:r w:rsidR="00460653" w:rsidRPr="009F5BAC">
              <w:rPr>
                <w:lang w:val="en-US"/>
              </w:rPr>
              <w:t xml:space="preserve"> părţi</w:t>
            </w:r>
            <w:r w:rsidR="0001066E" w:rsidRPr="009F5BAC">
              <w:rPr>
                <w:lang w:val="en-US"/>
              </w:rPr>
              <w:t>le contractante</w:t>
            </w:r>
            <w:r w:rsidR="00460653" w:rsidRPr="009F5BAC">
              <w:rPr>
                <w:lang w:val="en-US"/>
              </w:rPr>
              <w:t>, partea culpabilă va plăti celeilalte părţi penalizări</w:t>
            </w:r>
            <w:r w:rsidR="0001066E" w:rsidRPr="009F5BAC">
              <w:rPr>
                <w:lang w:val="en-US"/>
              </w:rPr>
              <w:t xml:space="preserve"> şi/sau despăgubiri în cuantum de la 0,01% până la 0,1%</w:t>
            </w:r>
            <w:r w:rsidR="00460653" w:rsidRPr="009F5BAC">
              <w:rPr>
                <w:lang w:val="en-US"/>
              </w:rPr>
              <w:t xml:space="preserve"> din valoarea lucrărilor </w:t>
            </w:r>
            <w:r w:rsidR="00D74B95" w:rsidRPr="009F5BAC">
              <w:rPr>
                <w:lang w:val="en-US"/>
              </w:rPr>
              <w:t>rămase</w:t>
            </w:r>
            <w:r w:rsidR="00460653" w:rsidRPr="009F5BAC">
              <w:rPr>
                <w:lang w:val="en-US"/>
              </w:rPr>
              <w:t xml:space="preserve">de executat/neonorate pentru fiecare zi de întârziere. Penalizarea devine operantă în momentul în care partea </w:t>
            </w:r>
            <w:r w:rsidR="00BB2CB2" w:rsidRPr="009F5BAC">
              <w:rPr>
                <w:lang w:val="en-US"/>
              </w:rPr>
              <w:t>î</w:t>
            </w:r>
            <w:r w:rsidR="00460653" w:rsidRPr="009F5BAC">
              <w:rPr>
                <w:lang w:val="en-US"/>
              </w:rPr>
              <w:t xml:space="preserve">nculpă a intrat în întârziere. </w:t>
            </w:r>
          </w:p>
          <w:p w14:paraId="5A9CC6A4"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10.10. </w:t>
            </w:r>
            <w:r w:rsidR="00460653" w:rsidRPr="009F5BAC">
              <w:rPr>
                <w:lang w:val="en-US"/>
              </w:rPr>
              <w:t>Beneficiarul nu va fi responsabil pentru nici un fel de daune</w:t>
            </w:r>
            <w:r w:rsidR="00C33344" w:rsidRPr="009F5BAC">
              <w:rPr>
                <w:lang w:val="en-US"/>
              </w:rPr>
              <w:t>-</w:t>
            </w:r>
            <w:r w:rsidR="00460653" w:rsidRPr="009F5B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F5BAC">
              <w:rPr>
                <w:lang w:val="en-US"/>
              </w:rPr>
              <w:t>î</w:t>
            </w:r>
            <w:r w:rsidR="00460653" w:rsidRPr="009F5BAC">
              <w:rPr>
                <w:lang w:val="en-US"/>
              </w:rPr>
              <w:t>nd din vina Beneficiarului, a agenţilor sau a angajaţilor acestora.</w:t>
            </w:r>
          </w:p>
          <w:p w14:paraId="4B7D57BF"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10.11. </w:t>
            </w:r>
            <w:r w:rsidR="00460653" w:rsidRPr="009F5BAC">
              <w:rPr>
                <w:lang w:val="en-US"/>
              </w:rPr>
              <w:t>Antreprenorul şi subantreprenorii răspund soli</w:t>
            </w:r>
            <w:r w:rsidR="00DA1062" w:rsidRPr="009F5BAC">
              <w:rPr>
                <w:lang w:val="en-US"/>
              </w:rPr>
              <w:t>dar pentru neexecutarea obligaț</w:t>
            </w:r>
            <w:r w:rsidR="00460653" w:rsidRPr="009F5BAC">
              <w:rPr>
                <w:lang w:val="en-US"/>
              </w:rPr>
              <w:t>iil</w:t>
            </w:r>
            <w:r w:rsidR="00BB2CB2" w:rsidRPr="009F5BAC">
              <w:rPr>
                <w:lang w:val="en-US"/>
              </w:rPr>
              <w:t>or</w:t>
            </w:r>
            <w:r w:rsidR="00460653" w:rsidRPr="009F5BAC">
              <w:rPr>
                <w:lang w:val="en-US"/>
              </w:rPr>
              <w:t xml:space="preserve"> contractuale.</w:t>
            </w:r>
          </w:p>
          <w:p w14:paraId="229C0FE2" w14:textId="77777777" w:rsidR="00460653" w:rsidRPr="009F5BA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42A0C">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42A0C">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42A0C">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F5BAC" w:rsidRDefault="00D53233" w:rsidP="00D53233">
            <w:pPr>
              <w:pStyle w:val="af2"/>
              <w:tabs>
                <w:tab w:val="left" w:pos="567"/>
              </w:tabs>
              <w:spacing w:line="276" w:lineRule="auto"/>
              <w:ind w:firstLine="0"/>
              <w:rPr>
                <w:lang w:val="en-US"/>
              </w:rPr>
            </w:pPr>
            <w:r w:rsidRPr="009F5BAC">
              <w:rPr>
                <w:lang w:val="en-US"/>
              </w:rPr>
              <w:t xml:space="preserve">12.1. </w:t>
            </w:r>
            <w:r w:rsidR="00460653" w:rsidRPr="009F5BAC">
              <w:rPr>
                <w:lang w:val="en-US"/>
              </w:rPr>
              <w:t xml:space="preserve">Antreprenorul poate cere </w:t>
            </w:r>
            <w:r w:rsidR="00BB2CB2" w:rsidRPr="009F5BAC">
              <w:rPr>
                <w:lang w:val="en-US"/>
              </w:rPr>
              <w:t>rezoluțiunea</w:t>
            </w:r>
            <w:r w:rsidR="0001066E" w:rsidRPr="009F5BAC">
              <w:rPr>
                <w:lang w:val="en-US"/>
              </w:rPr>
              <w:t xml:space="preserve"> </w:t>
            </w:r>
            <w:r w:rsidR="00460653" w:rsidRPr="009F5BA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12.2. </w:t>
            </w:r>
            <w:r w:rsidR="00460653" w:rsidRPr="009F5BAC">
              <w:rPr>
                <w:lang w:val="en-US"/>
              </w:rPr>
              <w:t xml:space="preserve">Beneficiarul poate cere </w:t>
            </w:r>
            <w:r w:rsidR="00BB2CB2" w:rsidRPr="009F5BAC">
              <w:rPr>
                <w:lang w:val="en-US"/>
              </w:rPr>
              <w:t>rezoluțiunea</w:t>
            </w:r>
            <w:r w:rsidR="00C33344" w:rsidRPr="009F5BAC">
              <w:rPr>
                <w:lang w:val="en-US"/>
              </w:rPr>
              <w:t xml:space="preserve"> </w:t>
            </w:r>
            <w:r w:rsidR="00460653" w:rsidRPr="009F5BA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12.3. </w:t>
            </w:r>
            <w:r w:rsidR="00460653" w:rsidRPr="009F5BAC">
              <w:rPr>
                <w:lang w:val="en-US"/>
              </w:rPr>
              <w:t xml:space="preserve">Contractul se consideră </w:t>
            </w:r>
            <w:r w:rsidR="00BB2CB2" w:rsidRPr="009F5BAC">
              <w:rPr>
                <w:lang w:val="en-US"/>
              </w:rPr>
              <w:t>rezolvit</w:t>
            </w:r>
            <w:r w:rsidR="00460653" w:rsidRPr="009F5BAC">
              <w:rPr>
                <w:lang w:val="en-US"/>
              </w:rPr>
              <w:t>, dacă partea contractantă va comunica în scris cele</w:t>
            </w:r>
            <w:r w:rsidRPr="009F5BAC">
              <w:rPr>
                <w:lang w:val="en-US"/>
              </w:rPr>
              <w:t>i</w:t>
            </w:r>
            <w:r w:rsidR="00460653" w:rsidRPr="009F5BAC">
              <w:rPr>
                <w:lang w:val="en-US"/>
              </w:rPr>
              <w:t>lalte părţi contractante în termen de 15 zile motivele indicate la punctele 1</w:t>
            </w:r>
            <w:r w:rsidR="00D379F6" w:rsidRPr="009F5BAC">
              <w:rPr>
                <w:lang w:val="en-US"/>
              </w:rPr>
              <w:t>2</w:t>
            </w:r>
            <w:r w:rsidR="00460653" w:rsidRPr="009F5BAC">
              <w:rPr>
                <w:lang w:val="en-US"/>
              </w:rPr>
              <w:t>.1 şi 1</w:t>
            </w:r>
            <w:r w:rsidR="00D379F6" w:rsidRPr="009F5BAC">
              <w:rPr>
                <w:lang w:val="en-US"/>
              </w:rPr>
              <w:t>2</w:t>
            </w:r>
            <w:r w:rsidR="00460653" w:rsidRPr="009F5BAC">
              <w:rPr>
                <w:lang w:val="en-US"/>
              </w:rPr>
              <w:t xml:space="preserve">.2 din prezentul contract.  </w:t>
            </w:r>
          </w:p>
          <w:p w14:paraId="40D783CE"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12.4. </w:t>
            </w:r>
            <w:r w:rsidR="00460653" w:rsidRPr="009F5BAC">
              <w:rPr>
                <w:lang w:val="en-US"/>
              </w:rPr>
              <w:t xml:space="preserve">Beneficiarul, în caz de </w:t>
            </w:r>
            <w:r w:rsidR="00BB2CB2" w:rsidRPr="009F5BAC">
              <w:rPr>
                <w:lang w:val="en-US"/>
              </w:rPr>
              <w:t>rezoluțiune</w:t>
            </w:r>
            <w:r w:rsidR="00460653" w:rsidRPr="009F5BAC">
              <w:rPr>
                <w:lang w:val="en-US"/>
              </w:rPr>
              <w:t>a contractului, va convoca comisia de recepţie care va efectua recepţia cantitativă şi calitativ</w:t>
            </w:r>
            <w:r w:rsidR="00D74B95" w:rsidRPr="009F5BAC">
              <w:rPr>
                <w:lang w:val="en-US"/>
              </w:rPr>
              <w:t>ă</w:t>
            </w:r>
            <w:r w:rsidR="00460653" w:rsidRPr="009F5BAC">
              <w:rPr>
                <w:lang w:val="en-US"/>
              </w:rPr>
              <w:t xml:space="preserve"> a lucrărilor executate</w:t>
            </w:r>
            <w:r w:rsidR="00D74B95" w:rsidRPr="009F5BAC">
              <w:rPr>
                <w:lang w:val="en-US"/>
              </w:rPr>
              <w:t>,</w:t>
            </w:r>
            <w:r w:rsidR="00C33344" w:rsidRPr="009F5BAC">
              <w:rPr>
                <w:lang w:val="en-US"/>
              </w:rPr>
              <w:t xml:space="preserve"> </w:t>
            </w:r>
            <w:r w:rsidR="00D74B95" w:rsidRPr="009F5BAC">
              <w:rPr>
                <w:lang w:val="en-US"/>
              </w:rPr>
              <w:t xml:space="preserve">în maximum 15 zile de la data </w:t>
            </w:r>
            <w:r w:rsidR="00BB2CB2" w:rsidRPr="009F5BAC">
              <w:rPr>
                <w:lang w:val="en-US"/>
              </w:rPr>
              <w:t>rezoluțiunii</w:t>
            </w:r>
            <w:r w:rsidR="00C33344" w:rsidRPr="009F5BAC">
              <w:rPr>
                <w:lang w:val="en-US"/>
              </w:rPr>
              <w:t xml:space="preserve"> </w:t>
            </w:r>
            <w:r w:rsidR="00D74B95" w:rsidRPr="009F5BAC">
              <w:rPr>
                <w:lang w:val="en-US"/>
              </w:rPr>
              <w:t>contractului.</w:t>
            </w:r>
          </w:p>
          <w:p w14:paraId="26E83AD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12.5. </w:t>
            </w:r>
            <w:r w:rsidR="00460653" w:rsidRPr="009F5BAC">
              <w:rPr>
                <w:lang w:val="en-US"/>
              </w:rPr>
              <w:t xml:space="preserve">În cazul </w:t>
            </w:r>
            <w:r w:rsidR="00BB2CB2" w:rsidRPr="009F5BAC">
              <w:rPr>
                <w:lang w:val="en-US"/>
              </w:rPr>
              <w:t>rezoluțiunii</w:t>
            </w:r>
            <w:r w:rsidR="00C33344" w:rsidRPr="009F5BAC">
              <w:rPr>
                <w:lang w:val="en-US"/>
              </w:rPr>
              <w:t xml:space="preserve"> </w:t>
            </w:r>
            <w:r w:rsidR="00460653" w:rsidRPr="009F5B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F5BAC">
              <w:rPr>
                <w:lang w:val="en-US"/>
              </w:rPr>
              <w:t>rezolvit</w:t>
            </w:r>
            <w:r w:rsidR="00C33344" w:rsidRPr="009F5BAC">
              <w:rPr>
                <w:lang w:val="en-US"/>
              </w:rPr>
              <w:t xml:space="preserve"> </w:t>
            </w:r>
            <w:r w:rsidR="00460653" w:rsidRPr="009F5BAC">
              <w:rPr>
                <w:lang w:val="en-US"/>
              </w:rPr>
              <w:t xml:space="preserve">contractul. </w:t>
            </w:r>
          </w:p>
          <w:p w14:paraId="3626557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12.6. </w:t>
            </w:r>
            <w:r w:rsidR="00460653" w:rsidRPr="009F5BAC">
              <w:rPr>
                <w:lang w:val="en-US"/>
              </w:rPr>
              <w:t>După rez</w:t>
            </w:r>
            <w:r w:rsidR="00892A6D" w:rsidRPr="009F5BAC">
              <w:rPr>
                <w:lang w:val="en-US"/>
              </w:rPr>
              <w:t>oluțiunea</w:t>
            </w:r>
            <w:r w:rsidR="00460653" w:rsidRPr="009F5BAC">
              <w:rPr>
                <w:lang w:val="en-US"/>
              </w:rPr>
              <w:t xml:space="preserve"> contractului, Beneficiarul poate continua execuţia lucrărilor cu respectarea prevederilor legale. </w:t>
            </w:r>
          </w:p>
          <w:p w14:paraId="77A9D719" w14:textId="77777777" w:rsidR="00E22640" w:rsidRPr="009F5BAC" w:rsidRDefault="00E22640" w:rsidP="00E22640">
            <w:pPr>
              <w:pStyle w:val="af2"/>
              <w:tabs>
                <w:tab w:val="left" w:pos="567"/>
                <w:tab w:val="left" w:pos="2070"/>
              </w:tabs>
              <w:ind w:firstLine="0"/>
              <w:rPr>
                <w:lang w:val="en-US"/>
              </w:rPr>
            </w:pPr>
            <w:r w:rsidRPr="009F5BAC">
              <w:rPr>
                <w:lang w:val="en-US"/>
              </w:rPr>
              <w:t>12.7. Cazuri specifice de încetare a contractului de achiziţii publice:</w:t>
            </w:r>
          </w:p>
          <w:p w14:paraId="49ADD99C" w14:textId="15DBE3A9" w:rsidR="00E22640" w:rsidRPr="009F5BAC" w:rsidRDefault="00E22640" w:rsidP="00E22640">
            <w:pPr>
              <w:pStyle w:val="af2"/>
              <w:tabs>
                <w:tab w:val="left" w:pos="567"/>
                <w:tab w:val="left" w:pos="2070"/>
              </w:tabs>
              <w:ind w:firstLine="284"/>
              <w:rPr>
                <w:lang w:val="en-US"/>
              </w:rPr>
            </w:pPr>
            <w:r w:rsidRPr="009F5BAC">
              <w:rPr>
                <w:lang w:val="en-US"/>
              </w:rPr>
              <w:t xml:space="preserve">     </w:t>
            </w:r>
            <w:r w:rsidR="00F168DC" w:rsidRPr="009F5BAC">
              <w:rPr>
                <w:lang w:val="en-US"/>
              </w:rPr>
              <w:t>Beneficiarul</w:t>
            </w:r>
            <w:r w:rsidRPr="009F5BAC">
              <w:rPr>
                <w:lang w:val="en-US"/>
              </w:rPr>
              <w:t xml:space="preserve"> are dreptul de a </w:t>
            </w:r>
            <w:r w:rsidR="0060188C" w:rsidRPr="009F5BAC">
              <w:rPr>
                <w:lang w:val="en-US"/>
              </w:rPr>
              <w:t>rezolvi</w:t>
            </w:r>
            <w:r w:rsidR="00C33344" w:rsidRPr="009F5BAC">
              <w:rPr>
                <w:lang w:val="en-US"/>
              </w:rPr>
              <w:t xml:space="preserve"> </w:t>
            </w:r>
            <w:r w:rsidRPr="009F5BAC">
              <w:rPr>
                <w:lang w:val="en-US"/>
              </w:rPr>
              <w:t>unilateral un contract de achiziţii publice în perioada de valabilitate a acestuia în una dintre următoarele situaţii:</w:t>
            </w:r>
          </w:p>
          <w:p w14:paraId="2D821582" w14:textId="57F8FC30" w:rsidR="00E22640" w:rsidRPr="009F5BAC" w:rsidRDefault="00E22640" w:rsidP="00E22640">
            <w:pPr>
              <w:pStyle w:val="af2"/>
              <w:tabs>
                <w:tab w:val="left" w:pos="567"/>
                <w:tab w:val="left" w:pos="2070"/>
              </w:tabs>
              <w:rPr>
                <w:lang w:val="en-US"/>
              </w:rPr>
            </w:pPr>
            <w:r w:rsidRPr="009F5BAC">
              <w:rPr>
                <w:lang w:val="en-US"/>
              </w:rPr>
              <w:t xml:space="preserve">    a) contractantul se afla, la momentul atribuirii lui, în una dintre situaţiile care ar fi determinat excluderea sa din proce</w:t>
            </w:r>
            <w:r w:rsidR="00C33344" w:rsidRPr="009F5BAC">
              <w:rPr>
                <w:lang w:val="en-US"/>
              </w:rPr>
              <w:t>dura de atribuire potrivit art.</w:t>
            </w:r>
            <w:r w:rsidR="00DF4DCF" w:rsidRPr="009F5BAC">
              <w:rPr>
                <w:lang w:val="en-US"/>
              </w:rPr>
              <w:t xml:space="preserve"> </w:t>
            </w:r>
            <w:r w:rsidRPr="009F5BAC">
              <w:rPr>
                <w:lang w:val="en-US"/>
              </w:rPr>
              <w:t>19</w:t>
            </w:r>
            <w:r w:rsidR="00802287" w:rsidRPr="009F5BAC">
              <w:rPr>
                <w:lang w:val="en-US"/>
              </w:rPr>
              <w:t xml:space="preserve"> al Legii </w:t>
            </w:r>
            <w:r w:rsidR="0060188C" w:rsidRPr="009F5BAC">
              <w:rPr>
                <w:lang w:val="en-US"/>
              </w:rPr>
              <w:t>nr.</w:t>
            </w:r>
            <w:r w:rsidR="00FF5CB2" w:rsidRPr="009F5BAC">
              <w:rPr>
                <w:lang w:val="en-US"/>
              </w:rPr>
              <w:t xml:space="preserve"> </w:t>
            </w:r>
            <w:r w:rsidR="00802287" w:rsidRPr="009F5BAC">
              <w:rPr>
                <w:lang w:val="en-US"/>
              </w:rPr>
              <w:t>131/2015 privind achizițiile publice</w:t>
            </w:r>
            <w:r w:rsidRPr="009F5BAC">
              <w:rPr>
                <w:lang w:val="en-US"/>
              </w:rPr>
              <w:t>;</w:t>
            </w:r>
          </w:p>
          <w:p w14:paraId="727FDBEA" w14:textId="16282731" w:rsidR="00E22640" w:rsidRPr="009F5BAC" w:rsidRDefault="00E22640" w:rsidP="00E22640">
            <w:pPr>
              <w:pStyle w:val="af2"/>
              <w:tabs>
                <w:tab w:val="left" w:pos="567"/>
                <w:tab w:val="left" w:pos="2070"/>
              </w:tabs>
              <w:rPr>
                <w:lang w:val="en-US"/>
              </w:rPr>
            </w:pPr>
            <w:r w:rsidRPr="009F5BAC">
              <w:rPr>
                <w:lang w:val="en-US"/>
              </w:rPr>
              <w:t xml:space="preserve">    b) contractul a făcut obiectul unei modificări substanțiale care necesita o nouă procedură de achiziție publică în conformitate cu art. 76</w:t>
            </w:r>
            <w:r w:rsidR="00802287" w:rsidRPr="009F5BAC">
              <w:rPr>
                <w:lang w:val="en-US"/>
              </w:rPr>
              <w:t xml:space="preserve"> al Legii </w:t>
            </w:r>
            <w:r w:rsidR="0060188C" w:rsidRPr="009F5BAC">
              <w:rPr>
                <w:lang w:val="en-US"/>
              </w:rPr>
              <w:t>nr.</w:t>
            </w:r>
            <w:r w:rsidR="00DF4DCF" w:rsidRPr="009F5BAC">
              <w:rPr>
                <w:lang w:val="en-US"/>
              </w:rPr>
              <w:t xml:space="preserve"> </w:t>
            </w:r>
            <w:r w:rsidR="00802287" w:rsidRPr="009F5BAC">
              <w:rPr>
                <w:lang w:val="en-US"/>
              </w:rPr>
              <w:t>131/2015 privind achizițiile publice</w:t>
            </w:r>
            <w:r w:rsidRPr="009F5BAC">
              <w:rPr>
                <w:lang w:val="en-US"/>
              </w:rPr>
              <w:t>;</w:t>
            </w:r>
          </w:p>
          <w:p w14:paraId="2E2488FC" w14:textId="1D7433BB" w:rsidR="00E22640" w:rsidRPr="009F5BAC" w:rsidRDefault="00E22640" w:rsidP="00E22640">
            <w:pPr>
              <w:pStyle w:val="af2"/>
              <w:tabs>
                <w:tab w:val="left" w:pos="567"/>
                <w:tab w:val="left" w:pos="2070"/>
              </w:tabs>
              <w:rPr>
                <w:lang w:val="en-US"/>
              </w:rPr>
            </w:pPr>
            <w:r w:rsidRPr="009F5BAC">
              <w:rPr>
                <w:lang w:val="en-US"/>
              </w:rPr>
              <w:t xml:space="preserve">    c) contractul nu ar fi trebuit să fie atribui</w:t>
            </w:r>
            <w:r w:rsidR="00C33344" w:rsidRPr="009F5BAC">
              <w:rPr>
                <w:lang w:val="en-US"/>
              </w:rPr>
              <w:t>t contractantului respectiv, avâ</w:t>
            </w:r>
            <w:r w:rsidRPr="009F5BAC">
              <w:rPr>
                <w:lang w:val="en-US"/>
              </w:rPr>
              <w:t xml:space="preserve">nd în vedere o încălcare gravă a obligaţiilor ce rezultă din </w:t>
            </w:r>
            <w:r w:rsidR="00802287" w:rsidRPr="009F5BAC">
              <w:rPr>
                <w:lang w:val="en-US"/>
              </w:rPr>
              <w:t xml:space="preserve">Legea </w:t>
            </w:r>
            <w:r w:rsidR="0060188C" w:rsidRPr="009F5BAC">
              <w:rPr>
                <w:lang w:val="en-US"/>
              </w:rPr>
              <w:t>nr.</w:t>
            </w:r>
            <w:r w:rsidR="00DF4DCF" w:rsidRPr="009F5BAC">
              <w:rPr>
                <w:lang w:val="en-US"/>
              </w:rPr>
              <w:t xml:space="preserve"> </w:t>
            </w:r>
            <w:r w:rsidR="00802287" w:rsidRPr="009F5BAC">
              <w:rPr>
                <w:lang w:val="en-US"/>
              </w:rPr>
              <w:t>131/2015 priviind achizițiile publice</w:t>
            </w:r>
            <w:r w:rsidRPr="009F5BA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F5BAC" w:rsidRDefault="00E22640" w:rsidP="00802287">
            <w:pPr>
              <w:pStyle w:val="af2"/>
              <w:tabs>
                <w:tab w:val="left" w:pos="567"/>
                <w:tab w:val="left" w:pos="2070"/>
              </w:tabs>
              <w:ind w:firstLine="0"/>
              <w:rPr>
                <w:lang w:val="en-US"/>
              </w:rPr>
            </w:pPr>
          </w:p>
          <w:p w14:paraId="27E6DB0A" w14:textId="77777777" w:rsidR="00460653" w:rsidRPr="00FF430B" w:rsidRDefault="007323B6" w:rsidP="00E42A0C">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13.1. </w:t>
            </w:r>
            <w:r w:rsidR="00460653" w:rsidRPr="009F5BA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13.2. </w:t>
            </w:r>
            <w:r w:rsidR="00460653" w:rsidRPr="009F5BAC">
              <w:rPr>
                <w:lang w:val="en-US"/>
              </w:rPr>
              <w:t>Documentele contractului vor fi întocmite în limba română.</w:t>
            </w:r>
          </w:p>
          <w:p w14:paraId="61C0B172" w14:textId="77777777" w:rsidR="00D379F6" w:rsidRPr="009F5BAC" w:rsidRDefault="007323B6" w:rsidP="00E42A0C">
            <w:pPr>
              <w:pStyle w:val="af2"/>
              <w:numPr>
                <w:ilvl w:val="1"/>
                <w:numId w:val="16"/>
              </w:numPr>
              <w:tabs>
                <w:tab w:val="left" w:pos="567"/>
              </w:tabs>
              <w:ind w:left="0" w:hanging="567"/>
              <w:rPr>
                <w:lang w:val="en-US"/>
              </w:rPr>
            </w:pPr>
            <w:r w:rsidRPr="009F5BAC">
              <w:rPr>
                <w:lang w:val="en-US"/>
              </w:rPr>
              <w:t>13.</w:t>
            </w:r>
            <w:r w:rsidR="001873A6" w:rsidRPr="009F5BAC">
              <w:rPr>
                <w:lang w:val="en-US"/>
              </w:rPr>
              <w:t>3</w:t>
            </w:r>
            <w:r w:rsidRPr="009F5BAC">
              <w:rPr>
                <w:lang w:val="en-US"/>
              </w:rPr>
              <w:t xml:space="preserve">. </w:t>
            </w:r>
            <w:r w:rsidR="00D379F6" w:rsidRPr="009F5BAC">
              <w:rPr>
                <w:lang w:val="en-US"/>
              </w:rPr>
              <w:t>Prezentul Contract reprezintă acordul de voinţă al părţilor</w:t>
            </w:r>
            <w:r w:rsidR="00C33344" w:rsidRPr="009F5BAC">
              <w:rPr>
                <w:lang w:val="en-US"/>
              </w:rPr>
              <w:t xml:space="preserve"> </w:t>
            </w:r>
            <w:r w:rsidR="00D379F6" w:rsidRPr="009F5BAC">
              <w:rPr>
                <w:lang w:val="en-US"/>
              </w:rPr>
              <w:t>şi se consideră semnat la data aplicării ultimei semnături de către una dintre părți.</w:t>
            </w:r>
          </w:p>
          <w:p w14:paraId="38644E03" w14:textId="77777777" w:rsidR="00460653" w:rsidRPr="009F5BAC" w:rsidRDefault="007323B6" w:rsidP="00E42A0C">
            <w:pPr>
              <w:pStyle w:val="af2"/>
              <w:numPr>
                <w:ilvl w:val="1"/>
                <w:numId w:val="16"/>
              </w:numPr>
              <w:tabs>
                <w:tab w:val="left" w:pos="567"/>
                <w:tab w:val="left" w:pos="4005"/>
              </w:tabs>
              <w:ind w:left="0" w:hanging="567"/>
              <w:contextualSpacing/>
              <w:rPr>
                <w:lang w:val="en-US"/>
              </w:rPr>
            </w:pPr>
            <w:r w:rsidRPr="009F5BAC">
              <w:rPr>
                <w:lang w:val="en-US"/>
              </w:rPr>
              <w:t>13.</w:t>
            </w:r>
            <w:r w:rsidR="001873A6" w:rsidRPr="009F5BAC">
              <w:rPr>
                <w:lang w:val="en-US"/>
              </w:rPr>
              <w:t>4</w:t>
            </w:r>
            <w:r w:rsidRPr="009F5BAC">
              <w:rPr>
                <w:lang w:val="en-US"/>
              </w:rPr>
              <w:t xml:space="preserve">. </w:t>
            </w:r>
            <w:r w:rsidR="00D379F6" w:rsidRPr="009F5BAC">
              <w:rPr>
                <w:lang w:val="en-US"/>
              </w:rPr>
              <w:t xml:space="preserve">Pentru confirmarea celor menţionate, </w:t>
            </w:r>
            <w:r w:rsidR="009D3792" w:rsidRPr="009F5BAC">
              <w:rPr>
                <w:lang w:val="en-US"/>
              </w:rPr>
              <w:t>p</w:t>
            </w:r>
            <w:r w:rsidR="00D379F6" w:rsidRPr="009F5BAC">
              <w:rPr>
                <w:lang w:val="en-US"/>
              </w:rPr>
              <w:t xml:space="preserve">ărţile au semnat prezentul Contract în conformitate cu legislaţia Republicii Moldova, la data şi anul indicate, </w:t>
            </w:r>
            <w:r w:rsidR="00460653" w:rsidRPr="009F5BAC">
              <w:rPr>
                <w:lang w:val="en-US"/>
              </w:rPr>
              <w:t xml:space="preserve">fiind valabil până la </w:t>
            </w:r>
            <w:r w:rsidR="00684D44" w:rsidRPr="009F5BAC">
              <w:rPr>
                <w:lang w:val="en-US"/>
              </w:rPr>
              <w:t>……./</w:t>
            </w:r>
            <w:r w:rsidR="00D379F6" w:rsidRPr="009F5BAC">
              <w:rPr>
                <w:lang w:val="en-US"/>
              </w:rPr>
              <w:t>recepția finală a lucrărilor</w:t>
            </w:r>
            <w:r w:rsidR="00460653" w:rsidRPr="009F5BAC">
              <w:rPr>
                <w:lang w:val="en-US"/>
              </w:rPr>
              <w:t>.</w:t>
            </w:r>
          </w:p>
          <w:p w14:paraId="7B119CA2" w14:textId="77777777"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42A0C">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44D11" w:rsidRPr="00EC30C2" w14:paraId="058AD691" w14:textId="77777777" w:rsidTr="002C7EFC">
              <w:trPr>
                <w:jc w:val="center"/>
              </w:trPr>
              <w:tc>
                <w:tcPr>
                  <w:tcW w:w="5163" w:type="dxa"/>
                  <w:tcBorders>
                    <w:top w:val="nil"/>
                    <w:left w:val="nil"/>
                    <w:bottom w:val="nil"/>
                    <w:right w:val="nil"/>
                  </w:tcBorders>
                  <w:vAlign w:val="center"/>
                </w:tcPr>
                <w:p w14:paraId="0C75FB9E" w14:textId="77777777" w:rsidR="00D44D11" w:rsidRPr="00FF430B" w:rsidRDefault="00D44D11"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14:paraId="25428F94" w14:textId="23B78E1A" w:rsidR="00D44D11" w:rsidRPr="00FF430B" w:rsidRDefault="00D44D11" w:rsidP="00196AB4">
                  <w:pPr>
                    <w:tabs>
                      <w:tab w:val="left" w:pos="1134"/>
                      <w:tab w:val="left" w:pos="4680"/>
                      <w:tab w:val="left" w:pos="7020"/>
                    </w:tabs>
                    <w:suppressAutoHyphens/>
                    <w:ind w:firstLine="567"/>
                    <w:jc w:val="both"/>
                  </w:pPr>
                  <w:r>
                    <w:rPr>
                      <w:b/>
                    </w:rPr>
                    <w:t>IP Compania „Teleradio-Moldova”</w:t>
                  </w:r>
                </w:p>
              </w:tc>
            </w:tr>
            <w:tr w:rsidR="00D44D11" w:rsidRPr="00EC30C2" w14:paraId="250B8719" w14:textId="77777777" w:rsidTr="002C7EFC">
              <w:trPr>
                <w:jc w:val="center"/>
              </w:trPr>
              <w:tc>
                <w:tcPr>
                  <w:tcW w:w="5163" w:type="dxa"/>
                  <w:tcBorders>
                    <w:top w:val="nil"/>
                    <w:left w:val="nil"/>
                    <w:bottom w:val="nil"/>
                    <w:right w:val="nil"/>
                  </w:tcBorders>
                  <w:vAlign w:val="center"/>
                </w:tcPr>
                <w:p w14:paraId="3A563C30" w14:textId="77777777" w:rsidR="00D44D11" w:rsidRPr="00FF430B" w:rsidRDefault="00D44D11"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14:paraId="6B8A5990" w14:textId="77777777" w:rsidR="00D44D11" w:rsidRDefault="00D44D11" w:rsidP="002C7EFC">
                  <w:pPr>
                    <w:tabs>
                      <w:tab w:val="left" w:pos="4680"/>
                      <w:tab w:val="left" w:pos="7020"/>
                    </w:tabs>
                    <w:suppressAutoHyphens/>
                    <w:spacing w:line="256" w:lineRule="auto"/>
                    <w:jc w:val="both"/>
                  </w:pPr>
                  <w:r>
                    <w:t>Adresa poştală: str. Miorița 1, mun. Chișinău</w:t>
                  </w:r>
                </w:p>
                <w:p w14:paraId="194FCA2B" w14:textId="359AD91B" w:rsidR="00D44D11" w:rsidRPr="00FF430B" w:rsidRDefault="00D44D11" w:rsidP="00196AB4">
                  <w:pPr>
                    <w:tabs>
                      <w:tab w:val="left" w:pos="1134"/>
                      <w:tab w:val="left" w:pos="4680"/>
                      <w:tab w:val="left" w:pos="7020"/>
                    </w:tabs>
                    <w:suppressAutoHyphens/>
                    <w:ind w:firstLine="567"/>
                    <w:jc w:val="both"/>
                  </w:pPr>
                  <w:r>
                    <w:t>MD-2028</w:t>
                  </w:r>
                </w:p>
              </w:tc>
            </w:tr>
            <w:tr w:rsidR="00D44D11" w:rsidRPr="00EC30C2" w14:paraId="168D6717" w14:textId="77777777" w:rsidTr="002C7EFC">
              <w:trPr>
                <w:jc w:val="center"/>
              </w:trPr>
              <w:tc>
                <w:tcPr>
                  <w:tcW w:w="5163" w:type="dxa"/>
                  <w:tcBorders>
                    <w:top w:val="nil"/>
                    <w:left w:val="nil"/>
                    <w:bottom w:val="nil"/>
                    <w:right w:val="nil"/>
                  </w:tcBorders>
                  <w:vAlign w:val="center"/>
                </w:tcPr>
                <w:p w14:paraId="464A9BC1" w14:textId="77777777" w:rsidR="00D44D11" w:rsidRPr="00FF430B" w:rsidRDefault="00D44D11"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14:paraId="37461481" w14:textId="421BC376" w:rsidR="00D44D11" w:rsidRPr="00FF430B" w:rsidRDefault="00D44D11" w:rsidP="00196AB4">
                  <w:pPr>
                    <w:tabs>
                      <w:tab w:val="left" w:pos="1134"/>
                      <w:tab w:val="left" w:pos="4680"/>
                      <w:tab w:val="left" w:pos="7020"/>
                    </w:tabs>
                    <w:suppressAutoHyphens/>
                    <w:ind w:firstLine="567"/>
                    <w:jc w:val="both"/>
                  </w:pPr>
                  <w:r>
                    <w:t>Telefon: 022721047, 022723352</w:t>
                  </w:r>
                </w:p>
              </w:tc>
            </w:tr>
            <w:tr w:rsidR="00D44D11" w:rsidRPr="00EC30C2" w14:paraId="43B489B0" w14:textId="77777777" w:rsidTr="002C7EFC">
              <w:trPr>
                <w:jc w:val="center"/>
              </w:trPr>
              <w:tc>
                <w:tcPr>
                  <w:tcW w:w="5163" w:type="dxa"/>
                  <w:tcBorders>
                    <w:top w:val="nil"/>
                    <w:left w:val="nil"/>
                    <w:bottom w:val="nil"/>
                    <w:right w:val="nil"/>
                  </w:tcBorders>
                  <w:vAlign w:val="center"/>
                </w:tcPr>
                <w:p w14:paraId="49B8A91C" w14:textId="77777777" w:rsidR="00D44D11" w:rsidRPr="00FF430B" w:rsidRDefault="00D44D11"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tcPr>
                <w:p w14:paraId="4C3C6326" w14:textId="5EA8D1A7" w:rsidR="00D44D11" w:rsidRPr="00FF430B" w:rsidRDefault="00D44D11" w:rsidP="00196AB4">
                  <w:pPr>
                    <w:tabs>
                      <w:tab w:val="left" w:pos="1134"/>
                      <w:tab w:val="left" w:pos="4680"/>
                      <w:tab w:val="left" w:pos="7020"/>
                    </w:tabs>
                    <w:suppressAutoHyphens/>
                    <w:ind w:firstLine="567"/>
                    <w:jc w:val="both"/>
                  </w:pPr>
                  <w:r>
                    <w:t xml:space="preserve">IBAN: </w:t>
                  </w:r>
                  <w:r>
                    <w:rPr>
                      <w:szCs w:val="20"/>
                      <w:lang w:val="en-US"/>
                    </w:rPr>
                    <w:t>MD54TRPCCC518430A00044AA</w:t>
                  </w:r>
                </w:p>
              </w:tc>
            </w:tr>
            <w:tr w:rsidR="00D44D11" w:rsidRPr="00EC30C2" w14:paraId="4EC923E2" w14:textId="77777777" w:rsidTr="002C7EFC">
              <w:trPr>
                <w:jc w:val="center"/>
              </w:trPr>
              <w:tc>
                <w:tcPr>
                  <w:tcW w:w="5163" w:type="dxa"/>
                  <w:tcBorders>
                    <w:top w:val="nil"/>
                    <w:left w:val="nil"/>
                    <w:bottom w:val="nil"/>
                    <w:right w:val="nil"/>
                  </w:tcBorders>
                  <w:vAlign w:val="center"/>
                </w:tcPr>
                <w:p w14:paraId="0012F976" w14:textId="77777777" w:rsidR="00D44D11" w:rsidRPr="00FF430B" w:rsidRDefault="00D44D11"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14:paraId="72F8D325" w14:textId="7C82B44F" w:rsidR="00D44D11" w:rsidRPr="00FF430B" w:rsidRDefault="00D44D11" w:rsidP="00D44D11">
                  <w:pPr>
                    <w:tabs>
                      <w:tab w:val="left" w:pos="1134"/>
                      <w:tab w:val="left" w:pos="5064"/>
                      <w:tab w:val="left" w:pos="7020"/>
                    </w:tabs>
                    <w:suppressAutoHyphens/>
                    <w:ind w:firstLine="567"/>
                    <w:jc w:val="both"/>
                  </w:pPr>
                  <w:r>
                    <w:t>Banca</w:t>
                  </w:r>
                  <w:r>
                    <w:rPr>
                      <w:sz w:val="28"/>
                    </w:rPr>
                    <w:t xml:space="preserve">: </w:t>
                  </w:r>
                  <w:r>
                    <w:rPr>
                      <w:sz w:val="22"/>
                      <w:szCs w:val="20"/>
                    </w:rPr>
                    <w:t>Ministerul Finanțelor, Trezoreria de Stat</w:t>
                  </w:r>
                </w:p>
              </w:tc>
            </w:tr>
            <w:tr w:rsidR="00D44D11" w:rsidRPr="00EC30C2" w14:paraId="428D84C3" w14:textId="77777777" w:rsidTr="002C7EFC">
              <w:trPr>
                <w:jc w:val="center"/>
              </w:trPr>
              <w:tc>
                <w:tcPr>
                  <w:tcW w:w="5163" w:type="dxa"/>
                  <w:tcBorders>
                    <w:top w:val="nil"/>
                    <w:left w:val="nil"/>
                    <w:bottom w:val="nil"/>
                    <w:right w:val="nil"/>
                  </w:tcBorders>
                  <w:vAlign w:val="center"/>
                </w:tcPr>
                <w:p w14:paraId="15727CE1" w14:textId="77777777" w:rsidR="00D44D11" w:rsidRPr="00FF430B" w:rsidRDefault="00D44D11"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14:paraId="642D8D2B" w14:textId="2CEA6ACB" w:rsidR="00D44D11" w:rsidRPr="00FF430B" w:rsidRDefault="00D44D11" w:rsidP="00196AB4">
                  <w:pPr>
                    <w:tabs>
                      <w:tab w:val="left" w:pos="1134"/>
                      <w:tab w:val="left" w:pos="4680"/>
                      <w:tab w:val="left" w:pos="7020"/>
                    </w:tabs>
                    <w:suppressAutoHyphens/>
                    <w:ind w:firstLine="567"/>
                    <w:jc w:val="both"/>
                  </w:pPr>
                  <w:r>
                    <w:t>Cod: TREZMD2X</w:t>
                  </w:r>
                </w:p>
              </w:tc>
            </w:tr>
            <w:tr w:rsidR="00D44D11" w:rsidRPr="00EC30C2" w14:paraId="36F192AB" w14:textId="77777777" w:rsidTr="002C7EFC">
              <w:trPr>
                <w:trHeight w:val="713"/>
                <w:jc w:val="center"/>
              </w:trPr>
              <w:tc>
                <w:tcPr>
                  <w:tcW w:w="5163" w:type="dxa"/>
                  <w:tcBorders>
                    <w:top w:val="nil"/>
                    <w:left w:val="nil"/>
                    <w:bottom w:val="nil"/>
                    <w:right w:val="nil"/>
                  </w:tcBorders>
                  <w:vAlign w:val="center"/>
                </w:tcPr>
                <w:p w14:paraId="4A2AF405" w14:textId="77777777" w:rsidR="00D44D11" w:rsidRPr="00FF430B" w:rsidRDefault="00D44D11" w:rsidP="00196AB4">
                  <w:pPr>
                    <w:tabs>
                      <w:tab w:val="left" w:pos="1134"/>
                      <w:tab w:val="left" w:pos="4680"/>
                      <w:tab w:val="left" w:pos="7020"/>
                    </w:tabs>
                    <w:suppressAutoHyphens/>
                    <w:jc w:val="both"/>
                  </w:pPr>
                </w:p>
              </w:tc>
              <w:tc>
                <w:tcPr>
                  <w:tcW w:w="4927" w:type="dxa"/>
                  <w:tcBorders>
                    <w:top w:val="nil"/>
                    <w:left w:val="nil"/>
                    <w:bottom w:val="nil"/>
                    <w:right w:val="nil"/>
                  </w:tcBorders>
                </w:tcPr>
                <w:p w14:paraId="6CE8B841" w14:textId="380FADE3" w:rsidR="00D44D11" w:rsidRPr="00FF430B" w:rsidRDefault="00D44D11" w:rsidP="00196AB4">
                  <w:pPr>
                    <w:tabs>
                      <w:tab w:val="left" w:pos="1134"/>
                      <w:tab w:val="left" w:pos="4680"/>
                      <w:tab w:val="left" w:pos="7020"/>
                    </w:tabs>
                    <w:suppressAutoHyphens/>
                    <w:ind w:firstLine="567"/>
                    <w:jc w:val="both"/>
                  </w:pPr>
                  <w:r>
                    <w:t>Cod fiscal: 1004600050558</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54B9A13B" w14:textId="77E693F4"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r w:rsidR="00D47A6F" w:rsidRPr="00EC30C2" w14:paraId="636495C4" w14:textId="77777777" w:rsidTr="00283820">
        <w:trPr>
          <w:trHeight w:val="697"/>
        </w:trPr>
        <w:tc>
          <w:tcPr>
            <w:tcW w:w="9748" w:type="dxa"/>
            <w:vAlign w:val="center"/>
          </w:tcPr>
          <w:p w14:paraId="41A49E95" w14:textId="77777777" w:rsidR="00D47A6F" w:rsidRPr="00FF430B" w:rsidRDefault="00D47A6F"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D1845" w14:textId="77777777" w:rsidR="00D47A6F" w:rsidRDefault="00D47A6F" w:rsidP="00A20ACF">
      <w:r>
        <w:separator/>
      </w:r>
    </w:p>
  </w:endnote>
  <w:endnote w:type="continuationSeparator" w:id="0">
    <w:p w14:paraId="71F60527" w14:textId="77777777" w:rsidR="00D47A6F" w:rsidRDefault="00D47A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altName w:val="Times New Roman"/>
    <w:panose1 w:val="00000000000000000000"/>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D47A6F" w:rsidRDefault="00D47A6F"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D47A6F" w:rsidRDefault="00D47A6F">
        <w:pPr>
          <w:pStyle w:val="a4"/>
          <w:jc w:val="right"/>
        </w:pPr>
        <w:r>
          <w:fldChar w:fldCharType="begin"/>
        </w:r>
        <w:r>
          <w:instrText xml:space="preserve"> PAGE   \* MERGEFORMAT </w:instrText>
        </w:r>
        <w:r>
          <w:fldChar w:fldCharType="separate"/>
        </w:r>
        <w:r w:rsidR="00D7517F">
          <w:t>46</w:t>
        </w:r>
        <w:r>
          <w:fldChar w:fldCharType="end"/>
        </w:r>
      </w:p>
    </w:sdtContent>
  </w:sdt>
  <w:p w14:paraId="075618FA" w14:textId="77777777" w:rsidR="00D47A6F" w:rsidRDefault="00D47A6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54E3D" w14:textId="77777777" w:rsidR="00D47A6F" w:rsidRDefault="00D47A6F" w:rsidP="00A20ACF">
      <w:r>
        <w:separator/>
      </w:r>
    </w:p>
  </w:footnote>
  <w:footnote w:type="continuationSeparator" w:id="0">
    <w:p w14:paraId="11A0AEC4" w14:textId="77777777" w:rsidR="00D47A6F" w:rsidRDefault="00D47A6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308C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B9C54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BE9B6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542E18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55A6D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1E53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8EA88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CDE12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BBE4D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76A4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1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1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15" w15:restartNumberingAfterBreak="0">
    <w:nsid w:val="01344DD5"/>
    <w:multiLevelType w:val="hybridMultilevel"/>
    <w:tmpl w:val="FFFFFFFF"/>
    <w:lvl w:ilvl="0" w:tplc="9DBCDDA4">
      <w:start w:val="30"/>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1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3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1F64530"/>
    <w:multiLevelType w:val="hybridMultilevel"/>
    <w:tmpl w:val="FFFFFFFF"/>
    <w:lvl w:ilvl="0" w:tplc="CB82D64A">
      <w:start w:val="1"/>
      <w:numFmt w:val="decimal"/>
      <w:lvlText w:val="%1."/>
      <w:lvlJc w:val="left"/>
      <w:pPr>
        <w:ind w:left="502" w:hanging="360"/>
      </w:pPr>
      <w:rPr>
        <w:rFonts w:ascii="Times New Roman" w:eastAsia="Times New Roman" w:hAnsi="Times New Roman" w:cs="Times New Roman"/>
        <w:b w:val="0"/>
        <w:bCs w:val="0"/>
        <w:sz w:val="24"/>
        <w:u w:val="none"/>
      </w:rPr>
    </w:lvl>
    <w:lvl w:ilvl="1" w:tplc="08180019">
      <w:start w:val="1"/>
      <w:numFmt w:val="lowerLetter"/>
      <w:lvlText w:val="%2."/>
      <w:lvlJc w:val="left"/>
      <w:pPr>
        <w:ind w:left="1364" w:hanging="360"/>
      </w:pPr>
      <w:rPr>
        <w:rFonts w:cs="Times New Roman"/>
      </w:rPr>
    </w:lvl>
    <w:lvl w:ilvl="2" w:tplc="0818001B">
      <w:start w:val="1"/>
      <w:numFmt w:val="lowerRoman"/>
      <w:lvlText w:val="%3."/>
      <w:lvlJc w:val="right"/>
      <w:pPr>
        <w:ind w:left="2084" w:hanging="180"/>
      </w:pPr>
      <w:rPr>
        <w:rFonts w:cs="Times New Roman"/>
      </w:rPr>
    </w:lvl>
    <w:lvl w:ilvl="3" w:tplc="0818000F">
      <w:start w:val="1"/>
      <w:numFmt w:val="decimal"/>
      <w:lvlText w:val="%4."/>
      <w:lvlJc w:val="left"/>
      <w:pPr>
        <w:ind w:left="2804" w:hanging="360"/>
      </w:pPr>
      <w:rPr>
        <w:rFonts w:cs="Times New Roman"/>
      </w:rPr>
    </w:lvl>
    <w:lvl w:ilvl="4" w:tplc="08180019">
      <w:start w:val="1"/>
      <w:numFmt w:val="lowerLetter"/>
      <w:lvlText w:val="%5."/>
      <w:lvlJc w:val="left"/>
      <w:pPr>
        <w:ind w:left="3524" w:hanging="360"/>
      </w:pPr>
      <w:rPr>
        <w:rFonts w:cs="Times New Roman"/>
      </w:rPr>
    </w:lvl>
    <w:lvl w:ilvl="5" w:tplc="0818001B">
      <w:start w:val="1"/>
      <w:numFmt w:val="lowerRoman"/>
      <w:lvlText w:val="%6."/>
      <w:lvlJc w:val="right"/>
      <w:pPr>
        <w:ind w:left="4244" w:hanging="180"/>
      </w:pPr>
      <w:rPr>
        <w:rFonts w:cs="Times New Roman"/>
      </w:rPr>
    </w:lvl>
    <w:lvl w:ilvl="6" w:tplc="0818000F">
      <w:start w:val="1"/>
      <w:numFmt w:val="decimal"/>
      <w:lvlText w:val="%7."/>
      <w:lvlJc w:val="left"/>
      <w:pPr>
        <w:ind w:left="4964" w:hanging="360"/>
      </w:pPr>
      <w:rPr>
        <w:rFonts w:cs="Times New Roman"/>
      </w:rPr>
    </w:lvl>
    <w:lvl w:ilvl="7" w:tplc="08180019">
      <w:start w:val="1"/>
      <w:numFmt w:val="lowerLetter"/>
      <w:lvlText w:val="%8."/>
      <w:lvlJc w:val="left"/>
      <w:pPr>
        <w:ind w:left="5684" w:hanging="360"/>
      </w:pPr>
      <w:rPr>
        <w:rFonts w:cs="Times New Roman"/>
      </w:rPr>
    </w:lvl>
    <w:lvl w:ilvl="8" w:tplc="0818001B">
      <w:start w:val="1"/>
      <w:numFmt w:val="lowerRoman"/>
      <w:lvlText w:val="%9."/>
      <w:lvlJc w:val="right"/>
      <w:pPr>
        <w:ind w:left="6404" w:hanging="180"/>
      </w:pPr>
      <w:rPr>
        <w:rFonts w:cs="Times New Roman"/>
      </w:rPr>
    </w:lvl>
  </w:abstractNum>
  <w:abstractNum w:abstractNumId="4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49"/>
  </w:num>
  <w:num w:numId="3">
    <w:abstractNumId w:val="39"/>
  </w:num>
  <w:num w:numId="4">
    <w:abstractNumId w:val="38"/>
  </w:num>
  <w:num w:numId="5">
    <w:abstractNumId w:val="24"/>
  </w:num>
  <w:num w:numId="6">
    <w:abstractNumId w:val="27"/>
  </w:num>
  <w:num w:numId="7">
    <w:abstractNumId w:val="25"/>
  </w:num>
  <w:num w:numId="8">
    <w:abstractNumId w:val="18"/>
  </w:num>
  <w:num w:numId="9">
    <w:abstractNumId w:val="37"/>
  </w:num>
  <w:num w:numId="10">
    <w:abstractNumId w:val="22"/>
  </w:num>
  <w:num w:numId="11">
    <w:abstractNumId w:val="32"/>
  </w:num>
  <w:num w:numId="12">
    <w:abstractNumId w:val="33"/>
  </w:num>
  <w:num w:numId="13">
    <w:abstractNumId w:val="44"/>
  </w:num>
  <w:num w:numId="14">
    <w:abstractNumId w:val="36"/>
  </w:num>
  <w:num w:numId="15">
    <w:abstractNumId w:val="17"/>
  </w:num>
  <w:num w:numId="16">
    <w:abstractNumId w:val="34"/>
  </w:num>
  <w:num w:numId="17">
    <w:abstractNumId w:val="20"/>
  </w:num>
  <w:num w:numId="18">
    <w:abstractNumId w:val="46"/>
  </w:num>
  <w:num w:numId="19">
    <w:abstractNumId w:val="41"/>
  </w:num>
  <w:num w:numId="20">
    <w:abstractNumId w:val="21"/>
  </w:num>
  <w:num w:numId="21">
    <w:abstractNumId w:val="40"/>
  </w:num>
  <w:num w:numId="22">
    <w:abstractNumId w:val="28"/>
  </w:num>
  <w:num w:numId="23">
    <w:abstractNumId w:val="35"/>
  </w:num>
  <w:num w:numId="24">
    <w:abstractNumId w:val="30"/>
  </w:num>
  <w:num w:numId="25">
    <w:abstractNumId w:val="45"/>
  </w:num>
  <w:num w:numId="26">
    <w:abstractNumId w:val="23"/>
  </w:num>
  <w:num w:numId="27">
    <w:abstractNumId w:val="19"/>
  </w:num>
  <w:num w:numId="28">
    <w:abstractNumId w:val="29"/>
  </w:num>
  <w:num w:numId="29">
    <w:abstractNumId w:val="16"/>
  </w:num>
  <w:num w:numId="30">
    <w:abstractNumId w:val="13"/>
  </w:num>
  <w:num w:numId="31">
    <w:abstractNumId w:val="10"/>
  </w:num>
  <w:num w:numId="32">
    <w:abstractNumId w:val="12"/>
  </w:num>
  <w:num w:numId="33">
    <w:abstractNumId w:val="14"/>
  </w:num>
  <w:num w:numId="34">
    <w:abstractNumId w:val="11"/>
  </w:num>
  <w:num w:numId="35">
    <w:abstractNumId w:val="43"/>
  </w:num>
  <w:num w:numId="36">
    <w:abstractNumId w:val="26"/>
  </w:num>
  <w:num w:numId="37">
    <w:abstractNumId w:val="48"/>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31"/>
  </w:num>
  <w:num w:numId="41">
    <w:abstractNumId w:val="9"/>
  </w:num>
  <w:num w:numId="42">
    <w:abstractNumId w:val="7"/>
  </w:num>
  <w:num w:numId="43">
    <w:abstractNumId w:val="6"/>
  </w:num>
  <w:num w:numId="44">
    <w:abstractNumId w:val="5"/>
  </w:num>
  <w:num w:numId="45">
    <w:abstractNumId w:val="4"/>
  </w:num>
  <w:num w:numId="46">
    <w:abstractNumId w:val="8"/>
  </w:num>
  <w:num w:numId="47">
    <w:abstractNumId w:val="3"/>
  </w:num>
  <w:num w:numId="48">
    <w:abstractNumId w:val="2"/>
  </w:num>
  <w:num w:numId="49">
    <w:abstractNumId w:val="1"/>
  </w:num>
  <w:num w:numId="50">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17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841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A177C9"/>
  </w:style>
  <w:style w:type="character" w:customStyle="1" w:styleId="aff2">
    <w:name w:val="Основной шрифт"/>
    <w:uiPriority w:val="99"/>
    <w:unhideWhenUsed/>
    <w:rsid w:val="00A177C9"/>
  </w:style>
  <w:style w:type="numbering" w:customStyle="1" w:styleId="26">
    <w:name w:val="Нет списка2"/>
    <w:next w:val="a3"/>
    <w:uiPriority w:val="99"/>
    <w:semiHidden/>
    <w:unhideWhenUsed/>
    <w:rsid w:val="008D6AA9"/>
  </w:style>
  <w:style w:type="numbering" w:customStyle="1" w:styleId="34">
    <w:name w:val="Нет списка3"/>
    <w:next w:val="a3"/>
    <w:uiPriority w:val="99"/>
    <w:semiHidden/>
    <w:unhideWhenUsed/>
    <w:rsid w:val="00355131"/>
  </w:style>
  <w:style w:type="numbering" w:customStyle="1" w:styleId="42">
    <w:name w:val="Нет списка4"/>
    <w:next w:val="a3"/>
    <w:uiPriority w:val="99"/>
    <w:semiHidden/>
    <w:unhideWhenUsed/>
    <w:rsid w:val="00141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0210F-29BA-4C9B-8463-C7F677B4B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52</Pages>
  <Words>21143</Words>
  <Characters>120516</Characters>
  <Application>Microsoft Office Word</Application>
  <DocSecurity>0</DocSecurity>
  <Lines>1004</Lines>
  <Paragraphs>282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31</cp:revision>
  <cp:lastPrinted>2023-08-02T15:00:00Z</cp:lastPrinted>
  <dcterms:created xsi:type="dcterms:W3CDTF">2022-10-20T06:24:00Z</dcterms:created>
  <dcterms:modified xsi:type="dcterms:W3CDTF">2024-06-07T07:44:00Z</dcterms:modified>
</cp:coreProperties>
</file>