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A868A2">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A868A2">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A868A2">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A868A2">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A868A2">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A868A2">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A868A2">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A868A2">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A868A2">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A868A2">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A868A2">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A868A2">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A868A2">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A868A2">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A868A2">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A868A2">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A868A2">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A868A2">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A868A2">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A868A2">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A868A2">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A868A2">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A868A2">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A868A2">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A868A2">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A868A2">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A868A2">
      <w:pPr>
        <w:pStyle w:val="a"/>
        <w:numPr>
          <w:ilvl w:val="0"/>
          <w:numId w:val="36"/>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A868A2">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A868A2">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A868A2">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A868A2">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A868A2">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A868A2">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A868A2">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A868A2">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F2535F" w:rsidP="00A868A2">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A868A2">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A868A2">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A868A2">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A868A2">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A868A2">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A868A2">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868A2">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A868A2">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A868A2">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A868A2">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868A2">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868A2">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A868A2">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w:t>
      </w:r>
      <w:r w:rsidR="006F3B8E" w:rsidRPr="00FF430B">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w:t>
      </w:r>
      <w:r w:rsidR="007167E4" w:rsidRPr="00FF430B">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w:t>
      </w:r>
      <w:r w:rsidRPr="00FF430B">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w:t>
      </w:r>
      <w:r w:rsidR="007167E4" w:rsidRPr="00FF430B">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CF04DE" w:rsidRDefault="000E4D7D" w:rsidP="009F1E2C">
      <w:pPr>
        <w:pStyle w:val="af2"/>
        <w:shd w:val="clear" w:color="auto" w:fill="FFFFFF"/>
        <w:tabs>
          <w:tab w:val="left" w:pos="-284"/>
        </w:tabs>
        <w:ind w:left="-284" w:firstLine="284"/>
        <w:rPr>
          <w:color w:val="000000" w:themeColor="text1"/>
          <w:lang w:val="en-US" w:eastAsia="it-IT"/>
        </w:rPr>
      </w:pPr>
      <w:r w:rsidRPr="00CF04DE">
        <w:rPr>
          <w:b/>
          <w:color w:val="000000" w:themeColor="text1"/>
          <w:lang w:val="en-US"/>
        </w:rPr>
        <w:t>9</w:t>
      </w:r>
      <w:r w:rsidR="0024699C" w:rsidRPr="00CF04DE">
        <w:rPr>
          <w:b/>
          <w:color w:val="000000" w:themeColor="text1"/>
          <w:lang w:val="en-US"/>
        </w:rPr>
        <w:t>8</w:t>
      </w:r>
      <w:r w:rsidR="00B00190" w:rsidRPr="00CF04DE">
        <w:rPr>
          <w:b/>
          <w:color w:val="000000" w:themeColor="text1"/>
          <w:lang w:val="en-US"/>
        </w:rPr>
        <w:t xml:space="preserve">. </w:t>
      </w:r>
      <w:r w:rsidR="009C11B3" w:rsidRPr="00CF04DE">
        <w:rPr>
          <w:b/>
          <w:color w:val="000000" w:themeColor="text1"/>
          <w:lang w:val="en-US"/>
        </w:rPr>
        <w:t xml:space="preserve"> </w:t>
      </w:r>
      <w:r w:rsidR="00B00190" w:rsidRPr="00CF04DE">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A868A2">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A868A2">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A868A2">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A868A2">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72C48CBA" w14:textId="77777777" w:rsidR="00AB7321" w:rsidRDefault="00AB7321" w:rsidP="00502EFF">
      <w:pPr>
        <w:jc w:val="right"/>
        <w:rPr>
          <w:noProof w:val="0"/>
        </w:rPr>
        <w:sectPr w:rsidR="00AB7321" w:rsidSect="00837D1C">
          <w:footerReference w:type="first" r:id="rId13"/>
          <w:pgSz w:w="11906" w:h="16838" w:code="9"/>
          <w:pgMar w:top="426" w:right="1134" w:bottom="851" w:left="1276" w:header="720" w:footer="510" w:gutter="0"/>
          <w:cols w:space="720"/>
          <w:titlePg/>
          <w:docGrid w:linePitch="326"/>
        </w:sectPr>
      </w:pPr>
    </w:p>
    <w:p w14:paraId="4EBDDC84" w14:textId="060B18D6"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4AA888E5" w:rsidR="00BE362C" w:rsidRPr="00FF430B" w:rsidRDefault="00BE362C" w:rsidP="00437C63">
      <w:pPr>
        <w:shd w:val="clear" w:color="auto" w:fill="FFFFFF" w:themeFill="background1"/>
        <w:spacing w:before="120"/>
        <w:rPr>
          <w:b/>
          <w:noProof w:val="0"/>
          <w:lang w:eastAsia="ru-RU"/>
        </w:rPr>
      </w:pPr>
      <w:r w:rsidRPr="00FF430B">
        <w:rPr>
          <w:b/>
          <w:noProof w:val="0"/>
          <w:lang w:eastAsia="ru-RU"/>
        </w:rPr>
        <w:t xml:space="preserve">privind achiziționarea </w:t>
      </w:r>
      <w:r w:rsidR="00437C63" w:rsidRPr="00437C63">
        <w:rPr>
          <w:b/>
          <w:noProof w:val="0"/>
          <w:u w:val="single"/>
          <w:shd w:val="clear" w:color="auto" w:fill="FFFFFF" w:themeFill="background1"/>
          <w:lang w:eastAsia="ru-RU"/>
        </w:rPr>
        <w:t>lucrări</w:t>
      </w:r>
      <w:r w:rsidR="00437C63">
        <w:rPr>
          <w:b/>
          <w:noProof w:val="0"/>
          <w:u w:val="single"/>
          <w:shd w:val="clear" w:color="auto" w:fill="FFFFFF" w:themeFill="background1"/>
          <w:lang w:eastAsia="ru-RU"/>
        </w:rPr>
        <w:t>lor</w:t>
      </w:r>
      <w:r w:rsidR="00437C63" w:rsidRPr="00437C63">
        <w:rPr>
          <w:b/>
          <w:noProof w:val="0"/>
          <w:u w:val="single"/>
          <w:shd w:val="clear" w:color="auto" w:fill="FFFFFF" w:themeFill="background1"/>
          <w:lang w:eastAsia="ru-RU"/>
        </w:rPr>
        <w:t xml:space="preserve"> de reparație a </w:t>
      </w:r>
      <w:r w:rsidR="00437C63">
        <w:rPr>
          <w:b/>
          <w:noProof w:val="0"/>
          <w:u w:val="single"/>
          <w:shd w:val="clear" w:color="auto" w:fill="FFFFFF" w:themeFill="background1"/>
          <w:lang w:eastAsia="ru-RU"/>
        </w:rPr>
        <w:t>s</w:t>
      </w:r>
      <w:r w:rsidR="00437C63" w:rsidRPr="00437C63">
        <w:rPr>
          <w:b/>
          <w:noProof w:val="0"/>
          <w:u w:val="single"/>
          <w:shd w:val="clear" w:color="auto" w:fill="FFFFFF" w:themeFill="background1"/>
          <w:lang w:eastAsia="ru-RU"/>
        </w:rPr>
        <w:t xml:space="preserve">istemului de alimentare cu energie electrică și a </w:t>
      </w:r>
      <w:r w:rsidR="00437C63">
        <w:rPr>
          <w:b/>
          <w:noProof w:val="0"/>
          <w:u w:val="single"/>
          <w:shd w:val="clear" w:color="auto" w:fill="FFFFFF" w:themeFill="background1"/>
          <w:lang w:eastAsia="ru-RU"/>
        </w:rPr>
        <w:t>s</w:t>
      </w:r>
      <w:r w:rsidR="00437C63" w:rsidRPr="00437C63">
        <w:rPr>
          <w:b/>
          <w:noProof w:val="0"/>
          <w:u w:val="single"/>
          <w:shd w:val="clear" w:color="auto" w:fill="FFFFFF" w:themeFill="background1"/>
          <w:lang w:eastAsia="ru-RU"/>
        </w:rPr>
        <w:t>istemului încălzire la blocu</w:t>
      </w:r>
      <w:r w:rsidR="00437C63">
        <w:rPr>
          <w:b/>
          <w:noProof w:val="0"/>
          <w:u w:val="single"/>
          <w:shd w:val="clear" w:color="auto" w:fill="FFFFFF" w:themeFill="background1"/>
          <w:lang w:eastAsia="ru-RU"/>
        </w:rPr>
        <w:t>rile</w:t>
      </w:r>
      <w:r w:rsidR="00437C63" w:rsidRPr="00437C63">
        <w:rPr>
          <w:b/>
          <w:noProof w:val="0"/>
          <w:u w:val="single"/>
          <w:shd w:val="clear" w:color="auto" w:fill="FFFFFF" w:themeFill="background1"/>
          <w:lang w:eastAsia="ru-RU"/>
        </w:rPr>
        <w:t xml:space="preserve"> administrativ</w:t>
      </w:r>
      <w:r w:rsidR="00437C63">
        <w:rPr>
          <w:b/>
          <w:noProof w:val="0"/>
          <w:u w:val="single"/>
          <w:shd w:val="clear" w:color="auto" w:fill="FFFFFF" w:themeFill="background1"/>
          <w:lang w:eastAsia="ru-RU"/>
        </w:rPr>
        <w:t>e ale IGPF</w:t>
      </w:r>
      <w:r w:rsidR="00437C63" w:rsidRPr="00437C63">
        <w:rPr>
          <w:b/>
          <w:noProof w:val="0"/>
          <w:u w:val="single"/>
          <w:shd w:val="clear" w:color="auto" w:fill="FFFFFF" w:themeFill="background1"/>
          <w:lang w:eastAsia="ru-RU"/>
        </w:rPr>
        <w:t xml:space="preserve"> amplasat</w:t>
      </w:r>
      <w:r w:rsidR="00437C63">
        <w:rPr>
          <w:b/>
          <w:noProof w:val="0"/>
          <w:u w:val="single"/>
          <w:shd w:val="clear" w:color="auto" w:fill="FFFFFF" w:themeFill="background1"/>
          <w:lang w:eastAsia="ru-RU"/>
        </w:rPr>
        <w:t>e</w:t>
      </w:r>
      <w:r w:rsidR="00437C63" w:rsidRPr="00437C63">
        <w:rPr>
          <w:b/>
          <w:noProof w:val="0"/>
          <w:u w:val="single"/>
          <w:shd w:val="clear" w:color="auto" w:fill="FFFFFF" w:themeFill="background1"/>
          <w:lang w:eastAsia="ru-RU"/>
        </w:rPr>
        <w:t xml:space="preserve"> în mun. Chișinău str. Petricani 19</w:t>
      </w:r>
      <w:r w:rsidR="007F244F">
        <w:rPr>
          <w:b/>
          <w:noProof w:val="0"/>
          <w:u w:val="single"/>
          <w:shd w:val="clear" w:color="auto" w:fill="FFFFFF" w:themeFill="background1"/>
          <w:lang w:eastAsia="ru-RU"/>
        </w:rPr>
        <w:t>.</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w:t>
      </w:r>
      <w:r w:rsidR="0029021D" w:rsidRPr="0029021D">
        <w:t xml:space="preserve"> </w:t>
      </w:r>
      <w:r w:rsidR="0029021D" w:rsidRPr="0029021D">
        <w:rPr>
          <w:b/>
          <w:noProof w:val="0"/>
          <w:u w:val="single"/>
          <w:lang w:eastAsia="ru-RU"/>
        </w:rPr>
        <w:t xml:space="preserve">Licitație </w:t>
      </w:r>
      <w:r w:rsidR="007F244F">
        <w:rPr>
          <w:b/>
          <w:noProof w:val="0"/>
          <w:u w:val="single"/>
          <w:lang w:eastAsia="ru-RU"/>
        </w:rPr>
        <w:t>D</w:t>
      </w:r>
      <w:r w:rsidR="0029021D" w:rsidRPr="0029021D">
        <w:rPr>
          <w:b/>
          <w:noProof w:val="0"/>
          <w:u w:val="single"/>
          <w:lang w:eastAsia="ru-RU"/>
        </w:rPr>
        <w:t>eschisă</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A055449" w14:textId="3CB808E5" w:rsidR="00BE362C" w:rsidRPr="00FF430B" w:rsidRDefault="00BE362C" w:rsidP="00A868A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0029021D" w:rsidRPr="0029021D">
        <w:rPr>
          <w:b/>
          <w:noProof w:val="0"/>
          <w:u w:val="single"/>
          <w:lang w:eastAsia="ru-RU"/>
        </w:rPr>
        <w:t>Inspectoratul General al Poliției de Frontieră al MAI</w:t>
      </w:r>
    </w:p>
    <w:p w14:paraId="797F5925" w14:textId="079508C4" w:rsidR="00BE362C" w:rsidRPr="00FF430B" w:rsidRDefault="00BE362C" w:rsidP="00A868A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29021D" w:rsidRPr="0029021D">
        <w:rPr>
          <w:b/>
          <w:noProof w:val="0"/>
          <w:u w:val="single"/>
          <w:shd w:val="clear" w:color="auto" w:fill="FFFFFF" w:themeFill="background1"/>
          <w:lang w:eastAsia="ru-RU"/>
        </w:rPr>
        <w:t>1006601000196</w:t>
      </w:r>
    </w:p>
    <w:p w14:paraId="258BDE79" w14:textId="3B76463A" w:rsidR="00BE362C" w:rsidRPr="00FF430B" w:rsidRDefault="00BE362C" w:rsidP="00A868A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0029021D" w:rsidRPr="0029021D">
        <w:rPr>
          <w:b/>
          <w:noProof w:val="0"/>
          <w:u w:val="single"/>
          <w:shd w:val="clear" w:color="auto" w:fill="FFFFFF" w:themeFill="background1"/>
          <w:lang w:eastAsia="ru-RU"/>
        </w:rPr>
        <w:t>mun. Chișinău, str. Petricani 19</w:t>
      </w:r>
    </w:p>
    <w:p w14:paraId="01E28F85" w14:textId="025523E7" w:rsidR="00BE362C" w:rsidRPr="00AB1F2A" w:rsidRDefault="00BE362C" w:rsidP="00A868A2">
      <w:pPr>
        <w:numPr>
          <w:ilvl w:val="0"/>
          <w:numId w:val="23"/>
        </w:numPr>
        <w:shd w:val="clear" w:color="auto" w:fill="FFFFFF" w:themeFill="background1"/>
        <w:tabs>
          <w:tab w:val="left" w:pos="284"/>
          <w:tab w:val="right" w:pos="9531"/>
        </w:tabs>
        <w:spacing w:before="120"/>
        <w:ind w:left="284" w:hanging="284"/>
        <w:rPr>
          <w:b/>
          <w:noProof w:val="0"/>
          <w:u w:val="single"/>
          <w:shd w:val="clear" w:color="auto" w:fill="FFFFFF" w:themeFill="background1"/>
          <w:lang w:eastAsia="ru-RU"/>
        </w:rPr>
      </w:pPr>
      <w:r w:rsidRPr="00FF430B">
        <w:rPr>
          <w:b/>
          <w:noProof w:val="0"/>
          <w:lang w:eastAsia="ru-RU"/>
        </w:rPr>
        <w:t xml:space="preserve">Numărul de telefon/fax: </w:t>
      </w:r>
      <w:r w:rsidR="00AB1F2A" w:rsidRPr="00AB1F2A">
        <w:rPr>
          <w:b/>
          <w:noProof w:val="0"/>
          <w:u w:val="single"/>
          <w:shd w:val="clear" w:color="auto" w:fill="FFFFFF" w:themeFill="background1"/>
          <w:lang w:eastAsia="ru-RU"/>
        </w:rPr>
        <w:t>022</w:t>
      </w:r>
      <w:r w:rsidR="008D1E23">
        <w:rPr>
          <w:b/>
          <w:noProof w:val="0"/>
          <w:u w:val="single"/>
          <w:shd w:val="clear" w:color="auto" w:fill="FFFFFF" w:themeFill="background1"/>
          <w:lang w:eastAsia="ru-RU"/>
        </w:rPr>
        <w:t>-</w:t>
      </w:r>
      <w:r w:rsidR="00AB1F2A" w:rsidRPr="00AB1F2A">
        <w:rPr>
          <w:b/>
          <w:noProof w:val="0"/>
          <w:u w:val="single"/>
          <w:shd w:val="clear" w:color="auto" w:fill="FFFFFF" w:themeFill="background1"/>
          <w:lang w:eastAsia="ru-RU"/>
        </w:rPr>
        <w:t>259</w:t>
      </w:r>
      <w:r w:rsidR="008D1E23">
        <w:rPr>
          <w:b/>
          <w:noProof w:val="0"/>
          <w:u w:val="single"/>
          <w:shd w:val="clear" w:color="auto" w:fill="FFFFFF" w:themeFill="background1"/>
          <w:lang w:eastAsia="ru-RU"/>
        </w:rPr>
        <w:t>-</w:t>
      </w:r>
      <w:r w:rsidR="00AB1F2A" w:rsidRPr="00AB1F2A">
        <w:rPr>
          <w:b/>
          <w:noProof w:val="0"/>
          <w:u w:val="single"/>
          <w:shd w:val="clear" w:color="auto" w:fill="FFFFFF" w:themeFill="background1"/>
          <w:lang w:eastAsia="ru-RU"/>
        </w:rPr>
        <w:t>648</w:t>
      </w:r>
    </w:p>
    <w:p w14:paraId="6BA88056" w14:textId="2EFEE975" w:rsidR="00BE362C" w:rsidRPr="00FF430B" w:rsidRDefault="00BE362C" w:rsidP="00A868A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hyperlink r:id="rId14" w:history="1">
        <w:r w:rsidR="00AB1F2A" w:rsidRPr="00795924">
          <w:rPr>
            <w:rStyle w:val="af3"/>
            <w:b/>
            <w:noProof w:val="0"/>
            <w:shd w:val="clear" w:color="auto" w:fill="FFFFFF" w:themeFill="background1"/>
            <w:lang w:eastAsia="ru-RU"/>
          </w:rPr>
          <w:t>politia.frontiera@border.gov.md</w:t>
        </w:r>
      </w:hyperlink>
      <w:r w:rsidR="00AB1F2A" w:rsidRPr="0029021D">
        <w:rPr>
          <w:b/>
          <w:noProof w:val="0"/>
          <w:shd w:val="clear" w:color="auto" w:fill="FFFFFF" w:themeFill="background1"/>
          <w:lang w:eastAsia="ru-RU"/>
        </w:rPr>
        <w:t xml:space="preserve">, </w:t>
      </w:r>
      <w:hyperlink r:id="rId15" w:history="1">
        <w:r w:rsidR="00AB1F2A" w:rsidRPr="00795924">
          <w:rPr>
            <w:rStyle w:val="af3"/>
            <w:b/>
            <w:noProof w:val="0"/>
            <w:shd w:val="clear" w:color="auto" w:fill="FFFFFF" w:themeFill="background1"/>
            <w:lang w:eastAsia="ru-RU"/>
          </w:rPr>
          <w:t>alexandru.botan@border.gov.md</w:t>
        </w:r>
      </w:hyperlink>
      <w:r w:rsidR="00AB1F2A" w:rsidRPr="0029021D">
        <w:rPr>
          <w:b/>
          <w:noProof w:val="0"/>
          <w:shd w:val="clear" w:color="auto" w:fill="FFFFFF" w:themeFill="background1"/>
          <w:lang w:eastAsia="ru-RU"/>
        </w:rPr>
        <w:t>,</w:t>
      </w:r>
      <w:r w:rsidR="00AB1F2A">
        <w:rPr>
          <w:b/>
          <w:noProof w:val="0"/>
          <w:shd w:val="clear" w:color="auto" w:fill="FFFFFF" w:themeFill="background1"/>
          <w:lang w:eastAsia="ru-RU"/>
        </w:rPr>
        <w:t xml:space="preserve"> </w:t>
      </w:r>
      <w:hyperlink r:id="rId16" w:history="1">
        <w:r w:rsidR="00AB1F2A" w:rsidRPr="0029021D">
          <w:rPr>
            <w:rStyle w:val="af3"/>
            <w:b/>
            <w:noProof w:val="0"/>
            <w:shd w:val="clear" w:color="auto" w:fill="FFFFFF" w:themeFill="background1"/>
            <w:lang w:eastAsia="ru-RU"/>
          </w:rPr>
          <w:t>www.border.gov.md</w:t>
        </w:r>
      </w:hyperlink>
    </w:p>
    <w:p w14:paraId="3A5044BA" w14:textId="49E7F91C" w:rsidR="00BE362C" w:rsidRPr="00FF430B" w:rsidRDefault="00BE362C" w:rsidP="00A868A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7F244F">
        <w:rPr>
          <w:b/>
          <w:i/>
          <w:noProof w:val="0"/>
          <w:lang w:eastAsia="ru-RU"/>
        </w:rPr>
        <w:t>.</w:t>
      </w:r>
    </w:p>
    <w:p w14:paraId="34696A1D" w14:textId="1E444A6E" w:rsidR="00BE362C" w:rsidRPr="00FF430B" w:rsidRDefault="00BE362C" w:rsidP="00A868A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475ABB" w:rsidRPr="00475ABB">
        <w:rPr>
          <w:b/>
          <w:noProof w:val="0"/>
          <w:u w:val="single"/>
          <w:lang w:eastAsia="ru-RU"/>
        </w:rPr>
        <w:t>Instituție publică</w:t>
      </w:r>
    </w:p>
    <w:p w14:paraId="4B18AC82" w14:textId="77777777" w:rsidR="00BE362C" w:rsidRPr="00FF430B" w:rsidRDefault="00BE362C" w:rsidP="00A868A2">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bookmarkStart w:id="45" w:name="_Hlk100154466"/>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bookmarkStart w:id="46" w:name="_GoBack"/>
            <w:bookmarkEnd w:id="46"/>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437C63" w:rsidRPr="00EC30C2" w14:paraId="49A0E54F" w14:textId="77777777" w:rsidTr="000E0BE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26CFE7AD" w:rsidR="00437C63" w:rsidRPr="00FF430B" w:rsidRDefault="00437C63" w:rsidP="00437C63">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51DE7D46" w:rsidR="00437C63" w:rsidRPr="00FF430B" w:rsidRDefault="00437C63" w:rsidP="00437C63">
            <w:pPr>
              <w:shd w:val="clear" w:color="auto" w:fill="FFFFFF" w:themeFill="background1"/>
              <w:spacing w:before="120"/>
              <w:jc w:val="center"/>
              <w:rPr>
                <w:noProof w:val="0"/>
                <w:sz w:val="20"/>
                <w:szCs w:val="20"/>
                <w:lang w:eastAsia="ru-RU"/>
              </w:rPr>
            </w:pPr>
            <w:r w:rsidRPr="00437C63">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0E1FBEF5" w:rsidR="00437C63" w:rsidRPr="00E83083" w:rsidRDefault="00437C63" w:rsidP="00437C63">
            <w:pPr>
              <w:shd w:val="clear" w:color="auto" w:fill="FFFFFF" w:themeFill="background1"/>
              <w:spacing w:before="120"/>
              <w:jc w:val="center"/>
              <w:rPr>
                <w:noProof w:val="0"/>
                <w:sz w:val="22"/>
                <w:szCs w:val="20"/>
                <w:lang w:eastAsia="ru-RU"/>
              </w:rPr>
            </w:pPr>
            <w:r w:rsidRPr="00E83083">
              <w:rPr>
                <w:noProof w:val="0"/>
                <w:sz w:val="22"/>
                <w:szCs w:val="20"/>
                <w:lang w:eastAsia="ru-RU"/>
              </w:rPr>
              <w:t xml:space="preserve">lucrări de reparație a Sistemului încălzire la blocul administrativ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66762F06" w:rsidR="00437C63" w:rsidRPr="00FF430B" w:rsidRDefault="00437C63" w:rsidP="00437C63">
            <w:pPr>
              <w:shd w:val="clear" w:color="auto" w:fill="FFFFFF" w:themeFill="background1"/>
              <w:spacing w:before="120"/>
              <w:jc w:val="center"/>
              <w:rPr>
                <w:noProof w:val="0"/>
                <w:sz w:val="20"/>
                <w:szCs w:val="20"/>
                <w:lang w:eastAsia="ru-RU"/>
              </w:rPr>
            </w:pPr>
            <w:r w:rsidRPr="00486D10">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5EF6D710" w:rsidR="00437C63" w:rsidRPr="00FF430B" w:rsidRDefault="00437C63" w:rsidP="00437C63">
            <w:pPr>
              <w:shd w:val="clear" w:color="auto" w:fill="FFFFFF" w:themeFill="background1"/>
              <w:spacing w:before="120"/>
              <w:jc w:val="center"/>
              <w:rPr>
                <w:noProof w:val="0"/>
                <w:sz w:val="20"/>
                <w:szCs w:val="20"/>
                <w:lang w:eastAsia="ru-RU"/>
              </w:rPr>
            </w:pPr>
            <w:r w:rsidRPr="00486D10">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D977E33" w:rsidR="00437C63" w:rsidRPr="00FF430B" w:rsidRDefault="00437C63" w:rsidP="00437C63">
            <w:pPr>
              <w:shd w:val="clear" w:color="auto" w:fill="FFFFFF" w:themeFill="background1"/>
              <w:spacing w:before="120"/>
              <w:jc w:val="center"/>
              <w:rPr>
                <w:noProof w:val="0"/>
                <w:sz w:val="20"/>
                <w:szCs w:val="20"/>
                <w:lang w:eastAsia="ru-RU"/>
              </w:rPr>
            </w:pPr>
            <w:r w:rsidRPr="00486D10">
              <w:t>Conform caietului de sarcini</w:t>
            </w:r>
            <w:r>
              <w:t xml:space="preserve">, </w:t>
            </w:r>
            <w:r w:rsidR="00E83083">
              <w:t>anexa nr.1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96DCC9" w14:textId="32E3337F" w:rsidR="00437C63" w:rsidRPr="00E83083" w:rsidRDefault="00437C63" w:rsidP="00E83083">
            <w:pPr>
              <w:shd w:val="clear" w:color="auto" w:fill="FFFFFF" w:themeFill="background1"/>
              <w:spacing w:before="120"/>
              <w:jc w:val="center"/>
              <w:rPr>
                <w:noProof w:val="0"/>
                <w:lang w:eastAsia="ru-RU"/>
              </w:rPr>
            </w:pPr>
            <w:r w:rsidRPr="00E83083">
              <w:rPr>
                <w:noProof w:val="0"/>
                <w:lang w:eastAsia="ru-RU"/>
              </w:rPr>
              <w:t>1 268 570,00</w:t>
            </w:r>
          </w:p>
        </w:tc>
      </w:tr>
      <w:tr w:rsidR="00F2535F" w:rsidRPr="00EC30C2" w14:paraId="45EE3448" w14:textId="77777777" w:rsidTr="000E0BE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5C2F66" w14:textId="77777777" w:rsidR="00F2535F" w:rsidRDefault="00F2535F" w:rsidP="00437C63">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D933EBC" w14:textId="77777777" w:rsidR="00F2535F" w:rsidRPr="00437C63" w:rsidRDefault="00F2535F" w:rsidP="00437C63">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4DAA012" w14:textId="75A83B0F" w:rsidR="00F2535F" w:rsidRPr="00F2535F" w:rsidRDefault="00F2535F" w:rsidP="00437C63">
            <w:pPr>
              <w:shd w:val="clear" w:color="auto" w:fill="FFFFFF" w:themeFill="background1"/>
              <w:spacing w:before="120"/>
              <w:jc w:val="center"/>
              <w:rPr>
                <w:b/>
                <w:noProof w:val="0"/>
                <w:sz w:val="22"/>
                <w:szCs w:val="20"/>
                <w:lang w:eastAsia="ru-RU"/>
              </w:rPr>
            </w:pPr>
            <w:r w:rsidRPr="00F2535F">
              <w:rPr>
                <w:b/>
                <w:noProof w:val="0"/>
                <w:sz w:val="20"/>
                <w:szCs w:val="20"/>
                <w:lang w:eastAsia="ru-RU"/>
              </w:rPr>
              <w:t xml:space="preserve">Lotul </w:t>
            </w:r>
            <w:r w:rsidRPr="00F2535F">
              <w:rPr>
                <w:b/>
                <w:noProof w:val="0"/>
                <w:sz w:val="20"/>
                <w:szCs w:val="20"/>
                <w:lang w:eastAsia="ru-RU"/>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3B89FC" w14:textId="77777777" w:rsidR="00F2535F" w:rsidRPr="00486D10" w:rsidRDefault="00F2535F" w:rsidP="00437C63">
            <w:pPr>
              <w:shd w:val="clear" w:color="auto" w:fill="FFFFFF" w:themeFill="background1"/>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297245" w14:textId="77777777" w:rsidR="00F2535F" w:rsidRPr="00486D10" w:rsidRDefault="00F2535F" w:rsidP="00437C63">
            <w:pPr>
              <w:shd w:val="clear" w:color="auto" w:fill="FFFFFF" w:themeFill="background1"/>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11A64B" w14:textId="77777777" w:rsidR="00F2535F" w:rsidRPr="00486D10" w:rsidRDefault="00F2535F" w:rsidP="00437C63">
            <w:pPr>
              <w:shd w:val="clear" w:color="auto" w:fill="FFFFFF" w:themeFill="background1"/>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625745E" w14:textId="77777777" w:rsidR="00F2535F" w:rsidRPr="00E83083" w:rsidRDefault="00F2535F" w:rsidP="00E83083">
            <w:pPr>
              <w:shd w:val="clear" w:color="auto" w:fill="FFFFFF" w:themeFill="background1"/>
              <w:spacing w:before="120"/>
              <w:jc w:val="center"/>
              <w:rPr>
                <w:noProof w:val="0"/>
                <w:lang w:eastAsia="ru-RU"/>
              </w:rPr>
            </w:pPr>
          </w:p>
        </w:tc>
      </w:tr>
      <w:tr w:rsidR="00437C63" w:rsidRPr="00EC30C2" w14:paraId="0DACDF25" w14:textId="77777777" w:rsidTr="000E0BE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0DF80F" w14:textId="758FF7E2" w:rsidR="00437C63" w:rsidRDefault="00F2535F" w:rsidP="00437C63">
            <w:pPr>
              <w:shd w:val="clear" w:color="auto" w:fill="FFFFFF" w:themeFill="background1"/>
              <w:spacing w:before="120"/>
              <w:jc w:val="center"/>
              <w:rPr>
                <w:noProof w:val="0"/>
                <w:sz w:val="20"/>
                <w:szCs w:val="20"/>
                <w:lang w:eastAsia="ru-RU"/>
              </w:rPr>
            </w:pPr>
            <w:r>
              <w:rPr>
                <w:noProof w:val="0"/>
                <w:sz w:val="20"/>
                <w:szCs w:val="20"/>
                <w:lang w:eastAsia="ru-RU"/>
              </w:rPr>
              <w:t>2</w:t>
            </w:r>
            <w:r w:rsidR="00437C63">
              <w:rPr>
                <w:noProof w:val="0"/>
                <w:sz w:val="20"/>
                <w:szCs w:val="20"/>
                <w:lang w:eastAsia="ru-RU"/>
              </w:rPr>
              <w:t>.</w:t>
            </w: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F22501" w14:textId="037F8F73" w:rsidR="00437C63" w:rsidRPr="00C028ED" w:rsidRDefault="00437C63" w:rsidP="00437C63">
            <w:pPr>
              <w:shd w:val="clear" w:color="auto" w:fill="FFFFFF" w:themeFill="background1"/>
              <w:spacing w:before="120"/>
              <w:jc w:val="center"/>
              <w:rPr>
                <w:noProof w:val="0"/>
                <w:sz w:val="20"/>
                <w:szCs w:val="20"/>
                <w:lang w:eastAsia="ru-RU"/>
              </w:rPr>
            </w:pPr>
            <w:r w:rsidRPr="00C028ED">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C824AC3" w14:textId="4FAEE314" w:rsidR="00437C63" w:rsidRPr="00E83083" w:rsidRDefault="00437C63" w:rsidP="00437C63">
            <w:pPr>
              <w:shd w:val="clear" w:color="auto" w:fill="FFFFFF" w:themeFill="background1"/>
              <w:spacing w:before="120"/>
              <w:jc w:val="center"/>
              <w:rPr>
                <w:noProof w:val="0"/>
                <w:sz w:val="22"/>
                <w:szCs w:val="20"/>
                <w:lang w:eastAsia="ru-RU"/>
              </w:rPr>
            </w:pPr>
            <w:r w:rsidRPr="00E83083">
              <w:rPr>
                <w:noProof w:val="0"/>
                <w:sz w:val="22"/>
                <w:szCs w:val="20"/>
                <w:lang w:eastAsia="ru-RU"/>
              </w:rPr>
              <w:t>lucrări de reparație a sistemului de alimentare cu energie electrică a Blocului administrativ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D7B0BE8" w14:textId="034A47DE" w:rsidR="00437C63" w:rsidRPr="00486D10" w:rsidRDefault="00437C63" w:rsidP="00437C63">
            <w:pPr>
              <w:shd w:val="clear" w:color="auto" w:fill="FFFFFF" w:themeFill="background1"/>
              <w:spacing w:before="120"/>
              <w:jc w:val="center"/>
            </w:pPr>
            <w:r w:rsidRPr="00486D10">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84A0CB" w14:textId="53B3BBB5" w:rsidR="00437C63" w:rsidRPr="00486D10" w:rsidRDefault="00437C63" w:rsidP="00437C63">
            <w:pPr>
              <w:shd w:val="clear" w:color="auto" w:fill="FFFFFF" w:themeFill="background1"/>
              <w:spacing w:before="120"/>
              <w:jc w:val="center"/>
            </w:pPr>
            <w:r w:rsidRPr="00486D10">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F195998" w14:textId="443EB8B9" w:rsidR="00437C63" w:rsidRPr="00486D10" w:rsidRDefault="00437C63" w:rsidP="00437C63">
            <w:pPr>
              <w:shd w:val="clear" w:color="auto" w:fill="FFFFFF" w:themeFill="background1"/>
              <w:spacing w:before="120"/>
              <w:jc w:val="center"/>
            </w:pPr>
            <w:r w:rsidRPr="00486D10">
              <w:t>Conform caietului de sarcini</w:t>
            </w:r>
            <w:r w:rsidR="00E83083">
              <w:t>, anexa nr.2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8F11DB" w14:textId="4ADD0D7B" w:rsidR="00437C63" w:rsidRPr="00E83083" w:rsidRDefault="00437C63" w:rsidP="00E83083">
            <w:pPr>
              <w:shd w:val="clear" w:color="auto" w:fill="FFFFFF" w:themeFill="background1"/>
              <w:spacing w:before="120"/>
              <w:jc w:val="center"/>
            </w:pPr>
            <w:r w:rsidRPr="00E83083">
              <w:t>331 327,00</w:t>
            </w:r>
          </w:p>
        </w:tc>
      </w:tr>
      <w:tr w:rsidR="00437C63"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437C63" w:rsidRPr="00FF430B" w:rsidRDefault="00437C63" w:rsidP="00437C63">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313250C7" w:rsidR="00437C63" w:rsidRPr="00E83083" w:rsidRDefault="00437C63" w:rsidP="00E83083">
            <w:pPr>
              <w:shd w:val="clear" w:color="auto" w:fill="FFFFFF" w:themeFill="background1"/>
              <w:spacing w:before="120"/>
              <w:jc w:val="center"/>
              <w:rPr>
                <w:b/>
                <w:noProof w:val="0"/>
                <w:lang w:eastAsia="ru-RU"/>
              </w:rPr>
            </w:pPr>
            <w:r w:rsidRPr="00E83083">
              <w:rPr>
                <w:b/>
                <w:noProof w:val="0"/>
                <w:lang w:eastAsia="ru-RU"/>
              </w:rPr>
              <w:t xml:space="preserve">1 </w:t>
            </w:r>
            <w:r w:rsidR="00E83083" w:rsidRPr="00E83083">
              <w:rPr>
                <w:b/>
                <w:noProof w:val="0"/>
                <w:lang w:eastAsia="ru-RU"/>
              </w:rPr>
              <w:t>599</w:t>
            </w:r>
            <w:r w:rsidRPr="00E83083">
              <w:rPr>
                <w:b/>
                <w:noProof w:val="0"/>
                <w:lang w:eastAsia="ru-RU"/>
              </w:rPr>
              <w:t xml:space="preserve"> </w:t>
            </w:r>
            <w:r w:rsidR="00E83083" w:rsidRPr="00E83083">
              <w:rPr>
                <w:b/>
                <w:noProof w:val="0"/>
                <w:lang w:eastAsia="ru-RU"/>
              </w:rPr>
              <w:t>897</w:t>
            </w:r>
            <w:r w:rsidRPr="00E83083">
              <w:rPr>
                <w:b/>
                <w:noProof w:val="0"/>
                <w:lang w:eastAsia="ru-RU"/>
              </w:rPr>
              <w:t>,00</w:t>
            </w:r>
          </w:p>
        </w:tc>
      </w:tr>
    </w:tbl>
    <w:bookmarkEnd w:id="45"/>
    <w:p w14:paraId="3D38E887" w14:textId="4E8B362C" w:rsidR="004C499F" w:rsidRPr="00FF430B" w:rsidRDefault="00816026"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w:t>
      </w:r>
      <w:r w:rsidR="00CF1D84">
        <w:rPr>
          <w:b/>
          <w:noProof w:val="0"/>
          <w:lang w:eastAsia="ru-RU"/>
        </w:rPr>
        <w:t xml:space="preserve"> </w:t>
      </w:r>
      <w:r w:rsidR="00CF1D84" w:rsidRPr="00CF1D84">
        <w:rPr>
          <w:b/>
          <w:noProof w:val="0"/>
          <w:u w:val="single"/>
          <w:lang w:eastAsia="ru-RU"/>
        </w:rPr>
        <w:t>Nu se aplică.</w:t>
      </w:r>
    </w:p>
    <w:p w14:paraId="4B3D5C22" w14:textId="77777777" w:rsidR="004C499F" w:rsidRPr="00FF430B" w:rsidRDefault="00BE362C" w:rsidP="00A868A2">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444152CD" w:rsidR="00BE362C" w:rsidRPr="005B44DB" w:rsidRDefault="00BE362C" w:rsidP="00A868A2">
      <w:pPr>
        <w:numPr>
          <w:ilvl w:val="0"/>
          <w:numId w:val="24"/>
        </w:numPr>
        <w:shd w:val="clear" w:color="auto" w:fill="FFFFFF" w:themeFill="background1"/>
        <w:tabs>
          <w:tab w:val="right" w:pos="426"/>
        </w:tabs>
        <w:rPr>
          <w:noProof w:val="0"/>
          <w:lang w:eastAsia="ru-RU"/>
        </w:rPr>
      </w:pPr>
      <w:r w:rsidRPr="005B44DB">
        <w:rPr>
          <w:noProof w:val="0"/>
          <w:lang w:eastAsia="ru-RU"/>
        </w:rPr>
        <w:t xml:space="preserve">Pentru </w:t>
      </w:r>
      <w:r w:rsidR="00E83083">
        <w:rPr>
          <w:noProof w:val="0"/>
          <w:lang w:eastAsia="ru-RU"/>
        </w:rPr>
        <w:t>mai multe</w:t>
      </w:r>
      <w:r w:rsidRPr="005B44DB">
        <w:rPr>
          <w:noProof w:val="0"/>
          <w:lang w:eastAsia="ru-RU"/>
        </w:rPr>
        <w:t xml:space="preserve"> lot</w:t>
      </w:r>
      <w:r w:rsidR="00E83083">
        <w:rPr>
          <w:noProof w:val="0"/>
          <w:lang w:eastAsia="ru-RU"/>
        </w:rPr>
        <w:t>uri</w:t>
      </w:r>
      <w:r w:rsidRPr="005B44DB">
        <w:rPr>
          <w:noProof w:val="0"/>
          <w:lang w:eastAsia="ru-RU"/>
        </w:rPr>
        <w:t>;</w:t>
      </w:r>
    </w:p>
    <w:p w14:paraId="6AE338C5" w14:textId="66C09C03" w:rsidR="00BE362C" w:rsidRPr="00FF430B" w:rsidRDefault="00BE362C" w:rsidP="00A868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005B44DB" w:rsidRPr="005B44DB">
        <w:rPr>
          <w:b/>
          <w:noProof w:val="0"/>
          <w:u w:val="single"/>
          <w:lang w:eastAsia="ru-RU"/>
        </w:rPr>
        <w:t>nu se admite;</w:t>
      </w:r>
    </w:p>
    <w:p w14:paraId="3AF1E4BB" w14:textId="72AE00BD" w:rsidR="00BE362C" w:rsidRPr="008D1E23" w:rsidRDefault="00BE362C" w:rsidP="00A868A2">
      <w:pPr>
        <w:numPr>
          <w:ilvl w:val="0"/>
          <w:numId w:val="23"/>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FF430B">
        <w:rPr>
          <w:b/>
          <w:noProof w:val="0"/>
          <w:lang w:eastAsia="ru-RU"/>
        </w:rPr>
        <w:lastRenderedPageBreak/>
        <w:t>T</w:t>
      </w:r>
      <w:r w:rsidR="00093AE5" w:rsidRPr="00FF430B">
        <w:rPr>
          <w:b/>
          <w:noProof w:val="0"/>
          <w:lang w:eastAsia="ru-RU"/>
        </w:rPr>
        <w:t xml:space="preserve">ermenii și condițiile de </w:t>
      </w:r>
      <w:r w:rsidRPr="00FF430B">
        <w:rPr>
          <w:b/>
          <w:noProof w:val="0"/>
          <w:lang w:eastAsia="ru-RU"/>
        </w:rPr>
        <w:t xml:space="preserve">prestare/executare solicitați: </w:t>
      </w:r>
      <w:r w:rsidR="00FE7412" w:rsidRPr="008D1E23">
        <w:rPr>
          <w:b/>
          <w:noProof w:val="0"/>
          <w:highlight w:val="yellow"/>
          <w:u w:val="single"/>
          <w:lang w:eastAsia="ru-RU"/>
        </w:rPr>
        <w:t xml:space="preserve">maxim </w:t>
      </w:r>
      <w:r w:rsidR="00E83083">
        <w:rPr>
          <w:b/>
          <w:noProof w:val="0"/>
          <w:highlight w:val="yellow"/>
          <w:u w:val="single"/>
          <w:lang w:eastAsia="ru-RU"/>
        </w:rPr>
        <w:t>3</w:t>
      </w:r>
      <w:r w:rsidR="00772357" w:rsidRPr="008D1E23">
        <w:rPr>
          <w:b/>
          <w:noProof w:val="0"/>
          <w:highlight w:val="yellow"/>
          <w:u w:val="single"/>
          <w:lang w:eastAsia="ru-RU"/>
        </w:rPr>
        <w:t xml:space="preserve"> luni </w:t>
      </w:r>
      <w:r w:rsidR="00085BFD" w:rsidRPr="008D1E23">
        <w:rPr>
          <w:b/>
          <w:noProof w:val="0"/>
          <w:highlight w:val="yellow"/>
          <w:u w:val="single"/>
          <w:lang w:eastAsia="ru-RU"/>
        </w:rPr>
        <w:t xml:space="preserve"> de la primirea ordinului de începere a execuţiei şi asigurării lucrului ritmic de către beneficiar-ordonatorul de credite</w:t>
      </w:r>
      <w:r w:rsidR="00772357" w:rsidRPr="008D1E23">
        <w:rPr>
          <w:b/>
          <w:noProof w:val="0"/>
          <w:highlight w:val="yellow"/>
          <w:u w:val="single"/>
          <w:lang w:eastAsia="ru-RU"/>
        </w:rPr>
        <w:t>;</w:t>
      </w:r>
    </w:p>
    <w:p w14:paraId="6CE0A203" w14:textId="0906ED99" w:rsidR="00BE362C" w:rsidRPr="00FF430B" w:rsidRDefault="00BE362C" w:rsidP="00A868A2">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w:t>
      </w:r>
      <w:r w:rsidR="00AB1F2A">
        <w:rPr>
          <w:b/>
          <w:noProof w:val="0"/>
          <w:lang w:eastAsia="ru-RU"/>
        </w:rPr>
        <w:t>l</w:t>
      </w:r>
      <w:r w:rsidRPr="00FF430B">
        <w:rPr>
          <w:b/>
          <w:noProof w:val="0"/>
          <w:lang w:eastAsia="ru-RU"/>
        </w:rPr>
        <w:t xml:space="preserve"> contractului</w:t>
      </w:r>
      <w:r w:rsidR="001A1A16" w:rsidRPr="00FF430B">
        <w:rPr>
          <w:b/>
          <w:noProof w:val="0"/>
          <w:lang w:eastAsia="ru-RU"/>
        </w:rPr>
        <w:t>:</w:t>
      </w:r>
      <w:r w:rsidR="00671185" w:rsidRPr="00671185">
        <w:rPr>
          <w:noProof w:val="0"/>
          <w:shd w:val="clear" w:color="auto" w:fill="FFFFFF" w:themeFill="background1"/>
          <w:lang w:eastAsia="ru-RU"/>
        </w:rPr>
        <w:t xml:space="preserve"> </w:t>
      </w:r>
      <w:r w:rsidR="00671185" w:rsidRPr="00671185">
        <w:rPr>
          <w:b/>
          <w:noProof w:val="0"/>
          <w:u w:val="single"/>
          <w:lang w:eastAsia="ru-RU"/>
        </w:rPr>
        <w:t>31.12.202</w:t>
      </w:r>
      <w:r w:rsidR="00085BFD">
        <w:rPr>
          <w:b/>
          <w:noProof w:val="0"/>
          <w:u w:val="single"/>
          <w:lang w:eastAsia="ru-RU"/>
        </w:rPr>
        <w:t>3</w:t>
      </w:r>
      <w:r w:rsidR="00671185" w:rsidRPr="00671185">
        <w:rPr>
          <w:b/>
          <w:noProof w:val="0"/>
          <w:u w:val="single"/>
          <w:lang w:eastAsia="ru-RU"/>
        </w:rPr>
        <w:t>;</w:t>
      </w:r>
    </w:p>
    <w:p w14:paraId="00B44342" w14:textId="46D547D4" w:rsidR="00BE362C" w:rsidRPr="00FF430B" w:rsidRDefault="00BE362C" w:rsidP="00A868A2">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00671185" w:rsidRPr="00671185">
        <w:rPr>
          <w:b/>
          <w:noProof w:val="0"/>
          <w:u w:val="single"/>
          <w:lang w:eastAsia="ru-RU"/>
        </w:rPr>
        <w:t>NU</w:t>
      </w:r>
    </w:p>
    <w:p w14:paraId="69920E48" w14:textId="557A1E7C"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w:t>
      </w:r>
      <w:r w:rsidR="000F4A1B">
        <w:rPr>
          <w:b/>
          <w:noProof w:val="0"/>
          <w:lang w:eastAsia="ru-RU"/>
        </w:rPr>
        <w:t xml:space="preserve">nu </w:t>
      </w:r>
      <w:r w:rsidRPr="00FF430B">
        <w:rPr>
          <w:b/>
          <w:noProof w:val="0"/>
          <w:lang w:eastAsia="ru-RU"/>
        </w:rPr>
        <w:t>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shd w:val="clear" w:color="auto" w:fill="FFFFFF" w:themeFill="background1"/>
        <w:tblLook w:val="04A0" w:firstRow="1" w:lastRow="0" w:firstColumn="1" w:lastColumn="0" w:noHBand="0" w:noVBand="1"/>
      </w:tblPr>
      <w:tblGrid>
        <w:gridCol w:w="572"/>
        <w:gridCol w:w="2632"/>
        <w:gridCol w:w="4489"/>
        <w:gridCol w:w="1793"/>
      </w:tblGrid>
      <w:tr w:rsidR="00BE362C" w:rsidRPr="00EC30C2" w14:paraId="55FCB16C" w14:textId="77777777" w:rsidTr="00AB1F2A">
        <w:tc>
          <w:tcPr>
            <w:tcW w:w="572" w:type="dxa"/>
            <w:shd w:val="clear" w:color="auto" w:fill="FFFFFF" w:themeFill="background1"/>
            <w:vAlign w:val="center"/>
          </w:tcPr>
          <w:p w14:paraId="4158577F" w14:textId="77777777" w:rsidR="00BE362C" w:rsidRPr="00FF430B" w:rsidRDefault="00BE362C" w:rsidP="007D42D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2632" w:type="dxa"/>
            <w:shd w:val="clear" w:color="auto" w:fill="FFFFFF" w:themeFill="background1"/>
            <w:vAlign w:val="center"/>
          </w:tcPr>
          <w:p w14:paraId="75217ED9" w14:textId="77777777" w:rsidR="00BE362C" w:rsidRPr="00FF430B" w:rsidRDefault="00BE362C" w:rsidP="007D42D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4489" w:type="dxa"/>
            <w:shd w:val="clear" w:color="auto" w:fill="FFFFFF" w:themeFill="background1"/>
            <w:vAlign w:val="center"/>
          </w:tcPr>
          <w:p w14:paraId="210C3143" w14:textId="77777777" w:rsidR="00BE362C" w:rsidRPr="00FF430B" w:rsidRDefault="00BE362C" w:rsidP="007D42D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demonstrare a îndeplinirii criteriului/cerinței:</w:t>
            </w:r>
          </w:p>
        </w:tc>
        <w:tc>
          <w:tcPr>
            <w:tcW w:w="1793" w:type="dxa"/>
            <w:shd w:val="clear" w:color="auto" w:fill="FFFFFF" w:themeFill="background1"/>
            <w:vAlign w:val="center"/>
          </w:tcPr>
          <w:p w14:paraId="6BCA9681" w14:textId="77777777" w:rsidR="00BE362C" w:rsidRPr="00FF430B" w:rsidRDefault="00BE362C" w:rsidP="007D42D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71185" w:rsidRPr="00EC30C2" w14:paraId="7BE02D7C" w14:textId="77777777" w:rsidTr="00AB1F2A">
        <w:tc>
          <w:tcPr>
            <w:tcW w:w="572" w:type="dxa"/>
            <w:shd w:val="clear" w:color="auto" w:fill="FFFFFF" w:themeFill="background1"/>
            <w:vAlign w:val="center"/>
          </w:tcPr>
          <w:p w14:paraId="5A2F5F10" w14:textId="28668939" w:rsidR="00671185" w:rsidRPr="00FF430B" w:rsidRDefault="00B74379" w:rsidP="007D42DC">
            <w:pPr>
              <w:shd w:val="clear" w:color="auto" w:fill="FFFFFF" w:themeFill="background1"/>
              <w:tabs>
                <w:tab w:val="left" w:pos="612"/>
              </w:tabs>
              <w:spacing w:before="120" w:after="120"/>
              <w:jc w:val="center"/>
              <w:rPr>
                <w:iCs/>
                <w:noProof w:val="0"/>
                <w:lang w:eastAsia="ru-RU"/>
              </w:rPr>
            </w:pPr>
            <w:r>
              <w:rPr>
                <w:iCs/>
                <w:noProof w:val="0"/>
                <w:lang w:eastAsia="ru-RU"/>
              </w:rPr>
              <w:t>1</w:t>
            </w:r>
          </w:p>
        </w:tc>
        <w:tc>
          <w:tcPr>
            <w:tcW w:w="2632" w:type="dxa"/>
            <w:shd w:val="clear" w:color="auto" w:fill="FFFFFF" w:themeFill="background1"/>
            <w:vAlign w:val="center"/>
          </w:tcPr>
          <w:p w14:paraId="665ED90E" w14:textId="00AB232E" w:rsidR="00671185" w:rsidRPr="00FF430B" w:rsidRDefault="00B74379" w:rsidP="007D42DC">
            <w:pPr>
              <w:shd w:val="clear" w:color="auto" w:fill="FFFFFF" w:themeFill="background1"/>
              <w:tabs>
                <w:tab w:val="left" w:pos="612"/>
              </w:tabs>
              <w:spacing w:before="120" w:after="120"/>
              <w:jc w:val="center"/>
              <w:rPr>
                <w:iCs/>
                <w:noProof w:val="0"/>
                <w:lang w:eastAsia="ru-RU"/>
              </w:rPr>
            </w:pPr>
            <w:r>
              <w:rPr>
                <w:iCs/>
                <w:noProof w:val="0"/>
                <w:lang w:eastAsia="ru-RU"/>
              </w:rPr>
              <w:t>Cerere de participare</w:t>
            </w:r>
          </w:p>
        </w:tc>
        <w:tc>
          <w:tcPr>
            <w:tcW w:w="4489" w:type="dxa"/>
            <w:shd w:val="clear" w:color="auto" w:fill="FFFFFF" w:themeFill="background1"/>
            <w:vAlign w:val="center"/>
          </w:tcPr>
          <w:p w14:paraId="5FB9CBAB" w14:textId="430059F3" w:rsidR="00671185" w:rsidRPr="00FF430B" w:rsidRDefault="00B74379" w:rsidP="007D42DC">
            <w:pPr>
              <w:shd w:val="clear" w:color="auto" w:fill="FFFFFF" w:themeFill="background1"/>
              <w:tabs>
                <w:tab w:val="left" w:pos="612"/>
              </w:tabs>
              <w:spacing w:before="120" w:after="120"/>
              <w:jc w:val="center"/>
              <w:rPr>
                <w:iCs/>
                <w:noProof w:val="0"/>
                <w:lang w:eastAsia="ru-RU"/>
              </w:rPr>
            </w:pPr>
            <w:r>
              <w:rPr>
                <w:iCs/>
                <w:noProof w:val="0"/>
                <w:lang w:eastAsia="ru-RU"/>
              </w:rPr>
              <w:t>C</w:t>
            </w:r>
            <w:r w:rsidRPr="00B74379">
              <w:rPr>
                <w:iCs/>
                <w:noProof w:val="0"/>
                <w:lang w:eastAsia="ru-RU"/>
              </w:rPr>
              <w:t>onfirmată prin semnătura ele</w:t>
            </w:r>
            <w:r>
              <w:rPr>
                <w:iCs/>
                <w:noProof w:val="0"/>
                <w:lang w:eastAsia="ru-RU"/>
              </w:rPr>
              <w:t xml:space="preserve">ctronică conform anexei nr.7 al </w:t>
            </w:r>
            <w:r w:rsidRPr="00B74379">
              <w:rPr>
                <w:iCs/>
                <w:noProof w:val="0"/>
                <w:lang w:eastAsia="ru-RU"/>
              </w:rPr>
              <w:t>documentației standard</w:t>
            </w:r>
          </w:p>
        </w:tc>
        <w:tc>
          <w:tcPr>
            <w:tcW w:w="1793" w:type="dxa"/>
            <w:shd w:val="clear" w:color="auto" w:fill="FFFFFF" w:themeFill="background1"/>
            <w:vAlign w:val="center"/>
          </w:tcPr>
          <w:p w14:paraId="75C75A4D" w14:textId="7F8796B7" w:rsidR="00671185" w:rsidRPr="00FF430B" w:rsidRDefault="00B74379" w:rsidP="007D42DC">
            <w:pPr>
              <w:shd w:val="clear" w:color="auto" w:fill="FFFFFF" w:themeFill="background1"/>
              <w:tabs>
                <w:tab w:val="left" w:pos="612"/>
              </w:tabs>
              <w:spacing w:before="120" w:after="120"/>
              <w:jc w:val="center"/>
              <w:rPr>
                <w:iCs/>
                <w:noProof w:val="0"/>
                <w:lang w:eastAsia="ru-RU"/>
              </w:rPr>
            </w:pPr>
            <w:r>
              <w:rPr>
                <w:iCs/>
                <w:noProof w:val="0"/>
                <w:lang w:eastAsia="ru-RU"/>
              </w:rPr>
              <w:t>DA</w:t>
            </w:r>
          </w:p>
        </w:tc>
      </w:tr>
      <w:tr w:rsidR="00B74379" w:rsidRPr="00EC30C2" w14:paraId="47EF6897" w14:textId="77777777" w:rsidTr="00AB1F2A">
        <w:tc>
          <w:tcPr>
            <w:tcW w:w="572" w:type="dxa"/>
            <w:shd w:val="clear" w:color="auto" w:fill="FFFFFF" w:themeFill="background1"/>
            <w:vAlign w:val="center"/>
          </w:tcPr>
          <w:p w14:paraId="5EE866CD" w14:textId="7B70CBBB" w:rsidR="00B74379" w:rsidRPr="00170465" w:rsidRDefault="00F00D40" w:rsidP="007D42DC">
            <w:pPr>
              <w:shd w:val="clear" w:color="auto" w:fill="FFFFFF" w:themeFill="background1"/>
              <w:tabs>
                <w:tab w:val="left" w:pos="612"/>
              </w:tabs>
              <w:spacing w:before="120" w:after="120"/>
              <w:jc w:val="center"/>
              <w:rPr>
                <w:iCs/>
              </w:rPr>
            </w:pPr>
            <w:r>
              <w:rPr>
                <w:iCs/>
              </w:rPr>
              <w:t>2</w:t>
            </w:r>
          </w:p>
        </w:tc>
        <w:tc>
          <w:tcPr>
            <w:tcW w:w="2632" w:type="dxa"/>
            <w:shd w:val="clear" w:color="auto" w:fill="FFFFFF" w:themeFill="background1"/>
            <w:vAlign w:val="center"/>
          </w:tcPr>
          <w:p w14:paraId="14BCBC30" w14:textId="054321B5" w:rsidR="00B74379" w:rsidRPr="00170465" w:rsidRDefault="00F00D40" w:rsidP="007D42DC">
            <w:pPr>
              <w:shd w:val="clear" w:color="auto" w:fill="FFFFFF" w:themeFill="background1"/>
              <w:tabs>
                <w:tab w:val="left" w:pos="612"/>
              </w:tabs>
              <w:spacing w:before="120" w:after="120"/>
              <w:jc w:val="center"/>
              <w:rPr>
                <w:iCs/>
              </w:rPr>
            </w:pPr>
            <w:r>
              <w:rPr>
                <w:iCs/>
              </w:rPr>
              <w:t xml:space="preserve">Formularul </w:t>
            </w:r>
            <w:r w:rsidR="00B74379" w:rsidRPr="00170465">
              <w:rPr>
                <w:iCs/>
              </w:rPr>
              <w:t>DUAE</w:t>
            </w:r>
          </w:p>
        </w:tc>
        <w:tc>
          <w:tcPr>
            <w:tcW w:w="4489" w:type="dxa"/>
            <w:shd w:val="clear" w:color="auto" w:fill="FFFFFF" w:themeFill="background1"/>
            <w:vAlign w:val="center"/>
          </w:tcPr>
          <w:p w14:paraId="278C3EA0" w14:textId="612CCAF2" w:rsidR="00B74379" w:rsidRPr="00170465" w:rsidRDefault="00E756F8" w:rsidP="007D42DC">
            <w:pPr>
              <w:shd w:val="clear" w:color="auto" w:fill="FFFFFF" w:themeFill="background1"/>
              <w:tabs>
                <w:tab w:val="left" w:pos="612"/>
              </w:tabs>
              <w:spacing w:before="120" w:after="120"/>
              <w:jc w:val="center"/>
              <w:rPr>
                <w:iCs/>
              </w:rPr>
            </w:pPr>
            <w:r>
              <w:rPr>
                <w:iCs/>
              </w:rPr>
              <w:t>C</w:t>
            </w:r>
            <w:r w:rsidR="00B74379" w:rsidRPr="00170465">
              <w:rPr>
                <w:iCs/>
              </w:rPr>
              <w:t>onfirmat prin aplicarea semnăturii electronice a Participantului.</w:t>
            </w:r>
          </w:p>
        </w:tc>
        <w:tc>
          <w:tcPr>
            <w:tcW w:w="1793" w:type="dxa"/>
            <w:shd w:val="clear" w:color="auto" w:fill="FFFFFF" w:themeFill="background1"/>
            <w:vAlign w:val="center"/>
          </w:tcPr>
          <w:p w14:paraId="4A4B5B03" w14:textId="6A4D0931" w:rsidR="00B74379" w:rsidRPr="00170465" w:rsidRDefault="00B74379" w:rsidP="007D42DC">
            <w:pPr>
              <w:shd w:val="clear" w:color="auto" w:fill="FFFFFF" w:themeFill="background1"/>
              <w:tabs>
                <w:tab w:val="left" w:pos="612"/>
              </w:tabs>
              <w:spacing w:before="120" w:after="120"/>
              <w:jc w:val="center"/>
              <w:rPr>
                <w:iCs/>
              </w:rPr>
            </w:pPr>
            <w:r w:rsidRPr="00170465">
              <w:rPr>
                <w:iCs/>
              </w:rPr>
              <w:t>DA</w:t>
            </w:r>
          </w:p>
        </w:tc>
      </w:tr>
      <w:tr w:rsidR="00B74379" w:rsidRPr="00EC30C2" w14:paraId="27626451" w14:textId="77777777" w:rsidTr="00AB1F2A">
        <w:tc>
          <w:tcPr>
            <w:tcW w:w="572" w:type="dxa"/>
            <w:shd w:val="clear" w:color="auto" w:fill="FFFFFF" w:themeFill="background1"/>
            <w:vAlign w:val="center"/>
          </w:tcPr>
          <w:p w14:paraId="623DF571" w14:textId="7C74F804" w:rsidR="00B74379" w:rsidRPr="00FF430B" w:rsidRDefault="00BD2B65" w:rsidP="007D42DC">
            <w:pPr>
              <w:shd w:val="clear" w:color="auto" w:fill="FFFFFF" w:themeFill="background1"/>
              <w:tabs>
                <w:tab w:val="left" w:pos="612"/>
              </w:tabs>
              <w:spacing w:before="120" w:after="120"/>
              <w:jc w:val="center"/>
              <w:rPr>
                <w:iCs/>
                <w:noProof w:val="0"/>
                <w:lang w:eastAsia="ru-RU"/>
              </w:rPr>
            </w:pPr>
            <w:r>
              <w:rPr>
                <w:iCs/>
                <w:noProof w:val="0"/>
                <w:lang w:eastAsia="ru-RU"/>
              </w:rPr>
              <w:t>3</w:t>
            </w:r>
          </w:p>
        </w:tc>
        <w:tc>
          <w:tcPr>
            <w:tcW w:w="2632" w:type="dxa"/>
            <w:shd w:val="clear" w:color="auto" w:fill="FFFFFF" w:themeFill="background1"/>
            <w:vAlign w:val="center"/>
          </w:tcPr>
          <w:p w14:paraId="7DFDD294" w14:textId="13494617" w:rsidR="00B74379" w:rsidRPr="00FF430B" w:rsidRDefault="00B74379" w:rsidP="007D42DC">
            <w:pPr>
              <w:shd w:val="clear" w:color="auto" w:fill="FFFFFF" w:themeFill="background1"/>
              <w:tabs>
                <w:tab w:val="left" w:pos="612"/>
              </w:tabs>
              <w:spacing w:before="120" w:after="120"/>
              <w:jc w:val="center"/>
              <w:rPr>
                <w:iCs/>
                <w:noProof w:val="0"/>
                <w:lang w:eastAsia="ru-RU"/>
              </w:rPr>
            </w:pPr>
            <w:r w:rsidRPr="00170465">
              <w:rPr>
                <w:rFonts w:eastAsiaTheme="minorEastAsia"/>
              </w:rPr>
              <w:t>Garanția pentru ofertă 1%.</w:t>
            </w:r>
          </w:p>
        </w:tc>
        <w:tc>
          <w:tcPr>
            <w:tcW w:w="4489" w:type="dxa"/>
            <w:shd w:val="clear" w:color="auto" w:fill="FFFFFF" w:themeFill="background1"/>
            <w:vAlign w:val="center"/>
          </w:tcPr>
          <w:p w14:paraId="0D847280" w14:textId="1DAA0A4F" w:rsidR="00B25D18" w:rsidRPr="006C1085" w:rsidRDefault="00B74379" w:rsidP="006C1085">
            <w:pPr>
              <w:shd w:val="clear" w:color="auto" w:fill="FFFFFF" w:themeFill="background1"/>
              <w:tabs>
                <w:tab w:val="left" w:pos="612"/>
              </w:tabs>
              <w:spacing w:before="120" w:after="120"/>
              <w:jc w:val="center"/>
              <w:rPr>
                <w:rFonts w:eastAsiaTheme="minorEastAsia"/>
                <w:iCs/>
                <w:szCs w:val="22"/>
              </w:rPr>
            </w:pPr>
            <w:r w:rsidRPr="00EF36D3">
              <w:rPr>
                <w:rFonts w:eastAsiaTheme="minorEastAsia"/>
                <w:szCs w:val="22"/>
              </w:rPr>
              <w:t xml:space="preserve">Transfer la contul autoritătii contractante confirmat prin dispoziția de plata, stampilata si semnata, sau scrisoare de garanție bancară </w:t>
            </w:r>
            <w:r>
              <w:rPr>
                <w:rFonts w:eastAsiaTheme="minorEastAsia"/>
                <w:szCs w:val="22"/>
              </w:rPr>
              <w:t>î</w:t>
            </w:r>
            <w:r w:rsidRPr="00EF36D3">
              <w:rPr>
                <w:rFonts w:eastAsiaTheme="minorEastAsia"/>
                <w:szCs w:val="22"/>
              </w:rPr>
              <w:t>n original</w:t>
            </w:r>
            <w:r w:rsidR="00F00D40">
              <w:rPr>
                <w:rFonts w:eastAsiaTheme="minorEastAsia"/>
                <w:szCs w:val="22"/>
              </w:rPr>
              <w:t xml:space="preserve"> conform anexei nr. 9</w:t>
            </w:r>
            <w:r>
              <w:rPr>
                <w:rFonts w:eastAsiaTheme="minorEastAsia"/>
                <w:szCs w:val="22"/>
              </w:rPr>
              <w:t>,</w:t>
            </w:r>
            <w:r w:rsidRPr="00EF36D3">
              <w:rPr>
                <w:rFonts w:eastAsiaTheme="minorEastAsia"/>
                <w:szCs w:val="22"/>
              </w:rPr>
              <w:t xml:space="preserve"> </w:t>
            </w:r>
            <w:r w:rsidRPr="00EF36D3">
              <w:rPr>
                <w:rFonts w:eastAsiaTheme="minorEastAsia"/>
                <w:iCs/>
                <w:szCs w:val="22"/>
              </w:rPr>
              <w:t>confirmat prin aplicarea semnăturii electronice a Participantului.</w:t>
            </w:r>
          </w:p>
        </w:tc>
        <w:tc>
          <w:tcPr>
            <w:tcW w:w="1793" w:type="dxa"/>
            <w:shd w:val="clear" w:color="auto" w:fill="FFFFFF" w:themeFill="background1"/>
            <w:vAlign w:val="center"/>
          </w:tcPr>
          <w:p w14:paraId="2D29605C" w14:textId="4D64DC8D" w:rsidR="00B74379" w:rsidRPr="00FF430B" w:rsidRDefault="00B74379" w:rsidP="007D42DC">
            <w:pPr>
              <w:shd w:val="clear" w:color="auto" w:fill="FFFFFF" w:themeFill="background1"/>
              <w:tabs>
                <w:tab w:val="left" w:pos="612"/>
              </w:tabs>
              <w:spacing w:before="120" w:after="120"/>
              <w:jc w:val="center"/>
              <w:rPr>
                <w:iCs/>
                <w:noProof w:val="0"/>
                <w:lang w:eastAsia="ru-RU"/>
              </w:rPr>
            </w:pPr>
            <w:r w:rsidRPr="00170465">
              <w:rPr>
                <w:iCs/>
              </w:rPr>
              <w:t>DA</w:t>
            </w:r>
          </w:p>
        </w:tc>
      </w:tr>
      <w:tr w:rsidR="00B74379" w:rsidRPr="00EC30C2" w14:paraId="36AF468F" w14:textId="77777777" w:rsidTr="00AB1F2A">
        <w:tc>
          <w:tcPr>
            <w:tcW w:w="572" w:type="dxa"/>
            <w:shd w:val="clear" w:color="auto" w:fill="FFFFFF" w:themeFill="background1"/>
            <w:vAlign w:val="center"/>
          </w:tcPr>
          <w:p w14:paraId="671D1101" w14:textId="2C7144A4" w:rsidR="00B74379" w:rsidRPr="00170465" w:rsidRDefault="00156854" w:rsidP="007D42DC">
            <w:pPr>
              <w:shd w:val="clear" w:color="auto" w:fill="FFFFFF" w:themeFill="background1"/>
              <w:tabs>
                <w:tab w:val="left" w:pos="612"/>
              </w:tabs>
              <w:spacing w:before="120" w:after="120"/>
              <w:jc w:val="center"/>
              <w:rPr>
                <w:iCs/>
              </w:rPr>
            </w:pPr>
            <w:r>
              <w:rPr>
                <w:iCs/>
              </w:rPr>
              <w:t>4</w:t>
            </w:r>
          </w:p>
        </w:tc>
        <w:tc>
          <w:tcPr>
            <w:tcW w:w="2632" w:type="dxa"/>
            <w:shd w:val="clear" w:color="auto" w:fill="FFFFFF" w:themeFill="background1"/>
            <w:vAlign w:val="center"/>
          </w:tcPr>
          <w:p w14:paraId="6122366B" w14:textId="22D96E3F" w:rsidR="00B74379" w:rsidRPr="00170465" w:rsidRDefault="006C1085" w:rsidP="007D42DC">
            <w:pPr>
              <w:shd w:val="clear" w:color="auto" w:fill="FFFFFF" w:themeFill="background1"/>
              <w:tabs>
                <w:tab w:val="left" w:pos="612"/>
              </w:tabs>
              <w:spacing w:before="120" w:after="120"/>
              <w:jc w:val="center"/>
              <w:rPr>
                <w:rFonts w:eastAsiaTheme="minorEastAsia"/>
              </w:rPr>
            </w:pPr>
            <w:r w:rsidRPr="006C1085">
              <w:rPr>
                <w:rFonts w:eastAsiaTheme="minorEastAsia"/>
              </w:rPr>
              <w:t>Declarație privind valabilitatea ofertei</w:t>
            </w:r>
          </w:p>
        </w:tc>
        <w:tc>
          <w:tcPr>
            <w:tcW w:w="4489" w:type="dxa"/>
            <w:shd w:val="clear" w:color="auto" w:fill="FFFFFF" w:themeFill="background1"/>
            <w:vAlign w:val="center"/>
          </w:tcPr>
          <w:p w14:paraId="32A35CB7" w14:textId="3E00475D" w:rsidR="00BD2B65" w:rsidRDefault="00E756F8" w:rsidP="007D42DC">
            <w:pPr>
              <w:shd w:val="clear" w:color="auto" w:fill="FFFFFF" w:themeFill="background1"/>
              <w:tabs>
                <w:tab w:val="left" w:pos="612"/>
              </w:tabs>
              <w:spacing w:before="120" w:after="120"/>
              <w:jc w:val="center"/>
              <w:rPr>
                <w:rFonts w:eastAsiaTheme="minorEastAsia"/>
              </w:rPr>
            </w:pPr>
            <w:r>
              <w:rPr>
                <w:rFonts w:eastAsiaTheme="minorEastAsia"/>
              </w:rPr>
              <w:t>C</w:t>
            </w:r>
            <w:r w:rsidR="00BD2B65">
              <w:rPr>
                <w:rFonts w:eastAsiaTheme="minorEastAsia"/>
              </w:rPr>
              <w:t>onfirmată prin semnătura electronică conform anexei nr. 8 al documentației standard.</w:t>
            </w:r>
          </w:p>
          <w:p w14:paraId="788E85A7" w14:textId="102DFF76" w:rsidR="00B74379" w:rsidRPr="00156854" w:rsidRDefault="00B74379" w:rsidP="007D42DC">
            <w:pPr>
              <w:shd w:val="clear" w:color="auto" w:fill="FFFFFF" w:themeFill="background1"/>
              <w:tabs>
                <w:tab w:val="left" w:pos="612"/>
              </w:tabs>
              <w:spacing w:before="120" w:after="120"/>
              <w:jc w:val="center"/>
              <w:rPr>
                <w:rFonts w:eastAsiaTheme="minorEastAsia"/>
              </w:rPr>
            </w:pPr>
          </w:p>
        </w:tc>
        <w:tc>
          <w:tcPr>
            <w:tcW w:w="1793" w:type="dxa"/>
            <w:shd w:val="clear" w:color="auto" w:fill="FFFFFF" w:themeFill="background1"/>
            <w:vAlign w:val="center"/>
          </w:tcPr>
          <w:p w14:paraId="0EAA4F42" w14:textId="5C3BE415" w:rsidR="00B74379" w:rsidRPr="00170465" w:rsidRDefault="00B74379" w:rsidP="007D42DC">
            <w:pPr>
              <w:shd w:val="clear" w:color="auto" w:fill="FFFFFF" w:themeFill="background1"/>
              <w:tabs>
                <w:tab w:val="left" w:pos="612"/>
              </w:tabs>
              <w:spacing w:before="120" w:after="120"/>
              <w:jc w:val="center"/>
              <w:rPr>
                <w:iCs/>
              </w:rPr>
            </w:pPr>
            <w:r w:rsidRPr="00170465">
              <w:rPr>
                <w:iCs/>
              </w:rPr>
              <w:t>DA</w:t>
            </w:r>
          </w:p>
        </w:tc>
      </w:tr>
      <w:tr w:rsidR="00EE2395" w:rsidRPr="00EC30C2" w14:paraId="4E94E68F" w14:textId="77777777" w:rsidTr="00AB1F2A">
        <w:tc>
          <w:tcPr>
            <w:tcW w:w="572" w:type="dxa"/>
            <w:shd w:val="clear" w:color="auto" w:fill="FFFFFF" w:themeFill="background1"/>
            <w:vAlign w:val="center"/>
          </w:tcPr>
          <w:p w14:paraId="17FA7E66" w14:textId="5942613E" w:rsidR="00EE2395" w:rsidRDefault="00EE2395" w:rsidP="00EE2395">
            <w:pPr>
              <w:shd w:val="clear" w:color="auto" w:fill="FFFFFF" w:themeFill="background1"/>
              <w:tabs>
                <w:tab w:val="left" w:pos="612"/>
              </w:tabs>
              <w:spacing w:before="120" w:after="120"/>
              <w:jc w:val="center"/>
              <w:rPr>
                <w:iCs/>
              </w:rPr>
            </w:pPr>
            <w:r>
              <w:rPr>
                <w:iCs/>
              </w:rPr>
              <w:t>5</w:t>
            </w:r>
          </w:p>
        </w:tc>
        <w:tc>
          <w:tcPr>
            <w:tcW w:w="2632" w:type="dxa"/>
            <w:shd w:val="clear" w:color="auto" w:fill="FFFFFF" w:themeFill="background1"/>
            <w:vAlign w:val="center"/>
          </w:tcPr>
          <w:p w14:paraId="7FCFD3AF" w14:textId="3A561F33" w:rsidR="00EE2395" w:rsidRPr="006C1085" w:rsidRDefault="00EE2395" w:rsidP="00EE2395">
            <w:pPr>
              <w:shd w:val="clear" w:color="auto" w:fill="FFFFFF" w:themeFill="background1"/>
              <w:tabs>
                <w:tab w:val="left" w:pos="612"/>
              </w:tabs>
              <w:spacing w:before="120" w:after="120"/>
              <w:jc w:val="center"/>
              <w:rPr>
                <w:rFonts w:eastAsiaTheme="minorEastAsia"/>
              </w:rPr>
            </w:pPr>
            <w:r w:rsidRPr="002F7AF8">
              <w:rPr>
                <w:rFonts w:eastAsiaTheme="minorEastAsia"/>
              </w:rPr>
              <w:t>Propunerea financiară</w:t>
            </w:r>
          </w:p>
        </w:tc>
        <w:tc>
          <w:tcPr>
            <w:tcW w:w="4489" w:type="dxa"/>
            <w:shd w:val="clear" w:color="auto" w:fill="FFFFFF" w:themeFill="background1"/>
            <w:vAlign w:val="center"/>
          </w:tcPr>
          <w:p w14:paraId="2E87495C" w14:textId="77777777" w:rsidR="00EE2395" w:rsidRDefault="00EE2395" w:rsidP="00EE2395">
            <w:pPr>
              <w:shd w:val="clear" w:color="auto" w:fill="FFFFFF" w:themeFill="background1"/>
              <w:tabs>
                <w:tab w:val="left" w:pos="612"/>
              </w:tabs>
              <w:spacing w:before="120" w:after="120"/>
              <w:jc w:val="center"/>
              <w:rPr>
                <w:rFonts w:eastAsiaTheme="minorEastAsia"/>
              </w:rPr>
            </w:pPr>
            <w:r w:rsidRPr="002B6560">
              <w:rPr>
                <w:rFonts w:eastAsiaTheme="minorEastAsia"/>
              </w:rPr>
              <w:t>Informaţie cu privire la preţuri, tarife, precum şi la alte condiţii financiare şi comerciale legate de obiectul contractului</w:t>
            </w:r>
            <w:r>
              <w:rPr>
                <w:rFonts w:eastAsiaTheme="minorEastAsia"/>
              </w:rPr>
              <w:t>.</w:t>
            </w:r>
          </w:p>
          <w:p w14:paraId="68A4A32C" w14:textId="6F947CDE" w:rsidR="00EE2395" w:rsidRDefault="00EE2395" w:rsidP="00EE2395">
            <w:pPr>
              <w:shd w:val="clear" w:color="auto" w:fill="FFFFFF" w:themeFill="background1"/>
              <w:tabs>
                <w:tab w:val="left" w:pos="612"/>
              </w:tabs>
              <w:spacing w:before="120" w:after="120"/>
              <w:jc w:val="center"/>
              <w:rPr>
                <w:rFonts w:eastAsiaTheme="minorEastAsia"/>
                <w:color w:val="000000" w:themeColor="text1"/>
              </w:rPr>
            </w:pPr>
            <w:r w:rsidRPr="00170465">
              <w:rPr>
                <w:rFonts w:eastAsiaTheme="minorEastAsia"/>
              </w:rPr>
              <w:t xml:space="preserve">Cu indicarea obligatorie a perioadei de garanție pentru lucrările executate </w:t>
            </w:r>
            <w:r w:rsidRPr="00170465">
              <w:rPr>
                <w:rFonts w:eastAsiaTheme="minorEastAsia"/>
                <w:b/>
              </w:rPr>
              <w:t xml:space="preserve">- minim </w:t>
            </w:r>
            <w:r w:rsidRPr="00170465">
              <w:rPr>
                <w:rFonts w:eastAsiaTheme="minorEastAsia"/>
                <w:b/>
                <w:color w:val="000000" w:themeColor="text1"/>
              </w:rPr>
              <w:t>5 ani</w:t>
            </w:r>
            <w:r w:rsidRPr="00170465">
              <w:rPr>
                <w:rFonts w:eastAsiaTheme="minorEastAsia"/>
                <w:color w:val="000000" w:themeColor="text1"/>
              </w:rPr>
              <w:t>.</w:t>
            </w:r>
          </w:p>
          <w:p w14:paraId="62F8EF76" w14:textId="6DD1F40D" w:rsidR="00EE2395" w:rsidRDefault="00EE2395" w:rsidP="00EE2395">
            <w:pPr>
              <w:shd w:val="clear" w:color="auto" w:fill="FFFFFF" w:themeFill="background1"/>
              <w:tabs>
                <w:tab w:val="left" w:pos="612"/>
              </w:tabs>
              <w:spacing w:before="120" w:after="120"/>
              <w:jc w:val="center"/>
              <w:rPr>
                <w:rFonts w:eastAsiaTheme="minorEastAsia"/>
              </w:rPr>
            </w:pPr>
            <w:r>
              <w:rPr>
                <w:b/>
                <w:bCs/>
                <w:iCs/>
                <w:sz w:val="20"/>
                <w:szCs w:val="20"/>
              </w:rPr>
              <w:t>*</w:t>
            </w:r>
            <w:r>
              <w:rPr>
                <w:iCs/>
                <w:sz w:val="20"/>
                <w:szCs w:val="20"/>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793" w:type="dxa"/>
            <w:shd w:val="clear" w:color="auto" w:fill="FFFFFF" w:themeFill="background1"/>
            <w:vAlign w:val="center"/>
          </w:tcPr>
          <w:p w14:paraId="03076AB2" w14:textId="7EDD95A7" w:rsidR="00EE2395" w:rsidRPr="00170465" w:rsidRDefault="00EE2395" w:rsidP="00EE2395">
            <w:pPr>
              <w:shd w:val="clear" w:color="auto" w:fill="FFFFFF" w:themeFill="background1"/>
              <w:tabs>
                <w:tab w:val="left" w:pos="612"/>
              </w:tabs>
              <w:spacing w:before="120" w:after="120"/>
              <w:jc w:val="center"/>
              <w:rPr>
                <w:iCs/>
              </w:rPr>
            </w:pPr>
            <w:r w:rsidRPr="002B6560">
              <w:rPr>
                <w:iCs/>
              </w:rPr>
              <w:t>DA</w:t>
            </w:r>
          </w:p>
        </w:tc>
      </w:tr>
      <w:tr w:rsidR="00EE2395" w:rsidRPr="00EC30C2" w14:paraId="53E5719F" w14:textId="77777777" w:rsidTr="00AB1F2A">
        <w:tc>
          <w:tcPr>
            <w:tcW w:w="572" w:type="dxa"/>
            <w:shd w:val="clear" w:color="auto" w:fill="FFFFFF" w:themeFill="background1"/>
            <w:vAlign w:val="center"/>
          </w:tcPr>
          <w:p w14:paraId="080F02E7" w14:textId="629979A3" w:rsidR="00EE2395" w:rsidRPr="00170465" w:rsidRDefault="00EE2395" w:rsidP="00EE2395">
            <w:pPr>
              <w:shd w:val="clear" w:color="auto" w:fill="FFFFFF" w:themeFill="background1"/>
              <w:tabs>
                <w:tab w:val="left" w:pos="612"/>
              </w:tabs>
              <w:spacing w:before="120" w:after="120"/>
              <w:jc w:val="center"/>
              <w:rPr>
                <w:iCs/>
              </w:rPr>
            </w:pPr>
            <w:r>
              <w:rPr>
                <w:iCs/>
              </w:rPr>
              <w:t>6</w:t>
            </w:r>
          </w:p>
        </w:tc>
        <w:tc>
          <w:tcPr>
            <w:tcW w:w="2632" w:type="dxa"/>
            <w:shd w:val="clear" w:color="auto" w:fill="FFFFFF" w:themeFill="background1"/>
            <w:vAlign w:val="center"/>
          </w:tcPr>
          <w:p w14:paraId="42EF0759" w14:textId="12C240BC" w:rsidR="00EE2395" w:rsidRPr="00170465" w:rsidRDefault="00EE2395" w:rsidP="00EE2395">
            <w:pPr>
              <w:shd w:val="clear" w:color="auto" w:fill="FFFFFF" w:themeFill="background1"/>
              <w:tabs>
                <w:tab w:val="left" w:pos="612"/>
              </w:tabs>
              <w:spacing w:before="120" w:after="120"/>
              <w:jc w:val="center"/>
              <w:rPr>
                <w:rFonts w:eastAsiaTheme="minorEastAsia"/>
              </w:rPr>
            </w:pPr>
            <w:r w:rsidRPr="00170465">
              <w:rPr>
                <w:iCs/>
              </w:rPr>
              <w:t>Devizele locale aferente ofertei</w:t>
            </w:r>
          </w:p>
        </w:tc>
        <w:tc>
          <w:tcPr>
            <w:tcW w:w="4489" w:type="dxa"/>
            <w:shd w:val="clear" w:color="auto" w:fill="FFFFFF" w:themeFill="background1"/>
            <w:vAlign w:val="center"/>
          </w:tcPr>
          <w:p w14:paraId="66F9BA58" w14:textId="2BBE7F59" w:rsidR="00EE2395" w:rsidRPr="00170465" w:rsidRDefault="00EE2395" w:rsidP="00EE2395">
            <w:pPr>
              <w:shd w:val="clear" w:color="auto" w:fill="FFFFFF" w:themeFill="background1"/>
              <w:tabs>
                <w:tab w:val="left" w:pos="612"/>
              </w:tabs>
              <w:spacing w:before="120" w:after="120"/>
              <w:jc w:val="center"/>
              <w:rPr>
                <w:rFonts w:eastAsiaTheme="minorEastAsia"/>
              </w:rPr>
            </w:pPr>
            <w:r w:rsidRPr="00170465">
              <w:rPr>
                <w:iCs/>
              </w:rPr>
              <w:t>Original</w:t>
            </w:r>
            <w:r>
              <w:rPr>
                <w:iCs/>
              </w:rPr>
              <w:t>e</w:t>
            </w:r>
            <w:r w:rsidRPr="00170465">
              <w:rPr>
                <w:iCs/>
              </w:rPr>
              <w:t xml:space="preserve"> în conformitate cu Formularele 3,5,7 cu specificaţia parametrilor tehnici solicitaţi în caietul de sarcini, </w:t>
            </w:r>
            <w:r w:rsidRPr="00786781">
              <w:rPr>
                <w:iCs/>
              </w:rPr>
              <w:t>confirmat prin aplicarea semnăturii electronice a Participantului.</w:t>
            </w:r>
          </w:p>
        </w:tc>
        <w:tc>
          <w:tcPr>
            <w:tcW w:w="1793" w:type="dxa"/>
            <w:shd w:val="clear" w:color="auto" w:fill="FFFFFF" w:themeFill="background1"/>
            <w:vAlign w:val="center"/>
          </w:tcPr>
          <w:p w14:paraId="156EBA15" w14:textId="2641CDEC" w:rsidR="00EE2395" w:rsidRPr="00170465" w:rsidRDefault="00EE2395" w:rsidP="00EE2395">
            <w:pPr>
              <w:shd w:val="clear" w:color="auto" w:fill="FFFFFF" w:themeFill="background1"/>
              <w:tabs>
                <w:tab w:val="left" w:pos="612"/>
              </w:tabs>
              <w:spacing w:before="120" w:after="120"/>
              <w:jc w:val="center"/>
              <w:rPr>
                <w:iCs/>
              </w:rPr>
            </w:pPr>
            <w:r w:rsidRPr="00170465">
              <w:rPr>
                <w:iCs/>
              </w:rPr>
              <w:t>DA</w:t>
            </w:r>
          </w:p>
        </w:tc>
      </w:tr>
      <w:tr w:rsidR="00EE2395" w:rsidRPr="00EC30C2" w14:paraId="6A194840" w14:textId="77777777" w:rsidTr="00AB1F2A">
        <w:tc>
          <w:tcPr>
            <w:tcW w:w="572" w:type="dxa"/>
            <w:shd w:val="clear" w:color="auto" w:fill="FFFFFF" w:themeFill="background1"/>
            <w:vAlign w:val="center"/>
          </w:tcPr>
          <w:p w14:paraId="463D6934" w14:textId="34DC548E" w:rsidR="00EE2395" w:rsidRPr="00170465" w:rsidRDefault="00EE2395" w:rsidP="00EE2395">
            <w:pPr>
              <w:shd w:val="clear" w:color="auto" w:fill="FFFFFF" w:themeFill="background1"/>
              <w:tabs>
                <w:tab w:val="left" w:pos="612"/>
              </w:tabs>
              <w:spacing w:before="120" w:after="120"/>
              <w:jc w:val="center"/>
              <w:rPr>
                <w:iCs/>
              </w:rPr>
            </w:pPr>
            <w:r>
              <w:rPr>
                <w:iCs/>
              </w:rPr>
              <w:lastRenderedPageBreak/>
              <w:t>7</w:t>
            </w:r>
          </w:p>
        </w:tc>
        <w:tc>
          <w:tcPr>
            <w:tcW w:w="2632" w:type="dxa"/>
            <w:shd w:val="clear" w:color="auto" w:fill="FFFFFF" w:themeFill="background1"/>
            <w:vAlign w:val="center"/>
          </w:tcPr>
          <w:p w14:paraId="3CF9B979" w14:textId="32453EEA" w:rsidR="00EE2395" w:rsidRPr="00170465" w:rsidRDefault="00EE2395" w:rsidP="00EE2395">
            <w:pPr>
              <w:shd w:val="clear" w:color="auto" w:fill="FFFFFF" w:themeFill="background1"/>
              <w:tabs>
                <w:tab w:val="left" w:pos="612"/>
              </w:tabs>
              <w:spacing w:before="120" w:after="120"/>
              <w:jc w:val="center"/>
              <w:rPr>
                <w:iCs/>
              </w:rPr>
            </w:pPr>
            <w:r w:rsidRPr="00170465">
              <w:rPr>
                <w:color w:val="000000"/>
                <w:lang w:val="en-US"/>
              </w:rPr>
              <w:t>Certificat/decizie de înregistrare a întreprinderii</w:t>
            </w:r>
            <w:r>
              <w:rPr>
                <w:color w:val="000000"/>
                <w:lang w:val="en-US"/>
              </w:rPr>
              <w:t xml:space="preserve"> sau </w:t>
            </w:r>
            <w:r w:rsidRPr="00170465">
              <w:rPr>
                <w:color w:val="000000"/>
                <w:lang w:val="en-US"/>
              </w:rPr>
              <w:t>Extras din Registrul de Stat al persoanelor juridice,</w:t>
            </w:r>
          </w:p>
        </w:tc>
        <w:tc>
          <w:tcPr>
            <w:tcW w:w="4489" w:type="dxa"/>
            <w:shd w:val="clear" w:color="auto" w:fill="FFFFFF" w:themeFill="background1"/>
            <w:vAlign w:val="center"/>
          </w:tcPr>
          <w:p w14:paraId="534D18AB" w14:textId="258B5619" w:rsidR="00EE2395" w:rsidRPr="00170465" w:rsidRDefault="00EE2395" w:rsidP="00EE2395">
            <w:pPr>
              <w:shd w:val="clear" w:color="auto" w:fill="FFFFFF" w:themeFill="background1"/>
              <w:tabs>
                <w:tab w:val="left" w:pos="612"/>
              </w:tabs>
              <w:spacing w:before="120" w:after="120"/>
              <w:jc w:val="center"/>
              <w:rPr>
                <w:iCs/>
              </w:rPr>
            </w:pPr>
            <w:r w:rsidRPr="001430C8">
              <w:t>Varianta scanată de pe original</w:t>
            </w:r>
            <w:r w:rsidRPr="00170465">
              <w:t xml:space="preserve">, </w:t>
            </w:r>
            <w:r w:rsidRPr="00786781">
              <w:rPr>
                <w:iCs/>
              </w:rPr>
              <w:t>confirmat prin aplicarea semnăturii electronice a Participantului.</w:t>
            </w:r>
          </w:p>
        </w:tc>
        <w:tc>
          <w:tcPr>
            <w:tcW w:w="1793" w:type="dxa"/>
            <w:shd w:val="clear" w:color="auto" w:fill="FFFFFF" w:themeFill="background1"/>
            <w:vAlign w:val="center"/>
          </w:tcPr>
          <w:p w14:paraId="4FB83D6C" w14:textId="6D72D4AC" w:rsidR="00EE2395" w:rsidRPr="00170465" w:rsidRDefault="00EE2395" w:rsidP="00EE2395">
            <w:pPr>
              <w:shd w:val="clear" w:color="auto" w:fill="FFFFFF" w:themeFill="background1"/>
              <w:tabs>
                <w:tab w:val="left" w:pos="612"/>
              </w:tabs>
              <w:spacing w:before="120" w:after="120"/>
              <w:jc w:val="center"/>
              <w:rPr>
                <w:iCs/>
              </w:rPr>
            </w:pPr>
            <w:r w:rsidRPr="00170465">
              <w:rPr>
                <w:iCs/>
              </w:rPr>
              <w:t>DA</w:t>
            </w:r>
          </w:p>
        </w:tc>
      </w:tr>
      <w:tr w:rsidR="00EE2395" w:rsidRPr="00EC30C2" w14:paraId="16E6DAA0" w14:textId="77777777" w:rsidTr="00AB1F2A">
        <w:tc>
          <w:tcPr>
            <w:tcW w:w="572" w:type="dxa"/>
            <w:shd w:val="clear" w:color="auto" w:fill="FFFFFF" w:themeFill="background1"/>
            <w:vAlign w:val="center"/>
          </w:tcPr>
          <w:p w14:paraId="585C7CAC" w14:textId="03A4AC79" w:rsidR="00EE2395" w:rsidRPr="00170465" w:rsidRDefault="00EE2395" w:rsidP="00EE2395">
            <w:pPr>
              <w:shd w:val="clear" w:color="auto" w:fill="FFFFFF" w:themeFill="background1"/>
              <w:tabs>
                <w:tab w:val="left" w:pos="612"/>
              </w:tabs>
              <w:spacing w:before="120" w:after="120"/>
              <w:jc w:val="center"/>
              <w:rPr>
                <w:iCs/>
              </w:rPr>
            </w:pPr>
            <w:r>
              <w:rPr>
                <w:iCs/>
              </w:rPr>
              <w:t>8</w:t>
            </w:r>
          </w:p>
        </w:tc>
        <w:tc>
          <w:tcPr>
            <w:tcW w:w="2632" w:type="dxa"/>
            <w:shd w:val="clear" w:color="auto" w:fill="FFFFFF" w:themeFill="background1"/>
            <w:vAlign w:val="center"/>
          </w:tcPr>
          <w:p w14:paraId="6955B149" w14:textId="77777777" w:rsidR="00EE2395" w:rsidRPr="00170465" w:rsidRDefault="00EE2395" w:rsidP="00EE2395">
            <w:pPr>
              <w:shd w:val="clear" w:color="auto" w:fill="FFFFFF" w:themeFill="background1"/>
              <w:tabs>
                <w:tab w:val="left" w:pos="612"/>
              </w:tabs>
              <w:jc w:val="center"/>
              <w:rPr>
                <w:rFonts w:eastAsiaTheme="minorEastAsia"/>
              </w:rPr>
            </w:pPr>
            <w:r w:rsidRPr="00170465">
              <w:rPr>
                <w:rFonts w:eastAsiaTheme="minorEastAsia"/>
              </w:rPr>
              <w:t>Graficul de executare</w:t>
            </w:r>
          </w:p>
          <w:p w14:paraId="6F27C772" w14:textId="177F1F74" w:rsidR="00EE2395" w:rsidRPr="00170465" w:rsidRDefault="00EE2395" w:rsidP="00EE2395">
            <w:pPr>
              <w:shd w:val="clear" w:color="auto" w:fill="FFFFFF" w:themeFill="background1"/>
              <w:tabs>
                <w:tab w:val="left" w:pos="612"/>
              </w:tabs>
              <w:spacing w:before="120" w:after="120"/>
              <w:jc w:val="center"/>
              <w:rPr>
                <w:rFonts w:eastAsiaTheme="minorEastAsia"/>
              </w:rPr>
            </w:pPr>
            <w:r w:rsidRPr="00170465">
              <w:rPr>
                <w:rFonts w:eastAsiaTheme="minorEastAsia"/>
              </w:rPr>
              <w:t>a lucrărilor</w:t>
            </w:r>
          </w:p>
        </w:tc>
        <w:tc>
          <w:tcPr>
            <w:tcW w:w="4489" w:type="dxa"/>
            <w:shd w:val="clear" w:color="auto" w:fill="FFFFFF" w:themeFill="background1"/>
            <w:vAlign w:val="center"/>
          </w:tcPr>
          <w:p w14:paraId="641B4F02" w14:textId="02E66821" w:rsidR="00EE2395" w:rsidRPr="00170465" w:rsidRDefault="00EE2395" w:rsidP="00EE2395">
            <w:pPr>
              <w:shd w:val="clear" w:color="auto" w:fill="FFFFFF" w:themeFill="background1"/>
              <w:tabs>
                <w:tab w:val="left" w:pos="612"/>
              </w:tabs>
              <w:spacing w:before="120" w:after="120"/>
              <w:jc w:val="center"/>
              <w:rPr>
                <w:rFonts w:eastAsiaTheme="minorEastAsia"/>
              </w:rPr>
            </w:pPr>
            <w:r>
              <w:rPr>
                <w:rFonts w:eastAsiaTheme="minorEastAsia"/>
              </w:rPr>
              <w:t>În conformitate cu anexa nr. 10</w:t>
            </w:r>
            <w:r w:rsidRPr="00170465">
              <w:rPr>
                <w:rFonts w:eastAsiaTheme="minorEastAsia"/>
              </w:rPr>
              <w:t xml:space="preserve">, </w:t>
            </w:r>
            <w:r w:rsidRPr="00786781">
              <w:rPr>
                <w:rFonts w:eastAsiaTheme="minorEastAsia"/>
              </w:rPr>
              <w:t xml:space="preserve">confirmat prin </w:t>
            </w:r>
            <w:r w:rsidRPr="00786781">
              <w:rPr>
                <w:rFonts w:eastAsiaTheme="minorEastAsia"/>
                <w:iCs/>
              </w:rPr>
              <w:t>aplicarea semnăturii electronice a Participantului.</w:t>
            </w:r>
          </w:p>
        </w:tc>
        <w:tc>
          <w:tcPr>
            <w:tcW w:w="1793" w:type="dxa"/>
            <w:shd w:val="clear" w:color="auto" w:fill="FFFFFF" w:themeFill="background1"/>
            <w:vAlign w:val="center"/>
          </w:tcPr>
          <w:p w14:paraId="06B2DD77" w14:textId="5C357C4C" w:rsidR="00EE2395" w:rsidRPr="00170465" w:rsidRDefault="00EE2395" w:rsidP="00EE2395">
            <w:pPr>
              <w:shd w:val="clear" w:color="auto" w:fill="FFFFFF" w:themeFill="background1"/>
              <w:tabs>
                <w:tab w:val="left" w:pos="612"/>
              </w:tabs>
              <w:spacing w:before="120" w:after="120"/>
              <w:jc w:val="center"/>
              <w:rPr>
                <w:iCs/>
              </w:rPr>
            </w:pPr>
            <w:r w:rsidRPr="00170465">
              <w:rPr>
                <w:iCs/>
              </w:rPr>
              <w:t>DA</w:t>
            </w:r>
          </w:p>
        </w:tc>
      </w:tr>
      <w:tr w:rsidR="00EE2395" w:rsidRPr="00EC30C2" w14:paraId="6DF429C3" w14:textId="77777777" w:rsidTr="00AB1F2A">
        <w:tc>
          <w:tcPr>
            <w:tcW w:w="572" w:type="dxa"/>
            <w:shd w:val="clear" w:color="auto" w:fill="FFFFFF" w:themeFill="background1"/>
            <w:vAlign w:val="center"/>
          </w:tcPr>
          <w:p w14:paraId="7B1058E7" w14:textId="5F794C1C" w:rsidR="00EE2395" w:rsidRPr="00170465" w:rsidRDefault="00EE2395" w:rsidP="00EE2395">
            <w:pPr>
              <w:shd w:val="clear" w:color="auto" w:fill="FFFFFF" w:themeFill="background1"/>
              <w:tabs>
                <w:tab w:val="left" w:pos="612"/>
              </w:tabs>
              <w:spacing w:before="120" w:after="120"/>
              <w:jc w:val="center"/>
              <w:rPr>
                <w:iCs/>
              </w:rPr>
            </w:pPr>
            <w:r>
              <w:rPr>
                <w:iCs/>
              </w:rPr>
              <w:t>9</w:t>
            </w:r>
          </w:p>
        </w:tc>
        <w:tc>
          <w:tcPr>
            <w:tcW w:w="2632" w:type="dxa"/>
            <w:shd w:val="clear" w:color="auto" w:fill="FFFFFF" w:themeFill="background1"/>
            <w:vAlign w:val="center"/>
          </w:tcPr>
          <w:p w14:paraId="3D2F7FDE" w14:textId="0AEE664D" w:rsidR="00EE2395" w:rsidRPr="00170465" w:rsidRDefault="00EE2395" w:rsidP="00EE2395">
            <w:pPr>
              <w:shd w:val="clear" w:color="auto" w:fill="FFFFFF" w:themeFill="background1"/>
              <w:tabs>
                <w:tab w:val="left" w:pos="612"/>
              </w:tabs>
              <w:spacing w:before="120" w:after="120"/>
              <w:jc w:val="center"/>
              <w:rPr>
                <w:color w:val="000000"/>
                <w:lang w:val="en-US"/>
              </w:rPr>
            </w:pPr>
            <w:r w:rsidRPr="00170465">
              <w:rPr>
                <w:rFonts w:eastAsiaTheme="minorEastAsia"/>
              </w:rPr>
              <w:t>Manualul Calității</w:t>
            </w:r>
          </w:p>
        </w:tc>
        <w:tc>
          <w:tcPr>
            <w:tcW w:w="4489" w:type="dxa"/>
            <w:shd w:val="clear" w:color="auto" w:fill="FFFFFF" w:themeFill="background1"/>
            <w:vAlign w:val="center"/>
          </w:tcPr>
          <w:p w14:paraId="62493B7E" w14:textId="76D757A9" w:rsidR="00EE2395" w:rsidRPr="00170465" w:rsidRDefault="00EE2395" w:rsidP="00EE2395">
            <w:pPr>
              <w:shd w:val="clear" w:color="auto" w:fill="FFFFFF" w:themeFill="background1"/>
              <w:tabs>
                <w:tab w:val="left" w:pos="612"/>
              </w:tabs>
              <w:spacing w:before="120" w:after="120"/>
              <w:jc w:val="center"/>
            </w:pPr>
            <w:r w:rsidRPr="001430C8">
              <w:rPr>
                <w:rFonts w:eastAsiaTheme="minorEastAsia"/>
              </w:rPr>
              <w:t>Varianta scanată de pe original</w:t>
            </w:r>
            <w:r w:rsidRPr="00170465">
              <w:rPr>
                <w:rFonts w:eastAsiaTheme="minorEastAsia"/>
              </w:rPr>
              <w:t xml:space="preserve">, </w:t>
            </w:r>
            <w:r w:rsidRPr="00170465">
              <w:rPr>
                <w:iCs/>
              </w:rPr>
              <w:t>confirmat prin aplicarea semnăturii electronice a Participantului.</w:t>
            </w:r>
          </w:p>
        </w:tc>
        <w:tc>
          <w:tcPr>
            <w:tcW w:w="1793" w:type="dxa"/>
            <w:shd w:val="clear" w:color="auto" w:fill="FFFFFF" w:themeFill="background1"/>
            <w:vAlign w:val="center"/>
          </w:tcPr>
          <w:p w14:paraId="2E7C346E" w14:textId="3E4AD75F" w:rsidR="00EE2395" w:rsidRPr="00170465" w:rsidRDefault="00EE2395" w:rsidP="00EE2395">
            <w:pPr>
              <w:shd w:val="clear" w:color="auto" w:fill="FFFFFF" w:themeFill="background1"/>
              <w:tabs>
                <w:tab w:val="left" w:pos="612"/>
              </w:tabs>
              <w:spacing w:before="120" w:after="120"/>
              <w:jc w:val="center"/>
              <w:rPr>
                <w:iCs/>
              </w:rPr>
            </w:pPr>
            <w:r w:rsidRPr="00170465">
              <w:rPr>
                <w:iCs/>
              </w:rPr>
              <w:t>DA</w:t>
            </w:r>
          </w:p>
        </w:tc>
      </w:tr>
      <w:tr w:rsidR="00EE2395" w:rsidRPr="00EC30C2" w14:paraId="2D63A702" w14:textId="77777777" w:rsidTr="00AB1F2A">
        <w:tc>
          <w:tcPr>
            <w:tcW w:w="572" w:type="dxa"/>
            <w:shd w:val="clear" w:color="auto" w:fill="FFFFFF" w:themeFill="background1"/>
            <w:vAlign w:val="center"/>
          </w:tcPr>
          <w:p w14:paraId="666DCE9C" w14:textId="5A60FDE4" w:rsidR="00EE2395" w:rsidRPr="00170465" w:rsidRDefault="00EE2395" w:rsidP="00EE2395">
            <w:pPr>
              <w:shd w:val="clear" w:color="auto" w:fill="FFFFFF" w:themeFill="background1"/>
              <w:tabs>
                <w:tab w:val="left" w:pos="612"/>
              </w:tabs>
              <w:spacing w:before="120" w:after="120"/>
              <w:jc w:val="center"/>
              <w:rPr>
                <w:iCs/>
              </w:rPr>
            </w:pPr>
            <w:r>
              <w:rPr>
                <w:iCs/>
              </w:rPr>
              <w:t>10</w:t>
            </w:r>
          </w:p>
        </w:tc>
        <w:tc>
          <w:tcPr>
            <w:tcW w:w="2632" w:type="dxa"/>
            <w:shd w:val="clear" w:color="auto" w:fill="FFFFFF" w:themeFill="background1"/>
            <w:vAlign w:val="center"/>
          </w:tcPr>
          <w:p w14:paraId="1D9C1CA7" w14:textId="58351D6B" w:rsidR="00EE2395" w:rsidRPr="00170465" w:rsidRDefault="00EE2395" w:rsidP="00EE2395">
            <w:pPr>
              <w:shd w:val="clear" w:color="auto" w:fill="FFFFFF" w:themeFill="background1"/>
              <w:tabs>
                <w:tab w:val="left" w:pos="612"/>
              </w:tabs>
              <w:jc w:val="center"/>
              <w:rPr>
                <w:rFonts w:eastAsiaTheme="minorEastAsia"/>
              </w:rPr>
            </w:pPr>
            <w:r w:rsidRPr="00170465">
              <w:rPr>
                <w:rFonts w:eastAsiaTheme="minorEastAsia"/>
              </w:rPr>
              <w:t xml:space="preserve">Avizul </w:t>
            </w:r>
            <w:r w:rsidRPr="00786781">
              <w:rPr>
                <w:rFonts w:eastAsiaTheme="minorEastAsia"/>
              </w:rPr>
              <w:t>Agentiei pentru Supraveghere Tehnică</w:t>
            </w:r>
          </w:p>
        </w:tc>
        <w:tc>
          <w:tcPr>
            <w:tcW w:w="4489" w:type="dxa"/>
            <w:shd w:val="clear" w:color="auto" w:fill="FFFFFF" w:themeFill="background1"/>
            <w:vAlign w:val="center"/>
          </w:tcPr>
          <w:p w14:paraId="0903EE51" w14:textId="08B67DC6" w:rsidR="00EE2395" w:rsidRPr="00170465" w:rsidRDefault="00EE2395" w:rsidP="00EE2395">
            <w:pPr>
              <w:shd w:val="clear" w:color="auto" w:fill="FFFFFF" w:themeFill="background1"/>
              <w:tabs>
                <w:tab w:val="left" w:pos="612"/>
              </w:tabs>
              <w:spacing w:before="120" w:after="120"/>
              <w:jc w:val="center"/>
              <w:rPr>
                <w:rFonts w:eastAsiaTheme="minorEastAsia"/>
              </w:rPr>
            </w:pPr>
            <w:r w:rsidRPr="00C224EA">
              <w:rPr>
                <w:rFonts w:eastAsiaTheme="minorEastAsia"/>
              </w:rPr>
              <w:t>Varianta scanată de pe orig</w:t>
            </w:r>
            <w:r>
              <w:rPr>
                <w:rFonts w:eastAsiaTheme="minorEastAsia"/>
              </w:rPr>
              <w:t xml:space="preserve">inal, confirmată prin semnătura </w:t>
            </w:r>
            <w:r w:rsidRPr="00C224EA">
              <w:rPr>
                <w:rFonts w:eastAsiaTheme="minorEastAsia"/>
              </w:rPr>
              <w:t>electronică șau în caz de prezentare pe suport de h</w:t>
            </w:r>
            <w:r>
              <w:rPr>
                <w:rFonts w:eastAsiaTheme="minorEastAsia"/>
              </w:rPr>
              <w:t xml:space="preserve">ârtie - </w:t>
            </w:r>
            <w:r w:rsidRPr="00C224EA">
              <w:rPr>
                <w:rFonts w:eastAsiaTheme="minorEastAsia"/>
              </w:rPr>
              <w:t>original, confirmat prin ap</w:t>
            </w:r>
            <w:r>
              <w:rPr>
                <w:rFonts w:eastAsiaTheme="minorEastAsia"/>
              </w:rPr>
              <w:t xml:space="preserve">licarea semnăturii și ștampilei </w:t>
            </w:r>
            <w:r w:rsidRPr="00C224EA">
              <w:rPr>
                <w:rFonts w:eastAsiaTheme="minorEastAsia"/>
              </w:rPr>
              <w:t>ofertantului potrivit anexei nr.22</w:t>
            </w:r>
          </w:p>
        </w:tc>
        <w:tc>
          <w:tcPr>
            <w:tcW w:w="1793" w:type="dxa"/>
            <w:shd w:val="clear" w:color="auto" w:fill="FFFFFF" w:themeFill="background1"/>
            <w:vAlign w:val="center"/>
          </w:tcPr>
          <w:p w14:paraId="76DA3D04" w14:textId="5C03B79F" w:rsidR="00EE2395" w:rsidRPr="00170465" w:rsidRDefault="00EE2395" w:rsidP="00EE2395">
            <w:pPr>
              <w:shd w:val="clear" w:color="auto" w:fill="FFFFFF" w:themeFill="background1"/>
              <w:tabs>
                <w:tab w:val="left" w:pos="612"/>
              </w:tabs>
              <w:spacing w:before="120" w:after="120"/>
              <w:jc w:val="center"/>
              <w:rPr>
                <w:iCs/>
              </w:rPr>
            </w:pPr>
            <w:r w:rsidRPr="00170465">
              <w:rPr>
                <w:iCs/>
              </w:rPr>
              <w:t>DA</w:t>
            </w:r>
          </w:p>
        </w:tc>
      </w:tr>
      <w:tr w:rsidR="00EE2395" w:rsidRPr="00EC30C2" w14:paraId="6F438CB9" w14:textId="77777777" w:rsidTr="00AB1F2A">
        <w:tc>
          <w:tcPr>
            <w:tcW w:w="572" w:type="dxa"/>
            <w:shd w:val="clear" w:color="auto" w:fill="FFFFFF" w:themeFill="background1"/>
            <w:vAlign w:val="center"/>
          </w:tcPr>
          <w:p w14:paraId="578830E0" w14:textId="55F904D2" w:rsidR="00EE2395" w:rsidRPr="00170465" w:rsidRDefault="00EE2395" w:rsidP="00EE2395">
            <w:pPr>
              <w:shd w:val="clear" w:color="auto" w:fill="FFFFFF" w:themeFill="background1"/>
              <w:tabs>
                <w:tab w:val="left" w:pos="612"/>
              </w:tabs>
              <w:spacing w:before="120" w:after="120"/>
              <w:jc w:val="center"/>
              <w:rPr>
                <w:iCs/>
              </w:rPr>
            </w:pPr>
            <w:r>
              <w:rPr>
                <w:iCs/>
              </w:rPr>
              <w:t>11</w:t>
            </w:r>
          </w:p>
        </w:tc>
        <w:tc>
          <w:tcPr>
            <w:tcW w:w="2632" w:type="dxa"/>
            <w:shd w:val="clear" w:color="auto" w:fill="FFFFFF" w:themeFill="background1"/>
            <w:vAlign w:val="center"/>
          </w:tcPr>
          <w:p w14:paraId="1EC7E76E" w14:textId="15A82C6D" w:rsidR="00EE2395" w:rsidRPr="00170465" w:rsidRDefault="00EE2395" w:rsidP="00EE2395">
            <w:pPr>
              <w:shd w:val="clear" w:color="auto" w:fill="FFFFFF" w:themeFill="background1"/>
              <w:tabs>
                <w:tab w:val="left" w:pos="612"/>
              </w:tabs>
              <w:jc w:val="center"/>
              <w:rPr>
                <w:rFonts w:eastAsiaTheme="minorEastAsia"/>
              </w:rPr>
            </w:pPr>
            <w:r w:rsidRPr="00170465">
              <w:rPr>
                <w:rFonts w:eastAsiaTheme="minorEastAsia"/>
              </w:rPr>
              <w:t>Disponibilitate de bani lichizi sau capital circulant, de resurse creditare sau alte mijloace financiare (suma)</w:t>
            </w:r>
          </w:p>
        </w:tc>
        <w:tc>
          <w:tcPr>
            <w:tcW w:w="4489" w:type="dxa"/>
            <w:shd w:val="clear" w:color="auto" w:fill="FFFFFF" w:themeFill="background1"/>
            <w:vAlign w:val="center"/>
          </w:tcPr>
          <w:p w14:paraId="76062992" w14:textId="6FBD0705" w:rsidR="00EE2395" w:rsidRPr="00170465" w:rsidRDefault="00EE2395" w:rsidP="00EE2395">
            <w:pPr>
              <w:shd w:val="clear" w:color="auto" w:fill="FFFFFF" w:themeFill="background1"/>
              <w:tabs>
                <w:tab w:val="left" w:pos="612"/>
              </w:tabs>
              <w:spacing w:before="120" w:after="120"/>
              <w:jc w:val="center"/>
              <w:rPr>
                <w:rFonts w:eastAsiaTheme="minorEastAsia"/>
              </w:rPr>
            </w:pPr>
            <w:r w:rsidRPr="00170465">
              <w:rPr>
                <w:b/>
              </w:rPr>
              <w:t>Minim 10% din suma ofertei</w:t>
            </w:r>
            <w:r w:rsidRPr="00170465">
              <w:t>. Operatorul economic va prezenta extrasul din contul bancar sau contract/ linie creditară valabilă</w:t>
            </w:r>
            <w:r>
              <w:t xml:space="preserve">, </w:t>
            </w:r>
            <w:r w:rsidRPr="00786781">
              <w:t xml:space="preserve">confirmat prin </w:t>
            </w:r>
            <w:r w:rsidRPr="00786781">
              <w:rPr>
                <w:iCs/>
              </w:rPr>
              <w:t>aplicarea semnăturii electronice a Participantului.</w:t>
            </w:r>
          </w:p>
        </w:tc>
        <w:tc>
          <w:tcPr>
            <w:tcW w:w="1793" w:type="dxa"/>
            <w:shd w:val="clear" w:color="auto" w:fill="FFFFFF" w:themeFill="background1"/>
            <w:vAlign w:val="center"/>
          </w:tcPr>
          <w:p w14:paraId="6575B23C" w14:textId="41C33836" w:rsidR="00EE2395" w:rsidRPr="00170465" w:rsidRDefault="00EE2395" w:rsidP="00EE2395">
            <w:pPr>
              <w:shd w:val="clear" w:color="auto" w:fill="FFFFFF" w:themeFill="background1"/>
              <w:tabs>
                <w:tab w:val="left" w:pos="612"/>
              </w:tabs>
              <w:spacing w:before="120" w:after="120"/>
              <w:jc w:val="center"/>
              <w:rPr>
                <w:iCs/>
              </w:rPr>
            </w:pPr>
            <w:r w:rsidRPr="00170465">
              <w:rPr>
                <w:iCs/>
              </w:rPr>
              <w:t>DA</w:t>
            </w:r>
          </w:p>
        </w:tc>
      </w:tr>
      <w:tr w:rsidR="00EE2395" w:rsidRPr="00EC30C2" w14:paraId="343397CD" w14:textId="77777777" w:rsidTr="00AB1F2A">
        <w:tc>
          <w:tcPr>
            <w:tcW w:w="572" w:type="dxa"/>
            <w:shd w:val="clear" w:color="auto" w:fill="FFFFFF" w:themeFill="background1"/>
            <w:vAlign w:val="center"/>
          </w:tcPr>
          <w:p w14:paraId="7F7FF978" w14:textId="4D3AC2D5" w:rsidR="00EE2395" w:rsidRPr="00170465" w:rsidRDefault="00EE2395" w:rsidP="00EE2395">
            <w:pPr>
              <w:shd w:val="clear" w:color="auto" w:fill="FFFFFF" w:themeFill="background1"/>
              <w:tabs>
                <w:tab w:val="left" w:pos="612"/>
              </w:tabs>
              <w:spacing w:before="120" w:after="120"/>
              <w:jc w:val="center"/>
              <w:rPr>
                <w:iCs/>
              </w:rPr>
            </w:pPr>
            <w:r>
              <w:rPr>
                <w:iCs/>
              </w:rPr>
              <w:t>12</w:t>
            </w:r>
          </w:p>
        </w:tc>
        <w:tc>
          <w:tcPr>
            <w:tcW w:w="2632" w:type="dxa"/>
            <w:shd w:val="clear" w:color="auto" w:fill="FFFFFF" w:themeFill="background1"/>
            <w:vAlign w:val="center"/>
          </w:tcPr>
          <w:p w14:paraId="795050F2" w14:textId="77777777" w:rsidR="00EE2395" w:rsidRPr="00996A88" w:rsidRDefault="00EE2395" w:rsidP="00EE2395">
            <w:pPr>
              <w:shd w:val="clear" w:color="auto" w:fill="FFFFFF" w:themeFill="background1"/>
              <w:tabs>
                <w:tab w:val="left" w:pos="612"/>
              </w:tabs>
              <w:jc w:val="center"/>
              <w:rPr>
                <w:rFonts w:eastAsiaTheme="minorEastAsia"/>
              </w:rPr>
            </w:pPr>
            <w:r w:rsidRPr="00996A88">
              <w:rPr>
                <w:rFonts w:eastAsiaTheme="minorEastAsia"/>
              </w:rPr>
              <w:t>Certificatul de atestare tehnico</w:t>
            </w:r>
            <w:r>
              <w:rPr>
                <w:rFonts w:eastAsiaTheme="minorEastAsia"/>
              </w:rPr>
              <w:t>-</w:t>
            </w:r>
            <w:r w:rsidRPr="00996A88">
              <w:rPr>
                <w:rFonts w:eastAsiaTheme="minorEastAsia"/>
              </w:rPr>
              <w:t>profesională pe tipuri de lucrări</w:t>
            </w:r>
          </w:p>
          <w:p w14:paraId="6B927032" w14:textId="193E523F" w:rsidR="00EE2395" w:rsidRPr="00170465" w:rsidRDefault="00EE2395" w:rsidP="00EE2395">
            <w:pPr>
              <w:shd w:val="clear" w:color="auto" w:fill="FFFFFF" w:themeFill="background1"/>
              <w:tabs>
                <w:tab w:val="left" w:pos="612"/>
              </w:tabs>
              <w:jc w:val="center"/>
              <w:rPr>
                <w:rFonts w:eastAsiaTheme="minorEastAsia"/>
              </w:rPr>
            </w:pPr>
            <w:r w:rsidRPr="00996A88">
              <w:rPr>
                <w:rFonts w:eastAsiaTheme="minorEastAsia"/>
              </w:rPr>
              <w:t>potrivit p.38 (3)</w:t>
            </w:r>
          </w:p>
        </w:tc>
        <w:tc>
          <w:tcPr>
            <w:tcW w:w="4489" w:type="dxa"/>
            <w:shd w:val="clear" w:color="auto" w:fill="FFFFFF" w:themeFill="background1"/>
            <w:vAlign w:val="center"/>
          </w:tcPr>
          <w:p w14:paraId="6BE714E3" w14:textId="06E5F7F5" w:rsidR="00EE2395" w:rsidRPr="00170465" w:rsidRDefault="00EE2395" w:rsidP="00EE2395">
            <w:pPr>
              <w:shd w:val="clear" w:color="auto" w:fill="FFFFFF" w:themeFill="background1"/>
              <w:tabs>
                <w:tab w:val="left" w:pos="612"/>
              </w:tabs>
              <w:spacing w:before="120" w:after="120"/>
              <w:jc w:val="center"/>
              <w:rPr>
                <w:rFonts w:eastAsiaTheme="minorEastAsia"/>
              </w:rPr>
            </w:pPr>
            <w:r w:rsidRPr="00996A88">
              <w:rPr>
                <w:rFonts w:eastAsiaTheme="minorEastAsia"/>
              </w:rPr>
              <w:t>Varianta scanată de pe origin</w:t>
            </w:r>
            <w:r>
              <w:rPr>
                <w:rFonts w:eastAsiaTheme="minorEastAsia"/>
              </w:rPr>
              <w:t xml:space="preserve">alul eliberat de către Organul </w:t>
            </w:r>
            <w:r w:rsidRPr="00996A88">
              <w:rPr>
                <w:rFonts w:eastAsiaTheme="minorEastAsia"/>
              </w:rPr>
              <w:t>național de dirijare în constru</w:t>
            </w:r>
            <w:r>
              <w:rPr>
                <w:rFonts w:eastAsiaTheme="minorEastAsia"/>
              </w:rPr>
              <w:t xml:space="preserve">cții, confirmată prin semnătura </w:t>
            </w:r>
            <w:r w:rsidRPr="00996A88">
              <w:rPr>
                <w:rFonts w:eastAsiaTheme="minorEastAsia"/>
              </w:rPr>
              <w:t>electronică</w:t>
            </w:r>
            <w:r>
              <w:rPr>
                <w:rFonts w:eastAsiaTheme="minorEastAsia"/>
              </w:rPr>
              <w:t>.</w:t>
            </w:r>
          </w:p>
        </w:tc>
        <w:tc>
          <w:tcPr>
            <w:tcW w:w="1793" w:type="dxa"/>
            <w:shd w:val="clear" w:color="auto" w:fill="FFFFFF" w:themeFill="background1"/>
            <w:vAlign w:val="center"/>
          </w:tcPr>
          <w:p w14:paraId="1B1949DE" w14:textId="3F6626E7" w:rsidR="00EE2395" w:rsidRPr="00170465" w:rsidRDefault="00EE2395" w:rsidP="00EE2395">
            <w:pPr>
              <w:shd w:val="clear" w:color="auto" w:fill="FFFFFF" w:themeFill="background1"/>
              <w:tabs>
                <w:tab w:val="left" w:pos="612"/>
              </w:tabs>
              <w:spacing w:before="120" w:after="120"/>
              <w:jc w:val="center"/>
              <w:rPr>
                <w:iCs/>
              </w:rPr>
            </w:pPr>
            <w:r w:rsidRPr="00170465">
              <w:rPr>
                <w:iCs/>
              </w:rPr>
              <w:t>DA</w:t>
            </w:r>
          </w:p>
        </w:tc>
      </w:tr>
      <w:tr w:rsidR="00EE2395" w:rsidRPr="00EC30C2" w14:paraId="6824CC9B" w14:textId="77777777" w:rsidTr="00AB1F2A">
        <w:tc>
          <w:tcPr>
            <w:tcW w:w="572" w:type="dxa"/>
            <w:shd w:val="clear" w:color="auto" w:fill="FFFFFF" w:themeFill="background1"/>
            <w:vAlign w:val="center"/>
          </w:tcPr>
          <w:p w14:paraId="7395C68B" w14:textId="62513759" w:rsidR="00EE2395" w:rsidRPr="00170465" w:rsidRDefault="00EE2395" w:rsidP="00EE2395">
            <w:pPr>
              <w:shd w:val="clear" w:color="auto" w:fill="FFFFFF" w:themeFill="background1"/>
              <w:tabs>
                <w:tab w:val="left" w:pos="612"/>
              </w:tabs>
              <w:spacing w:before="120" w:after="120"/>
              <w:jc w:val="center"/>
              <w:rPr>
                <w:iCs/>
              </w:rPr>
            </w:pPr>
            <w:r>
              <w:rPr>
                <w:iCs/>
              </w:rPr>
              <w:t>13</w:t>
            </w:r>
          </w:p>
        </w:tc>
        <w:tc>
          <w:tcPr>
            <w:tcW w:w="2632" w:type="dxa"/>
            <w:shd w:val="clear" w:color="auto" w:fill="FFFFFF" w:themeFill="background1"/>
            <w:vAlign w:val="center"/>
          </w:tcPr>
          <w:p w14:paraId="53EEC34C" w14:textId="1EDA3B5F" w:rsidR="00EE2395" w:rsidRPr="00170465" w:rsidRDefault="00EE2395" w:rsidP="00EE2395">
            <w:pPr>
              <w:shd w:val="clear" w:color="auto" w:fill="FFFFFF" w:themeFill="background1"/>
              <w:tabs>
                <w:tab w:val="left" w:pos="612"/>
              </w:tabs>
              <w:jc w:val="center"/>
              <w:rPr>
                <w:rFonts w:eastAsiaTheme="minorEastAsia"/>
              </w:rPr>
            </w:pPr>
            <w:r w:rsidRPr="00170465">
              <w:rPr>
                <w:rFonts w:eastAsiaTheme="minorEastAsia"/>
              </w:rPr>
              <w:t xml:space="preserve">Lichiditate generală </w:t>
            </w:r>
          </w:p>
        </w:tc>
        <w:tc>
          <w:tcPr>
            <w:tcW w:w="4489" w:type="dxa"/>
            <w:shd w:val="clear" w:color="auto" w:fill="FFFFFF" w:themeFill="background1"/>
            <w:vAlign w:val="center"/>
          </w:tcPr>
          <w:p w14:paraId="09C71DBE" w14:textId="352480EE" w:rsidR="00EE2395" w:rsidRPr="00996A88" w:rsidRDefault="00EE2395" w:rsidP="00EE2395">
            <w:pPr>
              <w:shd w:val="clear" w:color="auto" w:fill="FFFFFF" w:themeFill="background1"/>
              <w:tabs>
                <w:tab w:val="left" w:pos="612"/>
              </w:tabs>
              <w:spacing w:before="120" w:after="120"/>
              <w:jc w:val="center"/>
              <w:rPr>
                <w:rFonts w:eastAsiaTheme="minorEastAsia"/>
              </w:rPr>
            </w:pPr>
            <w:r w:rsidRPr="00170465">
              <w:rPr>
                <w:rFonts w:eastAsiaTheme="minorEastAsia"/>
              </w:rPr>
              <w:t xml:space="preserve">Certificat eliberat de participant, </w:t>
            </w:r>
            <w:r w:rsidRPr="00786781">
              <w:rPr>
                <w:rFonts w:eastAsiaTheme="minorEastAsia"/>
              </w:rPr>
              <w:t xml:space="preserve">confirmat prin </w:t>
            </w:r>
            <w:r w:rsidRPr="00786781">
              <w:rPr>
                <w:rFonts w:eastAsiaTheme="minorEastAsia"/>
                <w:iCs/>
              </w:rPr>
              <w:t>aplicarea semnăturii electronice a Participantului.</w:t>
            </w:r>
            <w:r w:rsidRPr="00170465">
              <w:rPr>
                <w:rFonts w:eastAsiaTheme="minorEastAsia"/>
              </w:rPr>
              <w:t xml:space="preserve"> </w:t>
            </w:r>
            <w:r w:rsidRPr="00AB1F2A">
              <w:rPr>
                <w:rFonts w:eastAsiaTheme="minorEastAsia"/>
                <w:b/>
              </w:rPr>
              <w:t>Lichiditatea trebuie să fie mai mare de 100%.</w:t>
            </w:r>
          </w:p>
        </w:tc>
        <w:tc>
          <w:tcPr>
            <w:tcW w:w="1793" w:type="dxa"/>
            <w:shd w:val="clear" w:color="auto" w:fill="FFFFFF" w:themeFill="background1"/>
            <w:vAlign w:val="center"/>
          </w:tcPr>
          <w:p w14:paraId="36CCC16A" w14:textId="547306FF" w:rsidR="00EE2395" w:rsidRPr="00170465" w:rsidRDefault="00EE2395" w:rsidP="00EE2395">
            <w:pPr>
              <w:shd w:val="clear" w:color="auto" w:fill="FFFFFF" w:themeFill="background1"/>
              <w:tabs>
                <w:tab w:val="left" w:pos="612"/>
              </w:tabs>
              <w:spacing w:before="120" w:after="120"/>
              <w:jc w:val="center"/>
              <w:rPr>
                <w:iCs/>
              </w:rPr>
            </w:pPr>
            <w:r w:rsidRPr="00170465">
              <w:rPr>
                <w:iCs/>
              </w:rPr>
              <w:t>DA</w:t>
            </w:r>
          </w:p>
        </w:tc>
      </w:tr>
      <w:tr w:rsidR="00EE2395" w:rsidRPr="00EC30C2" w14:paraId="234ED1BD" w14:textId="77777777" w:rsidTr="00AB1F2A">
        <w:tc>
          <w:tcPr>
            <w:tcW w:w="572" w:type="dxa"/>
            <w:shd w:val="clear" w:color="auto" w:fill="FFFFFF" w:themeFill="background1"/>
            <w:vAlign w:val="center"/>
          </w:tcPr>
          <w:p w14:paraId="54930A20" w14:textId="2A63F335" w:rsidR="00EE2395" w:rsidRPr="00170465" w:rsidRDefault="00EE2395" w:rsidP="00EE2395">
            <w:pPr>
              <w:shd w:val="clear" w:color="auto" w:fill="FFFFFF" w:themeFill="background1"/>
              <w:tabs>
                <w:tab w:val="left" w:pos="612"/>
              </w:tabs>
              <w:spacing w:before="120" w:after="120"/>
              <w:jc w:val="center"/>
              <w:rPr>
                <w:iCs/>
              </w:rPr>
            </w:pPr>
            <w:r>
              <w:rPr>
                <w:iCs/>
              </w:rPr>
              <w:t>14</w:t>
            </w:r>
          </w:p>
        </w:tc>
        <w:tc>
          <w:tcPr>
            <w:tcW w:w="2632" w:type="dxa"/>
            <w:shd w:val="clear" w:color="auto" w:fill="FFFFFF" w:themeFill="background1"/>
            <w:vAlign w:val="center"/>
          </w:tcPr>
          <w:p w14:paraId="27F8509B" w14:textId="5BE04AFD" w:rsidR="00EE2395" w:rsidRPr="00170465" w:rsidRDefault="00EE2395" w:rsidP="00EE2395">
            <w:pPr>
              <w:shd w:val="clear" w:color="auto" w:fill="FFFFFF" w:themeFill="background1"/>
              <w:tabs>
                <w:tab w:val="left" w:pos="612"/>
              </w:tabs>
              <w:jc w:val="center"/>
              <w:rPr>
                <w:rFonts w:eastAsiaTheme="minorEastAsia"/>
              </w:rPr>
            </w:pPr>
            <w:r w:rsidRPr="0039534D">
              <w:rPr>
                <w:rFonts w:eastAsiaTheme="minorEastAsia"/>
              </w:rPr>
              <w:t>Declarație privind experienţa similară</w:t>
            </w:r>
            <w:r>
              <w:rPr>
                <w:rFonts w:eastAsiaTheme="minorEastAsia"/>
              </w:rPr>
              <w:t>/</w:t>
            </w:r>
            <w:r w:rsidRPr="0039534D">
              <w:rPr>
                <w:rFonts w:eastAsiaTheme="minorEastAsia"/>
              </w:rPr>
              <w:t xml:space="preserve"> </w:t>
            </w:r>
            <w:r w:rsidRPr="001430C8">
              <w:rPr>
                <w:rFonts w:eastAsiaTheme="minorEastAsia"/>
              </w:rPr>
              <w:t>Declarație privind lista principalelor lucrări executate în ultimul an de activitate</w:t>
            </w:r>
            <w:r>
              <w:rPr>
                <w:rFonts w:eastAsiaTheme="minorEastAsia"/>
              </w:rPr>
              <w:t>.</w:t>
            </w:r>
          </w:p>
        </w:tc>
        <w:tc>
          <w:tcPr>
            <w:tcW w:w="4489" w:type="dxa"/>
            <w:shd w:val="clear" w:color="auto" w:fill="FFFFFF" w:themeFill="background1"/>
            <w:vAlign w:val="center"/>
          </w:tcPr>
          <w:p w14:paraId="46A9AA65" w14:textId="77777777" w:rsidR="00EE2395" w:rsidRDefault="00EE2395" w:rsidP="00EE2395">
            <w:pPr>
              <w:shd w:val="clear" w:color="auto" w:fill="FFFFFF" w:themeFill="background1"/>
              <w:tabs>
                <w:tab w:val="left" w:pos="612"/>
              </w:tabs>
              <w:spacing w:before="120" w:after="120"/>
              <w:jc w:val="center"/>
              <w:rPr>
                <w:rFonts w:eastAsiaTheme="minorEastAsia"/>
              </w:rPr>
            </w:pPr>
            <w:r w:rsidRPr="002F7AF8">
              <w:rPr>
                <w:rFonts w:eastAsiaTheme="minorEastAsia"/>
              </w:rPr>
              <w:t>în conformitate cu anex</w:t>
            </w:r>
            <w:r>
              <w:rPr>
                <w:rFonts w:eastAsiaTheme="minorEastAsia"/>
              </w:rPr>
              <w:t>ele</w:t>
            </w:r>
            <w:r w:rsidRPr="002F7AF8">
              <w:rPr>
                <w:rFonts w:eastAsiaTheme="minorEastAsia"/>
              </w:rPr>
              <w:t xml:space="preserve"> nr. 12</w:t>
            </w:r>
            <w:r>
              <w:rPr>
                <w:rFonts w:eastAsiaTheme="minorEastAsia"/>
              </w:rPr>
              <w:t xml:space="preserve"> și nr.13, </w:t>
            </w:r>
            <w:r w:rsidRPr="002F7AF8">
              <w:rPr>
                <w:rFonts w:eastAsiaTheme="minorEastAsia"/>
              </w:rPr>
              <w:t>Formular</w:t>
            </w:r>
            <w:r>
              <w:rPr>
                <w:rFonts w:eastAsiaTheme="minorEastAsia"/>
              </w:rPr>
              <w:t>e</w:t>
            </w:r>
            <w:r w:rsidRPr="002F7AF8">
              <w:rPr>
                <w:rFonts w:eastAsiaTheme="minorEastAsia"/>
              </w:rPr>
              <w:t>l</w:t>
            </w:r>
            <w:r>
              <w:rPr>
                <w:rFonts w:eastAsiaTheme="minorEastAsia"/>
              </w:rPr>
              <w:t>e</w:t>
            </w:r>
            <w:r w:rsidRPr="002F7AF8">
              <w:rPr>
                <w:rFonts w:eastAsiaTheme="minorEastAsia"/>
              </w:rPr>
              <w:t xml:space="preserve"> v</w:t>
            </w:r>
            <w:r>
              <w:rPr>
                <w:rFonts w:eastAsiaTheme="minorEastAsia"/>
              </w:rPr>
              <w:t>or</w:t>
            </w:r>
            <w:r w:rsidRPr="002F7AF8">
              <w:rPr>
                <w:rFonts w:eastAsiaTheme="minorEastAsia"/>
              </w:rPr>
              <w:t xml:space="preserve"> fi completat</w:t>
            </w:r>
            <w:r>
              <w:rPr>
                <w:rFonts w:eastAsiaTheme="minorEastAsia"/>
              </w:rPr>
              <w:t>e</w:t>
            </w:r>
            <w:r w:rsidRPr="002F7AF8">
              <w:rPr>
                <w:rFonts w:eastAsiaTheme="minorEastAsia"/>
              </w:rPr>
              <w:t xml:space="preserve"> cu anexarea copiilor documentelor confirmative </w:t>
            </w:r>
            <w:r w:rsidRPr="00976E32">
              <w:rPr>
                <w:rFonts w:eastAsiaTheme="minorEastAsia"/>
              </w:rPr>
              <w:t>confirmat prin aplicarea semnăturii electronice a Participantului.</w:t>
            </w:r>
          </w:p>
          <w:p w14:paraId="75FAC067" w14:textId="77777777" w:rsidR="00EE2395" w:rsidRDefault="00EE2395" w:rsidP="00EE2395">
            <w:pPr>
              <w:shd w:val="clear" w:color="auto" w:fill="FFFFFF" w:themeFill="background1"/>
              <w:tabs>
                <w:tab w:val="left" w:pos="612"/>
              </w:tabs>
              <w:spacing w:before="120" w:after="120"/>
              <w:jc w:val="center"/>
              <w:rPr>
                <w:rFonts w:eastAsiaTheme="minorEastAsia"/>
                <w:i/>
                <w:sz w:val="22"/>
              </w:rPr>
            </w:pPr>
            <w:r w:rsidRPr="00E756F8">
              <w:rPr>
                <w:rFonts w:eastAsiaTheme="minorEastAsia"/>
                <w:i/>
                <w:sz w:val="22"/>
              </w:rPr>
              <w:t xml:space="preserve">Ofertantul (operatorul economic sau membrii asocierii împreună) trebuie să demonstreze că a finalizat în ultimii 5 ani (calculați până la data limită de depunere a ofertelor): - un contract ce au avut ca obiect execuția unor lucrări similare cu cele ce fac obiectul contractului ce urmează a fi atribuit, egal cu 75 % din valoarea viitorului contract </w:t>
            </w:r>
          </w:p>
          <w:p w14:paraId="7C39221F" w14:textId="2FB415D9" w:rsidR="00EE2395" w:rsidRPr="00170465" w:rsidRDefault="00EE2395" w:rsidP="00EE2395">
            <w:pPr>
              <w:shd w:val="clear" w:color="auto" w:fill="FFFFFF" w:themeFill="background1"/>
              <w:tabs>
                <w:tab w:val="left" w:pos="612"/>
              </w:tabs>
              <w:spacing w:before="120" w:after="120"/>
              <w:jc w:val="center"/>
              <w:rPr>
                <w:rFonts w:eastAsiaTheme="minorEastAsia"/>
              </w:rPr>
            </w:pPr>
            <w:r>
              <w:rPr>
                <w:rFonts w:eastAsiaTheme="minorEastAsia"/>
                <w:i/>
                <w:sz w:val="22"/>
              </w:rPr>
              <w:t xml:space="preserve"> </w:t>
            </w:r>
            <w:r w:rsidRPr="00E756F8">
              <w:rPr>
                <w:rFonts w:eastAsiaTheme="minorEastAsia"/>
                <w:i/>
                <w:sz w:val="22"/>
              </w:rPr>
              <w:t>sau – valoarea cumulată a tuturor contractelor executate în ultimul an de activitate să fie egală sau mai mare decât valoarea viitorului contract.</w:t>
            </w:r>
            <w:r>
              <w:t xml:space="preserve"> </w:t>
            </w:r>
          </w:p>
        </w:tc>
        <w:tc>
          <w:tcPr>
            <w:tcW w:w="1793" w:type="dxa"/>
            <w:shd w:val="clear" w:color="auto" w:fill="FFFFFF" w:themeFill="background1"/>
            <w:vAlign w:val="center"/>
          </w:tcPr>
          <w:p w14:paraId="36DEFAF8" w14:textId="2AB6E500" w:rsidR="00EE2395" w:rsidRPr="00170465" w:rsidRDefault="00EE2395" w:rsidP="00EE2395">
            <w:pPr>
              <w:shd w:val="clear" w:color="auto" w:fill="FFFFFF" w:themeFill="background1"/>
              <w:tabs>
                <w:tab w:val="left" w:pos="612"/>
              </w:tabs>
              <w:spacing w:before="120" w:after="120"/>
              <w:jc w:val="center"/>
              <w:rPr>
                <w:iCs/>
              </w:rPr>
            </w:pPr>
            <w:r w:rsidRPr="00976E32">
              <w:rPr>
                <w:iCs/>
              </w:rPr>
              <w:t>DA</w:t>
            </w:r>
          </w:p>
        </w:tc>
      </w:tr>
      <w:tr w:rsidR="00EE2395" w:rsidRPr="00EC30C2" w14:paraId="34A53449" w14:textId="77777777" w:rsidTr="00AB1F2A">
        <w:tc>
          <w:tcPr>
            <w:tcW w:w="572" w:type="dxa"/>
            <w:shd w:val="clear" w:color="auto" w:fill="FFFFFF" w:themeFill="background1"/>
            <w:vAlign w:val="center"/>
          </w:tcPr>
          <w:p w14:paraId="44B3CF1F" w14:textId="5775F133" w:rsidR="00EE2395" w:rsidRPr="00170465" w:rsidRDefault="00EE2395" w:rsidP="00EE2395">
            <w:pPr>
              <w:shd w:val="clear" w:color="auto" w:fill="FFFFFF" w:themeFill="background1"/>
              <w:tabs>
                <w:tab w:val="left" w:pos="612"/>
              </w:tabs>
              <w:spacing w:before="120" w:after="120"/>
              <w:jc w:val="center"/>
              <w:rPr>
                <w:iCs/>
              </w:rPr>
            </w:pPr>
            <w:r>
              <w:rPr>
                <w:iCs/>
              </w:rPr>
              <w:lastRenderedPageBreak/>
              <w:t>15</w:t>
            </w:r>
          </w:p>
        </w:tc>
        <w:tc>
          <w:tcPr>
            <w:tcW w:w="2632" w:type="dxa"/>
            <w:shd w:val="clear" w:color="auto" w:fill="FFFFFF" w:themeFill="background1"/>
            <w:vAlign w:val="center"/>
          </w:tcPr>
          <w:p w14:paraId="411DB16D" w14:textId="4B625FD3" w:rsidR="00EE2395" w:rsidRPr="00976E32" w:rsidRDefault="00EE2395" w:rsidP="00EE2395">
            <w:pPr>
              <w:shd w:val="clear" w:color="auto" w:fill="FFFFFF" w:themeFill="background1"/>
              <w:tabs>
                <w:tab w:val="left" w:pos="612"/>
              </w:tabs>
              <w:jc w:val="center"/>
              <w:rPr>
                <w:rFonts w:eastAsiaTheme="minorEastAsia"/>
              </w:rPr>
            </w:pPr>
            <w:r>
              <w:rPr>
                <w:rFonts w:eastAsiaTheme="minorEastAsia"/>
              </w:rPr>
              <w:t xml:space="preserve">Lista subcontractanţilor şi </w:t>
            </w:r>
            <w:r w:rsidRPr="00996A88">
              <w:rPr>
                <w:rFonts w:eastAsiaTheme="minorEastAsia"/>
              </w:rPr>
              <w:t>p</w:t>
            </w:r>
            <w:r>
              <w:rPr>
                <w:rFonts w:eastAsiaTheme="minorEastAsia"/>
              </w:rPr>
              <w:t xml:space="preserve">artea/părțile din contract care </w:t>
            </w:r>
            <w:r w:rsidRPr="00996A88">
              <w:rPr>
                <w:rFonts w:eastAsiaTheme="minorEastAsia"/>
              </w:rPr>
              <w:t>sunt îndeplinite de către aceştea</w:t>
            </w:r>
          </w:p>
        </w:tc>
        <w:tc>
          <w:tcPr>
            <w:tcW w:w="4489" w:type="dxa"/>
            <w:shd w:val="clear" w:color="auto" w:fill="FFFFFF" w:themeFill="background1"/>
            <w:vAlign w:val="center"/>
          </w:tcPr>
          <w:p w14:paraId="2B2C8248" w14:textId="1802F3ED" w:rsidR="00EE2395" w:rsidRPr="00AB1F2A" w:rsidRDefault="00EE2395" w:rsidP="00EE2395">
            <w:pPr>
              <w:shd w:val="clear" w:color="auto" w:fill="FFFFFF" w:themeFill="background1"/>
              <w:tabs>
                <w:tab w:val="left" w:pos="612"/>
              </w:tabs>
              <w:spacing w:before="120" w:after="120"/>
              <w:jc w:val="center"/>
              <w:rPr>
                <w:rFonts w:eastAsiaTheme="minorEastAsia"/>
                <w:i/>
              </w:rPr>
            </w:pPr>
            <w:r w:rsidRPr="00996A88">
              <w:rPr>
                <w:rFonts w:eastAsiaTheme="minorEastAsia"/>
              </w:rPr>
              <w:t>confirmată prin semn</w:t>
            </w:r>
            <w:r>
              <w:rPr>
                <w:rFonts w:eastAsiaTheme="minorEastAsia"/>
              </w:rPr>
              <w:t xml:space="preserve">ătura electronică  potrivit anexei nr </w:t>
            </w:r>
            <w:r w:rsidRPr="00996A88">
              <w:rPr>
                <w:rFonts w:eastAsiaTheme="minorEastAsia"/>
              </w:rPr>
              <w:t>16 al documentației standard (după caz)</w:t>
            </w:r>
          </w:p>
        </w:tc>
        <w:tc>
          <w:tcPr>
            <w:tcW w:w="1793" w:type="dxa"/>
            <w:shd w:val="clear" w:color="auto" w:fill="FFFFFF" w:themeFill="background1"/>
            <w:vAlign w:val="center"/>
          </w:tcPr>
          <w:p w14:paraId="658EDC45" w14:textId="44548F82" w:rsidR="00EE2395" w:rsidRPr="00976E32" w:rsidRDefault="00EE2395" w:rsidP="00EE2395">
            <w:pPr>
              <w:shd w:val="clear" w:color="auto" w:fill="FFFFFF" w:themeFill="background1"/>
              <w:tabs>
                <w:tab w:val="left" w:pos="612"/>
              </w:tabs>
              <w:spacing w:before="120" w:after="120"/>
              <w:jc w:val="center"/>
              <w:rPr>
                <w:iCs/>
              </w:rPr>
            </w:pPr>
            <w:r w:rsidRPr="00170465">
              <w:rPr>
                <w:iCs/>
              </w:rPr>
              <w:t>DA</w:t>
            </w:r>
            <w:r>
              <w:rPr>
                <w:iCs/>
              </w:rPr>
              <w:t>/în cazul subcontractării</w:t>
            </w:r>
          </w:p>
        </w:tc>
      </w:tr>
      <w:tr w:rsidR="00EE2395" w:rsidRPr="00EC30C2" w14:paraId="5A4A04EE" w14:textId="77777777" w:rsidTr="00AB1F2A">
        <w:tc>
          <w:tcPr>
            <w:tcW w:w="572" w:type="dxa"/>
            <w:shd w:val="clear" w:color="auto" w:fill="FFFFFF" w:themeFill="background1"/>
            <w:vAlign w:val="center"/>
          </w:tcPr>
          <w:p w14:paraId="603A2E8B" w14:textId="62B30D2A" w:rsidR="00EE2395" w:rsidRPr="00170465" w:rsidRDefault="00EE2395" w:rsidP="00EE2395">
            <w:pPr>
              <w:shd w:val="clear" w:color="auto" w:fill="FFFFFF" w:themeFill="background1"/>
              <w:tabs>
                <w:tab w:val="left" w:pos="612"/>
              </w:tabs>
              <w:spacing w:before="120" w:after="120"/>
              <w:jc w:val="center"/>
              <w:rPr>
                <w:iCs/>
              </w:rPr>
            </w:pPr>
            <w:r>
              <w:rPr>
                <w:iCs/>
              </w:rPr>
              <w:t>16</w:t>
            </w:r>
          </w:p>
        </w:tc>
        <w:tc>
          <w:tcPr>
            <w:tcW w:w="2632" w:type="dxa"/>
            <w:shd w:val="clear" w:color="auto" w:fill="FFFFFF" w:themeFill="background1"/>
            <w:vAlign w:val="center"/>
          </w:tcPr>
          <w:p w14:paraId="331865AF" w14:textId="7B1241D8" w:rsidR="00EE2395" w:rsidRPr="00170465" w:rsidRDefault="00EE2395" w:rsidP="00EE2395">
            <w:pPr>
              <w:shd w:val="clear" w:color="auto" w:fill="FFFFFF" w:themeFill="background1"/>
              <w:tabs>
                <w:tab w:val="left" w:pos="612"/>
              </w:tabs>
              <w:jc w:val="center"/>
              <w:rPr>
                <w:rFonts w:eastAsiaTheme="minorEastAsia"/>
              </w:rPr>
            </w:pPr>
            <w:r w:rsidRPr="00170465">
              <w:rPr>
                <w:rFonts w:eastAsiaTheme="minorEastAsia"/>
              </w:rPr>
              <w:t>Informații privind asocierea</w:t>
            </w:r>
          </w:p>
        </w:tc>
        <w:tc>
          <w:tcPr>
            <w:tcW w:w="4489" w:type="dxa"/>
            <w:shd w:val="clear" w:color="auto" w:fill="FFFFFF" w:themeFill="background1"/>
            <w:vAlign w:val="center"/>
          </w:tcPr>
          <w:p w14:paraId="4A01C696" w14:textId="0674F096" w:rsidR="00EE2395" w:rsidRPr="00170465" w:rsidRDefault="00EE2395" w:rsidP="00EE2395">
            <w:pPr>
              <w:shd w:val="clear" w:color="auto" w:fill="FFFFFF" w:themeFill="background1"/>
              <w:tabs>
                <w:tab w:val="left" w:pos="612"/>
              </w:tabs>
              <w:spacing w:before="120" w:after="120"/>
              <w:jc w:val="center"/>
              <w:rPr>
                <w:rFonts w:eastAsiaTheme="minorEastAsia"/>
              </w:rPr>
            </w:pPr>
            <w:r w:rsidRPr="00853430">
              <w:rPr>
                <w:rFonts w:eastAsiaTheme="minorEastAsia"/>
              </w:rPr>
              <w:t>confirmată prin semn</w:t>
            </w:r>
            <w:r>
              <w:rPr>
                <w:rFonts w:eastAsiaTheme="minorEastAsia"/>
              </w:rPr>
              <w:t xml:space="preserve">ătura electronică potrivit anexei nr. </w:t>
            </w:r>
            <w:r w:rsidRPr="00853430">
              <w:rPr>
                <w:rFonts w:eastAsiaTheme="minorEastAsia"/>
              </w:rPr>
              <w:t>17 al documentației standard (după caz)</w:t>
            </w:r>
          </w:p>
        </w:tc>
        <w:tc>
          <w:tcPr>
            <w:tcW w:w="1793" w:type="dxa"/>
            <w:shd w:val="clear" w:color="auto" w:fill="FFFFFF" w:themeFill="background1"/>
            <w:vAlign w:val="center"/>
          </w:tcPr>
          <w:p w14:paraId="412C446E" w14:textId="4F3E5A5F" w:rsidR="00EE2395" w:rsidRPr="00170465" w:rsidRDefault="00EE2395" w:rsidP="00EE2395">
            <w:pPr>
              <w:shd w:val="clear" w:color="auto" w:fill="FFFFFF" w:themeFill="background1"/>
              <w:tabs>
                <w:tab w:val="left" w:pos="612"/>
              </w:tabs>
              <w:spacing w:before="120" w:after="120"/>
              <w:jc w:val="center"/>
              <w:rPr>
                <w:iCs/>
              </w:rPr>
            </w:pPr>
            <w:r w:rsidRPr="00170465">
              <w:rPr>
                <w:iCs/>
              </w:rPr>
              <w:t>DA</w:t>
            </w:r>
            <w:r>
              <w:rPr>
                <w:iCs/>
              </w:rPr>
              <w:t xml:space="preserve">/în cazul asocierii </w:t>
            </w:r>
          </w:p>
        </w:tc>
      </w:tr>
      <w:tr w:rsidR="00EE2395" w:rsidRPr="00EC30C2" w14:paraId="61AFCFE7" w14:textId="77777777" w:rsidTr="00AB1F2A">
        <w:tc>
          <w:tcPr>
            <w:tcW w:w="572" w:type="dxa"/>
            <w:shd w:val="clear" w:color="auto" w:fill="FFFFFF" w:themeFill="background1"/>
            <w:vAlign w:val="center"/>
          </w:tcPr>
          <w:p w14:paraId="09D6EAE0" w14:textId="0A0CE3B8" w:rsidR="00EE2395" w:rsidRPr="00170465" w:rsidRDefault="00EE2395" w:rsidP="00EE2395">
            <w:pPr>
              <w:shd w:val="clear" w:color="auto" w:fill="FFFFFF" w:themeFill="background1"/>
              <w:tabs>
                <w:tab w:val="left" w:pos="612"/>
              </w:tabs>
              <w:spacing w:before="120" w:after="120"/>
              <w:jc w:val="center"/>
              <w:rPr>
                <w:iCs/>
              </w:rPr>
            </w:pPr>
            <w:r>
              <w:rPr>
                <w:iCs/>
              </w:rPr>
              <w:t>17</w:t>
            </w:r>
          </w:p>
        </w:tc>
        <w:tc>
          <w:tcPr>
            <w:tcW w:w="2632" w:type="dxa"/>
            <w:shd w:val="clear" w:color="auto" w:fill="FFFFFF" w:themeFill="background1"/>
            <w:vAlign w:val="center"/>
          </w:tcPr>
          <w:p w14:paraId="14FD4D86" w14:textId="261DCAFA" w:rsidR="00EE2395" w:rsidRPr="00170465" w:rsidRDefault="00EE2395" w:rsidP="00EE2395">
            <w:pPr>
              <w:shd w:val="clear" w:color="auto" w:fill="FFFFFF" w:themeFill="background1"/>
              <w:tabs>
                <w:tab w:val="left" w:pos="612"/>
              </w:tabs>
              <w:jc w:val="center"/>
              <w:rPr>
                <w:rFonts w:eastAsiaTheme="minorEastAsia"/>
              </w:rPr>
            </w:pPr>
            <w:r w:rsidRPr="00170465">
              <w:rPr>
                <w:rFonts w:eastAsiaTheme="minorEastAsia"/>
              </w:rPr>
              <w:t>Certificatul privind lipsa sau existența datoriilor făță de bugetul public național</w:t>
            </w:r>
          </w:p>
        </w:tc>
        <w:tc>
          <w:tcPr>
            <w:tcW w:w="4489" w:type="dxa"/>
            <w:shd w:val="clear" w:color="auto" w:fill="FFFFFF" w:themeFill="background1"/>
            <w:vAlign w:val="center"/>
          </w:tcPr>
          <w:p w14:paraId="5493BF5B" w14:textId="600091D7" w:rsidR="00EE2395" w:rsidRPr="00170465" w:rsidRDefault="00EE2395" w:rsidP="00EE2395">
            <w:pPr>
              <w:shd w:val="clear" w:color="auto" w:fill="FFFFFF" w:themeFill="background1"/>
              <w:tabs>
                <w:tab w:val="left" w:pos="612"/>
              </w:tabs>
              <w:spacing w:before="120" w:after="120"/>
              <w:jc w:val="center"/>
              <w:rPr>
                <w:rFonts w:eastAsiaTheme="minorEastAsia"/>
              </w:rPr>
            </w:pPr>
            <w:r w:rsidRPr="001430C8">
              <w:rPr>
                <w:rFonts w:eastAsiaTheme="minorEastAsia"/>
              </w:rPr>
              <w:t>Varianta scanată de pe original</w:t>
            </w:r>
            <w:r w:rsidRPr="00170465">
              <w:rPr>
                <w:rFonts w:eastAsiaTheme="minorEastAsia"/>
              </w:rPr>
              <w:t>(eliberat de FISC) valabil la data deschiderii ofertelor</w:t>
            </w:r>
            <w:r>
              <w:rPr>
                <w:rFonts w:eastAsiaTheme="minorEastAsia"/>
              </w:rPr>
              <w:t xml:space="preserve">, </w:t>
            </w:r>
            <w:r w:rsidRPr="00786781">
              <w:rPr>
                <w:rFonts w:eastAsiaTheme="minorEastAsia"/>
              </w:rPr>
              <w:t xml:space="preserve">confirmat prin </w:t>
            </w:r>
            <w:r w:rsidRPr="00786781">
              <w:rPr>
                <w:rFonts w:eastAsiaTheme="minorEastAsia"/>
                <w:iCs/>
              </w:rPr>
              <w:t>aplicarea semnăturii electronice a Participantului.</w:t>
            </w:r>
          </w:p>
        </w:tc>
        <w:tc>
          <w:tcPr>
            <w:tcW w:w="1793" w:type="dxa"/>
            <w:shd w:val="clear" w:color="auto" w:fill="FFFFFF" w:themeFill="background1"/>
            <w:vAlign w:val="center"/>
          </w:tcPr>
          <w:p w14:paraId="4320F04F" w14:textId="10E7C7B7" w:rsidR="00EE2395" w:rsidRPr="00170465" w:rsidRDefault="00EE2395" w:rsidP="00EE2395">
            <w:pPr>
              <w:shd w:val="clear" w:color="auto" w:fill="FFFFFF" w:themeFill="background1"/>
              <w:tabs>
                <w:tab w:val="left" w:pos="612"/>
              </w:tabs>
              <w:spacing w:before="120" w:after="120"/>
              <w:jc w:val="center"/>
              <w:rPr>
                <w:iCs/>
              </w:rPr>
            </w:pPr>
            <w:r w:rsidRPr="00170465">
              <w:rPr>
                <w:iCs/>
              </w:rPr>
              <w:t>DA</w:t>
            </w:r>
          </w:p>
        </w:tc>
      </w:tr>
      <w:tr w:rsidR="00EE2395" w:rsidRPr="00EC30C2" w14:paraId="6C50A48F" w14:textId="77777777" w:rsidTr="00AB1F2A">
        <w:tc>
          <w:tcPr>
            <w:tcW w:w="572" w:type="dxa"/>
            <w:shd w:val="clear" w:color="auto" w:fill="FFFFFF" w:themeFill="background1"/>
            <w:vAlign w:val="center"/>
          </w:tcPr>
          <w:p w14:paraId="0DF01C69" w14:textId="12EB7707" w:rsidR="00EE2395" w:rsidRPr="00170465" w:rsidRDefault="00EE2395" w:rsidP="00EE2395">
            <w:pPr>
              <w:shd w:val="clear" w:color="auto" w:fill="FFFFFF" w:themeFill="background1"/>
              <w:tabs>
                <w:tab w:val="left" w:pos="612"/>
              </w:tabs>
              <w:spacing w:before="120" w:after="120"/>
              <w:jc w:val="center"/>
              <w:rPr>
                <w:iCs/>
              </w:rPr>
            </w:pPr>
            <w:r>
              <w:rPr>
                <w:iCs/>
              </w:rPr>
              <w:t>18</w:t>
            </w:r>
          </w:p>
        </w:tc>
        <w:tc>
          <w:tcPr>
            <w:tcW w:w="2632" w:type="dxa"/>
            <w:shd w:val="clear" w:color="auto" w:fill="FFFFFF" w:themeFill="background1"/>
            <w:vAlign w:val="center"/>
          </w:tcPr>
          <w:p w14:paraId="26E56C75" w14:textId="77777777" w:rsidR="00EE2395" w:rsidRPr="00015E3B" w:rsidRDefault="00EE2395" w:rsidP="00EE2395">
            <w:pPr>
              <w:autoSpaceDE w:val="0"/>
              <w:autoSpaceDN w:val="0"/>
              <w:adjustRightInd w:val="0"/>
              <w:jc w:val="center"/>
              <w:rPr>
                <w:rFonts w:eastAsiaTheme="minorEastAsia"/>
              </w:rPr>
            </w:pPr>
            <w:r>
              <w:rPr>
                <w:rFonts w:eastAsiaTheme="minorEastAsia"/>
              </w:rPr>
              <w:t xml:space="preserve">Demonstrarea accesului la utilajele, instalațiile și/sau echipamentele tehnice indicate de autoritatea contractantă, pe </w:t>
            </w:r>
            <w:r w:rsidRPr="00015E3B">
              <w:rPr>
                <w:rFonts w:eastAsiaTheme="minorEastAsia"/>
              </w:rPr>
              <w:t xml:space="preserve">care aceasta </w:t>
            </w:r>
            <w:r>
              <w:rPr>
                <w:rFonts w:eastAsiaTheme="minorEastAsia"/>
              </w:rPr>
              <w:t xml:space="preserve">le consideră </w:t>
            </w:r>
            <w:r w:rsidRPr="00015E3B">
              <w:rPr>
                <w:rFonts w:eastAsiaTheme="minorEastAsia"/>
              </w:rPr>
              <w:t>necesare pentru îndeplinirea</w:t>
            </w:r>
          </w:p>
          <w:p w14:paraId="4F7E9254" w14:textId="4A7E8817" w:rsidR="00EE2395" w:rsidRPr="00170465" w:rsidRDefault="00EE2395" w:rsidP="00EE2395">
            <w:pPr>
              <w:shd w:val="clear" w:color="auto" w:fill="FFFFFF" w:themeFill="background1"/>
              <w:tabs>
                <w:tab w:val="left" w:pos="612"/>
              </w:tabs>
              <w:jc w:val="center"/>
              <w:rPr>
                <w:rFonts w:eastAsiaTheme="minorEastAsia"/>
              </w:rPr>
            </w:pPr>
            <w:r>
              <w:rPr>
                <w:rFonts w:eastAsiaTheme="minorEastAsia"/>
              </w:rPr>
              <w:t xml:space="preserve">contractului ce urmează a fi </w:t>
            </w:r>
            <w:r w:rsidRPr="00015E3B">
              <w:rPr>
                <w:rFonts w:eastAsiaTheme="minorEastAsia"/>
              </w:rPr>
              <w:t>atribuit</w:t>
            </w:r>
          </w:p>
        </w:tc>
        <w:tc>
          <w:tcPr>
            <w:tcW w:w="4489" w:type="dxa"/>
            <w:shd w:val="clear" w:color="auto" w:fill="FFFFFF" w:themeFill="background1"/>
            <w:vAlign w:val="center"/>
          </w:tcPr>
          <w:p w14:paraId="7337AE0C" w14:textId="77777777" w:rsidR="00EE2395" w:rsidRPr="00015E3B" w:rsidRDefault="00EE2395" w:rsidP="00EE2395">
            <w:pPr>
              <w:shd w:val="clear" w:color="auto" w:fill="FFFFFF" w:themeFill="background1"/>
              <w:tabs>
                <w:tab w:val="left" w:pos="612"/>
              </w:tabs>
              <w:spacing w:before="120" w:after="120"/>
              <w:jc w:val="center"/>
              <w:rPr>
                <w:rFonts w:eastAsiaTheme="minorEastAsia"/>
              </w:rPr>
            </w:pPr>
            <w:r w:rsidRPr="00015E3B">
              <w:rPr>
                <w:rFonts w:eastAsiaTheme="minorEastAsia"/>
              </w:rPr>
              <w:t>Declarație privind dotările spec</w:t>
            </w:r>
            <w:r>
              <w:rPr>
                <w:rFonts w:eastAsiaTheme="minorEastAsia"/>
              </w:rPr>
              <w:t xml:space="preserve">ifice, utilajul şi echipamentul </w:t>
            </w:r>
            <w:r w:rsidRPr="00015E3B">
              <w:rPr>
                <w:rFonts w:eastAsiaTheme="minorEastAsia"/>
              </w:rPr>
              <w:t>necesar pentru îndeplinirea</w:t>
            </w:r>
            <w:r>
              <w:rPr>
                <w:rFonts w:eastAsiaTheme="minorEastAsia"/>
              </w:rPr>
              <w:t xml:space="preserve"> corespunzătoare a contractului </w:t>
            </w:r>
            <w:r w:rsidRPr="00015E3B">
              <w:rPr>
                <w:rFonts w:eastAsiaTheme="minorEastAsia"/>
              </w:rPr>
              <w:t>conform anexei nr.14 al documentației standard și Documente</w:t>
            </w:r>
          </w:p>
          <w:p w14:paraId="45C08478" w14:textId="3A1CFE71" w:rsidR="00EE2395" w:rsidRPr="00170465" w:rsidRDefault="00EE2395" w:rsidP="00EE2395">
            <w:pPr>
              <w:shd w:val="clear" w:color="auto" w:fill="FFFFFF" w:themeFill="background1"/>
              <w:tabs>
                <w:tab w:val="left" w:pos="612"/>
              </w:tabs>
              <w:spacing w:before="120" w:after="120"/>
              <w:jc w:val="center"/>
              <w:rPr>
                <w:rFonts w:eastAsiaTheme="minorEastAsia"/>
              </w:rPr>
            </w:pPr>
            <w:r w:rsidRPr="00015E3B">
              <w:rPr>
                <w:rFonts w:eastAsiaTheme="minorEastAsia"/>
              </w:rPr>
              <w:t>care atestă f</w:t>
            </w:r>
            <w:r>
              <w:rPr>
                <w:rFonts w:eastAsiaTheme="minorEastAsia"/>
              </w:rPr>
              <w:t xml:space="preserve">aptul că operatorul economic se află în posesia </w:t>
            </w:r>
            <w:r w:rsidRPr="00015E3B">
              <w:rPr>
                <w:rFonts w:eastAsiaTheme="minorEastAsia"/>
              </w:rPr>
              <w:t>utilajelor, instalațiilor și</w:t>
            </w:r>
            <w:r>
              <w:rPr>
                <w:rFonts w:eastAsiaTheme="minorEastAsia"/>
              </w:rPr>
              <w:t xml:space="preserve">/sau echipamentelor indicate de </w:t>
            </w:r>
            <w:r w:rsidRPr="00015E3B">
              <w:rPr>
                <w:rFonts w:eastAsiaTheme="minorEastAsia"/>
              </w:rPr>
              <w:t>autoritatea con</w:t>
            </w:r>
            <w:r>
              <w:rPr>
                <w:rFonts w:eastAsiaTheme="minorEastAsia"/>
              </w:rPr>
              <w:t xml:space="preserve">tractantă, acestea fiind fie în dotare proprie, fie </w:t>
            </w:r>
            <w:r w:rsidRPr="00015E3B">
              <w:rPr>
                <w:rFonts w:eastAsiaTheme="minorEastAsia"/>
              </w:rPr>
              <w:t>închiriate, neces</w:t>
            </w:r>
            <w:r>
              <w:rPr>
                <w:rFonts w:eastAsiaTheme="minorEastAsia"/>
              </w:rPr>
              <w:t xml:space="preserve">are îndeplinirii contractului - </w:t>
            </w:r>
            <w:r w:rsidRPr="00015E3B">
              <w:rPr>
                <w:rFonts w:eastAsiaTheme="minorEastAsia"/>
              </w:rPr>
              <w:t>confirmată prin semnă</w:t>
            </w:r>
            <w:r>
              <w:rPr>
                <w:rFonts w:eastAsiaTheme="minorEastAsia"/>
              </w:rPr>
              <w:t>tura electronică.</w:t>
            </w:r>
          </w:p>
        </w:tc>
        <w:tc>
          <w:tcPr>
            <w:tcW w:w="1793" w:type="dxa"/>
            <w:shd w:val="clear" w:color="auto" w:fill="FFFFFF" w:themeFill="background1"/>
            <w:vAlign w:val="center"/>
          </w:tcPr>
          <w:p w14:paraId="05A6D546" w14:textId="055A071A" w:rsidR="00EE2395" w:rsidRPr="00170465" w:rsidRDefault="00EE2395" w:rsidP="00EE2395">
            <w:pPr>
              <w:shd w:val="clear" w:color="auto" w:fill="FFFFFF" w:themeFill="background1"/>
              <w:tabs>
                <w:tab w:val="left" w:pos="612"/>
              </w:tabs>
              <w:spacing w:before="120" w:after="120"/>
              <w:jc w:val="center"/>
              <w:rPr>
                <w:iCs/>
              </w:rPr>
            </w:pPr>
            <w:r w:rsidRPr="00170465">
              <w:rPr>
                <w:iCs/>
              </w:rPr>
              <w:t>DA</w:t>
            </w:r>
          </w:p>
        </w:tc>
      </w:tr>
      <w:tr w:rsidR="00EE2395" w:rsidRPr="00EC30C2" w14:paraId="659DBA0D" w14:textId="77777777" w:rsidTr="00AB1F2A">
        <w:tc>
          <w:tcPr>
            <w:tcW w:w="572" w:type="dxa"/>
            <w:shd w:val="clear" w:color="auto" w:fill="FFFFFF" w:themeFill="background1"/>
            <w:vAlign w:val="center"/>
          </w:tcPr>
          <w:p w14:paraId="163CB1DA" w14:textId="6E4210BF" w:rsidR="00EE2395" w:rsidRPr="00170465" w:rsidRDefault="00EE2395" w:rsidP="00EE2395">
            <w:pPr>
              <w:shd w:val="clear" w:color="auto" w:fill="FFFFFF" w:themeFill="background1"/>
              <w:tabs>
                <w:tab w:val="left" w:pos="612"/>
              </w:tabs>
              <w:spacing w:before="120" w:after="120"/>
              <w:jc w:val="center"/>
              <w:rPr>
                <w:iCs/>
              </w:rPr>
            </w:pPr>
            <w:r>
              <w:rPr>
                <w:iCs/>
              </w:rPr>
              <w:t>19</w:t>
            </w:r>
          </w:p>
        </w:tc>
        <w:tc>
          <w:tcPr>
            <w:tcW w:w="2632" w:type="dxa"/>
            <w:shd w:val="clear" w:color="auto" w:fill="FFFFFF" w:themeFill="background1"/>
            <w:vAlign w:val="center"/>
          </w:tcPr>
          <w:p w14:paraId="69CF1FF3" w14:textId="77777777" w:rsidR="00EE2395" w:rsidRPr="00015E3B" w:rsidRDefault="00EE2395" w:rsidP="00EE2395">
            <w:pPr>
              <w:autoSpaceDE w:val="0"/>
              <w:autoSpaceDN w:val="0"/>
              <w:adjustRightInd w:val="0"/>
              <w:jc w:val="center"/>
              <w:rPr>
                <w:rFonts w:eastAsiaTheme="minorEastAsia"/>
              </w:rPr>
            </w:pPr>
            <w:r>
              <w:rPr>
                <w:rFonts w:eastAsiaTheme="minorEastAsia"/>
              </w:rPr>
              <w:t xml:space="preserve">Demonstrarea accesului la personalul necesar pentru </w:t>
            </w:r>
            <w:r w:rsidRPr="00015E3B">
              <w:rPr>
                <w:rFonts w:eastAsiaTheme="minorEastAsia"/>
              </w:rPr>
              <w:t>îndeplinirea corespunzătoare a</w:t>
            </w:r>
          </w:p>
          <w:p w14:paraId="317FB902" w14:textId="4A098D43" w:rsidR="00EE2395" w:rsidRPr="00170465" w:rsidRDefault="00EE2395" w:rsidP="00EE2395">
            <w:pPr>
              <w:autoSpaceDE w:val="0"/>
              <w:autoSpaceDN w:val="0"/>
              <w:adjustRightInd w:val="0"/>
              <w:jc w:val="center"/>
              <w:rPr>
                <w:rFonts w:eastAsiaTheme="minorEastAsia"/>
              </w:rPr>
            </w:pPr>
            <w:r>
              <w:rPr>
                <w:rFonts w:eastAsiaTheme="minorEastAsia"/>
              </w:rPr>
              <w:t xml:space="preserve">obiectului contractului ce </w:t>
            </w:r>
            <w:r w:rsidRPr="00015E3B">
              <w:rPr>
                <w:rFonts w:eastAsiaTheme="minorEastAsia"/>
              </w:rPr>
              <w:t>ur</w:t>
            </w:r>
            <w:r>
              <w:rPr>
                <w:rFonts w:eastAsiaTheme="minorEastAsia"/>
              </w:rPr>
              <w:t xml:space="preserve">mează a fi atribuit (personalul de specialitate care va avea un rol esențial în îndeplinirea </w:t>
            </w:r>
            <w:r w:rsidRPr="00015E3B">
              <w:rPr>
                <w:rFonts w:eastAsiaTheme="minorEastAsia"/>
              </w:rPr>
              <w:t>acestuia)</w:t>
            </w:r>
          </w:p>
        </w:tc>
        <w:tc>
          <w:tcPr>
            <w:tcW w:w="4489" w:type="dxa"/>
            <w:shd w:val="clear" w:color="auto" w:fill="FFFFFF" w:themeFill="background1"/>
            <w:vAlign w:val="center"/>
          </w:tcPr>
          <w:p w14:paraId="0BE96024" w14:textId="6B7D10F7" w:rsidR="00EE2395" w:rsidRPr="00015E3B" w:rsidRDefault="00EE2395" w:rsidP="00EE2395">
            <w:pPr>
              <w:shd w:val="clear" w:color="auto" w:fill="FFFFFF" w:themeFill="background1"/>
              <w:tabs>
                <w:tab w:val="left" w:pos="612"/>
              </w:tabs>
              <w:spacing w:before="120" w:after="120"/>
              <w:jc w:val="center"/>
              <w:rPr>
                <w:rFonts w:eastAsiaTheme="minorEastAsia"/>
              </w:rPr>
            </w:pPr>
            <w:r w:rsidRPr="00015E3B">
              <w:rPr>
                <w:rFonts w:eastAsiaTheme="minorEastAsia"/>
              </w:rPr>
              <w:t>Declarație privind perso</w:t>
            </w:r>
            <w:r>
              <w:rPr>
                <w:rFonts w:eastAsiaTheme="minorEastAsia"/>
              </w:rPr>
              <w:t xml:space="preserve">nalul de specialitate (indicând </w:t>
            </w:r>
            <w:r w:rsidRPr="00015E3B">
              <w:rPr>
                <w:rFonts w:eastAsiaTheme="minorEastAsia"/>
              </w:rPr>
              <w:t>persoanele) propu</w:t>
            </w:r>
            <w:r>
              <w:rPr>
                <w:rFonts w:eastAsiaTheme="minorEastAsia"/>
              </w:rPr>
              <w:t>se</w:t>
            </w:r>
            <w:r w:rsidRPr="00015E3B">
              <w:rPr>
                <w:rFonts w:eastAsiaTheme="minorEastAsia"/>
              </w:rPr>
              <w:t xml:space="preserve"> pent</w:t>
            </w:r>
            <w:r>
              <w:rPr>
                <w:rFonts w:eastAsiaTheme="minorEastAsia"/>
              </w:rPr>
              <w:t xml:space="preserve">ru implementarea contractului – </w:t>
            </w:r>
            <w:r w:rsidRPr="00015E3B">
              <w:rPr>
                <w:rFonts w:eastAsiaTheme="minorEastAsia"/>
              </w:rPr>
              <w:t>confirmată prin semn</w:t>
            </w:r>
            <w:r>
              <w:rPr>
                <w:rFonts w:eastAsiaTheme="minorEastAsia"/>
              </w:rPr>
              <w:t xml:space="preserve">ătura electronică potrivit anexei </w:t>
            </w:r>
            <w:r w:rsidRPr="00015E3B">
              <w:rPr>
                <w:rFonts w:eastAsiaTheme="minorEastAsia"/>
              </w:rPr>
              <w:t>nr.15 al documentației standard</w:t>
            </w:r>
          </w:p>
        </w:tc>
        <w:tc>
          <w:tcPr>
            <w:tcW w:w="1793" w:type="dxa"/>
            <w:shd w:val="clear" w:color="auto" w:fill="FFFFFF" w:themeFill="background1"/>
            <w:vAlign w:val="center"/>
          </w:tcPr>
          <w:p w14:paraId="1319F376" w14:textId="3800B477" w:rsidR="00EE2395" w:rsidRPr="00170465" w:rsidRDefault="00EE2395" w:rsidP="00EE2395">
            <w:pPr>
              <w:jc w:val="center"/>
              <w:rPr>
                <w:iCs/>
              </w:rPr>
            </w:pPr>
            <w:r w:rsidRPr="00170465">
              <w:rPr>
                <w:iCs/>
              </w:rPr>
              <w:t>DA</w:t>
            </w:r>
          </w:p>
        </w:tc>
      </w:tr>
      <w:tr w:rsidR="00EE2395" w:rsidRPr="00EC30C2" w14:paraId="44586C38" w14:textId="77777777" w:rsidTr="00AB1F2A">
        <w:tc>
          <w:tcPr>
            <w:tcW w:w="572" w:type="dxa"/>
            <w:shd w:val="clear" w:color="auto" w:fill="FFFFFF" w:themeFill="background1"/>
            <w:vAlign w:val="center"/>
          </w:tcPr>
          <w:p w14:paraId="4C0C900A" w14:textId="19E37B4E" w:rsidR="00EE2395" w:rsidRPr="00170465" w:rsidRDefault="00EE2395" w:rsidP="00EE2395">
            <w:pPr>
              <w:shd w:val="clear" w:color="auto" w:fill="FFFFFF" w:themeFill="background1"/>
              <w:tabs>
                <w:tab w:val="left" w:pos="612"/>
              </w:tabs>
              <w:spacing w:before="120" w:after="120"/>
              <w:jc w:val="center"/>
              <w:rPr>
                <w:iCs/>
              </w:rPr>
            </w:pPr>
            <w:r>
              <w:rPr>
                <w:iCs/>
              </w:rPr>
              <w:t>20</w:t>
            </w:r>
          </w:p>
        </w:tc>
        <w:tc>
          <w:tcPr>
            <w:tcW w:w="2632" w:type="dxa"/>
            <w:shd w:val="clear" w:color="auto" w:fill="FFFFFF" w:themeFill="background1"/>
            <w:vAlign w:val="center"/>
          </w:tcPr>
          <w:p w14:paraId="18FEBE9B" w14:textId="37D63980" w:rsidR="00EE2395" w:rsidRPr="00170465" w:rsidRDefault="00EE2395" w:rsidP="00EE2395">
            <w:pPr>
              <w:autoSpaceDE w:val="0"/>
              <w:autoSpaceDN w:val="0"/>
              <w:adjustRightInd w:val="0"/>
              <w:jc w:val="center"/>
              <w:rPr>
                <w:rFonts w:eastAsiaTheme="minorEastAsia"/>
              </w:rPr>
            </w:pPr>
            <w:r w:rsidRPr="00C224EA">
              <w:rPr>
                <w:rStyle w:val="fontstyle01"/>
                <w:rFonts w:ascii="Times New Roman" w:hAnsi="Times New Roman"/>
                <w:sz w:val="24"/>
                <w:szCs w:val="24"/>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4489" w:type="dxa"/>
            <w:shd w:val="clear" w:color="auto" w:fill="FFFFFF" w:themeFill="background1"/>
            <w:vAlign w:val="center"/>
          </w:tcPr>
          <w:p w14:paraId="7FE2F428" w14:textId="3068C1D6" w:rsidR="00EE2395" w:rsidRPr="00170465" w:rsidRDefault="00EE2395" w:rsidP="00EE2395">
            <w:pPr>
              <w:shd w:val="clear" w:color="auto" w:fill="FFFFFF" w:themeFill="background1"/>
              <w:tabs>
                <w:tab w:val="left" w:pos="612"/>
              </w:tabs>
              <w:spacing w:before="120" w:after="120"/>
              <w:jc w:val="center"/>
              <w:rPr>
                <w:rFonts w:eastAsiaTheme="minorEastAsia"/>
              </w:rPr>
            </w:pPr>
            <w:r w:rsidRPr="00C224EA">
              <w:rPr>
                <w:rStyle w:val="aff"/>
                <w:b w:val="0"/>
              </w:rPr>
              <w:t xml:space="preserve">Original, </w:t>
            </w:r>
            <w:r w:rsidRPr="00C224EA">
              <w:rPr>
                <w:iCs/>
              </w:rPr>
              <w:t>confirmat prin aplicarea semnăturii electronice a Participantului. Operatorul electronic va completa declarația modelul aferent procedurii (anexată în SIARSAP)</w:t>
            </w:r>
          </w:p>
        </w:tc>
        <w:tc>
          <w:tcPr>
            <w:tcW w:w="1793" w:type="dxa"/>
            <w:shd w:val="clear" w:color="auto" w:fill="FFFFFF" w:themeFill="background1"/>
            <w:vAlign w:val="center"/>
          </w:tcPr>
          <w:p w14:paraId="3DE0FC85" w14:textId="77777777" w:rsidR="00EE2395" w:rsidRDefault="00EE2395" w:rsidP="00EE2395">
            <w:pPr>
              <w:jc w:val="center"/>
              <w:rPr>
                <w:iCs/>
              </w:rPr>
            </w:pPr>
            <w:r w:rsidRPr="002369B5">
              <w:rPr>
                <w:iCs/>
              </w:rPr>
              <w:t>DA</w:t>
            </w:r>
            <w:r>
              <w:rPr>
                <w:iCs/>
              </w:rPr>
              <w:t>/</w:t>
            </w:r>
            <w:r>
              <w:t xml:space="preserve"> </w:t>
            </w:r>
            <w:r w:rsidRPr="00E756F8">
              <w:rPr>
                <w:iCs/>
              </w:rPr>
              <w:t>În termen de 5 zile după primirea scrisoarei de înștiințare</w:t>
            </w:r>
          </w:p>
          <w:p w14:paraId="40BD970C" w14:textId="7B44429E" w:rsidR="00EE2395" w:rsidRPr="00170465" w:rsidRDefault="00EE2395" w:rsidP="00EE2395">
            <w:pPr>
              <w:jc w:val="center"/>
              <w:rPr>
                <w:iCs/>
              </w:rPr>
            </w:pPr>
            <w:r>
              <w:rPr>
                <w:iCs/>
              </w:rPr>
              <w:t>(pentru operatorul desemnat cîștigător)</w:t>
            </w:r>
            <w:r w:rsidRPr="00E756F8">
              <w:rPr>
                <w:iCs/>
              </w:rPr>
              <w:t>.</w:t>
            </w:r>
          </w:p>
        </w:tc>
      </w:tr>
      <w:tr w:rsidR="00EE2395" w:rsidRPr="00EC30C2" w14:paraId="18A31FEE" w14:textId="77777777" w:rsidTr="00AB1F2A">
        <w:tc>
          <w:tcPr>
            <w:tcW w:w="572" w:type="dxa"/>
            <w:shd w:val="clear" w:color="auto" w:fill="FFFFFF" w:themeFill="background1"/>
            <w:vAlign w:val="center"/>
          </w:tcPr>
          <w:p w14:paraId="30150D8A" w14:textId="46FE295D" w:rsidR="00EE2395" w:rsidRPr="00170465" w:rsidRDefault="00EE2395" w:rsidP="00EE2395">
            <w:pPr>
              <w:shd w:val="clear" w:color="auto" w:fill="FFFFFF" w:themeFill="background1"/>
              <w:tabs>
                <w:tab w:val="left" w:pos="612"/>
              </w:tabs>
              <w:spacing w:before="120" w:after="120"/>
              <w:jc w:val="center"/>
              <w:rPr>
                <w:iCs/>
              </w:rPr>
            </w:pPr>
            <w:r>
              <w:rPr>
                <w:iCs/>
              </w:rPr>
              <w:t>21</w:t>
            </w:r>
          </w:p>
        </w:tc>
        <w:tc>
          <w:tcPr>
            <w:tcW w:w="2632" w:type="dxa"/>
            <w:shd w:val="clear" w:color="auto" w:fill="FFFFFF" w:themeFill="background1"/>
            <w:vAlign w:val="center"/>
          </w:tcPr>
          <w:p w14:paraId="04BCB278" w14:textId="77777777" w:rsidR="00EE2395" w:rsidRPr="00C224EA" w:rsidRDefault="00EE2395" w:rsidP="00EE2395">
            <w:pPr>
              <w:autoSpaceDE w:val="0"/>
              <w:autoSpaceDN w:val="0"/>
              <w:adjustRightInd w:val="0"/>
              <w:jc w:val="center"/>
              <w:rPr>
                <w:rStyle w:val="fontstyle01"/>
                <w:rFonts w:ascii="Times New Roman" w:hAnsi="Times New Roman"/>
                <w:sz w:val="24"/>
                <w:szCs w:val="24"/>
              </w:rPr>
            </w:pPr>
            <w:r w:rsidRPr="00C224EA">
              <w:rPr>
                <w:rStyle w:val="fontstyle01"/>
                <w:rFonts w:ascii="Times New Roman" w:hAnsi="Times New Roman"/>
                <w:sz w:val="24"/>
                <w:szCs w:val="24"/>
              </w:rPr>
              <w:t>Angajament terț susținător</w:t>
            </w:r>
          </w:p>
          <w:p w14:paraId="32B537E8" w14:textId="56175DDD" w:rsidR="00EE2395" w:rsidRPr="00C224EA" w:rsidRDefault="00EE2395" w:rsidP="00EE2395">
            <w:pPr>
              <w:autoSpaceDE w:val="0"/>
              <w:autoSpaceDN w:val="0"/>
              <w:adjustRightInd w:val="0"/>
              <w:jc w:val="center"/>
              <w:rPr>
                <w:rFonts w:eastAsiaTheme="minorEastAsia"/>
              </w:rPr>
            </w:pPr>
            <w:r w:rsidRPr="00C224EA">
              <w:rPr>
                <w:rStyle w:val="fontstyle01"/>
                <w:rFonts w:ascii="Times New Roman" w:hAnsi="Times New Roman"/>
                <w:sz w:val="24"/>
                <w:szCs w:val="24"/>
              </w:rPr>
              <w:t>financiar</w:t>
            </w:r>
          </w:p>
        </w:tc>
        <w:tc>
          <w:tcPr>
            <w:tcW w:w="4489" w:type="dxa"/>
            <w:shd w:val="clear" w:color="auto" w:fill="FFFFFF" w:themeFill="background1"/>
            <w:vAlign w:val="center"/>
          </w:tcPr>
          <w:p w14:paraId="6D2E91C6" w14:textId="5978D0EF" w:rsidR="00EE2395" w:rsidRPr="00C224EA" w:rsidRDefault="00EE2395" w:rsidP="00EE2395">
            <w:pPr>
              <w:shd w:val="clear" w:color="auto" w:fill="FFFFFF" w:themeFill="background1"/>
              <w:tabs>
                <w:tab w:val="left" w:pos="612"/>
              </w:tabs>
              <w:spacing w:before="120" w:after="120"/>
              <w:jc w:val="center"/>
              <w:rPr>
                <w:rFonts w:eastAsiaTheme="minorEastAsia"/>
              </w:rPr>
            </w:pPr>
            <w:r w:rsidRPr="00C224EA">
              <w:rPr>
                <w:rStyle w:val="aff"/>
                <w:b w:val="0"/>
              </w:rPr>
              <w:t>confirmată prin semnătura electronică potrivit anexei nr 18 al documentației standard (după caz)</w:t>
            </w:r>
          </w:p>
        </w:tc>
        <w:tc>
          <w:tcPr>
            <w:tcW w:w="1793" w:type="dxa"/>
            <w:shd w:val="clear" w:color="auto" w:fill="FFFFFF" w:themeFill="background1"/>
            <w:vAlign w:val="center"/>
          </w:tcPr>
          <w:p w14:paraId="2E9B589C" w14:textId="0AF43F03" w:rsidR="00EE2395" w:rsidRPr="00170465" w:rsidRDefault="00EE2395" w:rsidP="00EE2395">
            <w:pPr>
              <w:jc w:val="center"/>
              <w:rPr>
                <w:iCs/>
              </w:rPr>
            </w:pPr>
            <w:r w:rsidRPr="002F5A14">
              <w:rPr>
                <w:iCs/>
              </w:rPr>
              <w:t>DA</w:t>
            </w:r>
            <w:r>
              <w:rPr>
                <w:iCs/>
              </w:rPr>
              <w:t xml:space="preserve">/în cazul </w:t>
            </w:r>
            <w:r w:rsidRPr="00D10F40">
              <w:rPr>
                <w:iCs/>
              </w:rPr>
              <w:t>susţiner</w:t>
            </w:r>
            <w:r>
              <w:rPr>
                <w:iCs/>
              </w:rPr>
              <w:t>ii</w:t>
            </w:r>
            <w:r w:rsidRPr="00D10F40">
              <w:rPr>
                <w:iCs/>
              </w:rPr>
              <w:t xml:space="preserve"> acordat</w:t>
            </w:r>
            <w:r>
              <w:rPr>
                <w:iCs/>
              </w:rPr>
              <w:t>e</w:t>
            </w:r>
          </w:p>
        </w:tc>
      </w:tr>
      <w:tr w:rsidR="00EE2395" w:rsidRPr="00EC30C2" w14:paraId="0AB28B92" w14:textId="77777777" w:rsidTr="00AB1F2A">
        <w:tc>
          <w:tcPr>
            <w:tcW w:w="572" w:type="dxa"/>
            <w:shd w:val="clear" w:color="auto" w:fill="FFFFFF" w:themeFill="background1"/>
            <w:vAlign w:val="center"/>
          </w:tcPr>
          <w:p w14:paraId="753518AF" w14:textId="1F85C04F" w:rsidR="00EE2395" w:rsidRPr="00170465" w:rsidRDefault="00EE2395" w:rsidP="00EE2395">
            <w:pPr>
              <w:shd w:val="clear" w:color="auto" w:fill="FFFFFF" w:themeFill="background1"/>
              <w:tabs>
                <w:tab w:val="left" w:pos="612"/>
              </w:tabs>
              <w:spacing w:before="120" w:after="120"/>
              <w:jc w:val="center"/>
              <w:rPr>
                <w:iCs/>
              </w:rPr>
            </w:pPr>
            <w:r>
              <w:rPr>
                <w:iCs/>
              </w:rPr>
              <w:t>22</w:t>
            </w:r>
          </w:p>
        </w:tc>
        <w:tc>
          <w:tcPr>
            <w:tcW w:w="2632" w:type="dxa"/>
            <w:shd w:val="clear" w:color="auto" w:fill="FFFFFF" w:themeFill="background1"/>
            <w:vAlign w:val="center"/>
          </w:tcPr>
          <w:p w14:paraId="1A569DCD" w14:textId="77777777" w:rsidR="00EE2395" w:rsidRPr="00C224EA" w:rsidRDefault="00EE2395" w:rsidP="00EE2395">
            <w:pPr>
              <w:autoSpaceDE w:val="0"/>
              <w:autoSpaceDN w:val="0"/>
              <w:adjustRightInd w:val="0"/>
              <w:jc w:val="center"/>
              <w:rPr>
                <w:rStyle w:val="fontstyle01"/>
                <w:rFonts w:ascii="Times New Roman" w:hAnsi="Times New Roman"/>
                <w:sz w:val="24"/>
                <w:szCs w:val="24"/>
              </w:rPr>
            </w:pPr>
            <w:r w:rsidRPr="00C224EA">
              <w:rPr>
                <w:rStyle w:val="fontstyle01"/>
                <w:rFonts w:ascii="Times New Roman" w:hAnsi="Times New Roman"/>
                <w:sz w:val="24"/>
                <w:szCs w:val="24"/>
              </w:rPr>
              <w:t>Angajament privind susținerea</w:t>
            </w:r>
          </w:p>
          <w:p w14:paraId="07F0867C" w14:textId="77777777" w:rsidR="00EE2395" w:rsidRPr="00C224EA" w:rsidRDefault="00EE2395" w:rsidP="00EE2395">
            <w:pPr>
              <w:autoSpaceDE w:val="0"/>
              <w:autoSpaceDN w:val="0"/>
              <w:adjustRightInd w:val="0"/>
              <w:jc w:val="center"/>
              <w:rPr>
                <w:rStyle w:val="fontstyle01"/>
                <w:rFonts w:ascii="Times New Roman" w:hAnsi="Times New Roman"/>
                <w:sz w:val="24"/>
                <w:szCs w:val="24"/>
              </w:rPr>
            </w:pPr>
            <w:r w:rsidRPr="00C224EA">
              <w:rPr>
                <w:rStyle w:val="fontstyle01"/>
                <w:rFonts w:ascii="Times New Roman" w:hAnsi="Times New Roman"/>
                <w:sz w:val="24"/>
                <w:szCs w:val="24"/>
              </w:rPr>
              <w:t>tehnică și profesională a</w:t>
            </w:r>
          </w:p>
          <w:p w14:paraId="316401B0" w14:textId="77777777" w:rsidR="00EE2395" w:rsidRPr="00C224EA" w:rsidRDefault="00EE2395" w:rsidP="00EE2395">
            <w:pPr>
              <w:autoSpaceDE w:val="0"/>
              <w:autoSpaceDN w:val="0"/>
              <w:adjustRightInd w:val="0"/>
              <w:jc w:val="center"/>
              <w:rPr>
                <w:rStyle w:val="fontstyle01"/>
                <w:rFonts w:ascii="Times New Roman" w:hAnsi="Times New Roman"/>
                <w:sz w:val="24"/>
                <w:szCs w:val="24"/>
              </w:rPr>
            </w:pPr>
            <w:r w:rsidRPr="00C224EA">
              <w:rPr>
                <w:rStyle w:val="fontstyle01"/>
                <w:rFonts w:ascii="Times New Roman" w:hAnsi="Times New Roman"/>
                <w:sz w:val="24"/>
                <w:szCs w:val="24"/>
              </w:rPr>
              <w:t>ofertantului/grupului de</w:t>
            </w:r>
          </w:p>
          <w:p w14:paraId="1100E438" w14:textId="64A19114" w:rsidR="00EE2395" w:rsidRPr="00C224EA" w:rsidRDefault="00EE2395" w:rsidP="00EE2395">
            <w:pPr>
              <w:autoSpaceDE w:val="0"/>
              <w:autoSpaceDN w:val="0"/>
              <w:adjustRightInd w:val="0"/>
              <w:jc w:val="center"/>
              <w:rPr>
                <w:rStyle w:val="fontstyle01"/>
                <w:rFonts w:ascii="Times New Roman" w:hAnsi="Times New Roman"/>
                <w:sz w:val="24"/>
                <w:szCs w:val="24"/>
              </w:rPr>
            </w:pPr>
            <w:r w:rsidRPr="00C224EA">
              <w:rPr>
                <w:rStyle w:val="fontstyle01"/>
                <w:rFonts w:ascii="Times New Roman" w:hAnsi="Times New Roman"/>
                <w:sz w:val="24"/>
                <w:szCs w:val="24"/>
              </w:rPr>
              <w:lastRenderedPageBreak/>
              <w:t>operatori economic</w:t>
            </w:r>
          </w:p>
        </w:tc>
        <w:tc>
          <w:tcPr>
            <w:tcW w:w="4489" w:type="dxa"/>
            <w:shd w:val="clear" w:color="auto" w:fill="FFFFFF" w:themeFill="background1"/>
            <w:vAlign w:val="center"/>
          </w:tcPr>
          <w:p w14:paraId="6A3FE885" w14:textId="2547ABCC" w:rsidR="00EE2395" w:rsidRPr="00C224EA" w:rsidRDefault="00EE2395" w:rsidP="00EE2395">
            <w:pPr>
              <w:shd w:val="clear" w:color="auto" w:fill="FFFFFF" w:themeFill="background1"/>
              <w:tabs>
                <w:tab w:val="left" w:pos="612"/>
              </w:tabs>
              <w:spacing w:before="120" w:after="120"/>
              <w:jc w:val="center"/>
              <w:rPr>
                <w:rStyle w:val="aff"/>
                <w:b w:val="0"/>
              </w:rPr>
            </w:pPr>
            <w:r w:rsidRPr="00C224EA">
              <w:rPr>
                <w:rStyle w:val="aff"/>
                <w:b w:val="0"/>
              </w:rPr>
              <w:lastRenderedPageBreak/>
              <w:t>confirmată prin semnătura electronică potrivit anexei nr 19 al documentației standard (după caz)</w:t>
            </w:r>
          </w:p>
        </w:tc>
        <w:tc>
          <w:tcPr>
            <w:tcW w:w="1793" w:type="dxa"/>
            <w:shd w:val="clear" w:color="auto" w:fill="FFFFFF" w:themeFill="background1"/>
            <w:vAlign w:val="center"/>
          </w:tcPr>
          <w:p w14:paraId="30C82EA7" w14:textId="49966A6E" w:rsidR="00EE2395" w:rsidRPr="002369B5" w:rsidRDefault="00EE2395" w:rsidP="00EE2395">
            <w:pPr>
              <w:jc w:val="center"/>
              <w:rPr>
                <w:iCs/>
              </w:rPr>
            </w:pPr>
            <w:r w:rsidRPr="00D10F40">
              <w:rPr>
                <w:iCs/>
              </w:rPr>
              <w:t>DA/în cazul susţinerii acordate</w:t>
            </w:r>
          </w:p>
        </w:tc>
      </w:tr>
      <w:tr w:rsidR="00EE2395" w:rsidRPr="00EC30C2" w14:paraId="438204C5" w14:textId="77777777" w:rsidTr="00AB1F2A">
        <w:tc>
          <w:tcPr>
            <w:tcW w:w="572" w:type="dxa"/>
            <w:shd w:val="clear" w:color="auto" w:fill="FFFFFF" w:themeFill="background1"/>
            <w:vAlign w:val="center"/>
          </w:tcPr>
          <w:p w14:paraId="5D8904E8" w14:textId="692F6346" w:rsidR="00EE2395" w:rsidRPr="00170465" w:rsidRDefault="00EE2395" w:rsidP="00EE2395">
            <w:pPr>
              <w:shd w:val="clear" w:color="auto" w:fill="FFFFFF" w:themeFill="background1"/>
              <w:tabs>
                <w:tab w:val="left" w:pos="612"/>
              </w:tabs>
              <w:spacing w:before="120" w:after="120"/>
              <w:jc w:val="center"/>
              <w:rPr>
                <w:iCs/>
              </w:rPr>
            </w:pPr>
            <w:r>
              <w:rPr>
                <w:iCs/>
              </w:rPr>
              <w:t>23</w:t>
            </w:r>
          </w:p>
        </w:tc>
        <w:tc>
          <w:tcPr>
            <w:tcW w:w="2632" w:type="dxa"/>
            <w:shd w:val="clear" w:color="auto" w:fill="FFFFFF" w:themeFill="background1"/>
            <w:vAlign w:val="center"/>
          </w:tcPr>
          <w:p w14:paraId="6C8E1497" w14:textId="2A7DD614" w:rsidR="00EE2395" w:rsidRPr="00C224EA" w:rsidRDefault="00EE2395" w:rsidP="00EE2395">
            <w:pPr>
              <w:autoSpaceDE w:val="0"/>
              <w:autoSpaceDN w:val="0"/>
              <w:adjustRightInd w:val="0"/>
              <w:jc w:val="center"/>
              <w:rPr>
                <w:rStyle w:val="fontstyle01"/>
                <w:rFonts w:ascii="Times New Roman" w:hAnsi="Times New Roman"/>
                <w:sz w:val="24"/>
                <w:szCs w:val="24"/>
              </w:rPr>
            </w:pPr>
            <w:r w:rsidRPr="00C224EA">
              <w:rPr>
                <w:rStyle w:val="fontstyle01"/>
                <w:rFonts w:ascii="Times New Roman" w:hAnsi="Times New Roman"/>
                <w:sz w:val="24"/>
                <w:szCs w:val="24"/>
              </w:rPr>
              <w:t>Declarație terț susținător tehnic</w:t>
            </w:r>
          </w:p>
        </w:tc>
        <w:tc>
          <w:tcPr>
            <w:tcW w:w="4489" w:type="dxa"/>
            <w:shd w:val="clear" w:color="auto" w:fill="FFFFFF" w:themeFill="background1"/>
            <w:vAlign w:val="center"/>
          </w:tcPr>
          <w:p w14:paraId="21B8DCAB" w14:textId="388A881F" w:rsidR="00EE2395" w:rsidRPr="00C224EA" w:rsidRDefault="00EE2395" w:rsidP="00EE2395">
            <w:pPr>
              <w:shd w:val="clear" w:color="auto" w:fill="FFFFFF" w:themeFill="background1"/>
              <w:tabs>
                <w:tab w:val="left" w:pos="612"/>
              </w:tabs>
              <w:spacing w:before="120" w:after="120"/>
              <w:jc w:val="center"/>
              <w:rPr>
                <w:rStyle w:val="aff"/>
                <w:b w:val="0"/>
              </w:rPr>
            </w:pPr>
            <w:r w:rsidRPr="001F6A41">
              <w:rPr>
                <w:rStyle w:val="aff"/>
                <w:b w:val="0"/>
              </w:rPr>
              <w:t>confirmată prin semn</w:t>
            </w:r>
            <w:r>
              <w:rPr>
                <w:rStyle w:val="aff"/>
                <w:b w:val="0"/>
              </w:rPr>
              <w:t xml:space="preserve">ătura electronică potrivit anexei nr </w:t>
            </w:r>
            <w:r w:rsidRPr="001F6A41">
              <w:rPr>
                <w:rStyle w:val="aff"/>
                <w:b w:val="0"/>
              </w:rPr>
              <w:t>20 al documentației standard</w:t>
            </w:r>
          </w:p>
        </w:tc>
        <w:tc>
          <w:tcPr>
            <w:tcW w:w="1793" w:type="dxa"/>
            <w:shd w:val="clear" w:color="auto" w:fill="FFFFFF" w:themeFill="background1"/>
            <w:vAlign w:val="center"/>
          </w:tcPr>
          <w:p w14:paraId="4BF650AE" w14:textId="3594D259" w:rsidR="00EE2395" w:rsidRPr="002369B5" w:rsidRDefault="00EE2395" w:rsidP="00EE2395">
            <w:pPr>
              <w:jc w:val="center"/>
              <w:rPr>
                <w:iCs/>
              </w:rPr>
            </w:pPr>
            <w:r w:rsidRPr="00D10F40">
              <w:rPr>
                <w:iCs/>
              </w:rPr>
              <w:t>DA/în cazul susţinerii acordate</w:t>
            </w:r>
          </w:p>
        </w:tc>
      </w:tr>
      <w:tr w:rsidR="00EE2395" w:rsidRPr="00EC30C2" w14:paraId="4E94E0FD" w14:textId="77777777" w:rsidTr="00AB1F2A">
        <w:tc>
          <w:tcPr>
            <w:tcW w:w="572" w:type="dxa"/>
            <w:shd w:val="clear" w:color="auto" w:fill="FFFFFF" w:themeFill="background1"/>
            <w:vAlign w:val="center"/>
          </w:tcPr>
          <w:p w14:paraId="3F83B167" w14:textId="5C709494" w:rsidR="00EE2395" w:rsidRPr="00170465" w:rsidRDefault="00EE2395" w:rsidP="00EE2395">
            <w:pPr>
              <w:shd w:val="clear" w:color="auto" w:fill="FFFFFF" w:themeFill="background1"/>
              <w:tabs>
                <w:tab w:val="left" w:pos="612"/>
              </w:tabs>
              <w:spacing w:before="120" w:after="120"/>
              <w:jc w:val="center"/>
              <w:rPr>
                <w:iCs/>
              </w:rPr>
            </w:pPr>
            <w:r>
              <w:rPr>
                <w:iCs/>
              </w:rPr>
              <w:t>24</w:t>
            </w:r>
          </w:p>
        </w:tc>
        <w:tc>
          <w:tcPr>
            <w:tcW w:w="2632" w:type="dxa"/>
            <w:shd w:val="clear" w:color="auto" w:fill="FFFFFF" w:themeFill="background1"/>
            <w:vAlign w:val="center"/>
          </w:tcPr>
          <w:p w14:paraId="295665F1" w14:textId="77777777" w:rsidR="00EE2395" w:rsidRPr="00BE0A9E" w:rsidRDefault="00EE2395" w:rsidP="00EE2395">
            <w:pPr>
              <w:autoSpaceDE w:val="0"/>
              <w:autoSpaceDN w:val="0"/>
              <w:adjustRightInd w:val="0"/>
              <w:jc w:val="center"/>
              <w:rPr>
                <w:rStyle w:val="fontstyle01"/>
                <w:rFonts w:ascii="Times New Roman" w:hAnsi="Times New Roman"/>
                <w:sz w:val="24"/>
                <w:szCs w:val="24"/>
              </w:rPr>
            </w:pPr>
            <w:r w:rsidRPr="00BE0A9E">
              <w:rPr>
                <w:rStyle w:val="fontstyle01"/>
                <w:rFonts w:ascii="Times New Roman" w:hAnsi="Times New Roman"/>
                <w:sz w:val="24"/>
                <w:szCs w:val="24"/>
              </w:rPr>
              <w:t>Declarație terț susținător</w:t>
            </w:r>
          </w:p>
          <w:p w14:paraId="3A399E6D" w14:textId="72919E92" w:rsidR="00EE2395" w:rsidRPr="00C224EA" w:rsidRDefault="00EE2395" w:rsidP="00EE2395">
            <w:pPr>
              <w:autoSpaceDE w:val="0"/>
              <w:autoSpaceDN w:val="0"/>
              <w:adjustRightInd w:val="0"/>
              <w:jc w:val="center"/>
              <w:rPr>
                <w:rStyle w:val="fontstyle01"/>
                <w:rFonts w:ascii="Times New Roman" w:hAnsi="Times New Roman"/>
                <w:sz w:val="24"/>
                <w:szCs w:val="24"/>
              </w:rPr>
            </w:pPr>
            <w:r w:rsidRPr="00BE0A9E">
              <w:rPr>
                <w:rStyle w:val="fontstyle01"/>
                <w:rFonts w:ascii="Times New Roman" w:hAnsi="Times New Roman"/>
                <w:sz w:val="24"/>
                <w:szCs w:val="24"/>
              </w:rPr>
              <w:t>profesiona</w:t>
            </w:r>
          </w:p>
        </w:tc>
        <w:tc>
          <w:tcPr>
            <w:tcW w:w="4489" w:type="dxa"/>
            <w:shd w:val="clear" w:color="auto" w:fill="FFFFFF" w:themeFill="background1"/>
            <w:vAlign w:val="center"/>
          </w:tcPr>
          <w:p w14:paraId="4F7F858D" w14:textId="577D46F1" w:rsidR="00EE2395" w:rsidRPr="00C224EA" w:rsidRDefault="00EE2395" w:rsidP="00EE2395">
            <w:pPr>
              <w:shd w:val="clear" w:color="auto" w:fill="FFFFFF" w:themeFill="background1"/>
              <w:tabs>
                <w:tab w:val="left" w:pos="612"/>
              </w:tabs>
              <w:spacing w:before="120" w:after="120"/>
              <w:jc w:val="center"/>
              <w:rPr>
                <w:rStyle w:val="aff"/>
                <w:b w:val="0"/>
              </w:rPr>
            </w:pPr>
            <w:r w:rsidRPr="00C224EA">
              <w:rPr>
                <w:rStyle w:val="aff"/>
                <w:b w:val="0"/>
              </w:rPr>
              <w:t>confirmată prin semnătura electronică potrivit anexei nr 21 al documentației standard (după caz)</w:t>
            </w:r>
          </w:p>
        </w:tc>
        <w:tc>
          <w:tcPr>
            <w:tcW w:w="1793" w:type="dxa"/>
            <w:shd w:val="clear" w:color="auto" w:fill="FFFFFF" w:themeFill="background1"/>
            <w:vAlign w:val="center"/>
          </w:tcPr>
          <w:p w14:paraId="6A3356C6" w14:textId="7C1767C9" w:rsidR="00EE2395" w:rsidRPr="002369B5" w:rsidRDefault="00EE2395" w:rsidP="00EE2395">
            <w:pPr>
              <w:jc w:val="center"/>
              <w:rPr>
                <w:iCs/>
              </w:rPr>
            </w:pPr>
            <w:r w:rsidRPr="00D10F40">
              <w:rPr>
                <w:iCs/>
              </w:rPr>
              <w:t>DA/în cazul susţinerii acordate</w:t>
            </w:r>
          </w:p>
        </w:tc>
      </w:tr>
    </w:tbl>
    <w:p w14:paraId="04AF486D" w14:textId="1F5A364B" w:rsidR="0015247E" w:rsidRDefault="0015247E"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w:t>
      </w:r>
      <w:r w:rsidR="00DA3C65">
        <w:rPr>
          <w:b/>
          <w:noProof w:val="0"/>
          <w:lang w:eastAsia="ru-RU"/>
        </w:rPr>
        <w:t xml:space="preserve"> </w:t>
      </w:r>
      <w:r w:rsidR="00D203FD">
        <w:rPr>
          <w:b/>
          <w:noProof w:val="0"/>
          <w:lang w:eastAsia="ru-RU"/>
        </w:rPr>
        <w:t>se solicită în</w:t>
      </w:r>
      <w:r w:rsidR="00FE38A6" w:rsidRPr="00FF430B">
        <w:t xml:space="preserve"> </w:t>
      </w:r>
      <w:r w:rsidR="00D203FD">
        <w:rPr>
          <w:b/>
          <w:noProof w:val="0"/>
          <w:lang w:eastAsia="ru-RU"/>
        </w:rPr>
        <w:t>cuantum de</w:t>
      </w:r>
      <w:r w:rsidR="005911A2">
        <w:rPr>
          <w:b/>
          <w:noProof w:val="0"/>
          <w:lang w:eastAsia="ru-RU"/>
        </w:rPr>
        <w:t xml:space="preserve"> </w:t>
      </w:r>
      <w:r w:rsidR="005911A2" w:rsidRPr="005911A2">
        <w:rPr>
          <w:b/>
          <w:noProof w:val="0"/>
          <w:u w:val="single"/>
          <w:lang w:eastAsia="ru-RU"/>
        </w:rPr>
        <w:t>1% din valoarea ofertei</w:t>
      </w:r>
      <w:r w:rsidRPr="00FF430B">
        <w:rPr>
          <w:b/>
          <w:noProof w:val="0"/>
          <w:lang w:eastAsia="ru-RU"/>
        </w:rPr>
        <w:t>.</w:t>
      </w:r>
    </w:p>
    <w:p w14:paraId="5B05FC2A" w14:textId="77777777" w:rsidR="006C1085" w:rsidRPr="0047439C" w:rsidRDefault="006C1085" w:rsidP="006C1085">
      <w:pPr>
        <w:ind w:left="426"/>
        <w:rPr>
          <w:sz w:val="22"/>
        </w:rPr>
      </w:pPr>
      <w:r w:rsidRPr="00EE2395">
        <w:rPr>
          <w:b/>
          <w:sz w:val="22"/>
        </w:rPr>
        <w:t>Scrisoare de garanție bancară în original</w:t>
      </w:r>
      <w:r w:rsidRPr="0047439C">
        <w:rPr>
          <w:sz w:val="22"/>
        </w:rPr>
        <w:t xml:space="preserve"> (conform anexei nr.9)</w:t>
      </w:r>
    </w:p>
    <w:p w14:paraId="0FA7B898" w14:textId="77777777" w:rsidR="006C1085" w:rsidRPr="0047439C" w:rsidRDefault="006C1085" w:rsidP="006C1085">
      <w:pPr>
        <w:ind w:left="426"/>
        <w:rPr>
          <w:sz w:val="22"/>
        </w:rPr>
      </w:pPr>
      <w:r w:rsidRPr="0047439C">
        <w:rPr>
          <w:sz w:val="22"/>
        </w:rPr>
        <w:t>sau</w:t>
      </w:r>
    </w:p>
    <w:p w14:paraId="306150D3" w14:textId="77777777" w:rsidR="006C1085" w:rsidRPr="0047439C" w:rsidRDefault="006C1085" w:rsidP="006C1085">
      <w:pPr>
        <w:ind w:left="426"/>
        <w:rPr>
          <w:sz w:val="22"/>
        </w:rPr>
      </w:pPr>
      <w:r w:rsidRPr="00EE2395">
        <w:rPr>
          <w:b/>
          <w:sz w:val="22"/>
        </w:rPr>
        <w:t>Garanţia pentru ofertă prin transfer la contul autorităţii contractante</w:t>
      </w:r>
      <w:r w:rsidRPr="0047439C">
        <w:rPr>
          <w:sz w:val="22"/>
        </w:rPr>
        <w:t>, conform următoarelor date bancare:</w:t>
      </w:r>
    </w:p>
    <w:p w14:paraId="20666B92" w14:textId="77777777" w:rsidR="006C1085" w:rsidRPr="0047439C" w:rsidRDefault="006C1085" w:rsidP="006C1085">
      <w:pPr>
        <w:ind w:left="426"/>
        <w:rPr>
          <w:sz w:val="22"/>
        </w:rPr>
      </w:pPr>
      <w:r w:rsidRPr="0047439C">
        <w:rPr>
          <w:sz w:val="22"/>
        </w:rPr>
        <w:t>Beneficiarul plăţii: Inspectoratul General al Poliției de Frontieră al MAI</w:t>
      </w:r>
    </w:p>
    <w:p w14:paraId="14398D5E" w14:textId="77777777" w:rsidR="006C1085" w:rsidRPr="0047439C" w:rsidRDefault="006C1085" w:rsidP="006C1085">
      <w:pPr>
        <w:ind w:left="426"/>
        <w:rPr>
          <w:sz w:val="22"/>
        </w:rPr>
      </w:pPr>
      <w:r w:rsidRPr="0047439C">
        <w:rPr>
          <w:sz w:val="22"/>
        </w:rPr>
        <w:t>Denumirea Băncii: Ministerul Finantelor – Trezoreria de Stat</w:t>
      </w:r>
    </w:p>
    <w:p w14:paraId="7EF11401" w14:textId="77777777" w:rsidR="006C1085" w:rsidRPr="0047439C" w:rsidRDefault="006C1085" w:rsidP="006C1085">
      <w:pPr>
        <w:ind w:left="426"/>
        <w:rPr>
          <w:sz w:val="22"/>
        </w:rPr>
      </w:pPr>
      <w:r w:rsidRPr="0047439C">
        <w:rPr>
          <w:sz w:val="22"/>
        </w:rPr>
        <w:t>Codul fiscal: 1006601000196</w:t>
      </w:r>
    </w:p>
    <w:p w14:paraId="019967CC" w14:textId="77777777" w:rsidR="006C1085" w:rsidRPr="00EE2395" w:rsidRDefault="006C1085" w:rsidP="006C1085">
      <w:pPr>
        <w:ind w:left="426"/>
        <w:rPr>
          <w:b/>
          <w:sz w:val="22"/>
        </w:rPr>
      </w:pPr>
      <w:r w:rsidRPr="00EE2395">
        <w:rPr>
          <w:b/>
          <w:sz w:val="22"/>
          <w:highlight w:val="yellow"/>
        </w:rPr>
        <w:t>IBAN: MD78TRPCAA518410A00472AA</w:t>
      </w:r>
      <w:r w:rsidRPr="00EE2395">
        <w:rPr>
          <w:b/>
          <w:sz w:val="22"/>
        </w:rPr>
        <w:t xml:space="preserve"> </w:t>
      </w:r>
    </w:p>
    <w:p w14:paraId="537A3EA2" w14:textId="766FA573" w:rsidR="0015247E" w:rsidRPr="00FF430B" w:rsidRDefault="00F6465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2F7AF8">
        <w:rPr>
          <w:b/>
          <w:noProof w:val="0"/>
          <w:lang w:eastAsia="ru-RU"/>
        </w:rPr>
        <w:t xml:space="preserve"> </w:t>
      </w:r>
      <w:r w:rsidR="00DA3C65" w:rsidRPr="000E35E1">
        <w:rPr>
          <w:b/>
          <w:noProof w:val="0"/>
          <w:highlight w:val="yellow"/>
          <w:u w:val="single"/>
          <w:lang w:eastAsia="ru-RU"/>
        </w:rPr>
        <w:t>minim 5 ani</w:t>
      </w:r>
      <w:r w:rsidRPr="00FF430B">
        <w:rPr>
          <w:b/>
          <w:noProof w:val="0"/>
          <w:lang w:eastAsia="ru-RU"/>
        </w:rPr>
        <w:t>.</w:t>
      </w:r>
    </w:p>
    <w:p w14:paraId="13C1C02B" w14:textId="3D75E040" w:rsidR="00F6465C" w:rsidRPr="006C1085" w:rsidRDefault="00F6465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w:t>
      </w:r>
      <w:r w:rsidR="00DA3C65">
        <w:rPr>
          <w:b/>
          <w:noProof w:val="0"/>
          <w:lang w:eastAsia="ru-RU"/>
        </w:rPr>
        <w:t xml:space="preserve">xecuție a contractului se solicită în </w:t>
      </w:r>
      <w:r w:rsidRPr="00FF430B">
        <w:rPr>
          <w:b/>
          <w:noProof w:val="0"/>
          <w:lang w:eastAsia="ru-RU"/>
        </w:rPr>
        <w:t>cuantumul</w:t>
      </w:r>
      <w:r w:rsidR="00DA3C65">
        <w:rPr>
          <w:b/>
          <w:noProof w:val="0"/>
          <w:lang w:eastAsia="ru-RU"/>
        </w:rPr>
        <w:t xml:space="preserve"> </w:t>
      </w:r>
      <w:r w:rsidR="00DA3C65" w:rsidRPr="00DA3C65">
        <w:rPr>
          <w:b/>
          <w:noProof w:val="0"/>
          <w:u w:val="single"/>
          <w:lang w:eastAsia="ru-RU"/>
        </w:rPr>
        <w:t>de 5% (se stabilește procentual din prețul contractului adjudecat).</w:t>
      </w:r>
    </w:p>
    <w:p w14:paraId="7079DE0A" w14:textId="77777777" w:rsidR="006C1085" w:rsidRPr="0047439C" w:rsidRDefault="006C1085" w:rsidP="006C1085">
      <w:pPr>
        <w:ind w:left="426"/>
        <w:rPr>
          <w:sz w:val="22"/>
        </w:rPr>
      </w:pPr>
      <w:r w:rsidRPr="00EE2395">
        <w:rPr>
          <w:b/>
          <w:sz w:val="22"/>
        </w:rPr>
        <w:t>Scrisoare de garanție bancară în original</w:t>
      </w:r>
      <w:r w:rsidRPr="0047439C">
        <w:rPr>
          <w:sz w:val="22"/>
        </w:rPr>
        <w:t xml:space="preserve"> (conform anexei nr.10)</w:t>
      </w:r>
    </w:p>
    <w:p w14:paraId="0E481BF3" w14:textId="77777777" w:rsidR="006C1085" w:rsidRPr="0047439C" w:rsidRDefault="006C1085" w:rsidP="006C1085">
      <w:pPr>
        <w:ind w:left="426"/>
        <w:rPr>
          <w:sz w:val="22"/>
        </w:rPr>
      </w:pPr>
      <w:r w:rsidRPr="0047439C">
        <w:rPr>
          <w:sz w:val="22"/>
        </w:rPr>
        <w:t>Sau</w:t>
      </w:r>
    </w:p>
    <w:p w14:paraId="7F64E58E" w14:textId="0236C5ED" w:rsidR="006C1085" w:rsidRPr="0047439C" w:rsidRDefault="006C1085" w:rsidP="006C1085">
      <w:pPr>
        <w:ind w:left="426"/>
        <w:rPr>
          <w:sz w:val="22"/>
        </w:rPr>
      </w:pPr>
      <w:r w:rsidRPr="00EE2395">
        <w:rPr>
          <w:b/>
          <w:sz w:val="22"/>
        </w:rPr>
        <w:t xml:space="preserve">Garanţia </w:t>
      </w:r>
      <w:r w:rsidR="00EE2395" w:rsidRPr="00EE2395">
        <w:rPr>
          <w:b/>
          <w:sz w:val="22"/>
        </w:rPr>
        <w:t>de bună execuție</w:t>
      </w:r>
      <w:r w:rsidRPr="00EE2395">
        <w:rPr>
          <w:b/>
          <w:sz w:val="22"/>
        </w:rPr>
        <w:t xml:space="preserve"> prin transfer</w:t>
      </w:r>
      <w:r w:rsidRPr="0047439C">
        <w:rPr>
          <w:sz w:val="22"/>
        </w:rPr>
        <w:t xml:space="preserve"> la contul autorităţii contractante conform următoarelor date bancare:</w:t>
      </w:r>
    </w:p>
    <w:p w14:paraId="5CC78633" w14:textId="77777777" w:rsidR="006C1085" w:rsidRPr="0047439C" w:rsidRDefault="006C1085" w:rsidP="006C1085">
      <w:pPr>
        <w:ind w:left="426"/>
        <w:rPr>
          <w:sz w:val="22"/>
        </w:rPr>
      </w:pPr>
      <w:r w:rsidRPr="0047439C">
        <w:rPr>
          <w:sz w:val="22"/>
        </w:rPr>
        <w:t>Beneficiarul plăţii: Inspectoratul General al Poliției de Frontieră al MAI</w:t>
      </w:r>
    </w:p>
    <w:p w14:paraId="6D74380D" w14:textId="77777777" w:rsidR="006C1085" w:rsidRPr="0047439C" w:rsidRDefault="006C1085" w:rsidP="006C1085">
      <w:pPr>
        <w:ind w:left="426"/>
        <w:rPr>
          <w:sz w:val="22"/>
        </w:rPr>
      </w:pPr>
      <w:r w:rsidRPr="0047439C">
        <w:rPr>
          <w:sz w:val="22"/>
        </w:rPr>
        <w:t>Denumirea Băncii: Ministerul Finantelor – Trezoreria de Stat</w:t>
      </w:r>
    </w:p>
    <w:p w14:paraId="1E974FA6" w14:textId="77777777" w:rsidR="006C1085" w:rsidRPr="0047439C" w:rsidRDefault="006C1085" w:rsidP="006C1085">
      <w:pPr>
        <w:ind w:left="426"/>
        <w:rPr>
          <w:sz w:val="22"/>
        </w:rPr>
      </w:pPr>
      <w:r w:rsidRPr="0047439C">
        <w:rPr>
          <w:sz w:val="22"/>
        </w:rPr>
        <w:t>Codul fiscal: 1006601000196</w:t>
      </w:r>
    </w:p>
    <w:p w14:paraId="2DD74FC6" w14:textId="77777777" w:rsidR="006C1085" w:rsidRPr="00EE2395" w:rsidRDefault="006C1085" w:rsidP="006C1085">
      <w:pPr>
        <w:ind w:left="426"/>
        <w:rPr>
          <w:b/>
          <w:sz w:val="22"/>
        </w:rPr>
      </w:pPr>
      <w:r w:rsidRPr="00EE2395">
        <w:rPr>
          <w:b/>
          <w:sz w:val="22"/>
          <w:highlight w:val="yellow"/>
        </w:rPr>
        <w:t>IBAN: MD57TRPCAA518440B00472AA</w:t>
      </w:r>
    </w:p>
    <w:p w14:paraId="0AF5FA01" w14:textId="620D0F45"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w:t>
      </w:r>
      <w:r w:rsidR="00B67369">
        <w:rPr>
          <w:b/>
          <w:noProof w:val="0"/>
          <w:lang w:eastAsia="ru-RU"/>
        </w:rPr>
        <w:t xml:space="preserve">: </w:t>
      </w:r>
      <w:r w:rsidR="00B67369" w:rsidRPr="00B67369">
        <w:rPr>
          <w:b/>
          <w:noProof w:val="0"/>
          <w:u w:val="single"/>
          <w:lang w:eastAsia="ru-RU"/>
        </w:rPr>
        <w:t>Nu este cazul.</w:t>
      </w:r>
    </w:p>
    <w:p w14:paraId="1984BDAD" w14:textId="6139F742"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B67369">
        <w:rPr>
          <w:b/>
          <w:noProof w:val="0"/>
          <w:lang w:eastAsia="ru-RU"/>
        </w:rPr>
        <w:t xml:space="preserve"> </w:t>
      </w:r>
      <w:r w:rsidR="00B67369" w:rsidRPr="00B67369">
        <w:rPr>
          <w:b/>
          <w:noProof w:val="0"/>
          <w:u w:val="single"/>
          <w:lang w:eastAsia="ru-RU"/>
        </w:rPr>
        <w:t>nu se aplică.</w:t>
      </w:r>
    </w:p>
    <w:p w14:paraId="146D4A00" w14:textId="39F08668" w:rsidR="00BE362C" w:rsidRPr="00FF430B" w:rsidRDefault="00BE362C" w:rsidP="00A868A2">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008103F0" w:rsidRPr="008103F0">
        <w:rPr>
          <w:b/>
          <w:noProof w:val="0"/>
          <w:u w:val="single"/>
          <w:lang w:eastAsia="ru-RU"/>
        </w:rPr>
        <w:t>Nu este cazul.</w:t>
      </w:r>
    </w:p>
    <w:p w14:paraId="3FBCA5A9" w14:textId="61774464" w:rsidR="00EF4276" w:rsidRPr="00FF430B" w:rsidRDefault="00EF4276" w:rsidP="00A868A2">
      <w:pPr>
        <w:numPr>
          <w:ilvl w:val="0"/>
          <w:numId w:val="23"/>
        </w:numPr>
        <w:tabs>
          <w:tab w:val="right" w:pos="426"/>
        </w:tabs>
        <w:spacing w:before="120"/>
        <w:ind w:left="0" w:firstLine="0"/>
        <w:rPr>
          <w:b/>
          <w:noProof w:val="0"/>
          <w:lang w:eastAsia="ru-RU"/>
        </w:rPr>
      </w:pPr>
      <w:bookmarkStart w:id="47" w:name="_Hlk71621175"/>
      <w:r w:rsidRPr="00FF430B">
        <w:rPr>
          <w:b/>
          <w:noProof w:val="0"/>
          <w:lang w:eastAsia="ru-RU"/>
        </w:rPr>
        <w:t>Ofertele se prezintă în valuta</w:t>
      </w:r>
      <w:bookmarkEnd w:id="47"/>
      <w:r w:rsidR="008103F0">
        <w:rPr>
          <w:b/>
          <w:noProof w:val="0"/>
          <w:lang w:eastAsia="ru-RU"/>
        </w:rPr>
        <w:t xml:space="preserve"> </w:t>
      </w:r>
      <w:r w:rsidR="008103F0" w:rsidRPr="008103F0">
        <w:rPr>
          <w:b/>
          <w:noProof w:val="0"/>
          <w:u w:val="single"/>
          <w:lang w:eastAsia="ru-RU"/>
        </w:rPr>
        <w:t>MDL</w:t>
      </w:r>
    </w:p>
    <w:p w14:paraId="432C1F0F" w14:textId="46643BCE" w:rsidR="00BE362C" w:rsidRPr="008103F0" w:rsidRDefault="00BE362C" w:rsidP="00A868A2">
      <w:pPr>
        <w:numPr>
          <w:ilvl w:val="0"/>
          <w:numId w:val="23"/>
        </w:numPr>
        <w:tabs>
          <w:tab w:val="right" w:pos="426"/>
        </w:tabs>
        <w:spacing w:before="120"/>
        <w:ind w:left="0" w:firstLine="0"/>
        <w:rPr>
          <w:b/>
          <w:noProof w:val="0"/>
          <w:u w:val="single"/>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w:t>
      </w:r>
      <w:r w:rsidR="008103F0" w:rsidRPr="008103F0">
        <w:rPr>
          <w:noProof w:val="0"/>
          <w:shd w:val="clear" w:color="auto" w:fill="FFFFFF" w:themeFill="background1"/>
          <w:lang w:eastAsia="ru-RU"/>
        </w:rPr>
        <w:t xml:space="preserve"> </w:t>
      </w:r>
      <w:r w:rsidR="000E35E1">
        <w:rPr>
          <w:b/>
          <w:noProof w:val="0"/>
          <w:u w:val="single"/>
          <w:lang w:eastAsia="ru-RU"/>
        </w:rPr>
        <w:t>prețul cel mai scăzut</w:t>
      </w:r>
      <w:r w:rsidR="008103F0" w:rsidRPr="008103F0">
        <w:rPr>
          <w:b/>
          <w:noProof w:val="0"/>
          <w:u w:val="single"/>
          <w:lang w:eastAsia="ru-RU"/>
        </w:rPr>
        <w:t>;</w:t>
      </w:r>
    </w:p>
    <w:p w14:paraId="0EB0540D" w14:textId="77777777" w:rsidR="00BE362C" w:rsidRPr="00FF430B" w:rsidRDefault="00BE362C" w:rsidP="00A868A2">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0E35E1">
        <w:trPr>
          <w:trHeight w:val="458"/>
        </w:trPr>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DB1D71" w:rsidRPr="00EC30C2" w14:paraId="19E42FF1" w14:textId="77777777" w:rsidTr="000E35E1">
        <w:trPr>
          <w:trHeight w:val="185"/>
        </w:trPr>
        <w:tc>
          <w:tcPr>
            <w:tcW w:w="577" w:type="dxa"/>
            <w:shd w:val="clear" w:color="auto" w:fill="auto"/>
            <w:vAlign w:val="center"/>
          </w:tcPr>
          <w:p w14:paraId="62C8BD8B" w14:textId="23B58AAB" w:rsidR="00DB1D71" w:rsidRPr="00FF430B" w:rsidRDefault="00DB1D71" w:rsidP="00DB1D71">
            <w:pPr>
              <w:shd w:val="clear" w:color="auto" w:fill="FFFFFF" w:themeFill="background1"/>
              <w:tabs>
                <w:tab w:val="left" w:pos="612"/>
              </w:tabs>
              <w:spacing w:before="120" w:after="120"/>
              <w:jc w:val="center"/>
              <w:rPr>
                <w:iCs/>
                <w:noProof w:val="0"/>
                <w:lang w:eastAsia="ru-RU"/>
              </w:rPr>
            </w:pPr>
            <w:r w:rsidRPr="00486D10">
              <w:rPr>
                <w:iCs/>
                <w:color w:val="000000" w:themeColor="text1"/>
              </w:rPr>
              <w:t>1</w:t>
            </w:r>
          </w:p>
        </w:tc>
        <w:tc>
          <w:tcPr>
            <w:tcW w:w="7248" w:type="dxa"/>
            <w:shd w:val="clear" w:color="auto" w:fill="auto"/>
            <w:vAlign w:val="center"/>
          </w:tcPr>
          <w:p w14:paraId="4A1C6E43" w14:textId="1E955323" w:rsidR="00DB1D71" w:rsidRPr="00FF430B" w:rsidRDefault="000E35E1" w:rsidP="00BE362C">
            <w:pPr>
              <w:shd w:val="clear" w:color="auto" w:fill="FFFFFF" w:themeFill="background1"/>
              <w:tabs>
                <w:tab w:val="left" w:pos="612"/>
              </w:tabs>
              <w:spacing w:before="120" w:after="120"/>
              <w:rPr>
                <w:iCs/>
                <w:noProof w:val="0"/>
                <w:lang w:eastAsia="ru-RU"/>
              </w:rPr>
            </w:pPr>
            <w:r>
              <w:rPr>
                <w:iCs/>
                <w:noProof w:val="0"/>
                <w:lang w:eastAsia="ru-RU"/>
              </w:rPr>
              <w:t>---</w:t>
            </w:r>
          </w:p>
        </w:tc>
        <w:tc>
          <w:tcPr>
            <w:tcW w:w="1800" w:type="dxa"/>
            <w:shd w:val="clear" w:color="auto" w:fill="auto"/>
            <w:vAlign w:val="center"/>
          </w:tcPr>
          <w:p w14:paraId="3FBEE857" w14:textId="3C1069FC" w:rsidR="00DB1D71" w:rsidRPr="00FF430B" w:rsidRDefault="000E35E1" w:rsidP="00DB1D71">
            <w:pPr>
              <w:shd w:val="clear" w:color="auto" w:fill="FFFFFF" w:themeFill="background1"/>
              <w:tabs>
                <w:tab w:val="left" w:pos="612"/>
              </w:tabs>
              <w:spacing w:before="120" w:after="120"/>
              <w:jc w:val="center"/>
              <w:rPr>
                <w:iCs/>
                <w:noProof w:val="0"/>
                <w:lang w:eastAsia="ru-RU"/>
              </w:rPr>
            </w:pPr>
            <w:r>
              <w:rPr>
                <w:iCs/>
                <w:noProof w:val="0"/>
                <w:lang w:eastAsia="ru-RU"/>
              </w:rPr>
              <w:t>---</w:t>
            </w:r>
          </w:p>
        </w:tc>
      </w:tr>
      <w:tr w:rsidR="00DB1D71" w:rsidRPr="00EC30C2" w14:paraId="76091EE8" w14:textId="77777777" w:rsidTr="00DB1D71">
        <w:tc>
          <w:tcPr>
            <w:tcW w:w="577" w:type="dxa"/>
            <w:shd w:val="clear" w:color="auto" w:fill="auto"/>
            <w:vAlign w:val="center"/>
          </w:tcPr>
          <w:p w14:paraId="620FFE53" w14:textId="79745950" w:rsidR="00DB1D71" w:rsidRPr="00FF430B" w:rsidRDefault="00DB1D71" w:rsidP="00DB1D71">
            <w:pPr>
              <w:shd w:val="clear" w:color="auto" w:fill="FFFFFF" w:themeFill="background1"/>
              <w:tabs>
                <w:tab w:val="left" w:pos="612"/>
              </w:tabs>
              <w:spacing w:before="120" w:after="120"/>
              <w:jc w:val="center"/>
              <w:rPr>
                <w:iCs/>
                <w:noProof w:val="0"/>
                <w:lang w:eastAsia="ru-RU"/>
              </w:rPr>
            </w:pPr>
            <w:r w:rsidRPr="00486D10">
              <w:rPr>
                <w:iCs/>
                <w:color w:val="000000" w:themeColor="text1"/>
              </w:rPr>
              <w:t>2</w:t>
            </w:r>
          </w:p>
        </w:tc>
        <w:tc>
          <w:tcPr>
            <w:tcW w:w="7248" w:type="dxa"/>
            <w:shd w:val="clear" w:color="auto" w:fill="auto"/>
            <w:vAlign w:val="center"/>
          </w:tcPr>
          <w:p w14:paraId="1A9CA4D3" w14:textId="67F659AF" w:rsidR="00DB1D71" w:rsidRPr="00FF430B" w:rsidRDefault="000E35E1" w:rsidP="00BE362C">
            <w:pPr>
              <w:shd w:val="clear" w:color="auto" w:fill="FFFFFF" w:themeFill="background1"/>
              <w:tabs>
                <w:tab w:val="left" w:pos="612"/>
              </w:tabs>
              <w:spacing w:before="120" w:after="120"/>
              <w:rPr>
                <w:iCs/>
                <w:noProof w:val="0"/>
                <w:lang w:eastAsia="ru-RU"/>
              </w:rPr>
            </w:pPr>
            <w:r>
              <w:rPr>
                <w:iCs/>
                <w:noProof w:val="0"/>
                <w:lang w:eastAsia="ru-RU"/>
              </w:rPr>
              <w:t>---</w:t>
            </w:r>
          </w:p>
        </w:tc>
        <w:tc>
          <w:tcPr>
            <w:tcW w:w="1800" w:type="dxa"/>
            <w:shd w:val="clear" w:color="auto" w:fill="auto"/>
            <w:vAlign w:val="center"/>
          </w:tcPr>
          <w:p w14:paraId="066BF0FF" w14:textId="668B1B75" w:rsidR="00DB1D71" w:rsidRPr="00FF430B" w:rsidRDefault="000E35E1" w:rsidP="00DB1D71">
            <w:pPr>
              <w:shd w:val="clear" w:color="auto" w:fill="FFFFFF" w:themeFill="background1"/>
              <w:tabs>
                <w:tab w:val="left" w:pos="612"/>
              </w:tabs>
              <w:spacing w:before="120" w:after="120"/>
              <w:jc w:val="center"/>
              <w:rPr>
                <w:iCs/>
                <w:noProof w:val="0"/>
                <w:lang w:eastAsia="ru-RU"/>
              </w:rPr>
            </w:pPr>
            <w:r>
              <w:rPr>
                <w:iCs/>
                <w:noProof w:val="0"/>
                <w:lang w:eastAsia="ru-RU"/>
              </w:rPr>
              <w:t>---</w:t>
            </w:r>
          </w:p>
        </w:tc>
      </w:tr>
      <w:tr w:rsidR="00DB1D71" w:rsidRPr="00EC30C2" w14:paraId="0DA8335E" w14:textId="77777777" w:rsidTr="00DB1D71">
        <w:tc>
          <w:tcPr>
            <w:tcW w:w="577" w:type="dxa"/>
            <w:shd w:val="clear" w:color="auto" w:fill="auto"/>
            <w:vAlign w:val="center"/>
          </w:tcPr>
          <w:p w14:paraId="0B34EBC1" w14:textId="74642DCB" w:rsidR="00DB1D71" w:rsidRPr="00FF430B" w:rsidRDefault="002F7AF8" w:rsidP="00DB1D71">
            <w:pPr>
              <w:shd w:val="clear" w:color="auto" w:fill="FFFFFF" w:themeFill="background1"/>
              <w:tabs>
                <w:tab w:val="left" w:pos="612"/>
              </w:tabs>
              <w:spacing w:before="120" w:after="120"/>
              <w:jc w:val="center"/>
              <w:rPr>
                <w:iCs/>
                <w:noProof w:val="0"/>
                <w:lang w:eastAsia="ru-RU"/>
              </w:rPr>
            </w:pPr>
            <w:r>
              <w:rPr>
                <w:iCs/>
                <w:color w:val="000000" w:themeColor="text1"/>
              </w:rPr>
              <w:t>3</w:t>
            </w:r>
          </w:p>
        </w:tc>
        <w:tc>
          <w:tcPr>
            <w:tcW w:w="7248" w:type="dxa"/>
            <w:shd w:val="clear" w:color="auto" w:fill="auto"/>
            <w:vAlign w:val="center"/>
          </w:tcPr>
          <w:p w14:paraId="08450E67" w14:textId="26FF64A7" w:rsidR="00DB1D71" w:rsidRPr="00FF430B" w:rsidRDefault="000E35E1" w:rsidP="00BE362C">
            <w:pPr>
              <w:shd w:val="clear" w:color="auto" w:fill="FFFFFF" w:themeFill="background1"/>
              <w:tabs>
                <w:tab w:val="left" w:pos="612"/>
              </w:tabs>
              <w:spacing w:before="120" w:after="120"/>
              <w:rPr>
                <w:iCs/>
                <w:noProof w:val="0"/>
                <w:lang w:eastAsia="ru-RU"/>
              </w:rPr>
            </w:pPr>
            <w:r>
              <w:rPr>
                <w:iCs/>
                <w:noProof w:val="0"/>
                <w:lang w:eastAsia="ru-RU"/>
              </w:rPr>
              <w:t>---</w:t>
            </w:r>
          </w:p>
        </w:tc>
        <w:tc>
          <w:tcPr>
            <w:tcW w:w="1800" w:type="dxa"/>
            <w:shd w:val="clear" w:color="auto" w:fill="auto"/>
            <w:vAlign w:val="center"/>
          </w:tcPr>
          <w:p w14:paraId="5C463D3D" w14:textId="30963D84" w:rsidR="00DB1D71" w:rsidRPr="00FF430B" w:rsidRDefault="000E35E1" w:rsidP="00DB1D71">
            <w:pPr>
              <w:shd w:val="clear" w:color="auto" w:fill="FFFFFF" w:themeFill="background1"/>
              <w:tabs>
                <w:tab w:val="left" w:pos="612"/>
              </w:tabs>
              <w:spacing w:before="120" w:after="120"/>
              <w:jc w:val="center"/>
              <w:rPr>
                <w:iCs/>
                <w:noProof w:val="0"/>
                <w:lang w:eastAsia="ru-RU"/>
              </w:rPr>
            </w:pPr>
            <w:r>
              <w:rPr>
                <w:iCs/>
                <w:noProof w:val="0"/>
                <w:lang w:eastAsia="ru-RU"/>
              </w:rPr>
              <w:t>---</w:t>
            </w:r>
          </w:p>
        </w:tc>
      </w:tr>
    </w:tbl>
    <w:p w14:paraId="56F393EE" w14:textId="77777777" w:rsidR="00BE362C" w:rsidRPr="00FF430B" w:rsidRDefault="00BE362C" w:rsidP="00A868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414758F4" w:rsidR="00BE362C" w:rsidRPr="00FF430B" w:rsidRDefault="00EF4276" w:rsidP="00A868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w:t>
      </w:r>
      <w:r w:rsidR="000E35E1">
        <w:rPr>
          <w:b/>
          <w:noProof w:val="0"/>
          <w:lang w:eastAsia="ru-RU"/>
        </w:rPr>
        <w:t>Conform SIARSAP</w:t>
      </w:r>
      <w:r w:rsidR="00BE362C" w:rsidRPr="00FF430B">
        <w:rPr>
          <w:b/>
          <w:noProof w:val="0"/>
          <w:lang w:eastAsia="ru-RU"/>
        </w:rPr>
        <w:t>_________</w:t>
      </w:r>
      <w:r w:rsidRPr="00FF430B">
        <w:rPr>
          <w:b/>
          <w:noProof w:val="0"/>
          <w:lang w:eastAsia="ru-RU"/>
        </w:rPr>
        <w:t>_</w:t>
      </w:r>
      <w:r w:rsidR="00BE362C" w:rsidRPr="00FF430B">
        <w:rPr>
          <w:b/>
          <w:noProof w:val="0"/>
          <w:lang w:eastAsia="ru-RU"/>
        </w:rPr>
        <w:t>____</w:t>
      </w:r>
    </w:p>
    <w:p w14:paraId="75C232E2" w14:textId="6EA17CEE" w:rsidR="00BE362C" w:rsidRPr="00FF430B" w:rsidRDefault="00BE362C" w:rsidP="00A868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w:t>
      </w:r>
      <w:r w:rsidR="000E35E1">
        <w:rPr>
          <w:b/>
          <w:noProof w:val="0"/>
          <w:lang w:eastAsia="ru-RU"/>
        </w:rPr>
        <w:t>Conform SIARSAP</w:t>
      </w:r>
      <w:r w:rsidRPr="00FF430B">
        <w:rPr>
          <w:b/>
          <w:noProof w:val="0"/>
          <w:lang w:eastAsia="ru-RU"/>
        </w:rPr>
        <w:t>___________________________</w:t>
      </w:r>
    </w:p>
    <w:p w14:paraId="3626F6C6" w14:textId="77777777" w:rsidR="00BE362C" w:rsidRPr="00FF430B" w:rsidRDefault="00BE362C" w:rsidP="00A868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sau cererile de participare vor fi depuse electronic prin intermediul SIA RSAP</w:t>
      </w:r>
    </w:p>
    <w:p w14:paraId="1773BD93" w14:textId="10B45EA4" w:rsidR="00BE362C" w:rsidRPr="000E35E1" w:rsidRDefault="00BE362C" w:rsidP="00A868A2">
      <w:pPr>
        <w:numPr>
          <w:ilvl w:val="0"/>
          <w:numId w:val="23"/>
        </w:numPr>
        <w:tabs>
          <w:tab w:val="right" w:pos="426"/>
        </w:tabs>
        <w:spacing w:before="120"/>
        <w:ind w:left="0" w:firstLine="0"/>
        <w:rPr>
          <w:b/>
          <w:noProof w:val="0"/>
          <w:highlight w:val="yellow"/>
          <w:lang w:eastAsia="ru-RU"/>
        </w:rPr>
      </w:pPr>
      <w:r w:rsidRPr="00FF430B">
        <w:rPr>
          <w:b/>
          <w:noProof w:val="0"/>
          <w:lang w:eastAsia="ru-RU"/>
        </w:rPr>
        <w:t xml:space="preserve">Termenul de valabilitate a ofertelor: </w:t>
      </w:r>
      <w:r w:rsidR="000E35E1" w:rsidRPr="000E35E1">
        <w:rPr>
          <w:b/>
          <w:noProof w:val="0"/>
          <w:highlight w:val="yellow"/>
          <w:u w:val="single"/>
          <w:lang w:eastAsia="ru-RU"/>
        </w:rPr>
        <w:t>3</w:t>
      </w:r>
      <w:r w:rsidR="00D919DB" w:rsidRPr="000E35E1">
        <w:rPr>
          <w:b/>
          <w:noProof w:val="0"/>
          <w:highlight w:val="yellow"/>
          <w:u w:val="single"/>
          <w:lang w:eastAsia="ru-RU"/>
        </w:rPr>
        <w:t>0 zile</w:t>
      </w:r>
      <w:r w:rsidR="000E35E1" w:rsidRPr="000E35E1">
        <w:rPr>
          <w:b/>
          <w:noProof w:val="0"/>
          <w:highlight w:val="yellow"/>
          <w:u w:val="single"/>
          <w:lang w:eastAsia="ru-RU"/>
        </w:rPr>
        <w:t xml:space="preserve"> de la termenul limită de depunere al ofertelor</w:t>
      </w:r>
      <w:r w:rsidR="00D919DB" w:rsidRPr="000E35E1">
        <w:rPr>
          <w:b/>
          <w:noProof w:val="0"/>
          <w:highlight w:val="yellow"/>
          <w:u w:val="single"/>
          <w:lang w:eastAsia="ru-RU"/>
        </w:rPr>
        <w:t>.</w:t>
      </w:r>
    </w:p>
    <w:p w14:paraId="4E3C6F91" w14:textId="155F2241" w:rsidR="00BE362C" w:rsidRPr="00FF430B" w:rsidRDefault="00BE362C" w:rsidP="00A868A2">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D919DB" w:rsidRPr="00D919DB">
        <w:rPr>
          <w:b/>
          <w:noProof w:val="0"/>
          <w:u w:val="single"/>
          <w:lang w:eastAsia="ru-RU"/>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A868A2">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64A8193C" w:rsidR="00BE362C" w:rsidRPr="00FF430B" w:rsidRDefault="00BE362C" w:rsidP="00A868A2">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sidR="008759A7" w:rsidRPr="008759A7">
        <w:rPr>
          <w:b/>
          <w:noProof w:val="0"/>
          <w:u w:val="single"/>
          <w:lang w:eastAsia="ru-RU"/>
        </w:rPr>
        <w:t>limba de stat.</w:t>
      </w:r>
    </w:p>
    <w:p w14:paraId="3525B78C" w14:textId="0440BEB6"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w:t>
      </w:r>
      <w:r w:rsidR="002F7AF8">
        <w:rPr>
          <w:b/>
          <w:noProof w:val="0"/>
          <w:lang w:eastAsia="ru-RU"/>
        </w:rPr>
        <w:t>nu</w:t>
      </w:r>
      <w:r w:rsidRPr="00FF430B">
        <w:rPr>
          <w:b/>
          <w:noProof w:val="0"/>
          <w:lang w:eastAsia="ru-RU"/>
        </w:rPr>
        <w:t>__________________________________</w:t>
      </w:r>
      <w:r w:rsidR="00426FF4" w:rsidRPr="00FF430B">
        <w:rPr>
          <w:b/>
          <w:noProof w:val="0"/>
          <w:lang w:eastAsia="ru-RU"/>
        </w:rPr>
        <w:t>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A868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9C43829"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w:t>
      </w:r>
      <w:r w:rsidR="00B6755D">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cazul):</w:t>
      </w:r>
      <w:r w:rsidR="00D744BF">
        <w:rPr>
          <w:b/>
          <w:noProof w:val="0"/>
          <w:lang w:eastAsia="ru-RU"/>
        </w:rPr>
        <w:t xml:space="preserve"> </w:t>
      </w:r>
      <w:r w:rsidR="00D744BF" w:rsidRPr="00D744BF">
        <w:rPr>
          <w:b/>
          <w:noProof w:val="0"/>
          <w:u w:val="single"/>
          <w:lang w:eastAsia="ru-RU"/>
        </w:rPr>
        <w:t>Nu este cazul.</w:t>
      </w:r>
    </w:p>
    <w:p w14:paraId="0A3E25DE" w14:textId="381CE48E"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00D744BF" w:rsidRPr="00D744BF">
        <w:rPr>
          <w:b/>
          <w:noProof w:val="0"/>
          <w:u w:val="single"/>
          <w:lang w:eastAsia="ru-RU"/>
        </w:rPr>
        <w:t xml:space="preserve"> </w:t>
      </w:r>
      <w:r w:rsidR="00D744BF">
        <w:rPr>
          <w:b/>
          <w:noProof w:val="0"/>
          <w:u w:val="single"/>
          <w:lang w:eastAsia="ru-RU"/>
        </w:rPr>
        <w:t xml:space="preserve"> </w:t>
      </w:r>
      <w:r w:rsidR="00D744BF" w:rsidRPr="00D744BF">
        <w:rPr>
          <w:b/>
          <w:noProof w:val="0"/>
          <w:u w:val="single"/>
          <w:shd w:val="clear" w:color="auto" w:fill="FFFFFF" w:themeFill="background1"/>
          <w:lang w:eastAsia="ru-RU"/>
        </w:rPr>
        <w:t>Nu este cazul.</w:t>
      </w:r>
    </w:p>
    <w:p w14:paraId="0D3F5FE9" w14:textId="7DF70163"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w:t>
      </w:r>
      <w:r w:rsidR="00D744BF">
        <w:rPr>
          <w:b/>
          <w:noProof w:val="0"/>
          <w:shd w:val="clear" w:color="auto" w:fill="FFFFFF" w:themeFill="background1"/>
          <w:lang w:eastAsia="ru-RU"/>
        </w:rPr>
        <w:t xml:space="preserve"> </w:t>
      </w:r>
      <w:r w:rsidR="0098287D">
        <w:rPr>
          <w:b/>
          <w:noProof w:val="0"/>
          <w:u w:val="single"/>
          <w:shd w:val="clear" w:color="auto" w:fill="FFFFFF" w:themeFill="background1"/>
          <w:lang w:eastAsia="ru-RU"/>
        </w:rPr>
        <w:t>2</w:t>
      </w:r>
      <w:r w:rsidR="000E35E1">
        <w:rPr>
          <w:b/>
          <w:noProof w:val="0"/>
          <w:u w:val="single"/>
          <w:shd w:val="clear" w:color="auto" w:fill="FFFFFF" w:themeFill="background1"/>
          <w:lang w:eastAsia="ru-RU"/>
        </w:rPr>
        <w:t>4</w:t>
      </w:r>
      <w:r w:rsidR="00827216" w:rsidRPr="005E0E44">
        <w:rPr>
          <w:b/>
          <w:noProof w:val="0"/>
          <w:u w:val="single"/>
          <w:shd w:val="clear" w:color="auto" w:fill="FFFFFF" w:themeFill="background1"/>
          <w:lang w:eastAsia="ru-RU"/>
        </w:rPr>
        <w:t>.0</w:t>
      </w:r>
      <w:r w:rsidR="0098287D">
        <w:rPr>
          <w:b/>
          <w:noProof w:val="0"/>
          <w:u w:val="single"/>
          <w:shd w:val="clear" w:color="auto" w:fill="FFFFFF" w:themeFill="background1"/>
          <w:lang w:eastAsia="ru-RU"/>
        </w:rPr>
        <w:t>1</w:t>
      </w:r>
      <w:r w:rsidR="00827216" w:rsidRPr="005E0E44">
        <w:rPr>
          <w:b/>
          <w:noProof w:val="0"/>
          <w:u w:val="single"/>
          <w:shd w:val="clear" w:color="auto" w:fill="FFFFFF" w:themeFill="background1"/>
          <w:lang w:eastAsia="ru-RU"/>
        </w:rPr>
        <w:t>.202</w:t>
      </w:r>
      <w:r w:rsidR="000E35E1">
        <w:rPr>
          <w:b/>
          <w:noProof w:val="0"/>
          <w:u w:val="single"/>
          <w:shd w:val="clear" w:color="auto" w:fill="FFFFFF" w:themeFill="background1"/>
          <w:lang w:eastAsia="ru-RU"/>
        </w:rPr>
        <w:t>3 BAP nr.7</w:t>
      </w:r>
    </w:p>
    <w:p w14:paraId="534F3234" w14:textId="073729AD" w:rsidR="00BE362C" w:rsidRPr="00FF430B" w:rsidRDefault="00BE362C" w:rsidP="00A868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w:t>
      </w:r>
      <w:r w:rsidR="005E0E44" w:rsidRPr="005E0E44">
        <w:rPr>
          <w:rFonts w:eastAsia="Cambria"/>
        </w:rPr>
        <w:t xml:space="preserve"> </w:t>
      </w:r>
      <w:r w:rsidR="00502D5D">
        <w:rPr>
          <w:b/>
          <w:noProof w:val="0"/>
          <w:u w:val="single"/>
          <w:shd w:val="clear" w:color="auto" w:fill="FFFFFF" w:themeFill="background1"/>
          <w:lang w:eastAsia="ru-RU"/>
        </w:rPr>
        <w:t>_</w:t>
      </w:r>
      <w:r w:rsidR="000E35E1">
        <w:rPr>
          <w:b/>
          <w:noProof w:val="0"/>
          <w:u w:val="single"/>
          <w:shd w:val="clear" w:color="auto" w:fill="FFFFFF" w:themeFill="background1"/>
          <w:lang w:eastAsia="ru-RU"/>
        </w:rPr>
        <w:t>__</w:t>
      </w:r>
      <w:r w:rsidR="00502D5D">
        <w:rPr>
          <w:b/>
          <w:noProof w:val="0"/>
          <w:u w:val="single"/>
          <w:shd w:val="clear" w:color="auto" w:fill="FFFFFF" w:themeFill="background1"/>
          <w:lang w:eastAsia="ru-RU"/>
        </w:rPr>
        <w:t>__</w:t>
      </w:r>
      <w:r w:rsidR="00827216" w:rsidRPr="00D744BF">
        <w:rPr>
          <w:b/>
          <w:noProof w:val="0"/>
          <w:u w:val="single"/>
          <w:shd w:val="clear" w:color="auto" w:fill="FFFFFF" w:themeFill="background1"/>
          <w:lang w:eastAsia="ru-RU"/>
        </w:rPr>
        <w:t>.</w:t>
      </w:r>
      <w:r w:rsidR="00502D5D">
        <w:rPr>
          <w:b/>
          <w:noProof w:val="0"/>
          <w:u w:val="single"/>
          <w:shd w:val="clear" w:color="auto" w:fill="FFFFFF" w:themeFill="background1"/>
          <w:lang w:eastAsia="ru-RU"/>
        </w:rPr>
        <w:t>____</w:t>
      </w:r>
      <w:r w:rsidR="00827216" w:rsidRPr="00D744BF">
        <w:rPr>
          <w:b/>
          <w:noProof w:val="0"/>
          <w:u w:val="single"/>
          <w:shd w:val="clear" w:color="auto" w:fill="FFFFFF" w:themeFill="background1"/>
          <w:lang w:eastAsia="ru-RU"/>
        </w:rPr>
        <w:t>.202</w:t>
      </w:r>
      <w:r w:rsidR="000E35E1">
        <w:rPr>
          <w:b/>
          <w:noProof w:val="0"/>
          <w:u w:val="single"/>
          <w:shd w:val="clear" w:color="auto" w:fill="FFFFFF" w:themeFill="background1"/>
          <w:lang w:eastAsia="ru-RU"/>
        </w:rPr>
        <w:t>3</w:t>
      </w:r>
    </w:p>
    <w:p w14:paraId="2045D673" w14:textId="77777777" w:rsidR="00BE362C" w:rsidRPr="00FF430B" w:rsidRDefault="00BE362C" w:rsidP="00A868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D0226B" w:rsidRPr="00EC30C2" w14:paraId="6965C240" w14:textId="77777777" w:rsidTr="001A1A16">
        <w:tc>
          <w:tcPr>
            <w:tcW w:w="5305" w:type="dxa"/>
            <w:shd w:val="clear" w:color="auto" w:fill="FFFFFF" w:themeFill="background1"/>
          </w:tcPr>
          <w:p w14:paraId="7715F972" w14:textId="77777777" w:rsidR="00D0226B" w:rsidRPr="00FF430B" w:rsidRDefault="00D0226B"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434AABA8" w:rsidR="00D0226B" w:rsidRPr="00FF430B" w:rsidRDefault="00D0226B" w:rsidP="00BE362C">
            <w:pPr>
              <w:shd w:val="clear" w:color="auto" w:fill="FFFFFF" w:themeFill="background1"/>
              <w:tabs>
                <w:tab w:val="right" w:pos="426"/>
              </w:tabs>
              <w:rPr>
                <w:noProof w:val="0"/>
                <w:lang w:eastAsia="ru-RU"/>
              </w:rPr>
            </w:pPr>
            <w:r w:rsidRPr="00486D10">
              <w:t>Se acceptă</w:t>
            </w:r>
          </w:p>
        </w:tc>
      </w:tr>
      <w:tr w:rsidR="00D0226B" w:rsidRPr="00EC30C2" w14:paraId="33FEFD82" w14:textId="77777777" w:rsidTr="001A1A16">
        <w:tc>
          <w:tcPr>
            <w:tcW w:w="5305" w:type="dxa"/>
            <w:shd w:val="clear" w:color="auto" w:fill="FFFFFF" w:themeFill="background1"/>
          </w:tcPr>
          <w:p w14:paraId="7FDA04C9" w14:textId="77777777" w:rsidR="00D0226B" w:rsidRPr="00FF430B" w:rsidRDefault="00D0226B"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22A815B0" w:rsidR="00D0226B" w:rsidRPr="00FF430B" w:rsidRDefault="00D0226B" w:rsidP="00BE362C">
            <w:pPr>
              <w:shd w:val="clear" w:color="auto" w:fill="FFFFFF" w:themeFill="background1"/>
              <w:tabs>
                <w:tab w:val="right" w:pos="426"/>
              </w:tabs>
              <w:rPr>
                <w:noProof w:val="0"/>
                <w:lang w:eastAsia="ru-RU"/>
              </w:rPr>
            </w:pPr>
            <w:r w:rsidRPr="00486D10">
              <w:t>Nu se acceptă</w:t>
            </w:r>
          </w:p>
        </w:tc>
      </w:tr>
      <w:tr w:rsidR="00D0226B" w:rsidRPr="00EC30C2" w14:paraId="67B17268" w14:textId="77777777" w:rsidTr="001A1A16">
        <w:tc>
          <w:tcPr>
            <w:tcW w:w="5305" w:type="dxa"/>
            <w:shd w:val="clear" w:color="auto" w:fill="FFFFFF" w:themeFill="background1"/>
          </w:tcPr>
          <w:p w14:paraId="58502078" w14:textId="77777777" w:rsidR="00D0226B" w:rsidRPr="00FF430B" w:rsidRDefault="00D0226B"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2554C99F" w:rsidR="00D0226B" w:rsidRPr="00FF430B" w:rsidRDefault="00D0226B" w:rsidP="00BE362C">
            <w:pPr>
              <w:shd w:val="clear" w:color="auto" w:fill="FFFFFF" w:themeFill="background1"/>
              <w:tabs>
                <w:tab w:val="right" w:pos="426"/>
              </w:tabs>
              <w:rPr>
                <w:noProof w:val="0"/>
                <w:lang w:eastAsia="ru-RU"/>
              </w:rPr>
            </w:pPr>
            <w:r w:rsidRPr="00486D10">
              <w:t>Se acceptă</w:t>
            </w:r>
          </w:p>
        </w:tc>
      </w:tr>
      <w:tr w:rsidR="00D0226B" w:rsidRPr="00EC30C2" w14:paraId="57FEAAB3" w14:textId="77777777" w:rsidTr="001A1A16">
        <w:trPr>
          <w:trHeight w:val="77"/>
        </w:trPr>
        <w:tc>
          <w:tcPr>
            <w:tcW w:w="5305" w:type="dxa"/>
            <w:shd w:val="clear" w:color="auto" w:fill="FFFFFF" w:themeFill="background1"/>
          </w:tcPr>
          <w:p w14:paraId="1D7EF9D8" w14:textId="77777777" w:rsidR="00D0226B" w:rsidRPr="00FF430B" w:rsidRDefault="00D0226B"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40C79395" w:rsidR="00D0226B" w:rsidRPr="00FF430B" w:rsidRDefault="00D0226B" w:rsidP="00BE362C">
            <w:pPr>
              <w:shd w:val="clear" w:color="auto" w:fill="FFFFFF" w:themeFill="background1"/>
              <w:tabs>
                <w:tab w:val="right" w:pos="426"/>
              </w:tabs>
              <w:rPr>
                <w:noProof w:val="0"/>
                <w:lang w:eastAsia="ru-RU"/>
              </w:rPr>
            </w:pPr>
            <w:r w:rsidRPr="00486D10">
              <w:t>Se acceptă</w:t>
            </w:r>
          </w:p>
        </w:tc>
      </w:tr>
    </w:tbl>
    <w:p w14:paraId="5FE76AE5" w14:textId="352054AA"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0226B" w:rsidRPr="00D0226B">
        <w:rPr>
          <w:b/>
          <w:noProof w:val="0"/>
          <w:u w:val="single"/>
          <w:shd w:val="clear" w:color="auto" w:fill="FFFFFF" w:themeFill="background1"/>
          <w:lang w:eastAsia="ru-RU"/>
        </w:rPr>
        <w:t>NU</w:t>
      </w:r>
    </w:p>
    <w:p w14:paraId="617C65F2" w14:textId="004EBB77" w:rsidR="00B520AE" w:rsidRPr="00B520AE" w:rsidRDefault="00BE362C" w:rsidP="00A868A2">
      <w:pPr>
        <w:numPr>
          <w:ilvl w:val="0"/>
          <w:numId w:val="23"/>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Alte informații relevante: </w:t>
      </w:r>
      <w:r w:rsidR="00D451C8">
        <w:rPr>
          <w:highlight w:val="yellow"/>
        </w:rPr>
        <w:t>La necesitate</w:t>
      </w:r>
      <w:r w:rsidR="00B520AE" w:rsidRPr="00EE2395">
        <w:rPr>
          <w:color w:val="FF0000"/>
          <w:highlight w:val="yellow"/>
        </w:rPr>
        <w:t xml:space="preserve"> </w:t>
      </w:r>
      <w:r w:rsidR="00B520AE" w:rsidRPr="00C33D16">
        <w:rPr>
          <w:b/>
          <w:highlight w:val="yellow"/>
        </w:rPr>
        <w:t>la sediul IGPF pe adresa Petricani 19</w:t>
      </w:r>
      <w:r w:rsidR="00B520AE">
        <w:rPr>
          <w:highlight w:val="yellow"/>
        </w:rPr>
        <w:t>,</w:t>
      </w:r>
      <w:r w:rsidR="00B520AE" w:rsidRPr="00B520AE">
        <w:rPr>
          <w:highlight w:val="yellow"/>
        </w:rPr>
        <w:t xml:space="preserve"> operatorii economici cointeresați de participarea în cadrul procedurii de achiziție, vor avea posibilitatea de examinare a documentației de proiect.</w:t>
      </w:r>
    </w:p>
    <w:p w14:paraId="45548D62" w14:textId="77777777" w:rsidR="00BE362C" w:rsidRPr="00FF430B" w:rsidRDefault="00BE362C" w:rsidP="00BE362C">
      <w:pPr>
        <w:shd w:val="clear" w:color="auto" w:fill="FFFFFF" w:themeFill="background1"/>
        <w:spacing w:before="120" w:after="120"/>
        <w:rPr>
          <w:b/>
          <w:noProof w:val="0"/>
          <w:lang w:eastAsia="ru-RU"/>
        </w:rPr>
      </w:pPr>
    </w:p>
    <w:p w14:paraId="16C330A4" w14:textId="65D20EBB" w:rsidR="00EE2395" w:rsidRPr="000E35E1" w:rsidRDefault="00502D5D" w:rsidP="00502D5D">
      <w:pPr>
        <w:shd w:val="clear" w:color="auto" w:fill="FFFFFF" w:themeFill="background1"/>
        <w:tabs>
          <w:tab w:val="left" w:pos="284"/>
          <w:tab w:val="left" w:pos="426"/>
          <w:tab w:val="decimal" w:pos="8364"/>
        </w:tabs>
        <w:spacing w:line="276" w:lineRule="auto"/>
        <w:ind w:left="-284" w:right="-144" w:firstLine="284"/>
        <w:rPr>
          <w:b/>
          <w:noProof w:val="0"/>
          <w:sz w:val="28"/>
          <w:lang w:eastAsia="ru-RU"/>
        </w:rPr>
      </w:pPr>
      <w:r w:rsidRPr="000E35E1">
        <w:rPr>
          <w:b/>
          <w:noProof w:val="0"/>
          <w:sz w:val="28"/>
          <w:lang w:eastAsia="ru-RU"/>
        </w:rPr>
        <w:t xml:space="preserve">Conducătorul </w:t>
      </w:r>
      <w:r w:rsidR="000E35E1">
        <w:rPr>
          <w:b/>
          <w:noProof w:val="0"/>
          <w:sz w:val="28"/>
          <w:lang w:eastAsia="ru-RU"/>
        </w:rPr>
        <w:t>G</w:t>
      </w:r>
      <w:r w:rsidRPr="000E35E1">
        <w:rPr>
          <w:b/>
          <w:noProof w:val="0"/>
          <w:sz w:val="28"/>
          <w:lang w:eastAsia="ru-RU"/>
        </w:rPr>
        <w:t xml:space="preserve">rupului de lucru: </w:t>
      </w:r>
    </w:p>
    <w:p w14:paraId="18A63452" w14:textId="4B595B33" w:rsidR="00502D5D" w:rsidRPr="000E35E1" w:rsidRDefault="000E35E1" w:rsidP="00502D5D">
      <w:pPr>
        <w:shd w:val="clear" w:color="auto" w:fill="FFFFFF" w:themeFill="background1"/>
        <w:tabs>
          <w:tab w:val="left" w:pos="284"/>
          <w:tab w:val="left" w:pos="426"/>
          <w:tab w:val="decimal" w:pos="8364"/>
        </w:tabs>
        <w:spacing w:line="276" w:lineRule="auto"/>
        <w:ind w:left="-284" w:right="-144" w:firstLine="284"/>
        <w:rPr>
          <w:b/>
          <w:bCs/>
          <w:color w:val="000000"/>
          <w:sz w:val="28"/>
        </w:rPr>
      </w:pPr>
      <w:r w:rsidRPr="000E35E1">
        <w:rPr>
          <w:b/>
          <w:noProof w:val="0"/>
          <w:sz w:val="28"/>
          <w:lang w:eastAsia="ru-RU"/>
        </w:rPr>
        <w:t>P</w:t>
      </w:r>
      <w:r w:rsidR="00EE2395" w:rsidRPr="000E35E1">
        <w:rPr>
          <w:b/>
          <w:noProof w:val="0"/>
          <w:sz w:val="28"/>
          <w:lang w:eastAsia="ru-RU"/>
        </w:rPr>
        <w:t xml:space="preserve">reședinte                 </w:t>
      </w:r>
      <w:r w:rsidRPr="000E35E1">
        <w:rPr>
          <w:b/>
          <w:noProof w:val="0"/>
          <w:sz w:val="28"/>
          <w:lang w:eastAsia="ru-RU"/>
        </w:rPr>
        <w:t>Sergiu LOZAN</w:t>
      </w:r>
      <w:r w:rsidR="00502D5D" w:rsidRPr="000E35E1">
        <w:rPr>
          <w:b/>
          <w:noProof w:val="0"/>
          <w:sz w:val="28"/>
          <w:lang w:eastAsia="ru-RU"/>
        </w:rPr>
        <w:t xml:space="preserve">     </w:t>
      </w:r>
      <w:r w:rsidR="00502D5D" w:rsidRPr="000E35E1">
        <w:rPr>
          <w:b/>
          <w:noProof w:val="0"/>
          <w:sz w:val="28"/>
          <w:shd w:val="clear" w:color="auto" w:fill="FFFFFF" w:themeFill="background1"/>
          <w:lang w:eastAsia="ru-RU"/>
        </w:rPr>
        <w:tab/>
        <w:t xml:space="preserve">   ______________________ </w:t>
      </w:r>
    </w:p>
    <w:p w14:paraId="5D6F486C" w14:textId="77777777" w:rsidR="00CF7F27" w:rsidRPr="000E35E1" w:rsidRDefault="00CF7F27" w:rsidP="00CF7F27">
      <w:pPr>
        <w:ind w:firstLine="720"/>
        <w:jc w:val="right"/>
        <w:rPr>
          <w:noProof w:val="0"/>
          <w:sz w:val="28"/>
        </w:rPr>
        <w:sectPr w:rsidR="00CF7F27" w:rsidRPr="000E35E1" w:rsidSect="00837D1C">
          <w:pgSz w:w="11906" w:h="16838" w:code="9"/>
          <w:pgMar w:top="426" w:right="1134" w:bottom="851" w:left="1276" w:header="720" w:footer="510" w:gutter="0"/>
          <w:cols w:space="720"/>
          <w:titlePg/>
          <w:docGrid w:linePitch="326"/>
        </w:sectPr>
      </w:pPr>
    </w:p>
    <w:p w14:paraId="7E860AEC" w14:textId="277F65C0" w:rsidR="00502EFF" w:rsidRPr="00FF430B" w:rsidRDefault="00502EFF" w:rsidP="00CF7F27">
      <w:pPr>
        <w:ind w:firstLine="720"/>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A868A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A868A2">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A868A2">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A868A2">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A868A2">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A868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A868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A868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A868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A868A2">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A868A2">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A868A2">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A868A2">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A868A2">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A868A2">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A868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CF7F27">
      <w:pPr>
        <w:pStyle w:val="Style3"/>
        <w:tabs>
          <w:tab w:val="left" w:pos="567"/>
        </w:tabs>
        <w:spacing w:before="0" w:beforeAutospacing="0" w:after="0"/>
        <w:ind w:left="0" w:firstLine="0"/>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58627C1" w14:textId="77777777" w:rsidR="00CF7F27" w:rsidRDefault="00CF7F27" w:rsidP="00502EFF">
      <w:pPr>
        <w:jc w:val="right"/>
        <w:rPr>
          <w:noProof w:val="0"/>
        </w:rPr>
        <w:sectPr w:rsidR="00CF7F27" w:rsidSect="00837D1C">
          <w:pgSz w:w="11906" w:h="16838" w:code="9"/>
          <w:pgMar w:top="426" w:right="1134" w:bottom="851" w:left="1276" w:header="720" w:footer="510" w:gutter="0"/>
          <w:cols w:space="720"/>
          <w:titlePg/>
          <w:docGrid w:linePitch="326"/>
        </w:sectPr>
      </w:pPr>
    </w:p>
    <w:p w14:paraId="4750ADA8" w14:textId="3946A073"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Default="00A14C96" w:rsidP="00A26B23">
      <w:pPr>
        <w:pStyle w:val="Style3"/>
        <w:tabs>
          <w:tab w:val="left" w:pos="567"/>
        </w:tabs>
        <w:spacing w:before="0" w:beforeAutospacing="0" w:after="0"/>
        <w:ind w:left="0" w:firstLine="0"/>
        <w:rPr>
          <w:rFonts w:eastAsia="PMingLiU"/>
          <w:lang w:eastAsia="zh-CN"/>
        </w:rPr>
      </w:pPr>
    </w:p>
    <w:p w14:paraId="685142E4" w14:textId="77777777" w:rsidR="004F1077" w:rsidRDefault="004F1077" w:rsidP="00A26B23">
      <w:pPr>
        <w:pStyle w:val="Style3"/>
        <w:tabs>
          <w:tab w:val="left" w:pos="567"/>
        </w:tabs>
        <w:spacing w:before="0" w:beforeAutospacing="0" w:after="0"/>
        <w:ind w:left="0" w:firstLine="0"/>
        <w:rPr>
          <w:rFonts w:eastAsia="PMingLiU"/>
          <w:lang w:eastAsia="zh-CN"/>
        </w:rPr>
      </w:pPr>
    </w:p>
    <w:p w14:paraId="10800F9B" w14:textId="77777777" w:rsidR="004F1077" w:rsidRDefault="004F1077" w:rsidP="00A26B23">
      <w:pPr>
        <w:pStyle w:val="Style3"/>
        <w:tabs>
          <w:tab w:val="left" w:pos="567"/>
        </w:tabs>
        <w:spacing w:before="0" w:beforeAutospacing="0" w:after="0"/>
        <w:ind w:left="0" w:firstLine="0"/>
        <w:rPr>
          <w:rFonts w:eastAsia="PMingLiU"/>
          <w:lang w:eastAsia="zh-CN"/>
        </w:rPr>
      </w:pPr>
    </w:p>
    <w:p w14:paraId="1BE35A91" w14:textId="77777777" w:rsidR="004F1077" w:rsidRPr="00FF430B" w:rsidRDefault="004F1077"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9F1AD54" w14:textId="77777777" w:rsidR="00CF7F27" w:rsidRDefault="00CF7F27" w:rsidP="00502EFF">
      <w:pPr>
        <w:jc w:val="right"/>
        <w:rPr>
          <w:noProof w:val="0"/>
        </w:rPr>
        <w:sectPr w:rsidR="00CF7F27" w:rsidSect="00837D1C">
          <w:pgSz w:w="11906" w:h="16838" w:code="9"/>
          <w:pgMar w:top="426" w:right="1134" w:bottom="851" w:left="1276" w:header="720" w:footer="510" w:gutter="0"/>
          <w:cols w:space="720"/>
          <w:titlePg/>
          <w:docGrid w:linePitch="326"/>
        </w:sectPr>
      </w:pPr>
    </w:p>
    <w:p w14:paraId="0433DA9E" w14:textId="66B00661"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A868A2">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A868A2">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A868A2">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A868A2">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7"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01ACD70" w14:textId="77777777" w:rsidR="00CF7F27" w:rsidRDefault="009D62FF" w:rsidP="00CF7F27">
      <w:pPr>
        <w:jc w:val="both"/>
        <w:rPr>
          <w:rFonts w:eastAsia="Calibri"/>
          <w:i/>
          <w:noProof w:val="0"/>
          <w:bdr w:val="none" w:sz="0" w:space="0" w:color="auto" w:frame="1"/>
          <w:shd w:val="clear" w:color="auto" w:fill="FFFFFF"/>
        </w:rPr>
        <w:sectPr w:rsidR="00CF7F27" w:rsidSect="00837D1C">
          <w:pgSz w:w="11906" w:h="16838" w:code="9"/>
          <w:pgMar w:top="426" w:right="1134" w:bottom="851" w:left="1276" w:header="720" w:footer="510" w:gutter="0"/>
          <w:cols w:space="720"/>
          <w:titlePg/>
          <w:docGrid w:linePitch="326"/>
        </w:sect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04392A5C" w:rsidR="00502EFF" w:rsidRPr="00CF7F27" w:rsidRDefault="00502EFF" w:rsidP="00CF7F27">
      <w:pPr>
        <w:jc w:val="right"/>
        <w:rPr>
          <w:rFonts w:eastAsia="Calibri"/>
          <w:noProof w:val="0"/>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8"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A868A2">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868A2">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868A2">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7864C9B1"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bookmarkStart w:id="48" w:name="_Toc449692095"/>
    </w:p>
    <w:p w14:paraId="03A16651" w14:textId="63DB8AB2"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9" w:name="_Toc449692096"/>
      <w:bookmarkEnd w:id="48"/>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3E5C54CC"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05A6EBE2" w14:textId="4D9A953E"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3988E15F" w14:textId="77777777" w:rsidR="00016066" w:rsidRDefault="00016066" w:rsidP="00BE49DD">
      <w:pPr>
        <w:jc w:val="right"/>
        <w:rPr>
          <w:noProof w:val="0"/>
        </w:rPr>
        <w:sectPr w:rsidR="00016066" w:rsidSect="00837D1C">
          <w:pgSz w:w="11906" w:h="16838" w:code="9"/>
          <w:pgMar w:top="426" w:right="1134" w:bottom="851" w:left="1276" w:header="720" w:footer="510" w:gutter="0"/>
          <w:cols w:space="720"/>
          <w:titlePg/>
          <w:docGrid w:linePitch="326"/>
        </w:sectPr>
      </w:pPr>
    </w:p>
    <w:p w14:paraId="2FE154B9" w14:textId="772DF7D0"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9"/>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50" w:name="_Toc449692097"/>
    </w:p>
    <w:p w14:paraId="72C753EB" w14:textId="77777777" w:rsidR="008726D2" w:rsidRPr="00FF430B" w:rsidRDefault="008726D2" w:rsidP="00196AB4">
      <w:pPr>
        <w:spacing w:after="200" w:line="276" w:lineRule="auto"/>
        <w:jc w:val="center"/>
        <w:rPr>
          <w:lang w:eastAsia="zh-CN"/>
        </w:rPr>
      </w:pPr>
    </w:p>
    <w:p w14:paraId="11218883"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54002888" w14:textId="533AC843"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0"/>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1"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6E814E59"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4CECB15D" w14:textId="4E7EB8B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4415093F"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07E34268" w14:textId="71A78E8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1"/>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2"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2"/>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3"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3"/>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FF430B">
        <w:rPr>
          <w:rFonts w:eastAsia="PMingLiU"/>
          <w:b/>
          <w:bCs/>
          <w:iCs/>
          <w:lang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0"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0"/>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1"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1"/>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2"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2"/>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A868A2">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3" w:name="_Toc449692118"/>
      <w:bookmarkStart w:id="64" w:name="_Toc390252621"/>
      <w:r w:rsidRPr="00FF430B">
        <w:rPr>
          <w:rFonts w:ascii="Times New Roman" w:hAnsi="Times New Roman" w:cs="Times New Roman"/>
          <w:bCs w:val="0"/>
          <w:color w:val="auto"/>
          <w:sz w:val="24"/>
          <w:szCs w:val="24"/>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58CEA607" w:rsidR="00233538" w:rsidRPr="00FF430B" w:rsidRDefault="0003591A" w:rsidP="00196AB4">
      <w:pPr>
        <w:ind w:firstLine="709"/>
        <w:jc w:val="both"/>
      </w:pPr>
      <w:r w:rsidRPr="001060F4">
        <w:rPr>
          <w:b/>
        </w:rPr>
        <w:t>Obiectul</w:t>
      </w:r>
      <w:r w:rsidR="001060F4">
        <w:rPr>
          <w:b/>
        </w:rPr>
        <w:t>:</w:t>
      </w:r>
      <w:r w:rsidR="001060F4">
        <w:t xml:space="preserve"> </w:t>
      </w:r>
      <w:r w:rsidR="000E35E1" w:rsidRPr="000E35E1">
        <w:t>lucrări de reparație a sistemului de alimentare cu energie electrică și a sistemului încălzire la blocurile administrative ale IGPF amplasate în mun. Chișinău str. Petricani 19.</w:t>
      </w:r>
    </w:p>
    <w:p w14:paraId="69AE2502" w14:textId="77777777" w:rsidR="000E35E1" w:rsidRDefault="000E35E1" w:rsidP="00196AB4">
      <w:pPr>
        <w:ind w:firstLine="709"/>
        <w:jc w:val="both"/>
        <w:rPr>
          <w:b/>
        </w:rPr>
      </w:pPr>
    </w:p>
    <w:p w14:paraId="6B852C2A" w14:textId="69F1509A" w:rsidR="00233538" w:rsidRPr="00FF430B" w:rsidRDefault="0003591A" w:rsidP="00196AB4">
      <w:pPr>
        <w:ind w:firstLine="709"/>
        <w:jc w:val="both"/>
      </w:pPr>
      <w:r w:rsidRPr="001060F4">
        <w:rPr>
          <w:b/>
        </w:rPr>
        <w:t>Autoritatea contractantă</w:t>
      </w:r>
      <w:r w:rsidR="001060F4">
        <w:rPr>
          <w:b/>
        </w:rPr>
        <w:t xml:space="preserve">: </w:t>
      </w:r>
      <w:r w:rsidR="001060F4">
        <w:t>Inspectoratul General al Poliției de Frontieră.</w:t>
      </w:r>
    </w:p>
    <w:p w14:paraId="68818D93" w14:textId="77777777" w:rsidR="001060F4" w:rsidRDefault="001060F4" w:rsidP="00196AB4">
      <w:pPr>
        <w:pStyle w:val="cp"/>
        <w:ind w:firstLine="709"/>
        <w:jc w:val="both"/>
      </w:pPr>
    </w:p>
    <w:p w14:paraId="5F3D0C63" w14:textId="3C42C4B8"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CF04DE" w:rsidRDefault="00460653" w:rsidP="00385C85">
            <w:pPr>
              <w:pStyle w:val="af2"/>
              <w:tabs>
                <w:tab w:val="left" w:pos="567"/>
                <w:tab w:val="right" w:pos="9531"/>
              </w:tabs>
              <w:ind w:firstLine="0"/>
              <w:rPr>
                <w:lang w:val="en-US"/>
              </w:rPr>
            </w:pPr>
            <w:r w:rsidRPr="00CF04DE">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CF04DE" w:rsidRDefault="00460653" w:rsidP="00385C85">
            <w:pPr>
              <w:pStyle w:val="cn"/>
              <w:tabs>
                <w:tab w:val="left" w:pos="567"/>
              </w:tabs>
              <w:jc w:val="both"/>
              <w:rPr>
                <w:sz w:val="20"/>
                <w:szCs w:val="20"/>
                <w:lang w:val="en-US"/>
              </w:rPr>
            </w:pPr>
            <w:r w:rsidRPr="00CF04DE">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CF04DE" w:rsidRDefault="009157BF" w:rsidP="00385C85">
            <w:pPr>
              <w:pStyle w:val="af2"/>
              <w:tabs>
                <w:tab w:val="left" w:pos="567"/>
                <w:tab w:val="right" w:pos="9531"/>
              </w:tabs>
              <w:ind w:firstLine="0"/>
              <w:rPr>
                <w:lang w:val="en-US"/>
              </w:rPr>
            </w:pPr>
            <w:r w:rsidRPr="00CF04DE">
              <w:rPr>
                <w:lang w:val="en-US"/>
              </w:rPr>
              <w:t>IDNO</w:t>
            </w:r>
            <w:r w:rsidR="00460653" w:rsidRPr="00CF04DE">
              <w:rPr>
                <w:lang w:val="en-US"/>
              </w:rPr>
              <w:t xml:space="preserve"> ___</w:t>
            </w:r>
            <w:r w:rsidR="00B51B6E" w:rsidRPr="00CF04DE">
              <w:rPr>
                <w:lang w:val="en-US"/>
              </w:rPr>
              <w:t xml:space="preserve">_____________ reprezentat prin </w:t>
            </w:r>
            <w:r w:rsidR="00460653" w:rsidRPr="00CF04DE">
              <w:rPr>
                <w:lang w:val="en-US"/>
              </w:rPr>
              <w:t>________________________________________</w:t>
            </w:r>
            <w:r w:rsidR="007B392A" w:rsidRPr="00CF04DE">
              <w:rPr>
                <w:lang w:val="en-US"/>
              </w:rPr>
              <w:t>_____________________</w:t>
            </w:r>
            <w:r w:rsidR="00385C85" w:rsidRPr="00CF04DE">
              <w:rPr>
                <w:lang w:val="en-US"/>
              </w:rPr>
              <w:t>____</w:t>
            </w:r>
            <w:r w:rsidR="007B392A" w:rsidRPr="00CF04DE">
              <w:rPr>
                <w:lang w:val="en-US"/>
              </w:rPr>
              <w:t>_____________</w:t>
            </w:r>
            <w:r w:rsidR="00460653" w:rsidRPr="00CF04DE">
              <w:rPr>
                <w:lang w:val="en-US"/>
              </w:rPr>
              <w:t xml:space="preserve">,    </w:t>
            </w:r>
          </w:p>
          <w:p w14:paraId="6706F85E" w14:textId="52A3474F" w:rsidR="00460653" w:rsidRPr="00CF04DE" w:rsidRDefault="005D4B79" w:rsidP="00385C85">
            <w:pPr>
              <w:pStyle w:val="af2"/>
              <w:tabs>
                <w:tab w:val="left" w:pos="567"/>
              </w:tabs>
              <w:ind w:firstLine="0"/>
              <w:rPr>
                <w:sz w:val="20"/>
                <w:szCs w:val="20"/>
                <w:lang w:val="en-US"/>
              </w:rPr>
            </w:pPr>
            <w:r w:rsidRPr="00CF04DE">
              <w:rPr>
                <w:sz w:val="20"/>
                <w:szCs w:val="20"/>
                <w:lang w:val="en-US"/>
              </w:rPr>
              <w:t xml:space="preserve">                                                   </w:t>
            </w:r>
            <w:r w:rsidR="00460653" w:rsidRPr="00CF04DE">
              <w:rPr>
                <w:sz w:val="20"/>
                <w:szCs w:val="20"/>
                <w:lang w:val="en-US"/>
              </w:rPr>
              <w:t xml:space="preserve"> (numele, prenumele şi</w:t>
            </w:r>
            <w:r w:rsidR="00DF4DCF" w:rsidRPr="00CF04DE">
              <w:rPr>
                <w:sz w:val="20"/>
                <w:szCs w:val="20"/>
                <w:lang w:val="en-US"/>
              </w:rPr>
              <w:t xml:space="preserve"> </w:t>
            </w:r>
            <w:r w:rsidR="00460653" w:rsidRPr="00CF04DE">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CF04DE" w:rsidRDefault="00460653" w:rsidP="00385C85">
            <w:pPr>
              <w:pStyle w:val="af2"/>
              <w:tabs>
                <w:tab w:val="left" w:pos="567"/>
              </w:tabs>
              <w:ind w:firstLine="0"/>
              <w:rPr>
                <w:sz w:val="20"/>
                <w:szCs w:val="20"/>
                <w:lang w:val="en-US"/>
              </w:rPr>
            </w:pPr>
            <w:r w:rsidRPr="00CF04DE">
              <w:rPr>
                <w:lang w:val="en-US"/>
              </w:rPr>
              <w:t>telefon: ______________, fax: _____________,</w:t>
            </w:r>
            <w:r w:rsidR="00DF4DCF" w:rsidRPr="00CF04DE">
              <w:rPr>
                <w:lang w:val="en-US"/>
              </w:rPr>
              <w:t xml:space="preserve"> </w:t>
            </w:r>
            <w:r w:rsidR="009157BF" w:rsidRPr="00CF04DE">
              <w:rPr>
                <w:lang w:val="en-US"/>
              </w:rPr>
              <w:t>IDNO</w:t>
            </w:r>
            <w:r w:rsidRPr="00CF04DE">
              <w:rPr>
                <w:lang w:val="en-US"/>
              </w:rPr>
              <w:t xml:space="preserve">________________ autorizat pentru activitatea în construcţii: autorizaţia nr. _______ </w:t>
            </w:r>
            <w:r w:rsidR="0016369C" w:rsidRPr="00CF04DE">
              <w:rPr>
                <w:lang w:val="en-US"/>
              </w:rPr>
              <w:t>din „</w:t>
            </w:r>
            <w:r w:rsidRPr="00CF04DE">
              <w:rPr>
                <w:lang w:val="en-US"/>
              </w:rPr>
              <w:t>__”______________20__, eliberată de __________________,pe un termen de ____</w:t>
            </w:r>
            <w:r w:rsidR="0016369C" w:rsidRPr="00CF04DE">
              <w:rPr>
                <w:lang w:val="en-US"/>
              </w:rPr>
              <w:t xml:space="preserve"> ani, pentru genurile de </w:t>
            </w:r>
            <w:r w:rsidRPr="00CF04DE">
              <w:rPr>
                <w:lang w:val="en-US"/>
              </w:rPr>
              <w:t>activitate___________________________________,</w:t>
            </w:r>
            <w:r w:rsidR="00CD0EA7" w:rsidRPr="00CF04DE">
              <w:rPr>
                <w:lang w:val="en-US"/>
              </w:rPr>
              <w:t xml:space="preserve"> reprezentat prin </w:t>
            </w:r>
            <w:r w:rsidRPr="00CF04DE">
              <w:rPr>
                <w:lang w:val="en-US"/>
              </w:rPr>
              <w:t>__________________</w:t>
            </w:r>
            <w:r w:rsidR="00CD0EA7" w:rsidRPr="00CF04DE">
              <w:rPr>
                <w:lang w:val="en-US"/>
              </w:rPr>
              <w:t>__________________</w:t>
            </w:r>
            <w:r w:rsidRPr="00CF04DE">
              <w:rPr>
                <w:lang w:val="en-US"/>
              </w:rPr>
              <w:t>_, în calitate</w:t>
            </w:r>
            <w:r w:rsidR="00CD0EA7" w:rsidRPr="00CF04DE">
              <w:rPr>
                <w:lang w:val="en-US"/>
              </w:rPr>
              <w:t xml:space="preserve"> de Antreprenor, pe de altă parte.</w:t>
            </w:r>
          </w:p>
          <w:p w14:paraId="43F2E82E" w14:textId="77777777" w:rsidR="001A5517" w:rsidRPr="00CF04DE" w:rsidRDefault="00460653" w:rsidP="00385C85">
            <w:pPr>
              <w:pStyle w:val="af2"/>
              <w:tabs>
                <w:tab w:val="left" w:pos="567"/>
              </w:tabs>
              <w:ind w:firstLine="0"/>
              <w:rPr>
                <w:sz w:val="20"/>
                <w:szCs w:val="20"/>
                <w:lang w:val="en-US"/>
              </w:rPr>
            </w:pPr>
            <w:r w:rsidRPr="00CF04DE">
              <w:rPr>
                <w:sz w:val="20"/>
                <w:szCs w:val="20"/>
                <w:lang w:val="en-US"/>
              </w:rPr>
              <w:t xml:space="preserve"> (numele şi</w:t>
            </w:r>
            <w:r w:rsidR="005D4B79" w:rsidRPr="00CF04DE">
              <w:rPr>
                <w:sz w:val="20"/>
                <w:szCs w:val="20"/>
                <w:lang w:val="en-US"/>
              </w:rPr>
              <w:t xml:space="preserve"> </w:t>
            </w:r>
            <w:r w:rsidRPr="00CF04DE">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CF04DE" w:rsidRDefault="00A156C0" w:rsidP="00196AB4">
            <w:pPr>
              <w:pStyle w:val="af2"/>
              <w:tabs>
                <w:tab w:val="left" w:pos="567"/>
              </w:tabs>
              <w:spacing w:line="276" w:lineRule="auto"/>
              <w:ind w:firstLine="0"/>
              <w:rPr>
                <w:lang w:val="en-US"/>
              </w:rPr>
            </w:pPr>
            <w:r w:rsidRPr="00CF04DE">
              <w:rPr>
                <w:lang w:val="en-US"/>
              </w:rPr>
              <w:lastRenderedPageBreak/>
              <w:t xml:space="preserve">2.1. </w:t>
            </w:r>
            <w:r w:rsidR="00460653" w:rsidRPr="00CF04DE">
              <w:rPr>
                <w:lang w:val="en-US"/>
              </w:rPr>
              <w:t xml:space="preserve">Durata de execuţie a lucrărilor contractate este de </w:t>
            </w:r>
            <w:r w:rsidR="009F0FE8" w:rsidRPr="00CF04DE">
              <w:rPr>
                <w:lang w:val="en-US"/>
              </w:rPr>
              <w:t>_________ luni</w:t>
            </w:r>
            <w:r w:rsidR="005D4B79" w:rsidRPr="00CF04DE">
              <w:rPr>
                <w:lang w:val="en-US"/>
              </w:rPr>
              <w:t xml:space="preserve"> </w:t>
            </w:r>
            <w:r w:rsidR="00EB65F6" w:rsidRPr="00CF04DE">
              <w:rPr>
                <w:lang w:val="en-US"/>
              </w:rPr>
              <w:t>și zile___</w:t>
            </w:r>
            <w:r w:rsidR="00460653" w:rsidRPr="00CF04DE">
              <w:rPr>
                <w:lang w:val="en-US"/>
              </w:rPr>
              <w:t>după primirea ordinului de începere a execuţiei</w:t>
            </w:r>
            <w:r w:rsidR="005D4B79" w:rsidRPr="00CF04DE">
              <w:rPr>
                <w:lang w:val="en-US"/>
              </w:rPr>
              <w:t xml:space="preserve"> </w:t>
            </w:r>
            <w:r w:rsidR="00460653" w:rsidRPr="00CF04DE">
              <w:rPr>
                <w:lang w:val="en-US"/>
              </w:rPr>
              <w:t>şi asigurării lucrului ritmic de către beneficiar</w:t>
            </w:r>
            <w:r w:rsidR="005D4B79" w:rsidRPr="00CF04DE">
              <w:rPr>
                <w:lang w:val="en-US"/>
              </w:rPr>
              <w:t>-</w:t>
            </w:r>
            <w:r w:rsidR="00460653" w:rsidRPr="00CF04DE">
              <w:rPr>
                <w:lang w:val="en-US"/>
              </w:rPr>
              <w:t>ordonatorul de credite.</w:t>
            </w:r>
          </w:p>
          <w:p w14:paraId="0D18755A"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2.2. </w:t>
            </w:r>
            <w:r w:rsidR="00460653" w:rsidRPr="00CF04DE">
              <w:rPr>
                <w:lang w:val="en-US"/>
              </w:rPr>
              <w:t xml:space="preserve">Graficul de execuţie a lucrărilor se va efectua conform specificaţiei din anexa </w:t>
            </w:r>
            <w:r w:rsidR="009157BF" w:rsidRPr="00CF04DE">
              <w:rPr>
                <w:lang w:val="en-US"/>
              </w:rPr>
              <w:t xml:space="preserve">la </w:t>
            </w:r>
            <w:r w:rsidR="00460653" w:rsidRPr="00CF04DE">
              <w:rPr>
                <w:lang w:val="en-US"/>
              </w:rPr>
              <w:t xml:space="preserve">prezentul contract. </w:t>
            </w:r>
          </w:p>
          <w:p w14:paraId="7E5AA4F4"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2.3. </w:t>
            </w:r>
            <w:r w:rsidR="00460653" w:rsidRPr="00CF04DE">
              <w:rPr>
                <w:lang w:val="en-US"/>
              </w:rPr>
              <w:t xml:space="preserve">Perioada de execuţie poate fi prelungită </w:t>
            </w:r>
            <w:r w:rsidR="00EB65F6" w:rsidRPr="00CF04DE">
              <w:rPr>
                <w:lang w:val="en-US"/>
              </w:rPr>
              <w:t xml:space="preserve">sau suspendată </w:t>
            </w:r>
            <w:r w:rsidR="00460653" w:rsidRPr="00CF04DE">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2.4. </w:t>
            </w:r>
            <w:r w:rsidR="00460653" w:rsidRPr="00CF04D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2.5. </w:t>
            </w:r>
            <w:r w:rsidR="00460653" w:rsidRPr="00CF04DE">
              <w:rPr>
                <w:lang w:val="en-US"/>
              </w:rPr>
              <w:t xml:space="preserve">La terminarea lucrărilor, Antreprenorul </w:t>
            </w:r>
            <w:r w:rsidR="00183D79" w:rsidRPr="00CF04DE">
              <w:rPr>
                <w:lang w:val="en-US"/>
              </w:rPr>
              <w:t>va notifica Beneficiarul că su</w:t>
            </w:r>
            <w:r w:rsidR="00460653" w:rsidRPr="00CF04DE">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CF04DE" w:rsidRDefault="00E503F9" w:rsidP="00196AB4">
            <w:pPr>
              <w:pStyle w:val="af2"/>
              <w:tabs>
                <w:tab w:val="left" w:pos="321"/>
              </w:tabs>
              <w:spacing w:line="276" w:lineRule="auto"/>
              <w:ind w:firstLine="0"/>
              <w:rPr>
                <w:lang w:val="en-US"/>
              </w:rPr>
            </w:pPr>
            <w:r w:rsidRPr="00CF04DE">
              <w:rPr>
                <w:lang w:val="en-US"/>
              </w:rPr>
              <w:t>3.2</w:t>
            </w:r>
            <w:r w:rsidR="00A156C0" w:rsidRPr="00CF04DE">
              <w:rPr>
                <w:lang w:val="en-US"/>
              </w:rPr>
              <w:t>.</w:t>
            </w:r>
            <w:r w:rsidR="00460653" w:rsidRPr="00CF04DE">
              <w:rPr>
                <w:lang w:val="en-US"/>
              </w:rPr>
              <w:t xml:space="preserve">Achitările vor fi efectuate prin transfer în baza facturilor fiscale, după primirea proceselor </w:t>
            </w:r>
            <w:r w:rsidR="00A156C0" w:rsidRPr="00CF04DE">
              <w:rPr>
                <w:lang w:val="en-US"/>
              </w:rPr>
              <w:t>–</w:t>
            </w:r>
            <w:r w:rsidR="00460653" w:rsidRPr="00CF04DE">
              <w:rPr>
                <w:lang w:val="en-US"/>
              </w:rPr>
              <w:t xml:space="preserve"> verbale de recepţie a lucrărilor executate, semnate şi</w:t>
            </w:r>
            <w:r w:rsidR="00995AF6" w:rsidRPr="00CF04DE">
              <w:rPr>
                <w:lang w:val="en-US"/>
              </w:rPr>
              <w:t xml:space="preserve"> acceptate de către Beneficiar.</w:t>
            </w:r>
          </w:p>
          <w:p w14:paraId="4312716F" w14:textId="77777777" w:rsidR="00A946E0" w:rsidRPr="00CF04DE" w:rsidRDefault="00A156C0" w:rsidP="00196AB4">
            <w:pPr>
              <w:pStyle w:val="af2"/>
              <w:tabs>
                <w:tab w:val="left" w:pos="37"/>
              </w:tabs>
              <w:spacing w:line="276" w:lineRule="auto"/>
              <w:ind w:firstLine="0"/>
              <w:rPr>
                <w:lang w:val="en-US"/>
              </w:rPr>
            </w:pPr>
            <w:r w:rsidRPr="00CF04DE">
              <w:rPr>
                <w:lang w:val="en-US"/>
              </w:rPr>
              <w:t xml:space="preserve">3.3. </w:t>
            </w:r>
            <w:r w:rsidR="00460653" w:rsidRPr="00CF04DE">
              <w:rPr>
                <w:lang w:val="en-US"/>
              </w:rPr>
              <w:t>Beneficiarul va verifica procesele</w:t>
            </w:r>
            <w:r w:rsidR="009E719D" w:rsidRPr="00CF04DE">
              <w:rPr>
                <w:lang w:val="en-US"/>
              </w:rPr>
              <w:t>-</w:t>
            </w:r>
            <w:r w:rsidR="00460653" w:rsidRPr="00CF04DE">
              <w:rPr>
                <w:lang w:val="en-US"/>
              </w:rPr>
              <w:t xml:space="preserve">verbale de recepție a lucrărilor executate în termen de </w:t>
            </w:r>
            <w:r w:rsidR="00684D44" w:rsidRPr="00CF04DE">
              <w:rPr>
                <w:lang w:val="en-US"/>
              </w:rPr>
              <w:t>…..</w:t>
            </w:r>
            <w:r w:rsidR="00460653" w:rsidRPr="00CF04DE">
              <w:rPr>
                <w:lang w:val="en-US"/>
              </w:rPr>
              <w:t xml:space="preserve"> zile calendaristice de la primirea acestora de la Antreprenor.</w:t>
            </w:r>
          </w:p>
          <w:p w14:paraId="3596857E" w14:textId="77777777" w:rsidR="00A946E0" w:rsidRPr="00CF04DE" w:rsidRDefault="00316769" w:rsidP="00196AB4">
            <w:pPr>
              <w:pStyle w:val="af2"/>
              <w:tabs>
                <w:tab w:val="left" w:pos="37"/>
              </w:tabs>
              <w:spacing w:line="276" w:lineRule="auto"/>
              <w:ind w:firstLine="0"/>
              <w:rPr>
                <w:lang w:val="en-US"/>
              </w:rPr>
            </w:pPr>
            <w:r w:rsidRPr="00CF04DE">
              <w:rPr>
                <w:lang w:val="en-US"/>
              </w:rPr>
              <w:t>3.4</w:t>
            </w:r>
            <w:r w:rsidR="00A156C0" w:rsidRPr="00CF04DE">
              <w:rPr>
                <w:lang w:val="en-US"/>
              </w:rPr>
              <w:t xml:space="preserve">. </w:t>
            </w:r>
            <w:r w:rsidR="00460653" w:rsidRPr="00CF04D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F04DE">
              <w:rPr>
                <w:lang w:val="en-US"/>
              </w:rPr>
              <w:t>u su</w:t>
            </w:r>
            <w:r w:rsidR="00460653" w:rsidRPr="00CF04DE">
              <w:rPr>
                <w:lang w:val="en-US"/>
              </w:rPr>
              <w:t xml:space="preserve">nt în litigiu va fi plătită imediat. </w:t>
            </w:r>
          </w:p>
          <w:p w14:paraId="6A8C0844" w14:textId="77777777" w:rsidR="00E503F9" w:rsidRPr="00CF04DE" w:rsidRDefault="00316769" w:rsidP="00196AB4">
            <w:pPr>
              <w:pStyle w:val="af2"/>
              <w:tabs>
                <w:tab w:val="left" w:pos="37"/>
              </w:tabs>
              <w:spacing w:line="276" w:lineRule="auto"/>
              <w:ind w:firstLine="0"/>
              <w:rPr>
                <w:lang w:val="en-US"/>
              </w:rPr>
            </w:pPr>
            <w:r w:rsidRPr="00CF04DE">
              <w:rPr>
                <w:lang w:val="en-US"/>
              </w:rPr>
              <w:lastRenderedPageBreak/>
              <w:t>3.5</w:t>
            </w:r>
            <w:r w:rsidR="00A156C0" w:rsidRPr="00CF04DE">
              <w:rPr>
                <w:lang w:val="en-US"/>
              </w:rPr>
              <w:t>.</w:t>
            </w:r>
            <w:r w:rsidR="00460653" w:rsidRPr="00CF04DE">
              <w:rPr>
                <w:lang w:val="en-US"/>
              </w:rPr>
              <w:t xml:space="preserve">Lucrările nu </w:t>
            </w:r>
            <w:r w:rsidR="00183D79" w:rsidRPr="00CF04DE">
              <w:rPr>
                <w:lang w:val="en-US"/>
              </w:rPr>
              <w:t>vor fi considerate finalizate pâ</w:t>
            </w:r>
            <w:r w:rsidR="00460653" w:rsidRPr="00CF04DE">
              <w:rPr>
                <w:lang w:val="en-US"/>
              </w:rPr>
              <w:t>nă</w:t>
            </w:r>
            <w:r w:rsidR="00183D79" w:rsidRPr="00CF04DE">
              <w:rPr>
                <w:lang w:val="en-US"/>
              </w:rPr>
              <w:t xml:space="preserve"> câ</w:t>
            </w:r>
            <w:r w:rsidR="00460653" w:rsidRPr="00CF04DE">
              <w:rPr>
                <w:lang w:val="en-US"/>
              </w:rPr>
              <w:t xml:space="preserve">nd procesul-verbal de recepţie la terminarea lucrărilor  nu va fi semnat de comisia de recepţie, care confirmă că lucrările au fost executate </w:t>
            </w:r>
            <w:r w:rsidR="00A946E0" w:rsidRPr="00CF04DE">
              <w:rPr>
                <w:lang w:val="en-US"/>
              </w:rPr>
              <w:t>conform contractului.</w:t>
            </w:r>
          </w:p>
          <w:p w14:paraId="1925FC36" w14:textId="77777777" w:rsidR="00267805" w:rsidRPr="00CF04DE" w:rsidRDefault="00316769" w:rsidP="00A101F6">
            <w:pPr>
              <w:pStyle w:val="af2"/>
              <w:tabs>
                <w:tab w:val="left" w:pos="37"/>
              </w:tabs>
              <w:spacing w:line="276" w:lineRule="auto"/>
              <w:ind w:firstLine="0"/>
              <w:rPr>
                <w:lang w:val="en-US"/>
              </w:rPr>
            </w:pPr>
            <w:r w:rsidRPr="00CF04DE">
              <w:rPr>
                <w:lang w:val="en-US"/>
              </w:rPr>
              <w:t>3.6</w:t>
            </w:r>
            <w:r w:rsidR="00A227F2" w:rsidRPr="00CF04D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CF04DE">
              <w:rPr>
                <w:lang w:val="en-US"/>
              </w:rPr>
              <w:t xml:space="preserve"> </w:t>
            </w:r>
            <w:r w:rsidR="00EB65F6" w:rsidRPr="00CF04DE">
              <w:rPr>
                <w:lang w:val="en-US"/>
              </w:rPr>
              <w:t>În cazul recepţiei cu obiecţii,</w:t>
            </w:r>
            <w:r w:rsidR="005D4B79" w:rsidRPr="00CF04DE">
              <w:rPr>
                <w:lang w:val="en-US"/>
              </w:rPr>
              <w:t xml:space="preserve"> </w:t>
            </w:r>
            <w:r w:rsidR="00EB65F6" w:rsidRPr="00CF04DE">
              <w:rPr>
                <w:lang w:val="en-US"/>
              </w:rPr>
              <w:t>garanţia se va restitui în cel mult 15 zile după înlăturarea acestora.</w:t>
            </w:r>
          </w:p>
          <w:p w14:paraId="61495F7C" w14:textId="77777777" w:rsidR="00A156C0" w:rsidRPr="00CF04DE"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CF04DE" w:rsidRDefault="00A101F6" w:rsidP="00371806">
            <w:pPr>
              <w:pStyle w:val="af2"/>
              <w:tabs>
                <w:tab w:val="left" w:pos="567"/>
              </w:tabs>
              <w:spacing w:line="276" w:lineRule="auto"/>
              <w:ind w:firstLine="0"/>
              <w:rPr>
                <w:lang w:val="en-US"/>
              </w:rPr>
            </w:pPr>
            <w:r w:rsidRPr="00CF04DE">
              <w:rPr>
                <w:lang w:val="en-US"/>
              </w:rPr>
              <w:t xml:space="preserve">4.3. </w:t>
            </w:r>
            <w:r w:rsidR="00D7570D" w:rsidRPr="00CF04D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4.4. </w:t>
            </w:r>
            <w:r w:rsidR="00460653" w:rsidRPr="00CF04DE">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CF04DE" w:rsidRDefault="00A101F6" w:rsidP="00196AB4">
            <w:pPr>
              <w:pStyle w:val="af2"/>
              <w:tabs>
                <w:tab w:val="left" w:pos="567"/>
              </w:tabs>
              <w:spacing w:line="276" w:lineRule="auto"/>
              <w:ind w:firstLine="0"/>
              <w:rPr>
                <w:lang w:val="en-US"/>
              </w:rPr>
            </w:pPr>
            <w:r w:rsidRPr="00CF04DE">
              <w:rPr>
                <w:lang w:val="en-US"/>
              </w:rPr>
              <w:t xml:space="preserve">4.5. </w:t>
            </w:r>
            <w:r w:rsidR="00460653" w:rsidRPr="00CF04DE">
              <w:rPr>
                <w:lang w:val="en-US"/>
              </w:rPr>
              <w:t>Desenele, calculele, verificările calculelor, caietele de măsurări (ataşamentele) şi alte documente, pe care Beneficiarul sau Antreprenorul trebuie să le întocmească şi</w:t>
            </w:r>
            <w:r w:rsidR="005D4B79" w:rsidRPr="00CF04DE">
              <w:rPr>
                <w:lang w:val="en-US"/>
              </w:rPr>
              <w:t xml:space="preserve"> </w:t>
            </w:r>
            <w:r w:rsidR="00460653" w:rsidRPr="00CF04DE">
              <w:rPr>
                <w:lang w:val="en-US"/>
              </w:rPr>
              <w:t>s</w:t>
            </w:r>
            <w:r w:rsidR="00183D79" w:rsidRPr="00CF04DE">
              <w:rPr>
                <w:lang w:val="en-US"/>
              </w:rPr>
              <w:t>u</w:t>
            </w:r>
            <w:r w:rsidR="00460653" w:rsidRPr="00CF04DE">
              <w:rPr>
                <w:lang w:val="en-US"/>
              </w:rPr>
              <w:t xml:space="preserve">nt cerute de subantreprenorul proiectant, vor fi puse la dispoziţia acestuia de către Antreprenor. </w:t>
            </w:r>
          </w:p>
          <w:p w14:paraId="56A353E0"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4.6. </w:t>
            </w:r>
            <w:r w:rsidR="00460653" w:rsidRPr="00CF04DE">
              <w:rPr>
                <w:lang w:val="en-US"/>
              </w:rPr>
              <w:t>Oferta adjudecată face parte integrantă din contract. Ea trebuie să fie corectă şi completă. Preţurile stabilite vor acoperi toate obligaţiunile din contract şi toate operaţiunile pentru terminarea şi</w:t>
            </w:r>
            <w:r w:rsidR="005D4B79" w:rsidRPr="00CF04DE">
              <w:rPr>
                <w:lang w:val="en-US"/>
              </w:rPr>
              <w:t xml:space="preserve"> </w:t>
            </w:r>
            <w:r w:rsidR="00460653" w:rsidRPr="00CF04DE">
              <w:rPr>
                <w:lang w:val="en-US"/>
              </w:rPr>
              <w:t xml:space="preserve">întreţinerea corespunzătoare a lucrărilor. </w:t>
            </w:r>
          </w:p>
          <w:p w14:paraId="52D590A4"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4.7. </w:t>
            </w:r>
            <w:r w:rsidR="00460653" w:rsidRPr="00CF04DE">
              <w:rPr>
                <w:lang w:val="en-US"/>
              </w:rPr>
              <w:t>Dacă Beneficiarul nu emite în timp util dispoziţii suplimentare care să conţină</w:t>
            </w:r>
            <w:r w:rsidR="005D4B79" w:rsidRPr="00CF04DE">
              <w:rPr>
                <w:lang w:val="en-US"/>
              </w:rPr>
              <w:t xml:space="preserve"> </w:t>
            </w:r>
            <w:r w:rsidR="00460653" w:rsidRPr="00CF04DE">
              <w:rPr>
                <w:lang w:val="en-US"/>
              </w:rPr>
              <w:t>instrucţiuni sau aprobări, ordine, directive, sau detalii, Antreprenorul va notifica Beneficiarul prin scrisori, de c</w:t>
            </w:r>
            <w:r w:rsidR="00183D79" w:rsidRPr="00CF04DE">
              <w:rPr>
                <w:lang w:val="en-US"/>
              </w:rPr>
              <w:t>â</w:t>
            </w:r>
            <w:r w:rsidR="00460653" w:rsidRPr="00CF04DE">
              <w:rPr>
                <w:lang w:val="en-US"/>
              </w:rPr>
              <w:t>te ori este posibil, că acestea pot să provoace înt</w:t>
            </w:r>
            <w:r w:rsidR="00183D79" w:rsidRPr="00CF04DE">
              <w:rPr>
                <w:lang w:val="en-US"/>
              </w:rPr>
              <w:t>â</w:t>
            </w:r>
            <w:r w:rsidR="00460653" w:rsidRPr="00CF04D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4.8. </w:t>
            </w:r>
            <w:r w:rsidR="00460653" w:rsidRPr="00CF04D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4.9. </w:t>
            </w:r>
            <w:r w:rsidR="00460653" w:rsidRPr="00CF04D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CF04DE">
              <w:rPr>
                <w:lang w:val="en-US"/>
              </w:rPr>
              <w:t xml:space="preserve"> </w:t>
            </w:r>
            <w:r w:rsidR="00460653" w:rsidRPr="00CF04DE">
              <w:rPr>
                <w:lang w:val="en-US"/>
              </w:rPr>
              <w:t xml:space="preserve">şi pentru procedeele de execuţie utilizate. </w:t>
            </w:r>
          </w:p>
          <w:p w14:paraId="20A67A6B" w14:textId="77777777" w:rsidR="00460653" w:rsidRPr="00CF04DE" w:rsidRDefault="00A156C0" w:rsidP="00196AB4">
            <w:pPr>
              <w:pStyle w:val="af2"/>
              <w:tabs>
                <w:tab w:val="left" w:pos="567"/>
              </w:tabs>
              <w:spacing w:line="276" w:lineRule="auto"/>
              <w:ind w:firstLine="0"/>
              <w:rPr>
                <w:lang w:val="en-US"/>
              </w:rPr>
            </w:pPr>
            <w:r w:rsidRPr="00CF04DE">
              <w:rPr>
                <w:lang w:val="en-US"/>
              </w:rPr>
              <w:t xml:space="preserve">4.10. </w:t>
            </w:r>
            <w:r w:rsidR="00460653" w:rsidRPr="00CF04DE">
              <w:rPr>
                <w:lang w:val="en-US"/>
              </w:rPr>
              <w:t xml:space="preserve">Antreprenorul, prin </w:t>
            </w:r>
            <w:r w:rsidR="002F6A1E" w:rsidRPr="00CF04DE">
              <w:rPr>
                <w:lang w:val="en-US"/>
              </w:rPr>
              <w:t xml:space="preserve">atribuirea </w:t>
            </w:r>
            <w:r w:rsidR="00460653" w:rsidRPr="00CF04DE">
              <w:rPr>
                <w:lang w:val="en-US"/>
              </w:rPr>
              <w:t>ofertei în favoarea sa, se angajează să</w:t>
            </w:r>
            <w:r w:rsidR="00BC46B3" w:rsidRPr="00CF04DE">
              <w:rPr>
                <w:lang w:val="en-US"/>
              </w:rPr>
              <w:t xml:space="preserve"> prezinte</w:t>
            </w:r>
            <w:r w:rsidR="005D4B79" w:rsidRPr="00CF04DE">
              <w:rPr>
                <w:lang w:val="en-US"/>
              </w:rPr>
              <w:t xml:space="preserve"> </w:t>
            </w:r>
            <w:r w:rsidR="00EA64B0" w:rsidRPr="00CF04DE">
              <w:rPr>
                <w:lang w:val="en-US"/>
              </w:rPr>
              <w:t>garanţia de bună execuţie a contractului, în cuantum de __% din valoarea contractului atribuit.</w:t>
            </w:r>
          </w:p>
          <w:p w14:paraId="2DB323DA" w14:textId="77777777" w:rsidR="00267805" w:rsidRPr="00CF04DE" w:rsidRDefault="00A156C0" w:rsidP="00684D44">
            <w:pPr>
              <w:pStyle w:val="af2"/>
              <w:tabs>
                <w:tab w:val="left" w:pos="567"/>
              </w:tabs>
              <w:spacing w:line="276" w:lineRule="auto"/>
              <w:ind w:firstLine="0"/>
              <w:rPr>
                <w:lang w:val="en-US"/>
              </w:rPr>
            </w:pPr>
            <w:r w:rsidRPr="00CF04DE">
              <w:rPr>
                <w:lang w:val="en-US"/>
              </w:rPr>
              <w:t>4.11.</w:t>
            </w:r>
            <w:r w:rsidR="00A109E6" w:rsidRPr="00CF04DE">
              <w:rPr>
                <w:lang w:val="en-US"/>
              </w:rPr>
              <w:t xml:space="preserve"> Autoritatea contractantă eliberează/restituie</w:t>
            </w:r>
            <w:r w:rsidR="005D4B79" w:rsidRPr="00CF04DE">
              <w:rPr>
                <w:lang w:val="en-US"/>
              </w:rPr>
              <w:t xml:space="preserve"> </w:t>
            </w:r>
            <w:r w:rsidR="00A109E6" w:rsidRPr="00CF04DE">
              <w:rPr>
                <w:lang w:val="en-US"/>
              </w:rPr>
              <w:t>g</w:t>
            </w:r>
            <w:r w:rsidR="00460653" w:rsidRPr="00CF04DE">
              <w:rPr>
                <w:lang w:val="en-US"/>
              </w:rPr>
              <w:t>aranţia de bună execuţie Antreprenorului după semnarea procesului-verbal de recepţie finală</w:t>
            </w:r>
            <w:r w:rsidR="00A109E6" w:rsidRPr="00CF04DE">
              <w:rPr>
                <w:lang w:val="en-US"/>
              </w:rPr>
              <w:t>/ procesului-verbal la terminarea lucrărilor</w:t>
            </w:r>
            <w:r w:rsidR="00460653" w:rsidRPr="00CF04DE">
              <w:rPr>
                <w:lang w:val="en-US"/>
              </w:rPr>
              <w:t xml:space="preserve"> în cel mult </w:t>
            </w:r>
            <w:r w:rsidR="00460653" w:rsidRPr="00CF04DE">
              <w:rPr>
                <w:lang w:val="en-US"/>
              </w:rPr>
              <w:lastRenderedPageBreak/>
              <w:t>15 zile</w:t>
            </w:r>
            <w:r w:rsidR="00E838F8" w:rsidRPr="00CF04DE">
              <w:rPr>
                <w:lang w:val="en-US"/>
              </w:rPr>
              <w:t>.</w:t>
            </w:r>
            <w:r w:rsidR="005D4B79" w:rsidRPr="00CF04DE">
              <w:rPr>
                <w:lang w:val="en-US"/>
              </w:rPr>
              <w:t xml:space="preserve"> </w:t>
            </w:r>
            <w:r w:rsidR="00EB65F6" w:rsidRPr="00CF04DE">
              <w:rPr>
                <w:lang w:val="en-US"/>
              </w:rPr>
              <w:t>În cazul recepţiei cu obiecţii,</w:t>
            </w:r>
            <w:r w:rsidR="005D4B79" w:rsidRPr="00CF04DE">
              <w:rPr>
                <w:lang w:val="en-US"/>
              </w:rPr>
              <w:t xml:space="preserve"> </w:t>
            </w:r>
            <w:r w:rsidR="00EB65F6" w:rsidRPr="00CF04DE">
              <w:rPr>
                <w:lang w:val="en-US"/>
              </w:rPr>
              <w:t>garanţia se va restitui în cel mult 15 zile după înlăturarea acestora.</w:t>
            </w:r>
          </w:p>
          <w:p w14:paraId="4C7338E3" w14:textId="77777777" w:rsidR="00460653" w:rsidRPr="00CF04DE" w:rsidRDefault="00A156C0" w:rsidP="00196AB4">
            <w:pPr>
              <w:pStyle w:val="af2"/>
              <w:tabs>
                <w:tab w:val="left" w:pos="567"/>
              </w:tabs>
              <w:spacing w:line="276" w:lineRule="auto"/>
              <w:ind w:firstLine="0"/>
              <w:rPr>
                <w:lang w:val="en-US"/>
              </w:rPr>
            </w:pPr>
            <w:r w:rsidRPr="00CF04DE">
              <w:rPr>
                <w:lang w:val="en-US"/>
              </w:rPr>
              <w:t>4.12.</w:t>
            </w:r>
            <w:r w:rsidR="00460653" w:rsidRPr="00CF04DE">
              <w:rPr>
                <w:lang w:val="en-US"/>
              </w:rPr>
              <w:t>Antreprenorul trebuie să constituie garanţia de bună execuţie după primirea scris</w:t>
            </w:r>
            <w:r w:rsidR="00404C0D" w:rsidRPr="00CF04DE">
              <w:rPr>
                <w:lang w:val="en-US"/>
              </w:rPr>
              <w:t>orii de acceptare, dar nu mai târ</w:t>
            </w:r>
            <w:r w:rsidR="00460653" w:rsidRPr="00CF04DE">
              <w:rPr>
                <w:lang w:val="en-US"/>
              </w:rPr>
              <w:t>ziu de dat</w:t>
            </w:r>
            <w:r w:rsidR="00404C0D" w:rsidRPr="00CF04DE">
              <w:rPr>
                <w:lang w:val="en-US"/>
              </w:rPr>
              <w:t>a încheierii contractului. Atât</w:t>
            </w:r>
            <w:r w:rsidR="00460653" w:rsidRPr="00CF04DE">
              <w:rPr>
                <w:lang w:val="en-US"/>
              </w:rPr>
              <w:t xml:space="preserve"> timp c</w:t>
            </w:r>
            <w:r w:rsidR="00404C0D" w:rsidRPr="00CF04DE">
              <w:rPr>
                <w:lang w:val="en-US"/>
              </w:rPr>
              <w:t>â</w:t>
            </w:r>
            <w:r w:rsidR="00460653" w:rsidRPr="00CF04DE">
              <w:rPr>
                <w:lang w:val="en-US"/>
              </w:rPr>
              <w:t>t el nu şi-a îndeplinit această obligaţiune, Beneficiarul poate să reţină garanţia</w:t>
            </w:r>
            <w:r w:rsidR="005D4B79" w:rsidRPr="00CF04DE">
              <w:rPr>
                <w:lang w:val="en-US"/>
              </w:rPr>
              <w:t xml:space="preserve"> </w:t>
            </w:r>
            <w:r w:rsidR="00E364D5" w:rsidRPr="00CF04DE">
              <w:rPr>
                <w:lang w:val="en-US"/>
              </w:rPr>
              <w:t>Antreprenorului</w:t>
            </w:r>
            <w:r w:rsidR="00460653" w:rsidRPr="00CF04DE">
              <w:rPr>
                <w:lang w:val="en-US"/>
              </w:rPr>
              <w:t xml:space="preserve"> pentru ofertă. </w:t>
            </w:r>
          </w:p>
          <w:p w14:paraId="7B5A3C5F" w14:textId="77777777" w:rsidR="00460653" w:rsidRPr="00CF04DE" w:rsidRDefault="00A156C0" w:rsidP="00196AB4">
            <w:pPr>
              <w:pStyle w:val="af2"/>
              <w:tabs>
                <w:tab w:val="left" w:pos="567"/>
              </w:tabs>
              <w:spacing w:line="276" w:lineRule="auto"/>
              <w:ind w:firstLine="0"/>
              <w:rPr>
                <w:lang w:val="en-US"/>
              </w:rPr>
            </w:pPr>
            <w:r w:rsidRPr="00CF04DE">
              <w:rPr>
                <w:lang w:val="en-US"/>
              </w:rPr>
              <w:t>4.1</w:t>
            </w:r>
            <w:r w:rsidR="00893327" w:rsidRPr="00CF04DE">
              <w:rPr>
                <w:lang w:val="en-US"/>
              </w:rPr>
              <w:t>3</w:t>
            </w:r>
            <w:r w:rsidRPr="00CF04DE">
              <w:rPr>
                <w:lang w:val="en-US"/>
              </w:rPr>
              <w:t xml:space="preserve">. </w:t>
            </w:r>
            <w:r w:rsidR="00460653" w:rsidRPr="00CF04D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CF04DE" w:rsidRDefault="00A156C0" w:rsidP="00196AB4">
            <w:pPr>
              <w:pStyle w:val="af2"/>
              <w:tabs>
                <w:tab w:val="left" w:pos="567"/>
              </w:tabs>
              <w:spacing w:line="276" w:lineRule="auto"/>
              <w:ind w:firstLine="0"/>
              <w:rPr>
                <w:lang w:val="en-US"/>
              </w:rPr>
            </w:pPr>
            <w:r w:rsidRPr="00CF04DE">
              <w:rPr>
                <w:lang w:val="en-US"/>
              </w:rPr>
              <w:t>4.1</w:t>
            </w:r>
            <w:r w:rsidR="00893327" w:rsidRPr="00CF04DE">
              <w:rPr>
                <w:lang w:val="en-US"/>
              </w:rPr>
              <w:t>4</w:t>
            </w:r>
            <w:r w:rsidRPr="00CF04DE">
              <w:rPr>
                <w:lang w:val="en-US"/>
              </w:rPr>
              <w:t xml:space="preserve">. </w:t>
            </w:r>
            <w:r w:rsidR="00460653" w:rsidRPr="00CF04DE">
              <w:rPr>
                <w:lang w:val="en-US"/>
              </w:rPr>
              <w:t>La lucrările la care se fac încercări, se consideră calitatea probei îndeplinită at</w:t>
            </w:r>
            <w:r w:rsidR="00E171D4" w:rsidRPr="00CF04DE">
              <w:rPr>
                <w:lang w:val="en-US"/>
              </w:rPr>
              <w:t>â</w:t>
            </w:r>
            <w:r w:rsidR="00460653" w:rsidRPr="00CF04DE">
              <w:rPr>
                <w:lang w:val="en-US"/>
              </w:rPr>
              <w:t>ta timp c</w:t>
            </w:r>
            <w:r w:rsidR="00E171D4" w:rsidRPr="00CF04DE">
              <w:rPr>
                <w:lang w:val="en-US"/>
              </w:rPr>
              <w:t>â</w:t>
            </w:r>
            <w:r w:rsidR="00460653" w:rsidRPr="00CF04DE">
              <w:rPr>
                <w:lang w:val="en-US"/>
              </w:rPr>
              <w:t xml:space="preserve">t rezultatele se înscriu în limitele admise prin reglementările tehnice. </w:t>
            </w:r>
          </w:p>
          <w:p w14:paraId="383A4756" w14:textId="77777777" w:rsidR="00460653" w:rsidRPr="00CF04DE" w:rsidRDefault="00A156C0" w:rsidP="00196AB4">
            <w:pPr>
              <w:pStyle w:val="af2"/>
              <w:tabs>
                <w:tab w:val="left" w:pos="567"/>
              </w:tabs>
              <w:spacing w:line="276" w:lineRule="auto"/>
              <w:ind w:firstLine="0"/>
              <w:rPr>
                <w:lang w:val="en-US"/>
              </w:rPr>
            </w:pPr>
            <w:r w:rsidRPr="00CF04DE">
              <w:rPr>
                <w:lang w:val="en-US"/>
              </w:rPr>
              <w:t>4.</w:t>
            </w:r>
            <w:r w:rsidR="00603AB4" w:rsidRPr="00CF04D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CF04DE" w:rsidRDefault="00A156C0" w:rsidP="00196AB4">
            <w:pPr>
              <w:pStyle w:val="af2"/>
              <w:tabs>
                <w:tab w:val="left" w:pos="567"/>
              </w:tabs>
              <w:spacing w:line="276" w:lineRule="auto"/>
              <w:ind w:firstLine="0"/>
              <w:rPr>
                <w:lang w:val="en-US"/>
              </w:rPr>
            </w:pPr>
            <w:r w:rsidRPr="00CF04DE">
              <w:rPr>
                <w:lang w:val="en-US"/>
              </w:rPr>
              <w:t>4.1</w:t>
            </w:r>
            <w:r w:rsidR="00040EA0" w:rsidRPr="00CF04D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CF04DE" w:rsidRDefault="00A156C0" w:rsidP="00196AB4">
            <w:pPr>
              <w:pStyle w:val="af2"/>
              <w:tabs>
                <w:tab w:val="left" w:pos="567"/>
              </w:tabs>
              <w:spacing w:line="276" w:lineRule="auto"/>
              <w:ind w:firstLine="0"/>
              <w:rPr>
                <w:lang w:val="en-US"/>
              </w:rPr>
            </w:pPr>
            <w:r w:rsidRPr="00CF04DE">
              <w:rPr>
                <w:lang w:val="en-US"/>
              </w:rPr>
              <w:t>4.1</w:t>
            </w:r>
            <w:r w:rsidR="00893327" w:rsidRPr="00CF04DE">
              <w:rPr>
                <w:lang w:val="en-US"/>
              </w:rPr>
              <w:t>7</w:t>
            </w:r>
            <w:r w:rsidRPr="00CF04DE">
              <w:rPr>
                <w:lang w:val="en-US"/>
              </w:rPr>
              <w:t xml:space="preserve">. </w:t>
            </w:r>
            <w:r w:rsidR="00460653" w:rsidRPr="00CF04DE">
              <w:rPr>
                <w:lang w:val="en-US"/>
              </w:rPr>
              <w:t>Dacă Antreprenorul consideră că dispoziţiile Beneficiarului s</w:t>
            </w:r>
            <w:r w:rsidR="00183D79" w:rsidRPr="00CF04DE">
              <w:rPr>
                <w:lang w:val="en-US"/>
              </w:rPr>
              <w:t>u</w:t>
            </w:r>
            <w:r w:rsidR="00460653" w:rsidRPr="00CF04DE">
              <w:rPr>
                <w:lang w:val="en-US"/>
              </w:rPr>
              <w:t xml:space="preserve">nt nejustificate sau inoportune, el poate </w:t>
            </w:r>
            <w:r w:rsidR="00E171D4" w:rsidRPr="00CF04DE">
              <w:rPr>
                <w:lang w:val="en-US"/>
              </w:rPr>
              <w:t>înainta</w:t>
            </w:r>
            <w:r w:rsidR="005D4B79" w:rsidRPr="00CF04DE">
              <w:rPr>
                <w:lang w:val="en-US"/>
              </w:rPr>
              <w:t xml:space="preserve"> </w:t>
            </w:r>
            <w:r w:rsidR="00460653" w:rsidRPr="00CF04DE">
              <w:rPr>
                <w:lang w:val="en-US"/>
              </w:rPr>
              <w:t xml:space="preserve">obiecţii, dar acestea nu îl </w:t>
            </w:r>
            <w:r w:rsidR="00E171D4" w:rsidRPr="00CF04DE">
              <w:rPr>
                <w:lang w:val="en-US"/>
              </w:rPr>
              <w:t>scutește</w:t>
            </w:r>
            <w:r w:rsidR="005D4B79" w:rsidRPr="00CF04DE">
              <w:rPr>
                <w:lang w:val="en-US"/>
              </w:rPr>
              <w:t xml:space="preserve"> </w:t>
            </w:r>
            <w:r w:rsidR="00460653" w:rsidRPr="00CF04DE">
              <w:rPr>
                <w:lang w:val="en-US"/>
              </w:rPr>
              <w:t xml:space="preserve">de </w:t>
            </w:r>
            <w:r w:rsidR="00E364D5" w:rsidRPr="00CF04DE">
              <w:rPr>
                <w:lang w:val="en-US"/>
              </w:rPr>
              <w:t xml:space="preserve">obligația de </w:t>
            </w:r>
            <w:r w:rsidR="00460653" w:rsidRPr="00CF04D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CF04DE" w:rsidRDefault="00A156C0" w:rsidP="00196AB4">
            <w:pPr>
              <w:pStyle w:val="af2"/>
              <w:tabs>
                <w:tab w:val="left" w:pos="567"/>
              </w:tabs>
              <w:spacing w:line="276" w:lineRule="auto"/>
              <w:ind w:firstLine="0"/>
              <w:rPr>
                <w:lang w:val="en-US"/>
              </w:rPr>
            </w:pPr>
            <w:r w:rsidRPr="00CF04DE">
              <w:rPr>
                <w:lang w:val="en-US"/>
              </w:rPr>
              <w:t>4.1</w:t>
            </w:r>
            <w:r w:rsidR="00893327" w:rsidRPr="00CF04DE">
              <w:rPr>
                <w:lang w:val="en-US"/>
              </w:rPr>
              <w:t>8</w:t>
            </w:r>
            <w:r w:rsidRPr="00CF04DE">
              <w:rPr>
                <w:lang w:val="en-US"/>
              </w:rPr>
              <w:t xml:space="preserve">. </w:t>
            </w:r>
            <w:r w:rsidR="00460653" w:rsidRPr="00CF04DE">
              <w:rPr>
                <w:lang w:val="en-US"/>
              </w:rPr>
              <w:t>Trasarea axelor principale, bornelor de referinţă, căilor de circulaţieşi limitelor terenului pus la dispoziţia Antreprenorului, precum şi materializarea cotelor de nivel în i</w:t>
            </w:r>
            <w:r w:rsidR="00183D79" w:rsidRPr="00CF04DE">
              <w:rPr>
                <w:lang w:val="en-US"/>
              </w:rPr>
              <w:t>mediata apropiere a terenului, su</w:t>
            </w:r>
            <w:r w:rsidR="00460653" w:rsidRPr="00CF04DE">
              <w:rPr>
                <w:lang w:val="en-US"/>
              </w:rPr>
              <w:t>nt</w:t>
            </w:r>
            <w:r w:rsidR="005D4B79" w:rsidRPr="00CF04DE">
              <w:rPr>
                <w:lang w:val="en-US"/>
              </w:rPr>
              <w:t xml:space="preserve"> </w:t>
            </w:r>
            <w:r w:rsidR="00460653" w:rsidRPr="00CF04DE">
              <w:rPr>
                <w:lang w:val="en-US"/>
              </w:rPr>
              <w:t xml:space="preserve">obligaţiuni ale Antreprenorului. </w:t>
            </w:r>
          </w:p>
          <w:p w14:paraId="5A7959BE" w14:textId="77777777" w:rsidR="00460653" w:rsidRPr="00CF04DE" w:rsidRDefault="00A156C0" w:rsidP="00196AB4">
            <w:pPr>
              <w:pStyle w:val="af2"/>
              <w:tabs>
                <w:tab w:val="left" w:pos="567"/>
              </w:tabs>
              <w:spacing w:line="276" w:lineRule="auto"/>
              <w:ind w:firstLine="0"/>
              <w:rPr>
                <w:lang w:val="en-US"/>
              </w:rPr>
            </w:pPr>
            <w:r w:rsidRPr="00CF04DE">
              <w:rPr>
                <w:lang w:val="en-US"/>
              </w:rPr>
              <w:t>4.</w:t>
            </w:r>
            <w:r w:rsidR="00893327" w:rsidRPr="00CF04DE">
              <w:rPr>
                <w:lang w:val="en-US"/>
              </w:rPr>
              <w:t>19</w:t>
            </w:r>
            <w:r w:rsidRPr="00CF04DE">
              <w:rPr>
                <w:lang w:val="en-US"/>
              </w:rPr>
              <w:t xml:space="preserve">. </w:t>
            </w:r>
            <w:r w:rsidR="00460653" w:rsidRPr="00CF04DE">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CF04DE" w:rsidRDefault="00A156C0" w:rsidP="00196AB4">
            <w:pPr>
              <w:pStyle w:val="af2"/>
              <w:tabs>
                <w:tab w:val="left" w:pos="567"/>
              </w:tabs>
              <w:spacing w:line="276" w:lineRule="auto"/>
              <w:ind w:firstLine="0"/>
              <w:rPr>
                <w:lang w:val="en-US"/>
              </w:rPr>
            </w:pPr>
            <w:r w:rsidRPr="00CF04DE">
              <w:rPr>
                <w:lang w:val="en-US"/>
              </w:rPr>
              <w:t>4.2</w:t>
            </w:r>
            <w:r w:rsidR="00893327" w:rsidRPr="00CF04DE">
              <w:rPr>
                <w:lang w:val="en-US"/>
              </w:rPr>
              <w:t>0</w:t>
            </w:r>
            <w:r w:rsidRPr="00CF04DE">
              <w:rPr>
                <w:lang w:val="en-US"/>
              </w:rPr>
              <w:t xml:space="preserve">. </w:t>
            </w:r>
            <w:r w:rsidR="00460653" w:rsidRPr="00CF04DE">
              <w:rPr>
                <w:lang w:val="en-US"/>
              </w:rPr>
              <w:t>Ridicările de teren, trasările şi cotele de nivel, precum şi alte documente puse la dispoziţia Antreprenorului de către Beneficiar pentru executarea contractului s</w:t>
            </w:r>
            <w:r w:rsidR="00E10C0A" w:rsidRPr="00CF04DE">
              <w:rPr>
                <w:lang w:val="en-US"/>
              </w:rPr>
              <w:t>u</w:t>
            </w:r>
            <w:r w:rsidR="00460653" w:rsidRPr="00CF04DE">
              <w:rPr>
                <w:lang w:val="en-US"/>
              </w:rPr>
              <w:t>nt hotărâtoare. Antreprenorul este obligat să verifice documentele primite şi să înştiinţeze Beneficiarul cu privire la erorile şi</w:t>
            </w:r>
            <w:r w:rsidR="005D4B79" w:rsidRPr="00CF04DE">
              <w:rPr>
                <w:lang w:val="en-US"/>
              </w:rPr>
              <w:t xml:space="preserve"> </w:t>
            </w:r>
            <w:r w:rsidR="00460653" w:rsidRPr="00CF04DE">
              <w:rPr>
                <w:lang w:val="en-US"/>
              </w:rPr>
              <w:t xml:space="preserve">inexactităţile constatate sau presupuse. </w:t>
            </w:r>
          </w:p>
          <w:p w14:paraId="23331121" w14:textId="77777777" w:rsidR="00460653" w:rsidRPr="00CF04DE" w:rsidRDefault="00A156C0" w:rsidP="00196AB4">
            <w:pPr>
              <w:pStyle w:val="af2"/>
              <w:tabs>
                <w:tab w:val="left" w:pos="567"/>
              </w:tabs>
              <w:spacing w:line="276" w:lineRule="auto"/>
              <w:ind w:firstLine="0"/>
              <w:rPr>
                <w:lang w:val="en-US"/>
              </w:rPr>
            </w:pPr>
            <w:r w:rsidRPr="00CF04DE">
              <w:rPr>
                <w:lang w:val="en-US"/>
              </w:rPr>
              <w:t>4.2</w:t>
            </w:r>
            <w:r w:rsidR="00893327" w:rsidRPr="00CF04DE">
              <w:rPr>
                <w:lang w:val="en-US"/>
              </w:rPr>
              <w:t>1</w:t>
            </w:r>
            <w:r w:rsidRPr="00CF04DE">
              <w:rPr>
                <w:lang w:val="en-US"/>
              </w:rPr>
              <w:t xml:space="preserve">. </w:t>
            </w:r>
            <w:r w:rsidR="00460653" w:rsidRPr="00CF04D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F04DE">
              <w:rPr>
                <w:lang w:val="en-US"/>
              </w:rPr>
              <w:t>prevederilor legale și obligațiunilor contractuale și profesionale</w:t>
            </w:r>
            <w:r w:rsidR="00460653" w:rsidRPr="00CF04DE">
              <w:rPr>
                <w:lang w:val="en-US"/>
              </w:rPr>
              <w:t xml:space="preserve">. </w:t>
            </w:r>
          </w:p>
          <w:p w14:paraId="7924F23B" w14:textId="77777777" w:rsidR="00460653" w:rsidRPr="00CF04DE" w:rsidRDefault="00A156C0" w:rsidP="00196AB4">
            <w:pPr>
              <w:pStyle w:val="af2"/>
              <w:tabs>
                <w:tab w:val="left" w:pos="567"/>
              </w:tabs>
              <w:spacing w:line="276" w:lineRule="auto"/>
              <w:ind w:firstLine="0"/>
              <w:rPr>
                <w:lang w:val="en-US"/>
              </w:rPr>
            </w:pPr>
            <w:r w:rsidRPr="00CF04DE">
              <w:rPr>
                <w:lang w:val="en-US"/>
              </w:rPr>
              <w:t>4.2</w:t>
            </w:r>
            <w:r w:rsidR="00893327" w:rsidRPr="00CF04DE">
              <w:rPr>
                <w:lang w:val="en-US"/>
              </w:rPr>
              <w:t>2</w:t>
            </w:r>
            <w:r w:rsidRPr="00CF04DE">
              <w:rPr>
                <w:lang w:val="en-US"/>
              </w:rPr>
              <w:t xml:space="preserve">. </w:t>
            </w:r>
            <w:r w:rsidR="00460653" w:rsidRPr="00CF04DE">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CF04DE" w:rsidRDefault="00A156C0" w:rsidP="00196AB4">
            <w:pPr>
              <w:pStyle w:val="af2"/>
              <w:tabs>
                <w:tab w:val="left" w:pos="567"/>
              </w:tabs>
              <w:spacing w:line="276" w:lineRule="auto"/>
              <w:ind w:firstLine="0"/>
              <w:rPr>
                <w:lang w:val="en-US"/>
              </w:rPr>
            </w:pPr>
            <w:r w:rsidRPr="00CF04DE">
              <w:rPr>
                <w:lang w:val="en-US"/>
              </w:rPr>
              <w:lastRenderedPageBreak/>
              <w:t>4.2</w:t>
            </w:r>
            <w:r w:rsidR="00893327" w:rsidRPr="00CF04DE">
              <w:rPr>
                <w:lang w:val="en-US"/>
              </w:rPr>
              <w:t>3</w:t>
            </w:r>
            <w:r w:rsidRPr="00CF04DE">
              <w:rPr>
                <w:lang w:val="en-US"/>
              </w:rPr>
              <w:t xml:space="preserve">. </w:t>
            </w:r>
            <w:r w:rsidR="00460653" w:rsidRPr="00CF04DE">
              <w:rPr>
                <w:lang w:val="en-US"/>
              </w:rPr>
              <w:t xml:space="preserve">În cazul neexecutării de către Antreprenor a dispoziţiilor din punctul 2.1., Beneficiarul poate opri lucrările, </w:t>
            </w:r>
            <w:r w:rsidR="00F53F69" w:rsidRPr="00CF04DE">
              <w:rPr>
                <w:lang w:val="en-US"/>
              </w:rPr>
              <w:t xml:space="preserve">prin </w:t>
            </w:r>
            <w:r w:rsidR="00E364D5" w:rsidRPr="00CF04DE">
              <w:rPr>
                <w:lang w:val="en-US"/>
              </w:rPr>
              <w:t xml:space="preserve">rezoluțiunea </w:t>
            </w:r>
            <w:r w:rsidR="00F53F69" w:rsidRPr="00CF04DE">
              <w:rPr>
                <w:lang w:val="en-US"/>
              </w:rPr>
              <w:t>contractului</w:t>
            </w:r>
            <w:r w:rsidR="00460653" w:rsidRPr="00CF04DE">
              <w:rPr>
                <w:lang w:val="en-US"/>
              </w:rPr>
              <w:t xml:space="preserve">, în condiţiile legii, </w:t>
            </w:r>
            <w:r w:rsidR="00F53F69" w:rsidRPr="00CF04DE">
              <w:rPr>
                <w:lang w:val="en-US"/>
              </w:rPr>
              <w:t>totodată A</w:t>
            </w:r>
            <w:r w:rsidR="00316769" w:rsidRPr="00CF04DE">
              <w:rPr>
                <w:lang w:val="en-US"/>
              </w:rPr>
              <w:t xml:space="preserve">ntreprenorul </w:t>
            </w:r>
            <w:r w:rsidR="00460653" w:rsidRPr="00CF04DE">
              <w:rPr>
                <w:lang w:val="en-US"/>
              </w:rPr>
              <w:t>compense</w:t>
            </w:r>
            <w:r w:rsidR="00316769" w:rsidRPr="00CF04DE">
              <w:rPr>
                <w:lang w:val="en-US"/>
              </w:rPr>
              <w:t>ază</w:t>
            </w:r>
            <w:r w:rsidR="00460653" w:rsidRPr="00CF04DE">
              <w:rPr>
                <w:lang w:val="en-US"/>
              </w:rPr>
              <w:t xml:space="preserve"> cheltuielile aferente suportate de Beneficiar în legătură cu faptul neexecutării. </w:t>
            </w:r>
          </w:p>
          <w:p w14:paraId="42DBA1FC" w14:textId="77777777" w:rsidR="00460653" w:rsidRPr="00CF04DE" w:rsidRDefault="00BE5A1E" w:rsidP="00196AB4">
            <w:pPr>
              <w:pStyle w:val="af2"/>
              <w:tabs>
                <w:tab w:val="left" w:pos="567"/>
              </w:tabs>
              <w:spacing w:line="276" w:lineRule="auto"/>
              <w:ind w:firstLine="0"/>
              <w:rPr>
                <w:lang w:val="en-US"/>
              </w:rPr>
            </w:pPr>
            <w:r w:rsidRPr="00CF04DE">
              <w:rPr>
                <w:lang w:val="en-US"/>
              </w:rPr>
              <w:t>4.2</w:t>
            </w:r>
            <w:r w:rsidR="00893327" w:rsidRPr="00CF04DE">
              <w:rPr>
                <w:lang w:val="en-US"/>
              </w:rPr>
              <w:t>4</w:t>
            </w:r>
            <w:r w:rsidRPr="00CF04DE">
              <w:rPr>
                <w:lang w:val="en-US"/>
              </w:rPr>
              <w:t xml:space="preserve">. </w:t>
            </w:r>
            <w:r w:rsidR="00460653" w:rsidRPr="00CF04D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CF04DE" w:rsidRDefault="00BE5A1E" w:rsidP="00196AB4">
            <w:pPr>
              <w:pStyle w:val="af2"/>
              <w:tabs>
                <w:tab w:val="left" w:pos="567"/>
              </w:tabs>
              <w:spacing w:line="276" w:lineRule="auto"/>
              <w:ind w:firstLine="0"/>
              <w:rPr>
                <w:lang w:val="en-US"/>
              </w:rPr>
            </w:pPr>
            <w:r w:rsidRPr="00CF04DE">
              <w:rPr>
                <w:lang w:val="en-US"/>
              </w:rPr>
              <w:t>4.2</w:t>
            </w:r>
            <w:r w:rsidR="00893327" w:rsidRPr="00CF04DE">
              <w:rPr>
                <w:lang w:val="en-US"/>
              </w:rPr>
              <w:t>5</w:t>
            </w:r>
            <w:r w:rsidRPr="00CF04DE">
              <w:rPr>
                <w:lang w:val="en-US"/>
              </w:rPr>
              <w:t xml:space="preserve">. </w:t>
            </w:r>
            <w:r w:rsidR="00460653" w:rsidRPr="00CF04DE">
              <w:rPr>
                <w:lang w:val="en-US"/>
              </w:rPr>
              <w:t>În timpul desfăşurării lucrărilor, Antreprenorul are obligaţia să menţină căile de acces libere, să retragă utilajele, să îndepărteze surplusurile de materiale, deşeuri</w:t>
            </w:r>
            <w:r w:rsidR="005D4B79" w:rsidRPr="00CF04DE">
              <w:rPr>
                <w:lang w:val="en-US"/>
              </w:rPr>
              <w:t xml:space="preserve"> </w:t>
            </w:r>
            <w:r w:rsidR="00460653" w:rsidRPr="00CF04DE">
              <w:rPr>
                <w:lang w:val="en-US"/>
              </w:rPr>
              <w:t>şi lucrări provizorii de orice fel, care nu s</w:t>
            </w:r>
            <w:r w:rsidR="00183D79" w:rsidRPr="00CF04DE">
              <w:rPr>
                <w:lang w:val="en-US"/>
              </w:rPr>
              <w:t>u</w:t>
            </w:r>
            <w:r w:rsidR="00460653" w:rsidRPr="00CF04DE">
              <w:rPr>
                <w:lang w:val="en-US"/>
              </w:rPr>
              <w:t>nt necesare, iar la terminarea lucrărilor, Antreprenorul va evacua de pe şantier toate utilajele de construcţie, surplusurile de materiale, deşeurile</w:t>
            </w:r>
            <w:r w:rsidR="005D4B79" w:rsidRPr="00CF04DE">
              <w:rPr>
                <w:lang w:val="en-US"/>
              </w:rPr>
              <w:t xml:space="preserve"> </w:t>
            </w:r>
            <w:r w:rsidR="00460653" w:rsidRPr="00CF04DE">
              <w:rPr>
                <w:lang w:val="en-US"/>
              </w:rPr>
              <w:t xml:space="preserve">şi lucrările provizorii. </w:t>
            </w:r>
          </w:p>
          <w:p w14:paraId="42718144" w14:textId="77777777" w:rsidR="00B96242" w:rsidRPr="00CF04DE" w:rsidRDefault="00BE5A1E" w:rsidP="00196AB4">
            <w:pPr>
              <w:pStyle w:val="af2"/>
              <w:tabs>
                <w:tab w:val="left" w:pos="426"/>
                <w:tab w:val="left" w:pos="3645"/>
              </w:tabs>
              <w:spacing w:line="276" w:lineRule="auto"/>
              <w:ind w:firstLine="0"/>
              <w:rPr>
                <w:lang w:val="en-US"/>
              </w:rPr>
            </w:pPr>
            <w:r w:rsidRPr="00CF04DE">
              <w:rPr>
                <w:lang w:val="en-US"/>
              </w:rPr>
              <w:t>4.2</w:t>
            </w:r>
            <w:r w:rsidR="00893327" w:rsidRPr="00CF04DE">
              <w:rPr>
                <w:lang w:val="en-US"/>
              </w:rPr>
              <w:t>6</w:t>
            </w:r>
            <w:r w:rsidRPr="00CF04DE">
              <w:rPr>
                <w:lang w:val="en-US"/>
              </w:rPr>
              <w:t xml:space="preserve">. </w:t>
            </w:r>
            <w:r w:rsidR="00460653" w:rsidRPr="00CF04DE">
              <w:rPr>
                <w:lang w:val="en-US"/>
              </w:rPr>
              <w:t>Beneficiarul trebuie să obţină, pe propria cheltuială, toate avizele, autorizaţiile</w:t>
            </w:r>
            <w:r w:rsidR="005D4B79" w:rsidRPr="00CF04DE">
              <w:rPr>
                <w:lang w:val="en-US"/>
              </w:rPr>
              <w:t xml:space="preserve"> </w:t>
            </w:r>
            <w:r w:rsidR="00460653" w:rsidRPr="00CF04DE">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CF04DE"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CF04DE" w:rsidRDefault="00BE5A1E" w:rsidP="00196AB4">
            <w:pPr>
              <w:pStyle w:val="af2"/>
              <w:tabs>
                <w:tab w:val="left" w:pos="567"/>
              </w:tabs>
              <w:spacing w:line="276" w:lineRule="auto"/>
              <w:ind w:firstLine="0"/>
              <w:rPr>
                <w:lang w:val="en-US"/>
              </w:rPr>
            </w:pPr>
            <w:r w:rsidRPr="00CF04DE">
              <w:rPr>
                <w:lang w:val="en-US"/>
              </w:rPr>
              <w:t xml:space="preserve">6.1. </w:t>
            </w:r>
            <w:r w:rsidR="005B666D" w:rsidRPr="00CF04DE">
              <w:rPr>
                <w:lang w:val="en-US"/>
              </w:rPr>
              <w:t>Antreprenorul este obligat să execute toate lucrările, prevăzute în contract, în termenele stabilite prin graficul general de realizare a lucrărilor şi graficul de execuţie</w:t>
            </w:r>
            <w:r w:rsidR="005D4B79" w:rsidRPr="00CF04DE">
              <w:rPr>
                <w:lang w:val="en-US"/>
              </w:rPr>
              <w:t xml:space="preserve"> </w:t>
            </w:r>
            <w:r w:rsidR="005B666D" w:rsidRPr="00CF04DE">
              <w:rPr>
                <w:lang w:val="en-US"/>
              </w:rPr>
              <w:t>şi de o calitate corespunzătoare prevederilor actelor normative şi  prezentului contract.</w:t>
            </w:r>
          </w:p>
          <w:p w14:paraId="0797AEC6" w14:textId="77777777" w:rsidR="005B666D" w:rsidRPr="00CF04DE" w:rsidRDefault="00BE5A1E" w:rsidP="00196AB4">
            <w:pPr>
              <w:pStyle w:val="af2"/>
              <w:tabs>
                <w:tab w:val="left" w:pos="567"/>
              </w:tabs>
              <w:spacing w:line="276" w:lineRule="auto"/>
              <w:ind w:firstLine="0"/>
              <w:rPr>
                <w:lang w:val="en-US"/>
              </w:rPr>
            </w:pPr>
            <w:r w:rsidRPr="00CF04DE">
              <w:rPr>
                <w:lang w:val="en-US"/>
              </w:rPr>
              <w:t xml:space="preserve">6.2. </w:t>
            </w:r>
            <w:r w:rsidR="005B666D" w:rsidRPr="00CF04D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CF04DE" w:rsidRDefault="00BE5A1E" w:rsidP="00196AB4">
            <w:pPr>
              <w:pStyle w:val="af2"/>
              <w:tabs>
                <w:tab w:val="left" w:pos="567"/>
              </w:tabs>
              <w:spacing w:line="276" w:lineRule="auto"/>
              <w:ind w:firstLine="0"/>
              <w:rPr>
                <w:lang w:val="en-US"/>
              </w:rPr>
            </w:pPr>
            <w:r w:rsidRPr="00CF04DE">
              <w:rPr>
                <w:lang w:val="en-US"/>
              </w:rPr>
              <w:t xml:space="preserve">6.3. </w:t>
            </w:r>
            <w:r w:rsidR="005B666D" w:rsidRPr="00CF04DE">
              <w:rPr>
                <w:lang w:val="en-US"/>
              </w:rPr>
              <w:t xml:space="preserve">Pe parcursul execuţiei lucrărilor, Antreprenorul este obligat să comunice, la cererea Beneficiarului, datele de </w:t>
            </w:r>
            <w:r w:rsidR="00E364D5" w:rsidRPr="00CF04DE">
              <w:rPr>
                <w:lang w:val="en-US"/>
              </w:rPr>
              <w:t>identificare</w:t>
            </w:r>
            <w:r w:rsidR="005D4B79" w:rsidRPr="00CF04DE">
              <w:rPr>
                <w:lang w:val="en-US"/>
              </w:rPr>
              <w:t xml:space="preserve"> </w:t>
            </w:r>
            <w:r w:rsidR="005B666D" w:rsidRPr="00CF04DE">
              <w:rPr>
                <w:lang w:val="en-US"/>
              </w:rPr>
              <w:t xml:space="preserve">ale subantreprenorilor. </w:t>
            </w:r>
          </w:p>
          <w:p w14:paraId="05BB78E2" w14:textId="77777777" w:rsidR="005B666D" w:rsidRPr="00CF04DE" w:rsidRDefault="00BE5A1E" w:rsidP="00196AB4">
            <w:pPr>
              <w:pStyle w:val="af2"/>
              <w:tabs>
                <w:tab w:val="left" w:pos="142"/>
                <w:tab w:val="left" w:pos="284"/>
              </w:tabs>
              <w:spacing w:line="276" w:lineRule="auto"/>
              <w:ind w:firstLine="0"/>
              <w:rPr>
                <w:lang w:val="en-US"/>
              </w:rPr>
            </w:pPr>
            <w:r w:rsidRPr="00CF04DE">
              <w:rPr>
                <w:lang w:val="en-US"/>
              </w:rPr>
              <w:t xml:space="preserve">6.4. </w:t>
            </w:r>
            <w:r w:rsidR="005B666D" w:rsidRPr="00CF04DE">
              <w:rPr>
                <w:lang w:val="en-US"/>
              </w:rPr>
              <w:t>Angajarea forţei de muncă pe bază de a</w:t>
            </w:r>
            <w:r w:rsidR="003D06D0" w:rsidRPr="00CF04DE">
              <w:rPr>
                <w:lang w:val="en-US"/>
              </w:rPr>
              <w:t>cord nu este considerată</w:t>
            </w:r>
            <w:r w:rsidR="005B666D" w:rsidRPr="00CF04DE">
              <w:rPr>
                <w:lang w:val="en-US"/>
              </w:rPr>
              <w:t xml:space="preserve"> obiectul unei subcontractări.</w:t>
            </w:r>
          </w:p>
          <w:p w14:paraId="04191B6B" w14:textId="77777777" w:rsidR="00684D44" w:rsidRPr="00CF04DE"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CF04DE" w:rsidRDefault="00BE5A1E" w:rsidP="00196AB4">
            <w:pPr>
              <w:pStyle w:val="af2"/>
              <w:tabs>
                <w:tab w:val="left" w:pos="0"/>
              </w:tabs>
              <w:spacing w:line="276" w:lineRule="auto"/>
              <w:ind w:firstLine="0"/>
              <w:rPr>
                <w:lang w:val="en-US"/>
              </w:rPr>
            </w:pPr>
            <w:r w:rsidRPr="00CF04DE">
              <w:rPr>
                <w:lang w:val="en-US"/>
              </w:rPr>
              <w:t xml:space="preserve">8.1. </w:t>
            </w:r>
            <w:r w:rsidR="00460653" w:rsidRPr="00CF04D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CF04DE" w:rsidRDefault="00BE5A1E" w:rsidP="00196AB4">
            <w:pPr>
              <w:pStyle w:val="af2"/>
              <w:tabs>
                <w:tab w:val="left" w:pos="284"/>
              </w:tabs>
              <w:spacing w:line="276" w:lineRule="auto"/>
              <w:ind w:firstLine="0"/>
              <w:rPr>
                <w:lang w:val="en-US"/>
              </w:rPr>
            </w:pPr>
            <w:r w:rsidRPr="00CF04DE">
              <w:rPr>
                <w:lang w:val="en-US"/>
              </w:rPr>
              <w:t>8.2</w:t>
            </w:r>
            <w:r w:rsidR="00D05A94" w:rsidRPr="00CF04DE">
              <w:rPr>
                <w:lang w:val="en-US"/>
              </w:rPr>
              <w:t>.</w:t>
            </w:r>
            <w:r w:rsidR="00460653" w:rsidRPr="00CF04DE">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CF04DE">
              <w:rPr>
                <w:lang w:val="en-US"/>
              </w:rPr>
              <w:t xml:space="preserve">8.3. </w:t>
            </w:r>
            <w:r w:rsidR="00460653" w:rsidRPr="00CF04DE">
              <w:rPr>
                <w:lang w:val="en-US"/>
              </w:rPr>
              <w:t>Probele neprevăzute şi comandate de Beneficiar pentru verificarea unor lucrări sau materiale puse în</w:t>
            </w:r>
            <w:r w:rsidR="005D4B79" w:rsidRPr="00CF04DE">
              <w:rPr>
                <w:lang w:val="en-US"/>
              </w:rPr>
              <w:t xml:space="preserve"> </w:t>
            </w:r>
            <w:r w:rsidR="00460653" w:rsidRPr="00CF04DE">
              <w:rPr>
                <w:lang w:val="en-US"/>
              </w:rPr>
              <w:t>operă vor fi suportate de Antreprenor, dacă s</w:t>
            </w:r>
            <w:r w:rsidR="003D06D0" w:rsidRPr="00CF04DE">
              <w:rPr>
                <w:lang w:val="en-US"/>
              </w:rPr>
              <w:t>e dovedeşte că materialele nu su</w:t>
            </w:r>
            <w:r w:rsidR="00460653" w:rsidRPr="00CF04DE">
              <w:rPr>
                <w:lang w:val="en-US"/>
              </w:rPr>
              <w:t xml:space="preserve">nt corespunzător </w:t>
            </w:r>
            <w:r w:rsidR="00460653" w:rsidRPr="00CF04DE">
              <w:rPr>
                <w:lang w:val="en-US"/>
              </w:rPr>
              <w:lastRenderedPageBreak/>
              <w:t xml:space="preserve">calitative sau manopera nu este în conformitate cu prevederile contractului. </w:t>
            </w:r>
            <w:r w:rsidR="00460653" w:rsidRPr="00FF430B">
              <w:t xml:space="preserve">În caz contrar, Beneficiarul va suporta aceste cheltuieli. </w:t>
            </w:r>
          </w:p>
          <w:p w14:paraId="20D122B7" w14:textId="77777777" w:rsidR="00460653" w:rsidRPr="00CF04DE" w:rsidRDefault="00D05A94" w:rsidP="00A868A2">
            <w:pPr>
              <w:pStyle w:val="af2"/>
              <w:numPr>
                <w:ilvl w:val="1"/>
                <w:numId w:val="16"/>
              </w:numPr>
              <w:tabs>
                <w:tab w:val="left" w:pos="284"/>
              </w:tabs>
              <w:spacing w:line="276" w:lineRule="auto"/>
              <w:ind w:left="0" w:hanging="425"/>
              <w:rPr>
                <w:lang w:val="en-US"/>
              </w:rPr>
            </w:pPr>
            <w:r w:rsidRPr="00CF04DE">
              <w:rPr>
                <w:lang w:val="en-US"/>
              </w:rPr>
              <w:t xml:space="preserve">8.4. </w:t>
            </w:r>
            <w:r w:rsidR="00460653" w:rsidRPr="00CF04DE">
              <w:rPr>
                <w:lang w:val="en-US"/>
              </w:rPr>
              <w:t>Beneficiarul, proiectantul sau orice altă persoană autorizată de aceştia au acces tot timpul la lucrări pe şantier</w:t>
            </w:r>
            <w:r w:rsidR="005D4B79" w:rsidRPr="00CF04DE">
              <w:rPr>
                <w:lang w:val="en-US"/>
              </w:rPr>
              <w:t xml:space="preserve"> </w:t>
            </w:r>
            <w:r w:rsidR="00460653" w:rsidRPr="00CF04DE">
              <w:rPr>
                <w:lang w:val="en-US"/>
              </w:rPr>
              <w:t xml:space="preserve">şi în locurile unde se pregăteşte lucrarea, în depozite de materiale prefabricate etc. </w:t>
            </w:r>
          </w:p>
          <w:p w14:paraId="122D8C18" w14:textId="77777777" w:rsidR="00460653" w:rsidRPr="00CF04DE" w:rsidRDefault="00D05A94" w:rsidP="00A868A2">
            <w:pPr>
              <w:pStyle w:val="af2"/>
              <w:numPr>
                <w:ilvl w:val="1"/>
                <w:numId w:val="16"/>
              </w:numPr>
              <w:tabs>
                <w:tab w:val="left" w:pos="284"/>
              </w:tabs>
              <w:spacing w:line="276" w:lineRule="auto"/>
              <w:ind w:left="0" w:hanging="425"/>
              <w:rPr>
                <w:lang w:val="en-US"/>
              </w:rPr>
            </w:pPr>
            <w:r w:rsidRPr="00CF04DE">
              <w:rPr>
                <w:lang w:val="en-US"/>
              </w:rPr>
              <w:t xml:space="preserve">8.5. </w:t>
            </w:r>
            <w:r w:rsidR="00460653" w:rsidRPr="00CF04D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F04DE">
              <w:rPr>
                <w:lang w:val="en-US"/>
              </w:rPr>
              <w:t>a</w:t>
            </w:r>
            <w:r w:rsidR="00460653" w:rsidRPr="00CF04DE">
              <w:rPr>
                <w:lang w:val="en-US"/>
              </w:rPr>
              <w:t xml:space="preserve"> anunţa</w:t>
            </w:r>
            <w:r w:rsidR="00C33344" w:rsidRPr="00CF04DE">
              <w:rPr>
                <w:lang w:val="en-US"/>
              </w:rPr>
              <w:t xml:space="preserve"> </w:t>
            </w:r>
            <w:r w:rsidR="00460653" w:rsidRPr="00CF04DE">
              <w:rPr>
                <w:lang w:val="en-US"/>
              </w:rPr>
              <w:t>responsabilul tehnic</w:t>
            </w:r>
            <w:r w:rsidR="00183D79" w:rsidRPr="00CF04DE">
              <w:rPr>
                <w:lang w:val="en-US"/>
              </w:rPr>
              <w:t xml:space="preserve"> atestat, proiectantul ori de câ</w:t>
            </w:r>
            <w:r w:rsidR="00460653" w:rsidRPr="00CF04DE">
              <w:rPr>
                <w:lang w:val="en-US"/>
              </w:rPr>
              <w:t xml:space="preserve">te ori astfel de lucrări, </w:t>
            </w:r>
            <w:r w:rsidR="00183D79" w:rsidRPr="00CF04DE">
              <w:rPr>
                <w:lang w:val="en-US"/>
              </w:rPr>
              <w:t>inclusiv fundaţiile clădirii, su</w:t>
            </w:r>
            <w:r w:rsidR="00460653" w:rsidRPr="00CF04DE">
              <w:rPr>
                <w:lang w:val="en-US"/>
              </w:rPr>
              <w:t xml:space="preserve">nt gata pentru a fi examinate. Responsabilul tehnic atestat şi proiectantul vor participa la examinarea şi măsurarea lucrărilor. </w:t>
            </w:r>
          </w:p>
          <w:p w14:paraId="78641E60" w14:textId="77777777" w:rsidR="00460653" w:rsidRPr="00CF04DE" w:rsidRDefault="00D05A94" w:rsidP="00A868A2">
            <w:pPr>
              <w:pStyle w:val="af2"/>
              <w:numPr>
                <w:ilvl w:val="1"/>
                <w:numId w:val="16"/>
              </w:numPr>
              <w:tabs>
                <w:tab w:val="left" w:pos="284"/>
              </w:tabs>
              <w:spacing w:line="276" w:lineRule="auto"/>
              <w:ind w:left="0" w:hanging="425"/>
              <w:rPr>
                <w:lang w:val="en-US"/>
              </w:rPr>
            </w:pPr>
            <w:r w:rsidRPr="00CF04DE">
              <w:rPr>
                <w:lang w:val="en-US"/>
              </w:rPr>
              <w:t xml:space="preserve">8.6. </w:t>
            </w:r>
            <w:r w:rsidR="00460653" w:rsidRPr="00CF04D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F04DE">
              <w:rPr>
                <w:lang w:val="en-US"/>
              </w:rPr>
              <w:t xml:space="preserve"> fi suportate de Beneficiar,</w:t>
            </w:r>
            <w:r w:rsidR="00460653" w:rsidRPr="00CF04DE">
              <w:rPr>
                <w:lang w:val="en-US"/>
              </w:rPr>
              <w:t xml:space="preserve"> în caz contrar, de Antreprenor. </w:t>
            </w:r>
          </w:p>
          <w:p w14:paraId="33EE48C7" w14:textId="77777777" w:rsidR="00460653" w:rsidRPr="00CF04DE" w:rsidRDefault="00D05A94" w:rsidP="00A868A2">
            <w:pPr>
              <w:pStyle w:val="af2"/>
              <w:numPr>
                <w:ilvl w:val="1"/>
                <w:numId w:val="16"/>
              </w:numPr>
              <w:tabs>
                <w:tab w:val="left" w:pos="284"/>
              </w:tabs>
              <w:spacing w:line="276" w:lineRule="auto"/>
              <w:ind w:left="0" w:hanging="425"/>
              <w:rPr>
                <w:lang w:val="en-US"/>
              </w:rPr>
            </w:pPr>
            <w:r w:rsidRPr="00CF04DE">
              <w:rPr>
                <w:lang w:val="en-US"/>
              </w:rPr>
              <w:t xml:space="preserve">8.7. </w:t>
            </w:r>
            <w:r w:rsidR="00460653" w:rsidRPr="00CF04D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CF04DE" w:rsidRDefault="00D05A94" w:rsidP="00A868A2">
            <w:pPr>
              <w:pStyle w:val="af2"/>
              <w:numPr>
                <w:ilvl w:val="1"/>
                <w:numId w:val="16"/>
              </w:numPr>
              <w:tabs>
                <w:tab w:val="left" w:pos="284"/>
              </w:tabs>
              <w:spacing w:line="276" w:lineRule="auto"/>
              <w:ind w:left="0" w:hanging="425"/>
              <w:rPr>
                <w:lang w:val="en-US"/>
              </w:rPr>
            </w:pPr>
            <w:r w:rsidRPr="00CF04DE">
              <w:rPr>
                <w:lang w:val="en-US"/>
              </w:rPr>
              <w:t xml:space="preserve">8.8. </w:t>
            </w:r>
            <w:r w:rsidR="00460653" w:rsidRPr="00CF04DE">
              <w:rPr>
                <w:lang w:val="en-US"/>
              </w:rPr>
              <w:t>Lucrările executate de Antreprenor în afara celor prevăzute în contract sau fără dis</w:t>
            </w:r>
            <w:r w:rsidR="00183D79" w:rsidRPr="00CF04DE">
              <w:rPr>
                <w:lang w:val="en-US"/>
              </w:rPr>
              <w:t>poziţia Beneficiarului, precum ș</w:t>
            </w:r>
            <w:r w:rsidR="00460653" w:rsidRPr="00CF04D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CF04DE" w:rsidRDefault="00D05A94" w:rsidP="00A868A2">
            <w:pPr>
              <w:pStyle w:val="af2"/>
              <w:numPr>
                <w:ilvl w:val="1"/>
                <w:numId w:val="16"/>
              </w:numPr>
              <w:tabs>
                <w:tab w:val="left" w:pos="284"/>
                <w:tab w:val="left" w:pos="426"/>
              </w:tabs>
              <w:spacing w:line="276" w:lineRule="auto"/>
              <w:ind w:left="0" w:hanging="425"/>
              <w:rPr>
                <w:lang w:val="en-US"/>
              </w:rPr>
            </w:pPr>
            <w:r w:rsidRPr="00CF04DE">
              <w:rPr>
                <w:lang w:val="en-US"/>
              </w:rPr>
              <w:t xml:space="preserve">8.9. </w:t>
            </w:r>
            <w:r w:rsidR="00460653" w:rsidRPr="00CF04DE">
              <w:rPr>
                <w:lang w:val="en-US"/>
              </w:rPr>
              <w:t xml:space="preserve">Lucrările încep după </w:t>
            </w:r>
            <w:r w:rsidR="00684D44" w:rsidRPr="00CF04DE">
              <w:rPr>
                <w:lang w:val="en-US"/>
              </w:rPr>
              <w:t>…..</w:t>
            </w:r>
            <w:r w:rsidR="00460653" w:rsidRPr="00CF04DE">
              <w:rPr>
                <w:lang w:val="en-US"/>
              </w:rPr>
              <w:t xml:space="preserve"> zile de la semnarea şi înregistrarea contractului în modul corespunzător şi primirea ordinului de execuţie.</w:t>
            </w:r>
          </w:p>
          <w:p w14:paraId="0F7D7213" w14:textId="77777777" w:rsidR="00460653" w:rsidRPr="00CF04DE"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A868A2">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CF04DE" w:rsidRDefault="00D83EE1" w:rsidP="00A868A2">
            <w:pPr>
              <w:pStyle w:val="af2"/>
              <w:numPr>
                <w:ilvl w:val="1"/>
                <w:numId w:val="16"/>
              </w:numPr>
              <w:tabs>
                <w:tab w:val="left" w:pos="567"/>
              </w:tabs>
              <w:spacing w:line="276" w:lineRule="auto"/>
              <w:ind w:left="0" w:hanging="567"/>
              <w:rPr>
                <w:lang w:val="en-US"/>
              </w:rPr>
            </w:pPr>
            <w:r w:rsidRPr="00CF04DE">
              <w:rPr>
                <w:lang w:val="en-US"/>
              </w:rPr>
              <w:t xml:space="preserve">9.1. </w:t>
            </w:r>
            <w:r w:rsidR="00460653" w:rsidRPr="00CF04DE">
              <w:rPr>
                <w:lang w:val="en-US"/>
              </w:rPr>
              <w:t xml:space="preserve">Perioada de garanţie pentru lucrărieste de  </w:t>
            </w:r>
            <w:r w:rsidR="00D379F6" w:rsidRPr="00CF04DE">
              <w:rPr>
                <w:b/>
                <w:lang w:val="en-US"/>
              </w:rPr>
              <w:t>___</w:t>
            </w:r>
            <w:r w:rsidR="00460653" w:rsidRPr="00CF04DE">
              <w:rPr>
                <w:lang w:val="en-US"/>
              </w:rPr>
              <w:t xml:space="preserve"> ani. </w:t>
            </w:r>
          </w:p>
          <w:p w14:paraId="1CEFAD7D" w14:textId="77777777" w:rsidR="00460653" w:rsidRPr="00CF04DE" w:rsidRDefault="00D83EE1" w:rsidP="00A868A2">
            <w:pPr>
              <w:pStyle w:val="af2"/>
              <w:numPr>
                <w:ilvl w:val="1"/>
                <w:numId w:val="16"/>
              </w:numPr>
              <w:tabs>
                <w:tab w:val="left" w:pos="567"/>
              </w:tabs>
              <w:spacing w:line="276" w:lineRule="auto"/>
              <w:ind w:left="0" w:hanging="567"/>
              <w:rPr>
                <w:lang w:val="en-US"/>
              </w:rPr>
            </w:pPr>
            <w:r w:rsidRPr="00CF04DE">
              <w:rPr>
                <w:lang w:val="en-US"/>
              </w:rPr>
              <w:t xml:space="preserve">9.2. </w:t>
            </w:r>
            <w:r w:rsidR="00460653" w:rsidRPr="00CF04DE">
              <w:rPr>
                <w:lang w:val="en-US"/>
              </w:rPr>
              <w:t xml:space="preserve">Perioada de garanţie </w:t>
            </w:r>
            <w:r w:rsidRPr="00CF04DE">
              <w:rPr>
                <w:lang w:val="en-US"/>
              </w:rPr>
              <w:t>începe</w:t>
            </w:r>
            <w:r w:rsidR="00460653" w:rsidRPr="00CF04DE">
              <w:rPr>
                <w:lang w:val="en-US"/>
              </w:rPr>
              <w:t xml:space="preserve"> de la data recepţiei la terminarea lucrărilor şip</w:t>
            </w:r>
            <w:r w:rsidRPr="00CF04DE">
              <w:rPr>
                <w:lang w:val="en-US"/>
              </w:rPr>
              <w:t>â</w:t>
            </w:r>
            <w:r w:rsidR="00460653" w:rsidRPr="00CF04DE">
              <w:rPr>
                <w:lang w:val="en-US"/>
              </w:rPr>
              <w:t xml:space="preserve">nă la expirarea </w:t>
            </w:r>
            <w:r w:rsidR="00D379F6" w:rsidRPr="00CF04DE">
              <w:rPr>
                <w:lang w:val="en-US"/>
              </w:rPr>
              <w:t>termenului prevăzut la punctul 9</w:t>
            </w:r>
            <w:r w:rsidR="00460653" w:rsidRPr="00CF04DE">
              <w:rPr>
                <w:lang w:val="en-US"/>
              </w:rPr>
              <w:t xml:space="preserve">.1 din prezentul </w:t>
            </w:r>
            <w:r w:rsidR="0001066E" w:rsidRPr="00CF04DE">
              <w:rPr>
                <w:lang w:val="en-US"/>
              </w:rPr>
              <w:t>capitol</w:t>
            </w:r>
            <w:r w:rsidR="00460653" w:rsidRPr="00CF04DE">
              <w:rPr>
                <w:lang w:val="en-US"/>
              </w:rPr>
              <w:t xml:space="preserve">. </w:t>
            </w:r>
          </w:p>
          <w:p w14:paraId="31DF6482" w14:textId="77777777" w:rsidR="00460653" w:rsidRPr="00CF04DE" w:rsidRDefault="00D83EE1" w:rsidP="00A868A2">
            <w:pPr>
              <w:pStyle w:val="af2"/>
              <w:numPr>
                <w:ilvl w:val="1"/>
                <w:numId w:val="16"/>
              </w:numPr>
              <w:tabs>
                <w:tab w:val="left" w:pos="567"/>
              </w:tabs>
              <w:spacing w:line="276" w:lineRule="auto"/>
              <w:ind w:left="0" w:hanging="567"/>
              <w:rPr>
                <w:lang w:val="en-US"/>
              </w:rPr>
            </w:pPr>
            <w:r w:rsidRPr="00CF04DE">
              <w:rPr>
                <w:lang w:val="en-US"/>
              </w:rPr>
              <w:t xml:space="preserve">9.3. </w:t>
            </w:r>
            <w:r w:rsidR="00460653" w:rsidRPr="00CF04DE">
              <w:rPr>
                <w:lang w:val="en-US"/>
              </w:rPr>
              <w:t xml:space="preserve">Antreprenorul are obligaţia ca în perioada de garanţie să înlăture toate defecţiunile ce ţin de nerespectarea clauzelor contractului </w:t>
            </w:r>
            <w:r w:rsidRPr="00CF04DE">
              <w:rPr>
                <w:lang w:val="en-US"/>
              </w:rPr>
              <w:t xml:space="preserve">din cont propriu, </w:t>
            </w:r>
            <w:r w:rsidR="00460653" w:rsidRPr="00CF04DE">
              <w:rPr>
                <w:lang w:val="en-US"/>
              </w:rPr>
              <w:t xml:space="preserve">în urma unei notificări transmise de către Beneficiar. </w:t>
            </w:r>
          </w:p>
          <w:p w14:paraId="621FAFBC" w14:textId="77777777" w:rsidR="00460653" w:rsidRPr="00CF04DE" w:rsidRDefault="00460653" w:rsidP="00196AB4">
            <w:pPr>
              <w:pStyle w:val="af2"/>
              <w:tabs>
                <w:tab w:val="left" w:pos="567"/>
              </w:tabs>
              <w:spacing w:line="276" w:lineRule="auto"/>
              <w:ind w:firstLine="0"/>
              <w:rPr>
                <w:lang w:val="en-US"/>
              </w:rPr>
            </w:pPr>
          </w:p>
          <w:p w14:paraId="74A59756" w14:textId="77777777" w:rsidR="00460653" w:rsidRPr="00FF430B" w:rsidRDefault="00D53233" w:rsidP="00A868A2">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10.1. </w:t>
            </w:r>
            <w:r w:rsidR="00460653" w:rsidRPr="00CF04DE">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10.2. </w:t>
            </w:r>
            <w:r w:rsidR="00460653" w:rsidRPr="00CF04D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10.3. </w:t>
            </w:r>
            <w:r w:rsidR="00460653" w:rsidRPr="00CF04DE">
              <w:rPr>
                <w:lang w:val="en-US"/>
              </w:rPr>
              <w:t>Membrii asocierii își păstrează individualitatea ca subiecți de drept, însă sunt obligați să răspundă solidar față de autoritate</w:t>
            </w:r>
            <w:r w:rsidRPr="00CF04DE">
              <w:rPr>
                <w:lang w:val="en-US"/>
              </w:rPr>
              <w:t>a</w:t>
            </w:r>
            <w:r w:rsidR="00460653" w:rsidRPr="00CF04DE">
              <w:rPr>
                <w:lang w:val="en-US"/>
              </w:rPr>
              <w:t xml:space="preserve"> contractantă pentru modul de îndeplinire a obligațiilor contractuale.</w:t>
            </w:r>
          </w:p>
          <w:p w14:paraId="377C0C33"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lastRenderedPageBreak/>
              <w:t xml:space="preserve">10.4. </w:t>
            </w:r>
            <w:r w:rsidR="00460653" w:rsidRPr="00CF04D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10.5. </w:t>
            </w:r>
            <w:r w:rsidR="00460653" w:rsidRPr="00CF04D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10.6. </w:t>
            </w:r>
            <w:r w:rsidR="00460653" w:rsidRPr="00CF04DE">
              <w:rPr>
                <w:lang w:val="en-US"/>
              </w:rPr>
              <w:t>Antreprenorul trebuie să asigure lucrările executate şi dotările pe care le are la dispoziţie împotriva degradări</w:t>
            </w:r>
            <w:r w:rsidR="00183D79" w:rsidRPr="00CF04DE">
              <w:rPr>
                <w:lang w:val="en-US"/>
              </w:rPr>
              <w:t>i şi furturilor pâ</w:t>
            </w:r>
            <w:r w:rsidR="00460653" w:rsidRPr="00CF04DE">
              <w:rPr>
                <w:lang w:val="en-US"/>
              </w:rPr>
              <w:t>nă la predarea lucrărilor către Beneficiar. El trebuie să ia măsuri de protecţie contra degradării lucrării datorită acţiunilor atmosferice şi a apei şi să îndepărteze zăpada şi</w:t>
            </w:r>
            <w:r w:rsidR="00C33344" w:rsidRPr="00CF04DE">
              <w:rPr>
                <w:lang w:val="en-US"/>
              </w:rPr>
              <w:t xml:space="preserve"> </w:t>
            </w:r>
            <w:r w:rsidR="00460653" w:rsidRPr="00CF04DE">
              <w:rPr>
                <w:lang w:val="en-US"/>
              </w:rPr>
              <w:t xml:space="preserve">gheaţa. </w:t>
            </w:r>
          </w:p>
          <w:p w14:paraId="399BD9F0"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10.7. </w:t>
            </w:r>
            <w:r w:rsidR="00460653" w:rsidRPr="00CF04DE">
              <w:rPr>
                <w:lang w:val="en-US"/>
              </w:rPr>
              <w:t>Dacă nerespectarea de către Antreprenorul a prevederilor oricărui regulament sau hotărâri ale autorităţilor</w:t>
            </w:r>
            <w:r w:rsidR="00C33344" w:rsidRPr="00CF04DE">
              <w:rPr>
                <w:lang w:val="en-US"/>
              </w:rPr>
              <w:t xml:space="preserve"> </w:t>
            </w:r>
            <w:r w:rsidR="00460653" w:rsidRPr="00CF04D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10.8. </w:t>
            </w:r>
            <w:r w:rsidR="00460653" w:rsidRPr="00CF04DE">
              <w:rPr>
                <w:lang w:val="en-US"/>
              </w:rPr>
              <w:t>Dacă motivele const</w:t>
            </w:r>
            <w:r w:rsidR="00183D79" w:rsidRPr="00CF04DE">
              <w:rPr>
                <w:lang w:val="en-US"/>
              </w:rPr>
              <w:t>rângerii sau ale întreruperii su</w:t>
            </w:r>
            <w:r w:rsidR="00460653" w:rsidRPr="00CF04DE">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10.9. </w:t>
            </w:r>
            <w:r w:rsidR="00460653" w:rsidRPr="00CF04DE">
              <w:rPr>
                <w:lang w:val="en-US"/>
              </w:rPr>
              <w:t>Dacă întârzierea în execu</w:t>
            </w:r>
            <w:r w:rsidR="0001066E" w:rsidRPr="00CF04DE">
              <w:rPr>
                <w:lang w:val="en-US"/>
              </w:rPr>
              <w:t xml:space="preserve">ţia lucrărilor este </w:t>
            </w:r>
            <w:r w:rsidR="001278C6" w:rsidRPr="00CF04DE">
              <w:rPr>
                <w:lang w:val="en-US"/>
              </w:rPr>
              <w:t>din</w:t>
            </w:r>
            <w:r w:rsidR="0001066E" w:rsidRPr="00CF04DE">
              <w:rPr>
                <w:lang w:val="en-US"/>
              </w:rPr>
              <w:t xml:space="preserve"> culpa uneia</w:t>
            </w:r>
            <w:r w:rsidR="00460653" w:rsidRPr="00CF04DE">
              <w:rPr>
                <w:lang w:val="en-US"/>
              </w:rPr>
              <w:t xml:space="preserve"> din</w:t>
            </w:r>
            <w:r w:rsidR="0001066E" w:rsidRPr="00CF04DE">
              <w:rPr>
                <w:lang w:val="en-US"/>
              </w:rPr>
              <w:t>tre</w:t>
            </w:r>
            <w:r w:rsidR="00460653" w:rsidRPr="00CF04DE">
              <w:rPr>
                <w:lang w:val="en-US"/>
              </w:rPr>
              <w:t xml:space="preserve"> părţi</w:t>
            </w:r>
            <w:r w:rsidR="0001066E" w:rsidRPr="00CF04DE">
              <w:rPr>
                <w:lang w:val="en-US"/>
              </w:rPr>
              <w:t>le contractante</w:t>
            </w:r>
            <w:r w:rsidR="00460653" w:rsidRPr="00CF04DE">
              <w:rPr>
                <w:lang w:val="en-US"/>
              </w:rPr>
              <w:t>, partea culpabilă va plăti celeilalte părţi penalizări</w:t>
            </w:r>
            <w:r w:rsidR="0001066E" w:rsidRPr="00CF04DE">
              <w:rPr>
                <w:lang w:val="en-US"/>
              </w:rPr>
              <w:t xml:space="preserve"> şi/sau despăgubiri în cuantum de la 0,01% până la 0,1%</w:t>
            </w:r>
            <w:r w:rsidR="00460653" w:rsidRPr="00CF04DE">
              <w:rPr>
                <w:lang w:val="en-US"/>
              </w:rPr>
              <w:t xml:space="preserve"> din valoarea lucrărilor </w:t>
            </w:r>
            <w:r w:rsidR="00D74B95" w:rsidRPr="00CF04DE">
              <w:rPr>
                <w:lang w:val="en-US"/>
              </w:rPr>
              <w:t>rămase</w:t>
            </w:r>
            <w:r w:rsidR="00460653" w:rsidRPr="00CF04DE">
              <w:rPr>
                <w:lang w:val="en-US"/>
              </w:rPr>
              <w:t xml:space="preserve">de executat/neonorate pentru fiecare zi de întârziere. Penalizarea devine operantă în momentul în care partea </w:t>
            </w:r>
            <w:r w:rsidR="00BB2CB2" w:rsidRPr="00CF04DE">
              <w:rPr>
                <w:lang w:val="en-US"/>
              </w:rPr>
              <w:t>î</w:t>
            </w:r>
            <w:r w:rsidR="00460653" w:rsidRPr="00CF04DE">
              <w:rPr>
                <w:lang w:val="en-US"/>
              </w:rPr>
              <w:t xml:space="preserve">nculpă a intrat în întârziere. </w:t>
            </w:r>
          </w:p>
          <w:p w14:paraId="5A9CC6A4" w14:textId="77777777" w:rsidR="00460653" w:rsidRPr="00CF04DE" w:rsidRDefault="00D53233" w:rsidP="00A868A2">
            <w:pPr>
              <w:pStyle w:val="af2"/>
              <w:numPr>
                <w:ilvl w:val="1"/>
                <w:numId w:val="16"/>
              </w:numPr>
              <w:tabs>
                <w:tab w:val="left" w:pos="567"/>
                <w:tab w:val="left" w:pos="1890"/>
              </w:tabs>
              <w:spacing w:line="276" w:lineRule="auto"/>
              <w:ind w:left="0" w:hanging="567"/>
              <w:rPr>
                <w:lang w:val="en-US"/>
              </w:rPr>
            </w:pPr>
            <w:r w:rsidRPr="00CF04DE">
              <w:rPr>
                <w:lang w:val="en-US"/>
              </w:rPr>
              <w:t xml:space="preserve">10.10. </w:t>
            </w:r>
            <w:r w:rsidR="00460653" w:rsidRPr="00CF04DE">
              <w:rPr>
                <w:lang w:val="en-US"/>
              </w:rPr>
              <w:t>Beneficiarul nu va fi responsabil pentru nici un fel de daune</w:t>
            </w:r>
            <w:r w:rsidR="00C33344" w:rsidRPr="00CF04DE">
              <w:rPr>
                <w:lang w:val="en-US"/>
              </w:rPr>
              <w:t>-</w:t>
            </w:r>
            <w:r w:rsidR="00460653" w:rsidRPr="00CF04D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F04DE">
              <w:rPr>
                <w:lang w:val="en-US"/>
              </w:rPr>
              <w:t>î</w:t>
            </w:r>
            <w:r w:rsidR="00460653" w:rsidRPr="00CF04DE">
              <w:rPr>
                <w:lang w:val="en-US"/>
              </w:rPr>
              <w:t>nd din vina Beneficiarului, a agenţilor sau a angajaţilor acestora.</w:t>
            </w:r>
          </w:p>
          <w:p w14:paraId="4B7D57BF" w14:textId="77777777" w:rsidR="00460653" w:rsidRPr="00CF04DE" w:rsidRDefault="00D53233" w:rsidP="00A868A2">
            <w:pPr>
              <w:pStyle w:val="af2"/>
              <w:numPr>
                <w:ilvl w:val="1"/>
                <w:numId w:val="16"/>
              </w:numPr>
              <w:tabs>
                <w:tab w:val="left" w:pos="567"/>
                <w:tab w:val="left" w:pos="1890"/>
              </w:tabs>
              <w:spacing w:line="276" w:lineRule="auto"/>
              <w:ind w:left="0" w:hanging="567"/>
              <w:rPr>
                <w:lang w:val="en-US"/>
              </w:rPr>
            </w:pPr>
            <w:r w:rsidRPr="00CF04DE">
              <w:rPr>
                <w:lang w:val="en-US"/>
              </w:rPr>
              <w:t xml:space="preserve">10.11. </w:t>
            </w:r>
            <w:r w:rsidR="00460653" w:rsidRPr="00CF04DE">
              <w:rPr>
                <w:lang w:val="en-US"/>
              </w:rPr>
              <w:t>Antreprenorul şi subantreprenorii răspund soli</w:t>
            </w:r>
            <w:r w:rsidR="00DA1062" w:rsidRPr="00CF04DE">
              <w:rPr>
                <w:lang w:val="en-US"/>
              </w:rPr>
              <w:t>dar pentru neexecutarea obligaț</w:t>
            </w:r>
            <w:r w:rsidR="00460653" w:rsidRPr="00CF04DE">
              <w:rPr>
                <w:lang w:val="en-US"/>
              </w:rPr>
              <w:t>iil</w:t>
            </w:r>
            <w:r w:rsidR="00BB2CB2" w:rsidRPr="00CF04DE">
              <w:rPr>
                <w:lang w:val="en-US"/>
              </w:rPr>
              <w:t>or</w:t>
            </w:r>
            <w:r w:rsidR="00460653" w:rsidRPr="00CF04DE">
              <w:rPr>
                <w:lang w:val="en-US"/>
              </w:rPr>
              <w:t xml:space="preserve"> contractuale.</w:t>
            </w:r>
          </w:p>
          <w:p w14:paraId="229C0FE2" w14:textId="77777777" w:rsidR="00460653" w:rsidRPr="00CF04DE"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A868A2">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A868A2">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A868A2">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CF04DE" w:rsidRDefault="00D53233" w:rsidP="00D53233">
            <w:pPr>
              <w:pStyle w:val="af2"/>
              <w:tabs>
                <w:tab w:val="left" w:pos="567"/>
              </w:tabs>
              <w:spacing w:line="276" w:lineRule="auto"/>
              <w:ind w:firstLine="0"/>
              <w:rPr>
                <w:lang w:val="en-US"/>
              </w:rPr>
            </w:pPr>
            <w:r w:rsidRPr="00CF04DE">
              <w:rPr>
                <w:lang w:val="en-US"/>
              </w:rPr>
              <w:t xml:space="preserve">12.1. </w:t>
            </w:r>
            <w:r w:rsidR="00460653" w:rsidRPr="00CF04DE">
              <w:rPr>
                <w:lang w:val="en-US"/>
              </w:rPr>
              <w:t xml:space="preserve">Antreprenorul poate cere </w:t>
            </w:r>
            <w:r w:rsidR="00BB2CB2" w:rsidRPr="00CF04DE">
              <w:rPr>
                <w:lang w:val="en-US"/>
              </w:rPr>
              <w:t>rezoluțiunea</w:t>
            </w:r>
            <w:r w:rsidR="0001066E" w:rsidRPr="00CF04DE">
              <w:rPr>
                <w:lang w:val="en-US"/>
              </w:rPr>
              <w:t xml:space="preserve"> </w:t>
            </w:r>
            <w:r w:rsidR="00460653" w:rsidRPr="00CF04DE">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12.2. </w:t>
            </w:r>
            <w:r w:rsidR="00460653" w:rsidRPr="00CF04DE">
              <w:rPr>
                <w:lang w:val="en-US"/>
              </w:rPr>
              <w:t xml:space="preserve">Beneficiarul poate cere </w:t>
            </w:r>
            <w:r w:rsidR="00BB2CB2" w:rsidRPr="00CF04DE">
              <w:rPr>
                <w:lang w:val="en-US"/>
              </w:rPr>
              <w:t>rezoluțiunea</w:t>
            </w:r>
            <w:r w:rsidR="00C33344" w:rsidRPr="00CF04DE">
              <w:rPr>
                <w:lang w:val="en-US"/>
              </w:rPr>
              <w:t xml:space="preserve"> </w:t>
            </w:r>
            <w:r w:rsidR="00460653" w:rsidRPr="00CF04DE">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CF04DE" w:rsidRDefault="007323B6" w:rsidP="00A868A2">
            <w:pPr>
              <w:pStyle w:val="af2"/>
              <w:numPr>
                <w:ilvl w:val="1"/>
                <w:numId w:val="16"/>
              </w:numPr>
              <w:tabs>
                <w:tab w:val="left" w:pos="567"/>
              </w:tabs>
              <w:ind w:left="0" w:hanging="567"/>
              <w:rPr>
                <w:lang w:val="en-US"/>
              </w:rPr>
            </w:pPr>
            <w:r w:rsidRPr="00CF04DE">
              <w:rPr>
                <w:lang w:val="en-US"/>
              </w:rPr>
              <w:t xml:space="preserve">12.3. </w:t>
            </w:r>
            <w:r w:rsidR="00460653" w:rsidRPr="00CF04DE">
              <w:rPr>
                <w:lang w:val="en-US"/>
              </w:rPr>
              <w:t xml:space="preserve">Contractul se consideră </w:t>
            </w:r>
            <w:r w:rsidR="00BB2CB2" w:rsidRPr="00CF04DE">
              <w:rPr>
                <w:lang w:val="en-US"/>
              </w:rPr>
              <w:t>rezolvit</w:t>
            </w:r>
            <w:r w:rsidR="00460653" w:rsidRPr="00CF04DE">
              <w:rPr>
                <w:lang w:val="en-US"/>
              </w:rPr>
              <w:t>, dacă partea contractantă va comunica în scris cele</w:t>
            </w:r>
            <w:r w:rsidRPr="00CF04DE">
              <w:rPr>
                <w:lang w:val="en-US"/>
              </w:rPr>
              <w:t>i</w:t>
            </w:r>
            <w:r w:rsidR="00460653" w:rsidRPr="00CF04DE">
              <w:rPr>
                <w:lang w:val="en-US"/>
              </w:rPr>
              <w:t>lalte părţi contractante în termen de 15 zile motivele indicate la punctele 1</w:t>
            </w:r>
            <w:r w:rsidR="00D379F6" w:rsidRPr="00CF04DE">
              <w:rPr>
                <w:lang w:val="en-US"/>
              </w:rPr>
              <w:t>2</w:t>
            </w:r>
            <w:r w:rsidR="00460653" w:rsidRPr="00CF04DE">
              <w:rPr>
                <w:lang w:val="en-US"/>
              </w:rPr>
              <w:t>.1 şi 1</w:t>
            </w:r>
            <w:r w:rsidR="00D379F6" w:rsidRPr="00CF04DE">
              <w:rPr>
                <w:lang w:val="en-US"/>
              </w:rPr>
              <w:t>2</w:t>
            </w:r>
            <w:r w:rsidR="00460653" w:rsidRPr="00CF04DE">
              <w:rPr>
                <w:lang w:val="en-US"/>
              </w:rPr>
              <w:t xml:space="preserve">.2 din prezentul contract.  </w:t>
            </w:r>
          </w:p>
          <w:p w14:paraId="40D783CE" w14:textId="77777777" w:rsidR="00460653" w:rsidRPr="00CF04DE" w:rsidRDefault="007323B6" w:rsidP="00A868A2">
            <w:pPr>
              <w:pStyle w:val="af2"/>
              <w:numPr>
                <w:ilvl w:val="1"/>
                <w:numId w:val="16"/>
              </w:numPr>
              <w:tabs>
                <w:tab w:val="left" w:pos="567"/>
              </w:tabs>
              <w:ind w:left="0" w:hanging="567"/>
              <w:rPr>
                <w:lang w:val="en-US"/>
              </w:rPr>
            </w:pPr>
            <w:r w:rsidRPr="00CF04DE">
              <w:rPr>
                <w:lang w:val="en-US"/>
              </w:rPr>
              <w:t xml:space="preserve">12.4. </w:t>
            </w:r>
            <w:r w:rsidR="00460653" w:rsidRPr="00CF04DE">
              <w:rPr>
                <w:lang w:val="en-US"/>
              </w:rPr>
              <w:t xml:space="preserve">Beneficiarul, în caz de </w:t>
            </w:r>
            <w:r w:rsidR="00BB2CB2" w:rsidRPr="00CF04DE">
              <w:rPr>
                <w:lang w:val="en-US"/>
              </w:rPr>
              <w:t>rezoluțiune</w:t>
            </w:r>
            <w:r w:rsidR="00460653" w:rsidRPr="00CF04DE">
              <w:rPr>
                <w:lang w:val="en-US"/>
              </w:rPr>
              <w:t>a contractului, va convoca comisia de recepţie care va efectua recepţia cantitativă şi calitativ</w:t>
            </w:r>
            <w:r w:rsidR="00D74B95" w:rsidRPr="00CF04DE">
              <w:rPr>
                <w:lang w:val="en-US"/>
              </w:rPr>
              <w:t>ă</w:t>
            </w:r>
            <w:r w:rsidR="00460653" w:rsidRPr="00CF04DE">
              <w:rPr>
                <w:lang w:val="en-US"/>
              </w:rPr>
              <w:t xml:space="preserve"> a lucrărilor executate</w:t>
            </w:r>
            <w:r w:rsidR="00D74B95" w:rsidRPr="00CF04DE">
              <w:rPr>
                <w:lang w:val="en-US"/>
              </w:rPr>
              <w:t>,</w:t>
            </w:r>
            <w:r w:rsidR="00C33344" w:rsidRPr="00CF04DE">
              <w:rPr>
                <w:lang w:val="en-US"/>
              </w:rPr>
              <w:t xml:space="preserve"> </w:t>
            </w:r>
            <w:r w:rsidR="00D74B95" w:rsidRPr="00CF04DE">
              <w:rPr>
                <w:lang w:val="en-US"/>
              </w:rPr>
              <w:t xml:space="preserve">în maximum 15 zile de la data </w:t>
            </w:r>
            <w:r w:rsidR="00BB2CB2" w:rsidRPr="00CF04DE">
              <w:rPr>
                <w:lang w:val="en-US"/>
              </w:rPr>
              <w:t>rezoluțiunii</w:t>
            </w:r>
            <w:r w:rsidR="00C33344" w:rsidRPr="00CF04DE">
              <w:rPr>
                <w:lang w:val="en-US"/>
              </w:rPr>
              <w:t xml:space="preserve"> </w:t>
            </w:r>
            <w:r w:rsidR="00D74B95" w:rsidRPr="00CF04DE">
              <w:rPr>
                <w:lang w:val="en-US"/>
              </w:rPr>
              <w:t>contractului.</w:t>
            </w:r>
          </w:p>
          <w:p w14:paraId="26E83AD9" w14:textId="77777777" w:rsidR="00460653" w:rsidRPr="00CF04DE" w:rsidRDefault="007323B6" w:rsidP="00A868A2">
            <w:pPr>
              <w:pStyle w:val="af2"/>
              <w:numPr>
                <w:ilvl w:val="1"/>
                <w:numId w:val="16"/>
              </w:numPr>
              <w:tabs>
                <w:tab w:val="left" w:pos="567"/>
              </w:tabs>
              <w:ind w:left="0" w:hanging="567"/>
              <w:rPr>
                <w:lang w:val="en-US"/>
              </w:rPr>
            </w:pPr>
            <w:r w:rsidRPr="00CF04DE">
              <w:rPr>
                <w:lang w:val="en-US"/>
              </w:rPr>
              <w:t xml:space="preserve">12.5. </w:t>
            </w:r>
            <w:r w:rsidR="00460653" w:rsidRPr="00CF04DE">
              <w:rPr>
                <w:lang w:val="en-US"/>
              </w:rPr>
              <w:t xml:space="preserve">În cazul </w:t>
            </w:r>
            <w:r w:rsidR="00BB2CB2" w:rsidRPr="00CF04DE">
              <w:rPr>
                <w:lang w:val="en-US"/>
              </w:rPr>
              <w:t>rezoluțiunii</w:t>
            </w:r>
            <w:r w:rsidR="00C33344" w:rsidRPr="00CF04DE">
              <w:rPr>
                <w:lang w:val="en-US"/>
              </w:rPr>
              <w:t xml:space="preserve"> </w:t>
            </w:r>
            <w:r w:rsidR="00460653" w:rsidRPr="00CF04D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CF04DE">
              <w:rPr>
                <w:lang w:val="en-US"/>
              </w:rPr>
              <w:t>rezolvit</w:t>
            </w:r>
            <w:r w:rsidR="00C33344" w:rsidRPr="00CF04DE">
              <w:rPr>
                <w:lang w:val="en-US"/>
              </w:rPr>
              <w:t xml:space="preserve"> </w:t>
            </w:r>
            <w:r w:rsidR="00460653" w:rsidRPr="00CF04DE">
              <w:rPr>
                <w:lang w:val="en-US"/>
              </w:rPr>
              <w:t xml:space="preserve">contractul. </w:t>
            </w:r>
          </w:p>
          <w:p w14:paraId="36265579" w14:textId="77777777" w:rsidR="00460653" w:rsidRPr="00CF04DE" w:rsidRDefault="007323B6" w:rsidP="00A868A2">
            <w:pPr>
              <w:pStyle w:val="af2"/>
              <w:numPr>
                <w:ilvl w:val="1"/>
                <w:numId w:val="16"/>
              </w:numPr>
              <w:tabs>
                <w:tab w:val="left" w:pos="567"/>
              </w:tabs>
              <w:ind w:left="0" w:hanging="567"/>
              <w:rPr>
                <w:lang w:val="en-US"/>
              </w:rPr>
            </w:pPr>
            <w:r w:rsidRPr="00CF04DE">
              <w:rPr>
                <w:lang w:val="en-US"/>
              </w:rPr>
              <w:t xml:space="preserve">12.6. </w:t>
            </w:r>
            <w:r w:rsidR="00460653" w:rsidRPr="00CF04DE">
              <w:rPr>
                <w:lang w:val="en-US"/>
              </w:rPr>
              <w:t>După rez</w:t>
            </w:r>
            <w:r w:rsidR="00892A6D" w:rsidRPr="00CF04DE">
              <w:rPr>
                <w:lang w:val="en-US"/>
              </w:rPr>
              <w:t>oluțiunea</w:t>
            </w:r>
            <w:r w:rsidR="00460653" w:rsidRPr="00CF04DE">
              <w:rPr>
                <w:lang w:val="en-US"/>
              </w:rPr>
              <w:t xml:space="preserve"> contractului, Beneficiarul poate continua execuţia lucrărilor cu respectarea prevederilor legale. </w:t>
            </w:r>
          </w:p>
          <w:p w14:paraId="77A9D719" w14:textId="77777777" w:rsidR="00E22640" w:rsidRPr="00CF04DE" w:rsidRDefault="00E22640" w:rsidP="00E22640">
            <w:pPr>
              <w:pStyle w:val="af2"/>
              <w:tabs>
                <w:tab w:val="left" w:pos="567"/>
                <w:tab w:val="left" w:pos="2070"/>
              </w:tabs>
              <w:ind w:firstLine="0"/>
              <w:rPr>
                <w:lang w:val="en-US"/>
              </w:rPr>
            </w:pPr>
            <w:r w:rsidRPr="00CF04DE">
              <w:rPr>
                <w:lang w:val="en-US"/>
              </w:rPr>
              <w:t>12.7. Cazuri specifice de încetare a contractului de achiziţii publice:</w:t>
            </w:r>
          </w:p>
          <w:p w14:paraId="49ADD99C" w14:textId="15DBE3A9" w:rsidR="00E22640" w:rsidRPr="00CF04DE" w:rsidRDefault="00E22640" w:rsidP="00E22640">
            <w:pPr>
              <w:pStyle w:val="af2"/>
              <w:tabs>
                <w:tab w:val="left" w:pos="567"/>
                <w:tab w:val="left" w:pos="2070"/>
              </w:tabs>
              <w:ind w:firstLine="284"/>
              <w:rPr>
                <w:lang w:val="en-US"/>
              </w:rPr>
            </w:pPr>
            <w:r w:rsidRPr="00CF04DE">
              <w:rPr>
                <w:lang w:val="en-US"/>
              </w:rPr>
              <w:t xml:space="preserve">     </w:t>
            </w:r>
            <w:r w:rsidR="00F168DC" w:rsidRPr="00CF04DE">
              <w:rPr>
                <w:lang w:val="en-US"/>
              </w:rPr>
              <w:t>Beneficiarul</w:t>
            </w:r>
            <w:r w:rsidRPr="00CF04DE">
              <w:rPr>
                <w:lang w:val="en-US"/>
              </w:rPr>
              <w:t xml:space="preserve"> are dreptul de a </w:t>
            </w:r>
            <w:r w:rsidR="0060188C" w:rsidRPr="00CF04DE">
              <w:rPr>
                <w:lang w:val="en-US"/>
              </w:rPr>
              <w:t>rezolvi</w:t>
            </w:r>
            <w:r w:rsidR="00C33344" w:rsidRPr="00CF04DE">
              <w:rPr>
                <w:lang w:val="en-US"/>
              </w:rPr>
              <w:t xml:space="preserve"> </w:t>
            </w:r>
            <w:r w:rsidRPr="00CF04DE">
              <w:rPr>
                <w:lang w:val="en-US"/>
              </w:rPr>
              <w:t>unilateral un contract de achiziţii publice în perioada de valabilitate a acestuia în una dintre următoarele situaţii:</w:t>
            </w:r>
          </w:p>
          <w:p w14:paraId="2D821582" w14:textId="57F8FC30" w:rsidR="00E22640" w:rsidRPr="00CF04DE" w:rsidRDefault="00E22640" w:rsidP="00E22640">
            <w:pPr>
              <w:pStyle w:val="af2"/>
              <w:tabs>
                <w:tab w:val="left" w:pos="567"/>
                <w:tab w:val="left" w:pos="2070"/>
              </w:tabs>
              <w:rPr>
                <w:lang w:val="en-US"/>
              </w:rPr>
            </w:pPr>
            <w:r w:rsidRPr="00CF04DE">
              <w:rPr>
                <w:lang w:val="en-US"/>
              </w:rPr>
              <w:t xml:space="preserve">    a) contractantul se afla, la momentul atribuirii lui, în una dintre situaţiile care ar fi determinat excluderea sa din proce</w:t>
            </w:r>
            <w:r w:rsidR="00C33344" w:rsidRPr="00CF04DE">
              <w:rPr>
                <w:lang w:val="en-US"/>
              </w:rPr>
              <w:t>dura de atribuire potrivit art.</w:t>
            </w:r>
            <w:r w:rsidR="00DF4DCF" w:rsidRPr="00CF04DE">
              <w:rPr>
                <w:lang w:val="en-US"/>
              </w:rPr>
              <w:t xml:space="preserve"> </w:t>
            </w:r>
            <w:r w:rsidRPr="00CF04DE">
              <w:rPr>
                <w:lang w:val="en-US"/>
              </w:rPr>
              <w:t>19</w:t>
            </w:r>
            <w:r w:rsidR="00802287" w:rsidRPr="00CF04DE">
              <w:rPr>
                <w:lang w:val="en-US"/>
              </w:rPr>
              <w:t xml:space="preserve"> al Legii </w:t>
            </w:r>
            <w:r w:rsidR="0060188C" w:rsidRPr="00CF04DE">
              <w:rPr>
                <w:lang w:val="en-US"/>
              </w:rPr>
              <w:t>nr.</w:t>
            </w:r>
            <w:r w:rsidR="00FF5CB2" w:rsidRPr="00CF04DE">
              <w:rPr>
                <w:lang w:val="en-US"/>
              </w:rPr>
              <w:t xml:space="preserve"> </w:t>
            </w:r>
            <w:r w:rsidR="00802287" w:rsidRPr="00CF04DE">
              <w:rPr>
                <w:lang w:val="en-US"/>
              </w:rPr>
              <w:t>131/2015 privind achizițiile publice</w:t>
            </w:r>
            <w:r w:rsidRPr="00CF04DE">
              <w:rPr>
                <w:lang w:val="en-US"/>
              </w:rPr>
              <w:t>;</w:t>
            </w:r>
          </w:p>
          <w:p w14:paraId="727FDBEA" w14:textId="16282731" w:rsidR="00E22640" w:rsidRPr="00CF04DE" w:rsidRDefault="00E22640" w:rsidP="00E22640">
            <w:pPr>
              <w:pStyle w:val="af2"/>
              <w:tabs>
                <w:tab w:val="left" w:pos="567"/>
                <w:tab w:val="left" w:pos="2070"/>
              </w:tabs>
              <w:rPr>
                <w:lang w:val="en-US"/>
              </w:rPr>
            </w:pPr>
            <w:r w:rsidRPr="00CF04DE">
              <w:rPr>
                <w:lang w:val="en-US"/>
              </w:rPr>
              <w:t xml:space="preserve">    b) contractul a făcut obiectul unei modificări substanțiale care necesita o nouă procedură de achiziție publică în conformitate cu art. 76</w:t>
            </w:r>
            <w:r w:rsidR="00802287" w:rsidRPr="00CF04DE">
              <w:rPr>
                <w:lang w:val="en-US"/>
              </w:rPr>
              <w:t xml:space="preserve"> al Legii </w:t>
            </w:r>
            <w:r w:rsidR="0060188C" w:rsidRPr="00CF04DE">
              <w:rPr>
                <w:lang w:val="en-US"/>
              </w:rPr>
              <w:t>nr.</w:t>
            </w:r>
            <w:r w:rsidR="00DF4DCF" w:rsidRPr="00CF04DE">
              <w:rPr>
                <w:lang w:val="en-US"/>
              </w:rPr>
              <w:t xml:space="preserve"> </w:t>
            </w:r>
            <w:r w:rsidR="00802287" w:rsidRPr="00CF04DE">
              <w:rPr>
                <w:lang w:val="en-US"/>
              </w:rPr>
              <w:t>131/2015 privind achizițiile publice</w:t>
            </w:r>
            <w:r w:rsidRPr="00CF04DE">
              <w:rPr>
                <w:lang w:val="en-US"/>
              </w:rPr>
              <w:t>;</w:t>
            </w:r>
          </w:p>
          <w:p w14:paraId="2E2488FC" w14:textId="1D7433BB" w:rsidR="00E22640" w:rsidRPr="00CF04DE" w:rsidRDefault="00E22640" w:rsidP="00E22640">
            <w:pPr>
              <w:pStyle w:val="af2"/>
              <w:tabs>
                <w:tab w:val="left" w:pos="567"/>
                <w:tab w:val="left" w:pos="2070"/>
              </w:tabs>
              <w:rPr>
                <w:lang w:val="en-US"/>
              </w:rPr>
            </w:pPr>
            <w:r w:rsidRPr="00CF04DE">
              <w:rPr>
                <w:lang w:val="en-US"/>
              </w:rPr>
              <w:t xml:space="preserve">    c) contractul nu ar fi trebuit să fie atribui</w:t>
            </w:r>
            <w:r w:rsidR="00C33344" w:rsidRPr="00CF04DE">
              <w:rPr>
                <w:lang w:val="en-US"/>
              </w:rPr>
              <w:t>t contractantului respectiv, avâ</w:t>
            </w:r>
            <w:r w:rsidRPr="00CF04DE">
              <w:rPr>
                <w:lang w:val="en-US"/>
              </w:rPr>
              <w:t xml:space="preserve">nd în vedere o încălcare gravă a obligaţiilor ce rezultă din </w:t>
            </w:r>
            <w:r w:rsidR="00802287" w:rsidRPr="00CF04DE">
              <w:rPr>
                <w:lang w:val="en-US"/>
              </w:rPr>
              <w:t xml:space="preserve">Legea </w:t>
            </w:r>
            <w:r w:rsidR="0060188C" w:rsidRPr="00CF04DE">
              <w:rPr>
                <w:lang w:val="en-US"/>
              </w:rPr>
              <w:t>nr.</w:t>
            </w:r>
            <w:r w:rsidR="00DF4DCF" w:rsidRPr="00CF04DE">
              <w:rPr>
                <w:lang w:val="en-US"/>
              </w:rPr>
              <w:t xml:space="preserve"> </w:t>
            </w:r>
            <w:r w:rsidR="00802287" w:rsidRPr="00CF04DE">
              <w:rPr>
                <w:lang w:val="en-US"/>
              </w:rPr>
              <w:t>131/2015 priviind achizițiile publice</w:t>
            </w:r>
            <w:r w:rsidRPr="00CF04DE">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CF04DE" w:rsidRDefault="00E22640" w:rsidP="00802287">
            <w:pPr>
              <w:pStyle w:val="af2"/>
              <w:tabs>
                <w:tab w:val="left" w:pos="567"/>
                <w:tab w:val="left" w:pos="2070"/>
              </w:tabs>
              <w:ind w:firstLine="0"/>
              <w:rPr>
                <w:lang w:val="en-US"/>
              </w:rPr>
            </w:pPr>
          </w:p>
          <w:p w14:paraId="27E6DB0A" w14:textId="77777777" w:rsidR="00460653" w:rsidRPr="00FF430B" w:rsidRDefault="007323B6" w:rsidP="00A868A2">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CF04DE" w:rsidRDefault="007323B6" w:rsidP="00A868A2">
            <w:pPr>
              <w:pStyle w:val="af2"/>
              <w:numPr>
                <w:ilvl w:val="1"/>
                <w:numId w:val="16"/>
              </w:numPr>
              <w:tabs>
                <w:tab w:val="left" w:pos="567"/>
              </w:tabs>
              <w:ind w:left="0" w:hanging="567"/>
              <w:rPr>
                <w:lang w:val="en-US"/>
              </w:rPr>
            </w:pPr>
            <w:r w:rsidRPr="00CF04DE">
              <w:rPr>
                <w:lang w:val="en-US"/>
              </w:rPr>
              <w:t xml:space="preserve">13.1. </w:t>
            </w:r>
            <w:r w:rsidR="00460653" w:rsidRPr="00CF04DE">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CF04DE" w:rsidRDefault="007323B6" w:rsidP="00A868A2">
            <w:pPr>
              <w:pStyle w:val="af2"/>
              <w:numPr>
                <w:ilvl w:val="1"/>
                <w:numId w:val="16"/>
              </w:numPr>
              <w:tabs>
                <w:tab w:val="left" w:pos="567"/>
              </w:tabs>
              <w:ind w:left="0" w:hanging="567"/>
              <w:rPr>
                <w:lang w:val="en-US"/>
              </w:rPr>
            </w:pPr>
            <w:r w:rsidRPr="00CF04DE">
              <w:rPr>
                <w:lang w:val="en-US"/>
              </w:rPr>
              <w:t xml:space="preserve">13.2. </w:t>
            </w:r>
            <w:r w:rsidR="00460653" w:rsidRPr="00CF04DE">
              <w:rPr>
                <w:lang w:val="en-US"/>
              </w:rPr>
              <w:t>Documentele contractului vor fi întocmite în limba română.</w:t>
            </w:r>
          </w:p>
          <w:p w14:paraId="61C0B172" w14:textId="77777777" w:rsidR="00D379F6" w:rsidRPr="00CF04DE" w:rsidRDefault="007323B6" w:rsidP="00A868A2">
            <w:pPr>
              <w:pStyle w:val="af2"/>
              <w:numPr>
                <w:ilvl w:val="1"/>
                <w:numId w:val="16"/>
              </w:numPr>
              <w:tabs>
                <w:tab w:val="left" w:pos="567"/>
              </w:tabs>
              <w:ind w:left="0" w:hanging="567"/>
              <w:rPr>
                <w:lang w:val="en-US"/>
              </w:rPr>
            </w:pPr>
            <w:r w:rsidRPr="00CF04DE">
              <w:rPr>
                <w:lang w:val="en-US"/>
              </w:rPr>
              <w:t>13.</w:t>
            </w:r>
            <w:r w:rsidR="001873A6" w:rsidRPr="00CF04DE">
              <w:rPr>
                <w:lang w:val="en-US"/>
              </w:rPr>
              <w:t>3</w:t>
            </w:r>
            <w:r w:rsidRPr="00CF04DE">
              <w:rPr>
                <w:lang w:val="en-US"/>
              </w:rPr>
              <w:t xml:space="preserve">. </w:t>
            </w:r>
            <w:r w:rsidR="00D379F6" w:rsidRPr="00CF04DE">
              <w:rPr>
                <w:lang w:val="en-US"/>
              </w:rPr>
              <w:t>Prezentul Contract reprezintă acordul de voinţă al părţilor</w:t>
            </w:r>
            <w:r w:rsidR="00C33344" w:rsidRPr="00CF04DE">
              <w:rPr>
                <w:lang w:val="en-US"/>
              </w:rPr>
              <w:t xml:space="preserve"> </w:t>
            </w:r>
            <w:r w:rsidR="00D379F6" w:rsidRPr="00CF04DE">
              <w:rPr>
                <w:lang w:val="en-US"/>
              </w:rPr>
              <w:t>şi se consideră semnat la data aplicării ultimei semnături de către una dintre părți.</w:t>
            </w:r>
          </w:p>
          <w:p w14:paraId="38644E03" w14:textId="77777777" w:rsidR="00460653" w:rsidRPr="00CF04DE" w:rsidRDefault="007323B6" w:rsidP="00A868A2">
            <w:pPr>
              <w:pStyle w:val="af2"/>
              <w:numPr>
                <w:ilvl w:val="1"/>
                <w:numId w:val="16"/>
              </w:numPr>
              <w:tabs>
                <w:tab w:val="left" w:pos="567"/>
                <w:tab w:val="left" w:pos="4005"/>
              </w:tabs>
              <w:ind w:left="0" w:hanging="567"/>
              <w:contextualSpacing/>
              <w:rPr>
                <w:lang w:val="en-US"/>
              </w:rPr>
            </w:pPr>
            <w:r w:rsidRPr="00CF04DE">
              <w:rPr>
                <w:lang w:val="en-US"/>
              </w:rPr>
              <w:t>13.</w:t>
            </w:r>
            <w:r w:rsidR="001873A6" w:rsidRPr="00CF04DE">
              <w:rPr>
                <w:lang w:val="en-US"/>
              </w:rPr>
              <w:t>4</w:t>
            </w:r>
            <w:r w:rsidRPr="00CF04DE">
              <w:rPr>
                <w:lang w:val="en-US"/>
              </w:rPr>
              <w:t xml:space="preserve">. </w:t>
            </w:r>
            <w:r w:rsidR="00D379F6" w:rsidRPr="00CF04DE">
              <w:rPr>
                <w:lang w:val="en-US"/>
              </w:rPr>
              <w:t xml:space="preserve">Pentru confirmarea celor menţionate, </w:t>
            </w:r>
            <w:r w:rsidR="009D3792" w:rsidRPr="00CF04DE">
              <w:rPr>
                <w:lang w:val="en-US"/>
              </w:rPr>
              <w:t>p</w:t>
            </w:r>
            <w:r w:rsidR="00D379F6" w:rsidRPr="00CF04DE">
              <w:rPr>
                <w:lang w:val="en-US"/>
              </w:rPr>
              <w:t xml:space="preserve">ărţile au semnat prezentul Contract în conformitate cu legislaţia Republicii Moldova, la data şi anul indicate, </w:t>
            </w:r>
            <w:r w:rsidR="00460653" w:rsidRPr="00CF04DE">
              <w:rPr>
                <w:lang w:val="en-US"/>
              </w:rPr>
              <w:t xml:space="preserve">fiind valabil până la </w:t>
            </w:r>
            <w:r w:rsidR="00684D44" w:rsidRPr="00CF04DE">
              <w:rPr>
                <w:lang w:val="en-US"/>
              </w:rPr>
              <w:t>……./</w:t>
            </w:r>
            <w:r w:rsidR="00D379F6" w:rsidRPr="00CF04DE">
              <w:rPr>
                <w:lang w:val="en-US"/>
              </w:rPr>
              <w:t>recepția finală a lucrărilor</w:t>
            </w:r>
            <w:r w:rsidR="00460653" w:rsidRPr="00CF04DE">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A868A2">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lastRenderedPageBreak/>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lastRenderedPageBreak/>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A868A2">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A868A2">
            <w:pPr>
              <w:numPr>
                <w:ilvl w:val="0"/>
                <w:numId w:val="30"/>
              </w:numPr>
              <w:suppressAutoHyphens/>
              <w:ind w:left="0" w:firstLine="720"/>
              <w:jc w:val="both"/>
            </w:pPr>
            <w:r w:rsidRPr="00FF430B">
              <w:t>Formularul Contractului;</w:t>
            </w:r>
          </w:p>
          <w:p w14:paraId="62BECD35" w14:textId="77777777" w:rsidR="00AD32DD" w:rsidRPr="00FF430B" w:rsidRDefault="004C7DFB" w:rsidP="00A868A2">
            <w:pPr>
              <w:numPr>
                <w:ilvl w:val="0"/>
                <w:numId w:val="30"/>
              </w:numPr>
              <w:suppressAutoHyphens/>
              <w:ind w:left="0" w:firstLine="720"/>
              <w:jc w:val="both"/>
              <w:rPr>
                <w:i/>
              </w:rPr>
            </w:pPr>
            <w:r w:rsidRPr="00FF430B">
              <w:t>Formularul ofertei;</w:t>
            </w:r>
          </w:p>
          <w:p w14:paraId="4CD35ADF" w14:textId="77777777" w:rsidR="00AD32DD" w:rsidRPr="00FF430B" w:rsidRDefault="004C7DFB" w:rsidP="00A868A2">
            <w:pPr>
              <w:numPr>
                <w:ilvl w:val="0"/>
                <w:numId w:val="30"/>
              </w:numPr>
              <w:suppressAutoHyphens/>
              <w:ind w:left="0" w:firstLine="720"/>
              <w:jc w:val="both"/>
              <w:rPr>
                <w:i/>
              </w:rPr>
            </w:pPr>
            <w:r w:rsidRPr="00FF430B">
              <w:t>Caietul de sarcini;</w:t>
            </w:r>
          </w:p>
          <w:p w14:paraId="6351F713" w14:textId="77777777" w:rsidR="00AD32DD" w:rsidRPr="00FF430B" w:rsidRDefault="004C7DFB" w:rsidP="00A868A2">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w:t>
            </w:r>
            <w:r w:rsidRPr="00FF430B">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A868A2">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A868A2">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A868A2">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A868A2">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A868A2">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A868A2">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A868A2">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A868A2">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CF04DE" w:rsidRDefault="008A2F19" w:rsidP="00A868A2">
            <w:pPr>
              <w:pStyle w:val="af2"/>
              <w:numPr>
                <w:ilvl w:val="0"/>
                <w:numId w:val="34"/>
              </w:numPr>
              <w:tabs>
                <w:tab w:val="clear" w:pos="1854"/>
                <w:tab w:val="left" w:pos="0"/>
                <w:tab w:val="num" w:pos="1135"/>
                <w:tab w:val="left" w:pos="2070"/>
              </w:tabs>
              <w:ind w:left="0" w:firstLine="710"/>
              <w:rPr>
                <w:lang w:val="en-US"/>
              </w:rPr>
            </w:pPr>
            <w:r w:rsidRPr="00CF04DE">
              <w:rPr>
                <w:lang w:val="en-US"/>
              </w:rPr>
              <w:t>contractul a făcut obiectul unei modificări substanțiale care necesita o nouă procedură de achiziție publi</w:t>
            </w:r>
            <w:r w:rsidR="00283820" w:rsidRPr="00CF04DE">
              <w:rPr>
                <w:lang w:val="en-US"/>
              </w:rPr>
              <w:t>că în conformitate cu art.</w:t>
            </w:r>
            <w:r w:rsidR="003B210E" w:rsidRPr="00CF04DE">
              <w:rPr>
                <w:lang w:val="en-US"/>
              </w:rPr>
              <w:t xml:space="preserve"> </w:t>
            </w:r>
            <w:r w:rsidRPr="00CF04DE">
              <w:rPr>
                <w:lang w:val="en-US"/>
              </w:rPr>
              <w:t xml:space="preserve">76 al Legii </w:t>
            </w:r>
            <w:r w:rsidR="00E10240" w:rsidRPr="00CF04DE">
              <w:rPr>
                <w:lang w:val="en-US"/>
              </w:rPr>
              <w:t>nr.</w:t>
            </w:r>
            <w:r w:rsidR="003B210E" w:rsidRPr="00CF04DE">
              <w:rPr>
                <w:lang w:val="en-US"/>
              </w:rPr>
              <w:t xml:space="preserve"> </w:t>
            </w:r>
            <w:r w:rsidRPr="00CF04DE">
              <w:rPr>
                <w:lang w:val="en-US"/>
              </w:rPr>
              <w:t>131/2015 privind achizițiile publice;</w:t>
            </w:r>
          </w:p>
          <w:p w14:paraId="64438E73" w14:textId="6A6AB7BE" w:rsidR="00AD32DD" w:rsidRPr="00CF04DE" w:rsidRDefault="008A2F19" w:rsidP="00A868A2">
            <w:pPr>
              <w:pStyle w:val="af2"/>
              <w:numPr>
                <w:ilvl w:val="0"/>
                <w:numId w:val="34"/>
              </w:numPr>
              <w:tabs>
                <w:tab w:val="clear" w:pos="1854"/>
                <w:tab w:val="left" w:pos="0"/>
                <w:tab w:val="num" w:pos="1135"/>
                <w:tab w:val="left" w:pos="2070"/>
              </w:tabs>
              <w:ind w:left="0" w:firstLine="710"/>
              <w:rPr>
                <w:lang w:val="en-US"/>
              </w:rPr>
            </w:pPr>
            <w:r w:rsidRPr="00CF04DE">
              <w:rPr>
                <w:lang w:val="en-US"/>
              </w:rPr>
              <w:t xml:space="preserve">contractul nu </w:t>
            </w:r>
            <w:r w:rsidR="00073EB7" w:rsidRPr="00CF04DE">
              <w:rPr>
                <w:lang w:val="en-US"/>
              </w:rPr>
              <w:t>urma</w:t>
            </w:r>
            <w:r w:rsidRPr="00CF04DE">
              <w:rPr>
                <w:lang w:val="en-US"/>
              </w:rPr>
              <w:t xml:space="preserve"> să fie atribuit contractantului respectiv, avînd în vedere o încălcare gravă a obligaţiilor ce rezultă din Legea </w:t>
            </w:r>
            <w:r w:rsidR="00E10240" w:rsidRPr="00CF04DE">
              <w:rPr>
                <w:lang w:val="en-US"/>
              </w:rPr>
              <w:t>nr.</w:t>
            </w:r>
            <w:r w:rsidR="00FF5CB2" w:rsidRPr="00CF04DE">
              <w:rPr>
                <w:lang w:val="en-US"/>
              </w:rPr>
              <w:t xml:space="preserve"> </w:t>
            </w:r>
            <w:r w:rsidRPr="00CF04DE">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A868A2">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A868A2">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CF04DE"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xml:space="preserve">, respectiv, prin atribuirea </w:t>
            </w:r>
            <w:r w:rsidRPr="00FF430B">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A868A2">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A868A2">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A868A2">
            <w:pPr>
              <w:pStyle w:val="a"/>
              <w:numPr>
                <w:ilvl w:val="0"/>
                <w:numId w:val="37"/>
              </w:numPr>
            </w:pPr>
            <w:r w:rsidRPr="00FF430B">
              <w:t>prin acordul de voinţă al părţilor ;</w:t>
            </w:r>
          </w:p>
          <w:p w14:paraId="0472106D" w14:textId="77777777" w:rsidR="0063773E" w:rsidRPr="00FF430B" w:rsidRDefault="0063773E" w:rsidP="00A868A2">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A868A2">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1788F9" w14:textId="77777777" w:rsidR="00437C63" w:rsidRDefault="00437C63" w:rsidP="00A20ACF">
      <w:r>
        <w:separator/>
      </w:r>
    </w:p>
  </w:endnote>
  <w:endnote w:type="continuationSeparator" w:id="0">
    <w:p w14:paraId="38A5DCD3" w14:textId="77777777" w:rsidR="00437C63" w:rsidRDefault="00437C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437C63" w:rsidRDefault="00437C63"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437C63" w:rsidRDefault="00437C63">
        <w:pPr>
          <w:pStyle w:val="a4"/>
          <w:jc w:val="right"/>
        </w:pPr>
        <w:r>
          <w:fldChar w:fldCharType="begin"/>
        </w:r>
        <w:r>
          <w:instrText xml:space="preserve"> PAGE   \* MERGEFORMAT </w:instrText>
        </w:r>
        <w:r>
          <w:fldChar w:fldCharType="separate"/>
        </w:r>
        <w:r>
          <w:t>72</w:t>
        </w:r>
        <w:r>
          <w:fldChar w:fldCharType="end"/>
        </w:r>
      </w:p>
    </w:sdtContent>
  </w:sdt>
  <w:p w14:paraId="075618FA" w14:textId="77777777" w:rsidR="00437C63" w:rsidRDefault="00437C6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B5DFA" w14:textId="77777777" w:rsidR="00437C63" w:rsidRDefault="00437C63" w:rsidP="00A20ACF">
      <w:r>
        <w:separator/>
      </w:r>
    </w:p>
  </w:footnote>
  <w:footnote w:type="continuationSeparator" w:id="0">
    <w:p w14:paraId="70F0784F" w14:textId="77777777" w:rsidR="00437C63" w:rsidRDefault="00437C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5E3B"/>
    <w:rsid w:val="00016066"/>
    <w:rsid w:val="0002022A"/>
    <w:rsid w:val="00021BB8"/>
    <w:rsid w:val="00022311"/>
    <w:rsid w:val="00022B73"/>
    <w:rsid w:val="00022B7E"/>
    <w:rsid w:val="00026A54"/>
    <w:rsid w:val="00027875"/>
    <w:rsid w:val="00030A1C"/>
    <w:rsid w:val="00031523"/>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5BFD"/>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BE9"/>
    <w:rsid w:val="000E35E1"/>
    <w:rsid w:val="000E3E29"/>
    <w:rsid w:val="000E4AEA"/>
    <w:rsid w:val="000E4D7D"/>
    <w:rsid w:val="000E518B"/>
    <w:rsid w:val="000E53CE"/>
    <w:rsid w:val="000F13FE"/>
    <w:rsid w:val="000F36A9"/>
    <w:rsid w:val="000F4A1B"/>
    <w:rsid w:val="000F52DC"/>
    <w:rsid w:val="000F5924"/>
    <w:rsid w:val="000F5A5D"/>
    <w:rsid w:val="000F650B"/>
    <w:rsid w:val="000F6CDC"/>
    <w:rsid w:val="000F7FA0"/>
    <w:rsid w:val="00101CBC"/>
    <w:rsid w:val="001034CC"/>
    <w:rsid w:val="00103B7C"/>
    <w:rsid w:val="00104432"/>
    <w:rsid w:val="00104A00"/>
    <w:rsid w:val="001060F4"/>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C8"/>
    <w:rsid w:val="0014385D"/>
    <w:rsid w:val="00144066"/>
    <w:rsid w:val="001443B8"/>
    <w:rsid w:val="001467C0"/>
    <w:rsid w:val="00150F5B"/>
    <w:rsid w:val="00151468"/>
    <w:rsid w:val="00151494"/>
    <w:rsid w:val="0015247E"/>
    <w:rsid w:val="001525A2"/>
    <w:rsid w:val="0015261D"/>
    <w:rsid w:val="001527E0"/>
    <w:rsid w:val="00153412"/>
    <w:rsid w:val="00154B34"/>
    <w:rsid w:val="0015685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A4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20D"/>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C07"/>
    <w:rsid w:val="00284ED0"/>
    <w:rsid w:val="002854C7"/>
    <w:rsid w:val="00285D55"/>
    <w:rsid w:val="00286387"/>
    <w:rsid w:val="0028702D"/>
    <w:rsid w:val="002870C3"/>
    <w:rsid w:val="0029021D"/>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560"/>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7AF8"/>
    <w:rsid w:val="00302287"/>
    <w:rsid w:val="0030652C"/>
    <w:rsid w:val="003073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9A7"/>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34D"/>
    <w:rsid w:val="003961E7"/>
    <w:rsid w:val="00396A4B"/>
    <w:rsid w:val="003A0008"/>
    <w:rsid w:val="003A2643"/>
    <w:rsid w:val="003A40C2"/>
    <w:rsid w:val="003A4181"/>
    <w:rsid w:val="003A50BF"/>
    <w:rsid w:val="003A5A35"/>
    <w:rsid w:val="003A6B32"/>
    <w:rsid w:val="003A7221"/>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7C63"/>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AB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077"/>
    <w:rsid w:val="004F77F1"/>
    <w:rsid w:val="004F7F09"/>
    <w:rsid w:val="004F7FF9"/>
    <w:rsid w:val="005005A8"/>
    <w:rsid w:val="00502D5D"/>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11A2"/>
    <w:rsid w:val="00592775"/>
    <w:rsid w:val="00593D34"/>
    <w:rsid w:val="005970D4"/>
    <w:rsid w:val="00597903"/>
    <w:rsid w:val="005A14A0"/>
    <w:rsid w:val="005A2FE5"/>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4DB"/>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E44"/>
    <w:rsid w:val="005E1BB7"/>
    <w:rsid w:val="005E20C6"/>
    <w:rsid w:val="005E3355"/>
    <w:rsid w:val="005E5325"/>
    <w:rsid w:val="005E57E4"/>
    <w:rsid w:val="005E58E6"/>
    <w:rsid w:val="005E5A05"/>
    <w:rsid w:val="005E6B4A"/>
    <w:rsid w:val="005E7C99"/>
    <w:rsid w:val="005E7DEA"/>
    <w:rsid w:val="005F0C11"/>
    <w:rsid w:val="005F0DE9"/>
    <w:rsid w:val="005F1533"/>
    <w:rsid w:val="005F6807"/>
    <w:rsid w:val="0060057B"/>
    <w:rsid w:val="006006D6"/>
    <w:rsid w:val="00600941"/>
    <w:rsid w:val="006009B2"/>
    <w:rsid w:val="0060188C"/>
    <w:rsid w:val="00601B8F"/>
    <w:rsid w:val="006021CD"/>
    <w:rsid w:val="00602562"/>
    <w:rsid w:val="00602F2C"/>
    <w:rsid w:val="00603207"/>
    <w:rsid w:val="00603AB4"/>
    <w:rsid w:val="0060472D"/>
    <w:rsid w:val="0060606F"/>
    <w:rsid w:val="006075C3"/>
    <w:rsid w:val="006104BA"/>
    <w:rsid w:val="00610A69"/>
    <w:rsid w:val="00612081"/>
    <w:rsid w:val="00612F38"/>
    <w:rsid w:val="00614702"/>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15F"/>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1185"/>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085"/>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6E04"/>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2FA"/>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357"/>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CFA"/>
    <w:rsid w:val="007C752D"/>
    <w:rsid w:val="007D2250"/>
    <w:rsid w:val="007D2982"/>
    <w:rsid w:val="007D42DC"/>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44F"/>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3F0"/>
    <w:rsid w:val="008114F4"/>
    <w:rsid w:val="00811CD9"/>
    <w:rsid w:val="00812A22"/>
    <w:rsid w:val="0081429B"/>
    <w:rsid w:val="00816026"/>
    <w:rsid w:val="00817031"/>
    <w:rsid w:val="00817E55"/>
    <w:rsid w:val="008202F4"/>
    <w:rsid w:val="00821779"/>
    <w:rsid w:val="008260DA"/>
    <w:rsid w:val="0082679F"/>
    <w:rsid w:val="00827216"/>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430"/>
    <w:rsid w:val="008543AB"/>
    <w:rsid w:val="00854D4E"/>
    <w:rsid w:val="008612A7"/>
    <w:rsid w:val="00862010"/>
    <w:rsid w:val="00863AAB"/>
    <w:rsid w:val="00864A45"/>
    <w:rsid w:val="00864B75"/>
    <w:rsid w:val="0086547A"/>
    <w:rsid w:val="00867DA9"/>
    <w:rsid w:val="008726D2"/>
    <w:rsid w:val="00873EA6"/>
    <w:rsid w:val="00873EEA"/>
    <w:rsid w:val="008759A7"/>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55D"/>
    <w:rsid w:val="008A6911"/>
    <w:rsid w:val="008A6D49"/>
    <w:rsid w:val="008A718B"/>
    <w:rsid w:val="008B1484"/>
    <w:rsid w:val="008B330F"/>
    <w:rsid w:val="008B3387"/>
    <w:rsid w:val="008B5991"/>
    <w:rsid w:val="008B5DA7"/>
    <w:rsid w:val="008B7CBD"/>
    <w:rsid w:val="008C0290"/>
    <w:rsid w:val="008C182E"/>
    <w:rsid w:val="008C1AE2"/>
    <w:rsid w:val="008C32C0"/>
    <w:rsid w:val="008D1439"/>
    <w:rsid w:val="008D1ADB"/>
    <w:rsid w:val="008D1DA6"/>
    <w:rsid w:val="008D1E23"/>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17A02"/>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E32"/>
    <w:rsid w:val="00977FDF"/>
    <w:rsid w:val="00980A78"/>
    <w:rsid w:val="00980FD6"/>
    <w:rsid w:val="00981529"/>
    <w:rsid w:val="00981C6E"/>
    <w:rsid w:val="0098287D"/>
    <w:rsid w:val="00983C29"/>
    <w:rsid w:val="00984FA2"/>
    <w:rsid w:val="00992766"/>
    <w:rsid w:val="0099381E"/>
    <w:rsid w:val="00993F1D"/>
    <w:rsid w:val="009947AD"/>
    <w:rsid w:val="009958BD"/>
    <w:rsid w:val="00995AF6"/>
    <w:rsid w:val="009960A5"/>
    <w:rsid w:val="0099678E"/>
    <w:rsid w:val="00996A88"/>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9F1"/>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09C"/>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8A2"/>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1F2A"/>
    <w:rsid w:val="00AB6768"/>
    <w:rsid w:val="00AB7321"/>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1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0AE"/>
    <w:rsid w:val="00B5234C"/>
    <w:rsid w:val="00B541A3"/>
    <w:rsid w:val="00B54EFC"/>
    <w:rsid w:val="00B555F2"/>
    <w:rsid w:val="00B618C5"/>
    <w:rsid w:val="00B65C93"/>
    <w:rsid w:val="00B663FE"/>
    <w:rsid w:val="00B67369"/>
    <w:rsid w:val="00B6755D"/>
    <w:rsid w:val="00B67953"/>
    <w:rsid w:val="00B720FE"/>
    <w:rsid w:val="00B73406"/>
    <w:rsid w:val="00B73964"/>
    <w:rsid w:val="00B74379"/>
    <w:rsid w:val="00B75A38"/>
    <w:rsid w:val="00B76D90"/>
    <w:rsid w:val="00B77248"/>
    <w:rsid w:val="00B777DC"/>
    <w:rsid w:val="00B81043"/>
    <w:rsid w:val="00B8384B"/>
    <w:rsid w:val="00B90005"/>
    <w:rsid w:val="00B90D94"/>
    <w:rsid w:val="00B9104B"/>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8EC"/>
    <w:rsid w:val="00BC7CBC"/>
    <w:rsid w:val="00BD12C3"/>
    <w:rsid w:val="00BD1516"/>
    <w:rsid w:val="00BD2B65"/>
    <w:rsid w:val="00BD36A5"/>
    <w:rsid w:val="00BD463A"/>
    <w:rsid w:val="00BD6E7B"/>
    <w:rsid w:val="00BD7FD5"/>
    <w:rsid w:val="00BE0A9E"/>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8ED"/>
    <w:rsid w:val="00C02E10"/>
    <w:rsid w:val="00C055EE"/>
    <w:rsid w:val="00C06A3D"/>
    <w:rsid w:val="00C10538"/>
    <w:rsid w:val="00C10B7C"/>
    <w:rsid w:val="00C121F1"/>
    <w:rsid w:val="00C15EB7"/>
    <w:rsid w:val="00C16E1E"/>
    <w:rsid w:val="00C17D27"/>
    <w:rsid w:val="00C20B19"/>
    <w:rsid w:val="00C20F59"/>
    <w:rsid w:val="00C21039"/>
    <w:rsid w:val="00C224EA"/>
    <w:rsid w:val="00C22CF8"/>
    <w:rsid w:val="00C24A6E"/>
    <w:rsid w:val="00C255B7"/>
    <w:rsid w:val="00C2681E"/>
    <w:rsid w:val="00C30266"/>
    <w:rsid w:val="00C318C7"/>
    <w:rsid w:val="00C325CC"/>
    <w:rsid w:val="00C32620"/>
    <w:rsid w:val="00C32CB2"/>
    <w:rsid w:val="00C33218"/>
    <w:rsid w:val="00C33344"/>
    <w:rsid w:val="00C3383B"/>
    <w:rsid w:val="00C33D16"/>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4DE"/>
    <w:rsid w:val="00CF09D7"/>
    <w:rsid w:val="00CF1D84"/>
    <w:rsid w:val="00CF2F07"/>
    <w:rsid w:val="00CF330E"/>
    <w:rsid w:val="00CF39BF"/>
    <w:rsid w:val="00CF5083"/>
    <w:rsid w:val="00CF55CA"/>
    <w:rsid w:val="00CF584F"/>
    <w:rsid w:val="00CF7F27"/>
    <w:rsid w:val="00CF7F40"/>
    <w:rsid w:val="00D012A2"/>
    <w:rsid w:val="00D01642"/>
    <w:rsid w:val="00D0226B"/>
    <w:rsid w:val="00D02623"/>
    <w:rsid w:val="00D03BCF"/>
    <w:rsid w:val="00D0567E"/>
    <w:rsid w:val="00D05A94"/>
    <w:rsid w:val="00D10AC2"/>
    <w:rsid w:val="00D11588"/>
    <w:rsid w:val="00D12FD7"/>
    <w:rsid w:val="00D14071"/>
    <w:rsid w:val="00D1419B"/>
    <w:rsid w:val="00D15B26"/>
    <w:rsid w:val="00D15EF5"/>
    <w:rsid w:val="00D17066"/>
    <w:rsid w:val="00D203FD"/>
    <w:rsid w:val="00D208D2"/>
    <w:rsid w:val="00D209BA"/>
    <w:rsid w:val="00D20E19"/>
    <w:rsid w:val="00D21DB2"/>
    <w:rsid w:val="00D21F85"/>
    <w:rsid w:val="00D22624"/>
    <w:rsid w:val="00D23943"/>
    <w:rsid w:val="00D24CA8"/>
    <w:rsid w:val="00D257C8"/>
    <w:rsid w:val="00D25B11"/>
    <w:rsid w:val="00D25C36"/>
    <w:rsid w:val="00D25CC1"/>
    <w:rsid w:val="00D2681C"/>
    <w:rsid w:val="00D30FC2"/>
    <w:rsid w:val="00D318EB"/>
    <w:rsid w:val="00D31A2C"/>
    <w:rsid w:val="00D34BFF"/>
    <w:rsid w:val="00D372D7"/>
    <w:rsid w:val="00D379F6"/>
    <w:rsid w:val="00D37F9E"/>
    <w:rsid w:val="00D4075B"/>
    <w:rsid w:val="00D41122"/>
    <w:rsid w:val="00D41FAC"/>
    <w:rsid w:val="00D42379"/>
    <w:rsid w:val="00D43956"/>
    <w:rsid w:val="00D451C8"/>
    <w:rsid w:val="00D5036B"/>
    <w:rsid w:val="00D51EB7"/>
    <w:rsid w:val="00D51F0A"/>
    <w:rsid w:val="00D53233"/>
    <w:rsid w:val="00D53648"/>
    <w:rsid w:val="00D553E7"/>
    <w:rsid w:val="00D55CC9"/>
    <w:rsid w:val="00D56452"/>
    <w:rsid w:val="00D63592"/>
    <w:rsid w:val="00D64B6C"/>
    <w:rsid w:val="00D66812"/>
    <w:rsid w:val="00D67335"/>
    <w:rsid w:val="00D71A68"/>
    <w:rsid w:val="00D73694"/>
    <w:rsid w:val="00D744BF"/>
    <w:rsid w:val="00D74B95"/>
    <w:rsid w:val="00D7570D"/>
    <w:rsid w:val="00D75807"/>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9DB"/>
    <w:rsid w:val="00D91D57"/>
    <w:rsid w:val="00D925B0"/>
    <w:rsid w:val="00DA1062"/>
    <w:rsid w:val="00DA1153"/>
    <w:rsid w:val="00DA2348"/>
    <w:rsid w:val="00DA331F"/>
    <w:rsid w:val="00DA3C65"/>
    <w:rsid w:val="00DA3C87"/>
    <w:rsid w:val="00DA5198"/>
    <w:rsid w:val="00DA6115"/>
    <w:rsid w:val="00DA661D"/>
    <w:rsid w:val="00DB0EE7"/>
    <w:rsid w:val="00DB1D71"/>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508"/>
    <w:rsid w:val="00E7180A"/>
    <w:rsid w:val="00E71F7B"/>
    <w:rsid w:val="00E72471"/>
    <w:rsid w:val="00E73079"/>
    <w:rsid w:val="00E756F8"/>
    <w:rsid w:val="00E80759"/>
    <w:rsid w:val="00E80C5F"/>
    <w:rsid w:val="00E81A3E"/>
    <w:rsid w:val="00E8202C"/>
    <w:rsid w:val="00E828BB"/>
    <w:rsid w:val="00E83083"/>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07D"/>
    <w:rsid w:val="00ED2398"/>
    <w:rsid w:val="00ED23FA"/>
    <w:rsid w:val="00ED2571"/>
    <w:rsid w:val="00ED3247"/>
    <w:rsid w:val="00ED40A7"/>
    <w:rsid w:val="00ED593B"/>
    <w:rsid w:val="00ED5AA4"/>
    <w:rsid w:val="00EE204E"/>
    <w:rsid w:val="00EE2395"/>
    <w:rsid w:val="00EF08C9"/>
    <w:rsid w:val="00EF0EEC"/>
    <w:rsid w:val="00EF143F"/>
    <w:rsid w:val="00EF3B66"/>
    <w:rsid w:val="00EF40D6"/>
    <w:rsid w:val="00EF4276"/>
    <w:rsid w:val="00EF4D0E"/>
    <w:rsid w:val="00EF6B39"/>
    <w:rsid w:val="00F00D40"/>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35F"/>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0D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47E"/>
    <w:rsid w:val="00FE08CD"/>
    <w:rsid w:val="00FE09A9"/>
    <w:rsid w:val="00FE0CA0"/>
    <w:rsid w:val="00FE14A2"/>
    <w:rsid w:val="00FE1D11"/>
    <w:rsid w:val="00FE21A7"/>
    <w:rsid w:val="00FE38A6"/>
    <w:rsid w:val="00FE5800"/>
    <w:rsid w:val="00FE6192"/>
    <w:rsid w:val="00FE6B60"/>
    <w:rsid w:val="00FE741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3ABE2EDD-40DB-4962-9ABA-A25B83EF8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a1"/>
    <w:rsid w:val="00671185"/>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910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http://www.border.gov.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alexandru.botan@bor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olitia.frontiera@bor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88C13-9EAE-4249-9D59-E88B63B7F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1275</TotalTime>
  <Pages>72</Pages>
  <Words>25683</Words>
  <Characters>146395</Characters>
  <Application>Microsoft Office Word</Application>
  <DocSecurity>0</DocSecurity>
  <Lines>1219</Lines>
  <Paragraphs>343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13</cp:revision>
  <cp:lastPrinted>2022-04-08T09:00:00Z</cp:lastPrinted>
  <dcterms:created xsi:type="dcterms:W3CDTF">2022-04-06T12:24:00Z</dcterms:created>
  <dcterms:modified xsi:type="dcterms:W3CDTF">2023-03-16T13:43:00Z</dcterms:modified>
</cp:coreProperties>
</file>