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3EF4A3D" w14:textId="07762C6B" w:rsidR="006C4C0E" w:rsidRPr="00DE70F3" w:rsidRDefault="0003591A" w:rsidP="00DE70F3">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B70912" w14:textId="00E80D05" w:rsidR="00E71F7B" w:rsidRPr="00DE70F3" w:rsidRDefault="0003591A" w:rsidP="00DE70F3">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008CE798" w14:textId="2C465FF9" w:rsidR="0070220E" w:rsidRPr="0070220E" w:rsidRDefault="00102A18" w:rsidP="0070220E">
      <w:pPr>
        <w:shd w:val="clear" w:color="auto" w:fill="FFFFFF" w:themeFill="background1"/>
        <w:jc w:val="both"/>
        <w:rPr>
          <w:b/>
          <w:bCs/>
          <w:lang w:val="en-US"/>
        </w:rPr>
      </w:pPr>
      <w:r>
        <w:rPr>
          <w:lang w:val="ro-MD"/>
        </w:rPr>
        <w:t>Obiectu</w:t>
      </w:r>
      <w:r w:rsidRPr="00F85FE0">
        <w:rPr>
          <w:lang w:val="ro-MD"/>
        </w:rPr>
        <w:t>l</w:t>
      </w:r>
      <w:r w:rsidRPr="00F85FE0">
        <w:rPr>
          <w:color w:val="0070C0"/>
          <w:lang w:val="ro-MD"/>
        </w:rPr>
        <w:t>:</w:t>
      </w:r>
      <w:r w:rsidR="00876C3C" w:rsidRPr="00F85FE0">
        <w:rPr>
          <w:b/>
          <w:color w:val="0070C0"/>
          <w:sz w:val="28"/>
          <w:szCs w:val="28"/>
        </w:rPr>
        <w:t xml:space="preserve"> </w:t>
      </w:r>
      <w:r w:rsidR="0070220E" w:rsidRPr="0070220E">
        <w:rPr>
          <w:b/>
          <w:bCs/>
          <w:lang w:val="en-US"/>
        </w:rPr>
        <w:t>Reparatii capitale a blocului administrativ</w:t>
      </w:r>
      <w:r w:rsidR="0070220E">
        <w:rPr>
          <w:b/>
          <w:bCs/>
          <w:lang w:val="en-US"/>
        </w:rPr>
        <w:t>, l</w:t>
      </w:r>
      <w:r w:rsidR="0070220E" w:rsidRPr="0070220E">
        <w:rPr>
          <w:b/>
          <w:bCs/>
          <w:lang w:val="en-US"/>
        </w:rPr>
        <w:t>ucrari de reparatie a bucatariei si a cantinei in cadrul LT "Gaudeamus"</w:t>
      </w:r>
    </w:p>
    <w:p w14:paraId="091FD278" w14:textId="389D7428" w:rsidR="00794313" w:rsidRPr="00794313" w:rsidRDefault="00794313" w:rsidP="00F85FE0">
      <w:pPr>
        <w:shd w:val="clear" w:color="auto" w:fill="FFFFFF" w:themeFill="background1"/>
        <w:jc w:val="center"/>
        <w:rPr>
          <w:i/>
          <w:sz w:val="28"/>
          <w:szCs w:val="28"/>
          <w:lang w:val="ro-MD"/>
        </w:rPr>
      </w:pPr>
      <w:r w:rsidRPr="00794313">
        <w:rPr>
          <w:i/>
          <w:sz w:val="28"/>
          <w:szCs w:val="28"/>
          <w:lang w:val="ro-MD"/>
        </w:rPr>
        <w:t xml:space="preserve"> </w:t>
      </w:r>
    </w:p>
    <w:p w14:paraId="1FED3E8B" w14:textId="5CC83ED8" w:rsidR="00233538" w:rsidRPr="00FF430B" w:rsidRDefault="0003591A" w:rsidP="00794313">
      <w:pPr>
        <w:jc w:val="center"/>
        <w:rPr>
          <w:lang w:val="ro-MD"/>
        </w:rPr>
      </w:pPr>
      <w:r w:rsidRPr="00FF430B">
        <w:rPr>
          <w:i/>
          <w:lang w:val="ro-MD"/>
        </w:rPr>
        <w:t>(denumirea, adresa)</w:t>
      </w:r>
    </w:p>
    <w:p w14:paraId="4C36D2D9" w14:textId="5BD5F490" w:rsidR="00876C3C" w:rsidRPr="00E639ED" w:rsidRDefault="0003591A" w:rsidP="00876C3C">
      <w:pPr>
        <w:rPr>
          <w:color w:val="000000" w:themeColor="text1"/>
          <w:lang w:val="ro-MD"/>
        </w:rPr>
      </w:pPr>
      <w:r w:rsidRPr="00FF430B">
        <w:rPr>
          <w:lang w:val="ro-MD"/>
        </w:rPr>
        <w:t>Autoritatea contractantă</w:t>
      </w:r>
      <w:r w:rsidR="00102A18">
        <w:rPr>
          <w:lang w:val="ro-MD"/>
        </w:rPr>
        <w:t>:</w:t>
      </w:r>
      <w:r w:rsidR="00876C3C" w:rsidRPr="00E639ED">
        <w:rPr>
          <w:b/>
          <w:color w:val="000000" w:themeColor="text1"/>
          <w:sz w:val="28"/>
          <w:szCs w:val="28"/>
          <w:u w:val="single"/>
          <w:lang w:val="en-US"/>
        </w:rPr>
        <w:t xml:space="preserve"> </w:t>
      </w:r>
      <w:r w:rsidR="004B7475" w:rsidRPr="00E639ED">
        <w:rPr>
          <w:b/>
          <w:color w:val="000000" w:themeColor="text1"/>
          <w:sz w:val="28"/>
          <w:szCs w:val="28"/>
          <w:u w:val="single"/>
          <w:lang w:val="ro-MD" w:eastAsia="ro-RO"/>
        </w:rPr>
        <w:t>IPLT „Gaudeamus”</w:t>
      </w:r>
    </w:p>
    <w:p w14:paraId="6EFC4702" w14:textId="22D8D93C" w:rsidR="00233538" w:rsidRPr="00564D6C" w:rsidRDefault="00876C3C" w:rsidP="00876C3C">
      <w:pPr>
        <w:rPr>
          <w:lang w:val="ro-MD"/>
        </w:rPr>
      </w:pPr>
      <w:r>
        <w:rPr>
          <w:i/>
          <w:lang w:val="ro-MD"/>
        </w:rPr>
        <w:t xml:space="preserve">                                               </w:t>
      </w:r>
      <w:r w:rsidR="0003591A"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751A6974" w14:textId="77777777" w:rsidR="004B7475" w:rsidRDefault="00317815" w:rsidP="004B7475">
      <w:pPr>
        <w:rPr>
          <w:b/>
          <w:bCs/>
          <w:color w:val="0070C0"/>
          <w:sz w:val="22"/>
          <w:szCs w:val="22"/>
          <w:lang w:val="en-US"/>
        </w:rPr>
      </w:pPr>
      <w:r w:rsidRPr="004B7475">
        <w:rPr>
          <w:color w:val="000000" w:themeColor="text1"/>
          <w:lang w:val="en-US"/>
        </w:rPr>
        <w:t xml:space="preserve">Locul desfășurării lucrărilor: </w:t>
      </w:r>
      <w:r w:rsidR="004B7475" w:rsidRPr="004B7475">
        <w:rPr>
          <w:b/>
          <w:color w:val="000000" w:themeColor="text1"/>
          <w:u w:val="single"/>
        </w:rPr>
        <w:t>mun. Chişinău, str.</w:t>
      </w:r>
      <w:r w:rsidR="004B7475" w:rsidRPr="004B7475">
        <w:rPr>
          <w:rFonts w:ascii="Helvetica" w:hAnsi="Helvetica" w:cs="Helvetica"/>
          <w:b/>
          <w:color w:val="000000" w:themeColor="text1"/>
          <w:sz w:val="23"/>
          <w:szCs w:val="23"/>
          <w:u w:val="single"/>
          <w:shd w:val="clear" w:color="auto" w:fill="FFFFFF"/>
        </w:rPr>
        <w:t xml:space="preserve"> </w:t>
      </w:r>
      <w:r w:rsidR="004B7475" w:rsidRPr="004B7475">
        <w:rPr>
          <w:b/>
          <w:color w:val="000000" w:themeColor="text1"/>
          <w:u w:val="single"/>
        </w:rPr>
        <w:t>Petru Zadnipru,14/4</w:t>
      </w:r>
      <w:r w:rsidR="004B7475" w:rsidRPr="004B7475">
        <w:rPr>
          <w:rFonts w:ascii="Helvetica" w:hAnsi="Helvetica" w:cs="Helvetica"/>
          <w:color w:val="000000" w:themeColor="text1"/>
          <w:sz w:val="2"/>
          <w:szCs w:val="2"/>
          <w:u w:val="single"/>
          <w:shd w:val="clear" w:color="auto" w:fill="FFFFFF"/>
        </w:rPr>
        <w:t> </w:t>
      </w:r>
      <w:r w:rsidRPr="004B7475">
        <w:rPr>
          <w:rFonts w:eastAsia="Calibri"/>
          <w:color w:val="000000" w:themeColor="text1"/>
          <w:lang w:val="en-US"/>
        </w:rPr>
        <w:t>.</w:t>
      </w:r>
      <w:r w:rsidRPr="004B7475">
        <w:rPr>
          <w:color w:val="000000" w:themeColor="text1"/>
          <w:lang w:val="en-US"/>
        </w:rPr>
        <w:t xml:space="preserve"> Urmează să fie realizate lucrări: </w:t>
      </w:r>
    </w:p>
    <w:p w14:paraId="518AAB84" w14:textId="636F93C8" w:rsidR="00794313" w:rsidRDefault="004B7475" w:rsidP="004B7475">
      <w:pPr>
        <w:rPr>
          <w:b/>
          <w:bCs/>
          <w:color w:val="0070C0"/>
          <w:sz w:val="22"/>
          <w:szCs w:val="22"/>
          <w:lang w:val="en-US"/>
        </w:rPr>
      </w:pPr>
      <w:r>
        <w:rPr>
          <w:b/>
          <w:bCs/>
          <w:color w:val="0070C0"/>
          <w:sz w:val="22"/>
          <w:szCs w:val="22"/>
          <w:lang w:val="en-US"/>
        </w:rPr>
        <w:t>*</w:t>
      </w:r>
      <w:r w:rsidRPr="004B7475">
        <w:rPr>
          <w:b/>
          <w:bCs/>
          <w:color w:val="0070C0"/>
          <w:sz w:val="22"/>
          <w:szCs w:val="22"/>
          <w:lang w:val="en-US"/>
        </w:rPr>
        <w:t xml:space="preserve">Lucrari de </w:t>
      </w:r>
      <w:r w:rsidR="00E639ED">
        <w:rPr>
          <w:b/>
          <w:bCs/>
          <w:color w:val="0070C0"/>
          <w:sz w:val="22"/>
          <w:szCs w:val="22"/>
          <w:lang w:val="en-US"/>
        </w:rPr>
        <w:t>reparație:</w:t>
      </w:r>
    </w:p>
    <w:p w14:paraId="1F0253E1" w14:textId="77777777" w:rsidR="00E639ED" w:rsidRPr="00794313" w:rsidRDefault="00E639ED" w:rsidP="00EA21FE">
      <w:pPr>
        <w:pStyle w:val="Listparagraf"/>
        <w:numPr>
          <w:ilvl w:val="0"/>
          <w:numId w:val="0"/>
        </w:numPr>
        <w:ind w:left="720"/>
        <w:rPr>
          <w:b/>
          <w:bCs/>
          <w:color w:val="0070C0"/>
          <w:sz w:val="22"/>
          <w:szCs w:val="22"/>
        </w:rPr>
      </w:pPr>
    </w:p>
    <w:p w14:paraId="5A753620" w14:textId="15AC21CD" w:rsidR="004B7475" w:rsidRDefault="00447947" w:rsidP="004B7475">
      <w:pPr>
        <w:shd w:val="clear" w:color="auto" w:fill="FFFFFF" w:themeFill="background1"/>
        <w:tabs>
          <w:tab w:val="left" w:pos="0"/>
          <w:tab w:val="left" w:pos="284"/>
          <w:tab w:val="left" w:pos="426"/>
        </w:tabs>
        <w:rPr>
          <w:color w:val="0070C0"/>
        </w:rPr>
      </w:pPr>
      <w:r w:rsidRPr="004B7475">
        <w:rPr>
          <w:color w:val="0070C0"/>
          <w:lang w:val="en-US"/>
        </w:rPr>
        <w:t>Precizare: lucrările sus-menț</w:t>
      </w:r>
      <w:r w:rsidR="004B7475">
        <w:rPr>
          <w:color w:val="0070C0"/>
          <w:lang w:val="en-US"/>
        </w:rPr>
        <w:t>ionate urmează să fie executate</w:t>
      </w:r>
      <w:r w:rsidR="004B7475">
        <w:rPr>
          <w:color w:val="0070C0"/>
        </w:rPr>
        <w:t>:</w:t>
      </w:r>
    </w:p>
    <w:p w14:paraId="66F38FEC" w14:textId="509F48E9" w:rsidR="005D0339" w:rsidRPr="00E35964" w:rsidRDefault="00203BC2" w:rsidP="005D0339">
      <w:pPr>
        <w:pStyle w:val="Listparagraf"/>
        <w:numPr>
          <w:ilvl w:val="0"/>
          <w:numId w:val="3"/>
        </w:numPr>
        <w:shd w:val="clear" w:color="auto" w:fill="FFFFFF" w:themeFill="background1"/>
        <w:tabs>
          <w:tab w:val="left" w:pos="0"/>
          <w:tab w:val="left" w:pos="284"/>
          <w:tab w:val="left" w:pos="426"/>
        </w:tabs>
        <w:ind w:left="1003" w:hanging="357"/>
      </w:pPr>
      <w:r>
        <w:t>202</w:t>
      </w:r>
      <w:r w:rsidR="0070220E">
        <w:t>6</w:t>
      </w:r>
      <w:r w:rsidR="005D0339" w:rsidRPr="00E35964">
        <w:t xml:space="preserve">- </w:t>
      </w:r>
      <w:proofErr w:type="spellStart"/>
      <w:r w:rsidR="00E639ED">
        <w:t>p</w:t>
      </w:r>
      <w:r w:rsidR="00796B4F">
        <w:t>î</w:t>
      </w:r>
      <w:r w:rsidR="00E639ED">
        <w:t>na</w:t>
      </w:r>
      <w:proofErr w:type="spellEnd"/>
      <w:r w:rsidR="00E639ED">
        <w:t xml:space="preserve"> la </w:t>
      </w:r>
      <w:r w:rsidR="00354D3A">
        <w:t>3</w:t>
      </w:r>
      <w:r w:rsidR="0070220E">
        <w:t>1</w:t>
      </w:r>
      <w:r w:rsidR="00E639ED">
        <w:t xml:space="preserve"> </w:t>
      </w:r>
      <w:proofErr w:type="spellStart"/>
      <w:r w:rsidR="0070220E">
        <w:t>iulie</w:t>
      </w:r>
      <w:proofErr w:type="spellEnd"/>
      <w:r w:rsidR="00E639ED">
        <w:t xml:space="preserve"> </w:t>
      </w:r>
      <w:r w:rsidR="005D0339" w:rsidRPr="00E35964">
        <w:t xml:space="preserve">din </w:t>
      </w:r>
      <w:proofErr w:type="spellStart"/>
      <w:r w:rsidR="005D0339" w:rsidRPr="00E35964">
        <w:t>momentul</w:t>
      </w:r>
      <w:proofErr w:type="spellEnd"/>
      <w:r w:rsidR="005D0339" w:rsidRPr="00E35964">
        <w:t xml:space="preserve"> </w:t>
      </w:r>
      <w:proofErr w:type="spellStart"/>
      <w:r w:rsidR="005D0339" w:rsidRPr="00E35964">
        <w:t>semnării</w:t>
      </w:r>
      <w:proofErr w:type="spellEnd"/>
      <w:r w:rsidR="005D0339" w:rsidRPr="00E35964">
        <w:t xml:space="preserve"> </w:t>
      </w:r>
      <w:proofErr w:type="spellStart"/>
      <w:r w:rsidR="005D0339" w:rsidRPr="00E35964">
        <w:t>contractului</w:t>
      </w:r>
      <w:proofErr w:type="spellEnd"/>
      <w:r w:rsidR="005D0339" w:rsidRPr="00E35964">
        <w:t xml:space="preserve"> </w:t>
      </w:r>
      <w:proofErr w:type="spellStart"/>
      <w:r w:rsidR="005D0339" w:rsidRPr="00E35964">
        <w:t>și</w:t>
      </w:r>
      <w:proofErr w:type="spellEnd"/>
      <w:r w:rsidR="005D0339" w:rsidRPr="00E35964">
        <w:t xml:space="preserve"> </w:t>
      </w:r>
      <w:proofErr w:type="spellStart"/>
      <w:r w:rsidR="005D0339" w:rsidRPr="00E35964">
        <w:t>primirii</w:t>
      </w:r>
      <w:proofErr w:type="spellEnd"/>
      <w:r w:rsidR="005D0339" w:rsidRPr="00E35964">
        <w:t xml:space="preserve"> </w:t>
      </w:r>
      <w:proofErr w:type="spellStart"/>
      <w:r w:rsidR="005D0339" w:rsidRPr="00E35964">
        <w:t>ordinului</w:t>
      </w:r>
      <w:proofErr w:type="spellEnd"/>
      <w:r w:rsidR="005D0339" w:rsidRPr="00E35964">
        <w:t xml:space="preserve"> de </w:t>
      </w:r>
      <w:proofErr w:type="spellStart"/>
      <w:r w:rsidR="005D0339" w:rsidRPr="00E35964">
        <w:t>inițiere</w:t>
      </w:r>
      <w:proofErr w:type="spellEnd"/>
      <w:r w:rsidR="005D0339" w:rsidRPr="00E35964">
        <w:t xml:space="preserve"> a </w:t>
      </w:r>
      <w:proofErr w:type="spellStart"/>
      <w:r w:rsidR="005D0339" w:rsidRPr="00E35964">
        <w:t>lucrărilor</w:t>
      </w:r>
      <w:proofErr w:type="spellEnd"/>
      <w:r w:rsidR="005D0339" w:rsidRPr="00E35964">
        <w:t xml:space="preserve">. </w:t>
      </w:r>
    </w:p>
    <w:p w14:paraId="1E413E75" w14:textId="6E730F63" w:rsidR="00317815" w:rsidRPr="00DE70F3" w:rsidRDefault="00447947" w:rsidP="00DE70F3">
      <w:pPr>
        <w:shd w:val="clear" w:color="auto" w:fill="FFFFFF" w:themeFill="background1"/>
        <w:tabs>
          <w:tab w:val="left" w:pos="0"/>
          <w:tab w:val="left" w:pos="284"/>
          <w:tab w:val="left" w:pos="426"/>
        </w:tabs>
        <w:rPr>
          <w:color w:val="0070C0"/>
          <w:lang w:val="en-US"/>
        </w:rPr>
      </w:pPr>
      <w:r w:rsidRPr="00AD3E99">
        <w:rPr>
          <w:color w:val="0070C0"/>
          <w:lang w:val="en-US"/>
        </w:rPr>
        <w:t xml:space="preserve">fără a fi periclitată activitatea zilnică a instituției. </w:t>
      </w:r>
    </w:p>
    <w:p w14:paraId="61B03973" w14:textId="569330DC" w:rsidR="00233538" w:rsidRPr="00FF430B" w:rsidRDefault="0003591A" w:rsidP="00196AB4">
      <w:pPr>
        <w:ind w:firstLine="709"/>
        <w:jc w:val="both"/>
        <w:rPr>
          <w:b/>
          <w:lang w:val="ro-MD"/>
        </w:rPr>
      </w:pPr>
      <w:r w:rsidRPr="00FF430B">
        <w:rPr>
          <w:b/>
          <w:lang w:val="ro-MD"/>
        </w:rPr>
        <w:t>2. Informaţii şi proiectare</w:t>
      </w:r>
    </w:p>
    <w:p w14:paraId="4098CDEA" w14:textId="5632BD53" w:rsidR="00233538" w:rsidRPr="00DE70F3" w:rsidRDefault="0003591A" w:rsidP="00DE70F3">
      <w:pPr>
        <w:jc w:val="both"/>
        <w:rPr>
          <w:color w:val="0070C0"/>
          <w:lang w:val="en-US"/>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r w:rsidR="00F3028F" w:rsidRPr="00F3028F">
        <w:rPr>
          <w:color w:val="0070C0"/>
          <w:lang w:val="en-US"/>
        </w:rPr>
        <w:t xml:space="preserve"> </w:t>
      </w:r>
      <w:r w:rsidR="00F3028F" w:rsidRPr="003423B4">
        <w:rPr>
          <w:color w:val="0070C0"/>
          <w:lang w:val="en-US"/>
        </w:rPr>
        <w:t>Autoritatea contractată dispune de proiect</w:t>
      </w:r>
      <w:r w:rsidR="00F3028F">
        <w:rPr>
          <w:color w:val="0070C0"/>
          <w:lang w:val="en-US"/>
        </w:rPr>
        <w:t xml:space="preserve"> F.1</w:t>
      </w:r>
      <w:r w:rsidR="00F3028F" w:rsidRPr="003423B4">
        <w:rPr>
          <w:color w:val="0070C0"/>
          <w:lang w:val="en-US"/>
        </w:rPr>
        <w:t xml:space="preserve"> şi deviz</w:t>
      </w:r>
      <w:r w:rsidR="00F3028F">
        <w:rPr>
          <w:color w:val="0070C0"/>
          <w:lang w:val="en-US"/>
        </w:rPr>
        <w:t xml:space="preserve"> estimativ </w:t>
      </w:r>
      <w:r w:rsidR="00F3028F" w:rsidRPr="003423B4">
        <w:rPr>
          <w:color w:val="0070C0"/>
          <w:lang w:val="en-US"/>
        </w:rPr>
        <w:t xml:space="preserve"> pentru efectuarea lucrărilor</w:t>
      </w:r>
      <w:r w:rsidR="00F3028F">
        <w:rPr>
          <w:color w:val="0070C0"/>
          <w:lang w:val="en-US"/>
        </w:rPr>
        <w:t>.</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417790FE" w:rsidR="00233538" w:rsidRPr="00490839" w:rsidRDefault="00490839" w:rsidP="00490839">
      <w:pPr>
        <w:pStyle w:val="Corptext"/>
        <w:jc w:val="both"/>
        <w:rPr>
          <w:color w:val="0070C0"/>
        </w:rPr>
      </w:pPr>
      <w:r w:rsidRPr="003423B4">
        <w:rPr>
          <w:color w:val="0070C0"/>
        </w:rPr>
        <w:t xml:space="preserve">La execuția lucrărilor în construcții se aplică documentele normative, reglementările tehnice și standardele în vigoare a Republicii Moldova. Pot fi utilizate </w:t>
      </w:r>
      <w:proofErr w:type="spellStart"/>
      <w:r w:rsidRPr="003423B4">
        <w:rPr>
          <w:color w:val="0070C0"/>
        </w:rPr>
        <w:t>şi</w:t>
      </w:r>
      <w:proofErr w:type="spellEnd"/>
      <w:r w:rsidRPr="003423B4">
        <w:rPr>
          <w:color w:val="0070C0"/>
        </w:rPr>
        <w:t xml:space="preserve"> documentele normative internaționale </w:t>
      </w:r>
      <w:proofErr w:type="spellStart"/>
      <w:r w:rsidRPr="003423B4">
        <w:rPr>
          <w:color w:val="0070C0"/>
        </w:rPr>
        <w:t>şi</w:t>
      </w:r>
      <w:proofErr w:type="spellEnd"/>
      <w:r w:rsidRPr="003423B4">
        <w:rPr>
          <w:color w:val="0070C0"/>
        </w:rPr>
        <w:t xml:space="preserve"> europene în cazul în care sunt superioare celor din Republica Moldova. Materialele aplicate la </w:t>
      </w:r>
      <w:proofErr w:type="spellStart"/>
      <w:r w:rsidRPr="003423B4">
        <w:rPr>
          <w:color w:val="0070C0"/>
        </w:rPr>
        <w:t>construcţia</w:t>
      </w:r>
      <w:proofErr w:type="spellEnd"/>
      <w:r w:rsidRPr="003423B4">
        <w:rPr>
          <w:color w:val="0070C0"/>
        </w:rPr>
        <w:t xml:space="preserve"> în cauză vor fi coordonate cu Beneficiarul </w:t>
      </w:r>
      <w:proofErr w:type="spellStart"/>
      <w:r w:rsidRPr="00AD3E99">
        <w:rPr>
          <w:color w:val="0070C0"/>
        </w:rPr>
        <w:t>şi</w:t>
      </w:r>
      <w:proofErr w:type="spellEnd"/>
      <w:r w:rsidRPr="00AD3E99">
        <w:rPr>
          <w:color w:val="0070C0"/>
        </w:rPr>
        <w:t xml:space="preserve"> responsabilul tehnic,</w:t>
      </w:r>
      <w:r w:rsidRPr="003423B4">
        <w:rPr>
          <w:color w:val="0070C0"/>
        </w:rPr>
        <w:t xml:space="preserve"> precum la necesitate vor trece testările de laborator</w:t>
      </w:r>
      <w:r w:rsidR="0003591A" w:rsidRPr="00FF430B">
        <w:rPr>
          <w:lang w:val="ro-MD"/>
        </w:rPr>
        <w:t>.</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34639116" w:rsidR="00233538" w:rsidRPr="00490839" w:rsidRDefault="00490839" w:rsidP="00490839">
      <w:pPr>
        <w:jc w:val="both"/>
        <w:rPr>
          <w:color w:val="0070C0"/>
          <w:lang w:val="en-US"/>
        </w:rPr>
      </w:pPr>
      <w:r>
        <w:rPr>
          <w:color w:val="0070C0"/>
          <w:lang w:val="en-US"/>
        </w:rPr>
        <w:t xml:space="preserve">     </w:t>
      </w:r>
      <w:r w:rsidRPr="003423B4">
        <w:rPr>
          <w:color w:val="0070C0"/>
          <w:lang w:val="en-US"/>
        </w:rPr>
        <w:t>Transportarea, manipularea şi depozitarea materialelor utilizate; protecţia lucrărilor în funcţie de condiţiile atmosferice; protecţia construcţiilor şi teritoriilor aferente sunt în sarcina Ofertantului desemnat învingător</w:t>
      </w:r>
      <w:r w:rsidR="0003591A" w:rsidRPr="00FF430B">
        <w:rPr>
          <w:lang w:val="ro-MD"/>
        </w:rPr>
        <w:t>.</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70A11513" w14:textId="7326B382" w:rsidR="00DE70F3" w:rsidRPr="00951B0A" w:rsidRDefault="00DE70F3" w:rsidP="00DE70F3">
      <w:pPr>
        <w:ind w:firstLine="709"/>
        <w:jc w:val="both"/>
        <w:rPr>
          <w:b/>
          <w:color w:val="2E74B5" w:themeColor="accent1" w:themeShade="BF"/>
          <w:lang w:val="ro-MD"/>
        </w:rPr>
      </w:pPr>
      <w:r w:rsidRPr="00951B0A">
        <w:rPr>
          <w:color w:val="2E74B5" w:themeColor="accent1" w:themeShade="BF"/>
          <w:lang w:val="ro-MD"/>
        </w:rPr>
        <w:t xml:space="preserve">La solicitarea se vor </w:t>
      </w:r>
      <w:r w:rsidRPr="00951B0A">
        <w:rPr>
          <w:color w:val="2E74B5" w:themeColor="accent1" w:themeShade="BF"/>
        </w:rPr>
        <w:t>prezentarea facturilor fiscale și certificate de calitate а materialelor</w:t>
      </w:r>
      <w:r w:rsidRPr="00951B0A">
        <w:rPr>
          <w:b/>
          <w:color w:val="2E74B5" w:themeColor="accent1" w:themeShade="BF"/>
          <w:lang w:val="ro-MD"/>
        </w:rPr>
        <w:t xml:space="preserve"> </w:t>
      </w:r>
      <w:r>
        <w:rPr>
          <w:color w:val="2E74B5" w:themeColor="accent1" w:themeShade="BF"/>
          <w:lang w:val="ro-MD"/>
        </w:rPr>
        <w:t xml:space="preserve">procurate </w:t>
      </w:r>
      <w:r w:rsidRPr="00951B0A">
        <w:rPr>
          <w:color w:val="2E74B5" w:themeColor="accent1" w:themeShade="BF"/>
        </w:rPr>
        <w:t>până lа data de 3</w:t>
      </w:r>
      <w:r w:rsidR="0070220E">
        <w:rPr>
          <w:color w:val="2E74B5" w:themeColor="accent1" w:themeShade="BF"/>
        </w:rPr>
        <w:t>1</w:t>
      </w:r>
      <w:r w:rsidRPr="00951B0A">
        <w:rPr>
          <w:color w:val="2E74B5" w:themeColor="accent1" w:themeShade="BF"/>
        </w:rPr>
        <w:t>.0</w:t>
      </w:r>
      <w:r w:rsidR="0070220E">
        <w:rPr>
          <w:color w:val="2E74B5" w:themeColor="accent1" w:themeShade="BF"/>
        </w:rPr>
        <w:t>3</w:t>
      </w:r>
      <w:r w:rsidRPr="00951B0A">
        <w:rPr>
          <w:color w:val="2E74B5" w:themeColor="accent1" w:themeShade="BF"/>
        </w:rPr>
        <w:t>.202</w:t>
      </w:r>
      <w:r w:rsidR="0070220E">
        <w:rPr>
          <w:color w:val="2E74B5" w:themeColor="accent1" w:themeShade="BF"/>
        </w:rPr>
        <w:t>6</w:t>
      </w:r>
      <w:r>
        <w:rPr>
          <w:color w:val="2E74B5" w:themeColor="accent1" w:themeShade="BF"/>
        </w:rPr>
        <w:t>.</w:t>
      </w:r>
    </w:p>
    <w:p w14:paraId="7E0B200D" w14:textId="594F49FA" w:rsidR="00233538" w:rsidRPr="00FF430B" w:rsidRDefault="0003591A" w:rsidP="00196AB4">
      <w:pPr>
        <w:ind w:firstLine="709"/>
        <w:jc w:val="both"/>
        <w:rPr>
          <w:b/>
          <w:lang w:val="ro-MD"/>
        </w:rPr>
      </w:pPr>
      <w:r w:rsidRPr="00FF430B">
        <w:rPr>
          <w:b/>
          <w:lang w:val="ro-MD"/>
        </w:rPr>
        <w:t>7. Remedierea viciilor ascunse şi a defectelor</w:t>
      </w:r>
    </w:p>
    <w:p w14:paraId="0BD999F9" w14:textId="0C22C6C1" w:rsidR="00233538" w:rsidRPr="00FF430B" w:rsidRDefault="00490839" w:rsidP="00196AB4">
      <w:pPr>
        <w:ind w:firstLine="709"/>
        <w:jc w:val="both"/>
        <w:rPr>
          <w:lang w:val="ro-MD"/>
        </w:rPr>
      </w:pPr>
      <w:r w:rsidRPr="0051188A">
        <w:rPr>
          <w:color w:val="0070C0"/>
        </w:rPr>
        <w:t>Antreprenorul îşi asumă obligaţiunile să înlăture din cont propriu toate defectele apărute din cauza sa, depistate pe parcursul termenului de garanţie, care  sunt indicate în actul semnat de ambele părţi</w:t>
      </w:r>
      <w:r w:rsidR="0003591A" w:rsidRPr="00FF430B">
        <w:rPr>
          <w:lang w:val="ro-MD"/>
        </w:rPr>
        <w:t>.</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lastRenderedPageBreak/>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11497AE" w14:textId="77777777" w:rsidR="00490839" w:rsidRPr="00A25BDD" w:rsidRDefault="00490839" w:rsidP="00490839">
      <w:pPr>
        <w:ind w:firstLine="709"/>
        <w:jc w:val="both"/>
        <w:rPr>
          <w:color w:val="0070C0"/>
          <w:lang w:val="ro-MD"/>
        </w:rPr>
      </w:pPr>
      <w:r w:rsidRPr="00A25BDD">
        <w:rPr>
          <w:color w:val="0070C0"/>
          <w:lang w:val="ro-MD"/>
        </w:rPr>
        <w:t>Conform Devizului proiect Forma 1</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3C948FD0" w14:textId="77777777" w:rsidR="00490839" w:rsidRDefault="00490839" w:rsidP="00196AB4">
      <w:pPr>
        <w:ind w:firstLine="709"/>
        <w:jc w:val="both"/>
        <w:rPr>
          <w:color w:val="0070C0"/>
          <w:lang w:val="en-US"/>
        </w:rPr>
      </w:pPr>
      <w:r w:rsidRPr="00D0006C">
        <w:rPr>
          <w:color w:val="0070C0"/>
          <w:lang w:val="en-US"/>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613B5764" w:rsidR="00F4030F" w:rsidRPr="00FF430B" w:rsidRDefault="00F4030F" w:rsidP="00196AB4">
      <w:pPr>
        <w:ind w:firstLine="709"/>
        <w:jc w:val="both"/>
        <w:rPr>
          <w:b/>
          <w:lang w:val="ro-MD"/>
        </w:rPr>
      </w:pPr>
      <w:r w:rsidRPr="00FF430B">
        <w:rPr>
          <w:b/>
          <w:lang w:val="ro-MD"/>
        </w:rPr>
        <w:t>18. Documente obligatorii la depunerea ofertei</w:t>
      </w:r>
    </w:p>
    <w:p w14:paraId="0CDA2C60" w14:textId="77777777" w:rsidR="00490839" w:rsidRPr="00A25BDD" w:rsidRDefault="00490839" w:rsidP="00490839">
      <w:pPr>
        <w:ind w:firstLine="709"/>
        <w:jc w:val="both"/>
        <w:rPr>
          <w:color w:val="0070C0"/>
          <w:lang w:val="ro-MD"/>
        </w:rPr>
      </w:pPr>
      <w:r w:rsidRPr="00A25BDD">
        <w:rPr>
          <w:color w:val="0070C0"/>
          <w:lang w:val="ro-MD"/>
        </w:rPr>
        <w:t>Punctul 16 din anuntul de participare sunt enumerate toate doumentele care trebue să fie prezentate obligatoriu la depunerea ofertei prin intermediul SIA RSAP</w:t>
      </w:r>
      <w:r w:rsidRPr="00A25BDD">
        <w:rPr>
          <w:color w:val="0070C0"/>
        </w:rPr>
        <w:t xml:space="preserve"> în scopul demonstrării îndeplinirii criteriilor de calificare și selecție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396148ED"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00DE70F3">
        <w:rPr>
          <w:lang w:val="ro-MD"/>
        </w:rPr>
        <w:t xml:space="preserve"> „</w:t>
      </w:r>
      <w:r w:rsidR="0070220E">
        <w:rPr>
          <w:lang w:val="ro-MD"/>
        </w:rPr>
        <w:t>17</w:t>
      </w:r>
      <w:r w:rsidRPr="00FF430B">
        <w:rPr>
          <w:lang w:val="ro-MD"/>
        </w:rPr>
        <w:t>"</w:t>
      </w:r>
      <w:r w:rsidR="00E92340">
        <w:rPr>
          <w:lang w:val="ro-MD"/>
        </w:rPr>
        <w:t xml:space="preserve"> </w:t>
      </w:r>
      <w:r w:rsidR="0070220E">
        <w:rPr>
          <w:lang w:val="ro-MD"/>
        </w:rPr>
        <w:t>martie</w:t>
      </w:r>
      <w:r w:rsidR="00D55E73">
        <w:rPr>
          <w:lang w:val="ro-MD"/>
        </w:rPr>
        <w:t xml:space="preserve"> 202</w:t>
      </w:r>
      <w:r w:rsidR="0070220E">
        <w:rPr>
          <w:lang w:val="ro-MD"/>
        </w:rPr>
        <w:t>6</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50BF7251" w:rsidR="00347FE2" w:rsidRDefault="00347FE2" w:rsidP="00196AB4">
      <w:pPr>
        <w:jc w:val="both"/>
        <w:rPr>
          <w:b/>
          <w:lang w:val="ro-MD"/>
        </w:rPr>
      </w:pPr>
    </w:p>
    <w:p w14:paraId="720089D7" w14:textId="77777777" w:rsidR="007B7B50" w:rsidRDefault="007B7B50" w:rsidP="007B7B50">
      <w:pPr>
        <w:ind w:right="567"/>
        <w:jc w:val="center"/>
        <w:rPr>
          <w:b/>
          <w:bCs/>
          <w:sz w:val="28"/>
          <w:szCs w:val="28"/>
          <w:lang w:val="en-US"/>
        </w:rPr>
      </w:pPr>
      <w:r w:rsidRPr="008B47FF">
        <w:rPr>
          <w:b/>
          <w:bCs/>
          <w:sz w:val="28"/>
          <w:szCs w:val="28"/>
          <w:lang w:val="en-US"/>
        </w:rPr>
        <w:t>CAIET DE SARCINI</w:t>
      </w:r>
    </w:p>
    <w:p w14:paraId="4F5339A2" w14:textId="6ECDBAD1" w:rsidR="007B7B50" w:rsidRPr="001F276C" w:rsidRDefault="007B7B50" w:rsidP="0070220E">
      <w:pPr>
        <w:ind w:right="567"/>
        <w:jc w:val="center"/>
        <w:rPr>
          <w:b/>
          <w:bCs/>
          <w:sz w:val="28"/>
          <w:szCs w:val="28"/>
          <w:lang w:val="en-US"/>
        </w:rPr>
      </w:pPr>
      <w:r>
        <w:rPr>
          <w:b/>
          <w:bCs/>
          <w:sz w:val="28"/>
          <w:szCs w:val="28"/>
          <w:lang w:val="en-US"/>
        </w:rPr>
        <w:t>PENTRU  CEREREA OFERTEI  DE  PREŢ</w:t>
      </w:r>
    </w:p>
    <w:p w14:paraId="46D6D265" w14:textId="77777777" w:rsidR="007B7B50" w:rsidRPr="008B47FF" w:rsidRDefault="007B7B50" w:rsidP="007B7B50">
      <w:pPr>
        <w:tabs>
          <w:tab w:val="left" w:pos="4786"/>
          <w:tab w:val="left" w:pos="10031"/>
        </w:tabs>
        <w:rPr>
          <w:sz w:val="22"/>
          <w:szCs w:val="22"/>
          <w:lang w:val="en-US"/>
        </w:rPr>
      </w:pPr>
    </w:p>
    <w:p w14:paraId="3A523EAA" w14:textId="77777777" w:rsidR="007B7B50" w:rsidRPr="00027881" w:rsidRDefault="007B7B50" w:rsidP="007B7B50">
      <w:pPr>
        <w:rPr>
          <w:lang w:val="en-US"/>
        </w:rPr>
      </w:pPr>
    </w:p>
    <w:p w14:paraId="1E8DB884" w14:textId="77777777" w:rsidR="007B7B50" w:rsidRDefault="007B7B50" w:rsidP="007B7B50">
      <w:pPr>
        <w:rPr>
          <w:sz w:val="2"/>
          <w:szCs w:val="2"/>
          <w:lang w:val="en-US"/>
        </w:rPr>
      </w:pPr>
    </w:p>
    <w:p w14:paraId="3864E954" w14:textId="77777777" w:rsidR="007B7B50" w:rsidRDefault="007B7B50" w:rsidP="007B7B50"/>
    <w:p w14:paraId="172B438B" w14:textId="1A7DFFDE" w:rsidR="0070220E" w:rsidRDefault="0070220E" w:rsidP="0070220E">
      <w:pPr>
        <w:ind w:right="567"/>
        <w:rPr>
          <w:sz w:val="28"/>
          <w:szCs w:val="28"/>
          <w:lang w:val="en-US"/>
        </w:rPr>
      </w:pPr>
      <w:r>
        <w:rPr>
          <w:b/>
          <w:bCs/>
          <w:lang w:val="en-US"/>
        </w:rPr>
        <w:t xml:space="preserve">1. </w:t>
      </w:r>
      <w:r w:rsidRPr="002C2F63">
        <w:rPr>
          <w:b/>
          <w:bCs/>
          <w:lang w:val="en-US"/>
        </w:rPr>
        <w:t>Denumerea beneficiarului de stat</w:t>
      </w:r>
      <w:r>
        <w:rPr>
          <w:b/>
          <w:bCs/>
          <w:sz w:val="28"/>
          <w:szCs w:val="28"/>
          <w:lang w:val="en-US"/>
        </w:rPr>
        <w:t xml:space="preserve">   </w:t>
      </w:r>
      <w:r w:rsidRPr="002C2F63">
        <w:rPr>
          <w:b/>
          <w:bCs/>
          <w:sz w:val="28"/>
          <w:szCs w:val="28"/>
          <w:u w:val="single"/>
          <w:lang w:val="en-US"/>
        </w:rPr>
        <w:t>IP LT "Gaudeamus"</w:t>
      </w:r>
    </w:p>
    <w:p w14:paraId="71CAE650" w14:textId="77777777" w:rsidR="0070220E" w:rsidRDefault="0070220E" w:rsidP="0070220E">
      <w:pPr>
        <w:ind w:right="567"/>
        <w:rPr>
          <w:sz w:val="28"/>
          <w:szCs w:val="28"/>
          <w:lang w:val="en-US"/>
        </w:rPr>
      </w:pPr>
      <w:r w:rsidRPr="002C2F63">
        <w:rPr>
          <w:b/>
          <w:bCs/>
          <w:lang w:val="en-US"/>
        </w:rPr>
        <w:t>2. Organizatorul procedurii de achizi</w:t>
      </w:r>
      <w:r>
        <w:rPr>
          <w:b/>
          <w:bCs/>
        </w:rPr>
        <w:t>ţ</w:t>
      </w:r>
      <w:r w:rsidRPr="002C2F63">
        <w:rPr>
          <w:b/>
          <w:bCs/>
          <w:lang w:val="en-US"/>
        </w:rPr>
        <w:t>ie</w:t>
      </w:r>
      <w:r>
        <w:rPr>
          <w:sz w:val="28"/>
          <w:szCs w:val="28"/>
          <w:lang w:val="en-US"/>
        </w:rPr>
        <w:t xml:space="preserve"> </w:t>
      </w:r>
      <w:r w:rsidRPr="002C2F63">
        <w:rPr>
          <w:b/>
          <w:bCs/>
          <w:sz w:val="28"/>
          <w:szCs w:val="28"/>
          <w:u w:val="single"/>
          <w:lang w:val="en-US"/>
        </w:rPr>
        <w:t>IP LT "Gaudeamus"</w:t>
      </w:r>
    </w:p>
    <w:p w14:paraId="0FF27B75" w14:textId="0FAB6299" w:rsidR="0070220E" w:rsidRPr="001F276C" w:rsidRDefault="0070220E" w:rsidP="0070220E">
      <w:pPr>
        <w:ind w:right="567"/>
        <w:rPr>
          <w:b/>
          <w:bCs/>
          <w:sz w:val="28"/>
          <w:szCs w:val="28"/>
          <w:lang w:val="en-US"/>
        </w:rPr>
      </w:pPr>
      <w:r w:rsidRPr="002C2F63">
        <w:rPr>
          <w:b/>
          <w:bCs/>
          <w:lang w:val="en-US"/>
        </w:rPr>
        <w:t>3.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r w:rsidRPr="0070220E">
        <w:rPr>
          <w:b/>
          <w:bCs/>
          <w:sz w:val="28"/>
          <w:szCs w:val="28"/>
          <w:u w:val="single"/>
          <w:lang w:val="en-US"/>
        </w:rPr>
        <w:t xml:space="preserve">Reparatii capitale a blocului administrativ </w:t>
      </w:r>
      <w:r w:rsidRPr="0070220E">
        <w:rPr>
          <w:b/>
          <w:bCs/>
          <w:sz w:val="28"/>
          <w:szCs w:val="28"/>
          <w:u w:val="single"/>
          <w:lang w:val="en-US"/>
        </w:rPr>
        <w:t>,</w:t>
      </w:r>
      <w:r>
        <w:rPr>
          <w:b/>
          <w:bCs/>
          <w:u w:val="single"/>
          <w:lang w:val="en-US"/>
        </w:rPr>
        <w:t xml:space="preserve"> </w:t>
      </w:r>
      <w:r w:rsidRPr="00FA1801">
        <w:rPr>
          <w:b/>
          <w:bCs/>
          <w:sz w:val="28"/>
          <w:szCs w:val="28"/>
          <w:u w:val="single"/>
          <w:lang w:val="en-US"/>
        </w:rPr>
        <w:t>Lucrari de reparatie a bucatariei si a cantinei in cadrul LT "Gaudeamus", mun. Chisinau, Strada Petru Zadnipru 14/4</w:t>
      </w:r>
    </w:p>
    <w:p w14:paraId="6476FCA9" w14:textId="77777777" w:rsidR="0070220E" w:rsidRDefault="0070220E" w:rsidP="0070220E">
      <w:pPr>
        <w:tabs>
          <w:tab w:val="left" w:pos="4786"/>
          <w:tab w:val="left" w:pos="10031"/>
        </w:tabs>
        <w:rPr>
          <w:sz w:val="22"/>
          <w:szCs w:val="22"/>
          <w:lang w:val="en-US"/>
        </w:rPr>
      </w:pPr>
    </w:p>
    <w:p w14:paraId="0CF101DC" w14:textId="77777777" w:rsidR="00660242" w:rsidRDefault="00660242" w:rsidP="0070220E">
      <w:pPr>
        <w:tabs>
          <w:tab w:val="left" w:pos="4786"/>
          <w:tab w:val="left" w:pos="10031"/>
        </w:tabs>
        <w:rPr>
          <w:sz w:val="22"/>
          <w:szCs w:val="22"/>
          <w:lang w:val="en-US"/>
        </w:rPr>
      </w:pPr>
    </w:p>
    <w:p w14:paraId="4D0409A4" w14:textId="77777777" w:rsidR="00660242" w:rsidRDefault="00660242" w:rsidP="00660242">
      <w:pPr>
        <w:pStyle w:val="Titlu"/>
        <w:rPr>
          <w:spacing w:val="-10"/>
        </w:rPr>
      </w:pPr>
      <w:r>
        <w:t>Lista cu</w:t>
      </w:r>
      <w:r>
        <w:rPr>
          <w:spacing w:val="-3"/>
        </w:rPr>
        <w:t xml:space="preserve"> </w:t>
      </w:r>
      <w:proofErr w:type="spellStart"/>
      <w:r>
        <w:t>cantitaţile</w:t>
      </w:r>
      <w:proofErr w:type="spellEnd"/>
      <w:r>
        <w:rPr>
          <w:spacing w:val="-3"/>
        </w:rPr>
        <w:t xml:space="preserve"> </w:t>
      </w:r>
      <w:r>
        <w:t>de</w:t>
      </w:r>
      <w:r>
        <w:rPr>
          <w:spacing w:val="-2"/>
        </w:rPr>
        <w:t xml:space="preserve"> </w:t>
      </w:r>
      <w:r>
        <w:t>lucrări</w:t>
      </w:r>
      <w:r>
        <w:rPr>
          <w:spacing w:val="-2"/>
        </w:rPr>
        <w:t xml:space="preserve"> </w:t>
      </w:r>
      <w:r>
        <w:rPr>
          <w:spacing w:val="-10"/>
        </w:rPr>
        <w:t>№</w:t>
      </w:r>
    </w:p>
    <w:p w14:paraId="241BD6DE" w14:textId="77777777" w:rsidR="00DF0551" w:rsidRDefault="00DF0551" w:rsidP="00660242">
      <w:pPr>
        <w:pStyle w:val="Titlu"/>
        <w:rPr>
          <w:spacing w:val="-10"/>
        </w:rPr>
      </w:pPr>
    </w:p>
    <w:p w14:paraId="63B79E62" w14:textId="4F051FDB" w:rsidR="00DF0551" w:rsidRPr="00DF0551" w:rsidRDefault="00DF0551" w:rsidP="00DF0551">
      <w:pPr>
        <w:pStyle w:val="Titlu"/>
        <w:jc w:val="left"/>
        <w:rPr>
          <w:sz w:val="28"/>
          <w:szCs w:val="28"/>
        </w:rPr>
      </w:pPr>
      <w:proofErr w:type="spellStart"/>
      <w:r w:rsidRPr="00DF0551">
        <w:rPr>
          <w:spacing w:val="-10"/>
          <w:sz w:val="28"/>
          <w:szCs w:val="28"/>
        </w:rPr>
        <w:t>Pozitia</w:t>
      </w:r>
      <w:proofErr w:type="spellEnd"/>
      <w:r w:rsidRPr="00DF0551">
        <w:rPr>
          <w:spacing w:val="-10"/>
          <w:sz w:val="28"/>
          <w:szCs w:val="28"/>
        </w:rPr>
        <w:t xml:space="preserve"> 1</w:t>
      </w:r>
    </w:p>
    <w:p w14:paraId="2EF2A442" w14:textId="77777777" w:rsidR="00660242" w:rsidRDefault="00660242" w:rsidP="00660242">
      <w:pPr>
        <w:spacing w:before="45" w:after="1"/>
        <w:rPr>
          <w:b/>
          <w:sz w:val="20"/>
        </w:rPr>
      </w:pPr>
    </w:p>
    <w:tbl>
      <w:tblPr>
        <w:tblStyle w:val="TableNormal"/>
        <w:tblW w:w="10490" w:type="dxa"/>
        <w:tblInd w:w="15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08"/>
        <w:gridCol w:w="1701"/>
        <w:gridCol w:w="4961"/>
        <w:gridCol w:w="1560"/>
        <w:gridCol w:w="1560"/>
      </w:tblGrid>
      <w:tr w:rsidR="00660242" w14:paraId="09C8473F" w14:textId="77777777" w:rsidTr="00DF0551">
        <w:trPr>
          <w:trHeight w:val="526"/>
        </w:trPr>
        <w:tc>
          <w:tcPr>
            <w:tcW w:w="708" w:type="dxa"/>
            <w:tcBorders>
              <w:bottom w:val="double" w:sz="6" w:space="0" w:color="000000"/>
            </w:tcBorders>
            <w:shd w:val="clear" w:color="auto" w:fill="F1F1F1"/>
          </w:tcPr>
          <w:p w14:paraId="2D943CFD" w14:textId="77777777" w:rsidR="00660242" w:rsidRDefault="00660242" w:rsidP="00F77BFE">
            <w:pPr>
              <w:pStyle w:val="TableParagraph"/>
              <w:ind w:left="290" w:firstLine="12"/>
            </w:pPr>
            <w:r>
              <w:rPr>
                <w:spacing w:val="-10"/>
              </w:rPr>
              <w:t xml:space="preserve">№ </w:t>
            </w:r>
            <w:r>
              <w:rPr>
                <w:spacing w:val="-4"/>
              </w:rPr>
              <w:t>crt.</w:t>
            </w:r>
          </w:p>
        </w:tc>
        <w:tc>
          <w:tcPr>
            <w:tcW w:w="1701" w:type="dxa"/>
            <w:tcBorders>
              <w:bottom w:val="double" w:sz="6" w:space="0" w:color="000000"/>
            </w:tcBorders>
            <w:shd w:val="clear" w:color="auto" w:fill="F1F1F1"/>
          </w:tcPr>
          <w:p w14:paraId="2AF4748D" w14:textId="77777777" w:rsidR="00660242" w:rsidRDefault="00660242" w:rsidP="00F77BFE">
            <w:pPr>
              <w:pStyle w:val="TableParagraph"/>
              <w:ind w:left="316" w:hanging="202"/>
            </w:pPr>
            <w:r>
              <w:t>Simbol</w:t>
            </w:r>
            <w:r>
              <w:rPr>
                <w:spacing w:val="-14"/>
              </w:rPr>
              <w:t xml:space="preserve"> </w:t>
            </w:r>
            <w:r>
              <w:t>norme</w:t>
            </w:r>
            <w:r>
              <w:rPr>
                <w:spacing w:val="-14"/>
              </w:rPr>
              <w:t xml:space="preserve"> </w:t>
            </w:r>
            <w:r>
              <w:t>si cod</w:t>
            </w:r>
            <w:r>
              <w:rPr>
                <w:spacing w:val="40"/>
              </w:rPr>
              <w:t xml:space="preserve"> </w:t>
            </w:r>
            <w:r>
              <w:t>resurse</w:t>
            </w:r>
          </w:p>
        </w:tc>
        <w:tc>
          <w:tcPr>
            <w:tcW w:w="4961" w:type="dxa"/>
            <w:tcBorders>
              <w:bottom w:val="double" w:sz="6" w:space="0" w:color="000000"/>
            </w:tcBorders>
            <w:shd w:val="clear" w:color="auto" w:fill="F1F1F1"/>
          </w:tcPr>
          <w:p w14:paraId="7F28195D" w14:textId="77777777" w:rsidR="00660242" w:rsidRDefault="00660242" w:rsidP="00F77BFE">
            <w:pPr>
              <w:pStyle w:val="TableParagraph"/>
              <w:spacing w:before="252"/>
              <w:ind w:left="1604"/>
            </w:pPr>
            <w:r>
              <w:t>Denumire</w:t>
            </w:r>
            <w:r>
              <w:rPr>
                <w:spacing w:val="-6"/>
              </w:rPr>
              <w:t xml:space="preserve"> </w:t>
            </w:r>
            <w:r>
              <w:rPr>
                <w:spacing w:val="-2"/>
              </w:rPr>
              <w:t>lucrărilor</w:t>
            </w:r>
          </w:p>
        </w:tc>
        <w:tc>
          <w:tcPr>
            <w:tcW w:w="1560" w:type="dxa"/>
            <w:tcBorders>
              <w:bottom w:val="double" w:sz="6" w:space="0" w:color="000000"/>
            </w:tcBorders>
            <w:shd w:val="clear" w:color="auto" w:fill="F1F1F1"/>
          </w:tcPr>
          <w:p w14:paraId="40620450" w14:textId="77777777" w:rsidR="00660242" w:rsidRDefault="00660242" w:rsidP="00F77BFE">
            <w:pPr>
              <w:pStyle w:val="TableParagraph"/>
              <w:ind w:left="462" w:right="257" w:hanging="188"/>
            </w:pPr>
            <w:r>
              <w:t>Unitatea</w:t>
            </w:r>
            <w:r>
              <w:rPr>
                <w:spacing w:val="-14"/>
              </w:rPr>
              <w:t xml:space="preserve"> </w:t>
            </w:r>
            <w:r>
              <w:t xml:space="preserve">de </w:t>
            </w:r>
            <w:r>
              <w:rPr>
                <w:spacing w:val="-2"/>
              </w:rPr>
              <w:t>măsură</w:t>
            </w:r>
          </w:p>
        </w:tc>
        <w:tc>
          <w:tcPr>
            <w:tcW w:w="1560" w:type="dxa"/>
            <w:tcBorders>
              <w:bottom w:val="double" w:sz="6" w:space="0" w:color="000000"/>
              <w:right w:val="single" w:sz="4" w:space="0" w:color="000000"/>
            </w:tcBorders>
            <w:shd w:val="clear" w:color="auto" w:fill="F1F1F1"/>
          </w:tcPr>
          <w:p w14:paraId="0B4C50E6" w14:textId="77777777" w:rsidR="00660242" w:rsidRDefault="00660242" w:rsidP="00F77BFE">
            <w:pPr>
              <w:pStyle w:val="TableParagraph"/>
              <w:ind w:left="16" w:right="1"/>
              <w:jc w:val="center"/>
            </w:pPr>
            <w:r>
              <w:rPr>
                <w:spacing w:val="-2"/>
              </w:rPr>
              <w:t>Volum</w:t>
            </w:r>
          </w:p>
        </w:tc>
      </w:tr>
      <w:tr w:rsidR="00660242" w14:paraId="39B5A534" w14:textId="77777777" w:rsidTr="00DF0551">
        <w:trPr>
          <w:trHeight w:val="255"/>
        </w:trPr>
        <w:tc>
          <w:tcPr>
            <w:tcW w:w="708" w:type="dxa"/>
            <w:tcBorders>
              <w:top w:val="double" w:sz="6" w:space="0" w:color="000000"/>
              <w:bottom w:val="double" w:sz="6" w:space="0" w:color="000000"/>
            </w:tcBorders>
            <w:shd w:val="clear" w:color="auto" w:fill="F1F1F1"/>
          </w:tcPr>
          <w:p w14:paraId="6361FE7F" w14:textId="77777777" w:rsidR="00660242" w:rsidRDefault="00660242" w:rsidP="00F77BFE">
            <w:pPr>
              <w:pStyle w:val="TableParagraph"/>
              <w:spacing w:before="2" w:line="232" w:lineRule="exact"/>
              <w:ind w:left="352"/>
            </w:pPr>
            <w:r>
              <w:rPr>
                <w:spacing w:val="-10"/>
              </w:rPr>
              <w:t>1</w:t>
            </w:r>
          </w:p>
        </w:tc>
        <w:tc>
          <w:tcPr>
            <w:tcW w:w="1701" w:type="dxa"/>
            <w:tcBorders>
              <w:top w:val="double" w:sz="6" w:space="0" w:color="000000"/>
              <w:bottom w:val="double" w:sz="6" w:space="0" w:color="000000"/>
            </w:tcBorders>
            <w:shd w:val="clear" w:color="auto" w:fill="F1F1F1"/>
          </w:tcPr>
          <w:p w14:paraId="416D3A55" w14:textId="77777777" w:rsidR="00660242" w:rsidRDefault="00660242" w:rsidP="00F77BFE">
            <w:pPr>
              <w:pStyle w:val="TableParagraph"/>
              <w:spacing w:before="2" w:line="232" w:lineRule="exact"/>
              <w:ind w:left="3"/>
              <w:jc w:val="center"/>
            </w:pPr>
            <w:r>
              <w:rPr>
                <w:spacing w:val="-10"/>
              </w:rPr>
              <w:t>2</w:t>
            </w:r>
          </w:p>
        </w:tc>
        <w:tc>
          <w:tcPr>
            <w:tcW w:w="4961" w:type="dxa"/>
            <w:tcBorders>
              <w:top w:val="double" w:sz="6" w:space="0" w:color="000000"/>
              <w:bottom w:val="double" w:sz="6" w:space="0" w:color="000000"/>
            </w:tcBorders>
            <w:shd w:val="clear" w:color="auto" w:fill="F1F1F1"/>
          </w:tcPr>
          <w:p w14:paraId="1663B3CF" w14:textId="77777777" w:rsidR="00660242" w:rsidRDefault="00660242" w:rsidP="00F77BFE">
            <w:pPr>
              <w:pStyle w:val="TableParagraph"/>
              <w:spacing w:before="2" w:line="232" w:lineRule="exact"/>
              <w:ind w:left="15"/>
              <w:jc w:val="center"/>
            </w:pPr>
            <w:r>
              <w:rPr>
                <w:spacing w:val="-10"/>
              </w:rPr>
              <w:t>3</w:t>
            </w:r>
          </w:p>
        </w:tc>
        <w:tc>
          <w:tcPr>
            <w:tcW w:w="1560" w:type="dxa"/>
            <w:tcBorders>
              <w:top w:val="double" w:sz="6" w:space="0" w:color="000000"/>
              <w:bottom w:val="double" w:sz="6" w:space="0" w:color="000000"/>
            </w:tcBorders>
            <w:shd w:val="clear" w:color="auto" w:fill="F1F1F1"/>
          </w:tcPr>
          <w:p w14:paraId="09F5D961" w14:textId="77777777" w:rsidR="00660242" w:rsidRDefault="00660242" w:rsidP="00F77BFE">
            <w:pPr>
              <w:pStyle w:val="TableParagraph"/>
              <w:spacing w:before="2" w:line="232" w:lineRule="exact"/>
              <w:ind w:left="20" w:right="1"/>
              <w:jc w:val="center"/>
            </w:pPr>
            <w:r>
              <w:rPr>
                <w:spacing w:val="-10"/>
              </w:rPr>
              <w:t>4</w:t>
            </w:r>
          </w:p>
        </w:tc>
        <w:tc>
          <w:tcPr>
            <w:tcW w:w="1560" w:type="dxa"/>
            <w:tcBorders>
              <w:top w:val="double" w:sz="6" w:space="0" w:color="000000"/>
              <w:bottom w:val="double" w:sz="6" w:space="0" w:color="000000"/>
              <w:right w:val="single" w:sz="4" w:space="0" w:color="000000"/>
            </w:tcBorders>
            <w:shd w:val="clear" w:color="auto" w:fill="F1F1F1"/>
          </w:tcPr>
          <w:p w14:paraId="37A11529" w14:textId="77777777" w:rsidR="00660242" w:rsidRDefault="00660242" w:rsidP="00F77BFE">
            <w:pPr>
              <w:pStyle w:val="TableParagraph"/>
              <w:spacing w:before="2" w:line="232" w:lineRule="exact"/>
              <w:ind w:left="16"/>
              <w:jc w:val="center"/>
            </w:pPr>
            <w:r>
              <w:rPr>
                <w:spacing w:val="-10"/>
              </w:rPr>
              <w:t>5</w:t>
            </w:r>
          </w:p>
        </w:tc>
      </w:tr>
      <w:tr w:rsidR="00660242" w14:paraId="03999B38" w14:textId="77777777" w:rsidTr="00DF0551">
        <w:trPr>
          <w:trHeight w:val="1518"/>
        </w:trPr>
        <w:tc>
          <w:tcPr>
            <w:tcW w:w="708" w:type="dxa"/>
            <w:tcBorders>
              <w:top w:val="double" w:sz="6" w:space="0" w:color="000000"/>
              <w:bottom w:val="single" w:sz="4" w:space="0" w:color="000000"/>
            </w:tcBorders>
          </w:tcPr>
          <w:p w14:paraId="088F9788" w14:textId="77777777" w:rsidR="00660242" w:rsidRDefault="00660242" w:rsidP="00F77BFE">
            <w:pPr>
              <w:pStyle w:val="TableParagraph"/>
              <w:rPr>
                <w:sz w:val="24"/>
              </w:rPr>
            </w:pPr>
          </w:p>
        </w:tc>
        <w:tc>
          <w:tcPr>
            <w:tcW w:w="1701" w:type="dxa"/>
            <w:tcBorders>
              <w:top w:val="double" w:sz="6" w:space="0" w:color="000000"/>
              <w:bottom w:val="single" w:sz="4" w:space="0" w:color="000000"/>
            </w:tcBorders>
          </w:tcPr>
          <w:p w14:paraId="07B4F581" w14:textId="77777777" w:rsidR="00660242" w:rsidRDefault="00660242" w:rsidP="00F77BFE">
            <w:pPr>
              <w:pStyle w:val="TableParagraph"/>
              <w:rPr>
                <w:sz w:val="24"/>
              </w:rPr>
            </w:pPr>
          </w:p>
        </w:tc>
        <w:tc>
          <w:tcPr>
            <w:tcW w:w="4961" w:type="dxa"/>
            <w:tcBorders>
              <w:top w:val="double" w:sz="6" w:space="0" w:color="000000"/>
              <w:bottom w:val="single" w:sz="4" w:space="0" w:color="000000"/>
            </w:tcBorders>
          </w:tcPr>
          <w:p w14:paraId="443B1913" w14:textId="77777777" w:rsidR="00660242" w:rsidRDefault="00660242" w:rsidP="00F77BFE">
            <w:pPr>
              <w:pStyle w:val="TableParagraph"/>
              <w:spacing w:line="480" w:lineRule="auto"/>
              <w:ind w:left="108" w:right="999"/>
              <w:rPr>
                <w:b/>
              </w:rPr>
            </w:pPr>
            <w:r>
              <w:rPr>
                <w:b/>
              </w:rPr>
              <w:t>Capitolul</w:t>
            </w:r>
            <w:r>
              <w:rPr>
                <w:b/>
                <w:spacing w:val="-9"/>
              </w:rPr>
              <w:t xml:space="preserve"> </w:t>
            </w:r>
            <w:r>
              <w:rPr>
                <w:b/>
              </w:rPr>
              <w:t>1.</w:t>
            </w:r>
            <w:r>
              <w:rPr>
                <w:b/>
                <w:spacing w:val="-10"/>
              </w:rPr>
              <w:t xml:space="preserve"> </w:t>
            </w:r>
            <w:proofErr w:type="spellStart"/>
            <w:r>
              <w:rPr>
                <w:b/>
              </w:rPr>
              <w:t>Lucrari</w:t>
            </w:r>
            <w:proofErr w:type="spellEnd"/>
            <w:r>
              <w:rPr>
                <w:b/>
                <w:spacing w:val="-9"/>
              </w:rPr>
              <w:t xml:space="preserve"> </w:t>
            </w:r>
            <w:r>
              <w:rPr>
                <w:b/>
              </w:rPr>
              <w:t>de</w:t>
            </w:r>
            <w:r>
              <w:rPr>
                <w:b/>
                <w:spacing w:val="-10"/>
              </w:rPr>
              <w:t xml:space="preserve"> </w:t>
            </w:r>
            <w:proofErr w:type="spellStart"/>
            <w:r>
              <w:rPr>
                <w:b/>
              </w:rPr>
              <w:t>reparatie</w:t>
            </w:r>
            <w:proofErr w:type="spellEnd"/>
            <w:r>
              <w:rPr>
                <w:b/>
              </w:rPr>
              <w:t xml:space="preserve"> Capitolul 1.1. Cabinet 108</w:t>
            </w:r>
          </w:p>
          <w:p w14:paraId="2A3DC51F" w14:textId="77777777" w:rsidR="00660242" w:rsidRDefault="00660242" w:rsidP="00F77BFE">
            <w:pPr>
              <w:pStyle w:val="TableParagraph"/>
              <w:spacing w:before="1"/>
              <w:ind w:left="108"/>
              <w:rPr>
                <w:b/>
              </w:rPr>
            </w:pPr>
            <w:r>
              <w:rPr>
                <w:b/>
              </w:rPr>
              <w:t>Capitolul</w:t>
            </w:r>
            <w:r>
              <w:rPr>
                <w:b/>
                <w:spacing w:val="-4"/>
              </w:rPr>
              <w:t xml:space="preserve"> </w:t>
            </w:r>
            <w:r>
              <w:rPr>
                <w:b/>
              </w:rPr>
              <w:t>1.1.1.</w:t>
            </w:r>
            <w:r>
              <w:rPr>
                <w:b/>
                <w:spacing w:val="-3"/>
              </w:rPr>
              <w:t xml:space="preserve"> </w:t>
            </w:r>
            <w:proofErr w:type="spellStart"/>
            <w:r>
              <w:rPr>
                <w:b/>
              </w:rPr>
              <w:t>Lucrari</w:t>
            </w:r>
            <w:proofErr w:type="spellEnd"/>
            <w:r>
              <w:rPr>
                <w:b/>
                <w:spacing w:val="-4"/>
              </w:rPr>
              <w:t xml:space="preserve"> </w:t>
            </w:r>
            <w:r>
              <w:rPr>
                <w:b/>
              </w:rPr>
              <w:t>de</w:t>
            </w:r>
            <w:r>
              <w:rPr>
                <w:b/>
                <w:spacing w:val="-3"/>
              </w:rPr>
              <w:t xml:space="preserve"> </w:t>
            </w:r>
            <w:r>
              <w:rPr>
                <w:b/>
                <w:spacing w:val="-2"/>
              </w:rPr>
              <w:t>demolare</w:t>
            </w:r>
          </w:p>
        </w:tc>
        <w:tc>
          <w:tcPr>
            <w:tcW w:w="1560" w:type="dxa"/>
            <w:tcBorders>
              <w:top w:val="double" w:sz="6" w:space="0" w:color="000000"/>
              <w:bottom w:val="single" w:sz="4" w:space="0" w:color="000000"/>
            </w:tcBorders>
          </w:tcPr>
          <w:p w14:paraId="1EBFFA39" w14:textId="77777777" w:rsidR="00660242" w:rsidRDefault="00660242" w:rsidP="00F77BFE">
            <w:pPr>
              <w:pStyle w:val="TableParagraph"/>
              <w:rPr>
                <w:sz w:val="24"/>
              </w:rPr>
            </w:pPr>
          </w:p>
        </w:tc>
        <w:tc>
          <w:tcPr>
            <w:tcW w:w="1560" w:type="dxa"/>
            <w:tcBorders>
              <w:top w:val="double" w:sz="6" w:space="0" w:color="000000"/>
              <w:bottom w:val="single" w:sz="4" w:space="0" w:color="000000"/>
              <w:right w:val="single" w:sz="4" w:space="0" w:color="000000"/>
            </w:tcBorders>
          </w:tcPr>
          <w:p w14:paraId="45EF2CE1" w14:textId="77777777" w:rsidR="00660242" w:rsidRDefault="00660242" w:rsidP="00F77BFE">
            <w:pPr>
              <w:pStyle w:val="TableParagraph"/>
              <w:rPr>
                <w:sz w:val="24"/>
              </w:rPr>
            </w:pPr>
          </w:p>
        </w:tc>
      </w:tr>
      <w:tr w:rsidR="00660242" w:rsidRPr="00660242" w14:paraId="240B8BBE" w14:textId="77777777" w:rsidTr="00DF0551">
        <w:trPr>
          <w:trHeight w:val="553"/>
        </w:trPr>
        <w:tc>
          <w:tcPr>
            <w:tcW w:w="708" w:type="dxa"/>
            <w:tcBorders>
              <w:top w:val="single" w:sz="4" w:space="0" w:color="000000"/>
              <w:bottom w:val="single" w:sz="4" w:space="0" w:color="000000"/>
            </w:tcBorders>
          </w:tcPr>
          <w:p w14:paraId="36E460E7" w14:textId="77777777" w:rsidR="00660242" w:rsidRPr="00660242" w:rsidRDefault="00660242" w:rsidP="00660242">
            <w:pPr>
              <w:pStyle w:val="TableParagraph"/>
              <w:ind w:left="107"/>
              <w:rPr>
                <w:sz w:val="20"/>
                <w:szCs w:val="20"/>
              </w:rPr>
            </w:pPr>
            <w:r w:rsidRPr="00660242">
              <w:rPr>
                <w:spacing w:val="-10"/>
                <w:sz w:val="20"/>
                <w:szCs w:val="20"/>
              </w:rPr>
              <w:t>1</w:t>
            </w:r>
          </w:p>
        </w:tc>
        <w:tc>
          <w:tcPr>
            <w:tcW w:w="1701" w:type="dxa"/>
            <w:tcBorders>
              <w:top w:val="single" w:sz="4" w:space="0" w:color="000000"/>
              <w:bottom w:val="single" w:sz="4" w:space="0" w:color="000000"/>
            </w:tcBorders>
          </w:tcPr>
          <w:p w14:paraId="7266422D" w14:textId="77777777" w:rsidR="00660242" w:rsidRPr="00660242" w:rsidRDefault="00660242" w:rsidP="00660242">
            <w:pPr>
              <w:pStyle w:val="TableParagraph"/>
              <w:ind w:left="108"/>
              <w:rPr>
                <w:sz w:val="20"/>
                <w:szCs w:val="20"/>
              </w:rPr>
            </w:pPr>
            <w:r w:rsidRPr="00660242">
              <w:rPr>
                <w:spacing w:val="-2"/>
                <w:sz w:val="20"/>
                <w:szCs w:val="20"/>
              </w:rPr>
              <w:t>RpCJ35A</w:t>
            </w:r>
          </w:p>
        </w:tc>
        <w:tc>
          <w:tcPr>
            <w:tcW w:w="4961" w:type="dxa"/>
            <w:tcBorders>
              <w:top w:val="single" w:sz="4" w:space="0" w:color="000000"/>
              <w:bottom w:val="single" w:sz="4" w:space="0" w:color="000000"/>
            </w:tcBorders>
          </w:tcPr>
          <w:p w14:paraId="5805A465" w14:textId="77777777" w:rsidR="00660242" w:rsidRPr="00660242" w:rsidRDefault="00660242" w:rsidP="00660242">
            <w:pPr>
              <w:pStyle w:val="TableParagraph"/>
              <w:ind w:left="108"/>
              <w:rPr>
                <w:sz w:val="20"/>
                <w:szCs w:val="20"/>
              </w:rPr>
            </w:pPr>
            <w:r w:rsidRPr="00660242">
              <w:rPr>
                <w:sz w:val="20"/>
                <w:szCs w:val="20"/>
              </w:rPr>
              <w:t>Desfaceri</w:t>
            </w:r>
            <w:r w:rsidRPr="00660242">
              <w:rPr>
                <w:spacing w:val="-2"/>
                <w:sz w:val="20"/>
                <w:szCs w:val="20"/>
              </w:rPr>
              <w:t xml:space="preserve"> </w:t>
            </w:r>
            <w:r w:rsidRPr="00660242">
              <w:rPr>
                <w:sz w:val="20"/>
                <w:szCs w:val="20"/>
              </w:rPr>
              <w:t>de</w:t>
            </w:r>
            <w:r w:rsidRPr="00660242">
              <w:rPr>
                <w:spacing w:val="-3"/>
                <w:sz w:val="20"/>
                <w:szCs w:val="20"/>
              </w:rPr>
              <w:t xml:space="preserve"> </w:t>
            </w:r>
            <w:r w:rsidRPr="00660242">
              <w:rPr>
                <w:sz w:val="20"/>
                <w:szCs w:val="20"/>
              </w:rPr>
              <w:t>tencuieli</w:t>
            </w:r>
            <w:r w:rsidRPr="00660242">
              <w:rPr>
                <w:spacing w:val="-1"/>
                <w:sz w:val="20"/>
                <w:szCs w:val="20"/>
              </w:rPr>
              <w:t xml:space="preserve"> </w:t>
            </w:r>
            <w:r w:rsidRPr="00660242">
              <w:rPr>
                <w:sz w:val="20"/>
                <w:szCs w:val="20"/>
              </w:rPr>
              <w:t>interioare</w:t>
            </w:r>
            <w:r w:rsidRPr="00660242">
              <w:rPr>
                <w:spacing w:val="-2"/>
                <w:sz w:val="20"/>
                <w:szCs w:val="20"/>
              </w:rPr>
              <w:t xml:space="preserve"> </w:t>
            </w:r>
            <w:r w:rsidRPr="00660242">
              <w:rPr>
                <w:sz w:val="20"/>
                <w:szCs w:val="20"/>
              </w:rPr>
              <w:t>la</w:t>
            </w:r>
            <w:r w:rsidRPr="00660242">
              <w:rPr>
                <w:spacing w:val="-1"/>
                <w:sz w:val="20"/>
                <w:szCs w:val="20"/>
              </w:rPr>
              <w:t xml:space="preserve"> </w:t>
            </w:r>
            <w:proofErr w:type="spellStart"/>
            <w:r w:rsidRPr="00660242">
              <w:rPr>
                <w:spacing w:val="-2"/>
                <w:sz w:val="20"/>
                <w:szCs w:val="20"/>
              </w:rPr>
              <w:t>pereti</w:t>
            </w:r>
            <w:proofErr w:type="spellEnd"/>
          </w:p>
        </w:tc>
        <w:tc>
          <w:tcPr>
            <w:tcW w:w="1560" w:type="dxa"/>
            <w:tcBorders>
              <w:top w:val="single" w:sz="4" w:space="0" w:color="000000"/>
              <w:bottom w:val="single" w:sz="4" w:space="0" w:color="000000"/>
            </w:tcBorders>
          </w:tcPr>
          <w:p w14:paraId="6B808DD5"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3DCE07BC" w14:textId="77777777" w:rsidR="00660242" w:rsidRPr="00660242" w:rsidRDefault="00660242" w:rsidP="00660242">
            <w:pPr>
              <w:pStyle w:val="TableParagraph"/>
              <w:ind w:left="20" w:right="4"/>
              <w:jc w:val="center"/>
              <w:rPr>
                <w:sz w:val="20"/>
                <w:szCs w:val="20"/>
              </w:rPr>
            </w:pPr>
            <w:r w:rsidRPr="00660242">
              <w:rPr>
                <w:spacing w:val="-2"/>
                <w:sz w:val="20"/>
                <w:szCs w:val="20"/>
              </w:rPr>
              <w:t>55,2000</w:t>
            </w:r>
          </w:p>
        </w:tc>
      </w:tr>
      <w:tr w:rsidR="00660242" w:rsidRPr="00660242" w14:paraId="4439998B" w14:textId="77777777" w:rsidTr="00DF0551">
        <w:trPr>
          <w:trHeight w:val="477"/>
        </w:trPr>
        <w:tc>
          <w:tcPr>
            <w:tcW w:w="708" w:type="dxa"/>
            <w:tcBorders>
              <w:top w:val="single" w:sz="4" w:space="0" w:color="000000"/>
              <w:bottom w:val="single" w:sz="4" w:space="0" w:color="000000"/>
            </w:tcBorders>
          </w:tcPr>
          <w:p w14:paraId="69FCC6B2" w14:textId="77777777" w:rsidR="00660242" w:rsidRPr="00660242" w:rsidRDefault="00660242" w:rsidP="00660242">
            <w:pPr>
              <w:pStyle w:val="TableParagraph"/>
              <w:ind w:left="167"/>
              <w:rPr>
                <w:sz w:val="20"/>
                <w:szCs w:val="20"/>
              </w:rPr>
            </w:pPr>
            <w:r w:rsidRPr="00660242">
              <w:rPr>
                <w:spacing w:val="-10"/>
                <w:sz w:val="20"/>
                <w:szCs w:val="20"/>
              </w:rPr>
              <w:t>2</w:t>
            </w:r>
          </w:p>
        </w:tc>
        <w:tc>
          <w:tcPr>
            <w:tcW w:w="1701" w:type="dxa"/>
            <w:tcBorders>
              <w:top w:val="single" w:sz="4" w:space="0" w:color="000000"/>
              <w:bottom w:val="single" w:sz="4" w:space="0" w:color="000000"/>
            </w:tcBorders>
          </w:tcPr>
          <w:p w14:paraId="215F903B" w14:textId="77777777" w:rsidR="00660242" w:rsidRPr="00660242" w:rsidRDefault="00660242" w:rsidP="00660242">
            <w:pPr>
              <w:pStyle w:val="TableParagraph"/>
              <w:ind w:left="108"/>
              <w:rPr>
                <w:sz w:val="20"/>
                <w:szCs w:val="20"/>
              </w:rPr>
            </w:pPr>
            <w:r w:rsidRPr="00660242">
              <w:rPr>
                <w:spacing w:val="-2"/>
                <w:sz w:val="20"/>
                <w:szCs w:val="20"/>
              </w:rPr>
              <w:t>RpCK41C</w:t>
            </w:r>
          </w:p>
        </w:tc>
        <w:tc>
          <w:tcPr>
            <w:tcW w:w="4961" w:type="dxa"/>
            <w:tcBorders>
              <w:top w:val="single" w:sz="4" w:space="0" w:color="000000"/>
              <w:bottom w:val="single" w:sz="4" w:space="0" w:color="000000"/>
            </w:tcBorders>
          </w:tcPr>
          <w:p w14:paraId="6A2CDAAF" w14:textId="77777777" w:rsidR="00660242" w:rsidRPr="00660242" w:rsidRDefault="00660242" w:rsidP="00660242">
            <w:pPr>
              <w:pStyle w:val="TableParagraph"/>
              <w:ind w:left="108"/>
              <w:rPr>
                <w:sz w:val="20"/>
                <w:szCs w:val="20"/>
              </w:rPr>
            </w:pPr>
            <w:r w:rsidRPr="00660242">
              <w:rPr>
                <w:sz w:val="20"/>
                <w:szCs w:val="20"/>
              </w:rPr>
              <w:t>Desfacerea</w:t>
            </w:r>
            <w:r w:rsidRPr="00660242">
              <w:rPr>
                <w:spacing w:val="-7"/>
                <w:sz w:val="20"/>
                <w:szCs w:val="20"/>
              </w:rPr>
              <w:t xml:space="preserve"> </w:t>
            </w:r>
            <w:r w:rsidRPr="00660242">
              <w:rPr>
                <w:sz w:val="20"/>
                <w:szCs w:val="20"/>
              </w:rPr>
              <w:t>pardoselilor</w:t>
            </w:r>
            <w:r w:rsidRPr="00660242">
              <w:rPr>
                <w:spacing w:val="-6"/>
                <w:sz w:val="20"/>
                <w:szCs w:val="20"/>
              </w:rPr>
              <w:t xml:space="preserve"> </w:t>
            </w:r>
            <w:r w:rsidRPr="00660242">
              <w:rPr>
                <w:sz w:val="20"/>
                <w:szCs w:val="20"/>
              </w:rPr>
              <w:t>din</w:t>
            </w:r>
            <w:r w:rsidRPr="00660242">
              <w:rPr>
                <w:spacing w:val="-6"/>
                <w:sz w:val="20"/>
                <w:szCs w:val="20"/>
              </w:rPr>
              <w:t xml:space="preserve"> </w:t>
            </w:r>
            <w:r w:rsidRPr="00660242">
              <w:rPr>
                <w:sz w:val="20"/>
                <w:szCs w:val="20"/>
              </w:rPr>
              <w:t>covor</w:t>
            </w:r>
            <w:r w:rsidRPr="00660242">
              <w:rPr>
                <w:spacing w:val="-8"/>
                <w:sz w:val="20"/>
                <w:szCs w:val="20"/>
              </w:rPr>
              <w:t xml:space="preserve"> </w:t>
            </w:r>
            <w:r w:rsidRPr="00660242">
              <w:rPr>
                <w:sz w:val="20"/>
                <w:szCs w:val="20"/>
              </w:rPr>
              <w:t>din</w:t>
            </w:r>
            <w:r w:rsidRPr="00660242">
              <w:rPr>
                <w:spacing w:val="-6"/>
                <w:sz w:val="20"/>
                <w:szCs w:val="20"/>
              </w:rPr>
              <w:t xml:space="preserve"> </w:t>
            </w:r>
            <w:r w:rsidRPr="00660242">
              <w:rPr>
                <w:sz w:val="20"/>
                <w:szCs w:val="20"/>
              </w:rPr>
              <w:t>PVC</w:t>
            </w:r>
            <w:r w:rsidRPr="00660242">
              <w:rPr>
                <w:spacing w:val="-6"/>
                <w:sz w:val="20"/>
                <w:szCs w:val="20"/>
              </w:rPr>
              <w:t xml:space="preserve"> </w:t>
            </w:r>
            <w:r w:rsidRPr="00660242">
              <w:rPr>
                <w:sz w:val="20"/>
                <w:szCs w:val="20"/>
              </w:rPr>
              <w:t xml:space="preserve">pe suport sau </w:t>
            </w:r>
            <w:proofErr w:type="spellStart"/>
            <w:r w:rsidRPr="00660242">
              <w:rPr>
                <w:sz w:val="20"/>
                <w:szCs w:val="20"/>
              </w:rPr>
              <w:t>fara</w:t>
            </w:r>
            <w:proofErr w:type="spellEnd"/>
            <w:r w:rsidRPr="00660242">
              <w:rPr>
                <w:sz w:val="20"/>
                <w:szCs w:val="20"/>
              </w:rPr>
              <w:t xml:space="preserve"> suport textil, mocheta, etc</w:t>
            </w:r>
          </w:p>
        </w:tc>
        <w:tc>
          <w:tcPr>
            <w:tcW w:w="1560" w:type="dxa"/>
            <w:tcBorders>
              <w:top w:val="single" w:sz="4" w:space="0" w:color="000000"/>
              <w:bottom w:val="single" w:sz="4" w:space="0" w:color="000000"/>
            </w:tcBorders>
          </w:tcPr>
          <w:p w14:paraId="55CE4EB4"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66AE3524" w14:textId="77777777" w:rsidR="00660242" w:rsidRPr="00660242" w:rsidRDefault="00660242" w:rsidP="00660242">
            <w:pPr>
              <w:pStyle w:val="TableParagraph"/>
              <w:ind w:left="20" w:right="4"/>
              <w:jc w:val="center"/>
              <w:rPr>
                <w:sz w:val="20"/>
                <w:szCs w:val="20"/>
              </w:rPr>
            </w:pPr>
            <w:r w:rsidRPr="00660242">
              <w:rPr>
                <w:spacing w:val="-2"/>
                <w:sz w:val="20"/>
                <w:szCs w:val="20"/>
              </w:rPr>
              <w:t>31,5000</w:t>
            </w:r>
          </w:p>
        </w:tc>
      </w:tr>
      <w:tr w:rsidR="00660242" w:rsidRPr="00660242" w14:paraId="37813AF7" w14:textId="77777777" w:rsidTr="00DF0551">
        <w:trPr>
          <w:trHeight w:val="142"/>
        </w:trPr>
        <w:tc>
          <w:tcPr>
            <w:tcW w:w="708" w:type="dxa"/>
            <w:tcBorders>
              <w:top w:val="single" w:sz="4" w:space="0" w:color="000000"/>
              <w:bottom w:val="single" w:sz="4" w:space="0" w:color="000000"/>
            </w:tcBorders>
          </w:tcPr>
          <w:p w14:paraId="70C43FD0" w14:textId="77777777" w:rsidR="00660242" w:rsidRPr="00660242" w:rsidRDefault="00660242" w:rsidP="00660242">
            <w:pPr>
              <w:pStyle w:val="TableParagraph"/>
              <w:ind w:left="167"/>
              <w:rPr>
                <w:sz w:val="20"/>
                <w:szCs w:val="20"/>
              </w:rPr>
            </w:pPr>
            <w:r w:rsidRPr="00660242">
              <w:rPr>
                <w:spacing w:val="-10"/>
                <w:sz w:val="20"/>
                <w:szCs w:val="20"/>
              </w:rPr>
              <w:t>3</w:t>
            </w:r>
          </w:p>
        </w:tc>
        <w:tc>
          <w:tcPr>
            <w:tcW w:w="1701" w:type="dxa"/>
            <w:tcBorders>
              <w:top w:val="single" w:sz="4" w:space="0" w:color="000000"/>
              <w:bottom w:val="single" w:sz="4" w:space="0" w:color="000000"/>
            </w:tcBorders>
          </w:tcPr>
          <w:p w14:paraId="33D0F1FE" w14:textId="77777777" w:rsidR="00660242" w:rsidRPr="00660242" w:rsidRDefault="00660242" w:rsidP="00660242">
            <w:pPr>
              <w:pStyle w:val="TableParagraph"/>
              <w:ind w:left="108"/>
              <w:rPr>
                <w:sz w:val="20"/>
                <w:szCs w:val="20"/>
              </w:rPr>
            </w:pPr>
            <w:r w:rsidRPr="00660242">
              <w:rPr>
                <w:spacing w:val="-2"/>
                <w:sz w:val="20"/>
                <w:szCs w:val="20"/>
              </w:rPr>
              <w:t>RpCK42A</w:t>
            </w:r>
          </w:p>
        </w:tc>
        <w:tc>
          <w:tcPr>
            <w:tcW w:w="4961" w:type="dxa"/>
            <w:tcBorders>
              <w:top w:val="single" w:sz="4" w:space="0" w:color="000000"/>
              <w:bottom w:val="single" w:sz="4" w:space="0" w:color="000000"/>
            </w:tcBorders>
          </w:tcPr>
          <w:p w14:paraId="71E0789C" w14:textId="77777777" w:rsidR="00660242" w:rsidRPr="00660242" w:rsidRDefault="00660242" w:rsidP="00660242">
            <w:pPr>
              <w:pStyle w:val="TableParagraph"/>
              <w:ind w:left="108"/>
              <w:rPr>
                <w:sz w:val="20"/>
                <w:szCs w:val="20"/>
              </w:rPr>
            </w:pPr>
            <w:r w:rsidRPr="00660242">
              <w:rPr>
                <w:sz w:val="20"/>
                <w:szCs w:val="20"/>
              </w:rPr>
              <w:t>Desfacerea</w:t>
            </w:r>
            <w:r w:rsidRPr="00660242">
              <w:rPr>
                <w:spacing w:val="-8"/>
                <w:sz w:val="20"/>
                <w:szCs w:val="20"/>
              </w:rPr>
              <w:t xml:space="preserve"> </w:t>
            </w:r>
            <w:r w:rsidRPr="00660242">
              <w:rPr>
                <w:sz w:val="20"/>
                <w:szCs w:val="20"/>
              </w:rPr>
              <w:t>pardoselilor</w:t>
            </w:r>
            <w:r w:rsidRPr="00660242">
              <w:rPr>
                <w:spacing w:val="-7"/>
                <w:sz w:val="20"/>
                <w:szCs w:val="20"/>
              </w:rPr>
              <w:t xml:space="preserve"> </w:t>
            </w:r>
            <w:r w:rsidRPr="00660242">
              <w:rPr>
                <w:sz w:val="20"/>
                <w:szCs w:val="20"/>
              </w:rPr>
              <w:t>reci</w:t>
            </w:r>
            <w:r w:rsidRPr="00660242">
              <w:rPr>
                <w:spacing w:val="-7"/>
                <w:sz w:val="20"/>
                <w:szCs w:val="20"/>
              </w:rPr>
              <w:t xml:space="preserve"> </w:t>
            </w:r>
            <w:r w:rsidRPr="00660242">
              <w:rPr>
                <w:sz w:val="20"/>
                <w:szCs w:val="20"/>
              </w:rPr>
              <w:t>din</w:t>
            </w:r>
            <w:r w:rsidRPr="00660242">
              <w:rPr>
                <w:spacing w:val="-7"/>
                <w:sz w:val="20"/>
                <w:szCs w:val="20"/>
              </w:rPr>
              <w:t xml:space="preserve"> </w:t>
            </w:r>
            <w:r w:rsidRPr="00660242">
              <w:rPr>
                <w:sz w:val="20"/>
                <w:szCs w:val="20"/>
              </w:rPr>
              <w:t>beton</w:t>
            </w:r>
            <w:r w:rsidRPr="00660242">
              <w:rPr>
                <w:spacing w:val="-7"/>
                <w:sz w:val="20"/>
                <w:szCs w:val="20"/>
              </w:rPr>
              <w:t xml:space="preserve"> </w:t>
            </w:r>
            <w:r w:rsidRPr="00660242">
              <w:rPr>
                <w:sz w:val="20"/>
                <w:szCs w:val="20"/>
              </w:rPr>
              <w:t>sau</w:t>
            </w:r>
            <w:r w:rsidRPr="00660242">
              <w:rPr>
                <w:spacing w:val="-7"/>
                <w:sz w:val="20"/>
                <w:szCs w:val="20"/>
              </w:rPr>
              <w:t xml:space="preserve"> </w:t>
            </w:r>
            <w:r w:rsidRPr="00660242">
              <w:rPr>
                <w:sz w:val="20"/>
                <w:szCs w:val="20"/>
              </w:rPr>
              <w:t>mortar de ciment</w:t>
            </w:r>
          </w:p>
        </w:tc>
        <w:tc>
          <w:tcPr>
            <w:tcW w:w="1560" w:type="dxa"/>
            <w:tcBorders>
              <w:top w:val="single" w:sz="4" w:space="0" w:color="000000"/>
              <w:bottom w:val="single" w:sz="4" w:space="0" w:color="000000"/>
            </w:tcBorders>
          </w:tcPr>
          <w:p w14:paraId="4B7FE29F"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0425C19C" w14:textId="77777777" w:rsidR="00660242" w:rsidRPr="00660242" w:rsidRDefault="00660242" w:rsidP="00660242">
            <w:pPr>
              <w:pStyle w:val="TableParagraph"/>
              <w:ind w:left="20" w:right="4"/>
              <w:jc w:val="center"/>
              <w:rPr>
                <w:sz w:val="20"/>
                <w:szCs w:val="20"/>
              </w:rPr>
            </w:pPr>
            <w:r w:rsidRPr="00660242">
              <w:rPr>
                <w:spacing w:val="-2"/>
                <w:sz w:val="20"/>
                <w:szCs w:val="20"/>
              </w:rPr>
              <w:t>31,5000</w:t>
            </w:r>
          </w:p>
        </w:tc>
      </w:tr>
      <w:tr w:rsidR="00660242" w:rsidRPr="00660242" w14:paraId="5BBC0930" w14:textId="77777777" w:rsidTr="00DF0551">
        <w:trPr>
          <w:trHeight w:val="330"/>
        </w:trPr>
        <w:tc>
          <w:tcPr>
            <w:tcW w:w="708" w:type="dxa"/>
            <w:tcBorders>
              <w:top w:val="single" w:sz="4" w:space="0" w:color="000000"/>
              <w:bottom w:val="single" w:sz="4" w:space="0" w:color="000000"/>
            </w:tcBorders>
          </w:tcPr>
          <w:p w14:paraId="73BFDF88" w14:textId="77777777" w:rsidR="00660242" w:rsidRPr="00660242" w:rsidRDefault="00660242" w:rsidP="00660242">
            <w:pPr>
              <w:pStyle w:val="TableParagraph"/>
              <w:ind w:left="167"/>
              <w:rPr>
                <w:sz w:val="20"/>
                <w:szCs w:val="20"/>
              </w:rPr>
            </w:pPr>
            <w:r w:rsidRPr="00660242">
              <w:rPr>
                <w:spacing w:val="-10"/>
                <w:sz w:val="20"/>
                <w:szCs w:val="20"/>
              </w:rPr>
              <w:t>4</w:t>
            </w:r>
          </w:p>
        </w:tc>
        <w:tc>
          <w:tcPr>
            <w:tcW w:w="1701" w:type="dxa"/>
            <w:tcBorders>
              <w:top w:val="single" w:sz="4" w:space="0" w:color="000000"/>
              <w:bottom w:val="single" w:sz="4" w:space="0" w:color="000000"/>
            </w:tcBorders>
          </w:tcPr>
          <w:p w14:paraId="22EF6164" w14:textId="77777777" w:rsidR="00660242" w:rsidRPr="00660242" w:rsidRDefault="00660242" w:rsidP="00660242">
            <w:pPr>
              <w:pStyle w:val="TableParagraph"/>
              <w:ind w:left="108"/>
              <w:rPr>
                <w:sz w:val="20"/>
                <w:szCs w:val="20"/>
              </w:rPr>
            </w:pPr>
            <w:r w:rsidRPr="00660242">
              <w:rPr>
                <w:spacing w:val="-2"/>
                <w:sz w:val="20"/>
                <w:szCs w:val="20"/>
              </w:rPr>
              <w:t>RpCO56A</w:t>
            </w:r>
          </w:p>
        </w:tc>
        <w:tc>
          <w:tcPr>
            <w:tcW w:w="4961" w:type="dxa"/>
            <w:tcBorders>
              <w:top w:val="single" w:sz="4" w:space="0" w:color="000000"/>
              <w:bottom w:val="single" w:sz="4" w:space="0" w:color="000000"/>
            </w:tcBorders>
          </w:tcPr>
          <w:p w14:paraId="5477EBE7" w14:textId="77777777" w:rsidR="00660242" w:rsidRPr="00660242" w:rsidRDefault="00660242" w:rsidP="00660242">
            <w:pPr>
              <w:pStyle w:val="TableParagraph"/>
              <w:ind w:left="108"/>
              <w:rPr>
                <w:sz w:val="20"/>
                <w:szCs w:val="20"/>
              </w:rPr>
            </w:pPr>
            <w:proofErr w:type="spellStart"/>
            <w:r w:rsidRPr="00660242">
              <w:rPr>
                <w:sz w:val="20"/>
                <w:szCs w:val="20"/>
              </w:rPr>
              <w:t>Demontari</w:t>
            </w:r>
            <w:proofErr w:type="spellEnd"/>
            <w:r w:rsidRPr="00660242">
              <w:rPr>
                <w:sz w:val="20"/>
                <w:szCs w:val="20"/>
              </w:rPr>
              <w:t>:</w:t>
            </w:r>
            <w:r w:rsidRPr="00660242">
              <w:rPr>
                <w:spacing w:val="-9"/>
                <w:sz w:val="20"/>
                <w:szCs w:val="20"/>
              </w:rPr>
              <w:t xml:space="preserve"> </w:t>
            </w:r>
            <w:proofErr w:type="spellStart"/>
            <w:r w:rsidRPr="00660242">
              <w:rPr>
                <w:sz w:val="20"/>
                <w:szCs w:val="20"/>
              </w:rPr>
              <w:t>timplarie</w:t>
            </w:r>
            <w:proofErr w:type="spellEnd"/>
            <w:r w:rsidRPr="00660242">
              <w:rPr>
                <w:spacing w:val="-9"/>
                <w:sz w:val="20"/>
                <w:szCs w:val="20"/>
              </w:rPr>
              <w:t xml:space="preserve"> </w:t>
            </w:r>
            <w:r w:rsidRPr="00660242">
              <w:rPr>
                <w:sz w:val="20"/>
                <w:szCs w:val="20"/>
              </w:rPr>
              <w:t>din</w:t>
            </w:r>
            <w:r w:rsidRPr="00660242">
              <w:rPr>
                <w:spacing w:val="-9"/>
                <w:sz w:val="20"/>
                <w:szCs w:val="20"/>
              </w:rPr>
              <w:t xml:space="preserve"> </w:t>
            </w:r>
            <w:r w:rsidRPr="00660242">
              <w:rPr>
                <w:sz w:val="20"/>
                <w:szCs w:val="20"/>
              </w:rPr>
              <w:t>lemn</w:t>
            </w:r>
            <w:r w:rsidRPr="00660242">
              <w:rPr>
                <w:spacing w:val="-9"/>
                <w:sz w:val="20"/>
                <w:szCs w:val="20"/>
              </w:rPr>
              <w:t xml:space="preserve"> </w:t>
            </w:r>
            <w:r w:rsidRPr="00660242">
              <w:rPr>
                <w:sz w:val="20"/>
                <w:szCs w:val="20"/>
              </w:rPr>
              <w:t>(</w:t>
            </w:r>
            <w:proofErr w:type="spellStart"/>
            <w:r w:rsidRPr="00660242">
              <w:rPr>
                <w:sz w:val="20"/>
                <w:szCs w:val="20"/>
              </w:rPr>
              <w:t>usi</w:t>
            </w:r>
            <w:proofErr w:type="spellEnd"/>
            <w:r w:rsidRPr="00660242">
              <w:rPr>
                <w:sz w:val="20"/>
                <w:szCs w:val="20"/>
              </w:rPr>
              <w:t>,</w:t>
            </w:r>
            <w:r w:rsidRPr="00660242">
              <w:rPr>
                <w:spacing w:val="-9"/>
                <w:sz w:val="20"/>
                <w:szCs w:val="20"/>
              </w:rPr>
              <w:t xml:space="preserve"> </w:t>
            </w:r>
            <w:r w:rsidRPr="00660242">
              <w:rPr>
                <w:sz w:val="20"/>
                <w:szCs w:val="20"/>
              </w:rPr>
              <w:t xml:space="preserve">ferestre, obloane, cutii, rulou, </w:t>
            </w:r>
            <w:proofErr w:type="spellStart"/>
            <w:r w:rsidRPr="00660242">
              <w:rPr>
                <w:sz w:val="20"/>
                <w:szCs w:val="20"/>
              </w:rPr>
              <w:t>masti</w:t>
            </w:r>
            <w:proofErr w:type="spellEnd"/>
            <w:r w:rsidRPr="00660242">
              <w:rPr>
                <w:sz w:val="20"/>
                <w:szCs w:val="20"/>
              </w:rPr>
              <w:t>, etc.)</w:t>
            </w:r>
          </w:p>
        </w:tc>
        <w:tc>
          <w:tcPr>
            <w:tcW w:w="1560" w:type="dxa"/>
            <w:tcBorders>
              <w:top w:val="single" w:sz="4" w:space="0" w:color="000000"/>
              <w:bottom w:val="single" w:sz="4" w:space="0" w:color="000000"/>
            </w:tcBorders>
          </w:tcPr>
          <w:p w14:paraId="17A1EE10"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3A3699EE" w14:textId="77777777" w:rsidR="00660242" w:rsidRPr="00660242" w:rsidRDefault="00660242" w:rsidP="00660242">
            <w:pPr>
              <w:pStyle w:val="TableParagraph"/>
              <w:ind w:left="20" w:right="4"/>
              <w:jc w:val="center"/>
              <w:rPr>
                <w:sz w:val="20"/>
                <w:szCs w:val="20"/>
              </w:rPr>
            </w:pPr>
            <w:r w:rsidRPr="00660242">
              <w:rPr>
                <w:spacing w:val="-2"/>
                <w:sz w:val="20"/>
                <w:szCs w:val="20"/>
              </w:rPr>
              <w:t>6,0000</w:t>
            </w:r>
          </w:p>
        </w:tc>
      </w:tr>
      <w:tr w:rsidR="00660242" w:rsidRPr="00660242" w14:paraId="069A1974" w14:textId="77777777" w:rsidTr="00DF0551">
        <w:trPr>
          <w:trHeight w:val="281"/>
        </w:trPr>
        <w:tc>
          <w:tcPr>
            <w:tcW w:w="708" w:type="dxa"/>
            <w:tcBorders>
              <w:top w:val="single" w:sz="4" w:space="0" w:color="000000"/>
              <w:bottom w:val="single" w:sz="4" w:space="0" w:color="000000"/>
            </w:tcBorders>
          </w:tcPr>
          <w:p w14:paraId="57B96C73" w14:textId="77777777" w:rsidR="00660242" w:rsidRPr="00660242" w:rsidRDefault="00660242" w:rsidP="00660242">
            <w:pPr>
              <w:pStyle w:val="TableParagraph"/>
              <w:ind w:left="167"/>
              <w:rPr>
                <w:sz w:val="20"/>
                <w:szCs w:val="20"/>
              </w:rPr>
            </w:pPr>
            <w:r w:rsidRPr="00660242">
              <w:rPr>
                <w:spacing w:val="-10"/>
                <w:sz w:val="20"/>
                <w:szCs w:val="20"/>
              </w:rPr>
              <w:t>5</w:t>
            </w:r>
          </w:p>
        </w:tc>
        <w:tc>
          <w:tcPr>
            <w:tcW w:w="1701" w:type="dxa"/>
            <w:tcBorders>
              <w:top w:val="single" w:sz="4" w:space="0" w:color="000000"/>
              <w:bottom w:val="single" w:sz="4" w:space="0" w:color="000000"/>
            </w:tcBorders>
          </w:tcPr>
          <w:p w14:paraId="7F8254D6" w14:textId="77777777" w:rsidR="00660242" w:rsidRPr="00660242" w:rsidRDefault="00660242" w:rsidP="00660242">
            <w:pPr>
              <w:pStyle w:val="TableParagraph"/>
              <w:spacing w:line="275" w:lineRule="exact"/>
              <w:ind w:left="108"/>
              <w:rPr>
                <w:sz w:val="20"/>
                <w:szCs w:val="20"/>
              </w:rPr>
            </w:pPr>
            <w:r w:rsidRPr="00660242">
              <w:rPr>
                <w:spacing w:val="-2"/>
                <w:sz w:val="20"/>
                <w:szCs w:val="20"/>
              </w:rPr>
              <w:t>RpCM33G</w:t>
            </w:r>
          </w:p>
        </w:tc>
        <w:tc>
          <w:tcPr>
            <w:tcW w:w="4961" w:type="dxa"/>
            <w:tcBorders>
              <w:top w:val="single" w:sz="4" w:space="0" w:color="000000"/>
              <w:bottom w:val="single" w:sz="4" w:space="0" w:color="000000"/>
            </w:tcBorders>
          </w:tcPr>
          <w:p w14:paraId="45FD8682" w14:textId="77777777" w:rsidR="00660242" w:rsidRPr="00660242" w:rsidRDefault="00660242" w:rsidP="00660242">
            <w:pPr>
              <w:pStyle w:val="TableParagraph"/>
              <w:spacing w:line="275" w:lineRule="exact"/>
              <w:ind w:left="108"/>
              <w:rPr>
                <w:sz w:val="20"/>
                <w:szCs w:val="20"/>
              </w:rPr>
            </w:pPr>
            <w:r w:rsidRPr="00660242">
              <w:rPr>
                <w:sz w:val="20"/>
                <w:szCs w:val="20"/>
              </w:rPr>
              <w:t>Demontarea</w:t>
            </w:r>
            <w:r w:rsidRPr="00660242">
              <w:rPr>
                <w:spacing w:val="-4"/>
                <w:sz w:val="20"/>
                <w:szCs w:val="20"/>
              </w:rPr>
              <w:t xml:space="preserve"> </w:t>
            </w:r>
            <w:r w:rsidRPr="00660242">
              <w:rPr>
                <w:spacing w:val="-2"/>
                <w:sz w:val="20"/>
                <w:szCs w:val="20"/>
              </w:rPr>
              <w:t>plinte</w:t>
            </w:r>
          </w:p>
        </w:tc>
        <w:tc>
          <w:tcPr>
            <w:tcW w:w="1560" w:type="dxa"/>
            <w:tcBorders>
              <w:top w:val="single" w:sz="4" w:space="0" w:color="000000"/>
              <w:bottom w:val="single" w:sz="4" w:space="0" w:color="000000"/>
            </w:tcBorders>
          </w:tcPr>
          <w:p w14:paraId="2A1E114E" w14:textId="77777777" w:rsidR="00660242" w:rsidRPr="00660242" w:rsidRDefault="00660242" w:rsidP="00660242">
            <w:pPr>
              <w:pStyle w:val="TableParagraph"/>
              <w:ind w:left="20" w:right="2"/>
              <w:jc w:val="center"/>
              <w:rPr>
                <w:sz w:val="20"/>
                <w:szCs w:val="20"/>
              </w:rPr>
            </w:pPr>
            <w:r w:rsidRPr="00660242">
              <w:rPr>
                <w:spacing w:val="-10"/>
                <w:sz w:val="20"/>
                <w:szCs w:val="20"/>
              </w:rPr>
              <w:t>m</w:t>
            </w:r>
          </w:p>
        </w:tc>
        <w:tc>
          <w:tcPr>
            <w:tcW w:w="1560" w:type="dxa"/>
            <w:tcBorders>
              <w:top w:val="single" w:sz="4" w:space="0" w:color="000000"/>
              <w:bottom w:val="single" w:sz="4" w:space="0" w:color="000000"/>
            </w:tcBorders>
          </w:tcPr>
          <w:p w14:paraId="5E8A9C46" w14:textId="77777777" w:rsidR="00660242" w:rsidRPr="00660242" w:rsidRDefault="00660242" w:rsidP="00660242">
            <w:pPr>
              <w:pStyle w:val="TableParagraph"/>
              <w:spacing w:line="275" w:lineRule="exact"/>
              <w:ind w:left="20" w:right="4"/>
              <w:jc w:val="center"/>
              <w:rPr>
                <w:sz w:val="20"/>
                <w:szCs w:val="20"/>
              </w:rPr>
            </w:pPr>
            <w:r w:rsidRPr="00660242">
              <w:rPr>
                <w:spacing w:val="-2"/>
                <w:sz w:val="20"/>
                <w:szCs w:val="20"/>
              </w:rPr>
              <w:t>22,8400</w:t>
            </w:r>
          </w:p>
        </w:tc>
      </w:tr>
      <w:tr w:rsidR="00660242" w:rsidRPr="00660242" w14:paraId="725C97B3" w14:textId="77777777" w:rsidTr="00DF0551">
        <w:trPr>
          <w:trHeight w:val="128"/>
        </w:trPr>
        <w:tc>
          <w:tcPr>
            <w:tcW w:w="708" w:type="dxa"/>
            <w:tcBorders>
              <w:top w:val="single" w:sz="4" w:space="0" w:color="000000"/>
              <w:bottom w:val="single" w:sz="4" w:space="0" w:color="000000"/>
            </w:tcBorders>
          </w:tcPr>
          <w:p w14:paraId="60CF1975" w14:textId="77777777" w:rsidR="00660242" w:rsidRPr="00660242" w:rsidRDefault="00660242" w:rsidP="00660242">
            <w:pPr>
              <w:pStyle w:val="TableParagraph"/>
              <w:ind w:left="167"/>
              <w:rPr>
                <w:sz w:val="20"/>
                <w:szCs w:val="20"/>
              </w:rPr>
            </w:pPr>
            <w:r w:rsidRPr="00660242">
              <w:rPr>
                <w:spacing w:val="-10"/>
                <w:sz w:val="20"/>
                <w:szCs w:val="20"/>
              </w:rPr>
              <w:t>6</w:t>
            </w:r>
          </w:p>
        </w:tc>
        <w:tc>
          <w:tcPr>
            <w:tcW w:w="1701" w:type="dxa"/>
            <w:tcBorders>
              <w:top w:val="single" w:sz="4" w:space="0" w:color="000000"/>
              <w:bottom w:val="single" w:sz="4" w:space="0" w:color="000000"/>
            </w:tcBorders>
          </w:tcPr>
          <w:p w14:paraId="04107EB1" w14:textId="77777777" w:rsidR="00660242" w:rsidRPr="00660242" w:rsidRDefault="00660242" w:rsidP="00660242">
            <w:pPr>
              <w:pStyle w:val="TableParagraph"/>
              <w:spacing w:line="275" w:lineRule="exact"/>
              <w:ind w:left="108"/>
              <w:rPr>
                <w:sz w:val="20"/>
                <w:szCs w:val="20"/>
              </w:rPr>
            </w:pPr>
            <w:r w:rsidRPr="00660242">
              <w:rPr>
                <w:spacing w:val="-2"/>
                <w:sz w:val="20"/>
                <w:szCs w:val="20"/>
              </w:rPr>
              <w:t>RpCM33G</w:t>
            </w:r>
          </w:p>
        </w:tc>
        <w:tc>
          <w:tcPr>
            <w:tcW w:w="4961" w:type="dxa"/>
            <w:tcBorders>
              <w:top w:val="single" w:sz="4" w:space="0" w:color="000000"/>
              <w:bottom w:val="single" w:sz="4" w:space="0" w:color="000000"/>
            </w:tcBorders>
          </w:tcPr>
          <w:p w14:paraId="07D8EFF8" w14:textId="77777777" w:rsidR="00660242" w:rsidRPr="00660242" w:rsidRDefault="00660242" w:rsidP="00660242">
            <w:pPr>
              <w:pStyle w:val="TableParagraph"/>
              <w:spacing w:line="275" w:lineRule="exact"/>
              <w:ind w:left="108"/>
              <w:rPr>
                <w:sz w:val="20"/>
                <w:szCs w:val="20"/>
              </w:rPr>
            </w:pPr>
            <w:r w:rsidRPr="00660242">
              <w:rPr>
                <w:sz w:val="20"/>
                <w:szCs w:val="20"/>
              </w:rPr>
              <w:t>Demontarea</w:t>
            </w:r>
            <w:r w:rsidRPr="00660242">
              <w:rPr>
                <w:spacing w:val="-4"/>
                <w:sz w:val="20"/>
                <w:szCs w:val="20"/>
              </w:rPr>
              <w:t xml:space="preserve"> </w:t>
            </w:r>
            <w:r w:rsidRPr="00660242">
              <w:rPr>
                <w:spacing w:val="-2"/>
                <w:sz w:val="20"/>
                <w:szCs w:val="20"/>
              </w:rPr>
              <w:t>baghete</w:t>
            </w:r>
          </w:p>
        </w:tc>
        <w:tc>
          <w:tcPr>
            <w:tcW w:w="1560" w:type="dxa"/>
            <w:tcBorders>
              <w:top w:val="single" w:sz="4" w:space="0" w:color="000000"/>
              <w:bottom w:val="single" w:sz="4" w:space="0" w:color="000000"/>
            </w:tcBorders>
          </w:tcPr>
          <w:p w14:paraId="287AC241" w14:textId="77777777" w:rsidR="00660242" w:rsidRPr="00660242" w:rsidRDefault="00660242" w:rsidP="00660242">
            <w:pPr>
              <w:pStyle w:val="TableParagraph"/>
              <w:ind w:left="20" w:right="2"/>
              <w:jc w:val="center"/>
              <w:rPr>
                <w:sz w:val="20"/>
                <w:szCs w:val="20"/>
              </w:rPr>
            </w:pPr>
            <w:r w:rsidRPr="00660242">
              <w:rPr>
                <w:spacing w:val="-10"/>
                <w:sz w:val="20"/>
                <w:szCs w:val="20"/>
              </w:rPr>
              <w:t>m</w:t>
            </w:r>
          </w:p>
        </w:tc>
        <w:tc>
          <w:tcPr>
            <w:tcW w:w="1560" w:type="dxa"/>
            <w:tcBorders>
              <w:top w:val="single" w:sz="4" w:space="0" w:color="000000"/>
              <w:bottom w:val="single" w:sz="4" w:space="0" w:color="000000"/>
            </w:tcBorders>
          </w:tcPr>
          <w:p w14:paraId="087B0432" w14:textId="77777777" w:rsidR="00660242" w:rsidRPr="00660242" w:rsidRDefault="00660242" w:rsidP="00660242">
            <w:pPr>
              <w:pStyle w:val="TableParagraph"/>
              <w:spacing w:line="275" w:lineRule="exact"/>
              <w:ind w:left="20" w:right="4"/>
              <w:jc w:val="center"/>
              <w:rPr>
                <w:sz w:val="20"/>
                <w:szCs w:val="20"/>
              </w:rPr>
            </w:pPr>
            <w:r w:rsidRPr="00660242">
              <w:rPr>
                <w:spacing w:val="-2"/>
                <w:sz w:val="20"/>
                <w:szCs w:val="20"/>
              </w:rPr>
              <w:t>22,8400</w:t>
            </w:r>
          </w:p>
        </w:tc>
      </w:tr>
      <w:tr w:rsidR="00660242" w:rsidRPr="00660242" w14:paraId="6E94D888" w14:textId="77777777" w:rsidTr="00DF0551">
        <w:trPr>
          <w:trHeight w:val="275"/>
        </w:trPr>
        <w:tc>
          <w:tcPr>
            <w:tcW w:w="708" w:type="dxa"/>
            <w:tcBorders>
              <w:top w:val="single" w:sz="4" w:space="0" w:color="000000"/>
              <w:bottom w:val="single" w:sz="4" w:space="0" w:color="000000"/>
            </w:tcBorders>
          </w:tcPr>
          <w:p w14:paraId="6534AE4D" w14:textId="77777777" w:rsidR="00660242" w:rsidRPr="00660242" w:rsidRDefault="00660242" w:rsidP="00660242">
            <w:pPr>
              <w:pStyle w:val="TableParagraph"/>
              <w:ind w:left="167"/>
              <w:rPr>
                <w:sz w:val="20"/>
                <w:szCs w:val="20"/>
              </w:rPr>
            </w:pPr>
            <w:r w:rsidRPr="00660242">
              <w:rPr>
                <w:spacing w:val="-10"/>
                <w:sz w:val="20"/>
                <w:szCs w:val="20"/>
              </w:rPr>
              <w:t>7</w:t>
            </w:r>
          </w:p>
        </w:tc>
        <w:tc>
          <w:tcPr>
            <w:tcW w:w="1701" w:type="dxa"/>
            <w:tcBorders>
              <w:top w:val="single" w:sz="4" w:space="0" w:color="000000"/>
              <w:bottom w:val="single" w:sz="4" w:space="0" w:color="000000"/>
            </w:tcBorders>
          </w:tcPr>
          <w:p w14:paraId="310FBEFA" w14:textId="77777777" w:rsidR="00660242" w:rsidRPr="00660242" w:rsidRDefault="00660242" w:rsidP="00660242">
            <w:pPr>
              <w:pStyle w:val="TableParagraph"/>
              <w:spacing w:line="275" w:lineRule="exact"/>
              <w:ind w:left="108"/>
              <w:rPr>
                <w:sz w:val="20"/>
                <w:szCs w:val="20"/>
              </w:rPr>
            </w:pPr>
            <w:r w:rsidRPr="00660242">
              <w:rPr>
                <w:spacing w:val="-2"/>
                <w:sz w:val="20"/>
                <w:szCs w:val="20"/>
              </w:rPr>
              <w:t>RpEF23B</w:t>
            </w:r>
          </w:p>
        </w:tc>
        <w:tc>
          <w:tcPr>
            <w:tcW w:w="4961" w:type="dxa"/>
            <w:tcBorders>
              <w:top w:val="single" w:sz="4" w:space="0" w:color="000000"/>
              <w:bottom w:val="single" w:sz="4" w:space="0" w:color="000000"/>
            </w:tcBorders>
          </w:tcPr>
          <w:p w14:paraId="441E5217" w14:textId="77777777" w:rsidR="00660242" w:rsidRPr="00660242" w:rsidRDefault="00660242" w:rsidP="00660242">
            <w:pPr>
              <w:pStyle w:val="TableParagraph"/>
              <w:spacing w:line="275" w:lineRule="exact"/>
              <w:ind w:left="108"/>
              <w:rPr>
                <w:sz w:val="20"/>
                <w:szCs w:val="20"/>
              </w:rPr>
            </w:pPr>
            <w:proofErr w:type="spellStart"/>
            <w:r w:rsidRPr="00660242">
              <w:rPr>
                <w:sz w:val="20"/>
                <w:szCs w:val="20"/>
              </w:rPr>
              <w:t>Demontari</w:t>
            </w:r>
            <w:proofErr w:type="spellEnd"/>
            <w:r w:rsidRPr="00660242">
              <w:rPr>
                <w:spacing w:val="-2"/>
                <w:sz w:val="20"/>
                <w:szCs w:val="20"/>
              </w:rPr>
              <w:t xml:space="preserve"> </w:t>
            </w:r>
            <w:r w:rsidRPr="00660242">
              <w:rPr>
                <w:sz w:val="20"/>
                <w:szCs w:val="20"/>
              </w:rPr>
              <w:t>corpuri</w:t>
            </w:r>
            <w:r w:rsidRPr="00660242">
              <w:rPr>
                <w:spacing w:val="-1"/>
                <w:sz w:val="20"/>
                <w:szCs w:val="20"/>
              </w:rPr>
              <w:t xml:space="preserve"> </w:t>
            </w:r>
            <w:r w:rsidRPr="00660242">
              <w:rPr>
                <w:sz w:val="20"/>
                <w:szCs w:val="20"/>
              </w:rPr>
              <w:t>de</w:t>
            </w:r>
            <w:r w:rsidRPr="00660242">
              <w:rPr>
                <w:spacing w:val="-3"/>
                <w:sz w:val="20"/>
                <w:szCs w:val="20"/>
              </w:rPr>
              <w:t xml:space="preserve"> </w:t>
            </w:r>
            <w:r w:rsidRPr="00660242">
              <w:rPr>
                <w:spacing w:val="-2"/>
                <w:sz w:val="20"/>
                <w:szCs w:val="20"/>
              </w:rPr>
              <w:t>iluminat</w:t>
            </w:r>
          </w:p>
        </w:tc>
        <w:tc>
          <w:tcPr>
            <w:tcW w:w="1560" w:type="dxa"/>
            <w:tcBorders>
              <w:top w:val="single" w:sz="4" w:space="0" w:color="000000"/>
              <w:bottom w:val="single" w:sz="4" w:space="0" w:color="000000"/>
            </w:tcBorders>
          </w:tcPr>
          <w:p w14:paraId="5A400AF4" w14:textId="77777777" w:rsidR="00660242" w:rsidRPr="00660242" w:rsidRDefault="00660242" w:rsidP="00660242">
            <w:pPr>
              <w:pStyle w:val="TableParagraph"/>
              <w:ind w:left="20"/>
              <w:jc w:val="center"/>
              <w:rPr>
                <w:sz w:val="20"/>
                <w:szCs w:val="20"/>
              </w:rPr>
            </w:pPr>
            <w:r w:rsidRPr="00660242">
              <w:rPr>
                <w:spacing w:val="-5"/>
                <w:sz w:val="20"/>
                <w:szCs w:val="20"/>
              </w:rPr>
              <w:t>buc</w:t>
            </w:r>
          </w:p>
        </w:tc>
        <w:tc>
          <w:tcPr>
            <w:tcW w:w="1560" w:type="dxa"/>
            <w:tcBorders>
              <w:top w:val="single" w:sz="4" w:space="0" w:color="000000"/>
              <w:bottom w:val="single" w:sz="4" w:space="0" w:color="000000"/>
            </w:tcBorders>
          </w:tcPr>
          <w:p w14:paraId="65F1213C" w14:textId="77777777" w:rsidR="00660242" w:rsidRPr="00660242" w:rsidRDefault="00660242" w:rsidP="00660242">
            <w:pPr>
              <w:pStyle w:val="TableParagraph"/>
              <w:spacing w:line="275" w:lineRule="exact"/>
              <w:ind w:left="20" w:right="4"/>
              <w:jc w:val="center"/>
              <w:rPr>
                <w:sz w:val="20"/>
                <w:szCs w:val="20"/>
              </w:rPr>
            </w:pPr>
            <w:r w:rsidRPr="00660242">
              <w:rPr>
                <w:spacing w:val="-2"/>
                <w:sz w:val="20"/>
                <w:szCs w:val="20"/>
              </w:rPr>
              <w:t>6,0000</w:t>
            </w:r>
          </w:p>
        </w:tc>
      </w:tr>
      <w:tr w:rsidR="00660242" w:rsidRPr="00660242" w14:paraId="4490B739" w14:textId="77777777" w:rsidTr="00DF0551">
        <w:trPr>
          <w:trHeight w:val="961"/>
        </w:trPr>
        <w:tc>
          <w:tcPr>
            <w:tcW w:w="708" w:type="dxa"/>
            <w:tcBorders>
              <w:top w:val="single" w:sz="4" w:space="0" w:color="000000"/>
              <w:bottom w:val="single" w:sz="4" w:space="0" w:color="000000"/>
            </w:tcBorders>
          </w:tcPr>
          <w:p w14:paraId="5F43BC29" w14:textId="77777777" w:rsidR="00660242" w:rsidRPr="00660242" w:rsidRDefault="00660242" w:rsidP="00660242">
            <w:pPr>
              <w:pStyle w:val="TableParagraph"/>
              <w:rPr>
                <w:b/>
                <w:sz w:val="20"/>
                <w:szCs w:val="20"/>
              </w:rPr>
            </w:pPr>
          </w:p>
          <w:p w14:paraId="44965A52" w14:textId="77777777" w:rsidR="00660242" w:rsidRPr="00660242" w:rsidRDefault="00660242" w:rsidP="00660242">
            <w:pPr>
              <w:pStyle w:val="TableParagraph"/>
              <w:rPr>
                <w:b/>
                <w:sz w:val="20"/>
                <w:szCs w:val="20"/>
              </w:rPr>
            </w:pPr>
          </w:p>
          <w:p w14:paraId="5713C511" w14:textId="77777777" w:rsidR="00660242" w:rsidRPr="00660242" w:rsidRDefault="00660242" w:rsidP="00660242">
            <w:pPr>
              <w:pStyle w:val="TableParagraph"/>
              <w:ind w:left="167"/>
              <w:rPr>
                <w:sz w:val="20"/>
                <w:szCs w:val="20"/>
              </w:rPr>
            </w:pPr>
            <w:r w:rsidRPr="00660242">
              <w:rPr>
                <w:spacing w:val="-10"/>
                <w:sz w:val="20"/>
                <w:szCs w:val="20"/>
              </w:rPr>
              <w:t>8</w:t>
            </w:r>
          </w:p>
        </w:tc>
        <w:tc>
          <w:tcPr>
            <w:tcW w:w="1701" w:type="dxa"/>
            <w:tcBorders>
              <w:top w:val="single" w:sz="4" w:space="0" w:color="000000"/>
              <w:bottom w:val="single" w:sz="4" w:space="0" w:color="000000"/>
            </w:tcBorders>
          </w:tcPr>
          <w:p w14:paraId="2C7C0FBE" w14:textId="77777777" w:rsidR="00660242" w:rsidRPr="00660242" w:rsidRDefault="00660242" w:rsidP="00660242">
            <w:pPr>
              <w:pStyle w:val="TableParagraph"/>
              <w:rPr>
                <w:b/>
                <w:sz w:val="20"/>
                <w:szCs w:val="20"/>
              </w:rPr>
            </w:pPr>
          </w:p>
          <w:p w14:paraId="2E74BB73" w14:textId="77777777" w:rsidR="00660242" w:rsidRPr="00660242" w:rsidRDefault="00660242" w:rsidP="00660242">
            <w:pPr>
              <w:pStyle w:val="TableParagraph"/>
              <w:ind w:left="108"/>
              <w:rPr>
                <w:sz w:val="20"/>
                <w:szCs w:val="20"/>
              </w:rPr>
            </w:pPr>
            <w:r w:rsidRPr="00660242">
              <w:rPr>
                <w:spacing w:val="-2"/>
                <w:sz w:val="20"/>
                <w:szCs w:val="20"/>
              </w:rPr>
              <w:t>RpEE24A</w:t>
            </w:r>
          </w:p>
        </w:tc>
        <w:tc>
          <w:tcPr>
            <w:tcW w:w="4961" w:type="dxa"/>
            <w:tcBorders>
              <w:top w:val="single" w:sz="4" w:space="0" w:color="000000"/>
              <w:bottom w:val="single" w:sz="4" w:space="0" w:color="000000"/>
            </w:tcBorders>
          </w:tcPr>
          <w:p w14:paraId="4F47F2EF" w14:textId="77777777" w:rsidR="00660242" w:rsidRPr="00660242" w:rsidRDefault="00660242" w:rsidP="00660242">
            <w:pPr>
              <w:pStyle w:val="TableParagraph"/>
              <w:ind w:left="108" w:right="182"/>
              <w:rPr>
                <w:sz w:val="20"/>
                <w:szCs w:val="20"/>
              </w:rPr>
            </w:pPr>
            <w:r w:rsidRPr="00660242">
              <w:rPr>
                <w:sz w:val="20"/>
                <w:szCs w:val="20"/>
              </w:rPr>
              <w:t>Demontarea</w:t>
            </w:r>
            <w:r w:rsidRPr="00660242">
              <w:rPr>
                <w:spacing w:val="-11"/>
                <w:sz w:val="20"/>
                <w:szCs w:val="20"/>
              </w:rPr>
              <w:t xml:space="preserve"> </w:t>
            </w:r>
            <w:r w:rsidRPr="00660242">
              <w:rPr>
                <w:sz w:val="20"/>
                <w:szCs w:val="20"/>
              </w:rPr>
              <w:t>aparatelor</w:t>
            </w:r>
            <w:r w:rsidRPr="00660242">
              <w:rPr>
                <w:spacing w:val="-10"/>
                <w:sz w:val="20"/>
                <w:szCs w:val="20"/>
              </w:rPr>
              <w:t xml:space="preserve"> </w:t>
            </w:r>
            <w:r w:rsidRPr="00660242">
              <w:rPr>
                <w:sz w:val="20"/>
                <w:szCs w:val="20"/>
              </w:rPr>
              <w:t>electrice</w:t>
            </w:r>
            <w:r w:rsidRPr="00660242">
              <w:rPr>
                <w:spacing w:val="-11"/>
                <w:sz w:val="20"/>
                <w:szCs w:val="20"/>
              </w:rPr>
              <w:t xml:space="preserve"> </w:t>
            </w:r>
            <w:r w:rsidRPr="00660242">
              <w:rPr>
                <w:sz w:val="20"/>
                <w:szCs w:val="20"/>
              </w:rPr>
              <w:t>pentru</w:t>
            </w:r>
            <w:r w:rsidRPr="00660242">
              <w:rPr>
                <w:spacing w:val="-10"/>
                <w:sz w:val="20"/>
                <w:szCs w:val="20"/>
              </w:rPr>
              <w:t xml:space="preserve"> </w:t>
            </w:r>
            <w:r w:rsidRPr="00660242">
              <w:rPr>
                <w:sz w:val="20"/>
                <w:szCs w:val="20"/>
              </w:rPr>
              <w:t>curent tari : unipolare (</w:t>
            </w:r>
            <w:proofErr w:type="spellStart"/>
            <w:r w:rsidRPr="00660242">
              <w:rPr>
                <w:sz w:val="20"/>
                <w:szCs w:val="20"/>
              </w:rPr>
              <w:t>intrerupatoare</w:t>
            </w:r>
            <w:proofErr w:type="spellEnd"/>
            <w:r w:rsidRPr="00660242">
              <w:rPr>
                <w:sz w:val="20"/>
                <w:szCs w:val="20"/>
              </w:rPr>
              <w:t xml:space="preserve">, comutatoare, prize pentru </w:t>
            </w:r>
            <w:proofErr w:type="spellStart"/>
            <w:r w:rsidRPr="00660242">
              <w:rPr>
                <w:sz w:val="20"/>
                <w:szCs w:val="20"/>
              </w:rPr>
              <w:t>desfiintare</w:t>
            </w:r>
            <w:proofErr w:type="spellEnd"/>
            <w:r w:rsidRPr="00660242">
              <w:rPr>
                <w:sz w:val="20"/>
                <w:szCs w:val="20"/>
              </w:rPr>
              <w:t xml:space="preserve"> sau </w:t>
            </w:r>
            <w:proofErr w:type="spellStart"/>
            <w:r w:rsidRPr="00660242">
              <w:rPr>
                <w:sz w:val="20"/>
                <w:szCs w:val="20"/>
              </w:rPr>
              <w:t>inlocuire</w:t>
            </w:r>
            <w:proofErr w:type="spellEnd"/>
            <w:r w:rsidRPr="00660242">
              <w:rPr>
                <w:sz w:val="20"/>
                <w:szCs w:val="20"/>
              </w:rPr>
              <w:t xml:space="preserve">, buton pentru </w:t>
            </w:r>
            <w:proofErr w:type="spellStart"/>
            <w:r w:rsidRPr="00660242">
              <w:rPr>
                <w:sz w:val="20"/>
                <w:szCs w:val="20"/>
              </w:rPr>
              <w:t>actionare</w:t>
            </w:r>
            <w:proofErr w:type="spellEnd"/>
            <w:r w:rsidRPr="00660242">
              <w:rPr>
                <w:sz w:val="20"/>
                <w:szCs w:val="20"/>
              </w:rPr>
              <w:t xml:space="preserve"> de la distanta)</w:t>
            </w:r>
          </w:p>
        </w:tc>
        <w:tc>
          <w:tcPr>
            <w:tcW w:w="1560" w:type="dxa"/>
            <w:tcBorders>
              <w:top w:val="single" w:sz="4" w:space="0" w:color="000000"/>
              <w:bottom w:val="single" w:sz="4" w:space="0" w:color="000000"/>
            </w:tcBorders>
          </w:tcPr>
          <w:p w14:paraId="163F9198" w14:textId="77777777" w:rsidR="00660242" w:rsidRPr="00660242" w:rsidRDefault="00660242" w:rsidP="00660242">
            <w:pPr>
              <w:pStyle w:val="TableParagraph"/>
              <w:rPr>
                <w:b/>
                <w:sz w:val="20"/>
                <w:szCs w:val="20"/>
              </w:rPr>
            </w:pPr>
          </w:p>
          <w:p w14:paraId="1FC134BC" w14:textId="77777777" w:rsidR="00660242" w:rsidRPr="00660242" w:rsidRDefault="00660242" w:rsidP="00660242">
            <w:pPr>
              <w:pStyle w:val="TableParagraph"/>
              <w:rPr>
                <w:b/>
                <w:sz w:val="20"/>
                <w:szCs w:val="20"/>
              </w:rPr>
            </w:pPr>
          </w:p>
          <w:p w14:paraId="5210D2D5" w14:textId="77777777" w:rsidR="00660242" w:rsidRPr="00660242" w:rsidRDefault="00660242" w:rsidP="00660242">
            <w:pPr>
              <w:pStyle w:val="TableParagraph"/>
              <w:ind w:left="20"/>
              <w:jc w:val="center"/>
              <w:rPr>
                <w:sz w:val="20"/>
                <w:szCs w:val="20"/>
              </w:rPr>
            </w:pPr>
            <w:r w:rsidRPr="00660242">
              <w:rPr>
                <w:spacing w:val="-5"/>
                <w:sz w:val="20"/>
                <w:szCs w:val="20"/>
              </w:rPr>
              <w:t>buc</w:t>
            </w:r>
          </w:p>
        </w:tc>
        <w:tc>
          <w:tcPr>
            <w:tcW w:w="1560" w:type="dxa"/>
            <w:tcBorders>
              <w:top w:val="single" w:sz="4" w:space="0" w:color="000000"/>
              <w:bottom w:val="single" w:sz="4" w:space="0" w:color="000000"/>
            </w:tcBorders>
          </w:tcPr>
          <w:p w14:paraId="6A751A9B" w14:textId="77777777" w:rsidR="00660242" w:rsidRPr="00660242" w:rsidRDefault="00660242" w:rsidP="00660242">
            <w:pPr>
              <w:pStyle w:val="TableParagraph"/>
              <w:rPr>
                <w:b/>
                <w:sz w:val="20"/>
                <w:szCs w:val="20"/>
              </w:rPr>
            </w:pPr>
          </w:p>
          <w:p w14:paraId="298A955C" w14:textId="77777777" w:rsidR="00660242" w:rsidRPr="00660242" w:rsidRDefault="00660242" w:rsidP="00660242">
            <w:pPr>
              <w:pStyle w:val="TableParagraph"/>
              <w:ind w:left="20" w:right="4"/>
              <w:jc w:val="center"/>
              <w:rPr>
                <w:sz w:val="20"/>
                <w:szCs w:val="20"/>
              </w:rPr>
            </w:pPr>
            <w:r w:rsidRPr="00660242">
              <w:rPr>
                <w:spacing w:val="-2"/>
                <w:sz w:val="20"/>
                <w:szCs w:val="20"/>
              </w:rPr>
              <w:t>6,0000</w:t>
            </w:r>
          </w:p>
        </w:tc>
      </w:tr>
      <w:tr w:rsidR="00660242" w:rsidRPr="00660242" w14:paraId="0A0D16FD" w14:textId="77777777" w:rsidTr="00DF0551">
        <w:trPr>
          <w:trHeight w:val="570"/>
        </w:trPr>
        <w:tc>
          <w:tcPr>
            <w:tcW w:w="708" w:type="dxa"/>
            <w:tcBorders>
              <w:top w:val="single" w:sz="4" w:space="0" w:color="000000"/>
              <w:bottom w:val="single" w:sz="4" w:space="0" w:color="000000"/>
            </w:tcBorders>
          </w:tcPr>
          <w:p w14:paraId="7ED1E683" w14:textId="77777777" w:rsidR="00660242" w:rsidRPr="00660242" w:rsidRDefault="00660242" w:rsidP="00660242">
            <w:pPr>
              <w:pStyle w:val="TableParagraph"/>
              <w:rPr>
                <w:b/>
                <w:sz w:val="20"/>
                <w:szCs w:val="20"/>
              </w:rPr>
            </w:pPr>
          </w:p>
          <w:p w14:paraId="55852381" w14:textId="77777777" w:rsidR="00660242" w:rsidRPr="00660242" w:rsidRDefault="00660242" w:rsidP="00660242">
            <w:pPr>
              <w:pStyle w:val="TableParagraph"/>
              <w:ind w:left="167"/>
              <w:rPr>
                <w:sz w:val="20"/>
                <w:szCs w:val="20"/>
              </w:rPr>
            </w:pPr>
            <w:r w:rsidRPr="00660242">
              <w:rPr>
                <w:spacing w:val="-10"/>
                <w:sz w:val="20"/>
                <w:szCs w:val="20"/>
              </w:rPr>
              <w:t>9</w:t>
            </w:r>
          </w:p>
        </w:tc>
        <w:tc>
          <w:tcPr>
            <w:tcW w:w="1701" w:type="dxa"/>
            <w:tcBorders>
              <w:top w:val="single" w:sz="4" w:space="0" w:color="000000"/>
              <w:bottom w:val="single" w:sz="4" w:space="0" w:color="000000"/>
            </w:tcBorders>
          </w:tcPr>
          <w:p w14:paraId="6FAFE5B3" w14:textId="77777777" w:rsidR="00660242" w:rsidRPr="00660242" w:rsidRDefault="00660242" w:rsidP="00660242">
            <w:pPr>
              <w:pStyle w:val="TableParagraph"/>
              <w:rPr>
                <w:b/>
                <w:sz w:val="20"/>
                <w:szCs w:val="20"/>
              </w:rPr>
            </w:pPr>
          </w:p>
          <w:p w14:paraId="4A0BFC10" w14:textId="77777777" w:rsidR="00660242" w:rsidRPr="00660242" w:rsidRDefault="00660242" w:rsidP="00660242">
            <w:pPr>
              <w:pStyle w:val="TableParagraph"/>
              <w:ind w:left="108"/>
              <w:rPr>
                <w:sz w:val="20"/>
                <w:szCs w:val="20"/>
              </w:rPr>
            </w:pPr>
            <w:r w:rsidRPr="00660242">
              <w:rPr>
                <w:spacing w:val="-2"/>
                <w:sz w:val="20"/>
                <w:szCs w:val="20"/>
              </w:rPr>
              <w:t>RpVC41A</w:t>
            </w:r>
          </w:p>
        </w:tc>
        <w:tc>
          <w:tcPr>
            <w:tcW w:w="4961" w:type="dxa"/>
            <w:tcBorders>
              <w:top w:val="single" w:sz="4" w:space="0" w:color="000000"/>
              <w:bottom w:val="single" w:sz="4" w:space="0" w:color="000000"/>
            </w:tcBorders>
          </w:tcPr>
          <w:p w14:paraId="48D1CB5A" w14:textId="77777777" w:rsidR="00660242" w:rsidRPr="00660242" w:rsidRDefault="00660242" w:rsidP="00660242">
            <w:pPr>
              <w:pStyle w:val="TableParagraph"/>
              <w:ind w:left="108" w:right="182"/>
              <w:rPr>
                <w:sz w:val="20"/>
                <w:szCs w:val="20"/>
              </w:rPr>
            </w:pPr>
            <w:r w:rsidRPr="00660242">
              <w:rPr>
                <w:sz w:val="20"/>
                <w:szCs w:val="20"/>
              </w:rPr>
              <w:t xml:space="preserve">Demontarea agregatelor de tratare </w:t>
            </w:r>
            <w:proofErr w:type="spellStart"/>
            <w:r w:rsidRPr="00660242">
              <w:rPr>
                <w:sz w:val="20"/>
                <w:szCs w:val="20"/>
              </w:rPr>
              <w:t>partiala</w:t>
            </w:r>
            <w:proofErr w:type="spellEnd"/>
            <w:r w:rsidRPr="00660242">
              <w:rPr>
                <w:sz w:val="20"/>
                <w:szCs w:val="20"/>
              </w:rPr>
              <w:t xml:space="preserve"> a aerului, de climatizare, modulate sau de </w:t>
            </w:r>
            <w:proofErr w:type="spellStart"/>
            <w:r w:rsidRPr="00660242">
              <w:rPr>
                <w:sz w:val="20"/>
                <w:szCs w:val="20"/>
              </w:rPr>
              <w:t>conditionare</w:t>
            </w:r>
            <w:proofErr w:type="spellEnd"/>
            <w:r w:rsidRPr="00660242">
              <w:rPr>
                <w:spacing w:val="-7"/>
                <w:sz w:val="20"/>
                <w:szCs w:val="20"/>
              </w:rPr>
              <w:t xml:space="preserve"> </w:t>
            </w:r>
            <w:r w:rsidRPr="00660242">
              <w:rPr>
                <w:sz w:val="20"/>
                <w:szCs w:val="20"/>
              </w:rPr>
              <w:t>a</w:t>
            </w:r>
            <w:r w:rsidRPr="00660242">
              <w:rPr>
                <w:spacing w:val="-6"/>
                <w:sz w:val="20"/>
                <w:szCs w:val="20"/>
              </w:rPr>
              <w:t xml:space="preserve"> </w:t>
            </w:r>
            <w:r w:rsidRPr="00660242">
              <w:rPr>
                <w:sz w:val="20"/>
                <w:szCs w:val="20"/>
              </w:rPr>
              <w:t>aerului,</w:t>
            </w:r>
            <w:r w:rsidRPr="00660242">
              <w:rPr>
                <w:spacing w:val="-6"/>
                <w:sz w:val="20"/>
                <w:szCs w:val="20"/>
              </w:rPr>
              <w:t xml:space="preserve"> </w:t>
            </w:r>
            <w:proofErr w:type="spellStart"/>
            <w:r w:rsidRPr="00660242">
              <w:rPr>
                <w:sz w:val="20"/>
                <w:szCs w:val="20"/>
              </w:rPr>
              <w:t>avind</w:t>
            </w:r>
            <w:proofErr w:type="spellEnd"/>
            <w:r w:rsidRPr="00660242">
              <w:rPr>
                <w:spacing w:val="-6"/>
                <w:sz w:val="20"/>
                <w:szCs w:val="20"/>
              </w:rPr>
              <w:t xml:space="preserve"> </w:t>
            </w:r>
            <w:r w:rsidRPr="00660242">
              <w:rPr>
                <w:sz w:val="20"/>
                <w:szCs w:val="20"/>
              </w:rPr>
              <w:t>debite</w:t>
            </w:r>
            <w:r w:rsidRPr="00660242">
              <w:rPr>
                <w:spacing w:val="-6"/>
                <w:sz w:val="20"/>
                <w:szCs w:val="20"/>
              </w:rPr>
              <w:t xml:space="preserve"> </w:t>
            </w:r>
            <w:r w:rsidRPr="00660242">
              <w:rPr>
                <w:sz w:val="20"/>
                <w:szCs w:val="20"/>
              </w:rPr>
              <w:t>de</w:t>
            </w:r>
            <w:r w:rsidRPr="00660242">
              <w:rPr>
                <w:spacing w:val="-8"/>
                <w:sz w:val="20"/>
                <w:szCs w:val="20"/>
              </w:rPr>
              <w:t xml:space="preserve"> </w:t>
            </w:r>
            <w:r w:rsidRPr="00660242">
              <w:rPr>
                <w:sz w:val="20"/>
                <w:szCs w:val="20"/>
              </w:rPr>
              <w:t>3000- 7500 mc/h</w:t>
            </w:r>
          </w:p>
        </w:tc>
        <w:tc>
          <w:tcPr>
            <w:tcW w:w="1560" w:type="dxa"/>
            <w:tcBorders>
              <w:top w:val="single" w:sz="4" w:space="0" w:color="000000"/>
              <w:bottom w:val="single" w:sz="4" w:space="0" w:color="000000"/>
            </w:tcBorders>
          </w:tcPr>
          <w:p w14:paraId="337317DC" w14:textId="77777777" w:rsidR="00660242" w:rsidRPr="00660242" w:rsidRDefault="00660242" w:rsidP="00660242">
            <w:pPr>
              <w:pStyle w:val="TableParagraph"/>
              <w:rPr>
                <w:b/>
                <w:sz w:val="20"/>
                <w:szCs w:val="20"/>
              </w:rPr>
            </w:pPr>
          </w:p>
          <w:p w14:paraId="6167166E" w14:textId="77777777" w:rsidR="00660242" w:rsidRPr="00660242" w:rsidRDefault="00660242" w:rsidP="00660242">
            <w:pPr>
              <w:pStyle w:val="TableParagraph"/>
              <w:ind w:left="20"/>
              <w:jc w:val="center"/>
              <w:rPr>
                <w:sz w:val="20"/>
                <w:szCs w:val="20"/>
              </w:rPr>
            </w:pPr>
            <w:r w:rsidRPr="00660242">
              <w:rPr>
                <w:spacing w:val="-5"/>
                <w:sz w:val="20"/>
                <w:szCs w:val="20"/>
              </w:rPr>
              <w:t>buc</w:t>
            </w:r>
          </w:p>
        </w:tc>
        <w:tc>
          <w:tcPr>
            <w:tcW w:w="1560" w:type="dxa"/>
            <w:tcBorders>
              <w:top w:val="single" w:sz="4" w:space="0" w:color="000000"/>
              <w:bottom w:val="single" w:sz="4" w:space="0" w:color="000000"/>
            </w:tcBorders>
          </w:tcPr>
          <w:p w14:paraId="4AD46D0D" w14:textId="77777777" w:rsidR="00660242" w:rsidRPr="00660242" w:rsidRDefault="00660242" w:rsidP="00660242">
            <w:pPr>
              <w:pStyle w:val="TableParagraph"/>
              <w:rPr>
                <w:b/>
                <w:sz w:val="20"/>
                <w:szCs w:val="20"/>
              </w:rPr>
            </w:pPr>
          </w:p>
          <w:p w14:paraId="52686590" w14:textId="77777777" w:rsidR="00660242" w:rsidRPr="00660242" w:rsidRDefault="00660242" w:rsidP="00660242">
            <w:pPr>
              <w:pStyle w:val="TableParagraph"/>
              <w:ind w:left="20" w:right="4"/>
              <w:jc w:val="center"/>
              <w:rPr>
                <w:sz w:val="20"/>
                <w:szCs w:val="20"/>
              </w:rPr>
            </w:pPr>
            <w:r w:rsidRPr="00660242">
              <w:rPr>
                <w:spacing w:val="-2"/>
                <w:sz w:val="20"/>
                <w:szCs w:val="20"/>
              </w:rPr>
              <w:t>1,0000</w:t>
            </w:r>
          </w:p>
        </w:tc>
      </w:tr>
      <w:tr w:rsidR="00660242" w:rsidRPr="00660242" w14:paraId="1A1E5C1D" w14:textId="77777777" w:rsidTr="00DF0551">
        <w:trPr>
          <w:trHeight w:val="551"/>
        </w:trPr>
        <w:tc>
          <w:tcPr>
            <w:tcW w:w="708" w:type="dxa"/>
            <w:tcBorders>
              <w:top w:val="single" w:sz="4" w:space="0" w:color="000000"/>
              <w:bottom w:val="single" w:sz="4" w:space="0" w:color="000000"/>
            </w:tcBorders>
          </w:tcPr>
          <w:p w14:paraId="33379AF0" w14:textId="77777777" w:rsidR="00660242" w:rsidRPr="00660242" w:rsidRDefault="00660242" w:rsidP="00660242">
            <w:pPr>
              <w:pStyle w:val="TableParagraph"/>
              <w:ind w:left="167"/>
              <w:rPr>
                <w:sz w:val="20"/>
                <w:szCs w:val="20"/>
              </w:rPr>
            </w:pPr>
            <w:r w:rsidRPr="00660242">
              <w:rPr>
                <w:spacing w:val="-5"/>
                <w:sz w:val="20"/>
                <w:szCs w:val="20"/>
              </w:rPr>
              <w:t>10</w:t>
            </w:r>
          </w:p>
        </w:tc>
        <w:tc>
          <w:tcPr>
            <w:tcW w:w="1701" w:type="dxa"/>
            <w:tcBorders>
              <w:top w:val="single" w:sz="4" w:space="0" w:color="000000"/>
              <w:bottom w:val="single" w:sz="4" w:space="0" w:color="000000"/>
            </w:tcBorders>
          </w:tcPr>
          <w:p w14:paraId="773FB769" w14:textId="77777777" w:rsidR="00660242" w:rsidRPr="00660242" w:rsidRDefault="00660242" w:rsidP="00660242">
            <w:pPr>
              <w:pStyle w:val="TableParagraph"/>
              <w:spacing w:line="275" w:lineRule="exact"/>
              <w:ind w:left="108"/>
              <w:rPr>
                <w:sz w:val="20"/>
                <w:szCs w:val="20"/>
              </w:rPr>
            </w:pPr>
            <w:r w:rsidRPr="00660242">
              <w:rPr>
                <w:spacing w:val="-2"/>
                <w:sz w:val="20"/>
                <w:szCs w:val="20"/>
              </w:rPr>
              <w:t>RpCM33G</w:t>
            </w:r>
          </w:p>
        </w:tc>
        <w:tc>
          <w:tcPr>
            <w:tcW w:w="4961" w:type="dxa"/>
            <w:tcBorders>
              <w:top w:val="single" w:sz="4" w:space="0" w:color="000000"/>
              <w:bottom w:val="single" w:sz="4" w:space="0" w:color="000000"/>
            </w:tcBorders>
          </w:tcPr>
          <w:p w14:paraId="626C2942" w14:textId="77777777" w:rsidR="00660242" w:rsidRPr="00660242" w:rsidRDefault="00660242" w:rsidP="00660242">
            <w:pPr>
              <w:pStyle w:val="TableParagraph"/>
              <w:spacing w:line="275" w:lineRule="exact"/>
              <w:ind w:left="108"/>
              <w:rPr>
                <w:sz w:val="20"/>
                <w:szCs w:val="20"/>
              </w:rPr>
            </w:pPr>
            <w:r w:rsidRPr="00660242">
              <w:rPr>
                <w:sz w:val="20"/>
                <w:szCs w:val="20"/>
              </w:rPr>
              <w:t>Demontarea</w:t>
            </w:r>
            <w:r w:rsidRPr="00660242">
              <w:rPr>
                <w:spacing w:val="-2"/>
                <w:sz w:val="20"/>
                <w:szCs w:val="20"/>
              </w:rPr>
              <w:t xml:space="preserve"> </w:t>
            </w:r>
            <w:proofErr w:type="spellStart"/>
            <w:r w:rsidRPr="00660242">
              <w:rPr>
                <w:sz w:val="20"/>
                <w:szCs w:val="20"/>
              </w:rPr>
              <w:t>briu</w:t>
            </w:r>
            <w:proofErr w:type="spellEnd"/>
            <w:r w:rsidRPr="00660242">
              <w:rPr>
                <w:spacing w:val="-1"/>
                <w:sz w:val="20"/>
                <w:szCs w:val="20"/>
              </w:rPr>
              <w:t xml:space="preserve"> </w:t>
            </w:r>
            <w:r w:rsidRPr="00660242">
              <w:rPr>
                <w:sz w:val="20"/>
                <w:szCs w:val="20"/>
              </w:rPr>
              <w:t>de</w:t>
            </w:r>
            <w:r w:rsidRPr="00660242">
              <w:rPr>
                <w:spacing w:val="-3"/>
                <w:sz w:val="20"/>
                <w:szCs w:val="20"/>
              </w:rPr>
              <w:t xml:space="preserve"> </w:t>
            </w:r>
            <w:proofErr w:type="spellStart"/>
            <w:r w:rsidRPr="00660242">
              <w:rPr>
                <w:sz w:val="20"/>
                <w:szCs w:val="20"/>
              </w:rPr>
              <w:t>protectie</w:t>
            </w:r>
            <w:proofErr w:type="spellEnd"/>
            <w:r w:rsidRPr="00660242">
              <w:rPr>
                <w:spacing w:val="-2"/>
                <w:sz w:val="20"/>
                <w:szCs w:val="20"/>
              </w:rPr>
              <w:t xml:space="preserve"> </w:t>
            </w:r>
            <w:r w:rsidRPr="00660242">
              <w:rPr>
                <w:sz w:val="20"/>
                <w:szCs w:val="20"/>
              </w:rPr>
              <w:t xml:space="preserve">la </w:t>
            </w:r>
            <w:proofErr w:type="spellStart"/>
            <w:r w:rsidRPr="00660242">
              <w:rPr>
                <w:spacing w:val="-2"/>
                <w:sz w:val="20"/>
                <w:szCs w:val="20"/>
              </w:rPr>
              <w:t>pereti</w:t>
            </w:r>
            <w:proofErr w:type="spellEnd"/>
          </w:p>
        </w:tc>
        <w:tc>
          <w:tcPr>
            <w:tcW w:w="1560" w:type="dxa"/>
            <w:tcBorders>
              <w:top w:val="single" w:sz="4" w:space="0" w:color="000000"/>
              <w:bottom w:val="single" w:sz="4" w:space="0" w:color="000000"/>
            </w:tcBorders>
          </w:tcPr>
          <w:p w14:paraId="6A77BB64" w14:textId="77777777" w:rsidR="00660242" w:rsidRPr="00660242" w:rsidRDefault="00660242" w:rsidP="00660242">
            <w:pPr>
              <w:pStyle w:val="TableParagraph"/>
              <w:ind w:left="20" w:right="2"/>
              <w:jc w:val="center"/>
              <w:rPr>
                <w:sz w:val="20"/>
                <w:szCs w:val="20"/>
              </w:rPr>
            </w:pPr>
            <w:r w:rsidRPr="00660242">
              <w:rPr>
                <w:spacing w:val="-10"/>
                <w:sz w:val="20"/>
                <w:szCs w:val="20"/>
              </w:rPr>
              <w:t>m</w:t>
            </w:r>
          </w:p>
        </w:tc>
        <w:tc>
          <w:tcPr>
            <w:tcW w:w="1560" w:type="dxa"/>
            <w:tcBorders>
              <w:top w:val="single" w:sz="4" w:space="0" w:color="000000"/>
              <w:bottom w:val="single" w:sz="4" w:space="0" w:color="000000"/>
            </w:tcBorders>
          </w:tcPr>
          <w:p w14:paraId="0E5CD32F" w14:textId="77777777" w:rsidR="00660242" w:rsidRPr="00660242" w:rsidRDefault="00660242" w:rsidP="00660242">
            <w:pPr>
              <w:pStyle w:val="TableParagraph"/>
              <w:spacing w:line="275" w:lineRule="exact"/>
              <w:ind w:left="20" w:right="4"/>
              <w:jc w:val="center"/>
              <w:rPr>
                <w:sz w:val="20"/>
                <w:szCs w:val="20"/>
              </w:rPr>
            </w:pPr>
            <w:r w:rsidRPr="00660242">
              <w:rPr>
                <w:spacing w:val="-2"/>
                <w:sz w:val="20"/>
                <w:szCs w:val="20"/>
              </w:rPr>
              <w:t>4,0000</w:t>
            </w:r>
          </w:p>
        </w:tc>
      </w:tr>
      <w:tr w:rsidR="00660242" w:rsidRPr="00660242" w14:paraId="7557EF8D" w14:textId="77777777" w:rsidTr="00DF0551">
        <w:trPr>
          <w:trHeight w:val="305"/>
        </w:trPr>
        <w:tc>
          <w:tcPr>
            <w:tcW w:w="708" w:type="dxa"/>
            <w:tcBorders>
              <w:top w:val="single" w:sz="4" w:space="0" w:color="000000"/>
              <w:bottom w:val="single" w:sz="4" w:space="0" w:color="000000"/>
            </w:tcBorders>
          </w:tcPr>
          <w:p w14:paraId="19C07431" w14:textId="77777777" w:rsidR="00660242" w:rsidRPr="00660242" w:rsidRDefault="00660242" w:rsidP="00660242">
            <w:pPr>
              <w:pStyle w:val="TableParagraph"/>
              <w:ind w:left="167"/>
              <w:rPr>
                <w:sz w:val="20"/>
                <w:szCs w:val="20"/>
              </w:rPr>
            </w:pPr>
            <w:r w:rsidRPr="00660242">
              <w:rPr>
                <w:spacing w:val="-5"/>
                <w:sz w:val="20"/>
                <w:szCs w:val="20"/>
              </w:rPr>
              <w:t>11</w:t>
            </w:r>
          </w:p>
        </w:tc>
        <w:tc>
          <w:tcPr>
            <w:tcW w:w="1701" w:type="dxa"/>
            <w:tcBorders>
              <w:top w:val="single" w:sz="4" w:space="0" w:color="000000"/>
              <w:bottom w:val="single" w:sz="4" w:space="0" w:color="000000"/>
            </w:tcBorders>
          </w:tcPr>
          <w:p w14:paraId="0736435C" w14:textId="77777777" w:rsidR="00660242" w:rsidRPr="00660242" w:rsidRDefault="00660242" w:rsidP="00660242">
            <w:pPr>
              <w:pStyle w:val="TableParagraph"/>
              <w:ind w:left="108"/>
              <w:rPr>
                <w:sz w:val="20"/>
                <w:szCs w:val="20"/>
              </w:rPr>
            </w:pPr>
            <w:r w:rsidRPr="00660242">
              <w:rPr>
                <w:spacing w:val="-2"/>
                <w:sz w:val="20"/>
                <w:szCs w:val="20"/>
              </w:rPr>
              <w:t>RpCK41B</w:t>
            </w:r>
          </w:p>
        </w:tc>
        <w:tc>
          <w:tcPr>
            <w:tcW w:w="4961" w:type="dxa"/>
            <w:tcBorders>
              <w:top w:val="single" w:sz="4" w:space="0" w:color="000000"/>
              <w:bottom w:val="single" w:sz="4" w:space="0" w:color="000000"/>
            </w:tcBorders>
          </w:tcPr>
          <w:p w14:paraId="47C2E5CE" w14:textId="77777777" w:rsidR="00660242" w:rsidRPr="00660242" w:rsidRDefault="00660242" w:rsidP="00660242">
            <w:pPr>
              <w:pStyle w:val="TableParagraph"/>
              <w:ind w:left="108"/>
              <w:rPr>
                <w:sz w:val="20"/>
                <w:szCs w:val="20"/>
              </w:rPr>
            </w:pPr>
            <w:r w:rsidRPr="00660242">
              <w:rPr>
                <w:sz w:val="20"/>
                <w:szCs w:val="20"/>
              </w:rPr>
              <w:t>Desfacerea</w:t>
            </w:r>
            <w:r w:rsidRPr="00660242">
              <w:rPr>
                <w:spacing w:val="-8"/>
                <w:sz w:val="20"/>
                <w:szCs w:val="20"/>
              </w:rPr>
              <w:t xml:space="preserve"> </w:t>
            </w:r>
            <w:r w:rsidRPr="00660242">
              <w:rPr>
                <w:sz w:val="20"/>
                <w:szCs w:val="20"/>
              </w:rPr>
              <w:t>pardoselilor</w:t>
            </w:r>
            <w:r w:rsidRPr="00660242">
              <w:rPr>
                <w:spacing w:val="-7"/>
                <w:sz w:val="20"/>
                <w:szCs w:val="20"/>
              </w:rPr>
              <w:t xml:space="preserve"> </w:t>
            </w:r>
            <w:r w:rsidRPr="00660242">
              <w:rPr>
                <w:sz w:val="20"/>
                <w:szCs w:val="20"/>
              </w:rPr>
              <w:t>din</w:t>
            </w:r>
            <w:r w:rsidRPr="00660242">
              <w:rPr>
                <w:spacing w:val="-7"/>
                <w:sz w:val="20"/>
                <w:szCs w:val="20"/>
              </w:rPr>
              <w:t xml:space="preserve"> </w:t>
            </w:r>
            <w:r w:rsidRPr="00660242">
              <w:rPr>
                <w:sz w:val="20"/>
                <w:szCs w:val="20"/>
              </w:rPr>
              <w:t>parchet</w:t>
            </w:r>
            <w:r w:rsidRPr="00660242">
              <w:rPr>
                <w:spacing w:val="-7"/>
                <w:sz w:val="20"/>
                <w:szCs w:val="20"/>
              </w:rPr>
              <w:t xml:space="preserve"> </w:t>
            </w:r>
            <w:r w:rsidRPr="00660242">
              <w:rPr>
                <w:sz w:val="20"/>
                <w:szCs w:val="20"/>
              </w:rPr>
              <w:t>de</w:t>
            </w:r>
            <w:r w:rsidRPr="00660242">
              <w:rPr>
                <w:spacing w:val="-7"/>
                <w:sz w:val="20"/>
                <w:szCs w:val="20"/>
              </w:rPr>
              <w:t xml:space="preserve"> </w:t>
            </w:r>
            <w:r w:rsidRPr="00660242">
              <w:rPr>
                <w:sz w:val="20"/>
                <w:szCs w:val="20"/>
              </w:rPr>
              <w:t>stejar</w:t>
            </w:r>
            <w:r w:rsidRPr="00660242">
              <w:rPr>
                <w:spacing w:val="-9"/>
                <w:sz w:val="20"/>
                <w:szCs w:val="20"/>
              </w:rPr>
              <w:t xml:space="preserve"> </w:t>
            </w:r>
            <w:r w:rsidRPr="00660242">
              <w:rPr>
                <w:sz w:val="20"/>
                <w:szCs w:val="20"/>
              </w:rPr>
              <w:t xml:space="preserve">sau </w:t>
            </w:r>
            <w:r w:rsidRPr="00660242">
              <w:rPr>
                <w:spacing w:val="-4"/>
                <w:sz w:val="20"/>
                <w:szCs w:val="20"/>
              </w:rPr>
              <w:t>fag</w:t>
            </w:r>
          </w:p>
        </w:tc>
        <w:tc>
          <w:tcPr>
            <w:tcW w:w="1560" w:type="dxa"/>
            <w:tcBorders>
              <w:top w:val="single" w:sz="4" w:space="0" w:color="000000"/>
              <w:bottom w:val="single" w:sz="4" w:space="0" w:color="000000"/>
            </w:tcBorders>
          </w:tcPr>
          <w:p w14:paraId="1AF6F152"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0E949655" w14:textId="77777777" w:rsidR="00660242" w:rsidRPr="00660242" w:rsidRDefault="00660242" w:rsidP="00660242">
            <w:pPr>
              <w:pStyle w:val="TableParagraph"/>
              <w:ind w:left="20" w:right="4"/>
              <w:jc w:val="center"/>
              <w:rPr>
                <w:sz w:val="20"/>
                <w:szCs w:val="20"/>
              </w:rPr>
            </w:pPr>
            <w:r w:rsidRPr="00660242">
              <w:rPr>
                <w:spacing w:val="-2"/>
                <w:sz w:val="20"/>
                <w:szCs w:val="20"/>
              </w:rPr>
              <w:t>31,5000</w:t>
            </w:r>
          </w:p>
        </w:tc>
      </w:tr>
      <w:tr w:rsidR="00660242" w:rsidRPr="00660242" w14:paraId="2AE7F058" w14:textId="77777777" w:rsidTr="00DF0551">
        <w:trPr>
          <w:trHeight w:val="551"/>
        </w:trPr>
        <w:tc>
          <w:tcPr>
            <w:tcW w:w="708" w:type="dxa"/>
            <w:tcBorders>
              <w:top w:val="single" w:sz="4" w:space="0" w:color="000000"/>
              <w:bottom w:val="single" w:sz="4" w:space="0" w:color="000000"/>
            </w:tcBorders>
          </w:tcPr>
          <w:p w14:paraId="498DE8A9" w14:textId="77777777" w:rsidR="00660242" w:rsidRPr="00660242" w:rsidRDefault="00660242" w:rsidP="00660242">
            <w:pPr>
              <w:pStyle w:val="TableParagraph"/>
              <w:ind w:left="167"/>
              <w:rPr>
                <w:sz w:val="20"/>
                <w:szCs w:val="20"/>
              </w:rPr>
            </w:pPr>
            <w:r w:rsidRPr="00660242">
              <w:rPr>
                <w:spacing w:val="-5"/>
                <w:sz w:val="20"/>
                <w:szCs w:val="20"/>
              </w:rPr>
              <w:t>12</w:t>
            </w:r>
          </w:p>
        </w:tc>
        <w:tc>
          <w:tcPr>
            <w:tcW w:w="1701" w:type="dxa"/>
            <w:tcBorders>
              <w:top w:val="single" w:sz="4" w:space="0" w:color="000000"/>
              <w:bottom w:val="single" w:sz="4" w:space="0" w:color="000000"/>
            </w:tcBorders>
          </w:tcPr>
          <w:p w14:paraId="64237FB9" w14:textId="77777777" w:rsidR="00660242" w:rsidRPr="00660242" w:rsidRDefault="00660242" w:rsidP="00660242">
            <w:pPr>
              <w:pStyle w:val="TableParagraph"/>
              <w:spacing w:line="275" w:lineRule="exact"/>
              <w:ind w:left="108"/>
              <w:rPr>
                <w:sz w:val="20"/>
                <w:szCs w:val="20"/>
              </w:rPr>
            </w:pPr>
            <w:r w:rsidRPr="00660242">
              <w:rPr>
                <w:spacing w:val="-2"/>
                <w:sz w:val="20"/>
                <w:szCs w:val="20"/>
              </w:rPr>
              <w:t>RpED17A2</w:t>
            </w:r>
          </w:p>
        </w:tc>
        <w:tc>
          <w:tcPr>
            <w:tcW w:w="4961" w:type="dxa"/>
            <w:tcBorders>
              <w:top w:val="single" w:sz="4" w:space="0" w:color="000000"/>
              <w:bottom w:val="single" w:sz="4" w:space="0" w:color="000000"/>
            </w:tcBorders>
          </w:tcPr>
          <w:p w14:paraId="40E7BE5D" w14:textId="77777777" w:rsidR="00660242" w:rsidRPr="00660242" w:rsidRDefault="00660242" w:rsidP="00660242">
            <w:pPr>
              <w:pStyle w:val="TableParagraph"/>
              <w:spacing w:line="275" w:lineRule="exact"/>
              <w:ind w:left="108"/>
              <w:rPr>
                <w:sz w:val="20"/>
                <w:szCs w:val="20"/>
              </w:rPr>
            </w:pPr>
            <w:r w:rsidRPr="00660242">
              <w:rPr>
                <w:sz w:val="20"/>
                <w:szCs w:val="20"/>
              </w:rPr>
              <w:t>Demontarea</w:t>
            </w:r>
            <w:r w:rsidRPr="00660242">
              <w:rPr>
                <w:spacing w:val="-3"/>
                <w:sz w:val="20"/>
                <w:szCs w:val="20"/>
              </w:rPr>
              <w:t xml:space="preserve"> </w:t>
            </w:r>
            <w:r w:rsidRPr="00660242">
              <w:rPr>
                <w:sz w:val="20"/>
                <w:szCs w:val="20"/>
              </w:rPr>
              <w:t>cablurilor</w:t>
            </w:r>
            <w:r w:rsidRPr="00660242">
              <w:rPr>
                <w:spacing w:val="-1"/>
                <w:sz w:val="20"/>
                <w:szCs w:val="20"/>
              </w:rPr>
              <w:t xml:space="preserve"> </w:t>
            </w:r>
            <w:r w:rsidRPr="00660242">
              <w:rPr>
                <w:sz w:val="20"/>
                <w:szCs w:val="20"/>
              </w:rPr>
              <w:t>pentru</w:t>
            </w:r>
            <w:r w:rsidRPr="00660242">
              <w:rPr>
                <w:spacing w:val="-2"/>
                <w:sz w:val="20"/>
                <w:szCs w:val="20"/>
              </w:rPr>
              <w:t xml:space="preserve"> </w:t>
            </w:r>
            <w:r w:rsidRPr="00660242">
              <w:rPr>
                <w:sz w:val="20"/>
                <w:szCs w:val="20"/>
              </w:rPr>
              <w:t>energie</w:t>
            </w:r>
            <w:r w:rsidRPr="00660242">
              <w:rPr>
                <w:spacing w:val="-1"/>
                <w:sz w:val="20"/>
                <w:szCs w:val="20"/>
              </w:rPr>
              <w:t xml:space="preserve"> </w:t>
            </w:r>
            <w:r w:rsidRPr="00660242">
              <w:rPr>
                <w:spacing w:val="-2"/>
                <w:sz w:val="20"/>
                <w:szCs w:val="20"/>
              </w:rPr>
              <w:t>electrica</w:t>
            </w:r>
          </w:p>
        </w:tc>
        <w:tc>
          <w:tcPr>
            <w:tcW w:w="1560" w:type="dxa"/>
            <w:tcBorders>
              <w:top w:val="single" w:sz="4" w:space="0" w:color="000000"/>
              <w:bottom w:val="single" w:sz="4" w:space="0" w:color="000000"/>
            </w:tcBorders>
          </w:tcPr>
          <w:p w14:paraId="157ECDAE" w14:textId="77777777" w:rsidR="00660242" w:rsidRPr="00660242" w:rsidRDefault="00660242" w:rsidP="00660242">
            <w:pPr>
              <w:pStyle w:val="TableParagraph"/>
              <w:ind w:left="20" w:right="2"/>
              <w:jc w:val="center"/>
              <w:rPr>
                <w:sz w:val="20"/>
                <w:szCs w:val="20"/>
              </w:rPr>
            </w:pPr>
            <w:r w:rsidRPr="00660242">
              <w:rPr>
                <w:spacing w:val="-10"/>
                <w:sz w:val="20"/>
                <w:szCs w:val="20"/>
              </w:rPr>
              <w:t>m</w:t>
            </w:r>
          </w:p>
        </w:tc>
        <w:tc>
          <w:tcPr>
            <w:tcW w:w="1560" w:type="dxa"/>
            <w:tcBorders>
              <w:top w:val="single" w:sz="4" w:space="0" w:color="000000"/>
              <w:bottom w:val="single" w:sz="4" w:space="0" w:color="000000"/>
            </w:tcBorders>
          </w:tcPr>
          <w:p w14:paraId="3CA54229" w14:textId="77777777" w:rsidR="00660242" w:rsidRPr="00660242" w:rsidRDefault="00660242" w:rsidP="00660242">
            <w:pPr>
              <w:pStyle w:val="TableParagraph"/>
              <w:spacing w:line="275" w:lineRule="exact"/>
              <w:ind w:left="20" w:right="4"/>
              <w:jc w:val="center"/>
              <w:rPr>
                <w:sz w:val="20"/>
                <w:szCs w:val="20"/>
              </w:rPr>
            </w:pPr>
            <w:r w:rsidRPr="00660242">
              <w:rPr>
                <w:spacing w:val="-2"/>
                <w:sz w:val="20"/>
                <w:szCs w:val="20"/>
              </w:rPr>
              <w:t>25,0000</w:t>
            </w:r>
          </w:p>
        </w:tc>
      </w:tr>
      <w:tr w:rsidR="00660242" w:rsidRPr="00660242" w14:paraId="072B014F" w14:textId="77777777" w:rsidTr="00DF0551">
        <w:trPr>
          <w:trHeight w:val="551"/>
        </w:trPr>
        <w:tc>
          <w:tcPr>
            <w:tcW w:w="708" w:type="dxa"/>
            <w:tcBorders>
              <w:top w:val="single" w:sz="4" w:space="0" w:color="000000"/>
              <w:bottom w:val="single" w:sz="4" w:space="0" w:color="000000"/>
            </w:tcBorders>
          </w:tcPr>
          <w:p w14:paraId="1EFC2475" w14:textId="77777777" w:rsidR="00660242" w:rsidRPr="00660242" w:rsidRDefault="00660242" w:rsidP="00660242">
            <w:pPr>
              <w:pStyle w:val="TableParagraph"/>
              <w:ind w:left="167"/>
              <w:rPr>
                <w:sz w:val="20"/>
                <w:szCs w:val="20"/>
              </w:rPr>
            </w:pPr>
            <w:r w:rsidRPr="00660242">
              <w:rPr>
                <w:spacing w:val="-5"/>
                <w:sz w:val="20"/>
                <w:szCs w:val="20"/>
              </w:rPr>
              <w:t>13</w:t>
            </w:r>
          </w:p>
        </w:tc>
        <w:tc>
          <w:tcPr>
            <w:tcW w:w="1701" w:type="dxa"/>
            <w:tcBorders>
              <w:top w:val="single" w:sz="4" w:space="0" w:color="000000"/>
              <w:bottom w:val="single" w:sz="4" w:space="0" w:color="000000"/>
            </w:tcBorders>
          </w:tcPr>
          <w:p w14:paraId="4A0F50BB" w14:textId="77777777" w:rsidR="00660242" w:rsidRPr="00660242" w:rsidRDefault="00660242" w:rsidP="00660242">
            <w:pPr>
              <w:pStyle w:val="TableParagraph"/>
              <w:spacing w:line="275" w:lineRule="exact"/>
              <w:ind w:left="108"/>
              <w:rPr>
                <w:sz w:val="20"/>
                <w:szCs w:val="20"/>
              </w:rPr>
            </w:pPr>
            <w:r w:rsidRPr="00660242">
              <w:rPr>
                <w:spacing w:val="-2"/>
                <w:sz w:val="20"/>
                <w:szCs w:val="20"/>
              </w:rPr>
              <w:t>RpCM33E</w:t>
            </w:r>
          </w:p>
        </w:tc>
        <w:tc>
          <w:tcPr>
            <w:tcW w:w="4961" w:type="dxa"/>
            <w:tcBorders>
              <w:top w:val="single" w:sz="4" w:space="0" w:color="000000"/>
              <w:bottom w:val="single" w:sz="4" w:space="0" w:color="000000"/>
            </w:tcBorders>
          </w:tcPr>
          <w:p w14:paraId="4898E090" w14:textId="77777777" w:rsidR="00660242" w:rsidRPr="00660242" w:rsidRDefault="00660242" w:rsidP="00660242">
            <w:pPr>
              <w:pStyle w:val="TableParagraph"/>
              <w:spacing w:line="275" w:lineRule="exact"/>
              <w:ind w:left="108"/>
              <w:rPr>
                <w:sz w:val="20"/>
                <w:szCs w:val="20"/>
              </w:rPr>
            </w:pPr>
            <w:r w:rsidRPr="00660242">
              <w:rPr>
                <w:sz w:val="20"/>
                <w:szCs w:val="20"/>
              </w:rPr>
              <w:t>Demontarea</w:t>
            </w:r>
            <w:r w:rsidRPr="00660242">
              <w:rPr>
                <w:spacing w:val="-2"/>
                <w:sz w:val="20"/>
                <w:szCs w:val="20"/>
              </w:rPr>
              <w:t xml:space="preserve"> </w:t>
            </w:r>
            <w:r w:rsidRPr="00660242">
              <w:rPr>
                <w:sz w:val="20"/>
                <w:szCs w:val="20"/>
              </w:rPr>
              <w:t>placajelor</w:t>
            </w:r>
            <w:r w:rsidRPr="00660242">
              <w:rPr>
                <w:spacing w:val="-2"/>
                <w:sz w:val="20"/>
                <w:szCs w:val="20"/>
              </w:rPr>
              <w:t xml:space="preserve"> </w:t>
            </w:r>
            <w:r w:rsidRPr="00660242">
              <w:rPr>
                <w:sz w:val="20"/>
                <w:szCs w:val="20"/>
              </w:rPr>
              <w:t xml:space="preserve">din </w:t>
            </w:r>
            <w:r w:rsidRPr="00660242">
              <w:rPr>
                <w:spacing w:val="-5"/>
                <w:sz w:val="20"/>
                <w:szCs w:val="20"/>
              </w:rPr>
              <w:t>PGC</w:t>
            </w:r>
          </w:p>
        </w:tc>
        <w:tc>
          <w:tcPr>
            <w:tcW w:w="1560" w:type="dxa"/>
            <w:tcBorders>
              <w:top w:val="single" w:sz="4" w:space="0" w:color="000000"/>
              <w:bottom w:val="single" w:sz="4" w:space="0" w:color="000000"/>
            </w:tcBorders>
          </w:tcPr>
          <w:p w14:paraId="2BEBCADB"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0FD20589" w14:textId="77777777" w:rsidR="00660242" w:rsidRPr="00660242" w:rsidRDefault="00660242" w:rsidP="00660242">
            <w:pPr>
              <w:pStyle w:val="TableParagraph"/>
              <w:spacing w:line="275" w:lineRule="exact"/>
              <w:ind w:left="20" w:right="4"/>
              <w:jc w:val="center"/>
              <w:rPr>
                <w:sz w:val="20"/>
                <w:szCs w:val="20"/>
              </w:rPr>
            </w:pPr>
            <w:r w:rsidRPr="00660242">
              <w:rPr>
                <w:spacing w:val="-2"/>
                <w:sz w:val="20"/>
                <w:szCs w:val="20"/>
              </w:rPr>
              <w:t>8,5000</w:t>
            </w:r>
          </w:p>
        </w:tc>
      </w:tr>
      <w:tr w:rsidR="00660242" w:rsidRPr="00660242" w14:paraId="37DFD3D9" w14:textId="77777777" w:rsidTr="00DF0551">
        <w:trPr>
          <w:trHeight w:val="277"/>
        </w:trPr>
        <w:tc>
          <w:tcPr>
            <w:tcW w:w="708" w:type="dxa"/>
            <w:tcBorders>
              <w:top w:val="single" w:sz="4" w:space="0" w:color="000000"/>
              <w:bottom w:val="single" w:sz="4" w:space="0" w:color="000000"/>
            </w:tcBorders>
          </w:tcPr>
          <w:p w14:paraId="17DDF171" w14:textId="77777777" w:rsidR="00660242" w:rsidRPr="00660242" w:rsidRDefault="00660242" w:rsidP="00660242">
            <w:pPr>
              <w:pStyle w:val="TableParagraph"/>
              <w:spacing w:line="258" w:lineRule="exact"/>
              <w:ind w:left="167"/>
              <w:rPr>
                <w:sz w:val="20"/>
                <w:szCs w:val="20"/>
              </w:rPr>
            </w:pPr>
            <w:r w:rsidRPr="00660242">
              <w:rPr>
                <w:spacing w:val="-5"/>
                <w:sz w:val="20"/>
                <w:szCs w:val="20"/>
              </w:rPr>
              <w:t>14</w:t>
            </w:r>
          </w:p>
        </w:tc>
        <w:tc>
          <w:tcPr>
            <w:tcW w:w="1701" w:type="dxa"/>
            <w:tcBorders>
              <w:top w:val="single" w:sz="4" w:space="0" w:color="000000"/>
              <w:bottom w:val="single" w:sz="4" w:space="0" w:color="000000"/>
            </w:tcBorders>
          </w:tcPr>
          <w:p w14:paraId="3884494D" w14:textId="77777777" w:rsidR="00660242" w:rsidRPr="00660242" w:rsidRDefault="00660242" w:rsidP="00660242">
            <w:pPr>
              <w:pStyle w:val="TableParagraph"/>
              <w:spacing w:line="258" w:lineRule="exact"/>
              <w:ind w:left="108"/>
              <w:rPr>
                <w:sz w:val="20"/>
                <w:szCs w:val="20"/>
              </w:rPr>
            </w:pPr>
            <w:r w:rsidRPr="00660242">
              <w:rPr>
                <w:spacing w:val="-2"/>
                <w:sz w:val="20"/>
                <w:szCs w:val="20"/>
              </w:rPr>
              <w:t>RpCG29A</w:t>
            </w:r>
          </w:p>
        </w:tc>
        <w:tc>
          <w:tcPr>
            <w:tcW w:w="4961" w:type="dxa"/>
            <w:tcBorders>
              <w:top w:val="single" w:sz="4" w:space="0" w:color="000000"/>
              <w:bottom w:val="single" w:sz="4" w:space="0" w:color="000000"/>
            </w:tcBorders>
          </w:tcPr>
          <w:p w14:paraId="45FCF33A" w14:textId="77777777" w:rsidR="00660242" w:rsidRPr="00660242" w:rsidRDefault="00660242" w:rsidP="00660242">
            <w:pPr>
              <w:pStyle w:val="TableParagraph"/>
              <w:spacing w:line="258" w:lineRule="exact"/>
              <w:ind w:left="108"/>
              <w:rPr>
                <w:sz w:val="20"/>
                <w:szCs w:val="20"/>
              </w:rPr>
            </w:pPr>
            <w:r w:rsidRPr="00660242">
              <w:rPr>
                <w:sz w:val="20"/>
                <w:szCs w:val="20"/>
              </w:rPr>
              <w:t>Demolarea</w:t>
            </w:r>
            <w:r w:rsidRPr="00660242">
              <w:rPr>
                <w:spacing w:val="-2"/>
                <w:sz w:val="20"/>
                <w:szCs w:val="20"/>
              </w:rPr>
              <w:t xml:space="preserve"> </w:t>
            </w:r>
            <w:proofErr w:type="spellStart"/>
            <w:r w:rsidRPr="00660242">
              <w:rPr>
                <w:sz w:val="20"/>
                <w:szCs w:val="20"/>
              </w:rPr>
              <w:t>peretilor</w:t>
            </w:r>
            <w:proofErr w:type="spellEnd"/>
            <w:r w:rsidRPr="00660242">
              <w:rPr>
                <w:spacing w:val="-2"/>
                <w:sz w:val="20"/>
                <w:szCs w:val="20"/>
              </w:rPr>
              <w:t xml:space="preserve"> </w:t>
            </w:r>
            <w:r w:rsidRPr="00660242">
              <w:rPr>
                <w:sz w:val="20"/>
                <w:szCs w:val="20"/>
              </w:rPr>
              <w:t>de</w:t>
            </w:r>
            <w:r w:rsidRPr="00660242">
              <w:rPr>
                <w:spacing w:val="-2"/>
                <w:sz w:val="20"/>
                <w:szCs w:val="20"/>
              </w:rPr>
              <w:t xml:space="preserve"> </w:t>
            </w:r>
            <w:proofErr w:type="spellStart"/>
            <w:r w:rsidRPr="00660242">
              <w:rPr>
                <w:sz w:val="20"/>
                <w:szCs w:val="20"/>
              </w:rPr>
              <w:t>zidarie</w:t>
            </w:r>
            <w:proofErr w:type="spellEnd"/>
            <w:r w:rsidRPr="00660242">
              <w:rPr>
                <w:spacing w:val="-3"/>
                <w:sz w:val="20"/>
                <w:szCs w:val="20"/>
              </w:rPr>
              <w:t xml:space="preserve"> </w:t>
            </w:r>
            <w:r w:rsidRPr="00660242">
              <w:rPr>
                <w:sz w:val="20"/>
                <w:szCs w:val="20"/>
              </w:rPr>
              <w:t>din</w:t>
            </w:r>
            <w:r w:rsidRPr="00660242">
              <w:rPr>
                <w:spacing w:val="-1"/>
                <w:sz w:val="20"/>
                <w:szCs w:val="20"/>
              </w:rPr>
              <w:t xml:space="preserve"> </w:t>
            </w:r>
            <w:proofErr w:type="spellStart"/>
            <w:r w:rsidRPr="00660242">
              <w:rPr>
                <w:sz w:val="20"/>
                <w:szCs w:val="20"/>
              </w:rPr>
              <w:t>caramida</w:t>
            </w:r>
            <w:proofErr w:type="spellEnd"/>
            <w:r w:rsidRPr="00660242">
              <w:rPr>
                <w:spacing w:val="-2"/>
                <w:sz w:val="20"/>
                <w:szCs w:val="20"/>
              </w:rPr>
              <w:t xml:space="preserve"> </w:t>
            </w:r>
            <w:r w:rsidRPr="00660242">
              <w:rPr>
                <w:spacing w:val="-5"/>
                <w:sz w:val="20"/>
                <w:szCs w:val="20"/>
              </w:rPr>
              <w:t>sau</w:t>
            </w:r>
          </w:p>
        </w:tc>
        <w:tc>
          <w:tcPr>
            <w:tcW w:w="1560" w:type="dxa"/>
            <w:tcBorders>
              <w:top w:val="single" w:sz="4" w:space="0" w:color="000000"/>
              <w:bottom w:val="single" w:sz="4" w:space="0" w:color="000000"/>
            </w:tcBorders>
          </w:tcPr>
          <w:p w14:paraId="140BD343" w14:textId="77777777" w:rsidR="00660242" w:rsidRPr="00660242" w:rsidRDefault="00660242" w:rsidP="00660242">
            <w:pPr>
              <w:pStyle w:val="TableParagraph"/>
              <w:spacing w:line="258" w:lineRule="exact"/>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24B466FE" w14:textId="77777777" w:rsidR="00660242" w:rsidRPr="00660242" w:rsidRDefault="00660242" w:rsidP="00660242">
            <w:pPr>
              <w:pStyle w:val="TableParagraph"/>
              <w:spacing w:line="258" w:lineRule="exact"/>
              <w:ind w:left="20" w:right="4"/>
              <w:jc w:val="center"/>
              <w:rPr>
                <w:sz w:val="20"/>
                <w:szCs w:val="20"/>
              </w:rPr>
            </w:pPr>
            <w:r w:rsidRPr="00660242">
              <w:rPr>
                <w:spacing w:val="-2"/>
                <w:sz w:val="20"/>
                <w:szCs w:val="20"/>
              </w:rPr>
              <w:t>4,5000</w:t>
            </w:r>
          </w:p>
        </w:tc>
      </w:tr>
      <w:tr w:rsidR="00660242" w:rsidRPr="00660242" w14:paraId="56BD8C00" w14:textId="77777777" w:rsidTr="00DF0551">
        <w:trPr>
          <w:trHeight w:val="253"/>
        </w:trPr>
        <w:tc>
          <w:tcPr>
            <w:tcW w:w="708" w:type="dxa"/>
            <w:tcBorders>
              <w:bottom w:val="double" w:sz="6" w:space="0" w:color="000000"/>
            </w:tcBorders>
            <w:shd w:val="clear" w:color="auto" w:fill="F1F1F1"/>
          </w:tcPr>
          <w:p w14:paraId="405E9190" w14:textId="77777777" w:rsidR="00660242" w:rsidRPr="00660242" w:rsidRDefault="00660242" w:rsidP="00660242">
            <w:pPr>
              <w:pStyle w:val="TableParagraph"/>
              <w:spacing w:line="232" w:lineRule="exact"/>
              <w:ind w:left="352"/>
              <w:rPr>
                <w:sz w:val="20"/>
                <w:szCs w:val="20"/>
              </w:rPr>
            </w:pPr>
            <w:r w:rsidRPr="00660242">
              <w:rPr>
                <w:spacing w:val="-10"/>
                <w:sz w:val="20"/>
                <w:szCs w:val="20"/>
              </w:rPr>
              <w:t>1</w:t>
            </w:r>
          </w:p>
        </w:tc>
        <w:tc>
          <w:tcPr>
            <w:tcW w:w="1701" w:type="dxa"/>
            <w:tcBorders>
              <w:bottom w:val="double" w:sz="6" w:space="0" w:color="000000"/>
            </w:tcBorders>
            <w:shd w:val="clear" w:color="auto" w:fill="F1F1F1"/>
          </w:tcPr>
          <w:p w14:paraId="07031A08" w14:textId="77777777" w:rsidR="00660242" w:rsidRPr="00660242" w:rsidRDefault="00660242" w:rsidP="00660242">
            <w:pPr>
              <w:pStyle w:val="TableParagraph"/>
              <w:spacing w:line="232" w:lineRule="exact"/>
              <w:ind w:left="3"/>
              <w:jc w:val="center"/>
              <w:rPr>
                <w:sz w:val="20"/>
                <w:szCs w:val="20"/>
              </w:rPr>
            </w:pPr>
            <w:r w:rsidRPr="00660242">
              <w:rPr>
                <w:spacing w:val="-10"/>
                <w:sz w:val="20"/>
                <w:szCs w:val="20"/>
              </w:rPr>
              <w:t>2</w:t>
            </w:r>
          </w:p>
        </w:tc>
        <w:tc>
          <w:tcPr>
            <w:tcW w:w="4961" w:type="dxa"/>
            <w:tcBorders>
              <w:bottom w:val="double" w:sz="6" w:space="0" w:color="000000"/>
            </w:tcBorders>
            <w:shd w:val="clear" w:color="auto" w:fill="F1F1F1"/>
          </w:tcPr>
          <w:p w14:paraId="1D0A5AC8" w14:textId="77777777" w:rsidR="00660242" w:rsidRPr="00660242" w:rsidRDefault="00660242" w:rsidP="00660242">
            <w:pPr>
              <w:pStyle w:val="TableParagraph"/>
              <w:spacing w:line="232" w:lineRule="exact"/>
              <w:ind w:left="15"/>
              <w:jc w:val="center"/>
              <w:rPr>
                <w:sz w:val="20"/>
                <w:szCs w:val="20"/>
              </w:rPr>
            </w:pPr>
            <w:r w:rsidRPr="00660242">
              <w:rPr>
                <w:spacing w:val="-10"/>
                <w:sz w:val="20"/>
                <w:szCs w:val="20"/>
              </w:rPr>
              <w:t>3</w:t>
            </w:r>
          </w:p>
        </w:tc>
        <w:tc>
          <w:tcPr>
            <w:tcW w:w="1560" w:type="dxa"/>
            <w:tcBorders>
              <w:bottom w:val="double" w:sz="6" w:space="0" w:color="000000"/>
            </w:tcBorders>
            <w:shd w:val="clear" w:color="auto" w:fill="F1F1F1"/>
          </w:tcPr>
          <w:p w14:paraId="31497523" w14:textId="77777777" w:rsidR="00660242" w:rsidRPr="00660242" w:rsidRDefault="00660242" w:rsidP="00660242">
            <w:pPr>
              <w:pStyle w:val="TableParagraph"/>
              <w:spacing w:line="232" w:lineRule="exact"/>
              <w:ind w:left="20" w:right="1"/>
              <w:jc w:val="center"/>
              <w:rPr>
                <w:sz w:val="20"/>
                <w:szCs w:val="20"/>
              </w:rPr>
            </w:pPr>
            <w:r w:rsidRPr="00660242">
              <w:rPr>
                <w:spacing w:val="-10"/>
                <w:sz w:val="20"/>
                <w:szCs w:val="20"/>
              </w:rPr>
              <w:t>4</w:t>
            </w:r>
          </w:p>
        </w:tc>
        <w:tc>
          <w:tcPr>
            <w:tcW w:w="1560" w:type="dxa"/>
            <w:tcBorders>
              <w:bottom w:val="double" w:sz="6" w:space="0" w:color="000000"/>
              <w:right w:val="single" w:sz="4" w:space="0" w:color="000000"/>
            </w:tcBorders>
            <w:shd w:val="clear" w:color="auto" w:fill="F1F1F1"/>
          </w:tcPr>
          <w:p w14:paraId="6A1F8851" w14:textId="77777777" w:rsidR="00660242" w:rsidRPr="00660242" w:rsidRDefault="00660242" w:rsidP="00660242">
            <w:pPr>
              <w:pStyle w:val="TableParagraph"/>
              <w:spacing w:line="232" w:lineRule="exact"/>
              <w:ind w:left="16"/>
              <w:jc w:val="center"/>
              <w:rPr>
                <w:sz w:val="20"/>
                <w:szCs w:val="20"/>
              </w:rPr>
            </w:pPr>
            <w:r w:rsidRPr="00660242">
              <w:rPr>
                <w:spacing w:val="-10"/>
                <w:sz w:val="20"/>
                <w:szCs w:val="20"/>
              </w:rPr>
              <w:t>5</w:t>
            </w:r>
          </w:p>
        </w:tc>
      </w:tr>
      <w:tr w:rsidR="00660242" w:rsidRPr="00660242" w14:paraId="63D53BBD" w14:textId="77777777" w:rsidTr="00DF0551">
        <w:trPr>
          <w:trHeight w:val="236"/>
        </w:trPr>
        <w:tc>
          <w:tcPr>
            <w:tcW w:w="708" w:type="dxa"/>
            <w:tcBorders>
              <w:top w:val="double" w:sz="6" w:space="0" w:color="000000"/>
              <w:bottom w:val="single" w:sz="4" w:space="0" w:color="000000"/>
            </w:tcBorders>
          </w:tcPr>
          <w:p w14:paraId="40B0D084" w14:textId="77777777" w:rsidR="00660242" w:rsidRPr="00660242" w:rsidRDefault="00660242" w:rsidP="00660242">
            <w:pPr>
              <w:pStyle w:val="TableParagraph"/>
              <w:rPr>
                <w:sz w:val="20"/>
                <w:szCs w:val="20"/>
              </w:rPr>
            </w:pPr>
          </w:p>
        </w:tc>
        <w:tc>
          <w:tcPr>
            <w:tcW w:w="1701" w:type="dxa"/>
            <w:tcBorders>
              <w:top w:val="double" w:sz="6" w:space="0" w:color="000000"/>
              <w:bottom w:val="single" w:sz="4" w:space="0" w:color="000000"/>
            </w:tcBorders>
          </w:tcPr>
          <w:p w14:paraId="5A3C1CBC" w14:textId="77777777" w:rsidR="00660242" w:rsidRPr="00660242" w:rsidRDefault="00660242" w:rsidP="00660242">
            <w:pPr>
              <w:pStyle w:val="TableParagraph"/>
              <w:rPr>
                <w:sz w:val="20"/>
                <w:szCs w:val="20"/>
              </w:rPr>
            </w:pPr>
          </w:p>
        </w:tc>
        <w:tc>
          <w:tcPr>
            <w:tcW w:w="4961" w:type="dxa"/>
            <w:tcBorders>
              <w:top w:val="double" w:sz="6" w:space="0" w:color="000000"/>
              <w:bottom w:val="single" w:sz="4" w:space="0" w:color="000000"/>
            </w:tcBorders>
          </w:tcPr>
          <w:p w14:paraId="4F274EC2" w14:textId="77777777" w:rsidR="00660242" w:rsidRPr="00660242" w:rsidRDefault="00660242" w:rsidP="00660242">
            <w:pPr>
              <w:pStyle w:val="TableParagraph"/>
              <w:ind w:left="108"/>
              <w:rPr>
                <w:sz w:val="20"/>
                <w:szCs w:val="20"/>
              </w:rPr>
            </w:pPr>
            <w:r w:rsidRPr="00660242">
              <w:rPr>
                <w:sz w:val="20"/>
                <w:szCs w:val="20"/>
              </w:rPr>
              <w:t>BCA</w:t>
            </w:r>
            <w:r w:rsidRPr="00660242">
              <w:rPr>
                <w:spacing w:val="-1"/>
                <w:sz w:val="20"/>
                <w:szCs w:val="20"/>
              </w:rPr>
              <w:t xml:space="preserve"> </w:t>
            </w:r>
            <w:r w:rsidRPr="00660242">
              <w:rPr>
                <w:sz w:val="20"/>
                <w:szCs w:val="20"/>
              </w:rPr>
              <w:t>de</w:t>
            </w:r>
            <w:r w:rsidRPr="00660242">
              <w:rPr>
                <w:spacing w:val="-2"/>
                <w:sz w:val="20"/>
                <w:szCs w:val="20"/>
              </w:rPr>
              <w:t xml:space="preserve"> </w:t>
            </w:r>
            <w:r w:rsidRPr="00660242">
              <w:rPr>
                <w:sz w:val="20"/>
                <w:szCs w:val="20"/>
              </w:rPr>
              <w:t xml:space="preserve">6-8 cm </w:t>
            </w:r>
            <w:r w:rsidRPr="00660242">
              <w:rPr>
                <w:spacing w:val="-2"/>
                <w:sz w:val="20"/>
                <w:szCs w:val="20"/>
              </w:rPr>
              <w:t>grosime</w:t>
            </w:r>
          </w:p>
        </w:tc>
        <w:tc>
          <w:tcPr>
            <w:tcW w:w="1560" w:type="dxa"/>
            <w:tcBorders>
              <w:top w:val="double" w:sz="6" w:space="0" w:color="000000"/>
              <w:bottom w:val="single" w:sz="4" w:space="0" w:color="000000"/>
            </w:tcBorders>
          </w:tcPr>
          <w:p w14:paraId="320548FC" w14:textId="77777777" w:rsidR="00660242" w:rsidRPr="00660242" w:rsidRDefault="00660242" w:rsidP="00660242">
            <w:pPr>
              <w:pStyle w:val="TableParagraph"/>
              <w:rPr>
                <w:sz w:val="20"/>
                <w:szCs w:val="20"/>
              </w:rPr>
            </w:pPr>
          </w:p>
        </w:tc>
        <w:tc>
          <w:tcPr>
            <w:tcW w:w="1560" w:type="dxa"/>
            <w:tcBorders>
              <w:top w:val="double" w:sz="6" w:space="0" w:color="000000"/>
              <w:bottom w:val="single" w:sz="4" w:space="0" w:color="000000"/>
            </w:tcBorders>
          </w:tcPr>
          <w:p w14:paraId="0FCDC397" w14:textId="77777777" w:rsidR="00660242" w:rsidRPr="00660242" w:rsidRDefault="00660242" w:rsidP="00660242">
            <w:pPr>
              <w:pStyle w:val="TableParagraph"/>
              <w:rPr>
                <w:sz w:val="20"/>
                <w:szCs w:val="20"/>
              </w:rPr>
            </w:pPr>
          </w:p>
        </w:tc>
      </w:tr>
      <w:tr w:rsidR="00660242" w:rsidRPr="00660242" w14:paraId="17091F44" w14:textId="77777777" w:rsidTr="00DF0551">
        <w:trPr>
          <w:trHeight w:val="506"/>
        </w:trPr>
        <w:tc>
          <w:tcPr>
            <w:tcW w:w="708" w:type="dxa"/>
            <w:tcBorders>
              <w:top w:val="single" w:sz="4" w:space="0" w:color="000000"/>
              <w:bottom w:val="single" w:sz="4" w:space="0" w:color="000000"/>
            </w:tcBorders>
          </w:tcPr>
          <w:p w14:paraId="0661B13B" w14:textId="77777777" w:rsidR="00660242" w:rsidRPr="00660242" w:rsidRDefault="00660242" w:rsidP="00660242">
            <w:pPr>
              <w:pStyle w:val="TableParagraph"/>
              <w:rPr>
                <w:sz w:val="20"/>
                <w:szCs w:val="20"/>
              </w:rPr>
            </w:pPr>
          </w:p>
        </w:tc>
        <w:tc>
          <w:tcPr>
            <w:tcW w:w="1701" w:type="dxa"/>
            <w:tcBorders>
              <w:top w:val="single" w:sz="4" w:space="0" w:color="000000"/>
              <w:bottom w:val="single" w:sz="4" w:space="0" w:color="000000"/>
            </w:tcBorders>
          </w:tcPr>
          <w:p w14:paraId="6CD8E9AA" w14:textId="77777777" w:rsidR="00660242" w:rsidRPr="00660242" w:rsidRDefault="00660242" w:rsidP="00660242">
            <w:pPr>
              <w:pStyle w:val="TableParagraph"/>
              <w:rPr>
                <w:sz w:val="20"/>
                <w:szCs w:val="20"/>
              </w:rPr>
            </w:pPr>
          </w:p>
        </w:tc>
        <w:tc>
          <w:tcPr>
            <w:tcW w:w="4961" w:type="dxa"/>
            <w:tcBorders>
              <w:top w:val="single" w:sz="4" w:space="0" w:color="000000"/>
              <w:bottom w:val="single" w:sz="4" w:space="0" w:color="000000"/>
            </w:tcBorders>
          </w:tcPr>
          <w:p w14:paraId="588918AA" w14:textId="77777777" w:rsidR="00660242" w:rsidRPr="00660242" w:rsidRDefault="00660242" w:rsidP="00660242">
            <w:pPr>
              <w:pStyle w:val="TableParagraph"/>
              <w:spacing w:line="252" w:lineRule="exact"/>
              <w:ind w:left="108"/>
              <w:rPr>
                <w:b/>
                <w:sz w:val="20"/>
                <w:szCs w:val="20"/>
              </w:rPr>
            </w:pPr>
            <w:r w:rsidRPr="00660242">
              <w:rPr>
                <w:b/>
                <w:sz w:val="20"/>
                <w:szCs w:val="20"/>
              </w:rPr>
              <w:t>Capitolul</w:t>
            </w:r>
            <w:r w:rsidRPr="00660242">
              <w:rPr>
                <w:b/>
                <w:spacing w:val="-3"/>
                <w:sz w:val="20"/>
                <w:szCs w:val="20"/>
              </w:rPr>
              <w:t xml:space="preserve"> </w:t>
            </w:r>
            <w:r w:rsidRPr="00660242">
              <w:rPr>
                <w:b/>
                <w:sz w:val="20"/>
                <w:szCs w:val="20"/>
              </w:rPr>
              <w:t>1.1.2.</w:t>
            </w:r>
            <w:r w:rsidRPr="00660242">
              <w:rPr>
                <w:b/>
                <w:spacing w:val="-3"/>
                <w:sz w:val="20"/>
                <w:szCs w:val="20"/>
              </w:rPr>
              <w:t xml:space="preserve"> </w:t>
            </w:r>
            <w:r w:rsidRPr="00660242">
              <w:rPr>
                <w:b/>
                <w:spacing w:val="-2"/>
                <w:sz w:val="20"/>
                <w:szCs w:val="20"/>
              </w:rPr>
              <w:t>Tavan</w:t>
            </w:r>
          </w:p>
        </w:tc>
        <w:tc>
          <w:tcPr>
            <w:tcW w:w="1560" w:type="dxa"/>
            <w:tcBorders>
              <w:top w:val="single" w:sz="4" w:space="0" w:color="000000"/>
              <w:bottom w:val="single" w:sz="4" w:space="0" w:color="000000"/>
            </w:tcBorders>
          </w:tcPr>
          <w:p w14:paraId="1E841FFB" w14:textId="77777777" w:rsidR="00660242" w:rsidRPr="00660242" w:rsidRDefault="00660242" w:rsidP="00660242">
            <w:pPr>
              <w:pStyle w:val="TableParagraph"/>
              <w:rPr>
                <w:sz w:val="20"/>
                <w:szCs w:val="20"/>
              </w:rPr>
            </w:pPr>
          </w:p>
        </w:tc>
        <w:tc>
          <w:tcPr>
            <w:tcW w:w="1560" w:type="dxa"/>
            <w:tcBorders>
              <w:top w:val="single" w:sz="4" w:space="0" w:color="000000"/>
              <w:bottom w:val="single" w:sz="4" w:space="0" w:color="000000"/>
              <w:right w:val="single" w:sz="4" w:space="0" w:color="000000"/>
            </w:tcBorders>
          </w:tcPr>
          <w:p w14:paraId="4DCB9B14" w14:textId="77777777" w:rsidR="00660242" w:rsidRPr="00660242" w:rsidRDefault="00660242" w:rsidP="00660242">
            <w:pPr>
              <w:pStyle w:val="TableParagraph"/>
              <w:rPr>
                <w:sz w:val="20"/>
                <w:szCs w:val="20"/>
              </w:rPr>
            </w:pPr>
          </w:p>
        </w:tc>
      </w:tr>
      <w:tr w:rsidR="00660242" w:rsidRPr="00660242" w14:paraId="7AC450A7" w14:textId="77777777" w:rsidTr="00DF0551">
        <w:trPr>
          <w:trHeight w:val="584"/>
        </w:trPr>
        <w:tc>
          <w:tcPr>
            <w:tcW w:w="708" w:type="dxa"/>
            <w:tcBorders>
              <w:top w:val="single" w:sz="4" w:space="0" w:color="000000"/>
              <w:bottom w:val="single" w:sz="4" w:space="0" w:color="000000"/>
            </w:tcBorders>
          </w:tcPr>
          <w:p w14:paraId="540134BD" w14:textId="77777777" w:rsidR="00660242" w:rsidRPr="00660242" w:rsidRDefault="00660242" w:rsidP="00660242">
            <w:pPr>
              <w:pStyle w:val="TableParagraph"/>
              <w:ind w:left="107"/>
              <w:rPr>
                <w:sz w:val="20"/>
                <w:szCs w:val="20"/>
              </w:rPr>
            </w:pPr>
            <w:r w:rsidRPr="00660242">
              <w:rPr>
                <w:spacing w:val="-5"/>
                <w:sz w:val="20"/>
                <w:szCs w:val="20"/>
              </w:rPr>
              <w:t>15</w:t>
            </w:r>
          </w:p>
        </w:tc>
        <w:tc>
          <w:tcPr>
            <w:tcW w:w="1701" w:type="dxa"/>
            <w:tcBorders>
              <w:top w:val="single" w:sz="4" w:space="0" w:color="000000"/>
              <w:bottom w:val="single" w:sz="4" w:space="0" w:color="000000"/>
            </w:tcBorders>
          </w:tcPr>
          <w:p w14:paraId="4D5129F9" w14:textId="77777777" w:rsidR="00660242" w:rsidRPr="00660242" w:rsidRDefault="00660242" w:rsidP="00660242">
            <w:pPr>
              <w:pStyle w:val="TableParagraph"/>
              <w:ind w:left="108"/>
              <w:rPr>
                <w:sz w:val="20"/>
                <w:szCs w:val="20"/>
              </w:rPr>
            </w:pPr>
            <w:r w:rsidRPr="00660242">
              <w:rPr>
                <w:spacing w:val="-2"/>
                <w:sz w:val="20"/>
                <w:szCs w:val="20"/>
              </w:rPr>
              <w:t>CB16A</w:t>
            </w:r>
          </w:p>
        </w:tc>
        <w:tc>
          <w:tcPr>
            <w:tcW w:w="4961" w:type="dxa"/>
            <w:tcBorders>
              <w:top w:val="single" w:sz="4" w:space="0" w:color="000000"/>
              <w:bottom w:val="single" w:sz="4" w:space="0" w:color="000000"/>
            </w:tcBorders>
          </w:tcPr>
          <w:p w14:paraId="3DC42434" w14:textId="77777777" w:rsidR="00660242" w:rsidRPr="00660242" w:rsidRDefault="00660242" w:rsidP="00660242">
            <w:pPr>
              <w:pStyle w:val="TableParagraph"/>
              <w:ind w:left="108"/>
              <w:rPr>
                <w:sz w:val="20"/>
                <w:szCs w:val="20"/>
              </w:rPr>
            </w:pPr>
            <w:r w:rsidRPr="00660242">
              <w:rPr>
                <w:sz w:val="20"/>
                <w:szCs w:val="20"/>
              </w:rPr>
              <w:t>Schela</w:t>
            </w:r>
            <w:r w:rsidRPr="00660242">
              <w:rPr>
                <w:spacing w:val="40"/>
                <w:sz w:val="20"/>
                <w:szCs w:val="20"/>
              </w:rPr>
              <w:t xml:space="preserve"> </w:t>
            </w:r>
            <w:r w:rsidRPr="00660242">
              <w:rPr>
                <w:sz w:val="20"/>
                <w:szCs w:val="20"/>
              </w:rPr>
              <w:t>pentru</w:t>
            </w:r>
            <w:r w:rsidRPr="00660242">
              <w:rPr>
                <w:spacing w:val="-6"/>
                <w:sz w:val="20"/>
                <w:szCs w:val="20"/>
              </w:rPr>
              <w:t xml:space="preserve"> </w:t>
            </w:r>
            <w:proofErr w:type="spellStart"/>
            <w:r w:rsidRPr="00660242">
              <w:rPr>
                <w:sz w:val="20"/>
                <w:szCs w:val="20"/>
              </w:rPr>
              <w:t>lucrari</w:t>
            </w:r>
            <w:proofErr w:type="spellEnd"/>
            <w:r w:rsidRPr="00660242">
              <w:rPr>
                <w:spacing w:val="-6"/>
                <w:sz w:val="20"/>
                <w:szCs w:val="20"/>
              </w:rPr>
              <w:t xml:space="preserve"> </w:t>
            </w:r>
            <w:r w:rsidRPr="00660242">
              <w:rPr>
                <w:sz w:val="20"/>
                <w:szCs w:val="20"/>
              </w:rPr>
              <w:t>de</w:t>
            </w:r>
            <w:r w:rsidRPr="00660242">
              <w:rPr>
                <w:spacing w:val="-6"/>
                <w:sz w:val="20"/>
                <w:szCs w:val="20"/>
              </w:rPr>
              <w:t xml:space="preserve"> </w:t>
            </w:r>
            <w:r w:rsidRPr="00660242">
              <w:rPr>
                <w:sz w:val="20"/>
                <w:szCs w:val="20"/>
              </w:rPr>
              <w:t>finisaje</w:t>
            </w:r>
            <w:r w:rsidRPr="00660242">
              <w:rPr>
                <w:spacing w:val="-7"/>
                <w:sz w:val="20"/>
                <w:szCs w:val="20"/>
              </w:rPr>
              <w:t xml:space="preserve"> </w:t>
            </w:r>
            <w:r w:rsidRPr="00660242">
              <w:rPr>
                <w:sz w:val="20"/>
                <w:szCs w:val="20"/>
              </w:rPr>
              <w:t>interioare</w:t>
            </w:r>
            <w:r w:rsidRPr="00660242">
              <w:rPr>
                <w:spacing w:val="-8"/>
                <w:sz w:val="20"/>
                <w:szCs w:val="20"/>
              </w:rPr>
              <w:t xml:space="preserve"> </w:t>
            </w:r>
            <w:r w:rsidRPr="00660242">
              <w:rPr>
                <w:sz w:val="20"/>
                <w:szCs w:val="20"/>
              </w:rPr>
              <w:t xml:space="preserve">in </w:t>
            </w:r>
            <w:proofErr w:type="spellStart"/>
            <w:r w:rsidRPr="00660242">
              <w:rPr>
                <w:sz w:val="20"/>
                <w:szCs w:val="20"/>
              </w:rPr>
              <w:t>incaperi</w:t>
            </w:r>
            <w:proofErr w:type="spellEnd"/>
            <w:r w:rsidRPr="00660242">
              <w:rPr>
                <w:sz w:val="20"/>
                <w:szCs w:val="20"/>
              </w:rPr>
              <w:t xml:space="preserve"> </w:t>
            </w:r>
            <w:proofErr w:type="spellStart"/>
            <w:r w:rsidRPr="00660242">
              <w:rPr>
                <w:sz w:val="20"/>
                <w:szCs w:val="20"/>
              </w:rPr>
              <w:t>pina</w:t>
            </w:r>
            <w:proofErr w:type="spellEnd"/>
            <w:r w:rsidRPr="00660242">
              <w:rPr>
                <w:sz w:val="20"/>
                <w:szCs w:val="20"/>
              </w:rPr>
              <w:t xml:space="preserve"> la 5 m </w:t>
            </w:r>
            <w:proofErr w:type="spellStart"/>
            <w:r w:rsidRPr="00660242">
              <w:rPr>
                <w:sz w:val="20"/>
                <w:szCs w:val="20"/>
              </w:rPr>
              <w:t>inaltime</w:t>
            </w:r>
            <w:proofErr w:type="spellEnd"/>
          </w:p>
        </w:tc>
        <w:tc>
          <w:tcPr>
            <w:tcW w:w="1560" w:type="dxa"/>
            <w:tcBorders>
              <w:top w:val="single" w:sz="4" w:space="0" w:color="000000"/>
              <w:bottom w:val="single" w:sz="4" w:space="0" w:color="000000"/>
            </w:tcBorders>
          </w:tcPr>
          <w:p w14:paraId="28ADA433"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2881130B" w14:textId="77777777" w:rsidR="00660242" w:rsidRPr="00660242" w:rsidRDefault="00660242" w:rsidP="00660242">
            <w:pPr>
              <w:pStyle w:val="TableParagraph"/>
              <w:ind w:left="20" w:right="4"/>
              <w:jc w:val="center"/>
              <w:rPr>
                <w:sz w:val="20"/>
                <w:szCs w:val="20"/>
              </w:rPr>
            </w:pPr>
            <w:r w:rsidRPr="00660242">
              <w:rPr>
                <w:spacing w:val="-2"/>
                <w:sz w:val="20"/>
                <w:szCs w:val="20"/>
              </w:rPr>
              <w:t>31,5000</w:t>
            </w:r>
          </w:p>
        </w:tc>
      </w:tr>
      <w:tr w:rsidR="00660242" w:rsidRPr="00660242" w14:paraId="6F007429" w14:textId="77777777" w:rsidTr="00DF0551">
        <w:trPr>
          <w:trHeight w:val="596"/>
        </w:trPr>
        <w:tc>
          <w:tcPr>
            <w:tcW w:w="708" w:type="dxa"/>
            <w:tcBorders>
              <w:top w:val="single" w:sz="4" w:space="0" w:color="000000"/>
              <w:bottom w:val="single" w:sz="4" w:space="0" w:color="000000"/>
            </w:tcBorders>
          </w:tcPr>
          <w:p w14:paraId="585717B1" w14:textId="77777777" w:rsidR="00660242" w:rsidRPr="00660242" w:rsidRDefault="00660242" w:rsidP="00660242">
            <w:pPr>
              <w:pStyle w:val="TableParagraph"/>
              <w:ind w:left="167"/>
              <w:rPr>
                <w:sz w:val="20"/>
                <w:szCs w:val="20"/>
              </w:rPr>
            </w:pPr>
            <w:r w:rsidRPr="00660242">
              <w:rPr>
                <w:spacing w:val="-5"/>
                <w:sz w:val="20"/>
                <w:szCs w:val="20"/>
              </w:rPr>
              <w:t>16</w:t>
            </w:r>
          </w:p>
        </w:tc>
        <w:tc>
          <w:tcPr>
            <w:tcW w:w="1701" w:type="dxa"/>
            <w:tcBorders>
              <w:top w:val="single" w:sz="4" w:space="0" w:color="000000"/>
              <w:bottom w:val="single" w:sz="4" w:space="0" w:color="000000"/>
            </w:tcBorders>
          </w:tcPr>
          <w:p w14:paraId="2034D96A" w14:textId="77777777" w:rsidR="00660242" w:rsidRPr="00660242" w:rsidRDefault="00660242" w:rsidP="00660242">
            <w:pPr>
              <w:pStyle w:val="TableParagraph"/>
              <w:ind w:left="108"/>
              <w:rPr>
                <w:sz w:val="20"/>
                <w:szCs w:val="20"/>
              </w:rPr>
            </w:pPr>
            <w:r w:rsidRPr="00660242">
              <w:rPr>
                <w:sz w:val="20"/>
                <w:szCs w:val="20"/>
              </w:rPr>
              <w:t>CK29F</w:t>
            </w:r>
            <w:r w:rsidRPr="00660242">
              <w:rPr>
                <w:spacing w:val="-2"/>
                <w:sz w:val="20"/>
                <w:szCs w:val="20"/>
              </w:rPr>
              <w:t xml:space="preserve"> </w:t>
            </w:r>
            <w:proofErr w:type="spellStart"/>
            <w:r w:rsidRPr="00660242">
              <w:rPr>
                <w:spacing w:val="-5"/>
                <w:sz w:val="20"/>
                <w:szCs w:val="20"/>
              </w:rPr>
              <w:t>apl</w:t>
            </w:r>
            <w:proofErr w:type="spellEnd"/>
          </w:p>
        </w:tc>
        <w:tc>
          <w:tcPr>
            <w:tcW w:w="4961" w:type="dxa"/>
            <w:tcBorders>
              <w:top w:val="single" w:sz="4" w:space="0" w:color="000000"/>
              <w:bottom w:val="single" w:sz="4" w:space="0" w:color="000000"/>
            </w:tcBorders>
          </w:tcPr>
          <w:p w14:paraId="26857181" w14:textId="77777777" w:rsidR="00660242" w:rsidRPr="00660242" w:rsidRDefault="00660242" w:rsidP="00660242">
            <w:pPr>
              <w:pStyle w:val="TableParagraph"/>
              <w:ind w:left="108" w:right="182"/>
              <w:rPr>
                <w:sz w:val="20"/>
                <w:szCs w:val="20"/>
              </w:rPr>
            </w:pPr>
            <w:r w:rsidRPr="00660242">
              <w:rPr>
                <w:sz w:val="20"/>
                <w:szCs w:val="20"/>
              </w:rPr>
              <w:t>Tavane</w:t>
            </w:r>
            <w:r w:rsidRPr="00660242">
              <w:rPr>
                <w:spacing w:val="-10"/>
                <w:sz w:val="20"/>
                <w:szCs w:val="20"/>
              </w:rPr>
              <w:t xml:space="preserve"> </w:t>
            </w:r>
            <w:r w:rsidRPr="00660242">
              <w:rPr>
                <w:sz w:val="20"/>
                <w:szCs w:val="20"/>
              </w:rPr>
              <w:t>suspendate</w:t>
            </w:r>
            <w:r w:rsidRPr="00660242">
              <w:rPr>
                <w:spacing w:val="-9"/>
                <w:sz w:val="20"/>
                <w:szCs w:val="20"/>
              </w:rPr>
              <w:t xml:space="preserve"> </w:t>
            </w:r>
            <w:r w:rsidRPr="00660242">
              <w:rPr>
                <w:sz w:val="20"/>
                <w:szCs w:val="20"/>
              </w:rPr>
              <w:t>extensibile</w:t>
            </w:r>
            <w:r w:rsidRPr="00660242">
              <w:rPr>
                <w:spacing w:val="-9"/>
                <w:sz w:val="20"/>
                <w:szCs w:val="20"/>
              </w:rPr>
              <w:t xml:space="preserve"> </w:t>
            </w:r>
            <w:r w:rsidRPr="00660242">
              <w:rPr>
                <w:sz w:val="20"/>
                <w:szCs w:val="20"/>
              </w:rPr>
              <w:t>(modelul</w:t>
            </w:r>
            <w:r w:rsidRPr="00660242">
              <w:rPr>
                <w:spacing w:val="-9"/>
                <w:sz w:val="20"/>
                <w:szCs w:val="20"/>
              </w:rPr>
              <w:t xml:space="preserve"> </w:t>
            </w:r>
            <w:r w:rsidRPr="00660242">
              <w:rPr>
                <w:sz w:val="20"/>
                <w:szCs w:val="20"/>
              </w:rPr>
              <w:t>si culoare se va coordona cu beneficiarul)</w:t>
            </w:r>
          </w:p>
        </w:tc>
        <w:tc>
          <w:tcPr>
            <w:tcW w:w="1560" w:type="dxa"/>
            <w:tcBorders>
              <w:top w:val="single" w:sz="4" w:space="0" w:color="000000"/>
              <w:bottom w:val="single" w:sz="4" w:space="0" w:color="000000"/>
            </w:tcBorders>
          </w:tcPr>
          <w:p w14:paraId="68602BF7"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4C839538" w14:textId="77777777" w:rsidR="00660242" w:rsidRPr="00660242" w:rsidRDefault="00660242" w:rsidP="00660242">
            <w:pPr>
              <w:pStyle w:val="TableParagraph"/>
              <w:ind w:left="20" w:right="4"/>
              <w:jc w:val="center"/>
              <w:rPr>
                <w:sz w:val="20"/>
                <w:szCs w:val="20"/>
              </w:rPr>
            </w:pPr>
            <w:r w:rsidRPr="00660242">
              <w:rPr>
                <w:spacing w:val="-2"/>
                <w:sz w:val="20"/>
                <w:szCs w:val="20"/>
              </w:rPr>
              <w:t>31,5000</w:t>
            </w:r>
          </w:p>
        </w:tc>
      </w:tr>
      <w:tr w:rsidR="00660242" w:rsidRPr="00660242" w14:paraId="66DDAE06" w14:textId="77777777" w:rsidTr="00DF0551">
        <w:trPr>
          <w:trHeight w:val="324"/>
        </w:trPr>
        <w:tc>
          <w:tcPr>
            <w:tcW w:w="708" w:type="dxa"/>
            <w:tcBorders>
              <w:top w:val="single" w:sz="4" w:space="0" w:color="000000"/>
              <w:bottom w:val="single" w:sz="4" w:space="0" w:color="000000"/>
            </w:tcBorders>
          </w:tcPr>
          <w:p w14:paraId="7F753B88" w14:textId="77777777" w:rsidR="00660242" w:rsidRPr="00660242" w:rsidRDefault="00660242" w:rsidP="00660242">
            <w:pPr>
              <w:pStyle w:val="TableParagraph"/>
              <w:ind w:left="167"/>
              <w:rPr>
                <w:sz w:val="20"/>
                <w:szCs w:val="20"/>
              </w:rPr>
            </w:pPr>
            <w:r w:rsidRPr="00660242">
              <w:rPr>
                <w:spacing w:val="-5"/>
                <w:sz w:val="20"/>
                <w:szCs w:val="20"/>
              </w:rPr>
              <w:t>17</w:t>
            </w:r>
          </w:p>
        </w:tc>
        <w:tc>
          <w:tcPr>
            <w:tcW w:w="1701" w:type="dxa"/>
            <w:tcBorders>
              <w:top w:val="single" w:sz="4" w:space="0" w:color="000000"/>
              <w:bottom w:val="single" w:sz="4" w:space="0" w:color="000000"/>
            </w:tcBorders>
          </w:tcPr>
          <w:p w14:paraId="4F79CD50" w14:textId="77777777" w:rsidR="00660242" w:rsidRPr="00660242" w:rsidRDefault="00660242" w:rsidP="00660242">
            <w:pPr>
              <w:pStyle w:val="TableParagraph"/>
              <w:spacing w:line="275" w:lineRule="exact"/>
              <w:ind w:left="108"/>
              <w:rPr>
                <w:sz w:val="20"/>
                <w:szCs w:val="20"/>
              </w:rPr>
            </w:pPr>
            <w:r w:rsidRPr="00660242">
              <w:rPr>
                <w:spacing w:val="-2"/>
                <w:sz w:val="20"/>
                <w:szCs w:val="20"/>
              </w:rPr>
              <w:t>CK18B</w:t>
            </w:r>
          </w:p>
        </w:tc>
        <w:tc>
          <w:tcPr>
            <w:tcW w:w="4961" w:type="dxa"/>
            <w:tcBorders>
              <w:top w:val="single" w:sz="4" w:space="0" w:color="000000"/>
              <w:bottom w:val="single" w:sz="4" w:space="0" w:color="000000"/>
            </w:tcBorders>
          </w:tcPr>
          <w:p w14:paraId="0EC6481D" w14:textId="77777777" w:rsidR="00660242" w:rsidRPr="00660242" w:rsidRDefault="00660242" w:rsidP="00660242">
            <w:pPr>
              <w:pStyle w:val="TableParagraph"/>
              <w:spacing w:line="275" w:lineRule="exact"/>
              <w:ind w:left="108"/>
              <w:rPr>
                <w:sz w:val="20"/>
                <w:szCs w:val="20"/>
              </w:rPr>
            </w:pPr>
            <w:r w:rsidRPr="00660242">
              <w:rPr>
                <w:sz w:val="20"/>
                <w:szCs w:val="20"/>
              </w:rPr>
              <w:t>Montarea</w:t>
            </w:r>
            <w:r w:rsidRPr="00660242">
              <w:rPr>
                <w:spacing w:val="-2"/>
                <w:sz w:val="20"/>
                <w:szCs w:val="20"/>
              </w:rPr>
              <w:t xml:space="preserve"> </w:t>
            </w:r>
            <w:r w:rsidRPr="00660242">
              <w:rPr>
                <w:sz w:val="20"/>
                <w:szCs w:val="20"/>
              </w:rPr>
              <w:t>baghetelor</w:t>
            </w:r>
            <w:r w:rsidRPr="00660242">
              <w:rPr>
                <w:spacing w:val="-2"/>
                <w:sz w:val="20"/>
                <w:szCs w:val="20"/>
              </w:rPr>
              <w:t xml:space="preserve"> </w:t>
            </w:r>
            <w:r w:rsidRPr="00660242">
              <w:rPr>
                <w:sz w:val="20"/>
                <w:szCs w:val="20"/>
              </w:rPr>
              <w:t>din</w:t>
            </w:r>
            <w:r w:rsidRPr="00660242">
              <w:rPr>
                <w:spacing w:val="1"/>
                <w:sz w:val="20"/>
                <w:szCs w:val="20"/>
              </w:rPr>
              <w:t xml:space="preserve"> </w:t>
            </w:r>
            <w:r w:rsidRPr="00660242">
              <w:rPr>
                <w:sz w:val="20"/>
                <w:szCs w:val="20"/>
              </w:rPr>
              <w:t>mase</w:t>
            </w:r>
            <w:r w:rsidRPr="00660242">
              <w:rPr>
                <w:spacing w:val="-2"/>
                <w:sz w:val="20"/>
                <w:szCs w:val="20"/>
              </w:rPr>
              <w:t xml:space="preserve"> plastice</w:t>
            </w:r>
          </w:p>
        </w:tc>
        <w:tc>
          <w:tcPr>
            <w:tcW w:w="1560" w:type="dxa"/>
            <w:tcBorders>
              <w:top w:val="single" w:sz="4" w:space="0" w:color="000000"/>
              <w:bottom w:val="single" w:sz="4" w:space="0" w:color="000000"/>
            </w:tcBorders>
          </w:tcPr>
          <w:p w14:paraId="67C9300A" w14:textId="77777777" w:rsidR="00660242" w:rsidRPr="00660242" w:rsidRDefault="00660242" w:rsidP="00660242">
            <w:pPr>
              <w:pStyle w:val="TableParagraph"/>
              <w:ind w:left="20" w:right="2"/>
              <w:jc w:val="center"/>
              <w:rPr>
                <w:sz w:val="20"/>
                <w:szCs w:val="20"/>
              </w:rPr>
            </w:pPr>
            <w:r w:rsidRPr="00660242">
              <w:rPr>
                <w:spacing w:val="-10"/>
                <w:sz w:val="20"/>
                <w:szCs w:val="20"/>
              </w:rPr>
              <w:t>m</w:t>
            </w:r>
          </w:p>
        </w:tc>
        <w:tc>
          <w:tcPr>
            <w:tcW w:w="1560" w:type="dxa"/>
            <w:tcBorders>
              <w:top w:val="single" w:sz="4" w:space="0" w:color="000000"/>
              <w:bottom w:val="single" w:sz="4" w:space="0" w:color="000000"/>
            </w:tcBorders>
          </w:tcPr>
          <w:p w14:paraId="2C44CF9E" w14:textId="77777777" w:rsidR="00660242" w:rsidRPr="00660242" w:rsidRDefault="00660242" w:rsidP="00660242">
            <w:pPr>
              <w:pStyle w:val="TableParagraph"/>
              <w:spacing w:line="275" w:lineRule="exact"/>
              <w:ind w:left="20" w:right="4"/>
              <w:jc w:val="center"/>
              <w:rPr>
                <w:sz w:val="20"/>
                <w:szCs w:val="20"/>
              </w:rPr>
            </w:pPr>
            <w:r w:rsidRPr="00660242">
              <w:rPr>
                <w:spacing w:val="-2"/>
                <w:sz w:val="20"/>
                <w:szCs w:val="20"/>
              </w:rPr>
              <w:t>22,8400</w:t>
            </w:r>
          </w:p>
        </w:tc>
      </w:tr>
      <w:tr w:rsidR="00660242" w:rsidRPr="00660242" w14:paraId="5E466F06" w14:textId="77777777" w:rsidTr="00DF0551">
        <w:trPr>
          <w:trHeight w:val="505"/>
        </w:trPr>
        <w:tc>
          <w:tcPr>
            <w:tcW w:w="708" w:type="dxa"/>
            <w:tcBorders>
              <w:top w:val="single" w:sz="4" w:space="0" w:color="000000"/>
              <w:bottom w:val="single" w:sz="4" w:space="0" w:color="000000"/>
            </w:tcBorders>
          </w:tcPr>
          <w:p w14:paraId="6169FCE9" w14:textId="77777777" w:rsidR="00660242" w:rsidRPr="00660242" w:rsidRDefault="00660242" w:rsidP="00660242">
            <w:pPr>
              <w:pStyle w:val="TableParagraph"/>
              <w:rPr>
                <w:sz w:val="20"/>
                <w:szCs w:val="20"/>
              </w:rPr>
            </w:pPr>
          </w:p>
        </w:tc>
        <w:tc>
          <w:tcPr>
            <w:tcW w:w="1701" w:type="dxa"/>
            <w:tcBorders>
              <w:top w:val="single" w:sz="4" w:space="0" w:color="000000"/>
              <w:bottom w:val="single" w:sz="4" w:space="0" w:color="000000"/>
            </w:tcBorders>
          </w:tcPr>
          <w:p w14:paraId="3A186397" w14:textId="77777777" w:rsidR="00660242" w:rsidRPr="00660242" w:rsidRDefault="00660242" w:rsidP="00660242">
            <w:pPr>
              <w:pStyle w:val="TableParagraph"/>
              <w:rPr>
                <w:sz w:val="20"/>
                <w:szCs w:val="20"/>
              </w:rPr>
            </w:pPr>
          </w:p>
        </w:tc>
        <w:tc>
          <w:tcPr>
            <w:tcW w:w="4961" w:type="dxa"/>
            <w:tcBorders>
              <w:top w:val="single" w:sz="4" w:space="0" w:color="000000"/>
              <w:bottom w:val="single" w:sz="4" w:space="0" w:color="000000"/>
            </w:tcBorders>
          </w:tcPr>
          <w:p w14:paraId="54B175BD" w14:textId="77777777" w:rsidR="00660242" w:rsidRPr="00660242" w:rsidRDefault="00660242" w:rsidP="00660242">
            <w:pPr>
              <w:pStyle w:val="TableParagraph"/>
              <w:spacing w:line="251" w:lineRule="exact"/>
              <w:ind w:left="108"/>
              <w:rPr>
                <w:b/>
                <w:sz w:val="20"/>
                <w:szCs w:val="20"/>
              </w:rPr>
            </w:pPr>
            <w:r w:rsidRPr="00660242">
              <w:rPr>
                <w:b/>
                <w:sz w:val="20"/>
                <w:szCs w:val="20"/>
              </w:rPr>
              <w:t>Capitolul</w:t>
            </w:r>
            <w:r w:rsidRPr="00660242">
              <w:rPr>
                <w:b/>
                <w:spacing w:val="-3"/>
                <w:sz w:val="20"/>
                <w:szCs w:val="20"/>
              </w:rPr>
              <w:t xml:space="preserve"> </w:t>
            </w:r>
            <w:r w:rsidRPr="00660242">
              <w:rPr>
                <w:b/>
                <w:sz w:val="20"/>
                <w:szCs w:val="20"/>
              </w:rPr>
              <w:t>1.1.3.</w:t>
            </w:r>
            <w:r w:rsidRPr="00660242">
              <w:rPr>
                <w:b/>
                <w:spacing w:val="-3"/>
                <w:sz w:val="20"/>
                <w:szCs w:val="20"/>
              </w:rPr>
              <w:t xml:space="preserve"> </w:t>
            </w:r>
            <w:proofErr w:type="spellStart"/>
            <w:r w:rsidRPr="00660242">
              <w:rPr>
                <w:b/>
                <w:spacing w:val="-2"/>
                <w:sz w:val="20"/>
                <w:szCs w:val="20"/>
              </w:rPr>
              <w:t>Pereti</w:t>
            </w:r>
            <w:proofErr w:type="spellEnd"/>
          </w:p>
        </w:tc>
        <w:tc>
          <w:tcPr>
            <w:tcW w:w="1560" w:type="dxa"/>
            <w:tcBorders>
              <w:top w:val="single" w:sz="4" w:space="0" w:color="000000"/>
              <w:bottom w:val="single" w:sz="4" w:space="0" w:color="000000"/>
            </w:tcBorders>
          </w:tcPr>
          <w:p w14:paraId="36FEC45A" w14:textId="77777777" w:rsidR="00660242" w:rsidRPr="00660242" w:rsidRDefault="00660242" w:rsidP="00660242">
            <w:pPr>
              <w:pStyle w:val="TableParagraph"/>
              <w:rPr>
                <w:sz w:val="20"/>
                <w:szCs w:val="20"/>
              </w:rPr>
            </w:pPr>
          </w:p>
        </w:tc>
        <w:tc>
          <w:tcPr>
            <w:tcW w:w="1560" w:type="dxa"/>
            <w:tcBorders>
              <w:top w:val="single" w:sz="4" w:space="0" w:color="000000"/>
              <w:bottom w:val="single" w:sz="4" w:space="0" w:color="000000"/>
              <w:right w:val="single" w:sz="4" w:space="0" w:color="000000"/>
            </w:tcBorders>
          </w:tcPr>
          <w:p w14:paraId="66BF91BA" w14:textId="77777777" w:rsidR="00660242" w:rsidRPr="00660242" w:rsidRDefault="00660242" w:rsidP="00660242">
            <w:pPr>
              <w:pStyle w:val="TableParagraph"/>
              <w:rPr>
                <w:sz w:val="20"/>
                <w:szCs w:val="20"/>
              </w:rPr>
            </w:pPr>
          </w:p>
        </w:tc>
      </w:tr>
      <w:tr w:rsidR="00660242" w:rsidRPr="00660242" w14:paraId="688E9F9D" w14:textId="77777777" w:rsidTr="00DF0551">
        <w:trPr>
          <w:trHeight w:val="524"/>
        </w:trPr>
        <w:tc>
          <w:tcPr>
            <w:tcW w:w="708" w:type="dxa"/>
            <w:tcBorders>
              <w:top w:val="single" w:sz="4" w:space="0" w:color="000000"/>
              <w:bottom w:val="single" w:sz="4" w:space="0" w:color="000000"/>
            </w:tcBorders>
          </w:tcPr>
          <w:p w14:paraId="4F1E2CF1" w14:textId="77777777" w:rsidR="00660242" w:rsidRPr="00660242" w:rsidRDefault="00660242" w:rsidP="00660242">
            <w:pPr>
              <w:pStyle w:val="TableParagraph"/>
              <w:rPr>
                <w:b/>
                <w:sz w:val="20"/>
                <w:szCs w:val="20"/>
              </w:rPr>
            </w:pPr>
          </w:p>
          <w:p w14:paraId="53AF0BBE" w14:textId="77777777" w:rsidR="00660242" w:rsidRPr="00660242" w:rsidRDefault="00660242" w:rsidP="00660242">
            <w:pPr>
              <w:pStyle w:val="TableParagraph"/>
              <w:ind w:left="107"/>
              <w:rPr>
                <w:sz w:val="20"/>
                <w:szCs w:val="20"/>
              </w:rPr>
            </w:pPr>
            <w:r w:rsidRPr="00660242">
              <w:rPr>
                <w:spacing w:val="-5"/>
                <w:sz w:val="20"/>
                <w:szCs w:val="20"/>
              </w:rPr>
              <w:t>18</w:t>
            </w:r>
          </w:p>
        </w:tc>
        <w:tc>
          <w:tcPr>
            <w:tcW w:w="1701" w:type="dxa"/>
            <w:tcBorders>
              <w:top w:val="single" w:sz="4" w:space="0" w:color="000000"/>
              <w:bottom w:val="single" w:sz="4" w:space="0" w:color="000000"/>
            </w:tcBorders>
          </w:tcPr>
          <w:p w14:paraId="7D624AF7" w14:textId="77777777" w:rsidR="00660242" w:rsidRPr="00660242" w:rsidRDefault="00660242" w:rsidP="00660242">
            <w:pPr>
              <w:pStyle w:val="TableParagraph"/>
              <w:ind w:left="108"/>
              <w:rPr>
                <w:sz w:val="20"/>
                <w:szCs w:val="20"/>
              </w:rPr>
            </w:pPr>
            <w:r w:rsidRPr="00660242">
              <w:rPr>
                <w:spacing w:val="-2"/>
                <w:sz w:val="20"/>
                <w:szCs w:val="20"/>
              </w:rPr>
              <w:t>CD51A</w:t>
            </w:r>
          </w:p>
        </w:tc>
        <w:tc>
          <w:tcPr>
            <w:tcW w:w="4961" w:type="dxa"/>
            <w:tcBorders>
              <w:top w:val="single" w:sz="4" w:space="0" w:color="000000"/>
              <w:bottom w:val="single" w:sz="4" w:space="0" w:color="000000"/>
            </w:tcBorders>
          </w:tcPr>
          <w:p w14:paraId="3EE2E8DB" w14:textId="77777777" w:rsidR="00660242" w:rsidRPr="00660242" w:rsidRDefault="00660242" w:rsidP="00660242">
            <w:pPr>
              <w:pStyle w:val="TableParagraph"/>
              <w:ind w:left="108"/>
              <w:rPr>
                <w:sz w:val="20"/>
                <w:szCs w:val="20"/>
              </w:rPr>
            </w:pPr>
            <w:proofErr w:type="spellStart"/>
            <w:r w:rsidRPr="00660242">
              <w:rPr>
                <w:sz w:val="20"/>
                <w:szCs w:val="20"/>
              </w:rPr>
              <w:t>Zidarie</w:t>
            </w:r>
            <w:proofErr w:type="spellEnd"/>
            <w:r w:rsidRPr="00660242">
              <w:rPr>
                <w:spacing w:val="-6"/>
                <w:sz w:val="20"/>
                <w:szCs w:val="20"/>
              </w:rPr>
              <w:t xml:space="preserve"> </w:t>
            </w:r>
            <w:r w:rsidRPr="00660242">
              <w:rPr>
                <w:sz w:val="20"/>
                <w:szCs w:val="20"/>
              </w:rPr>
              <w:t>din</w:t>
            </w:r>
            <w:r w:rsidRPr="00660242">
              <w:rPr>
                <w:spacing w:val="-4"/>
                <w:sz w:val="20"/>
                <w:szCs w:val="20"/>
              </w:rPr>
              <w:t xml:space="preserve"> </w:t>
            </w:r>
            <w:proofErr w:type="spellStart"/>
            <w:r w:rsidRPr="00660242">
              <w:rPr>
                <w:sz w:val="20"/>
                <w:szCs w:val="20"/>
              </w:rPr>
              <w:t>caramida</w:t>
            </w:r>
            <w:proofErr w:type="spellEnd"/>
            <w:r w:rsidRPr="00660242">
              <w:rPr>
                <w:spacing w:val="-5"/>
                <w:sz w:val="20"/>
                <w:szCs w:val="20"/>
              </w:rPr>
              <w:t xml:space="preserve"> </w:t>
            </w:r>
            <w:r w:rsidRPr="00660242">
              <w:rPr>
                <w:sz w:val="20"/>
                <w:szCs w:val="20"/>
              </w:rPr>
              <w:t>,</w:t>
            </w:r>
            <w:r w:rsidRPr="00660242">
              <w:rPr>
                <w:spacing w:val="-4"/>
                <w:sz w:val="20"/>
                <w:szCs w:val="20"/>
              </w:rPr>
              <w:t xml:space="preserve"> </w:t>
            </w:r>
            <w:r w:rsidRPr="00660242">
              <w:rPr>
                <w:sz w:val="20"/>
                <w:szCs w:val="20"/>
              </w:rPr>
              <w:t>format</w:t>
            </w:r>
            <w:r w:rsidRPr="00660242">
              <w:rPr>
                <w:spacing w:val="-4"/>
                <w:sz w:val="20"/>
                <w:szCs w:val="20"/>
              </w:rPr>
              <w:t xml:space="preserve"> </w:t>
            </w:r>
            <w:r w:rsidRPr="00660242">
              <w:rPr>
                <w:sz w:val="20"/>
                <w:szCs w:val="20"/>
              </w:rPr>
              <w:t>250</w:t>
            </w:r>
            <w:r w:rsidRPr="00660242">
              <w:rPr>
                <w:spacing w:val="-4"/>
                <w:sz w:val="20"/>
                <w:szCs w:val="20"/>
              </w:rPr>
              <w:t xml:space="preserve"> </w:t>
            </w:r>
            <w:r w:rsidRPr="00660242">
              <w:rPr>
                <w:sz w:val="20"/>
                <w:szCs w:val="20"/>
              </w:rPr>
              <w:t>x</w:t>
            </w:r>
            <w:r w:rsidRPr="00660242">
              <w:rPr>
                <w:spacing w:val="-4"/>
                <w:sz w:val="20"/>
                <w:szCs w:val="20"/>
              </w:rPr>
              <w:t xml:space="preserve"> </w:t>
            </w:r>
            <w:r w:rsidRPr="00660242">
              <w:rPr>
                <w:sz w:val="20"/>
                <w:szCs w:val="20"/>
              </w:rPr>
              <w:t>120</w:t>
            </w:r>
            <w:r w:rsidRPr="00660242">
              <w:rPr>
                <w:spacing w:val="-4"/>
                <w:sz w:val="20"/>
                <w:szCs w:val="20"/>
              </w:rPr>
              <w:t xml:space="preserve"> </w:t>
            </w:r>
            <w:r w:rsidRPr="00660242">
              <w:rPr>
                <w:sz w:val="20"/>
                <w:szCs w:val="20"/>
              </w:rPr>
              <w:t>x</w:t>
            </w:r>
            <w:r w:rsidRPr="00660242">
              <w:rPr>
                <w:spacing w:val="-4"/>
                <w:sz w:val="20"/>
                <w:szCs w:val="20"/>
              </w:rPr>
              <w:t xml:space="preserve"> </w:t>
            </w:r>
            <w:r w:rsidRPr="00660242">
              <w:rPr>
                <w:sz w:val="20"/>
                <w:szCs w:val="20"/>
              </w:rPr>
              <w:t>65</w:t>
            </w:r>
            <w:r w:rsidRPr="00660242">
              <w:rPr>
                <w:spacing w:val="-4"/>
                <w:sz w:val="20"/>
                <w:szCs w:val="20"/>
              </w:rPr>
              <w:t xml:space="preserve"> </w:t>
            </w:r>
            <w:r w:rsidRPr="00660242">
              <w:rPr>
                <w:sz w:val="20"/>
                <w:szCs w:val="20"/>
              </w:rPr>
              <w:t xml:space="preserve">la </w:t>
            </w:r>
            <w:proofErr w:type="spellStart"/>
            <w:r w:rsidRPr="00660242">
              <w:rPr>
                <w:sz w:val="20"/>
                <w:szCs w:val="20"/>
              </w:rPr>
              <w:t>pereti</w:t>
            </w:r>
            <w:proofErr w:type="spellEnd"/>
            <w:r w:rsidRPr="00660242">
              <w:rPr>
                <w:sz w:val="20"/>
                <w:szCs w:val="20"/>
              </w:rPr>
              <w:t xml:space="preserve"> </w:t>
            </w:r>
            <w:proofErr w:type="spellStart"/>
            <w:r w:rsidRPr="00660242">
              <w:rPr>
                <w:sz w:val="20"/>
                <w:szCs w:val="20"/>
              </w:rPr>
              <w:t>despartitori</w:t>
            </w:r>
            <w:proofErr w:type="spellEnd"/>
            <w:r w:rsidRPr="00660242">
              <w:rPr>
                <w:sz w:val="20"/>
                <w:szCs w:val="20"/>
              </w:rPr>
              <w:t xml:space="preserve"> </w:t>
            </w:r>
            <w:proofErr w:type="spellStart"/>
            <w:r w:rsidRPr="00660242">
              <w:rPr>
                <w:sz w:val="20"/>
                <w:szCs w:val="20"/>
              </w:rPr>
              <w:t>armati</w:t>
            </w:r>
            <w:proofErr w:type="spellEnd"/>
            <w:r w:rsidRPr="00660242">
              <w:rPr>
                <w:sz w:val="20"/>
                <w:szCs w:val="20"/>
              </w:rPr>
              <w:t xml:space="preserve"> cu grosimea 1/4 </w:t>
            </w:r>
            <w:proofErr w:type="spellStart"/>
            <w:r w:rsidRPr="00660242">
              <w:rPr>
                <w:sz w:val="20"/>
                <w:szCs w:val="20"/>
              </w:rPr>
              <w:t>caramida</w:t>
            </w:r>
            <w:proofErr w:type="spellEnd"/>
            <w:r w:rsidRPr="00660242">
              <w:rPr>
                <w:sz w:val="20"/>
                <w:szCs w:val="20"/>
              </w:rPr>
              <w:t xml:space="preserve">, </w:t>
            </w:r>
            <w:proofErr w:type="spellStart"/>
            <w:r w:rsidRPr="00660242">
              <w:rPr>
                <w:sz w:val="20"/>
                <w:szCs w:val="20"/>
              </w:rPr>
              <w:t>inaltimea</w:t>
            </w:r>
            <w:proofErr w:type="spellEnd"/>
            <w:r w:rsidRPr="00660242">
              <w:rPr>
                <w:sz w:val="20"/>
                <w:szCs w:val="20"/>
              </w:rPr>
              <w:t xml:space="preserve"> </w:t>
            </w:r>
            <w:proofErr w:type="spellStart"/>
            <w:r w:rsidRPr="00660242">
              <w:rPr>
                <w:sz w:val="20"/>
                <w:szCs w:val="20"/>
              </w:rPr>
              <w:t>pina</w:t>
            </w:r>
            <w:proofErr w:type="spellEnd"/>
            <w:r w:rsidRPr="00660242">
              <w:rPr>
                <w:sz w:val="20"/>
                <w:szCs w:val="20"/>
              </w:rPr>
              <w:t xml:space="preserve"> la 4 m</w:t>
            </w:r>
          </w:p>
        </w:tc>
        <w:tc>
          <w:tcPr>
            <w:tcW w:w="1560" w:type="dxa"/>
            <w:tcBorders>
              <w:top w:val="single" w:sz="4" w:space="0" w:color="000000"/>
              <w:bottom w:val="single" w:sz="4" w:space="0" w:color="000000"/>
            </w:tcBorders>
          </w:tcPr>
          <w:p w14:paraId="220BEE9B" w14:textId="77777777" w:rsidR="00660242" w:rsidRPr="00660242" w:rsidRDefault="00660242" w:rsidP="00660242">
            <w:pPr>
              <w:pStyle w:val="TableParagraph"/>
              <w:rPr>
                <w:b/>
                <w:sz w:val="20"/>
                <w:szCs w:val="20"/>
              </w:rPr>
            </w:pPr>
          </w:p>
          <w:p w14:paraId="3ECD6A01" w14:textId="77777777" w:rsidR="00660242" w:rsidRPr="00660242" w:rsidRDefault="00660242" w:rsidP="00660242">
            <w:pPr>
              <w:pStyle w:val="TableParagraph"/>
              <w:ind w:left="20" w:right="3"/>
              <w:jc w:val="center"/>
              <w:rPr>
                <w:sz w:val="20"/>
                <w:szCs w:val="20"/>
              </w:rPr>
            </w:pPr>
            <w:r w:rsidRPr="00660242">
              <w:rPr>
                <w:spacing w:val="-2"/>
                <w:sz w:val="20"/>
                <w:szCs w:val="20"/>
              </w:rPr>
              <w:t>100m2</w:t>
            </w:r>
          </w:p>
        </w:tc>
        <w:tc>
          <w:tcPr>
            <w:tcW w:w="1560" w:type="dxa"/>
            <w:tcBorders>
              <w:top w:val="single" w:sz="4" w:space="0" w:color="000000"/>
              <w:bottom w:val="single" w:sz="4" w:space="0" w:color="000000"/>
            </w:tcBorders>
          </w:tcPr>
          <w:p w14:paraId="69687CF5" w14:textId="77777777" w:rsidR="00660242" w:rsidRPr="00660242" w:rsidRDefault="00660242" w:rsidP="00660242">
            <w:pPr>
              <w:pStyle w:val="TableParagraph"/>
              <w:ind w:left="20" w:right="4"/>
              <w:jc w:val="center"/>
              <w:rPr>
                <w:sz w:val="20"/>
                <w:szCs w:val="20"/>
              </w:rPr>
            </w:pPr>
            <w:r w:rsidRPr="00660242">
              <w:rPr>
                <w:spacing w:val="-2"/>
                <w:sz w:val="20"/>
                <w:szCs w:val="20"/>
              </w:rPr>
              <w:t>0,0200</w:t>
            </w:r>
          </w:p>
        </w:tc>
      </w:tr>
      <w:tr w:rsidR="00660242" w:rsidRPr="00660242" w14:paraId="27679F0E" w14:textId="77777777" w:rsidTr="00DF0551">
        <w:trPr>
          <w:trHeight w:val="540"/>
        </w:trPr>
        <w:tc>
          <w:tcPr>
            <w:tcW w:w="708" w:type="dxa"/>
            <w:tcBorders>
              <w:top w:val="single" w:sz="4" w:space="0" w:color="000000"/>
              <w:bottom w:val="single" w:sz="4" w:space="0" w:color="000000"/>
            </w:tcBorders>
          </w:tcPr>
          <w:p w14:paraId="428E375B" w14:textId="77777777" w:rsidR="00660242" w:rsidRPr="00660242" w:rsidRDefault="00660242" w:rsidP="00660242">
            <w:pPr>
              <w:pStyle w:val="TableParagraph"/>
              <w:ind w:left="167"/>
              <w:rPr>
                <w:sz w:val="20"/>
                <w:szCs w:val="20"/>
              </w:rPr>
            </w:pPr>
            <w:r w:rsidRPr="00660242">
              <w:rPr>
                <w:spacing w:val="-5"/>
                <w:sz w:val="20"/>
                <w:szCs w:val="20"/>
              </w:rPr>
              <w:t>19</w:t>
            </w:r>
          </w:p>
        </w:tc>
        <w:tc>
          <w:tcPr>
            <w:tcW w:w="1701" w:type="dxa"/>
            <w:tcBorders>
              <w:top w:val="single" w:sz="4" w:space="0" w:color="000000"/>
              <w:bottom w:val="single" w:sz="4" w:space="0" w:color="000000"/>
            </w:tcBorders>
          </w:tcPr>
          <w:p w14:paraId="64EE786C" w14:textId="77777777" w:rsidR="00660242" w:rsidRPr="00660242" w:rsidRDefault="00660242" w:rsidP="00660242">
            <w:pPr>
              <w:pStyle w:val="TableParagraph"/>
              <w:ind w:left="108"/>
              <w:rPr>
                <w:sz w:val="20"/>
                <w:szCs w:val="20"/>
              </w:rPr>
            </w:pPr>
            <w:r w:rsidRPr="00660242">
              <w:rPr>
                <w:spacing w:val="-2"/>
                <w:sz w:val="20"/>
                <w:szCs w:val="20"/>
              </w:rPr>
              <w:t>CN54A</w:t>
            </w:r>
          </w:p>
        </w:tc>
        <w:tc>
          <w:tcPr>
            <w:tcW w:w="4961" w:type="dxa"/>
            <w:tcBorders>
              <w:top w:val="single" w:sz="4" w:space="0" w:color="000000"/>
              <w:bottom w:val="single" w:sz="4" w:space="0" w:color="000000"/>
            </w:tcBorders>
          </w:tcPr>
          <w:p w14:paraId="2B8EA353" w14:textId="77777777" w:rsidR="00660242" w:rsidRPr="00660242" w:rsidRDefault="00660242" w:rsidP="00660242">
            <w:pPr>
              <w:pStyle w:val="TableParagraph"/>
              <w:ind w:left="108"/>
              <w:rPr>
                <w:sz w:val="20"/>
                <w:szCs w:val="20"/>
              </w:rPr>
            </w:pPr>
            <w:r w:rsidRPr="00660242">
              <w:rPr>
                <w:sz w:val="20"/>
                <w:szCs w:val="20"/>
              </w:rPr>
              <w:t>Aplicarea</w:t>
            </w:r>
            <w:r w:rsidRPr="00660242">
              <w:rPr>
                <w:spacing w:val="-9"/>
                <w:sz w:val="20"/>
                <w:szCs w:val="20"/>
              </w:rPr>
              <w:t xml:space="preserve"> </w:t>
            </w:r>
            <w:r w:rsidRPr="00660242">
              <w:rPr>
                <w:sz w:val="20"/>
                <w:szCs w:val="20"/>
              </w:rPr>
              <w:t>manuala</w:t>
            </w:r>
            <w:r w:rsidRPr="00660242">
              <w:rPr>
                <w:spacing w:val="-8"/>
                <w:sz w:val="20"/>
                <w:szCs w:val="20"/>
              </w:rPr>
              <w:t xml:space="preserve"> </w:t>
            </w:r>
            <w:r w:rsidRPr="00660242">
              <w:rPr>
                <w:sz w:val="20"/>
                <w:szCs w:val="20"/>
              </w:rPr>
              <w:t>a</w:t>
            </w:r>
            <w:r w:rsidRPr="00660242">
              <w:rPr>
                <w:spacing w:val="-9"/>
                <w:sz w:val="20"/>
                <w:szCs w:val="20"/>
              </w:rPr>
              <w:t xml:space="preserve"> </w:t>
            </w:r>
            <w:r w:rsidRPr="00660242">
              <w:rPr>
                <w:sz w:val="20"/>
                <w:szCs w:val="20"/>
              </w:rPr>
              <w:t>grundului</w:t>
            </w:r>
            <w:r w:rsidRPr="00660242">
              <w:rPr>
                <w:spacing w:val="-8"/>
                <w:sz w:val="20"/>
                <w:szCs w:val="20"/>
              </w:rPr>
              <w:t xml:space="preserve"> </w:t>
            </w:r>
            <w:r w:rsidRPr="00660242">
              <w:rPr>
                <w:sz w:val="20"/>
                <w:szCs w:val="20"/>
              </w:rPr>
              <w:t>cu</w:t>
            </w:r>
            <w:r w:rsidRPr="00660242">
              <w:rPr>
                <w:spacing w:val="-8"/>
                <w:sz w:val="20"/>
                <w:szCs w:val="20"/>
              </w:rPr>
              <w:t xml:space="preserve"> </w:t>
            </w:r>
            <w:proofErr w:type="spellStart"/>
            <w:r w:rsidRPr="00660242">
              <w:rPr>
                <w:sz w:val="20"/>
                <w:szCs w:val="20"/>
              </w:rPr>
              <w:t>cuart</w:t>
            </w:r>
            <w:proofErr w:type="spellEnd"/>
            <w:r w:rsidRPr="00660242">
              <w:rPr>
                <w:sz w:val="20"/>
                <w:szCs w:val="20"/>
              </w:rPr>
              <w:t xml:space="preserve"> "</w:t>
            </w:r>
            <w:proofErr w:type="spellStart"/>
            <w:r w:rsidRPr="00660242">
              <w:rPr>
                <w:sz w:val="20"/>
                <w:szCs w:val="20"/>
              </w:rPr>
              <w:t>Betonokontact</w:t>
            </w:r>
            <w:proofErr w:type="spellEnd"/>
            <w:r w:rsidRPr="00660242">
              <w:rPr>
                <w:sz w:val="20"/>
                <w:szCs w:val="20"/>
              </w:rPr>
              <w:t xml:space="preserve">" </w:t>
            </w:r>
            <w:proofErr w:type="spellStart"/>
            <w:r w:rsidRPr="00660242">
              <w:rPr>
                <w:sz w:val="20"/>
                <w:szCs w:val="20"/>
              </w:rPr>
              <w:t>intr</w:t>
            </w:r>
            <w:proofErr w:type="spellEnd"/>
            <w:r w:rsidRPr="00660242">
              <w:rPr>
                <w:sz w:val="20"/>
                <w:szCs w:val="20"/>
              </w:rPr>
              <w:t xml:space="preserve">-un strat, la </w:t>
            </w:r>
            <w:proofErr w:type="spellStart"/>
            <w:r w:rsidRPr="00660242">
              <w:rPr>
                <w:sz w:val="20"/>
                <w:szCs w:val="20"/>
              </w:rPr>
              <w:t>pereti</w:t>
            </w:r>
            <w:proofErr w:type="spellEnd"/>
          </w:p>
        </w:tc>
        <w:tc>
          <w:tcPr>
            <w:tcW w:w="1560" w:type="dxa"/>
            <w:tcBorders>
              <w:top w:val="single" w:sz="4" w:space="0" w:color="000000"/>
              <w:bottom w:val="single" w:sz="4" w:space="0" w:color="000000"/>
            </w:tcBorders>
          </w:tcPr>
          <w:p w14:paraId="1A1C63B2"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4E297483" w14:textId="77777777" w:rsidR="00660242" w:rsidRPr="00660242" w:rsidRDefault="00660242" w:rsidP="00660242">
            <w:pPr>
              <w:pStyle w:val="TableParagraph"/>
              <w:ind w:left="20" w:right="4"/>
              <w:jc w:val="center"/>
              <w:rPr>
                <w:sz w:val="20"/>
                <w:szCs w:val="20"/>
              </w:rPr>
            </w:pPr>
            <w:r w:rsidRPr="00660242">
              <w:rPr>
                <w:spacing w:val="-2"/>
                <w:sz w:val="20"/>
                <w:szCs w:val="20"/>
              </w:rPr>
              <w:t>57,2000</w:t>
            </w:r>
          </w:p>
        </w:tc>
      </w:tr>
      <w:tr w:rsidR="00660242" w:rsidRPr="00660242" w14:paraId="4B393937" w14:textId="77777777" w:rsidTr="00DF0551">
        <w:trPr>
          <w:trHeight w:val="411"/>
        </w:trPr>
        <w:tc>
          <w:tcPr>
            <w:tcW w:w="708" w:type="dxa"/>
            <w:tcBorders>
              <w:top w:val="single" w:sz="4" w:space="0" w:color="000000"/>
              <w:bottom w:val="single" w:sz="4" w:space="0" w:color="000000"/>
            </w:tcBorders>
          </w:tcPr>
          <w:p w14:paraId="4D4DB147" w14:textId="77777777" w:rsidR="00660242" w:rsidRPr="00660242" w:rsidRDefault="00660242" w:rsidP="00660242">
            <w:pPr>
              <w:pStyle w:val="TableParagraph"/>
              <w:ind w:left="167"/>
              <w:rPr>
                <w:sz w:val="20"/>
                <w:szCs w:val="20"/>
              </w:rPr>
            </w:pPr>
            <w:r w:rsidRPr="00660242">
              <w:rPr>
                <w:spacing w:val="-5"/>
                <w:sz w:val="20"/>
                <w:szCs w:val="20"/>
              </w:rPr>
              <w:t>20</w:t>
            </w:r>
          </w:p>
        </w:tc>
        <w:tc>
          <w:tcPr>
            <w:tcW w:w="1701" w:type="dxa"/>
            <w:tcBorders>
              <w:top w:val="single" w:sz="4" w:space="0" w:color="000000"/>
              <w:bottom w:val="single" w:sz="4" w:space="0" w:color="000000"/>
            </w:tcBorders>
          </w:tcPr>
          <w:p w14:paraId="3896DECA" w14:textId="77777777" w:rsidR="00660242" w:rsidRPr="00660242" w:rsidRDefault="00660242" w:rsidP="00660242">
            <w:pPr>
              <w:pStyle w:val="TableParagraph"/>
              <w:ind w:left="108"/>
              <w:rPr>
                <w:sz w:val="20"/>
                <w:szCs w:val="20"/>
              </w:rPr>
            </w:pPr>
            <w:r w:rsidRPr="00660242">
              <w:rPr>
                <w:spacing w:val="-2"/>
                <w:sz w:val="20"/>
                <w:szCs w:val="20"/>
              </w:rPr>
              <w:t>CK18C</w:t>
            </w:r>
          </w:p>
        </w:tc>
        <w:tc>
          <w:tcPr>
            <w:tcW w:w="4961" w:type="dxa"/>
            <w:tcBorders>
              <w:top w:val="single" w:sz="4" w:space="0" w:color="000000"/>
              <w:bottom w:val="single" w:sz="4" w:space="0" w:color="000000"/>
            </w:tcBorders>
          </w:tcPr>
          <w:p w14:paraId="0EEDB7BD" w14:textId="77777777" w:rsidR="00660242" w:rsidRPr="00660242" w:rsidRDefault="00660242" w:rsidP="00660242">
            <w:pPr>
              <w:pStyle w:val="TableParagraph"/>
              <w:ind w:left="108"/>
              <w:rPr>
                <w:sz w:val="20"/>
                <w:szCs w:val="20"/>
              </w:rPr>
            </w:pPr>
            <w:r w:rsidRPr="00660242">
              <w:rPr>
                <w:sz w:val="20"/>
                <w:szCs w:val="20"/>
              </w:rPr>
              <w:t>Montarea</w:t>
            </w:r>
            <w:r w:rsidRPr="00660242">
              <w:rPr>
                <w:spacing w:val="-3"/>
                <w:sz w:val="20"/>
                <w:szCs w:val="20"/>
              </w:rPr>
              <w:t xml:space="preserve"> </w:t>
            </w:r>
            <w:r w:rsidRPr="00660242">
              <w:rPr>
                <w:sz w:val="20"/>
                <w:szCs w:val="20"/>
              </w:rPr>
              <w:t>reperelor</w:t>
            </w:r>
            <w:r w:rsidRPr="00660242">
              <w:rPr>
                <w:spacing w:val="-1"/>
                <w:sz w:val="20"/>
                <w:szCs w:val="20"/>
              </w:rPr>
              <w:t xml:space="preserve"> </w:t>
            </w:r>
            <w:r w:rsidRPr="00660242">
              <w:rPr>
                <w:sz w:val="20"/>
                <w:szCs w:val="20"/>
              </w:rPr>
              <w:t>pentru</w:t>
            </w:r>
            <w:r w:rsidRPr="00660242">
              <w:rPr>
                <w:spacing w:val="-1"/>
                <w:sz w:val="20"/>
                <w:szCs w:val="20"/>
              </w:rPr>
              <w:t xml:space="preserve"> </w:t>
            </w:r>
            <w:r w:rsidRPr="00660242">
              <w:rPr>
                <w:sz w:val="20"/>
                <w:szCs w:val="20"/>
              </w:rPr>
              <w:t>tencuiala</w:t>
            </w:r>
            <w:r w:rsidRPr="00660242">
              <w:rPr>
                <w:spacing w:val="-2"/>
                <w:sz w:val="20"/>
                <w:szCs w:val="20"/>
              </w:rPr>
              <w:t xml:space="preserve"> (</w:t>
            </w:r>
            <w:proofErr w:type="spellStart"/>
            <w:r w:rsidRPr="00660242">
              <w:rPr>
                <w:spacing w:val="-2"/>
                <w:sz w:val="20"/>
                <w:szCs w:val="20"/>
              </w:rPr>
              <w:t>Maiaki</w:t>
            </w:r>
            <w:proofErr w:type="spellEnd"/>
            <w:r w:rsidRPr="00660242">
              <w:rPr>
                <w:spacing w:val="-2"/>
                <w:sz w:val="20"/>
                <w:szCs w:val="20"/>
              </w:rPr>
              <w:t>)</w:t>
            </w:r>
          </w:p>
        </w:tc>
        <w:tc>
          <w:tcPr>
            <w:tcW w:w="1560" w:type="dxa"/>
            <w:tcBorders>
              <w:top w:val="single" w:sz="4" w:space="0" w:color="000000"/>
              <w:bottom w:val="single" w:sz="4" w:space="0" w:color="000000"/>
            </w:tcBorders>
          </w:tcPr>
          <w:p w14:paraId="50AE84A8" w14:textId="77777777" w:rsidR="00660242" w:rsidRPr="00660242" w:rsidRDefault="00660242" w:rsidP="00660242">
            <w:pPr>
              <w:pStyle w:val="TableParagraph"/>
              <w:ind w:left="20" w:right="2"/>
              <w:jc w:val="center"/>
              <w:rPr>
                <w:sz w:val="20"/>
                <w:szCs w:val="20"/>
              </w:rPr>
            </w:pPr>
            <w:r w:rsidRPr="00660242">
              <w:rPr>
                <w:spacing w:val="-10"/>
                <w:sz w:val="20"/>
                <w:szCs w:val="20"/>
              </w:rPr>
              <w:t>m</w:t>
            </w:r>
          </w:p>
        </w:tc>
        <w:tc>
          <w:tcPr>
            <w:tcW w:w="1560" w:type="dxa"/>
            <w:tcBorders>
              <w:top w:val="single" w:sz="4" w:space="0" w:color="000000"/>
              <w:bottom w:val="single" w:sz="4" w:space="0" w:color="000000"/>
            </w:tcBorders>
          </w:tcPr>
          <w:p w14:paraId="5224074F" w14:textId="77777777" w:rsidR="00660242" w:rsidRPr="00660242" w:rsidRDefault="00660242" w:rsidP="00660242">
            <w:pPr>
              <w:pStyle w:val="TableParagraph"/>
              <w:ind w:left="20" w:right="4"/>
              <w:jc w:val="center"/>
              <w:rPr>
                <w:sz w:val="20"/>
                <w:szCs w:val="20"/>
              </w:rPr>
            </w:pPr>
            <w:r w:rsidRPr="00660242">
              <w:rPr>
                <w:spacing w:val="-2"/>
                <w:sz w:val="20"/>
                <w:szCs w:val="20"/>
              </w:rPr>
              <w:t>30,0000</w:t>
            </w:r>
          </w:p>
        </w:tc>
      </w:tr>
      <w:tr w:rsidR="00660242" w:rsidRPr="00660242" w14:paraId="0A915458" w14:textId="77777777" w:rsidTr="00DF0551">
        <w:trPr>
          <w:trHeight w:val="277"/>
        </w:trPr>
        <w:tc>
          <w:tcPr>
            <w:tcW w:w="708" w:type="dxa"/>
            <w:tcBorders>
              <w:top w:val="single" w:sz="4" w:space="0" w:color="000000"/>
              <w:bottom w:val="single" w:sz="4" w:space="0" w:color="000000"/>
            </w:tcBorders>
          </w:tcPr>
          <w:p w14:paraId="6D54D2D0" w14:textId="77777777" w:rsidR="00660242" w:rsidRPr="00660242" w:rsidRDefault="00660242" w:rsidP="00660242">
            <w:pPr>
              <w:pStyle w:val="TableParagraph"/>
              <w:ind w:left="167"/>
              <w:rPr>
                <w:sz w:val="20"/>
                <w:szCs w:val="20"/>
              </w:rPr>
            </w:pPr>
            <w:r w:rsidRPr="00660242">
              <w:rPr>
                <w:spacing w:val="-5"/>
                <w:sz w:val="20"/>
                <w:szCs w:val="20"/>
              </w:rPr>
              <w:t>21</w:t>
            </w:r>
          </w:p>
        </w:tc>
        <w:tc>
          <w:tcPr>
            <w:tcW w:w="1701" w:type="dxa"/>
            <w:tcBorders>
              <w:top w:val="single" w:sz="4" w:space="0" w:color="000000"/>
              <w:bottom w:val="single" w:sz="4" w:space="0" w:color="000000"/>
            </w:tcBorders>
          </w:tcPr>
          <w:p w14:paraId="6A285B9D" w14:textId="77777777" w:rsidR="00660242" w:rsidRPr="00660242" w:rsidRDefault="00660242" w:rsidP="00660242">
            <w:pPr>
              <w:pStyle w:val="TableParagraph"/>
              <w:spacing w:line="275" w:lineRule="exact"/>
              <w:ind w:left="108"/>
              <w:rPr>
                <w:sz w:val="20"/>
                <w:szCs w:val="20"/>
              </w:rPr>
            </w:pPr>
            <w:r w:rsidRPr="00660242">
              <w:rPr>
                <w:spacing w:val="-2"/>
                <w:sz w:val="20"/>
                <w:szCs w:val="20"/>
              </w:rPr>
              <w:t>CK18C</w:t>
            </w:r>
          </w:p>
        </w:tc>
        <w:tc>
          <w:tcPr>
            <w:tcW w:w="4961" w:type="dxa"/>
            <w:tcBorders>
              <w:top w:val="single" w:sz="4" w:space="0" w:color="000000"/>
              <w:bottom w:val="single" w:sz="4" w:space="0" w:color="000000"/>
            </w:tcBorders>
          </w:tcPr>
          <w:p w14:paraId="294F7F29" w14:textId="77777777" w:rsidR="00660242" w:rsidRPr="00660242" w:rsidRDefault="00660242" w:rsidP="00660242">
            <w:pPr>
              <w:pStyle w:val="TableParagraph"/>
              <w:spacing w:line="275" w:lineRule="exact"/>
              <w:ind w:left="108"/>
              <w:rPr>
                <w:sz w:val="20"/>
                <w:szCs w:val="20"/>
              </w:rPr>
            </w:pPr>
            <w:r w:rsidRPr="00660242">
              <w:rPr>
                <w:sz w:val="20"/>
                <w:szCs w:val="20"/>
              </w:rPr>
              <w:t>Montarea</w:t>
            </w:r>
            <w:r w:rsidRPr="00660242">
              <w:rPr>
                <w:spacing w:val="-1"/>
                <w:sz w:val="20"/>
                <w:szCs w:val="20"/>
              </w:rPr>
              <w:t xml:space="preserve"> </w:t>
            </w:r>
            <w:proofErr w:type="spellStart"/>
            <w:r w:rsidRPr="00660242">
              <w:rPr>
                <w:sz w:val="20"/>
                <w:szCs w:val="20"/>
              </w:rPr>
              <w:t>coltarilor</w:t>
            </w:r>
            <w:proofErr w:type="spellEnd"/>
            <w:r w:rsidRPr="00660242">
              <w:rPr>
                <w:spacing w:val="-2"/>
                <w:sz w:val="20"/>
                <w:szCs w:val="20"/>
              </w:rPr>
              <w:t xml:space="preserve"> </w:t>
            </w:r>
            <w:r w:rsidRPr="00660242">
              <w:rPr>
                <w:sz w:val="20"/>
                <w:szCs w:val="20"/>
              </w:rPr>
              <w:t>din</w:t>
            </w:r>
            <w:r w:rsidRPr="00660242">
              <w:rPr>
                <w:spacing w:val="-1"/>
                <w:sz w:val="20"/>
                <w:szCs w:val="20"/>
              </w:rPr>
              <w:t xml:space="preserve"> </w:t>
            </w:r>
            <w:r w:rsidRPr="00660242">
              <w:rPr>
                <w:spacing w:val="-5"/>
                <w:sz w:val="20"/>
                <w:szCs w:val="20"/>
              </w:rPr>
              <w:t>PVC</w:t>
            </w:r>
          </w:p>
        </w:tc>
        <w:tc>
          <w:tcPr>
            <w:tcW w:w="1560" w:type="dxa"/>
            <w:tcBorders>
              <w:top w:val="single" w:sz="4" w:space="0" w:color="000000"/>
              <w:bottom w:val="single" w:sz="4" w:space="0" w:color="000000"/>
            </w:tcBorders>
          </w:tcPr>
          <w:p w14:paraId="69CE1BAA" w14:textId="77777777" w:rsidR="00660242" w:rsidRPr="00660242" w:rsidRDefault="00660242" w:rsidP="00660242">
            <w:pPr>
              <w:pStyle w:val="TableParagraph"/>
              <w:ind w:left="20" w:right="2"/>
              <w:jc w:val="center"/>
              <w:rPr>
                <w:sz w:val="20"/>
                <w:szCs w:val="20"/>
              </w:rPr>
            </w:pPr>
            <w:r w:rsidRPr="00660242">
              <w:rPr>
                <w:spacing w:val="-10"/>
                <w:sz w:val="20"/>
                <w:szCs w:val="20"/>
              </w:rPr>
              <w:t>m</w:t>
            </w:r>
          </w:p>
        </w:tc>
        <w:tc>
          <w:tcPr>
            <w:tcW w:w="1560" w:type="dxa"/>
            <w:tcBorders>
              <w:top w:val="single" w:sz="4" w:space="0" w:color="000000"/>
              <w:bottom w:val="single" w:sz="4" w:space="0" w:color="000000"/>
            </w:tcBorders>
          </w:tcPr>
          <w:p w14:paraId="23082572" w14:textId="77777777" w:rsidR="00660242" w:rsidRPr="00660242" w:rsidRDefault="00660242" w:rsidP="00660242">
            <w:pPr>
              <w:pStyle w:val="TableParagraph"/>
              <w:spacing w:line="275" w:lineRule="exact"/>
              <w:ind w:left="20" w:right="4"/>
              <w:jc w:val="center"/>
              <w:rPr>
                <w:sz w:val="20"/>
                <w:szCs w:val="20"/>
              </w:rPr>
            </w:pPr>
            <w:r w:rsidRPr="00660242">
              <w:rPr>
                <w:spacing w:val="-2"/>
                <w:sz w:val="20"/>
                <w:szCs w:val="20"/>
              </w:rPr>
              <w:t>25,0000</w:t>
            </w:r>
          </w:p>
        </w:tc>
      </w:tr>
      <w:tr w:rsidR="00660242" w:rsidRPr="00660242" w14:paraId="75553098" w14:textId="77777777" w:rsidTr="00DF0551">
        <w:trPr>
          <w:trHeight w:val="710"/>
        </w:trPr>
        <w:tc>
          <w:tcPr>
            <w:tcW w:w="708" w:type="dxa"/>
            <w:tcBorders>
              <w:top w:val="single" w:sz="4" w:space="0" w:color="000000"/>
              <w:bottom w:val="single" w:sz="4" w:space="0" w:color="000000"/>
            </w:tcBorders>
          </w:tcPr>
          <w:p w14:paraId="045D63DA" w14:textId="77777777" w:rsidR="00660242" w:rsidRPr="00660242" w:rsidRDefault="00660242" w:rsidP="00660242">
            <w:pPr>
              <w:pStyle w:val="TableParagraph"/>
              <w:rPr>
                <w:b/>
                <w:sz w:val="20"/>
                <w:szCs w:val="20"/>
              </w:rPr>
            </w:pPr>
          </w:p>
          <w:p w14:paraId="0DCC584C" w14:textId="77777777" w:rsidR="00660242" w:rsidRPr="00660242" w:rsidRDefault="00660242" w:rsidP="00660242">
            <w:pPr>
              <w:pStyle w:val="TableParagraph"/>
              <w:ind w:left="167"/>
              <w:rPr>
                <w:sz w:val="20"/>
                <w:szCs w:val="20"/>
              </w:rPr>
            </w:pPr>
            <w:r w:rsidRPr="00660242">
              <w:rPr>
                <w:spacing w:val="-5"/>
                <w:sz w:val="20"/>
                <w:szCs w:val="20"/>
              </w:rPr>
              <w:t>22</w:t>
            </w:r>
          </w:p>
        </w:tc>
        <w:tc>
          <w:tcPr>
            <w:tcW w:w="1701" w:type="dxa"/>
            <w:tcBorders>
              <w:top w:val="single" w:sz="4" w:space="0" w:color="000000"/>
              <w:bottom w:val="single" w:sz="4" w:space="0" w:color="000000"/>
            </w:tcBorders>
          </w:tcPr>
          <w:p w14:paraId="736414A1" w14:textId="77777777" w:rsidR="00660242" w:rsidRPr="00660242" w:rsidRDefault="00660242" w:rsidP="00660242">
            <w:pPr>
              <w:pStyle w:val="TableParagraph"/>
              <w:rPr>
                <w:b/>
                <w:sz w:val="20"/>
                <w:szCs w:val="20"/>
              </w:rPr>
            </w:pPr>
          </w:p>
          <w:p w14:paraId="61784718" w14:textId="77777777" w:rsidR="00660242" w:rsidRPr="00660242" w:rsidRDefault="00660242" w:rsidP="00660242">
            <w:pPr>
              <w:pStyle w:val="TableParagraph"/>
              <w:ind w:left="108"/>
              <w:rPr>
                <w:sz w:val="20"/>
                <w:szCs w:val="20"/>
              </w:rPr>
            </w:pPr>
            <w:r w:rsidRPr="00660242">
              <w:rPr>
                <w:spacing w:val="-2"/>
                <w:sz w:val="20"/>
                <w:szCs w:val="20"/>
              </w:rPr>
              <w:t>CF50B</w:t>
            </w:r>
          </w:p>
        </w:tc>
        <w:tc>
          <w:tcPr>
            <w:tcW w:w="4961" w:type="dxa"/>
            <w:tcBorders>
              <w:top w:val="single" w:sz="4" w:space="0" w:color="000000"/>
              <w:bottom w:val="single" w:sz="4" w:space="0" w:color="000000"/>
            </w:tcBorders>
          </w:tcPr>
          <w:p w14:paraId="5E4C3F0E" w14:textId="77777777" w:rsidR="00660242" w:rsidRPr="00660242" w:rsidRDefault="00660242" w:rsidP="00660242">
            <w:pPr>
              <w:pStyle w:val="TableParagraph"/>
              <w:ind w:left="108"/>
              <w:rPr>
                <w:sz w:val="20"/>
                <w:szCs w:val="20"/>
              </w:rPr>
            </w:pPr>
            <w:r w:rsidRPr="00660242">
              <w:rPr>
                <w:sz w:val="20"/>
                <w:szCs w:val="20"/>
              </w:rPr>
              <w:t>Tencuieli</w:t>
            </w:r>
            <w:r w:rsidRPr="00660242">
              <w:rPr>
                <w:spacing w:val="-7"/>
                <w:sz w:val="20"/>
                <w:szCs w:val="20"/>
              </w:rPr>
              <w:t xml:space="preserve"> </w:t>
            </w:r>
            <w:r w:rsidRPr="00660242">
              <w:rPr>
                <w:sz w:val="20"/>
                <w:szCs w:val="20"/>
              </w:rPr>
              <w:t>interioare</w:t>
            </w:r>
            <w:r w:rsidRPr="00660242">
              <w:rPr>
                <w:spacing w:val="-8"/>
                <w:sz w:val="20"/>
                <w:szCs w:val="20"/>
              </w:rPr>
              <w:t xml:space="preserve"> </w:t>
            </w:r>
            <w:r w:rsidRPr="00660242">
              <w:rPr>
                <w:sz w:val="20"/>
                <w:szCs w:val="20"/>
              </w:rPr>
              <w:t>de</w:t>
            </w:r>
            <w:r w:rsidRPr="00660242">
              <w:rPr>
                <w:spacing w:val="-8"/>
                <w:sz w:val="20"/>
                <w:szCs w:val="20"/>
              </w:rPr>
              <w:t xml:space="preserve"> </w:t>
            </w:r>
            <w:r w:rsidRPr="00660242">
              <w:rPr>
                <w:sz w:val="20"/>
                <w:szCs w:val="20"/>
              </w:rPr>
              <w:t>5</w:t>
            </w:r>
            <w:r w:rsidRPr="00660242">
              <w:rPr>
                <w:spacing w:val="-6"/>
                <w:sz w:val="20"/>
                <w:szCs w:val="20"/>
              </w:rPr>
              <w:t xml:space="preserve"> </w:t>
            </w:r>
            <w:r w:rsidRPr="00660242">
              <w:rPr>
                <w:sz w:val="20"/>
                <w:szCs w:val="20"/>
              </w:rPr>
              <w:t>mm</w:t>
            </w:r>
            <w:r w:rsidRPr="00660242">
              <w:rPr>
                <w:spacing w:val="-7"/>
                <w:sz w:val="20"/>
                <w:szCs w:val="20"/>
              </w:rPr>
              <w:t xml:space="preserve"> </w:t>
            </w:r>
            <w:r w:rsidRPr="00660242">
              <w:rPr>
                <w:sz w:val="20"/>
                <w:szCs w:val="20"/>
              </w:rPr>
              <w:t>grosime,</w:t>
            </w:r>
            <w:r w:rsidRPr="00660242">
              <w:rPr>
                <w:spacing w:val="-7"/>
                <w:sz w:val="20"/>
                <w:szCs w:val="20"/>
              </w:rPr>
              <w:t xml:space="preserve"> </w:t>
            </w:r>
            <w:r w:rsidRPr="00660242">
              <w:rPr>
                <w:sz w:val="20"/>
                <w:szCs w:val="20"/>
              </w:rPr>
              <w:t xml:space="preserve">executate manual, cu amestec uscat pe baza de ipsos, la </w:t>
            </w:r>
            <w:proofErr w:type="spellStart"/>
            <w:r w:rsidRPr="00660242">
              <w:rPr>
                <w:sz w:val="20"/>
                <w:szCs w:val="20"/>
              </w:rPr>
              <w:t>pereti</w:t>
            </w:r>
            <w:proofErr w:type="spellEnd"/>
            <w:r w:rsidRPr="00660242">
              <w:rPr>
                <w:sz w:val="20"/>
                <w:szCs w:val="20"/>
              </w:rPr>
              <w:t xml:space="preserve"> si </w:t>
            </w:r>
            <w:proofErr w:type="spellStart"/>
            <w:r w:rsidRPr="00660242">
              <w:rPr>
                <w:sz w:val="20"/>
                <w:szCs w:val="20"/>
              </w:rPr>
              <w:t>pereti</w:t>
            </w:r>
            <w:proofErr w:type="spellEnd"/>
            <w:r w:rsidRPr="00660242">
              <w:rPr>
                <w:sz w:val="20"/>
                <w:szCs w:val="20"/>
              </w:rPr>
              <w:t xml:space="preserve"> </w:t>
            </w:r>
            <w:proofErr w:type="spellStart"/>
            <w:r w:rsidRPr="00660242">
              <w:rPr>
                <w:sz w:val="20"/>
                <w:szCs w:val="20"/>
              </w:rPr>
              <w:t>despartitori</w:t>
            </w:r>
            <w:proofErr w:type="spellEnd"/>
            <w:r w:rsidRPr="00660242">
              <w:rPr>
                <w:sz w:val="20"/>
                <w:szCs w:val="20"/>
              </w:rPr>
              <w:t xml:space="preserve">, preparare manuala a </w:t>
            </w:r>
            <w:r w:rsidRPr="00660242">
              <w:rPr>
                <w:spacing w:val="-2"/>
                <w:sz w:val="20"/>
                <w:szCs w:val="20"/>
              </w:rPr>
              <w:t>mortarului.</w:t>
            </w:r>
          </w:p>
        </w:tc>
        <w:tc>
          <w:tcPr>
            <w:tcW w:w="1560" w:type="dxa"/>
            <w:tcBorders>
              <w:top w:val="single" w:sz="4" w:space="0" w:color="000000"/>
              <w:bottom w:val="single" w:sz="4" w:space="0" w:color="000000"/>
            </w:tcBorders>
          </w:tcPr>
          <w:p w14:paraId="2E1BE609" w14:textId="77777777" w:rsidR="00660242" w:rsidRPr="00660242" w:rsidRDefault="00660242" w:rsidP="00660242">
            <w:pPr>
              <w:pStyle w:val="TableParagraph"/>
              <w:rPr>
                <w:b/>
                <w:sz w:val="20"/>
                <w:szCs w:val="20"/>
              </w:rPr>
            </w:pPr>
          </w:p>
          <w:p w14:paraId="7F54BAF6"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70956B72" w14:textId="77777777" w:rsidR="00660242" w:rsidRPr="00660242" w:rsidRDefault="00660242" w:rsidP="00660242">
            <w:pPr>
              <w:pStyle w:val="TableParagraph"/>
              <w:rPr>
                <w:b/>
                <w:sz w:val="20"/>
                <w:szCs w:val="20"/>
              </w:rPr>
            </w:pPr>
          </w:p>
          <w:p w14:paraId="2F47ECD3" w14:textId="77777777" w:rsidR="00660242" w:rsidRPr="00660242" w:rsidRDefault="00660242" w:rsidP="00660242">
            <w:pPr>
              <w:pStyle w:val="TableParagraph"/>
              <w:ind w:left="20" w:right="4"/>
              <w:jc w:val="center"/>
              <w:rPr>
                <w:sz w:val="20"/>
                <w:szCs w:val="20"/>
              </w:rPr>
            </w:pPr>
            <w:r w:rsidRPr="00660242">
              <w:rPr>
                <w:spacing w:val="-2"/>
                <w:sz w:val="20"/>
                <w:szCs w:val="20"/>
              </w:rPr>
              <w:t>57,2000</w:t>
            </w:r>
          </w:p>
        </w:tc>
      </w:tr>
      <w:tr w:rsidR="00660242" w:rsidRPr="00660242" w14:paraId="00098DA7" w14:textId="77777777" w:rsidTr="00DF0551">
        <w:trPr>
          <w:trHeight w:val="1438"/>
        </w:trPr>
        <w:tc>
          <w:tcPr>
            <w:tcW w:w="708" w:type="dxa"/>
            <w:tcBorders>
              <w:top w:val="single" w:sz="4" w:space="0" w:color="000000"/>
              <w:bottom w:val="single" w:sz="4" w:space="0" w:color="000000"/>
            </w:tcBorders>
          </w:tcPr>
          <w:p w14:paraId="60361E2B" w14:textId="77777777" w:rsidR="00660242" w:rsidRPr="00660242" w:rsidRDefault="00660242" w:rsidP="00660242">
            <w:pPr>
              <w:pStyle w:val="TableParagraph"/>
              <w:rPr>
                <w:b/>
                <w:sz w:val="20"/>
                <w:szCs w:val="20"/>
              </w:rPr>
            </w:pPr>
          </w:p>
          <w:p w14:paraId="173047A4" w14:textId="77777777" w:rsidR="00660242" w:rsidRPr="00660242" w:rsidRDefault="00660242" w:rsidP="00660242">
            <w:pPr>
              <w:pStyle w:val="TableParagraph"/>
              <w:rPr>
                <w:b/>
                <w:sz w:val="20"/>
                <w:szCs w:val="20"/>
              </w:rPr>
            </w:pPr>
          </w:p>
          <w:p w14:paraId="32392742" w14:textId="77777777" w:rsidR="00660242" w:rsidRPr="00660242" w:rsidRDefault="00660242" w:rsidP="00660242">
            <w:pPr>
              <w:pStyle w:val="TableParagraph"/>
              <w:ind w:left="167"/>
              <w:rPr>
                <w:sz w:val="20"/>
                <w:szCs w:val="20"/>
              </w:rPr>
            </w:pPr>
            <w:r w:rsidRPr="00660242">
              <w:rPr>
                <w:spacing w:val="-5"/>
                <w:sz w:val="20"/>
                <w:szCs w:val="20"/>
              </w:rPr>
              <w:t>23</w:t>
            </w:r>
          </w:p>
        </w:tc>
        <w:tc>
          <w:tcPr>
            <w:tcW w:w="1701" w:type="dxa"/>
            <w:tcBorders>
              <w:top w:val="single" w:sz="4" w:space="0" w:color="000000"/>
              <w:bottom w:val="single" w:sz="4" w:space="0" w:color="000000"/>
            </w:tcBorders>
          </w:tcPr>
          <w:p w14:paraId="55A3F028" w14:textId="77777777" w:rsidR="00660242" w:rsidRPr="00660242" w:rsidRDefault="00660242" w:rsidP="00660242">
            <w:pPr>
              <w:pStyle w:val="TableParagraph"/>
              <w:rPr>
                <w:b/>
                <w:sz w:val="20"/>
                <w:szCs w:val="20"/>
              </w:rPr>
            </w:pPr>
          </w:p>
          <w:p w14:paraId="0D411EED" w14:textId="77777777" w:rsidR="00660242" w:rsidRPr="00660242" w:rsidRDefault="00660242" w:rsidP="00660242">
            <w:pPr>
              <w:pStyle w:val="TableParagraph"/>
              <w:rPr>
                <w:b/>
                <w:sz w:val="20"/>
                <w:szCs w:val="20"/>
              </w:rPr>
            </w:pPr>
          </w:p>
          <w:p w14:paraId="164C2F42" w14:textId="77777777" w:rsidR="00660242" w:rsidRPr="00660242" w:rsidRDefault="00660242" w:rsidP="00660242">
            <w:pPr>
              <w:pStyle w:val="TableParagraph"/>
              <w:ind w:left="108"/>
              <w:rPr>
                <w:sz w:val="20"/>
                <w:szCs w:val="20"/>
              </w:rPr>
            </w:pPr>
            <w:r w:rsidRPr="00660242">
              <w:rPr>
                <w:sz w:val="20"/>
                <w:szCs w:val="20"/>
              </w:rPr>
              <w:t>CF51B</w:t>
            </w:r>
            <w:r w:rsidRPr="00660242">
              <w:rPr>
                <w:spacing w:val="-3"/>
                <w:sz w:val="20"/>
                <w:szCs w:val="20"/>
              </w:rPr>
              <w:t xml:space="preserve"> </w:t>
            </w:r>
            <w:r w:rsidRPr="00660242">
              <w:rPr>
                <w:sz w:val="20"/>
                <w:szCs w:val="20"/>
              </w:rPr>
              <w:t>k-</w:t>
            </w:r>
            <w:r w:rsidRPr="00660242">
              <w:rPr>
                <w:spacing w:val="-5"/>
                <w:sz w:val="20"/>
                <w:szCs w:val="20"/>
              </w:rPr>
              <w:t>30</w:t>
            </w:r>
          </w:p>
        </w:tc>
        <w:tc>
          <w:tcPr>
            <w:tcW w:w="4961" w:type="dxa"/>
            <w:tcBorders>
              <w:top w:val="single" w:sz="4" w:space="0" w:color="000000"/>
              <w:bottom w:val="single" w:sz="4" w:space="0" w:color="000000"/>
            </w:tcBorders>
          </w:tcPr>
          <w:p w14:paraId="03BDC38F" w14:textId="77777777" w:rsidR="00660242" w:rsidRPr="00660242" w:rsidRDefault="00660242" w:rsidP="00660242">
            <w:pPr>
              <w:pStyle w:val="TableParagraph"/>
              <w:ind w:left="108"/>
              <w:rPr>
                <w:sz w:val="20"/>
                <w:szCs w:val="20"/>
              </w:rPr>
            </w:pPr>
            <w:r w:rsidRPr="00660242">
              <w:rPr>
                <w:sz w:val="20"/>
                <w:szCs w:val="20"/>
              </w:rPr>
              <w:t xml:space="preserve">Tencuieli interioare de 5 mm grosime, executate manual, cu amestec uscat pe baza de ipsos, la </w:t>
            </w:r>
            <w:proofErr w:type="spellStart"/>
            <w:r w:rsidRPr="00660242">
              <w:rPr>
                <w:sz w:val="20"/>
                <w:szCs w:val="20"/>
              </w:rPr>
              <w:t>pereti</w:t>
            </w:r>
            <w:proofErr w:type="spellEnd"/>
            <w:r w:rsidRPr="00660242">
              <w:rPr>
                <w:sz w:val="20"/>
                <w:szCs w:val="20"/>
              </w:rPr>
              <w:t xml:space="preserve"> si </w:t>
            </w:r>
            <w:proofErr w:type="spellStart"/>
            <w:r w:rsidRPr="00660242">
              <w:rPr>
                <w:sz w:val="20"/>
                <w:szCs w:val="20"/>
              </w:rPr>
              <w:t>pereti</w:t>
            </w:r>
            <w:proofErr w:type="spellEnd"/>
            <w:r w:rsidRPr="00660242">
              <w:rPr>
                <w:sz w:val="20"/>
                <w:szCs w:val="20"/>
              </w:rPr>
              <w:t xml:space="preserve"> </w:t>
            </w:r>
            <w:proofErr w:type="spellStart"/>
            <w:r w:rsidRPr="00660242">
              <w:rPr>
                <w:sz w:val="20"/>
                <w:szCs w:val="20"/>
              </w:rPr>
              <w:t>despartitori</w:t>
            </w:r>
            <w:proofErr w:type="spellEnd"/>
            <w:r w:rsidRPr="00660242">
              <w:rPr>
                <w:sz w:val="20"/>
                <w:szCs w:val="20"/>
              </w:rPr>
              <w:t>, preparare manuala a mortarului.</w:t>
            </w:r>
            <w:r w:rsidRPr="00660242">
              <w:rPr>
                <w:spacing w:val="-5"/>
                <w:sz w:val="20"/>
                <w:szCs w:val="20"/>
              </w:rPr>
              <w:t xml:space="preserve"> </w:t>
            </w:r>
            <w:proofErr w:type="spellStart"/>
            <w:r w:rsidRPr="00660242">
              <w:rPr>
                <w:sz w:val="20"/>
                <w:szCs w:val="20"/>
              </w:rPr>
              <w:t>Diferenta</w:t>
            </w:r>
            <w:proofErr w:type="spellEnd"/>
            <w:r w:rsidRPr="00660242">
              <w:rPr>
                <w:spacing w:val="-5"/>
                <w:sz w:val="20"/>
                <w:szCs w:val="20"/>
              </w:rPr>
              <w:t xml:space="preserve"> </w:t>
            </w:r>
            <w:r w:rsidRPr="00660242">
              <w:rPr>
                <w:sz w:val="20"/>
                <w:szCs w:val="20"/>
              </w:rPr>
              <w:t>in</w:t>
            </w:r>
            <w:r w:rsidRPr="00660242">
              <w:rPr>
                <w:spacing w:val="-3"/>
                <w:sz w:val="20"/>
                <w:szCs w:val="20"/>
              </w:rPr>
              <w:t xml:space="preserve"> </w:t>
            </w:r>
            <w:r w:rsidRPr="00660242">
              <w:rPr>
                <w:sz w:val="20"/>
                <w:szCs w:val="20"/>
              </w:rPr>
              <w:t>plus</w:t>
            </w:r>
            <w:r w:rsidRPr="00660242">
              <w:rPr>
                <w:spacing w:val="-5"/>
                <w:sz w:val="20"/>
                <w:szCs w:val="20"/>
              </w:rPr>
              <w:t xml:space="preserve"> </w:t>
            </w:r>
            <w:r w:rsidRPr="00660242">
              <w:rPr>
                <w:sz w:val="20"/>
                <w:szCs w:val="20"/>
              </w:rPr>
              <w:t>sau</w:t>
            </w:r>
            <w:r w:rsidRPr="00660242">
              <w:rPr>
                <w:spacing w:val="-5"/>
                <w:sz w:val="20"/>
                <w:szCs w:val="20"/>
              </w:rPr>
              <w:t xml:space="preserve"> </w:t>
            </w:r>
            <w:r w:rsidRPr="00660242">
              <w:rPr>
                <w:sz w:val="20"/>
                <w:szCs w:val="20"/>
              </w:rPr>
              <w:t>in</w:t>
            </w:r>
            <w:r w:rsidRPr="00660242">
              <w:rPr>
                <w:spacing w:val="-5"/>
                <w:sz w:val="20"/>
                <w:szCs w:val="20"/>
              </w:rPr>
              <w:t xml:space="preserve"> </w:t>
            </w:r>
            <w:r w:rsidRPr="00660242">
              <w:rPr>
                <w:sz w:val="20"/>
                <w:szCs w:val="20"/>
              </w:rPr>
              <w:t>miniu</w:t>
            </w:r>
            <w:r w:rsidRPr="00660242">
              <w:rPr>
                <w:spacing w:val="40"/>
                <w:sz w:val="20"/>
                <w:szCs w:val="20"/>
              </w:rPr>
              <w:t xml:space="preserve"> </w:t>
            </w:r>
            <w:r w:rsidRPr="00660242">
              <w:rPr>
                <w:sz w:val="20"/>
                <w:szCs w:val="20"/>
              </w:rPr>
              <w:t xml:space="preserve">pentru fiecare 1,0 mm (se </w:t>
            </w:r>
            <w:proofErr w:type="spellStart"/>
            <w:r w:rsidRPr="00660242">
              <w:rPr>
                <w:sz w:val="20"/>
                <w:szCs w:val="20"/>
              </w:rPr>
              <w:t>adauga</w:t>
            </w:r>
            <w:proofErr w:type="spellEnd"/>
            <w:r w:rsidRPr="00660242">
              <w:rPr>
                <w:sz w:val="20"/>
                <w:szCs w:val="20"/>
              </w:rPr>
              <w:t xml:space="preserve"> sau se scade la art.</w:t>
            </w:r>
          </w:p>
          <w:p w14:paraId="2203EA7E" w14:textId="77777777" w:rsidR="00660242" w:rsidRPr="00660242" w:rsidRDefault="00660242" w:rsidP="00660242">
            <w:pPr>
              <w:pStyle w:val="TableParagraph"/>
              <w:ind w:left="108"/>
              <w:rPr>
                <w:sz w:val="20"/>
                <w:szCs w:val="20"/>
              </w:rPr>
            </w:pPr>
            <w:r w:rsidRPr="00660242">
              <w:rPr>
                <w:spacing w:val="-2"/>
                <w:sz w:val="20"/>
                <w:szCs w:val="20"/>
              </w:rPr>
              <w:t>CF50)</w:t>
            </w:r>
          </w:p>
        </w:tc>
        <w:tc>
          <w:tcPr>
            <w:tcW w:w="1560" w:type="dxa"/>
            <w:tcBorders>
              <w:top w:val="single" w:sz="4" w:space="0" w:color="000000"/>
              <w:bottom w:val="single" w:sz="4" w:space="0" w:color="000000"/>
            </w:tcBorders>
          </w:tcPr>
          <w:p w14:paraId="0B479754" w14:textId="77777777" w:rsidR="00660242" w:rsidRPr="00660242" w:rsidRDefault="00660242" w:rsidP="00660242">
            <w:pPr>
              <w:pStyle w:val="TableParagraph"/>
              <w:rPr>
                <w:b/>
                <w:sz w:val="20"/>
                <w:szCs w:val="20"/>
              </w:rPr>
            </w:pPr>
          </w:p>
          <w:p w14:paraId="548523CB" w14:textId="77777777" w:rsidR="00660242" w:rsidRPr="00660242" w:rsidRDefault="00660242" w:rsidP="00660242">
            <w:pPr>
              <w:pStyle w:val="TableParagraph"/>
              <w:rPr>
                <w:b/>
                <w:sz w:val="20"/>
                <w:szCs w:val="20"/>
              </w:rPr>
            </w:pPr>
          </w:p>
          <w:p w14:paraId="12BAF805"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29C9800E" w14:textId="77777777" w:rsidR="00660242" w:rsidRPr="00660242" w:rsidRDefault="00660242" w:rsidP="00660242">
            <w:pPr>
              <w:pStyle w:val="TableParagraph"/>
              <w:rPr>
                <w:b/>
                <w:sz w:val="20"/>
                <w:szCs w:val="20"/>
              </w:rPr>
            </w:pPr>
          </w:p>
          <w:p w14:paraId="32426151" w14:textId="77777777" w:rsidR="00660242" w:rsidRPr="00660242" w:rsidRDefault="00660242" w:rsidP="00660242">
            <w:pPr>
              <w:pStyle w:val="TableParagraph"/>
              <w:rPr>
                <w:b/>
                <w:sz w:val="20"/>
                <w:szCs w:val="20"/>
              </w:rPr>
            </w:pPr>
          </w:p>
          <w:p w14:paraId="379C3E29" w14:textId="77777777" w:rsidR="00660242" w:rsidRPr="00660242" w:rsidRDefault="00660242" w:rsidP="00660242">
            <w:pPr>
              <w:pStyle w:val="TableParagraph"/>
              <w:ind w:left="20" w:right="4"/>
              <w:jc w:val="center"/>
              <w:rPr>
                <w:sz w:val="20"/>
                <w:szCs w:val="20"/>
              </w:rPr>
            </w:pPr>
            <w:r w:rsidRPr="00660242">
              <w:rPr>
                <w:spacing w:val="-2"/>
                <w:sz w:val="20"/>
                <w:szCs w:val="20"/>
              </w:rPr>
              <w:t>57,2000</w:t>
            </w:r>
          </w:p>
        </w:tc>
      </w:tr>
      <w:tr w:rsidR="00660242" w:rsidRPr="00660242" w14:paraId="6F409287" w14:textId="77777777" w:rsidTr="00DF0551">
        <w:trPr>
          <w:trHeight w:val="771"/>
        </w:trPr>
        <w:tc>
          <w:tcPr>
            <w:tcW w:w="708" w:type="dxa"/>
            <w:tcBorders>
              <w:top w:val="single" w:sz="4" w:space="0" w:color="000000"/>
              <w:bottom w:val="single" w:sz="4" w:space="0" w:color="000000"/>
            </w:tcBorders>
          </w:tcPr>
          <w:p w14:paraId="098C0295" w14:textId="77777777" w:rsidR="00660242" w:rsidRPr="00660242" w:rsidRDefault="00660242" w:rsidP="00660242">
            <w:pPr>
              <w:pStyle w:val="TableParagraph"/>
              <w:rPr>
                <w:b/>
                <w:sz w:val="20"/>
                <w:szCs w:val="20"/>
              </w:rPr>
            </w:pPr>
          </w:p>
          <w:p w14:paraId="5B4BC979" w14:textId="77777777" w:rsidR="00660242" w:rsidRPr="00660242" w:rsidRDefault="00660242" w:rsidP="00660242">
            <w:pPr>
              <w:pStyle w:val="TableParagraph"/>
              <w:ind w:left="167"/>
              <w:rPr>
                <w:sz w:val="20"/>
                <w:szCs w:val="20"/>
              </w:rPr>
            </w:pPr>
            <w:r w:rsidRPr="00660242">
              <w:rPr>
                <w:spacing w:val="-5"/>
                <w:sz w:val="20"/>
                <w:szCs w:val="20"/>
              </w:rPr>
              <w:t>24</w:t>
            </w:r>
          </w:p>
        </w:tc>
        <w:tc>
          <w:tcPr>
            <w:tcW w:w="1701" w:type="dxa"/>
            <w:tcBorders>
              <w:top w:val="single" w:sz="4" w:space="0" w:color="000000"/>
              <w:bottom w:val="single" w:sz="4" w:space="0" w:color="000000"/>
            </w:tcBorders>
          </w:tcPr>
          <w:p w14:paraId="057D0910" w14:textId="77777777" w:rsidR="00660242" w:rsidRPr="00660242" w:rsidRDefault="00660242" w:rsidP="00660242">
            <w:pPr>
              <w:pStyle w:val="TableParagraph"/>
              <w:rPr>
                <w:b/>
                <w:sz w:val="20"/>
                <w:szCs w:val="20"/>
              </w:rPr>
            </w:pPr>
          </w:p>
          <w:p w14:paraId="28D14D82" w14:textId="77777777" w:rsidR="00660242" w:rsidRPr="00660242" w:rsidRDefault="00660242" w:rsidP="00660242">
            <w:pPr>
              <w:pStyle w:val="TableParagraph"/>
              <w:ind w:left="108"/>
              <w:rPr>
                <w:sz w:val="20"/>
                <w:szCs w:val="20"/>
              </w:rPr>
            </w:pPr>
            <w:r w:rsidRPr="00660242">
              <w:rPr>
                <w:spacing w:val="-2"/>
                <w:sz w:val="20"/>
                <w:szCs w:val="20"/>
              </w:rPr>
              <w:t>CF17C</w:t>
            </w:r>
          </w:p>
        </w:tc>
        <w:tc>
          <w:tcPr>
            <w:tcW w:w="4961" w:type="dxa"/>
            <w:tcBorders>
              <w:top w:val="single" w:sz="4" w:space="0" w:color="000000"/>
              <w:bottom w:val="single" w:sz="4" w:space="0" w:color="000000"/>
            </w:tcBorders>
          </w:tcPr>
          <w:p w14:paraId="00972B87" w14:textId="77777777" w:rsidR="00660242" w:rsidRPr="00660242" w:rsidRDefault="00660242" w:rsidP="00660242">
            <w:pPr>
              <w:pStyle w:val="TableParagraph"/>
              <w:ind w:left="108" w:right="182"/>
              <w:rPr>
                <w:sz w:val="20"/>
                <w:szCs w:val="20"/>
              </w:rPr>
            </w:pPr>
            <w:r w:rsidRPr="00660242">
              <w:rPr>
                <w:sz w:val="20"/>
                <w:szCs w:val="20"/>
              </w:rPr>
              <w:t>Diverse</w:t>
            </w:r>
            <w:r w:rsidRPr="00660242">
              <w:rPr>
                <w:spacing w:val="-6"/>
                <w:sz w:val="20"/>
                <w:szCs w:val="20"/>
              </w:rPr>
              <w:t xml:space="preserve"> </w:t>
            </w:r>
            <w:proofErr w:type="spellStart"/>
            <w:r w:rsidRPr="00660242">
              <w:rPr>
                <w:sz w:val="20"/>
                <w:szCs w:val="20"/>
              </w:rPr>
              <w:t>lucrari</w:t>
            </w:r>
            <w:proofErr w:type="spellEnd"/>
            <w:r w:rsidRPr="00660242">
              <w:rPr>
                <w:spacing w:val="-5"/>
                <w:sz w:val="20"/>
                <w:szCs w:val="20"/>
              </w:rPr>
              <w:t xml:space="preserve"> </w:t>
            </w:r>
            <w:r w:rsidRPr="00660242">
              <w:rPr>
                <w:sz w:val="20"/>
                <w:szCs w:val="20"/>
              </w:rPr>
              <w:t>-</w:t>
            </w:r>
            <w:r w:rsidRPr="00660242">
              <w:rPr>
                <w:spacing w:val="-6"/>
                <w:sz w:val="20"/>
                <w:szCs w:val="20"/>
              </w:rPr>
              <w:t xml:space="preserve"> </w:t>
            </w:r>
            <w:r w:rsidRPr="00660242">
              <w:rPr>
                <w:sz w:val="20"/>
                <w:szCs w:val="20"/>
              </w:rPr>
              <w:t>strat</w:t>
            </w:r>
            <w:r w:rsidRPr="00660242">
              <w:rPr>
                <w:spacing w:val="-5"/>
                <w:sz w:val="20"/>
                <w:szCs w:val="20"/>
              </w:rPr>
              <w:t xml:space="preserve"> </w:t>
            </w:r>
            <w:r w:rsidRPr="00660242">
              <w:rPr>
                <w:sz w:val="20"/>
                <w:szCs w:val="20"/>
              </w:rPr>
              <w:t>de</w:t>
            </w:r>
            <w:r w:rsidRPr="00660242">
              <w:rPr>
                <w:spacing w:val="-4"/>
                <w:sz w:val="20"/>
                <w:szCs w:val="20"/>
              </w:rPr>
              <w:t xml:space="preserve"> </w:t>
            </w:r>
            <w:proofErr w:type="spellStart"/>
            <w:r w:rsidRPr="00660242">
              <w:rPr>
                <w:sz w:val="20"/>
                <w:szCs w:val="20"/>
              </w:rPr>
              <w:t>impaslitura</w:t>
            </w:r>
            <w:proofErr w:type="spellEnd"/>
            <w:r w:rsidRPr="00660242">
              <w:rPr>
                <w:spacing w:val="-6"/>
                <w:sz w:val="20"/>
                <w:szCs w:val="20"/>
              </w:rPr>
              <w:t xml:space="preserve"> </w:t>
            </w:r>
            <w:r w:rsidRPr="00660242">
              <w:rPr>
                <w:sz w:val="20"/>
                <w:szCs w:val="20"/>
              </w:rPr>
              <w:t>din</w:t>
            </w:r>
            <w:r w:rsidRPr="00660242">
              <w:rPr>
                <w:spacing w:val="-5"/>
                <w:sz w:val="20"/>
                <w:szCs w:val="20"/>
              </w:rPr>
              <w:t xml:space="preserve"> </w:t>
            </w:r>
            <w:r w:rsidRPr="00660242">
              <w:rPr>
                <w:sz w:val="20"/>
                <w:szCs w:val="20"/>
              </w:rPr>
              <w:t>fibra</w:t>
            </w:r>
            <w:r w:rsidRPr="00660242">
              <w:rPr>
                <w:spacing w:val="-6"/>
                <w:sz w:val="20"/>
                <w:szCs w:val="20"/>
              </w:rPr>
              <w:t xml:space="preserve"> </w:t>
            </w:r>
            <w:r w:rsidRPr="00660242">
              <w:rPr>
                <w:sz w:val="20"/>
                <w:szCs w:val="20"/>
              </w:rPr>
              <w:t xml:space="preserve">de sticla aplicat pe </w:t>
            </w:r>
            <w:proofErr w:type="spellStart"/>
            <w:r w:rsidRPr="00660242">
              <w:rPr>
                <w:sz w:val="20"/>
                <w:szCs w:val="20"/>
              </w:rPr>
              <w:t>suprafata</w:t>
            </w:r>
            <w:proofErr w:type="spellEnd"/>
            <w:r w:rsidRPr="00660242">
              <w:rPr>
                <w:sz w:val="20"/>
                <w:szCs w:val="20"/>
              </w:rPr>
              <w:t xml:space="preserve"> elementelor prefabricate din </w:t>
            </w:r>
            <w:proofErr w:type="spellStart"/>
            <w:r w:rsidRPr="00660242">
              <w:rPr>
                <w:sz w:val="20"/>
                <w:szCs w:val="20"/>
              </w:rPr>
              <w:t>b.c.a.</w:t>
            </w:r>
            <w:proofErr w:type="spellEnd"/>
            <w:r w:rsidRPr="00660242">
              <w:rPr>
                <w:sz w:val="20"/>
                <w:szCs w:val="20"/>
              </w:rPr>
              <w:t xml:space="preserve"> lipit cu </w:t>
            </w:r>
            <w:proofErr w:type="spellStart"/>
            <w:r w:rsidRPr="00660242">
              <w:rPr>
                <w:sz w:val="20"/>
                <w:szCs w:val="20"/>
              </w:rPr>
              <w:t>aracet</w:t>
            </w:r>
            <w:proofErr w:type="spellEnd"/>
            <w:r w:rsidRPr="00660242">
              <w:rPr>
                <w:sz w:val="20"/>
                <w:szCs w:val="20"/>
              </w:rPr>
              <w:t xml:space="preserve">, inclusiv stratul de </w:t>
            </w:r>
            <w:proofErr w:type="spellStart"/>
            <w:r w:rsidRPr="00660242">
              <w:rPr>
                <w:sz w:val="20"/>
                <w:szCs w:val="20"/>
              </w:rPr>
              <w:t>amorsaj</w:t>
            </w:r>
            <w:proofErr w:type="spellEnd"/>
          </w:p>
        </w:tc>
        <w:tc>
          <w:tcPr>
            <w:tcW w:w="1560" w:type="dxa"/>
            <w:tcBorders>
              <w:top w:val="single" w:sz="4" w:space="0" w:color="000000"/>
              <w:bottom w:val="single" w:sz="4" w:space="0" w:color="000000"/>
            </w:tcBorders>
          </w:tcPr>
          <w:p w14:paraId="426D8F78" w14:textId="77777777" w:rsidR="00660242" w:rsidRPr="00660242" w:rsidRDefault="00660242" w:rsidP="00660242">
            <w:pPr>
              <w:pStyle w:val="TableParagraph"/>
              <w:rPr>
                <w:b/>
                <w:sz w:val="20"/>
                <w:szCs w:val="20"/>
              </w:rPr>
            </w:pPr>
          </w:p>
          <w:p w14:paraId="0025B5A2"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41B5A7EC" w14:textId="77777777" w:rsidR="00660242" w:rsidRPr="00660242" w:rsidRDefault="00660242" w:rsidP="00660242">
            <w:pPr>
              <w:pStyle w:val="TableParagraph"/>
              <w:rPr>
                <w:b/>
                <w:sz w:val="20"/>
                <w:szCs w:val="20"/>
              </w:rPr>
            </w:pPr>
          </w:p>
          <w:p w14:paraId="70F7D8AF" w14:textId="77777777" w:rsidR="00660242" w:rsidRPr="00660242" w:rsidRDefault="00660242" w:rsidP="00660242">
            <w:pPr>
              <w:pStyle w:val="TableParagraph"/>
              <w:ind w:left="20" w:right="4"/>
              <w:jc w:val="center"/>
              <w:rPr>
                <w:sz w:val="20"/>
                <w:szCs w:val="20"/>
              </w:rPr>
            </w:pPr>
            <w:r w:rsidRPr="00660242">
              <w:rPr>
                <w:spacing w:val="-2"/>
                <w:sz w:val="20"/>
                <w:szCs w:val="20"/>
              </w:rPr>
              <w:t>57,2000</w:t>
            </w:r>
          </w:p>
        </w:tc>
      </w:tr>
      <w:tr w:rsidR="00660242" w:rsidRPr="00660242" w14:paraId="24997174" w14:textId="77777777" w:rsidTr="00DF0551">
        <w:trPr>
          <w:trHeight w:val="551"/>
        </w:trPr>
        <w:tc>
          <w:tcPr>
            <w:tcW w:w="708" w:type="dxa"/>
            <w:tcBorders>
              <w:top w:val="single" w:sz="4" w:space="0" w:color="000000"/>
              <w:bottom w:val="single" w:sz="4" w:space="0" w:color="000000"/>
            </w:tcBorders>
          </w:tcPr>
          <w:p w14:paraId="1B42470C" w14:textId="77777777" w:rsidR="00660242" w:rsidRPr="00660242" w:rsidRDefault="00660242" w:rsidP="00660242">
            <w:pPr>
              <w:pStyle w:val="TableParagraph"/>
              <w:ind w:left="167"/>
              <w:rPr>
                <w:sz w:val="20"/>
                <w:szCs w:val="20"/>
              </w:rPr>
            </w:pPr>
            <w:r w:rsidRPr="00660242">
              <w:rPr>
                <w:spacing w:val="-5"/>
                <w:sz w:val="20"/>
                <w:szCs w:val="20"/>
              </w:rPr>
              <w:t>25</w:t>
            </w:r>
          </w:p>
        </w:tc>
        <w:tc>
          <w:tcPr>
            <w:tcW w:w="1701" w:type="dxa"/>
            <w:tcBorders>
              <w:top w:val="single" w:sz="4" w:space="0" w:color="000000"/>
              <w:bottom w:val="single" w:sz="4" w:space="0" w:color="000000"/>
            </w:tcBorders>
          </w:tcPr>
          <w:p w14:paraId="58AC5087" w14:textId="77777777" w:rsidR="00660242" w:rsidRPr="00660242" w:rsidRDefault="00660242" w:rsidP="00660242">
            <w:pPr>
              <w:pStyle w:val="TableParagraph"/>
              <w:spacing w:line="275" w:lineRule="exact"/>
              <w:ind w:left="108"/>
              <w:rPr>
                <w:sz w:val="20"/>
                <w:szCs w:val="20"/>
              </w:rPr>
            </w:pPr>
            <w:r w:rsidRPr="00660242">
              <w:rPr>
                <w:spacing w:val="-2"/>
                <w:sz w:val="20"/>
                <w:szCs w:val="20"/>
              </w:rPr>
              <w:t>CN53A</w:t>
            </w:r>
          </w:p>
        </w:tc>
        <w:tc>
          <w:tcPr>
            <w:tcW w:w="4961" w:type="dxa"/>
            <w:tcBorders>
              <w:top w:val="single" w:sz="4" w:space="0" w:color="000000"/>
              <w:bottom w:val="single" w:sz="4" w:space="0" w:color="000000"/>
            </w:tcBorders>
          </w:tcPr>
          <w:p w14:paraId="659A3B95" w14:textId="77777777" w:rsidR="00660242" w:rsidRPr="00660242" w:rsidRDefault="00660242" w:rsidP="00660242">
            <w:pPr>
              <w:pStyle w:val="TableParagraph"/>
              <w:spacing w:line="275" w:lineRule="exact"/>
              <w:ind w:left="108"/>
              <w:rPr>
                <w:sz w:val="20"/>
                <w:szCs w:val="20"/>
              </w:rPr>
            </w:pPr>
            <w:r w:rsidRPr="00660242">
              <w:rPr>
                <w:sz w:val="20"/>
                <w:szCs w:val="20"/>
              </w:rPr>
              <w:t>Grunduirea</w:t>
            </w:r>
            <w:r w:rsidRPr="00660242">
              <w:rPr>
                <w:spacing w:val="-3"/>
                <w:sz w:val="20"/>
                <w:szCs w:val="20"/>
              </w:rPr>
              <w:t xml:space="preserve"> </w:t>
            </w:r>
            <w:proofErr w:type="spellStart"/>
            <w:r w:rsidRPr="00660242">
              <w:rPr>
                <w:sz w:val="20"/>
                <w:szCs w:val="20"/>
              </w:rPr>
              <w:t>suprafetelor</w:t>
            </w:r>
            <w:proofErr w:type="spellEnd"/>
            <w:r w:rsidRPr="00660242">
              <w:rPr>
                <w:spacing w:val="-2"/>
                <w:sz w:val="20"/>
                <w:szCs w:val="20"/>
              </w:rPr>
              <w:t xml:space="preserve"> </w:t>
            </w:r>
            <w:r w:rsidRPr="00660242">
              <w:rPr>
                <w:sz w:val="20"/>
                <w:szCs w:val="20"/>
              </w:rPr>
              <w:t>interioare</w:t>
            </w:r>
            <w:r w:rsidRPr="00660242">
              <w:rPr>
                <w:spacing w:val="-1"/>
                <w:sz w:val="20"/>
                <w:szCs w:val="20"/>
              </w:rPr>
              <w:t xml:space="preserve"> </w:t>
            </w:r>
            <w:r w:rsidRPr="00660242">
              <w:rPr>
                <w:sz w:val="20"/>
                <w:szCs w:val="20"/>
              </w:rPr>
              <w:t>a</w:t>
            </w:r>
            <w:r w:rsidRPr="00660242">
              <w:rPr>
                <w:spacing w:val="-2"/>
                <w:sz w:val="20"/>
                <w:szCs w:val="20"/>
              </w:rPr>
              <w:t xml:space="preserve"> </w:t>
            </w:r>
            <w:proofErr w:type="spellStart"/>
            <w:r w:rsidRPr="00660242">
              <w:rPr>
                <w:spacing w:val="-2"/>
                <w:sz w:val="20"/>
                <w:szCs w:val="20"/>
              </w:rPr>
              <w:t>peretilor</w:t>
            </w:r>
            <w:proofErr w:type="spellEnd"/>
          </w:p>
        </w:tc>
        <w:tc>
          <w:tcPr>
            <w:tcW w:w="1560" w:type="dxa"/>
            <w:tcBorders>
              <w:top w:val="single" w:sz="4" w:space="0" w:color="000000"/>
              <w:bottom w:val="single" w:sz="4" w:space="0" w:color="000000"/>
            </w:tcBorders>
          </w:tcPr>
          <w:p w14:paraId="68ECBC96"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5D0BB130" w14:textId="77777777" w:rsidR="00660242" w:rsidRPr="00660242" w:rsidRDefault="00660242" w:rsidP="00660242">
            <w:pPr>
              <w:pStyle w:val="TableParagraph"/>
              <w:spacing w:line="275" w:lineRule="exact"/>
              <w:ind w:left="20" w:right="4"/>
              <w:jc w:val="center"/>
              <w:rPr>
                <w:sz w:val="20"/>
                <w:szCs w:val="20"/>
              </w:rPr>
            </w:pPr>
            <w:r w:rsidRPr="00660242">
              <w:rPr>
                <w:spacing w:val="-2"/>
                <w:sz w:val="20"/>
                <w:szCs w:val="20"/>
              </w:rPr>
              <w:t>57,2000</w:t>
            </w:r>
          </w:p>
        </w:tc>
      </w:tr>
      <w:tr w:rsidR="00660242" w:rsidRPr="00660242" w14:paraId="1893CD26" w14:textId="77777777" w:rsidTr="00DF0551">
        <w:trPr>
          <w:trHeight w:val="814"/>
        </w:trPr>
        <w:tc>
          <w:tcPr>
            <w:tcW w:w="708" w:type="dxa"/>
            <w:tcBorders>
              <w:top w:val="single" w:sz="4" w:space="0" w:color="000000"/>
              <w:bottom w:val="single" w:sz="4" w:space="0" w:color="000000"/>
            </w:tcBorders>
          </w:tcPr>
          <w:p w14:paraId="2DA24203" w14:textId="77777777" w:rsidR="00660242" w:rsidRPr="00660242" w:rsidRDefault="00660242" w:rsidP="00660242">
            <w:pPr>
              <w:pStyle w:val="TableParagraph"/>
              <w:rPr>
                <w:b/>
                <w:sz w:val="20"/>
                <w:szCs w:val="20"/>
              </w:rPr>
            </w:pPr>
          </w:p>
          <w:p w14:paraId="44CB42E2" w14:textId="77777777" w:rsidR="00660242" w:rsidRPr="00660242" w:rsidRDefault="00660242" w:rsidP="00660242">
            <w:pPr>
              <w:pStyle w:val="TableParagraph"/>
              <w:ind w:left="167"/>
              <w:rPr>
                <w:sz w:val="20"/>
                <w:szCs w:val="20"/>
              </w:rPr>
            </w:pPr>
            <w:r w:rsidRPr="00660242">
              <w:rPr>
                <w:spacing w:val="-5"/>
                <w:sz w:val="20"/>
                <w:szCs w:val="20"/>
              </w:rPr>
              <w:t>26</w:t>
            </w:r>
          </w:p>
        </w:tc>
        <w:tc>
          <w:tcPr>
            <w:tcW w:w="1701" w:type="dxa"/>
            <w:tcBorders>
              <w:top w:val="single" w:sz="4" w:space="0" w:color="000000"/>
              <w:bottom w:val="single" w:sz="4" w:space="0" w:color="000000"/>
            </w:tcBorders>
          </w:tcPr>
          <w:p w14:paraId="44D1B11E" w14:textId="77777777" w:rsidR="00660242" w:rsidRPr="00660242" w:rsidRDefault="00660242" w:rsidP="00660242">
            <w:pPr>
              <w:pStyle w:val="TableParagraph"/>
              <w:ind w:left="108"/>
              <w:rPr>
                <w:sz w:val="20"/>
                <w:szCs w:val="20"/>
              </w:rPr>
            </w:pPr>
            <w:r w:rsidRPr="00660242">
              <w:rPr>
                <w:spacing w:val="-2"/>
                <w:sz w:val="20"/>
                <w:szCs w:val="20"/>
              </w:rPr>
              <w:t>CF57A</w:t>
            </w:r>
          </w:p>
        </w:tc>
        <w:tc>
          <w:tcPr>
            <w:tcW w:w="4961" w:type="dxa"/>
            <w:tcBorders>
              <w:top w:val="single" w:sz="4" w:space="0" w:color="000000"/>
              <w:bottom w:val="single" w:sz="4" w:space="0" w:color="000000"/>
            </w:tcBorders>
          </w:tcPr>
          <w:p w14:paraId="3B849DA5" w14:textId="77777777" w:rsidR="00660242" w:rsidRPr="00660242" w:rsidRDefault="00660242" w:rsidP="00660242">
            <w:pPr>
              <w:pStyle w:val="TableParagraph"/>
              <w:ind w:left="108" w:right="182"/>
              <w:rPr>
                <w:sz w:val="20"/>
                <w:szCs w:val="20"/>
              </w:rPr>
            </w:pPr>
            <w:r w:rsidRPr="00660242">
              <w:rPr>
                <w:sz w:val="20"/>
                <w:szCs w:val="20"/>
              </w:rPr>
              <w:t>Aplicarea</w:t>
            </w:r>
            <w:r w:rsidRPr="00660242">
              <w:rPr>
                <w:spacing w:val="-7"/>
                <w:sz w:val="20"/>
                <w:szCs w:val="20"/>
              </w:rPr>
              <w:t xml:space="preserve"> </w:t>
            </w:r>
            <w:r w:rsidRPr="00660242">
              <w:rPr>
                <w:sz w:val="20"/>
                <w:szCs w:val="20"/>
              </w:rPr>
              <w:t>manuala</w:t>
            </w:r>
            <w:r w:rsidRPr="00660242">
              <w:rPr>
                <w:spacing w:val="-5"/>
                <w:sz w:val="20"/>
                <w:szCs w:val="20"/>
              </w:rPr>
              <w:t xml:space="preserve"> </w:t>
            </w:r>
            <w:r w:rsidRPr="00660242">
              <w:rPr>
                <w:sz w:val="20"/>
                <w:szCs w:val="20"/>
              </w:rPr>
              <w:t>a</w:t>
            </w:r>
            <w:r w:rsidRPr="00660242">
              <w:rPr>
                <w:spacing w:val="-7"/>
                <w:sz w:val="20"/>
                <w:szCs w:val="20"/>
              </w:rPr>
              <w:t xml:space="preserve"> </w:t>
            </w:r>
            <w:r w:rsidRPr="00660242">
              <w:rPr>
                <w:sz w:val="20"/>
                <w:szCs w:val="20"/>
              </w:rPr>
              <w:t>chitului</w:t>
            </w:r>
            <w:r w:rsidRPr="00660242">
              <w:rPr>
                <w:spacing w:val="-6"/>
                <w:sz w:val="20"/>
                <w:szCs w:val="20"/>
              </w:rPr>
              <w:t xml:space="preserve"> </w:t>
            </w:r>
            <w:r w:rsidRPr="00660242">
              <w:rPr>
                <w:sz w:val="20"/>
                <w:szCs w:val="20"/>
              </w:rPr>
              <w:t>pe</w:t>
            </w:r>
            <w:r w:rsidRPr="00660242">
              <w:rPr>
                <w:spacing w:val="-7"/>
                <w:sz w:val="20"/>
                <w:szCs w:val="20"/>
              </w:rPr>
              <w:t xml:space="preserve"> </w:t>
            </w:r>
            <w:r w:rsidRPr="00660242">
              <w:rPr>
                <w:sz w:val="20"/>
                <w:szCs w:val="20"/>
              </w:rPr>
              <w:t>baza</w:t>
            </w:r>
            <w:r w:rsidRPr="00660242">
              <w:rPr>
                <w:spacing w:val="-7"/>
                <w:sz w:val="20"/>
                <w:szCs w:val="20"/>
              </w:rPr>
              <w:t xml:space="preserve"> </w:t>
            </w:r>
            <w:r w:rsidRPr="00660242">
              <w:rPr>
                <w:sz w:val="20"/>
                <w:szCs w:val="20"/>
              </w:rPr>
              <w:t>de</w:t>
            </w:r>
            <w:r w:rsidRPr="00660242">
              <w:rPr>
                <w:spacing w:val="-7"/>
                <w:sz w:val="20"/>
                <w:szCs w:val="20"/>
              </w:rPr>
              <w:t xml:space="preserve"> </w:t>
            </w:r>
            <w:r w:rsidRPr="00660242">
              <w:rPr>
                <w:sz w:val="20"/>
                <w:szCs w:val="20"/>
              </w:rPr>
              <w:t>ipsos "</w:t>
            </w:r>
            <w:proofErr w:type="spellStart"/>
            <w:r w:rsidRPr="00660242">
              <w:rPr>
                <w:sz w:val="20"/>
                <w:szCs w:val="20"/>
              </w:rPr>
              <w:t>Eurofin</w:t>
            </w:r>
            <w:proofErr w:type="spellEnd"/>
            <w:r w:rsidRPr="00660242">
              <w:rPr>
                <w:sz w:val="20"/>
                <w:szCs w:val="20"/>
              </w:rPr>
              <w:t xml:space="preserve">" grosime 1,0 mm pe </w:t>
            </w:r>
            <w:proofErr w:type="spellStart"/>
            <w:r w:rsidRPr="00660242">
              <w:rPr>
                <w:sz w:val="20"/>
                <w:szCs w:val="20"/>
              </w:rPr>
              <w:t>suprafetele</w:t>
            </w:r>
            <w:proofErr w:type="spellEnd"/>
            <w:r w:rsidRPr="00660242">
              <w:rPr>
                <w:sz w:val="20"/>
                <w:szCs w:val="20"/>
              </w:rPr>
              <w:t xml:space="preserve"> </w:t>
            </w:r>
            <w:proofErr w:type="spellStart"/>
            <w:r w:rsidRPr="00660242">
              <w:rPr>
                <w:sz w:val="20"/>
                <w:szCs w:val="20"/>
              </w:rPr>
              <w:t>peretilor</w:t>
            </w:r>
            <w:proofErr w:type="spellEnd"/>
            <w:r w:rsidRPr="00660242">
              <w:rPr>
                <w:sz w:val="20"/>
                <w:szCs w:val="20"/>
              </w:rPr>
              <w:t>,</w:t>
            </w:r>
            <w:r w:rsidRPr="00660242">
              <w:rPr>
                <w:spacing w:val="40"/>
                <w:sz w:val="20"/>
                <w:szCs w:val="20"/>
              </w:rPr>
              <w:t xml:space="preserve"> </w:t>
            </w:r>
            <w:r w:rsidRPr="00660242">
              <w:rPr>
                <w:sz w:val="20"/>
                <w:szCs w:val="20"/>
              </w:rPr>
              <w:t>coloanelor</w:t>
            </w:r>
            <w:r w:rsidRPr="00660242">
              <w:rPr>
                <w:spacing w:val="40"/>
                <w:sz w:val="20"/>
                <w:szCs w:val="20"/>
              </w:rPr>
              <w:t xml:space="preserve"> </w:t>
            </w:r>
            <w:r w:rsidRPr="00660242">
              <w:rPr>
                <w:sz w:val="20"/>
                <w:szCs w:val="20"/>
              </w:rPr>
              <w:t>si</w:t>
            </w:r>
            <w:r w:rsidRPr="00660242">
              <w:rPr>
                <w:spacing w:val="40"/>
                <w:sz w:val="20"/>
                <w:szCs w:val="20"/>
              </w:rPr>
              <w:t xml:space="preserve"> </w:t>
            </w:r>
            <w:r w:rsidRPr="00660242">
              <w:rPr>
                <w:sz w:val="20"/>
                <w:szCs w:val="20"/>
              </w:rPr>
              <w:t>tavanelor</w:t>
            </w:r>
          </w:p>
        </w:tc>
        <w:tc>
          <w:tcPr>
            <w:tcW w:w="1560" w:type="dxa"/>
            <w:tcBorders>
              <w:top w:val="single" w:sz="4" w:space="0" w:color="000000"/>
              <w:bottom w:val="single" w:sz="4" w:space="0" w:color="000000"/>
            </w:tcBorders>
          </w:tcPr>
          <w:p w14:paraId="69A0A34C" w14:textId="77777777" w:rsidR="00660242" w:rsidRPr="00660242" w:rsidRDefault="00660242" w:rsidP="00660242">
            <w:pPr>
              <w:pStyle w:val="TableParagraph"/>
              <w:rPr>
                <w:b/>
                <w:sz w:val="20"/>
                <w:szCs w:val="20"/>
              </w:rPr>
            </w:pPr>
          </w:p>
          <w:p w14:paraId="52A58B13"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33D54A65" w14:textId="77777777" w:rsidR="00660242" w:rsidRPr="00660242" w:rsidRDefault="00660242" w:rsidP="00660242">
            <w:pPr>
              <w:pStyle w:val="TableParagraph"/>
              <w:ind w:left="20" w:right="4"/>
              <w:jc w:val="center"/>
              <w:rPr>
                <w:sz w:val="20"/>
                <w:szCs w:val="20"/>
              </w:rPr>
            </w:pPr>
            <w:r w:rsidRPr="00660242">
              <w:rPr>
                <w:spacing w:val="-2"/>
                <w:sz w:val="20"/>
                <w:szCs w:val="20"/>
              </w:rPr>
              <w:t>57,2000</w:t>
            </w:r>
          </w:p>
        </w:tc>
      </w:tr>
      <w:tr w:rsidR="00660242" w:rsidRPr="00660242" w14:paraId="2C386FE6" w14:textId="77777777" w:rsidTr="00DF0551">
        <w:trPr>
          <w:trHeight w:val="263"/>
        </w:trPr>
        <w:tc>
          <w:tcPr>
            <w:tcW w:w="708" w:type="dxa"/>
            <w:tcBorders>
              <w:top w:val="single" w:sz="4" w:space="0" w:color="000000"/>
              <w:bottom w:val="single" w:sz="4" w:space="0" w:color="000000"/>
            </w:tcBorders>
          </w:tcPr>
          <w:p w14:paraId="7931F714" w14:textId="77777777" w:rsidR="00660242" w:rsidRPr="00660242" w:rsidRDefault="00660242" w:rsidP="00660242">
            <w:pPr>
              <w:pStyle w:val="TableParagraph"/>
              <w:ind w:left="167"/>
              <w:rPr>
                <w:sz w:val="20"/>
                <w:szCs w:val="20"/>
              </w:rPr>
            </w:pPr>
            <w:r w:rsidRPr="00660242">
              <w:rPr>
                <w:spacing w:val="-5"/>
                <w:sz w:val="20"/>
                <w:szCs w:val="20"/>
              </w:rPr>
              <w:t>27</w:t>
            </w:r>
          </w:p>
        </w:tc>
        <w:tc>
          <w:tcPr>
            <w:tcW w:w="1701" w:type="dxa"/>
            <w:tcBorders>
              <w:top w:val="single" w:sz="4" w:space="0" w:color="000000"/>
              <w:bottom w:val="single" w:sz="4" w:space="0" w:color="000000"/>
            </w:tcBorders>
          </w:tcPr>
          <w:p w14:paraId="0CE0B706" w14:textId="77777777" w:rsidR="00660242" w:rsidRPr="00660242" w:rsidRDefault="00660242" w:rsidP="00660242">
            <w:pPr>
              <w:pStyle w:val="TableParagraph"/>
              <w:spacing w:line="275" w:lineRule="exact"/>
              <w:ind w:left="108"/>
              <w:rPr>
                <w:sz w:val="20"/>
                <w:szCs w:val="20"/>
              </w:rPr>
            </w:pPr>
            <w:r w:rsidRPr="00660242">
              <w:rPr>
                <w:spacing w:val="-2"/>
                <w:sz w:val="20"/>
                <w:szCs w:val="20"/>
              </w:rPr>
              <w:t>CN53A</w:t>
            </w:r>
          </w:p>
        </w:tc>
        <w:tc>
          <w:tcPr>
            <w:tcW w:w="4961" w:type="dxa"/>
            <w:tcBorders>
              <w:top w:val="single" w:sz="4" w:space="0" w:color="000000"/>
              <w:bottom w:val="single" w:sz="4" w:space="0" w:color="000000"/>
            </w:tcBorders>
          </w:tcPr>
          <w:p w14:paraId="23DA254B" w14:textId="77777777" w:rsidR="00660242" w:rsidRPr="00660242" w:rsidRDefault="00660242" w:rsidP="00660242">
            <w:pPr>
              <w:pStyle w:val="TableParagraph"/>
              <w:spacing w:line="275" w:lineRule="exact"/>
              <w:ind w:left="108"/>
              <w:rPr>
                <w:sz w:val="20"/>
                <w:szCs w:val="20"/>
              </w:rPr>
            </w:pPr>
            <w:r w:rsidRPr="00660242">
              <w:rPr>
                <w:sz w:val="20"/>
                <w:szCs w:val="20"/>
              </w:rPr>
              <w:t>Grunduirea</w:t>
            </w:r>
            <w:r w:rsidRPr="00660242">
              <w:rPr>
                <w:spacing w:val="-3"/>
                <w:sz w:val="20"/>
                <w:szCs w:val="20"/>
              </w:rPr>
              <w:t xml:space="preserve"> </w:t>
            </w:r>
            <w:proofErr w:type="spellStart"/>
            <w:r w:rsidRPr="00660242">
              <w:rPr>
                <w:sz w:val="20"/>
                <w:szCs w:val="20"/>
              </w:rPr>
              <w:t>suprafetelor</w:t>
            </w:r>
            <w:proofErr w:type="spellEnd"/>
            <w:r w:rsidRPr="00660242">
              <w:rPr>
                <w:spacing w:val="-2"/>
                <w:sz w:val="20"/>
                <w:szCs w:val="20"/>
              </w:rPr>
              <w:t xml:space="preserve"> </w:t>
            </w:r>
            <w:r w:rsidRPr="00660242">
              <w:rPr>
                <w:sz w:val="20"/>
                <w:szCs w:val="20"/>
              </w:rPr>
              <w:t>interioare</w:t>
            </w:r>
            <w:r w:rsidRPr="00660242">
              <w:rPr>
                <w:spacing w:val="-1"/>
                <w:sz w:val="20"/>
                <w:szCs w:val="20"/>
              </w:rPr>
              <w:t xml:space="preserve"> </w:t>
            </w:r>
            <w:r w:rsidRPr="00660242">
              <w:rPr>
                <w:sz w:val="20"/>
                <w:szCs w:val="20"/>
              </w:rPr>
              <w:t>a</w:t>
            </w:r>
            <w:r w:rsidRPr="00660242">
              <w:rPr>
                <w:spacing w:val="-2"/>
                <w:sz w:val="20"/>
                <w:szCs w:val="20"/>
              </w:rPr>
              <w:t xml:space="preserve"> </w:t>
            </w:r>
            <w:proofErr w:type="spellStart"/>
            <w:r w:rsidRPr="00660242">
              <w:rPr>
                <w:spacing w:val="-2"/>
                <w:sz w:val="20"/>
                <w:szCs w:val="20"/>
              </w:rPr>
              <w:t>peretilor</w:t>
            </w:r>
            <w:proofErr w:type="spellEnd"/>
          </w:p>
        </w:tc>
        <w:tc>
          <w:tcPr>
            <w:tcW w:w="1560" w:type="dxa"/>
            <w:tcBorders>
              <w:top w:val="single" w:sz="4" w:space="0" w:color="000000"/>
              <w:bottom w:val="single" w:sz="4" w:space="0" w:color="000000"/>
            </w:tcBorders>
          </w:tcPr>
          <w:p w14:paraId="02D565FF"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4FB6A082" w14:textId="77777777" w:rsidR="00660242" w:rsidRPr="00660242" w:rsidRDefault="00660242" w:rsidP="00660242">
            <w:pPr>
              <w:pStyle w:val="TableParagraph"/>
              <w:spacing w:line="275" w:lineRule="exact"/>
              <w:ind w:left="20" w:right="4"/>
              <w:jc w:val="center"/>
              <w:rPr>
                <w:sz w:val="20"/>
                <w:szCs w:val="20"/>
              </w:rPr>
            </w:pPr>
            <w:r w:rsidRPr="00660242">
              <w:rPr>
                <w:spacing w:val="-2"/>
                <w:sz w:val="20"/>
                <w:szCs w:val="20"/>
              </w:rPr>
              <w:t>57,2000</w:t>
            </w:r>
          </w:p>
        </w:tc>
      </w:tr>
      <w:tr w:rsidR="00660242" w:rsidRPr="00660242" w14:paraId="782DACFB" w14:textId="77777777" w:rsidTr="00DF0551">
        <w:trPr>
          <w:trHeight w:val="688"/>
        </w:trPr>
        <w:tc>
          <w:tcPr>
            <w:tcW w:w="708" w:type="dxa"/>
            <w:tcBorders>
              <w:top w:val="single" w:sz="4" w:space="0" w:color="000000"/>
              <w:bottom w:val="single" w:sz="4" w:space="0" w:color="000000"/>
            </w:tcBorders>
          </w:tcPr>
          <w:p w14:paraId="0C299EC7" w14:textId="77777777" w:rsidR="00660242" w:rsidRPr="00660242" w:rsidRDefault="00660242" w:rsidP="00660242">
            <w:pPr>
              <w:pStyle w:val="TableParagraph"/>
              <w:rPr>
                <w:b/>
                <w:sz w:val="20"/>
                <w:szCs w:val="20"/>
              </w:rPr>
            </w:pPr>
          </w:p>
          <w:p w14:paraId="33BCF210" w14:textId="77777777" w:rsidR="00660242" w:rsidRPr="00660242" w:rsidRDefault="00660242" w:rsidP="00660242">
            <w:pPr>
              <w:pStyle w:val="TableParagraph"/>
              <w:ind w:left="167"/>
              <w:rPr>
                <w:sz w:val="20"/>
                <w:szCs w:val="20"/>
              </w:rPr>
            </w:pPr>
            <w:r w:rsidRPr="00660242">
              <w:rPr>
                <w:spacing w:val="-5"/>
                <w:sz w:val="20"/>
                <w:szCs w:val="20"/>
              </w:rPr>
              <w:t>28</w:t>
            </w:r>
          </w:p>
        </w:tc>
        <w:tc>
          <w:tcPr>
            <w:tcW w:w="1701" w:type="dxa"/>
            <w:tcBorders>
              <w:top w:val="single" w:sz="4" w:space="0" w:color="000000"/>
              <w:bottom w:val="single" w:sz="4" w:space="0" w:color="000000"/>
            </w:tcBorders>
          </w:tcPr>
          <w:p w14:paraId="729F2B5F" w14:textId="77777777" w:rsidR="00660242" w:rsidRPr="00660242" w:rsidRDefault="00660242" w:rsidP="00660242">
            <w:pPr>
              <w:pStyle w:val="TableParagraph"/>
              <w:rPr>
                <w:b/>
                <w:sz w:val="20"/>
                <w:szCs w:val="20"/>
              </w:rPr>
            </w:pPr>
          </w:p>
          <w:p w14:paraId="5F4FDA5D" w14:textId="77777777" w:rsidR="00660242" w:rsidRPr="00660242" w:rsidRDefault="00660242" w:rsidP="00660242">
            <w:pPr>
              <w:pStyle w:val="TableParagraph"/>
              <w:ind w:left="108"/>
              <w:rPr>
                <w:sz w:val="20"/>
                <w:szCs w:val="20"/>
              </w:rPr>
            </w:pPr>
            <w:r w:rsidRPr="00660242">
              <w:rPr>
                <w:spacing w:val="-2"/>
                <w:sz w:val="20"/>
                <w:szCs w:val="20"/>
              </w:rPr>
              <w:t>CF56A</w:t>
            </w:r>
          </w:p>
        </w:tc>
        <w:tc>
          <w:tcPr>
            <w:tcW w:w="4961" w:type="dxa"/>
            <w:tcBorders>
              <w:top w:val="single" w:sz="4" w:space="0" w:color="000000"/>
              <w:bottom w:val="single" w:sz="4" w:space="0" w:color="000000"/>
            </w:tcBorders>
          </w:tcPr>
          <w:p w14:paraId="15790F8F" w14:textId="77777777" w:rsidR="00660242" w:rsidRPr="00660242" w:rsidRDefault="00660242" w:rsidP="00660242">
            <w:pPr>
              <w:pStyle w:val="TableParagraph"/>
              <w:ind w:left="108"/>
              <w:rPr>
                <w:sz w:val="20"/>
                <w:szCs w:val="20"/>
              </w:rPr>
            </w:pPr>
            <w:r w:rsidRPr="00660242">
              <w:rPr>
                <w:sz w:val="20"/>
                <w:szCs w:val="20"/>
              </w:rPr>
              <w:t xml:space="preserve">Aplicarea manuala a chitului pentru </w:t>
            </w:r>
            <w:proofErr w:type="spellStart"/>
            <w:r w:rsidRPr="00660242">
              <w:rPr>
                <w:sz w:val="20"/>
                <w:szCs w:val="20"/>
              </w:rPr>
              <w:t>lucrari</w:t>
            </w:r>
            <w:proofErr w:type="spellEnd"/>
            <w:r w:rsidRPr="00660242">
              <w:rPr>
                <w:sz w:val="20"/>
                <w:szCs w:val="20"/>
              </w:rPr>
              <w:t xml:space="preserve"> la interior</w:t>
            </w:r>
            <w:r w:rsidRPr="00660242">
              <w:rPr>
                <w:spacing w:val="-7"/>
                <w:sz w:val="20"/>
                <w:szCs w:val="20"/>
              </w:rPr>
              <w:t xml:space="preserve"> </w:t>
            </w:r>
            <w:r w:rsidRPr="00660242">
              <w:rPr>
                <w:sz w:val="20"/>
                <w:szCs w:val="20"/>
              </w:rPr>
              <w:t>"</w:t>
            </w:r>
            <w:proofErr w:type="spellStart"/>
            <w:r w:rsidRPr="00660242">
              <w:rPr>
                <w:sz w:val="20"/>
                <w:szCs w:val="20"/>
              </w:rPr>
              <w:t>Mesterul</w:t>
            </w:r>
            <w:proofErr w:type="spellEnd"/>
            <w:r w:rsidRPr="00660242">
              <w:rPr>
                <w:spacing w:val="-6"/>
                <w:sz w:val="20"/>
                <w:szCs w:val="20"/>
              </w:rPr>
              <w:t xml:space="preserve"> </w:t>
            </w:r>
            <w:r w:rsidRPr="00660242">
              <w:rPr>
                <w:sz w:val="20"/>
                <w:szCs w:val="20"/>
              </w:rPr>
              <w:t>Manole"</w:t>
            </w:r>
            <w:r w:rsidRPr="00660242">
              <w:rPr>
                <w:spacing w:val="40"/>
                <w:sz w:val="20"/>
                <w:szCs w:val="20"/>
              </w:rPr>
              <w:t xml:space="preserve"> </w:t>
            </w:r>
            <w:r w:rsidRPr="00660242">
              <w:rPr>
                <w:sz w:val="20"/>
                <w:szCs w:val="20"/>
              </w:rPr>
              <w:t>grosime</w:t>
            </w:r>
            <w:r w:rsidRPr="00660242">
              <w:rPr>
                <w:spacing w:val="-7"/>
                <w:sz w:val="20"/>
                <w:szCs w:val="20"/>
              </w:rPr>
              <w:t xml:space="preserve"> </w:t>
            </w:r>
            <w:r w:rsidRPr="00660242">
              <w:rPr>
                <w:sz w:val="20"/>
                <w:szCs w:val="20"/>
              </w:rPr>
              <w:t>0,5</w:t>
            </w:r>
            <w:r w:rsidRPr="00660242">
              <w:rPr>
                <w:spacing w:val="-6"/>
                <w:sz w:val="20"/>
                <w:szCs w:val="20"/>
              </w:rPr>
              <w:t xml:space="preserve"> </w:t>
            </w:r>
            <w:r w:rsidRPr="00660242">
              <w:rPr>
                <w:sz w:val="20"/>
                <w:szCs w:val="20"/>
              </w:rPr>
              <w:t>mm</w:t>
            </w:r>
            <w:r w:rsidRPr="00660242">
              <w:rPr>
                <w:spacing w:val="-6"/>
                <w:sz w:val="20"/>
                <w:szCs w:val="20"/>
              </w:rPr>
              <w:t xml:space="preserve"> </w:t>
            </w:r>
            <w:r w:rsidRPr="00660242">
              <w:rPr>
                <w:sz w:val="20"/>
                <w:szCs w:val="20"/>
              </w:rPr>
              <w:t xml:space="preserve">pe </w:t>
            </w:r>
            <w:proofErr w:type="spellStart"/>
            <w:r w:rsidRPr="00660242">
              <w:rPr>
                <w:sz w:val="20"/>
                <w:szCs w:val="20"/>
              </w:rPr>
              <w:t>suprafetele</w:t>
            </w:r>
            <w:proofErr w:type="spellEnd"/>
            <w:r w:rsidRPr="00660242">
              <w:rPr>
                <w:spacing w:val="40"/>
                <w:sz w:val="20"/>
                <w:szCs w:val="20"/>
              </w:rPr>
              <w:t xml:space="preserve"> </w:t>
            </w:r>
            <w:proofErr w:type="spellStart"/>
            <w:r w:rsidRPr="00660242">
              <w:rPr>
                <w:sz w:val="20"/>
                <w:szCs w:val="20"/>
              </w:rPr>
              <w:t>peretilor</w:t>
            </w:r>
            <w:proofErr w:type="spellEnd"/>
            <w:r w:rsidRPr="00660242">
              <w:rPr>
                <w:sz w:val="20"/>
                <w:szCs w:val="20"/>
              </w:rPr>
              <w:t>,</w:t>
            </w:r>
            <w:r w:rsidRPr="00660242">
              <w:rPr>
                <w:spacing w:val="40"/>
                <w:sz w:val="20"/>
                <w:szCs w:val="20"/>
              </w:rPr>
              <w:t xml:space="preserve"> </w:t>
            </w:r>
            <w:r w:rsidRPr="00660242">
              <w:rPr>
                <w:sz w:val="20"/>
                <w:szCs w:val="20"/>
              </w:rPr>
              <w:t>coloanelor</w:t>
            </w:r>
            <w:r w:rsidRPr="00660242">
              <w:rPr>
                <w:spacing w:val="40"/>
                <w:sz w:val="20"/>
                <w:szCs w:val="20"/>
              </w:rPr>
              <w:t xml:space="preserve"> </w:t>
            </w:r>
            <w:r w:rsidRPr="00660242">
              <w:rPr>
                <w:sz w:val="20"/>
                <w:szCs w:val="20"/>
              </w:rPr>
              <w:t>si</w:t>
            </w:r>
            <w:r w:rsidRPr="00660242">
              <w:rPr>
                <w:spacing w:val="40"/>
                <w:sz w:val="20"/>
                <w:szCs w:val="20"/>
              </w:rPr>
              <w:t xml:space="preserve"> </w:t>
            </w:r>
            <w:r w:rsidRPr="00660242">
              <w:rPr>
                <w:sz w:val="20"/>
                <w:szCs w:val="20"/>
              </w:rPr>
              <w:t>tavanelor</w:t>
            </w:r>
          </w:p>
        </w:tc>
        <w:tc>
          <w:tcPr>
            <w:tcW w:w="1560" w:type="dxa"/>
            <w:tcBorders>
              <w:top w:val="single" w:sz="4" w:space="0" w:color="000000"/>
              <w:bottom w:val="single" w:sz="4" w:space="0" w:color="000000"/>
            </w:tcBorders>
          </w:tcPr>
          <w:p w14:paraId="60569865" w14:textId="77777777" w:rsidR="00660242" w:rsidRPr="00660242" w:rsidRDefault="00660242" w:rsidP="00660242">
            <w:pPr>
              <w:pStyle w:val="TableParagraph"/>
              <w:rPr>
                <w:b/>
                <w:sz w:val="20"/>
                <w:szCs w:val="20"/>
              </w:rPr>
            </w:pPr>
          </w:p>
          <w:p w14:paraId="7521446A"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184A7BAA" w14:textId="77777777" w:rsidR="00660242" w:rsidRPr="00660242" w:rsidRDefault="00660242" w:rsidP="00660242">
            <w:pPr>
              <w:pStyle w:val="TableParagraph"/>
              <w:rPr>
                <w:b/>
                <w:sz w:val="20"/>
                <w:szCs w:val="20"/>
              </w:rPr>
            </w:pPr>
          </w:p>
          <w:p w14:paraId="7C76E49F" w14:textId="77777777" w:rsidR="00660242" w:rsidRPr="00660242" w:rsidRDefault="00660242" w:rsidP="00660242">
            <w:pPr>
              <w:pStyle w:val="TableParagraph"/>
              <w:ind w:left="20" w:right="4"/>
              <w:jc w:val="center"/>
              <w:rPr>
                <w:sz w:val="20"/>
                <w:szCs w:val="20"/>
              </w:rPr>
            </w:pPr>
            <w:r w:rsidRPr="00660242">
              <w:rPr>
                <w:spacing w:val="-2"/>
                <w:sz w:val="20"/>
                <w:szCs w:val="20"/>
              </w:rPr>
              <w:t>57,2000</w:t>
            </w:r>
          </w:p>
        </w:tc>
      </w:tr>
      <w:tr w:rsidR="00660242" w:rsidRPr="00660242" w14:paraId="3AAE32BB" w14:textId="77777777" w:rsidTr="00DF0551">
        <w:trPr>
          <w:trHeight w:val="253"/>
        </w:trPr>
        <w:tc>
          <w:tcPr>
            <w:tcW w:w="708" w:type="dxa"/>
            <w:tcBorders>
              <w:bottom w:val="double" w:sz="6" w:space="0" w:color="000000"/>
            </w:tcBorders>
            <w:shd w:val="clear" w:color="auto" w:fill="F1F1F1"/>
          </w:tcPr>
          <w:p w14:paraId="676B3F4C" w14:textId="77777777" w:rsidR="00660242" w:rsidRPr="00660242" w:rsidRDefault="00660242" w:rsidP="00660242">
            <w:pPr>
              <w:pStyle w:val="TableParagraph"/>
              <w:spacing w:line="232" w:lineRule="exact"/>
              <w:ind w:left="352"/>
              <w:rPr>
                <w:sz w:val="20"/>
                <w:szCs w:val="20"/>
              </w:rPr>
            </w:pPr>
            <w:r w:rsidRPr="00660242">
              <w:rPr>
                <w:spacing w:val="-10"/>
                <w:sz w:val="20"/>
                <w:szCs w:val="20"/>
              </w:rPr>
              <w:t>1</w:t>
            </w:r>
          </w:p>
        </w:tc>
        <w:tc>
          <w:tcPr>
            <w:tcW w:w="1701" w:type="dxa"/>
            <w:tcBorders>
              <w:bottom w:val="double" w:sz="6" w:space="0" w:color="000000"/>
            </w:tcBorders>
            <w:shd w:val="clear" w:color="auto" w:fill="F1F1F1"/>
          </w:tcPr>
          <w:p w14:paraId="18682CAA" w14:textId="77777777" w:rsidR="00660242" w:rsidRPr="00660242" w:rsidRDefault="00660242" w:rsidP="00660242">
            <w:pPr>
              <w:pStyle w:val="TableParagraph"/>
              <w:spacing w:line="232" w:lineRule="exact"/>
              <w:ind w:left="3"/>
              <w:jc w:val="center"/>
              <w:rPr>
                <w:sz w:val="20"/>
                <w:szCs w:val="20"/>
              </w:rPr>
            </w:pPr>
            <w:r w:rsidRPr="00660242">
              <w:rPr>
                <w:spacing w:val="-10"/>
                <w:sz w:val="20"/>
                <w:szCs w:val="20"/>
              </w:rPr>
              <w:t>2</w:t>
            </w:r>
          </w:p>
        </w:tc>
        <w:tc>
          <w:tcPr>
            <w:tcW w:w="4961" w:type="dxa"/>
            <w:tcBorders>
              <w:bottom w:val="double" w:sz="6" w:space="0" w:color="000000"/>
            </w:tcBorders>
            <w:shd w:val="clear" w:color="auto" w:fill="F1F1F1"/>
          </w:tcPr>
          <w:p w14:paraId="6F86385E" w14:textId="77777777" w:rsidR="00660242" w:rsidRPr="00660242" w:rsidRDefault="00660242" w:rsidP="00660242">
            <w:pPr>
              <w:pStyle w:val="TableParagraph"/>
              <w:spacing w:line="232" w:lineRule="exact"/>
              <w:ind w:left="15"/>
              <w:jc w:val="center"/>
              <w:rPr>
                <w:sz w:val="20"/>
                <w:szCs w:val="20"/>
              </w:rPr>
            </w:pPr>
            <w:r w:rsidRPr="00660242">
              <w:rPr>
                <w:spacing w:val="-10"/>
                <w:sz w:val="20"/>
                <w:szCs w:val="20"/>
              </w:rPr>
              <w:t>3</w:t>
            </w:r>
          </w:p>
        </w:tc>
        <w:tc>
          <w:tcPr>
            <w:tcW w:w="1560" w:type="dxa"/>
            <w:tcBorders>
              <w:bottom w:val="double" w:sz="6" w:space="0" w:color="000000"/>
            </w:tcBorders>
            <w:shd w:val="clear" w:color="auto" w:fill="F1F1F1"/>
          </w:tcPr>
          <w:p w14:paraId="0B2D5A59" w14:textId="77777777" w:rsidR="00660242" w:rsidRPr="00660242" w:rsidRDefault="00660242" w:rsidP="00660242">
            <w:pPr>
              <w:pStyle w:val="TableParagraph"/>
              <w:spacing w:line="232" w:lineRule="exact"/>
              <w:ind w:left="20" w:right="1"/>
              <w:jc w:val="center"/>
              <w:rPr>
                <w:sz w:val="20"/>
                <w:szCs w:val="20"/>
              </w:rPr>
            </w:pPr>
            <w:r w:rsidRPr="00660242">
              <w:rPr>
                <w:spacing w:val="-10"/>
                <w:sz w:val="20"/>
                <w:szCs w:val="20"/>
              </w:rPr>
              <w:t>4</w:t>
            </w:r>
          </w:p>
        </w:tc>
        <w:tc>
          <w:tcPr>
            <w:tcW w:w="1560" w:type="dxa"/>
            <w:tcBorders>
              <w:bottom w:val="double" w:sz="6" w:space="0" w:color="000000"/>
              <w:right w:val="single" w:sz="4" w:space="0" w:color="000000"/>
            </w:tcBorders>
            <w:shd w:val="clear" w:color="auto" w:fill="F1F1F1"/>
          </w:tcPr>
          <w:p w14:paraId="65EFC6E5" w14:textId="77777777" w:rsidR="00660242" w:rsidRPr="00660242" w:rsidRDefault="00660242" w:rsidP="00660242">
            <w:pPr>
              <w:pStyle w:val="TableParagraph"/>
              <w:spacing w:line="232" w:lineRule="exact"/>
              <w:ind w:left="16"/>
              <w:jc w:val="center"/>
              <w:rPr>
                <w:sz w:val="20"/>
                <w:szCs w:val="20"/>
              </w:rPr>
            </w:pPr>
            <w:r w:rsidRPr="00660242">
              <w:rPr>
                <w:spacing w:val="-10"/>
                <w:sz w:val="20"/>
                <w:szCs w:val="20"/>
              </w:rPr>
              <w:t>5</w:t>
            </w:r>
          </w:p>
        </w:tc>
      </w:tr>
      <w:tr w:rsidR="00660242" w:rsidRPr="00660242" w14:paraId="117FC785" w14:textId="77777777" w:rsidTr="00DF0551">
        <w:trPr>
          <w:trHeight w:val="538"/>
        </w:trPr>
        <w:tc>
          <w:tcPr>
            <w:tcW w:w="708" w:type="dxa"/>
            <w:tcBorders>
              <w:top w:val="double" w:sz="6" w:space="0" w:color="000000"/>
              <w:bottom w:val="single" w:sz="4" w:space="0" w:color="000000"/>
            </w:tcBorders>
          </w:tcPr>
          <w:p w14:paraId="47DD0D38" w14:textId="77777777" w:rsidR="00660242" w:rsidRPr="00660242" w:rsidRDefault="00660242" w:rsidP="00660242">
            <w:pPr>
              <w:pStyle w:val="TableParagraph"/>
              <w:rPr>
                <w:b/>
                <w:sz w:val="20"/>
                <w:szCs w:val="20"/>
              </w:rPr>
            </w:pPr>
          </w:p>
          <w:p w14:paraId="0650FCA8" w14:textId="77777777" w:rsidR="00660242" w:rsidRPr="00660242" w:rsidRDefault="00660242" w:rsidP="00660242">
            <w:pPr>
              <w:pStyle w:val="TableParagraph"/>
              <w:ind w:left="167"/>
              <w:rPr>
                <w:sz w:val="20"/>
                <w:szCs w:val="20"/>
              </w:rPr>
            </w:pPr>
            <w:r w:rsidRPr="00660242">
              <w:rPr>
                <w:spacing w:val="-5"/>
                <w:sz w:val="20"/>
                <w:szCs w:val="20"/>
              </w:rPr>
              <w:t>29</w:t>
            </w:r>
          </w:p>
        </w:tc>
        <w:tc>
          <w:tcPr>
            <w:tcW w:w="1701" w:type="dxa"/>
            <w:tcBorders>
              <w:top w:val="double" w:sz="6" w:space="0" w:color="000000"/>
              <w:bottom w:val="single" w:sz="4" w:space="0" w:color="000000"/>
            </w:tcBorders>
          </w:tcPr>
          <w:p w14:paraId="6BF96E4E" w14:textId="77777777" w:rsidR="00660242" w:rsidRPr="00660242" w:rsidRDefault="00660242" w:rsidP="00660242">
            <w:pPr>
              <w:pStyle w:val="TableParagraph"/>
              <w:ind w:left="108"/>
              <w:rPr>
                <w:sz w:val="20"/>
                <w:szCs w:val="20"/>
              </w:rPr>
            </w:pPr>
            <w:r w:rsidRPr="00660242">
              <w:rPr>
                <w:spacing w:val="-2"/>
                <w:sz w:val="20"/>
                <w:szCs w:val="20"/>
              </w:rPr>
              <w:t>CN06A</w:t>
            </w:r>
          </w:p>
        </w:tc>
        <w:tc>
          <w:tcPr>
            <w:tcW w:w="4961" w:type="dxa"/>
            <w:tcBorders>
              <w:top w:val="double" w:sz="6" w:space="0" w:color="000000"/>
              <w:bottom w:val="single" w:sz="4" w:space="0" w:color="000000"/>
            </w:tcBorders>
          </w:tcPr>
          <w:p w14:paraId="5B0985CB" w14:textId="77777777" w:rsidR="00660242" w:rsidRPr="00660242" w:rsidRDefault="00660242" w:rsidP="00660242">
            <w:pPr>
              <w:pStyle w:val="TableParagraph"/>
              <w:ind w:left="108"/>
              <w:rPr>
                <w:sz w:val="20"/>
                <w:szCs w:val="20"/>
              </w:rPr>
            </w:pPr>
            <w:r w:rsidRPr="00660242">
              <w:rPr>
                <w:sz w:val="20"/>
                <w:szCs w:val="20"/>
              </w:rPr>
              <w:t xml:space="preserve">Vopsitorii lavabila de calitate superioara de tip </w:t>
            </w:r>
            <w:proofErr w:type="spellStart"/>
            <w:r w:rsidRPr="00660242">
              <w:rPr>
                <w:sz w:val="20"/>
                <w:szCs w:val="20"/>
              </w:rPr>
              <w:t>Caparol</w:t>
            </w:r>
            <w:proofErr w:type="spellEnd"/>
            <w:r w:rsidRPr="00660242">
              <w:rPr>
                <w:spacing w:val="-7"/>
                <w:sz w:val="20"/>
                <w:szCs w:val="20"/>
              </w:rPr>
              <w:t xml:space="preserve"> </w:t>
            </w:r>
            <w:r w:rsidRPr="00660242">
              <w:rPr>
                <w:sz w:val="20"/>
                <w:szCs w:val="20"/>
              </w:rPr>
              <w:t>PROTECT</w:t>
            </w:r>
            <w:r w:rsidRPr="00660242">
              <w:rPr>
                <w:spacing w:val="-7"/>
                <w:sz w:val="20"/>
                <w:szCs w:val="20"/>
              </w:rPr>
              <w:t xml:space="preserve"> </w:t>
            </w:r>
            <w:r w:rsidRPr="00660242">
              <w:rPr>
                <w:sz w:val="20"/>
                <w:szCs w:val="20"/>
              </w:rPr>
              <w:t>cu</w:t>
            </w:r>
            <w:r w:rsidRPr="00660242">
              <w:rPr>
                <w:spacing w:val="-5"/>
                <w:sz w:val="20"/>
                <w:szCs w:val="20"/>
              </w:rPr>
              <w:t xml:space="preserve"> </w:t>
            </w:r>
            <w:r w:rsidRPr="00660242">
              <w:rPr>
                <w:sz w:val="20"/>
                <w:szCs w:val="20"/>
              </w:rPr>
              <w:t>Ioni</w:t>
            </w:r>
            <w:r w:rsidRPr="00660242">
              <w:rPr>
                <w:spacing w:val="-7"/>
                <w:sz w:val="20"/>
                <w:szCs w:val="20"/>
              </w:rPr>
              <w:t xml:space="preserve"> </w:t>
            </w:r>
            <w:r w:rsidRPr="00660242">
              <w:rPr>
                <w:sz w:val="20"/>
                <w:szCs w:val="20"/>
              </w:rPr>
              <w:t>de</w:t>
            </w:r>
            <w:r w:rsidRPr="00660242">
              <w:rPr>
                <w:spacing w:val="-7"/>
                <w:sz w:val="20"/>
                <w:szCs w:val="20"/>
              </w:rPr>
              <w:t xml:space="preserve"> </w:t>
            </w:r>
            <w:r w:rsidRPr="00660242">
              <w:rPr>
                <w:sz w:val="20"/>
                <w:szCs w:val="20"/>
              </w:rPr>
              <w:t>Argint</w:t>
            </w:r>
            <w:r w:rsidRPr="00660242">
              <w:rPr>
                <w:spacing w:val="-7"/>
                <w:sz w:val="20"/>
                <w:szCs w:val="20"/>
              </w:rPr>
              <w:t xml:space="preserve"> </w:t>
            </w:r>
            <w:r w:rsidRPr="00660242">
              <w:rPr>
                <w:sz w:val="20"/>
                <w:szCs w:val="20"/>
              </w:rPr>
              <w:t>sau</w:t>
            </w:r>
            <w:r w:rsidRPr="00660242">
              <w:rPr>
                <w:spacing w:val="-7"/>
                <w:sz w:val="20"/>
                <w:szCs w:val="20"/>
              </w:rPr>
              <w:t xml:space="preserve"> </w:t>
            </w:r>
            <w:r w:rsidRPr="00660242">
              <w:rPr>
                <w:sz w:val="20"/>
                <w:szCs w:val="20"/>
              </w:rPr>
              <w:t>analog</w:t>
            </w:r>
          </w:p>
        </w:tc>
        <w:tc>
          <w:tcPr>
            <w:tcW w:w="1560" w:type="dxa"/>
            <w:tcBorders>
              <w:top w:val="double" w:sz="6" w:space="0" w:color="000000"/>
              <w:bottom w:val="single" w:sz="4" w:space="0" w:color="000000"/>
            </w:tcBorders>
          </w:tcPr>
          <w:p w14:paraId="175EA679" w14:textId="77777777" w:rsidR="00660242" w:rsidRPr="00660242" w:rsidRDefault="00660242" w:rsidP="00660242">
            <w:pPr>
              <w:pStyle w:val="TableParagraph"/>
              <w:rPr>
                <w:b/>
                <w:sz w:val="20"/>
                <w:szCs w:val="20"/>
              </w:rPr>
            </w:pPr>
          </w:p>
          <w:p w14:paraId="25252EC0"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double" w:sz="6" w:space="0" w:color="000000"/>
              <w:bottom w:val="single" w:sz="4" w:space="0" w:color="000000"/>
            </w:tcBorders>
          </w:tcPr>
          <w:p w14:paraId="1E7F3778" w14:textId="77777777" w:rsidR="00660242" w:rsidRPr="00660242" w:rsidRDefault="00660242" w:rsidP="00660242">
            <w:pPr>
              <w:pStyle w:val="TableParagraph"/>
              <w:ind w:left="20" w:right="4"/>
              <w:jc w:val="center"/>
              <w:rPr>
                <w:sz w:val="20"/>
                <w:szCs w:val="20"/>
              </w:rPr>
            </w:pPr>
            <w:r w:rsidRPr="00660242">
              <w:rPr>
                <w:spacing w:val="-2"/>
                <w:sz w:val="20"/>
                <w:szCs w:val="20"/>
              </w:rPr>
              <w:t>57,2000</w:t>
            </w:r>
          </w:p>
        </w:tc>
      </w:tr>
      <w:tr w:rsidR="00660242" w:rsidRPr="00660242" w14:paraId="484CA0ED" w14:textId="77777777" w:rsidTr="00DF0551">
        <w:trPr>
          <w:trHeight w:val="556"/>
        </w:trPr>
        <w:tc>
          <w:tcPr>
            <w:tcW w:w="708" w:type="dxa"/>
            <w:tcBorders>
              <w:top w:val="single" w:sz="4" w:space="0" w:color="000000"/>
              <w:bottom w:val="single" w:sz="4" w:space="0" w:color="000000"/>
            </w:tcBorders>
          </w:tcPr>
          <w:p w14:paraId="6E15F362" w14:textId="77777777" w:rsidR="00660242" w:rsidRPr="00660242" w:rsidRDefault="00660242" w:rsidP="00660242">
            <w:pPr>
              <w:pStyle w:val="TableParagraph"/>
              <w:ind w:left="167"/>
              <w:rPr>
                <w:sz w:val="20"/>
                <w:szCs w:val="20"/>
              </w:rPr>
            </w:pPr>
            <w:r w:rsidRPr="00660242">
              <w:rPr>
                <w:spacing w:val="-5"/>
                <w:sz w:val="20"/>
                <w:szCs w:val="20"/>
              </w:rPr>
              <w:t>30</w:t>
            </w:r>
          </w:p>
        </w:tc>
        <w:tc>
          <w:tcPr>
            <w:tcW w:w="1701" w:type="dxa"/>
            <w:tcBorders>
              <w:top w:val="single" w:sz="4" w:space="0" w:color="000000"/>
              <w:bottom w:val="single" w:sz="4" w:space="0" w:color="000000"/>
            </w:tcBorders>
          </w:tcPr>
          <w:p w14:paraId="5B26EE09" w14:textId="77777777" w:rsidR="00660242" w:rsidRPr="00660242" w:rsidRDefault="00660242" w:rsidP="00660242">
            <w:pPr>
              <w:pStyle w:val="TableParagraph"/>
              <w:ind w:left="108"/>
              <w:rPr>
                <w:sz w:val="20"/>
                <w:szCs w:val="20"/>
              </w:rPr>
            </w:pPr>
            <w:r w:rsidRPr="00660242">
              <w:rPr>
                <w:spacing w:val="-2"/>
                <w:sz w:val="20"/>
                <w:szCs w:val="20"/>
              </w:rPr>
              <w:t>CK30B</w:t>
            </w:r>
          </w:p>
        </w:tc>
        <w:tc>
          <w:tcPr>
            <w:tcW w:w="4961" w:type="dxa"/>
            <w:tcBorders>
              <w:top w:val="single" w:sz="4" w:space="0" w:color="000000"/>
              <w:bottom w:val="single" w:sz="4" w:space="0" w:color="000000"/>
            </w:tcBorders>
          </w:tcPr>
          <w:p w14:paraId="7F86BDC9" w14:textId="77777777" w:rsidR="00660242" w:rsidRPr="00660242" w:rsidRDefault="00660242" w:rsidP="00660242">
            <w:pPr>
              <w:pStyle w:val="TableParagraph"/>
              <w:ind w:left="108"/>
              <w:rPr>
                <w:sz w:val="20"/>
                <w:szCs w:val="20"/>
              </w:rPr>
            </w:pPr>
            <w:r w:rsidRPr="00660242">
              <w:rPr>
                <w:sz w:val="20"/>
                <w:szCs w:val="20"/>
              </w:rPr>
              <w:t>Masca</w:t>
            </w:r>
            <w:r w:rsidRPr="00660242">
              <w:rPr>
                <w:spacing w:val="-8"/>
                <w:sz w:val="20"/>
                <w:szCs w:val="20"/>
              </w:rPr>
              <w:t xml:space="preserve"> </w:t>
            </w:r>
            <w:r w:rsidRPr="00660242">
              <w:rPr>
                <w:sz w:val="20"/>
                <w:szCs w:val="20"/>
              </w:rPr>
              <w:t>pentru</w:t>
            </w:r>
            <w:r w:rsidRPr="00660242">
              <w:rPr>
                <w:spacing w:val="-6"/>
                <w:sz w:val="20"/>
                <w:szCs w:val="20"/>
              </w:rPr>
              <w:t xml:space="preserve"> </w:t>
            </w:r>
            <w:r w:rsidRPr="00660242">
              <w:rPr>
                <w:sz w:val="20"/>
                <w:szCs w:val="20"/>
              </w:rPr>
              <w:t>radiatoare</w:t>
            </w:r>
            <w:r w:rsidRPr="00660242">
              <w:rPr>
                <w:spacing w:val="-7"/>
                <w:sz w:val="20"/>
                <w:szCs w:val="20"/>
              </w:rPr>
              <w:t xml:space="preserve"> </w:t>
            </w:r>
            <w:r w:rsidRPr="00660242">
              <w:rPr>
                <w:sz w:val="20"/>
                <w:szCs w:val="20"/>
              </w:rPr>
              <w:t>gata</w:t>
            </w:r>
            <w:r w:rsidRPr="00660242">
              <w:rPr>
                <w:spacing w:val="-7"/>
                <w:sz w:val="20"/>
                <w:szCs w:val="20"/>
              </w:rPr>
              <w:t xml:space="preserve"> </w:t>
            </w:r>
            <w:proofErr w:type="spellStart"/>
            <w:r w:rsidRPr="00660242">
              <w:rPr>
                <w:sz w:val="20"/>
                <w:szCs w:val="20"/>
              </w:rPr>
              <w:t>confectionata</w:t>
            </w:r>
            <w:proofErr w:type="spellEnd"/>
            <w:r w:rsidRPr="00660242">
              <w:rPr>
                <w:spacing w:val="-7"/>
                <w:sz w:val="20"/>
                <w:szCs w:val="20"/>
              </w:rPr>
              <w:t xml:space="preserve"> </w:t>
            </w:r>
            <w:r w:rsidRPr="00660242">
              <w:rPr>
                <w:sz w:val="20"/>
                <w:szCs w:val="20"/>
              </w:rPr>
              <w:t>de</w:t>
            </w:r>
            <w:r w:rsidRPr="00660242">
              <w:rPr>
                <w:spacing w:val="-8"/>
                <w:sz w:val="20"/>
                <w:szCs w:val="20"/>
              </w:rPr>
              <w:t xml:space="preserve"> </w:t>
            </w:r>
            <w:r w:rsidRPr="00660242">
              <w:rPr>
                <w:sz w:val="20"/>
                <w:szCs w:val="20"/>
              </w:rPr>
              <w:t>tip Geneva sau analog</w:t>
            </w:r>
          </w:p>
        </w:tc>
        <w:tc>
          <w:tcPr>
            <w:tcW w:w="1560" w:type="dxa"/>
            <w:tcBorders>
              <w:top w:val="single" w:sz="4" w:space="0" w:color="000000"/>
              <w:bottom w:val="single" w:sz="4" w:space="0" w:color="000000"/>
            </w:tcBorders>
          </w:tcPr>
          <w:p w14:paraId="6F2BC526"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7D3729D4" w14:textId="77777777" w:rsidR="00660242" w:rsidRPr="00660242" w:rsidRDefault="00660242" w:rsidP="00660242">
            <w:pPr>
              <w:pStyle w:val="TableParagraph"/>
              <w:ind w:left="20" w:right="4"/>
              <w:jc w:val="center"/>
              <w:rPr>
                <w:sz w:val="20"/>
                <w:szCs w:val="20"/>
              </w:rPr>
            </w:pPr>
            <w:r w:rsidRPr="00660242">
              <w:rPr>
                <w:spacing w:val="-2"/>
                <w:sz w:val="20"/>
                <w:szCs w:val="20"/>
              </w:rPr>
              <w:t>10,0000</w:t>
            </w:r>
          </w:p>
        </w:tc>
      </w:tr>
      <w:tr w:rsidR="00660242" w:rsidRPr="00660242" w14:paraId="3F0E578B" w14:textId="77777777" w:rsidTr="00DF0551">
        <w:trPr>
          <w:trHeight w:val="506"/>
        </w:trPr>
        <w:tc>
          <w:tcPr>
            <w:tcW w:w="708" w:type="dxa"/>
            <w:tcBorders>
              <w:top w:val="single" w:sz="4" w:space="0" w:color="000000"/>
              <w:bottom w:val="single" w:sz="4" w:space="0" w:color="000000"/>
            </w:tcBorders>
          </w:tcPr>
          <w:p w14:paraId="3EC68821" w14:textId="77777777" w:rsidR="00660242" w:rsidRPr="00660242" w:rsidRDefault="00660242" w:rsidP="00660242">
            <w:pPr>
              <w:pStyle w:val="TableParagraph"/>
              <w:rPr>
                <w:sz w:val="20"/>
                <w:szCs w:val="20"/>
              </w:rPr>
            </w:pPr>
          </w:p>
        </w:tc>
        <w:tc>
          <w:tcPr>
            <w:tcW w:w="1701" w:type="dxa"/>
            <w:tcBorders>
              <w:top w:val="single" w:sz="4" w:space="0" w:color="000000"/>
              <w:bottom w:val="single" w:sz="4" w:space="0" w:color="000000"/>
            </w:tcBorders>
          </w:tcPr>
          <w:p w14:paraId="61612045" w14:textId="77777777" w:rsidR="00660242" w:rsidRPr="00660242" w:rsidRDefault="00660242" w:rsidP="00660242">
            <w:pPr>
              <w:pStyle w:val="TableParagraph"/>
              <w:rPr>
                <w:sz w:val="20"/>
                <w:szCs w:val="20"/>
              </w:rPr>
            </w:pPr>
          </w:p>
        </w:tc>
        <w:tc>
          <w:tcPr>
            <w:tcW w:w="4961" w:type="dxa"/>
            <w:tcBorders>
              <w:top w:val="single" w:sz="4" w:space="0" w:color="000000"/>
              <w:bottom w:val="single" w:sz="4" w:space="0" w:color="000000"/>
            </w:tcBorders>
          </w:tcPr>
          <w:p w14:paraId="661FDF71" w14:textId="77777777" w:rsidR="00660242" w:rsidRPr="00660242" w:rsidRDefault="00660242" w:rsidP="00660242">
            <w:pPr>
              <w:pStyle w:val="TableParagraph"/>
              <w:spacing w:line="251" w:lineRule="exact"/>
              <w:ind w:left="108"/>
              <w:rPr>
                <w:b/>
                <w:sz w:val="20"/>
                <w:szCs w:val="20"/>
              </w:rPr>
            </w:pPr>
            <w:r w:rsidRPr="00660242">
              <w:rPr>
                <w:b/>
                <w:sz w:val="20"/>
                <w:szCs w:val="20"/>
              </w:rPr>
              <w:t>Capitolul</w:t>
            </w:r>
            <w:r w:rsidRPr="00660242">
              <w:rPr>
                <w:b/>
                <w:spacing w:val="-3"/>
                <w:sz w:val="20"/>
                <w:szCs w:val="20"/>
              </w:rPr>
              <w:t xml:space="preserve"> </w:t>
            </w:r>
            <w:r w:rsidRPr="00660242">
              <w:rPr>
                <w:b/>
                <w:sz w:val="20"/>
                <w:szCs w:val="20"/>
              </w:rPr>
              <w:t>1.1.4.</w:t>
            </w:r>
            <w:r w:rsidRPr="00660242">
              <w:rPr>
                <w:b/>
                <w:spacing w:val="-3"/>
                <w:sz w:val="20"/>
                <w:szCs w:val="20"/>
              </w:rPr>
              <w:t xml:space="preserve"> </w:t>
            </w:r>
            <w:r w:rsidRPr="00660242">
              <w:rPr>
                <w:b/>
                <w:spacing w:val="-2"/>
                <w:sz w:val="20"/>
                <w:szCs w:val="20"/>
              </w:rPr>
              <w:t>Pardosea</w:t>
            </w:r>
          </w:p>
        </w:tc>
        <w:tc>
          <w:tcPr>
            <w:tcW w:w="1560" w:type="dxa"/>
            <w:tcBorders>
              <w:top w:val="single" w:sz="4" w:space="0" w:color="000000"/>
              <w:bottom w:val="single" w:sz="4" w:space="0" w:color="000000"/>
            </w:tcBorders>
          </w:tcPr>
          <w:p w14:paraId="6FCBCCDC" w14:textId="77777777" w:rsidR="00660242" w:rsidRPr="00660242" w:rsidRDefault="00660242" w:rsidP="00660242">
            <w:pPr>
              <w:pStyle w:val="TableParagraph"/>
              <w:rPr>
                <w:sz w:val="20"/>
                <w:szCs w:val="20"/>
              </w:rPr>
            </w:pPr>
          </w:p>
        </w:tc>
        <w:tc>
          <w:tcPr>
            <w:tcW w:w="1560" w:type="dxa"/>
            <w:tcBorders>
              <w:top w:val="single" w:sz="4" w:space="0" w:color="000000"/>
              <w:bottom w:val="single" w:sz="4" w:space="0" w:color="000000"/>
              <w:right w:val="single" w:sz="4" w:space="0" w:color="000000"/>
            </w:tcBorders>
          </w:tcPr>
          <w:p w14:paraId="787F19D1" w14:textId="77777777" w:rsidR="00660242" w:rsidRPr="00660242" w:rsidRDefault="00660242" w:rsidP="00660242">
            <w:pPr>
              <w:pStyle w:val="TableParagraph"/>
              <w:rPr>
                <w:sz w:val="20"/>
                <w:szCs w:val="20"/>
              </w:rPr>
            </w:pPr>
          </w:p>
        </w:tc>
      </w:tr>
      <w:tr w:rsidR="00660242" w:rsidRPr="00660242" w14:paraId="1DFB7724" w14:textId="77777777" w:rsidTr="00DF0551">
        <w:trPr>
          <w:trHeight w:val="462"/>
        </w:trPr>
        <w:tc>
          <w:tcPr>
            <w:tcW w:w="708" w:type="dxa"/>
            <w:tcBorders>
              <w:top w:val="single" w:sz="4" w:space="0" w:color="000000"/>
              <w:bottom w:val="single" w:sz="4" w:space="0" w:color="000000"/>
            </w:tcBorders>
          </w:tcPr>
          <w:p w14:paraId="244149A3" w14:textId="77777777" w:rsidR="00660242" w:rsidRPr="00660242" w:rsidRDefault="00660242" w:rsidP="00660242">
            <w:pPr>
              <w:pStyle w:val="TableParagraph"/>
              <w:ind w:left="107"/>
              <w:rPr>
                <w:sz w:val="20"/>
                <w:szCs w:val="20"/>
              </w:rPr>
            </w:pPr>
            <w:r w:rsidRPr="00660242">
              <w:rPr>
                <w:spacing w:val="-5"/>
                <w:sz w:val="20"/>
                <w:szCs w:val="20"/>
              </w:rPr>
              <w:t>31</w:t>
            </w:r>
          </w:p>
        </w:tc>
        <w:tc>
          <w:tcPr>
            <w:tcW w:w="1701" w:type="dxa"/>
            <w:tcBorders>
              <w:top w:val="single" w:sz="4" w:space="0" w:color="000000"/>
              <w:bottom w:val="single" w:sz="4" w:space="0" w:color="000000"/>
            </w:tcBorders>
          </w:tcPr>
          <w:p w14:paraId="77B2B965" w14:textId="77777777" w:rsidR="00660242" w:rsidRPr="00660242" w:rsidRDefault="00660242" w:rsidP="00660242">
            <w:pPr>
              <w:pStyle w:val="TableParagraph"/>
              <w:ind w:left="108"/>
              <w:rPr>
                <w:sz w:val="20"/>
                <w:szCs w:val="20"/>
              </w:rPr>
            </w:pPr>
            <w:r w:rsidRPr="00660242">
              <w:rPr>
                <w:spacing w:val="-2"/>
                <w:sz w:val="20"/>
                <w:szCs w:val="20"/>
              </w:rPr>
              <w:t>CN54A</w:t>
            </w:r>
          </w:p>
        </w:tc>
        <w:tc>
          <w:tcPr>
            <w:tcW w:w="4961" w:type="dxa"/>
            <w:tcBorders>
              <w:top w:val="single" w:sz="4" w:space="0" w:color="000000"/>
              <w:bottom w:val="single" w:sz="4" w:space="0" w:color="000000"/>
            </w:tcBorders>
          </w:tcPr>
          <w:p w14:paraId="1E7F46F6" w14:textId="77777777" w:rsidR="00660242" w:rsidRPr="00660242" w:rsidRDefault="00660242" w:rsidP="00660242">
            <w:pPr>
              <w:pStyle w:val="TableParagraph"/>
              <w:ind w:left="108"/>
              <w:rPr>
                <w:sz w:val="20"/>
                <w:szCs w:val="20"/>
              </w:rPr>
            </w:pPr>
            <w:r w:rsidRPr="00660242">
              <w:rPr>
                <w:sz w:val="20"/>
                <w:szCs w:val="20"/>
              </w:rPr>
              <w:t xml:space="preserve">Aplicarea manuala a grundului cu </w:t>
            </w:r>
            <w:proofErr w:type="spellStart"/>
            <w:r w:rsidRPr="00660242">
              <w:rPr>
                <w:sz w:val="20"/>
                <w:szCs w:val="20"/>
              </w:rPr>
              <w:t>cuart</w:t>
            </w:r>
            <w:proofErr w:type="spellEnd"/>
            <w:r w:rsidRPr="00660242">
              <w:rPr>
                <w:sz w:val="20"/>
                <w:szCs w:val="20"/>
              </w:rPr>
              <w:t xml:space="preserve"> "</w:t>
            </w:r>
            <w:proofErr w:type="spellStart"/>
            <w:r w:rsidRPr="00660242">
              <w:rPr>
                <w:sz w:val="20"/>
                <w:szCs w:val="20"/>
              </w:rPr>
              <w:t>Betonokontact</w:t>
            </w:r>
            <w:proofErr w:type="spellEnd"/>
            <w:r w:rsidRPr="00660242">
              <w:rPr>
                <w:sz w:val="20"/>
                <w:szCs w:val="20"/>
              </w:rPr>
              <w:t>"</w:t>
            </w:r>
            <w:r w:rsidRPr="00660242">
              <w:rPr>
                <w:spacing w:val="-10"/>
                <w:sz w:val="20"/>
                <w:szCs w:val="20"/>
              </w:rPr>
              <w:t xml:space="preserve"> </w:t>
            </w:r>
            <w:proofErr w:type="spellStart"/>
            <w:r w:rsidRPr="00660242">
              <w:rPr>
                <w:sz w:val="20"/>
                <w:szCs w:val="20"/>
              </w:rPr>
              <w:t>intr</w:t>
            </w:r>
            <w:proofErr w:type="spellEnd"/>
            <w:r w:rsidRPr="00660242">
              <w:rPr>
                <w:sz w:val="20"/>
                <w:szCs w:val="20"/>
              </w:rPr>
              <w:t>-un</w:t>
            </w:r>
            <w:r w:rsidRPr="00660242">
              <w:rPr>
                <w:spacing w:val="-10"/>
                <w:sz w:val="20"/>
                <w:szCs w:val="20"/>
              </w:rPr>
              <w:t xml:space="preserve"> </w:t>
            </w:r>
            <w:r w:rsidRPr="00660242">
              <w:rPr>
                <w:sz w:val="20"/>
                <w:szCs w:val="20"/>
              </w:rPr>
              <w:t>strat,</w:t>
            </w:r>
            <w:r w:rsidRPr="00660242">
              <w:rPr>
                <w:spacing w:val="-10"/>
                <w:sz w:val="20"/>
                <w:szCs w:val="20"/>
              </w:rPr>
              <w:t xml:space="preserve"> </w:t>
            </w:r>
            <w:r w:rsidRPr="00660242">
              <w:rPr>
                <w:sz w:val="20"/>
                <w:szCs w:val="20"/>
              </w:rPr>
              <w:t>la</w:t>
            </w:r>
            <w:r w:rsidRPr="00660242">
              <w:rPr>
                <w:spacing w:val="-11"/>
                <w:sz w:val="20"/>
                <w:szCs w:val="20"/>
              </w:rPr>
              <w:t xml:space="preserve"> </w:t>
            </w:r>
            <w:r w:rsidRPr="00660242">
              <w:rPr>
                <w:sz w:val="20"/>
                <w:szCs w:val="20"/>
              </w:rPr>
              <w:t>pardoseli</w:t>
            </w:r>
          </w:p>
        </w:tc>
        <w:tc>
          <w:tcPr>
            <w:tcW w:w="1560" w:type="dxa"/>
            <w:tcBorders>
              <w:top w:val="single" w:sz="4" w:space="0" w:color="000000"/>
              <w:bottom w:val="single" w:sz="4" w:space="0" w:color="000000"/>
            </w:tcBorders>
          </w:tcPr>
          <w:p w14:paraId="13D21B2B"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7E690540" w14:textId="77777777" w:rsidR="00660242" w:rsidRPr="00660242" w:rsidRDefault="00660242" w:rsidP="00660242">
            <w:pPr>
              <w:pStyle w:val="TableParagraph"/>
              <w:ind w:left="20" w:right="4"/>
              <w:jc w:val="center"/>
              <w:rPr>
                <w:sz w:val="20"/>
                <w:szCs w:val="20"/>
              </w:rPr>
            </w:pPr>
            <w:r w:rsidRPr="00660242">
              <w:rPr>
                <w:spacing w:val="-2"/>
                <w:sz w:val="20"/>
                <w:szCs w:val="20"/>
              </w:rPr>
              <w:t>31,5000</w:t>
            </w:r>
          </w:p>
        </w:tc>
      </w:tr>
      <w:tr w:rsidR="00660242" w:rsidRPr="00660242" w14:paraId="39862ED3" w14:textId="77777777" w:rsidTr="00DF0551">
        <w:trPr>
          <w:trHeight w:val="629"/>
        </w:trPr>
        <w:tc>
          <w:tcPr>
            <w:tcW w:w="708" w:type="dxa"/>
            <w:tcBorders>
              <w:top w:val="single" w:sz="4" w:space="0" w:color="000000"/>
              <w:bottom w:val="single" w:sz="4" w:space="0" w:color="000000"/>
            </w:tcBorders>
          </w:tcPr>
          <w:p w14:paraId="5316628A" w14:textId="77777777" w:rsidR="00660242" w:rsidRPr="00660242" w:rsidRDefault="00660242" w:rsidP="00660242">
            <w:pPr>
              <w:pStyle w:val="TableParagraph"/>
              <w:rPr>
                <w:b/>
                <w:sz w:val="20"/>
                <w:szCs w:val="20"/>
              </w:rPr>
            </w:pPr>
          </w:p>
          <w:p w14:paraId="1CCF2665" w14:textId="77777777" w:rsidR="00660242" w:rsidRPr="00660242" w:rsidRDefault="00660242" w:rsidP="00660242">
            <w:pPr>
              <w:pStyle w:val="TableParagraph"/>
              <w:ind w:left="167"/>
              <w:rPr>
                <w:sz w:val="20"/>
                <w:szCs w:val="20"/>
              </w:rPr>
            </w:pPr>
            <w:r w:rsidRPr="00660242">
              <w:rPr>
                <w:spacing w:val="-5"/>
                <w:sz w:val="20"/>
                <w:szCs w:val="20"/>
              </w:rPr>
              <w:t>32</w:t>
            </w:r>
          </w:p>
        </w:tc>
        <w:tc>
          <w:tcPr>
            <w:tcW w:w="1701" w:type="dxa"/>
            <w:tcBorders>
              <w:top w:val="single" w:sz="4" w:space="0" w:color="000000"/>
              <w:bottom w:val="single" w:sz="4" w:space="0" w:color="000000"/>
            </w:tcBorders>
          </w:tcPr>
          <w:p w14:paraId="5200B77F" w14:textId="77777777" w:rsidR="00660242" w:rsidRPr="00660242" w:rsidRDefault="00660242" w:rsidP="00660242">
            <w:pPr>
              <w:pStyle w:val="TableParagraph"/>
              <w:ind w:left="108"/>
              <w:rPr>
                <w:sz w:val="20"/>
                <w:szCs w:val="20"/>
              </w:rPr>
            </w:pPr>
            <w:r w:rsidRPr="00660242">
              <w:rPr>
                <w:spacing w:val="-2"/>
                <w:sz w:val="20"/>
                <w:szCs w:val="20"/>
              </w:rPr>
              <w:t>CC03B</w:t>
            </w:r>
          </w:p>
        </w:tc>
        <w:tc>
          <w:tcPr>
            <w:tcW w:w="4961" w:type="dxa"/>
            <w:tcBorders>
              <w:top w:val="single" w:sz="4" w:space="0" w:color="000000"/>
              <w:bottom w:val="single" w:sz="4" w:space="0" w:color="000000"/>
            </w:tcBorders>
          </w:tcPr>
          <w:p w14:paraId="008C75EE" w14:textId="77777777" w:rsidR="00660242" w:rsidRPr="00660242" w:rsidRDefault="00660242" w:rsidP="00660242">
            <w:pPr>
              <w:pStyle w:val="TableParagraph"/>
              <w:ind w:left="108" w:right="182"/>
              <w:rPr>
                <w:sz w:val="20"/>
                <w:szCs w:val="20"/>
              </w:rPr>
            </w:pPr>
            <w:r w:rsidRPr="00660242">
              <w:rPr>
                <w:sz w:val="20"/>
                <w:szCs w:val="20"/>
              </w:rPr>
              <w:t xml:space="preserve">Montare plase sudate la </w:t>
            </w:r>
            <w:proofErr w:type="spellStart"/>
            <w:r w:rsidRPr="00660242">
              <w:rPr>
                <w:sz w:val="20"/>
                <w:szCs w:val="20"/>
              </w:rPr>
              <w:t>inaltimi</w:t>
            </w:r>
            <w:proofErr w:type="spellEnd"/>
            <w:r w:rsidRPr="00660242">
              <w:rPr>
                <w:sz w:val="20"/>
                <w:szCs w:val="20"/>
              </w:rPr>
              <w:t xml:space="preserve"> mai mici sau egale cu 35 m, la </w:t>
            </w:r>
            <w:proofErr w:type="spellStart"/>
            <w:r w:rsidRPr="00660242">
              <w:rPr>
                <w:sz w:val="20"/>
                <w:szCs w:val="20"/>
              </w:rPr>
              <w:t>pereti</w:t>
            </w:r>
            <w:proofErr w:type="spellEnd"/>
            <w:r w:rsidRPr="00660242">
              <w:rPr>
                <w:sz w:val="20"/>
                <w:szCs w:val="20"/>
              </w:rPr>
              <w:t xml:space="preserve"> si diafragme, cu greutatea</w:t>
            </w:r>
            <w:r w:rsidRPr="00660242">
              <w:rPr>
                <w:spacing w:val="-7"/>
                <w:sz w:val="20"/>
                <w:szCs w:val="20"/>
              </w:rPr>
              <w:t xml:space="preserve"> </w:t>
            </w:r>
            <w:r w:rsidRPr="00660242">
              <w:rPr>
                <w:sz w:val="20"/>
                <w:szCs w:val="20"/>
              </w:rPr>
              <w:t>plaselor</w:t>
            </w:r>
            <w:r w:rsidRPr="00660242">
              <w:rPr>
                <w:spacing w:val="-7"/>
                <w:sz w:val="20"/>
                <w:szCs w:val="20"/>
              </w:rPr>
              <w:t xml:space="preserve"> </w:t>
            </w:r>
            <w:r w:rsidRPr="00660242">
              <w:rPr>
                <w:sz w:val="20"/>
                <w:szCs w:val="20"/>
              </w:rPr>
              <w:t>peste</w:t>
            </w:r>
            <w:r w:rsidRPr="00660242">
              <w:rPr>
                <w:spacing w:val="-7"/>
                <w:sz w:val="20"/>
                <w:szCs w:val="20"/>
              </w:rPr>
              <w:t xml:space="preserve"> </w:t>
            </w:r>
            <w:r w:rsidRPr="00660242">
              <w:rPr>
                <w:sz w:val="20"/>
                <w:szCs w:val="20"/>
              </w:rPr>
              <w:t>3</w:t>
            </w:r>
            <w:r w:rsidRPr="00660242">
              <w:rPr>
                <w:spacing w:val="-5"/>
                <w:sz w:val="20"/>
                <w:szCs w:val="20"/>
              </w:rPr>
              <w:t xml:space="preserve"> </w:t>
            </w:r>
            <w:r w:rsidRPr="00660242">
              <w:rPr>
                <w:sz w:val="20"/>
                <w:szCs w:val="20"/>
              </w:rPr>
              <w:t>kg/mp</w:t>
            </w:r>
            <w:r w:rsidRPr="00660242">
              <w:rPr>
                <w:spacing w:val="-7"/>
                <w:sz w:val="20"/>
                <w:szCs w:val="20"/>
              </w:rPr>
              <w:t xml:space="preserve"> </w:t>
            </w:r>
            <w:r w:rsidRPr="00660242">
              <w:rPr>
                <w:sz w:val="20"/>
                <w:szCs w:val="20"/>
              </w:rPr>
              <w:t>VR</w:t>
            </w:r>
            <w:r w:rsidRPr="00660242">
              <w:rPr>
                <w:spacing w:val="-7"/>
                <w:sz w:val="20"/>
                <w:szCs w:val="20"/>
              </w:rPr>
              <w:t xml:space="preserve"> </w:t>
            </w:r>
            <w:r w:rsidRPr="00660242">
              <w:rPr>
                <w:sz w:val="20"/>
                <w:szCs w:val="20"/>
              </w:rPr>
              <w:t>5*100*100</w:t>
            </w:r>
          </w:p>
        </w:tc>
        <w:tc>
          <w:tcPr>
            <w:tcW w:w="1560" w:type="dxa"/>
            <w:tcBorders>
              <w:top w:val="single" w:sz="4" w:space="0" w:color="000000"/>
              <w:bottom w:val="single" w:sz="4" w:space="0" w:color="000000"/>
            </w:tcBorders>
          </w:tcPr>
          <w:p w14:paraId="2794E96E" w14:textId="77777777" w:rsidR="00660242" w:rsidRPr="00660242" w:rsidRDefault="00660242" w:rsidP="00660242">
            <w:pPr>
              <w:pStyle w:val="TableParagraph"/>
              <w:rPr>
                <w:b/>
                <w:sz w:val="20"/>
                <w:szCs w:val="20"/>
              </w:rPr>
            </w:pPr>
          </w:p>
          <w:p w14:paraId="16CBDCC2" w14:textId="77777777" w:rsidR="00660242" w:rsidRPr="00660242" w:rsidRDefault="00660242" w:rsidP="00660242">
            <w:pPr>
              <w:pStyle w:val="TableParagraph"/>
              <w:ind w:left="20" w:right="1"/>
              <w:jc w:val="center"/>
              <w:rPr>
                <w:sz w:val="20"/>
                <w:szCs w:val="20"/>
              </w:rPr>
            </w:pPr>
            <w:r w:rsidRPr="00660242">
              <w:rPr>
                <w:spacing w:val="-5"/>
                <w:sz w:val="20"/>
                <w:szCs w:val="20"/>
              </w:rPr>
              <w:t>kg</w:t>
            </w:r>
          </w:p>
        </w:tc>
        <w:tc>
          <w:tcPr>
            <w:tcW w:w="1560" w:type="dxa"/>
            <w:tcBorders>
              <w:top w:val="single" w:sz="4" w:space="0" w:color="000000"/>
              <w:bottom w:val="single" w:sz="4" w:space="0" w:color="000000"/>
            </w:tcBorders>
          </w:tcPr>
          <w:p w14:paraId="25E0BB82" w14:textId="77777777" w:rsidR="00660242" w:rsidRPr="00660242" w:rsidRDefault="00660242" w:rsidP="00660242">
            <w:pPr>
              <w:pStyle w:val="TableParagraph"/>
              <w:ind w:left="20" w:right="4"/>
              <w:jc w:val="center"/>
              <w:rPr>
                <w:sz w:val="20"/>
                <w:szCs w:val="20"/>
              </w:rPr>
            </w:pPr>
            <w:r w:rsidRPr="00660242">
              <w:rPr>
                <w:spacing w:val="-2"/>
                <w:sz w:val="20"/>
                <w:szCs w:val="20"/>
              </w:rPr>
              <w:t>97,6500</w:t>
            </w:r>
          </w:p>
        </w:tc>
      </w:tr>
      <w:tr w:rsidR="00660242" w:rsidRPr="00660242" w14:paraId="71495552" w14:textId="77777777" w:rsidTr="00DF0551">
        <w:trPr>
          <w:trHeight w:val="504"/>
        </w:trPr>
        <w:tc>
          <w:tcPr>
            <w:tcW w:w="708" w:type="dxa"/>
            <w:tcBorders>
              <w:top w:val="single" w:sz="4" w:space="0" w:color="000000"/>
              <w:bottom w:val="single" w:sz="4" w:space="0" w:color="000000"/>
            </w:tcBorders>
          </w:tcPr>
          <w:p w14:paraId="6BBF2682" w14:textId="77777777" w:rsidR="00660242" w:rsidRPr="00660242" w:rsidRDefault="00660242" w:rsidP="00660242">
            <w:pPr>
              <w:pStyle w:val="TableParagraph"/>
              <w:rPr>
                <w:b/>
                <w:sz w:val="20"/>
                <w:szCs w:val="20"/>
              </w:rPr>
            </w:pPr>
          </w:p>
          <w:p w14:paraId="1F354742" w14:textId="77777777" w:rsidR="00660242" w:rsidRPr="00660242" w:rsidRDefault="00660242" w:rsidP="00660242">
            <w:pPr>
              <w:pStyle w:val="TableParagraph"/>
              <w:ind w:left="167"/>
              <w:rPr>
                <w:sz w:val="20"/>
                <w:szCs w:val="20"/>
              </w:rPr>
            </w:pPr>
            <w:r w:rsidRPr="00660242">
              <w:rPr>
                <w:spacing w:val="-5"/>
                <w:sz w:val="20"/>
                <w:szCs w:val="20"/>
              </w:rPr>
              <w:t>33</w:t>
            </w:r>
          </w:p>
        </w:tc>
        <w:tc>
          <w:tcPr>
            <w:tcW w:w="1701" w:type="dxa"/>
            <w:tcBorders>
              <w:top w:val="single" w:sz="4" w:space="0" w:color="000000"/>
              <w:bottom w:val="single" w:sz="4" w:space="0" w:color="000000"/>
            </w:tcBorders>
          </w:tcPr>
          <w:p w14:paraId="59FB7688" w14:textId="77777777" w:rsidR="00660242" w:rsidRPr="00660242" w:rsidRDefault="00660242" w:rsidP="00660242">
            <w:pPr>
              <w:pStyle w:val="TableParagraph"/>
              <w:ind w:left="108"/>
              <w:rPr>
                <w:sz w:val="20"/>
                <w:szCs w:val="20"/>
              </w:rPr>
            </w:pPr>
            <w:r w:rsidRPr="00660242">
              <w:rPr>
                <w:spacing w:val="-2"/>
                <w:sz w:val="20"/>
                <w:szCs w:val="20"/>
              </w:rPr>
              <w:t>CG01A</w:t>
            </w:r>
          </w:p>
        </w:tc>
        <w:tc>
          <w:tcPr>
            <w:tcW w:w="4961" w:type="dxa"/>
            <w:tcBorders>
              <w:top w:val="single" w:sz="4" w:space="0" w:color="000000"/>
              <w:bottom w:val="single" w:sz="4" w:space="0" w:color="000000"/>
            </w:tcBorders>
          </w:tcPr>
          <w:p w14:paraId="1EFF2B28" w14:textId="77777777" w:rsidR="00660242" w:rsidRPr="00660242" w:rsidRDefault="00660242" w:rsidP="00660242">
            <w:pPr>
              <w:pStyle w:val="TableParagraph"/>
              <w:ind w:left="108"/>
              <w:rPr>
                <w:sz w:val="20"/>
                <w:szCs w:val="20"/>
              </w:rPr>
            </w:pPr>
            <w:r w:rsidRPr="00660242">
              <w:rPr>
                <w:sz w:val="20"/>
                <w:szCs w:val="20"/>
              </w:rPr>
              <w:t>Strat</w:t>
            </w:r>
            <w:r w:rsidRPr="00660242">
              <w:rPr>
                <w:spacing w:val="-7"/>
                <w:sz w:val="20"/>
                <w:szCs w:val="20"/>
              </w:rPr>
              <w:t xml:space="preserve"> </w:t>
            </w:r>
            <w:r w:rsidRPr="00660242">
              <w:rPr>
                <w:sz w:val="20"/>
                <w:szCs w:val="20"/>
              </w:rPr>
              <w:t>suport</w:t>
            </w:r>
            <w:r w:rsidRPr="00660242">
              <w:rPr>
                <w:spacing w:val="-7"/>
                <w:sz w:val="20"/>
                <w:szCs w:val="20"/>
              </w:rPr>
              <w:t xml:space="preserve"> </w:t>
            </w:r>
            <w:r w:rsidRPr="00660242">
              <w:rPr>
                <w:sz w:val="20"/>
                <w:szCs w:val="20"/>
              </w:rPr>
              <w:t>pentru</w:t>
            </w:r>
            <w:r w:rsidRPr="00660242">
              <w:rPr>
                <w:spacing w:val="-7"/>
                <w:sz w:val="20"/>
                <w:szCs w:val="20"/>
              </w:rPr>
              <w:t xml:space="preserve"> </w:t>
            </w:r>
            <w:r w:rsidRPr="00660242">
              <w:rPr>
                <w:sz w:val="20"/>
                <w:szCs w:val="20"/>
              </w:rPr>
              <w:t>pardoseli</w:t>
            </w:r>
            <w:r w:rsidRPr="00660242">
              <w:rPr>
                <w:spacing w:val="-7"/>
                <w:sz w:val="20"/>
                <w:szCs w:val="20"/>
              </w:rPr>
              <w:t xml:space="preserve"> </w:t>
            </w:r>
            <w:r w:rsidRPr="00660242">
              <w:rPr>
                <w:sz w:val="20"/>
                <w:szCs w:val="20"/>
              </w:rPr>
              <w:t>executat</w:t>
            </w:r>
            <w:r w:rsidRPr="00660242">
              <w:rPr>
                <w:spacing w:val="-7"/>
                <w:sz w:val="20"/>
                <w:szCs w:val="20"/>
              </w:rPr>
              <w:t xml:space="preserve"> </w:t>
            </w:r>
            <w:r w:rsidRPr="00660242">
              <w:rPr>
                <w:sz w:val="20"/>
                <w:szCs w:val="20"/>
              </w:rPr>
              <w:t>din</w:t>
            </w:r>
            <w:r w:rsidRPr="00660242">
              <w:rPr>
                <w:spacing w:val="-7"/>
                <w:sz w:val="20"/>
                <w:szCs w:val="20"/>
              </w:rPr>
              <w:t xml:space="preserve"> </w:t>
            </w:r>
            <w:r w:rsidRPr="00660242">
              <w:rPr>
                <w:sz w:val="20"/>
                <w:szCs w:val="20"/>
              </w:rPr>
              <w:t xml:space="preserve">mortar din ciment M 100-T de 3 cm grosime cu fata </w:t>
            </w:r>
            <w:proofErr w:type="spellStart"/>
            <w:r w:rsidRPr="00660242">
              <w:rPr>
                <w:sz w:val="20"/>
                <w:szCs w:val="20"/>
              </w:rPr>
              <w:t>driscuita</w:t>
            </w:r>
            <w:proofErr w:type="spellEnd"/>
            <w:r w:rsidRPr="00660242">
              <w:rPr>
                <w:sz w:val="20"/>
                <w:szCs w:val="20"/>
              </w:rPr>
              <w:t xml:space="preserve"> fin</w:t>
            </w:r>
          </w:p>
        </w:tc>
        <w:tc>
          <w:tcPr>
            <w:tcW w:w="1560" w:type="dxa"/>
            <w:tcBorders>
              <w:top w:val="single" w:sz="4" w:space="0" w:color="000000"/>
              <w:bottom w:val="single" w:sz="4" w:space="0" w:color="000000"/>
            </w:tcBorders>
          </w:tcPr>
          <w:p w14:paraId="3E2758A6" w14:textId="77777777" w:rsidR="00660242" w:rsidRPr="00660242" w:rsidRDefault="00660242" w:rsidP="00660242">
            <w:pPr>
              <w:pStyle w:val="TableParagraph"/>
              <w:rPr>
                <w:b/>
                <w:sz w:val="20"/>
                <w:szCs w:val="20"/>
              </w:rPr>
            </w:pPr>
          </w:p>
          <w:p w14:paraId="0680BE36"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140DD24B" w14:textId="77777777" w:rsidR="00660242" w:rsidRPr="00660242" w:rsidRDefault="00660242" w:rsidP="00660242">
            <w:pPr>
              <w:pStyle w:val="TableParagraph"/>
              <w:ind w:left="20" w:right="4"/>
              <w:jc w:val="center"/>
              <w:rPr>
                <w:sz w:val="20"/>
                <w:szCs w:val="20"/>
              </w:rPr>
            </w:pPr>
            <w:r w:rsidRPr="00660242">
              <w:rPr>
                <w:spacing w:val="-2"/>
                <w:sz w:val="20"/>
                <w:szCs w:val="20"/>
              </w:rPr>
              <w:t>31,5000</w:t>
            </w:r>
          </w:p>
        </w:tc>
      </w:tr>
      <w:tr w:rsidR="00660242" w:rsidRPr="00660242" w14:paraId="0B46106A" w14:textId="77777777" w:rsidTr="00DF0551">
        <w:trPr>
          <w:trHeight w:val="1229"/>
        </w:trPr>
        <w:tc>
          <w:tcPr>
            <w:tcW w:w="708" w:type="dxa"/>
            <w:tcBorders>
              <w:top w:val="single" w:sz="4" w:space="0" w:color="000000"/>
              <w:bottom w:val="single" w:sz="4" w:space="0" w:color="000000"/>
            </w:tcBorders>
          </w:tcPr>
          <w:p w14:paraId="255B0EF8" w14:textId="77777777" w:rsidR="00660242" w:rsidRPr="00660242" w:rsidRDefault="00660242" w:rsidP="00660242">
            <w:pPr>
              <w:pStyle w:val="TableParagraph"/>
              <w:rPr>
                <w:b/>
                <w:sz w:val="20"/>
                <w:szCs w:val="20"/>
              </w:rPr>
            </w:pPr>
          </w:p>
          <w:p w14:paraId="315A1464" w14:textId="77777777" w:rsidR="00660242" w:rsidRPr="00660242" w:rsidRDefault="00660242" w:rsidP="00660242">
            <w:pPr>
              <w:pStyle w:val="TableParagraph"/>
              <w:rPr>
                <w:b/>
                <w:sz w:val="20"/>
                <w:szCs w:val="20"/>
              </w:rPr>
            </w:pPr>
          </w:p>
          <w:p w14:paraId="67CD0110" w14:textId="77777777" w:rsidR="00660242" w:rsidRPr="00660242" w:rsidRDefault="00660242" w:rsidP="00660242">
            <w:pPr>
              <w:pStyle w:val="TableParagraph"/>
              <w:ind w:left="167"/>
              <w:rPr>
                <w:sz w:val="20"/>
                <w:szCs w:val="20"/>
              </w:rPr>
            </w:pPr>
            <w:r w:rsidRPr="00660242">
              <w:rPr>
                <w:spacing w:val="-5"/>
                <w:sz w:val="20"/>
                <w:szCs w:val="20"/>
              </w:rPr>
              <w:t>34</w:t>
            </w:r>
          </w:p>
        </w:tc>
        <w:tc>
          <w:tcPr>
            <w:tcW w:w="1701" w:type="dxa"/>
            <w:tcBorders>
              <w:top w:val="single" w:sz="4" w:space="0" w:color="000000"/>
              <w:bottom w:val="single" w:sz="4" w:space="0" w:color="000000"/>
            </w:tcBorders>
          </w:tcPr>
          <w:p w14:paraId="3EAEC09E" w14:textId="77777777" w:rsidR="00660242" w:rsidRPr="00660242" w:rsidRDefault="00660242" w:rsidP="00660242">
            <w:pPr>
              <w:pStyle w:val="TableParagraph"/>
              <w:rPr>
                <w:b/>
                <w:sz w:val="20"/>
                <w:szCs w:val="20"/>
              </w:rPr>
            </w:pPr>
          </w:p>
          <w:p w14:paraId="51204643" w14:textId="77777777" w:rsidR="00660242" w:rsidRPr="00660242" w:rsidRDefault="00660242" w:rsidP="00660242">
            <w:pPr>
              <w:pStyle w:val="TableParagraph"/>
              <w:ind w:left="108"/>
              <w:rPr>
                <w:sz w:val="20"/>
                <w:szCs w:val="20"/>
              </w:rPr>
            </w:pPr>
            <w:r w:rsidRPr="00660242">
              <w:rPr>
                <w:sz w:val="20"/>
                <w:szCs w:val="20"/>
              </w:rPr>
              <w:t>CG01A1</w:t>
            </w:r>
            <w:r w:rsidRPr="00660242">
              <w:rPr>
                <w:spacing w:val="-2"/>
                <w:sz w:val="20"/>
                <w:szCs w:val="20"/>
              </w:rPr>
              <w:t xml:space="preserve"> </w:t>
            </w:r>
            <w:r w:rsidRPr="00660242">
              <w:rPr>
                <w:sz w:val="20"/>
                <w:szCs w:val="20"/>
              </w:rPr>
              <w:t>k-</w:t>
            </w:r>
            <w:r w:rsidRPr="00660242">
              <w:rPr>
                <w:spacing w:val="-10"/>
                <w:sz w:val="20"/>
                <w:szCs w:val="20"/>
              </w:rPr>
              <w:t>6</w:t>
            </w:r>
          </w:p>
        </w:tc>
        <w:tc>
          <w:tcPr>
            <w:tcW w:w="4961" w:type="dxa"/>
            <w:tcBorders>
              <w:top w:val="single" w:sz="4" w:space="0" w:color="000000"/>
              <w:bottom w:val="single" w:sz="4" w:space="0" w:color="000000"/>
            </w:tcBorders>
          </w:tcPr>
          <w:p w14:paraId="5E346283" w14:textId="77777777" w:rsidR="00660242" w:rsidRPr="00660242" w:rsidRDefault="00660242" w:rsidP="00660242">
            <w:pPr>
              <w:pStyle w:val="TableParagraph"/>
              <w:ind w:left="108" w:right="182"/>
              <w:rPr>
                <w:sz w:val="20"/>
                <w:szCs w:val="20"/>
              </w:rPr>
            </w:pPr>
            <w:r w:rsidRPr="00660242">
              <w:rPr>
                <w:sz w:val="20"/>
                <w:szCs w:val="20"/>
              </w:rPr>
              <w:t>Strat</w:t>
            </w:r>
            <w:r w:rsidRPr="00660242">
              <w:rPr>
                <w:spacing w:val="-7"/>
                <w:sz w:val="20"/>
                <w:szCs w:val="20"/>
              </w:rPr>
              <w:t xml:space="preserve"> </w:t>
            </w:r>
            <w:r w:rsidRPr="00660242">
              <w:rPr>
                <w:sz w:val="20"/>
                <w:szCs w:val="20"/>
              </w:rPr>
              <w:t>suport</w:t>
            </w:r>
            <w:r w:rsidRPr="00660242">
              <w:rPr>
                <w:spacing w:val="-7"/>
                <w:sz w:val="20"/>
                <w:szCs w:val="20"/>
              </w:rPr>
              <w:t xml:space="preserve"> </w:t>
            </w:r>
            <w:r w:rsidRPr="00660242">
              <w:rPr>
                <w:sz w:val="20"/>
                <w:szCs w:val="20"/>
              </w:rPr>
              <w:t>pentru</w:t>
            </w:r>
            <w:r w:rsidRPr="00660242">
              <w:rPr>
                <w:spacing w:val="-7"/>
                <w:sz w:val="20"/>
                <w:szCs w:val="20"/>
              </w:rPr>
              <w:t xml:space="preserve"> </w:t>
            </w:r>
            <w:r w:rsidRPr="00660242">
              <w:rPr>
                <w:sz w:val="20"/>
                <w:szCs w:val="20"/>
              </w:rPr>
              <w:t>pardoseli</w:t>
            </w:r>
            <w:r w:rsidRPr="00660242">
              <w:rPr>
                <w:spacing w:val="-7"/>
                <w:sz w:val="20"/>
                <w:szCs w:val="20"/>
              </w:rPr>
              <w:t xml:space="preserve"> </w:t>
            </w:r>
            <w:r w:rsidRPr="00660242">
              <w:rPr>
                <w:sz w:val="20"/>
                <w:szCs w:val="20"/>
              </w:rPr>
              <w:t>executat</w:t>
            </w:r>
            <w:r w:rsidRPr="00660242">
              <w:rPr>
                <w:spacing w:val="-7"/>
                <w:sz w:val="20"/>
                <w:szCs w:val="20"/>
              </w:rPr>
              <w:t xml:space="preserve"> </w:t>
            </w:r>
            <w:r w:rsidRPr="00660242">
              <w:rPr>
                <w:sz w:val="20"/>
                <w:szCs w:val="20"/>
              </w:rPr>
              <w:t>din</w:t>
            </w:r>
            <w:r w:rsidRPr="00660242">
              <w:rPr>
                <w:spacing w:val="-7"/>
                <w:sz w:val="20"/>
                <w:szCs w:val="20"/>
              </w:rPr>
              <w:t xml:space="preserve"> </w:t>
            </w:r>
            <w:r w:rsidRPr="00660242">
              <w:rPr>
                <w:sz w:val="20"/>
                <w:szCs w:val="20"/>
              </w:rPr>
              <w:t xml:space="preserve">mortar din ciment M 100-T de 3 cm grosime cu fata </w:t>
            </w:r>
            <w:proofErr w:type="spellStart"/>
            <w:r w:rsidRPr="00660242">
              <w:rPr>
                <w:sz w:val="20"/>
                <w:szCs w:val="20"/>
              </w:rPr>
              <w:t>driscuita</w:t>
            </w:r>
            <w:proofErr w:type="spellEnd"/>
            <w:r w:rsidRPr="00660242">
              <w:rPr>
                <w:sz w:val="20"/>
                <w:szCs w:val="20"/>
              </w:rPr>
              <w:t xml:space="preserve"> </w:t>
            </w:r>
            <w:proofErr w:type="spellStart"/>
            <w:r w:rsidRPr="00660242">
              <w:rPr>
                <w:sz w:val="20"/>
                <w:szCs w:val="20"/>
              </w:rPr>
              <w:t>fin.Diferenta</w:t>
            </w:r>
            <w:proofErr w:type="spellEnd"/>
            <w:r w:rsidRPr="00660242">
              <w:rPr>
                <w:sz w:val="20"/>
                <w:szCs w:val="20"/>
              </w:rPr>
              <w:t xml:space="preserve"> in plus sau in minus pentru fiecare 0,5 cm de strat suport din mortar M 100-T,</w:t>
            </w:r>
            <w:r w:rsidRPr="00660242">
              <w:rPr>
                <w:spacing w:val="40"/>
                <w:sz w:val="20"/>
                <w:szCs w:val="20"/>
              </w:rPr>
              <w:t xml:space="preserve"> </w:t>
            </w:r>
            <w:r w:rsidRPr="00660242">
              <w:rPr>
                <w:sz w:val="20"/>
                <w:szCs w:val="20"/>
              </w:rPr>
              <w:t xml:space="preserve">se </w:t>
            </w:r>
            <w:proofErr w:type="spellStart"/>
            <w:r w:rsidRPr="00660242">
              <w:rPr>
                <w:sz w:val="20"/>
                <w:szCs w:val="20"/>
              </w:rPr>
              <w:t>adauga</w:t>
            </w:r>
            <w:proofErr w:type="spellEnd"/>
            <w:r w:rsidRPr="00660242">
              <w:rPr>
                <w:sz w:val="20"/>
                <w:szCs w:val="20"/>
              </w:rPr>
              <w:t xml:space="preserve"> sau se scade</w:t>
            </w:r>
          </w:p>
        </w:tc>
        <w:tc>
          <w:tcPr>
            <w:tcW w:w="1560" w:type="dxa"/>
            <w:tcBorders>
              <w:top w:val="single" w:sz="4" w:space="0" w:color="000000"/>
              <w:bottom w:val="single" w:sz="4" w:space="0" w:color="000000"/>
            </w:tcBorders>
          </w:tcPr>
          <w:p w14:paraId="1AB42431" w14:textId="77777777" w:rsidR="00660242" w:rsidRPr="00660242" w:rsidRDefault="00660242" w:rsidP="00660242">
            <w:pPr>
              <w:pStyle w:val="TableParagraph"/>
              <w:rPr>
                <w:b/>
                <w:sz w:val="20"/>
                <w:szCs w:val="20"/>
              </w:rPr>
            </w:pPr>
          </w:p>
          <w:p w14:paraId="0BDD3529" w14:textId="77777777" w:rsidR="00660242" w:rsidRPr="00660242" w:rsidRDefault="00660242" w:rsidP="00660242">
            <w:pPr>
              <w:pStyle w:val="TableParagraph"/>
              <w:rPr>
                <w:b/>
                <w:sz w:val="20"/>
                <w:szCs w:val="20"/>
              </w:rPr>
            </w:pPr>
          </w:p>
          <w:p w14:paraId="404D12B4"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67D34EB1" w14:textId="77777777" w:rsidR="00660242" w:rsidRPr="00660242" w:rsidRDefault="00660242" w:rsidP="00660242">
            <w:pPr>
              <w:pStyle w:val="TableParagraph"/>
              <w:rPr>
                <w:b/>
                <w:sz w:val="20"/>
                <w:szCs w:val="20"/>
              </w:rPr>
            </w:pPr>
          </w:p>
          <w:p w14:paraId="307ECB32" w14:textId="77777777" w:rsidR="00660242" w:rsidRPr="00660242" w:rsidRDefault="00660242" w:rsidP="00660242">
            <w:pPr>
              <w:pStyle w:val="TableParagraph"/>
              <w:ind w:left="20" w:right="4"/>
              <w:jc w:val="center"/>
              <w:rPr>
                <w:sz w:val="20"/>
                <w:szCs w:val="20"/>
              </w:rPr>
            </w:pPr>
            <w:r w:rsidRPr="00660242">
              <w:rPr>
                <w:spacing w:val="-2"/>
                <w:sz w:val="20"/>
                <w:szCs w:val="20"/>
              </w:rPr>
              <w:t>31,5000</w:t>
            </w:r>
          </w:p>
        </w:tc>
      </w:tr>
      <w:tr w:rsidR="00660242" w:rsidRPr="00660242" w14:paraId="28BF09C1" w14:textId="77777777" w:rsidTr="00DF0551">
        <w:trPr>
          <w:trHeight w:val="430"/>
        </w:trPr>
        <w:tc>
          <w:tcPr>
            <w:tcW w:w="708" w:type="dxa"/>
            <w:tcBorders>
              <w:top w:val="single" w:sz="4" w:space="0" w:color="000000"/>
              <w:bottom w:val="single" w:sz="4" w:space="0" w:color="000000"/>
            </w:tcBorders>
          </w:tcPr>
          <w:p w14:paraId="19F05E6B" w14:textId="77777777" w:rsidR="00660242" w:rsidRPr="00660242" w:rsidRDefault="00660242" w:rsidP="00660242">
            <w:pPr>
              <w:pStyle w:val="TableParagraph"/>
              <w:ind w:left="167"/>
              <w:rPr>
                <w:sz w:val="20"/>
                <w:szCs w:val="20"/>
              </w:rPr>
            </w:pPr>
            <w:r w:rsidRPr="00660242">
              <w:rPr>
                <w:spacing w:val="-5"/>
                <w:sz w:val="20"/>
                <w:szCs w:val="20"/>
              </w:rPr>
              <w:lastRenderedPageBreak/>
              <w:t>35</w:t>
            </w:r>
          </w:p>
        </w:tc>
        <w:tc>
          <w:tcPr>
            <w:tcW w:w="1701" w:type="dxa"/>
            <w:tcBorders>
              <w:top w:val="single" w:sz="4" w:space="0" w:color="000000"/>
              <w:bottom w:val="single" w:sz="4" w:space="0" w:color="000000"/>
            </w:tcBorders>
          </w:tcPr>
          <w:p w14:paraId="3562F348" w14:textId="77777777" w:rsidR="00660242" w:rsidRPr="00660242" w:rsidRDefault="00660242" w:rsidP="00660242">
            <w:pPr>
              <w:pStyle w:val="TableParagraph"/>
              <w:ind w:left="108"/>
              <w:rPr>
                <w:sz w:val="20"/>
                <w:szCs w:val="20"/>
              </w:rPr>
            </w:pPr>
            <w:r w:rsidRPr="00660242">
              <w:rPr>
                <w:spacing w:val="-2"/>
                <w:sz w:val="20"/>
                <w:szCs w:val="20"/>
              </w:rPr>
              <w:t>CN54A</w:t>
            </w:r>
          </w:p>
        </w:tc>
        <w:tc>
          <w:tcPr>
            <w:tcW w:w="4961" w:type="dxa"/>
            <w:tcBorders>
              <w:top w:val="single" w:sz="4" w:space="0" w:color="000000"/>
              <w:bottom w:val="single" w:sz="4" w:space="0" w:color="000000"/>
            </w:tcBorders>
          </w:tcPr>
          <w:p w14:paraId="301BE4C7" w14:textId="77777777" w:rsidR="00660242" w:rsidRPr="00660242" w:rsidRDefault="00660242" w:rsidP="00660242">
            <w:pPr>
              <w:pStyle w:val="TableParagraph"/>
              <w:ind w:left="108"/>
              <w:rPr>
                <w:sz w:val="20"/>
                <w:szCs w:val="20"/>
              </w:rPr>
            </w:pPr>
            <w:r w:rsidRPr="00660242">
              <w:rPr>
                <w:sz w:val="20"/>
                <w:szCs w:val="20"/>
              </w:rPr>
              <w:t xml:space="preserve">Aplicarea manuala a grundului cu </w:t>
            </w:r>
            <w:proofErr w:type="spellStart"/>
            <w:r w:rsidRPr="00660242">
              <w:rPr>
                <w:sz w:val="20"/>
                <w:szCs w:val="20"/>
              </w:rPr>
              <w:t>cuart</w:t>
            </w:r>
            <w:proofErr w:type="spellEnd"/>
            <w:r w:rsidRPr="00660242">
              <w:rPr>
                <w:sz w:val="20"/>
                <w:szCs w:val="20"/>
              </w:rPr>
              <w:t xml:space="preserve"> "</w:t>
            </w:r>
            <w:proofErr w:type="spellStart"/>
            <w:r w:rsidRPr="00660242">
              <w:rPr>
                <w:sz w:val="20"/>
                <w:szCs w:val="20"/>
              </w:rPr>
              <w:t>Betonokontact</w:t>
            </w:r>
            <w:proofErr w:type="spellEnd"/>
            <w:r w:rsidRPr="00660242">
              <w:rPr>
                <w:sz w:val="20"/>
                <w:szCs w:val="20"/>
              </w:rPr>
              <w:t>"</w:t>
            </w:r>
            <w:r w:rsidRPr="00660242">
              <w:rPr>
                <w:spacing w:val="-10"/>
                <w:sz w:val="20"/>
                <w:szCs w:val="20"/>
              </w:rPr>
              <w:t xml:space="preserve"> </w:t>
            </w:r>
            <w:proofErr w:type="spellStart"/>
            <w:r w:rsidRPr="00660242">
              <w:rPr>
                <w:sz w:val="20"/>
                <w:szCs w:val="20"/>
              </w:rPr>
              <w:t>intr</w:t>
            </w:r>
            <w:proofErr w:type="spellEnd"/>
            <w:r w:rsidRPr="00660242">
              <w:rPr>
                <w:sz w:val="20"/>
                <w:szCs w:val="20"/>
              </w:rPr>
              <w:t>-un</w:t>
            </w:r>
            <w:r w:rsidRPr="00660242">
              <w:rPr>
                <w:spacing w:val="-10"/>
                <w:sz w:val="20"/>
                <w:szCs w:val="20"/>
              </w:rPr>
              <w:t xml:space="preserve"> </w:t>
            </w:r>
            <w:r w:rsidRPr="00660242">
              <w:rPr>
                <w:sz w:val="20"/>
                <w:szCs w:val="20"/>
              </w:rPr>
              <w:t>strat,</w:t>
            </w:r>
            <w:r w:rsidRPr="00660242">
              <w:rPr>
                <w:spacing w:val="-10"/>
                <w:sz w:val="20"/>
                <w:szCs w:val="20"/>
              </w:rPr>
              <w:t xml:space="preserve"> </w:t>
            </w:r>
            <w:r w:rsidRPr="00660242">
              <w:rPr>
                <w:sz w:val="20"/>
                <w:szCs w:val="20"/>
              </w:rPr>
              <w:t>la</w:t>
            </w:r>
            <w:r w:rsidRPr="00660242">
              <w:rPr>
                <w:spacing w:val="-11"/>
                <w:sz w:val="20"/>
                <w:szCs w:val="20"/>
              </w:rPr>
              <w:t xml:space="preserve"> </w:t>
            </w:r>
            <w:r w:rsidRPr="00660242">
              <w:rPr>
                <w:sz w:val="20"/>
                <w:szCs w:val="20"/>
              </w:rPr>
              <w:t>pardoseli</w:t>
            </w:r>
          </w:p>
        </w:tc>
        <w:tc>
          <w:tcPr>
            <w:tcW w:w="1560" w:type="dxa"/>
            <w:tcBorders>
              <w:top w:val="single" w:sz="4" w:space="0" w:color="000000"/>
              <w:bottom w:val="single" w:sz="4" w:space="0" w:color="000000"/>
            </w:tcBorders>
          </w:tcPr>
          <w:p w14:paraId="3924750B"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46AAFD2A" w14:textId="77777777" w:rsidR="00660242" w:rsidRPr="00660242" w:rsidRDefault="00660242" w:rsidP="00660242">
            <w:pPr>
              <w:pStyle w:val="TableParagraph"/>
              <w:ind w:left="20" w:right="4"/>
              <w:jc w:val="center"/>
              <w:rPr>
                <w:sz w:val="20"/>
                <w:szCs w:val="20"/>
              </w:rPr>
            </w:pPr>
            <w:r w:rsidRPr="00660242">
              <w:rPr>
                <w:spacing w:val="-2"/>
                <w:sz w:val="20"/>
                <w:szCs w:val="20"/>
              </w:rPr>
              <w:t>31,5000</w:t>
            </w:r>
          </w:p>
        </w:tc>
      </w:tr>
      <w:tr w:rsidR="00660242" w:rsidRPr="00660242" w14:paraId="2E08FA14" w14:textId="77777777" w:rsidTr="00DF0551">
        <w:trPr>
          <w:trHeight w:val="287"/>
        </w:trPr>
        <w:tc>
          <w:tcPr>
            <w:tcW w:w="708" w:type="dxa"/>
            <w:tcBorders>
              <w:top w:val="single" w:sz="4" w:space="0" w:color="000000"/>
              <w:bottom w:val="single" w:sz="4" w:space="0" w:color="000000"/>
            </w:tcBorders>
          </w:tcPr>
          <w:p w14:paraId="43E5EE41" w14:textId="77777777" w:rsidR="00660242" w:rsidRPr="00660242" w:rsidRDefault="00660242" w:rsidP="00660242">
            <w:pPr>
              <w:pStyle w:val="TableParagraph"/>
              <w:rPr>
                <w:b/>
                <w:sz w:val="20"/>
                <w:szCs w:val="20"/>
              </w:rPr>
            </w:pPr>
          </w:p>
          <w:p w14:paraId="66F215D8" w14:textId="77777777" w:rsidR="00660242" w:rsidRPr="00660242" w:rsidRDefault="00660242" w:rsidP="00660242">
            <w:pPr>
              <w:pStyle w:val="TableParagraph"/>
              <w:ind w:left="167"/>
              <w:rPr>
                <w:sz w:val="20"/>
                <w:szCs w:val="20"/>
              </w:rPr>
            </w:pPr>
            <w:r w:rsidRPr="00660242">
              <w:rPr>
                <w:spacing w:val="-5"/>
                <w:sz w:val="20"/>
                <w:szCs w:val="20"/>
              </w:rPr>
              <w:t>36</w:t>
            </w:r>
          </w:p>
        </w:tc>
        <w:tc>
          <w:tcPr>
            <w:tcW w:w="1701" w:type="dxa"/>
            <w:tcBorders>
              <w:top w:val="single" w:sz="4" w:space="0" w:color="000000"/>
              <w:bottom w:val="single" w:sz="4" w:space="0" w:color="000000"/>
            </w:tcBorders>
          </w:tcPr>
          <w:p w14:paraId="703CDE53" w14:textId="77777777" w:rsidR="00660242" w:rsidRPr="00660242" w:rsidRDefault="00660242" w:rsidP="00660242">
            <w:pPr>
              <w:pStyle w:val="TableParagraph"/>
              <w:ind w:left="108"/>
              <w:rPr>
                <w:sz w:val="20"/>
                <w:szCs w:val="20"/>
              </w:rPr>
            </w:pPr>
            <w:r w:rsidRPr="00660242">
              <w:rPr>
                <w:spacing w:val="-2"/>
                <w:sz w:val="20"/>
                <w:szCs w:val="20"/>
              </w:rPr>
              <w:t>CG56A</w:t>
            </w:r>
          </w:p>
        </w:tc>
        <w:tc>
          <w:tcPr>
            <w:tcW w:w="4961" w:type="dxa"/>
            <w:tcBorders>
              <w:top w:val="single" w:sz="4" w:space="0" w:color="000000"/>
              <w:bottom w:val="single" w:sz="4" w:space="0" w:color="000000"/>
            </w:tcBorders>
          </w:tcPr>
          <w:p w14:paraId="6A2A14B4" w14:textId="77777777" w:rsidR="00660242" w:rsidRPr="00660242" w:rsidRDefault="00660242" w:rsidP="00660242">
            <w:pPr>
              <w:pStyle w:val="TableParagraph"/>
              <w:ind w:left="108"/>
              <w:rPr>
                <w:sz w:val="20"/>
                <w:szCs w:val="20"/>
              </w:rPr>
            </w:pPr>
            <w:r w:rsidRPr="00660242">
              <w:rPr>
                <w:sz w:val="20"/>
                <w:szCs w:val="20"/>
              </w:rPr>
              <w:t>Sapa</w:t>
            </w:r>
            <w:r w:rsidRPr="00660242">
              <w:rPr>
                <w:spacing w:val="-8"/>
                <w:sz w:val="20"/>
                <w:szCs w:val="20"/>
              </w:rPr>
              <w:t xml:space="preserve"> </w:t>
            </w:r>
            <w:r w:rsidRPr="00660242">
              <w:rPr>
                <w:sz w:val="20"/>
                <w:szCs w:val="20"/>
              </w:rPr>
              <w:t>din</w:t>
            </w:r>
            <w:r w:rsidRPr="00660242">
              <w:rPr>
                <w:spacing w:val="-7"/>
                <w:sz w:val="20"/>
                <w:szCs w:val="20"/>
              </w:rPr>
              <w:t xml:space="preserve"> </w:t>
            </w:r>
            <w:r w:rsidRPr="00660242">
              <w:rPr>
                <w:sz w:val="20"/>
                <w:szCs w:val="20"/>
              </w:rPr>
              <w:t>amestec</w:t>
            </w:r>
            <w:r w:rsidRPr="00660242">
              <w:rPr>
                <w:spacing w:val="-9"/>
                <w:sz w:val="20"/>
                <w:szCs w:val="20"/>
              </w:rPr>
              <w:t xml:space="preserve"> </w:t>
            </w:r>
            <w:r w:rsidRPr="00660242">
              <w:rPr>
                <w:sz w:val="20"/>
                <w:szCs w:val="20"/>
              </w:rPr>
              <w:t>de</w:t>
            </w:r>
            <w:r w:rsidRPr="00660242">
              <w:rPr>
                <w:spacing w:val="-8"/>
                <w:sz w:val="20"/>
                <w:szCs w:val="20"/>
              </w:rPr>
              <w:t xml:space="preserve"> </w:t>
            </w:r>
            <w:proofErr w:type="spellStart"/>
            <w:r w:rsidRPr="00660242">
              <w:rPr>
                <w:sz w:val="20"/>
                <w:szCs w:val="20"/>
              </w:rPr>
              <w:t>autonivelare</w:t>
            </w:r>
            <w:proofErr w:type="spellEnd"/>
            <w:r w:rsidRPr="00660242">
              <w:rPr>
                <w:spacing w:val="-9"/>
                <w:sz w:val="20"/>
                <w:szCs w:val="20"/>
              </w:rPr>
              <w:t xml:space="preserve"> </w:t>
            </w:r>
            <w:r w:rsidRPr="00660242">
              <w:rPr>
                <w:sz w:val="20"/>
                <w:szCs w:val="20"/>
              </w:rPr>
              <w:t>"</w:t>
            </w:r>
            <w:proofErr w:type="spellStart"/>
            <w:r w:rsidRPr="00660242">
              <w:rPr>
                <w:sz w:val="20"/>
                <w:szCs w:val="20"/>
              </w:rPr>
              <w:t>Nivelir</w:t>
            </w:r>
            <w:proofErr w:type="spellEnd"/>
            <w:r w:rsidRPr="00660242">
              <w:rPr>
                <w:sz w:val="20"/>
                <w:szCs w:val="20"/>
              </w:rPr>
              <w:t>": grosime 10mm</w:t>
            </w:r>
          </w:p>
        </w:tc>
        <w:tc>
          <w:tcPr>
            <w:tcW w:w="1560" w:type="dxa"/>
            <w:tcBorders>
              <w:top w:val="single" w:sz="4" w:space="0" w:color="000000"/>
              <w:bottom w:val="single" w:sz="4" w:space="0" w:color="000000"/>
            </w:tcBorders>
          </w:tcPr>
          <w:p w14:paraId="6B6935A6" w14:textId="77777777" w:rsidR="00660242" w:rsidRPr="00660242" w:rsidRDefault="00660242" w:rsidP="00660242">
            <w:pPr>
              <w:pStyle w:val="TableParagraph"/>
              <w:rPr>
                <w:b/>
                <w:sz w:val="20"/>
                <w:szCs w:val="20"/>
              </w:rPr>
            </w:pPr>
          </w:p>
          <w:p w14:paraId="3E3C0F99"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212F48CF" w14:textId="77777777" w:rsidR="00660242" w:rsidRPr="00660242" w:rsidRDefault="00660242" w:rsidP="00660242">
            <w:pPr>
              <w:pStyle w:val="TableParagraph"/>
              <w:ind w:left="20" w:right="4"/>
              <w:jc w:val="center"/>
              <w:rPr>
                <w:sz w:val="20"/>
                <w:szCs w:val="20"/>
              </w:rPr>
            </w:pPr>
            <w:r w:rsidRPr="00660242">
              <w:rPr>
                <w:spacing w:val="-2"/>
                <w:sz w:val="20"/>
                <w:szCs w:val="20"/>
              </w:rPr>
              <w:t>31,5000</w:t>
            </w:r>
          </w:p>
        </w:tc>
      </w:tr>
      <w:tr w:rsidR="00660242" w:rsidRPr="00660242" w14:paraId="64B3824F" w14:textId="77777777" w:rsidTr="00DF0551">
        <w:trPr>
          <w:trHeight w:val="1109"/>
        </w:trPr>
        <w:tc>
          <w:tcPr>
            <w:tcW w:w="708" w:type="dxa"/>
            <w:tcBorders>
              <w:top w:val="single" w:sz="4" w:space="0" w:color="000000"/>
              <w:bottom w:val="single" w:sz="4" w:space="0" w:color="000000"/>
            </w:tcBorders>
          </w:tcPr>
          <w:p w14:paraId="296E92AE" w14:textId="77777777" w:rsidR="00660242" w:rsidRPr="00660242" w:rsidRDefault="00660242" w:rsidP="00660242">
            <w:pPr>
              <w:pStyle w:val="TableParagraph"/>
              <w:rPr>
                <w:b/>
                <w:sz w:val="20"/>
                <w:szCs w:val="20"/>
              </w:rPr>
            </w:pPr>
          </w:p>
          <w:p w14:paraId="11FDE6A5" w14:textId="77777777" w:rsidR="00660242" w:rsidRPr="00660242" w:rsidRDefault="00660242" w:rsidP="00660242">
            <w:pPr>
              <w:pStyle w:val="TableParagraph"/>
              <w:ind w:left="167"/>
              <w:rPr>
                <w:sz w:val="20"/>
                <w:szCs w:val="20"/>
              </w:rPr>
            </w:pPr>
            <w:r w:rsidRPr="00660242">
              <w:rPr>
                <w:spacing w:val="-5"/>
                <w:sz w:val="20"/>
                <w:szCs w:val="20"/>
              </w:rPr>
              <w:t>37</w:t>
            </w:r>
          </w:p>
        </w:tc>
        <w:tc>
          <w:tcPr>
            <w:tcW w:w="1701" w:type="dxa"/>
            <w:tcBorders>
              <w:top w:val="single" w:sz="4" w:space="0" w:color="000000"/>
              <w:bottom w:val="single" w:sz="4" w:space="0" w:color="000000"/>
            </w:tcBorders>
          </w:tcPr>
          <w:p w14:paraId="5485FBB7" w14:textId="77777777" w:rsidR="00660242" w:rsidRPr="00660242" w:rsidRDefault="00660242" w:rsidP="00660242">
            <w:pPr>
              <w:pStyle w:val="TableParagraph"/>
              <w:rPr>
                <w:b/>
                <w:sz w:val="20"/>
                <w:szCs w:val="20"/>
              </w:rPr>
            </w:pPr>
          </w:p>
          <w:p w14:paraId="33168907" w14:textId="77777777" w:rsidR="00660242" w:rsidRPr="00660242" w:rsidRDefault="00660242" w:rsidP="00660242">
            <w:pPr>
              <w:pStyle w:val="TableParagraph"/>
              <w:ind w:left="108"/>
              <w:rPr>
                <w:sz w:val="20"/>
                <w:szCs w:val="20"/>
              </w:rPr>
            </w:pPr>
            <w:r w:rsidRPr="00660242">
              <w:rPr>
                <w:spacing w:val="-2"/>
                <w:sz w:val="20"/>
                <w:szCs w:val="20"/>
              </w:rPr>
              <w:t>CG36A</w:t>
            </w:r>
          </w:p>
        </w:tc>
        <w:tc>
          <w:tcPr>
            <w:tcW w:w="4961" w:type="dxa"/>
            <w:tcBorders>
              <w:top w:val="single" w:sz="4" w:space="0" w:color="000000"/>
              <w:bottom w:val="single" w:sz="4" w:space="0" w:color="000000"/>
            </w:tcBorders>
          </w:tcPr>
          <w:p w14:paraId="02939A74" w14:textId="77777777" w:rsidR="00660242" w:rsidRPr="00660242" w:rsidRDefault="00660242" w:rsidP="00660242">
            <w:pPr>
              <w:pStyle w:val="TableParagraph"/>
              <w:ind w:left="108"/>
              <w:rPr>
                <w:sz w:val="20"/>
                <w:szCs w:val="20"/>
              </w:rPr>
            </w:pPr>
            <w:r w:rsidRPr="00660242">
              <w:rPr>
                <w:sz w:val="20"/>
                <w:szCs w:val="20"/>
              </w:rPr>
              <w:t xml:space="preserve">Pardoseli din placi laminat </w:t>
            </w:r>
            <w:proofErr w:type="spellStart"/>
            <w:r w:rsidRPr="00660242">
              <w:rPr>
                <w:sz w:val="20"/>
                <w:szCs w:val="20"/>
              </w:rPr>
              <w:t>montale</w:t>
            </w:r>
            <w:proofErr w:type="spellEnd"/>
            <w:r w:rsidRPr="00660242">
              <w:rPr>
                <w:sz w:val="20"/>
                <w:szCs w:val="20"/>
              </w:rPr>
              <w:t xml:space="preserve"> pe uscat cu pozarea stratului sintetic pe suport existent, inclusiv</w:t>
            </w:r>
            <w:r w:rsidRPr="00660242">
              <w:rPr>
                <w:spacing w:val="-6"/>
                <w:sz w:val="20"/>
                <w:szCs w:val="20"/>
              </w:rPr>
              <w:t xml:space="preserve"> </w:t>
            </w:r>
            <w:r w:rsidRPr="00660242">
              <w:rPr>
                <w:sz w:val="20"/>
                <w:szCs w:val="20"/>
              </w:rPr>
              <w:t>plintele</w:t>
            </w:r>
            <w:r w:rsidRPr="00660242">
              <w:rPr>
                <w:spacing w:val="-7"/>
                <w:sz w:val="20"/>
                <w:szCs w:val="20"/>
              </w:rPr>
              <w:t xml:space="preserve"> </w:t>
            </w:r>
            <w:r w:rsidRPr="00660242">
              <w:rPr>
                <w:sz w:val="20"/>
                <w:szCs w:val="20"/>
              </w:rPr>
              <w:t>de</w:t>
            </w:r>
            <w:r w:rsidRPr="00660242">
              <w:rPr>
                <w:spacing w:val="-7"/>
                <w:sz w:val="20"/>
                <w:szCs w:val="20"/>
              </w:rPr>
              <w:t xml:space="preserve"> </w:t>
            </w:r>
            <w:r w:rsidRPr="00660242">
              <w:rPr>
                <w:sz w:val="20"/>
                <w:szCs w:val="20"/>
              </w:rPr>
              <w:t>lemn</w:t>
            </w:r>
            <w:r w:rsidRPr="00660242">
              <w:rPr>
                <w:spacing w:val="-6"/>
                <w:sz w:val="20"/>
                <w:szCs w:val="20"/>
              </w:rPr>
              <w:t xml:space="preserve"> </w:t>
            </w:r>
            <w:r w:rsidRPr="00660242">
              <w:rPr>
                <w:sz w:val="20"/>
                <w:szCs w:val="20"/>
              </w:rPr>
              <w:t>si</w:t>
            </w:r>
            <w:r w:rsidRPr="00660242">
              <w:rPr>
                <w:spacing w:val="-6"/>
                <w:sz w:val="20"/>
                <w:szCs w:val="20"/>
              </w:rPr>
              <w:t xml:space="preserve"> </w:t>
            </w:r>
            <w:proofErr w:type="spellStart"/>
            <w:r w:rsidRPr="00660242">
              <w:rPr>
                <w:sz w:val="20"/>
                <w:szCs w:val="20"/>
              </w:rPr>
              <w:t>curatarea</w:t>
            </w:r>
            <w:proofErr w:type="spellEnd"/>
            <w:r w:rsidRPr="00660242">
              <w:rPr>
                <w:sz w:val="20"/>
                <w:szCs w:val="20"/>
              </w:rPr>
              <w:t>,</w:t>
            </w:r>
            <w:r w:rsidRPr="00660242">
              <w:rPr>
                <w:spacing w:val="-6"/>
                <w:sz w:val="20"/>
                <w:szCs w:val="20"/>
              </w:rPr>
              <w:t xml:space="preserve"> </w:t>
            </w:r>
            <w:r w:rsidRPr="00660242">
              <w:rPr>
                <w:sz w:val="20"/>
                <w:szCs w:val="20"/>
              </w:rPr>
              <w:t>in</w:t>
            </w:r>
            <w:r w:rsidRPr="00660242">
              <w:rPr>
                <w:spacing w:val="-6"/>
                <w:sz w:val="20"/>
                <w:szCs w:val="20"/>
              </w:rPr>
              <w:t xml:space="preserve"> </w:t>
            </w:r>
            <w:proofErr w:type="spellStart"/>
            <w:r w:rsidRPr="00660242">
              <w:rPr>
                <w:sz w:val="20"/>
                <w:szCs w:val="20"/>
              </w:rPr>
              <w:t>incaperii</w:t>
            </w:r>
            <w:proofErr w:type="spellEnd"/>
            <w:r w:rsidRPr="00660242">
              <w:rPr>
                <w:sz w:val="20"/>
                <w:szCs w:val="20"/>
              </w:rPr>
              <w:t xml:space="preserve"> mai mare de 16 mp gr. 12mm, clasa de trafic 33</w:t>
            </w:r>
          </w:p>
        </w:tc>
        <w:tc>
          <w:tcPr>
            <w:tcW w:w="1560" w:type="dxa"/>
            <w:tcBorders>
              <w:top w:val="single" w:sz="4" w:space="0" w:color="000000"/>
              <w:bottom w:val="single" w:sz="4" w:space="0" w:color="000000"/>
            </w:tcBorders>
          </w:tcPr>
          <w:p w14:paraId="7398FD80" w14:textId="77777777" w:rsidR="00660242" w:rsidRPr="00660242" w:rsidRDefault="00660242" w:rsidP="00660242">
            <w:pPr>
              <w:pStyle w:val="TableParagraph"/>
              <w:rPr>
                <w:b/>
                <w:sz w:val="20"/>
                <w:szCs w:val="20"/>
              </w:rPr>
            </w:pPr>
          </w:p>
          <w:p w14:paraId="4F41FB88" w14:textId="77777777" w:rsidR="00660242" w:rsidRPr="00660242" w:rsidRDefault="00660242" w:rsidP="00660242">
            <w:pPr>
              <w:pStyle w:val="TableParagraph"/>
              <w:ind w:left="20" w:right="1"/>
              <w:jc w:val="center"/>
              <w:rPr>
                <w:sz w:val="20"/>
                <w:szCs w:val="20"/>
              </w:rPr>
            </w:pPr>
            <w:r w:rsidRPr="00660242">
              <w:rPr>
                <w:spacing w:val="-5"/>
                <w:sz w:val="20"/>
                <w:szCs w:val="20"/>
              </w:rPr>
              <w:t>m2</w:t>
            </w:r>
          </w:p>
        </w:tc>
        <w:tc>
          <w:tcPr>
            <w:tcW w:w="1560" w:type="dxa"/>
            <w:tcBorders>
              <w:top w:val="single" w:sz="4" w:space="0" w:color="000000"/>
              <w:bottom w:val="single" w:sz="4" w:space="0" w:color="000000"/>
            </w:tcBorders>
          </w:tcPr>
          <w:p w14:paraId="315B6DB1" w14:textId="77777777" w:rsidR="00660242" w:rsidRPr="00660242" w:rsidRDefault="00660242" w:rsidP="00660242">
            <w:pPr>
              <w:pStyle w:val="TableParagraph"/>
              <w:rPr>
                <w:b/>
                <w:sz w:val="20"/>
                <w:szCs w:val="20"/>
              </w:rPr>
            </w:pPr>
          </w:p>
          <w:p w14:paraId="1B8BFE9D" w14:textId="77777777" w:rsidR="00660242" w:rsidRPr="00660242" w:rsidRDefault="00660242" w:rsidP="00660242">
            <w:pPr>
              <w:pStyle w:val="TableParagraph"/>
              <w:ind w:left="20" w:right="4"/>
              <w:jc w:val="center"/>
              <w:rPr>
                <w:sz w:val="20"/>
                <w:szCs w:val="20"/>
              </w:rPr>
            </w:pPr>
            <w:r w:rsidRPr="00660242">
              <w:rPr>
                <w:spacing w:val="-2"/>
                <w:sz w:val="20"/>
                <w:szCs w:val="20"/>
              </w:rPr>
              <w:t>15,7000</w:t>
            </w:r>
          </w:p>
        </w:tc>
      </w:tr>
      <w:tr w:rsidR="00660242" w14:paraId="0BC608C0" w14:textId="77777777" w:rsidTr="00DF0551">
        <w:trPr>
          <w:trHeight w:val="506"/>
        </w:trPr>
        <w:tc>
          <w:tcPr>
            <w:tcW w:w="708" w:type="dxa"/>
            <w:tcBorders>
              <w:top w:val="single" w:sz="4" w:space="0" w:color="000000"/>
              <w:bottom w:val="single" w:sz="4" w:space="0" w:color="000000"/>
            </w:tcBorders>
          </w:tcPr>
          <w:p w14:paraId="559AF028" w14:textId="77777777" w:rsidR="00660242" w:rsidRDefault="00660242" w:rsidP="00F77BFE">
            <w:pPr>
              <w:pStyle w:val="TableParagraph"/>
            </w:pPr>
          </w:p>
        </w:tc>
        <w:tc>
          <w:tcPr>
            <w:tcW w:w="1701" w:type="dxa"/>
            <w:tcBorders>
              <w:top w:val="single" w:sz="4" w:space="0" w:color="000000"/>
              <w:bottom w:val="single" w:sz="4" w:space="0" w:color="000000"/>
            </w:tcBorders>
          </w:tcPr>
          <w:p w14:paraId="33FC181B" w14:textId="77777777" w:rsidR="00660242" w:rsidRDefault="00660242" w:rsidP="00F77BFE">
            <w:pPr>
              <w:pStyle w:val="TableParagraph"/>
            </w:pPr>
          </w:p>
        </w:tc>
        <w:tc>
          <w:tcPr>
            <w:tcW w:w="4961" w:type="dxa"/>
            <w:tcBorders>
              <w:top w:val="single" w:sz="4" w:space="0" w:color="000000"/>
              <w:bottom w:val="single" w:sz="4" w:space="0" w:color="000000"/>
            </w:tcBorders>
          </w:tcPr>
          <w:p w14:paraId="69359B06" w14:textId="77777777" w:rsidR="00660242" w:rsidRDefault="00660242" w:rsidP="00F77BFE">
            <w:pPr>
              <w:pStyle w:val="TableParagraph"/>
              <w:spacing w:line="251" w:lineRule="exact"/>
              <w:ind w:left="108"/>
              <w:rPr>
                <w:b/>
              </w:rPr>
            </w:pPr>
            <w:r>
              <w:rPr>
                <w:b/>
              </w:rPr>
              <w:t>Capitolul</w:t>
            </w:r>
            <w:r>
              <w:rPr>
                <w:b/>
                <w:spacing w:val="-3"/>
              </w:rPr>
              <w:t xml:space="preserve"> </w:t>
            </w:r>
            <w:r>
              <w:rPr>
                <w:b/>
              </w:rPr>
              <w:t>1.1.5.</w:t>
            </w:r>
            <w:r>
              <w:rPr>
                <w:b/>
                <w:spacing w:val="-3"/>
              </w:rPr>
              <w:t xml:space="preserve"> </w:t>
            </w:r>
            <w:proofErr w:type="spellStart"/>
            <w:r>
              <w:rPr>
                <w:b/>
                <w:spacing w:val="-2"/>
              </w:rPr>
              <w:t>Timplarie</w:t>
            </w:r>
            <w:proofErr w:type="spellEnd"/>
          </w:p>
        </w:tc>
        <w:tc>
          <w:tcPr>
            <w:tcW w:w="1560" w:type="dxa"/>
            <w:tcBorders>
              <w:top w:val="single" w:sz="4" w:space="0" w:color="000000"/>
              <w:bottom w:val="single" w:sz="4" w:space="0" w:color="000000"/>
            </w:tcBorders>
          </w:tcPr>
          <w:p w14:paraId="48891F81" w14:textId="77777777" w:rsidR="00660242" w:rsidRDefault="00660242" w:rsidP="00F77BFE">
            <w:pPr>
              <w:pStyle w:val="TableParagraph"/>
            </w:pPr>
          </w:p>
        </w:tc>
        <w:tc>
          <w:tcPr>
            <w:tcW w:w="1560" w:type="dxa"/>
            <w:tcBorders>
              <w:top w:val="single" w:sz="4" w:space="0" w:color="000000"/>
              <w:bottom w:val="single" w:sz="4" w:space="0" w:color="000000"/>
              <w:right w:val="single" w:sz="4" w:space="0" w:color="000000"/>
            </w:tcBorders>
          </w:tcPr>
          <w:p w14:paraId="4F8A6809" w14:textId="77777777" w:rsidR="00660242" w:rsidRDefault="00660242" w:rsidP="00F77BFE">
            <w:pPr>
              <w:pStyle w:val="TableParagraph"/>
            </w:pPr>
          </w:p>
        </w:tc>
      </w:tr>
      <w:tr w:rsidR="00660242" w14:paraId="6434B063" w14:textId="77777777" w:rsidTr="00DF0551">
        <w:trPr>
          <w:trHeight w:val="1104"/>
        </w:trPr>
        <w:tc>
          <w:tcPr>
            <w:tcW w:w="708" w:type="dxa"/>
            <w:tcBorders>
              <w:top w:val="single" w:sz="4" w:space="0" w:color="000000"/>
              <w:bottom w:val="single" w:sz="4" w:space="0" w:color="000000"/>
            </w:tcBorders>
          </w:tcPr>
          <w:p w14:paraId="474A5B4E" w14:textId="77777777" w:rsidR="00660242" w:rsidRDefault="00660242" w:rsidP="00F77BFE">
            <w:pPr>
              <w:pStyle w:val="TableParagraph"/>
              <w:spacing w:before="136"/>
              <w:rPr>
                <w:b/>
                <w:sz w:val="24"/>
              </w:rPr>
            </w:pPr>
          </w:p>
          <w:p w14:paraId="0A9DA9F6" w14:textId="77777777" w:rsidR="00660242" w:rsidRDefault="00660242" w:rsidP="00F77BFE">
            <w:pPr>
              <w:pStyle w:val="TableParagraph"/>
              <w:ind w:left="107"/>
              <w:rPr>
                <w:sz w:val="24"/>
              </w:rPr>
            </w:pPr>
            <w:r>
              <w:rPr>
                <w:spacing w:val="-5"/>
                <w:sz w:val="24"/>
              </w:rPr>
              <w:t>38</w:t>
            </w:r>
          </w:p>
        </w:tc>
        <w:tc>
          <w:tcPr>
            <w:tcW w:w="1701" w:type="dxa"/>
            <w:tcBorders>
              <w:top w:val="single" w:sz="4" w:space="0" w:color="000000"/>
              <w:bottom w:val="single" w:sz="4" w:space="0" w:color="000000"/>
            </w:tcBorders>
          </w:tcPr>
          <w:p w14:paraId="5D8E080D" w14:textId="77777777" w:rsidR="00660242" w:rsidRDefault="00660242" w:rsidP="00F77BFE">
            <w:pPr>
              <w:pStyle w:val="TableParagraph"/>
              <w:spacing w:before="275"/>
              <w:ind w:left="108"/>
              <w:rPr>
                <w:sz w:val="24"/>
              </w:rPr>
            </w:pPr>
            <w:r>
              <w:rPr>
                <w:spacing w:val="-2"/>
                <w:sz w:val="24"/>
              </w:rPr>
              <w:t>CK21A</w:t>
            </w:r>
          </w:p>
        </w:tc>
        <w:tc>
          <w:tcPr>
            <w:tcW w:w="4961" w:type="dxa"/>
            <w:tcBorders>
              <w:top w:val="single" w:sz="4" w:space="0" w:color="000000"/>
              <w:bottom w:val="single" w:sz="4" w:space="0" w:color="000000"/>
            </w:tcBorders>
          </w:tcPr>
          <w:p w14:paraId="2CD7B1B7" w14:textId="77777777" w:rsidR="00660242" w:rsidRDefault="00660242" w:rsidP="00F77BFE">
            <w:pPr>
              <w:pStyle w:val="TableParagraph"/>
              <w:ind w:left="108" w:right="113"/>
              <w:rPr>
                <w:sz w:val="24"/>
              </w:rPr>
            </w:pPr>
            <w:proofErr w:type="spellStart"/>
            <w:r>
              <w:rPr>
                <w:sz w:val="24"/>
              </w:rPr>
              <w:t>Usi</w:t>
            </w:r>
            <w:proofErr w:type="spellEnd"/>
            <w:r>
              <w:rPr>
                <w:spacing w:val="-6"/>
                <w:sz w:val="24"/>
              </w:rPr>
              <w:t xml:space="preserve"> </w:t>
            </w:r>
            <w:proofErr w:type="spellStart"/>
            <w:r>
              <w:rPr>
                <w:sz w:val="24"/>
              </w:rPr>
              <w:t>confectionate</w:t>
            </w:r>
            <w:proofErr w:type="spellEnd"/>
            <w:r>
              <w:rPr>
                <w:spacing w:val="-7"/>
                <w:sz w:val="24"/>
              </w:rPr>
              <w:t xml:space="preserve"> </w:t>
            </w:r>
            <w:r>
              <w:rPr>
                <w:sz w:val="24"/>
              </w:rPr>
              <w:t>din</w:t>
            </w:r>
            <w:r>
              <w:rPr>
                <w:spacing w:val="-6"/>
                <w:sz w:val="24"/>
              </w:rPr>
              <w:t xml:space="preserve"> </w:t>
            </w:r>
            <w:r>
              <w:rPr>
                <w:sz w:val="24"/>
              </w:rPr>
              <w:t>profiluri</w:t>
            </w:r>
            <w:r>
              <w:rPr>
                <w:spacing w:val="-6"/>
                <w:sz w:val="24"/>
              </w:rPr>
              <w:t xml:space="preserve"> </w:t>
            </w:r>
            <w:r>
              <w:rPr>
                <w:sz w:val="24"/>
              </w:rPr>
              <w:t>din</w:t>
            </w:r>
            <w:r>
              <w:rPr>
                <w:spacing w:val="-6"/>
                <w:sz w:val="24"/>
              </w:rPr>
              <w:t xml:space="preserve"> </w:t>
            </w:r>
            <w:r>
              <w:rPr>
                <w:sz w:val="24"/>
              </w:rPr>
              <w:t>aluminiu,</w:t>
            </w:r>
            <w:r>
              <w:rPr>
                <w:spacing w:val="-6"/>
                <w:sz w:val="24"/>
              </w:rPr>
              <w:t xml:space="preserve"> </w:t>
            </w:r>
            <w:proofErr w:type="spellStart"/>
            <w:r>
              <w:rPr>
                <w:sz w:val="24"/>
              </w:rPr>
              <w:t>Usa</w:t>
            </w:r>
            <w:proofErr w:type="spellEnd"/>
            <w:r>
              <w:rPr>
                <w:sz w:val="24"/>
              </w:rPr>
              <w:t xml:space="preserve"> glisanta cu rama din aluminiu umplutura din sticla securizata cu </w:t>
            </w:r>
            <w:proofErr w:type="spellStart"/>
            <w:r>
              <w:rPr>
                <w:sz w:val="24"/>
              </w:rPr>
              <w:t>fisii</w:t>
            </w:r>
            <w:proofErr w:type="spellEnd"/>
            <w:r>
              <w:rPr>
                <w:sz w:val="24"/>
              </w:rPr>
              <w:t xml:space="preserve"> mate</w:t>
            </w:r>
          </w:p>
        </w:tc>
        <w:tc>
          <w:tcPr>
            <w:tcW w:w="1560" w:type="dxa"/>
            <w:tcBorders>
              <w:top w:val="single" w:sz="4" w:space="0" w:color="000000"/>
              <w:bottom w:val="single" w:sz="4" w:space="0" w:color="000000"/>
            </w:tcBorders>
          </w:tcPr>
          <w:p w14:paraId="69C98EE6" w14:textId="77777777" w:rsidR="00660242" w:rsidRDefault="00660242" w:rsidP="00F77BFE">
            <w:pPr>
              <w:pStyle w:val="TableParagraph"/>
              <w:spacing w:before="136"/>
              <w:rPr>
                <w:b/>
                <w:sz w:val="24"/>
              </w:rPr>
            </w:pPr>
          </w:p>
          <w:p w14:paraId="747BEA17"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50D05AB5" w14:textId="77777777" w:rsidR="00660242" w:rsidRDefault="00660242" w:rsidP="00F77BFE">
            <w:pPr>
              <w:pStyle w:val="TableParagraph"/>
              <w:spacing w:before="275"/>
              <w:ind w:left="20" w:right="4"/>
              <w:jc w:val="center"/>
              <w:rPr>
                <w:sz w:val="24"/>
              </w:rPr>
            </w:pPr>
            <w:r>
              <w:rPr>
                <w:spacing w:val="-2"/>
                <w:sz w:val="24"/>
              </w:rPr>
              <w:t>6,6000</w:t>
            </w:r>
          </w:p>
        </w:tc>
      </w:tr>
      <w:tr w:rsidR="00660242" w14:paraId="0B046215" w14:textId="77777777" w:rsidTr="00DF0551">
        <w:trPr>
          <w:trHeight w:val="1012"/>
        </w:trPr>
        <w:tc>
          <w:tcPr>
            <w:tcW w:w="708" w:type="dxa"/>
            <w:tcBorders>
              <w:top w:val="single" w:sz="4" w:space="0" w:color="000000"/>
              <w:bottom w:val="single" w:sz="4" w:space="0" w:color="000000"/>
            </w:tcBorders>
          </w:tcPr>
          <w:p w14:paraId="545FAF9D" w14:textId="77777777" w:rsidR="00660242" w:rsidRDefault="00660242" w:rsidP="00F77BFE">
            <w:pPr>
              <w:pStyle w:val="TableParagraph"/>
            </w:pPr>
          </w:p>
        </w:tc>
        <w:tc>
          <w:tcPr>
            <w:tcW w:w="1701" w:type="dxa"/>
            <w:tcBorders>
              <w:top w:val="single" w:sz="4" w:space="0" w:color="000000"/>
              <w:bottom w:val="single" w:sz="4" w:space="0" w:color="000000"/>
            </w:tcBorders>
          </w:tcPr>
          <w:p w14:paraId="75E0F838" w14:textId="77777777" w:rsidR="00660242" w:rsidRDefault="00660242" w:rsidP="00F77BFE">
            <w:pPr>
              <w:pStyle w:val="TableParagraph"/>
            </w:pPr>
          </w:p>
        </w:tc>
        <w:tc>
          <w:tcPr>
            <w:tcW w:w="4961" w:type="dxa"/>
            <w:tcBorders>
              <w:top w:val="single" w:sz="4" w:space="0" w:color="000000"/>
              <w:bottom w:val="single" w:sz="4" w:space="0" w:color="000000"/>
            </w:tcBorders>
          </w:tcPr>
          <w:p w14:paraId="529F628C" w14:textId="77777777" w:rsidR="00660242" w:rsidRDefault="00660242" w:rsidP="00F77BFE">
            <w:pPr>
              <w:pStyle w:val="TableParagraph"/>
              <w:spacing w:line="251" w:lineRule="exact"/>
              <w:ind w:left="108"/>
              <w:rPr>
                <w:b/>
              </w:rPr>
            </w:pPr>
            <w:r>
              <w:rPr>
                <w:b/>
              </w:rPr>
              <w:t>Capitolul</w:t>
            </w:r>
            <w:r>
              <w:rPr>
                <w:b/>
                <w:spacing w:val="-4"/>
              </w:rPr>
              <w:t xml:space="preserve"> </w:t>
            </w:r>
            <w:r>
              <w:rPr>
                <w:b/>
              </w:rPr>
              <w:t>1.2.</w:t>
            </w:r>
            <w:r>
              <w:rPr>
                <w:b/>
                <w:spacing w:val="-3"/>
              </w:rPr>
              <w:t xml:space="preserve"> </w:t>
            </w:r>
            <w:r>
              <w:rPr>
                <w:b/>
              </w:rPr>
              <w:t>Cabinet</w:t>
            </w:r>
            <w:r>
              <w:rPr>
                <w:b/>
                <w:spacing w:val="-3"/>
              </w:rPr>
              <w:t xml:space="preserve"> </w:t>
            </w:r>
            <w:r>
              <w:rPr>
                <w:b/>
                <w:spacing w:val="-5"/>
              </w:rPr>
              <w:t>109</w:t>
            </w:r>
          </w:p>
          <w:p w14:paraId="47946568" w14:textId="77777777" w:rsidR="00660242" w:rsidRDefault="00660242" w:rsidP="00F77BFE">
            <w:pPr>
              <w:pStyle w:val="TableParagraph"/>
              <w:rPr>
                <w:b/>
              </w:rPr>
            </w:pPr>
          </w:p>
          <w:p w14:paraId="23032ABD" w14:textId="77777777" w:rsidR="00660242" w:rsidRDefault="00660242" w:rsidP="00F77BFE">
            <w:pPr>
              <w:pStyle w:val="TableParagraph"/>
              <w:ind w:left="108"/>
              <w:rPr>
                <w:b/>
              </w:rPr>
            </w:pPr>
            <w:r>
              <w:rPr>
                <w:b/>
              </w:rPr>
              <w:t>Capitolul</w:t>
            </w:r>
            <w:r>
              <w:rPr>
                <w:b/>
                <w:spacing w:val="-4"/>
              </w:rPr>
              <w:t xml:space="preserve"> </w:t>
            </w:r>
            <w:r>
              <w:rPr>
                <w:b/>
              </w:rPr>
              <w:t>1.2.1.</w:t>
            </w:r>
            <w:r>
              <w:rPr>
                <w:b/>
                <w:spacing w:val="-3"/>
              </w:rPr>
              <w:t xml:space="preserve"> </w:t>
            </w:r>
            <w:proofErr w:type="spellStart"/>
            <w:r>
              <w:rPr>
                <w:b/>
              </w:rPr>
              <w:t>Lucrari</w:t>
            </w:r>
            <w:proofErr w:type="spellEnd"/>
            <w:r>
              <w:rPr>
                <w:b/>
                <w:spacing w:val="-4"/>
              </w:rPr>
              <w:t xml:space="preserve"> </w:t>
            </w:r>
            <w:r>
              <w:rPr>
                <w:b/>
              </w:rPr>
              <w:t>de</w:t>
            </w:r>
            <w:r>
              <w:rPr>
                <w:b/>
                <w:spacing w:val="-3"/>
              </w:rPr>
              <w:t xml:space="preserve"> </w:t>
            </w:r>
            <w:r>
              <w:rPr>
                <w:b/>
                <w:spacing w:val="-2"/>
              </w:rPr>
              <w:t>demolare</w:t>
            </w:r>
          </w:p>
        </w:tc>
        <w:tc>
          <w:tcPr>
            <w:tcW w:w="1560" w:type="dxa"/>
            <w:tcBorders>
              <w:top w:val="single" w:sz="4" w:space="0" w:color="000000"/>
              <w:bottom w:val="single" w:sz="4" w:space="0" w:color="000000"/>
            </w:tcBorders>
          </w:tcPr>
          <w:p w14:paraId="4B8B53F9" w14:textId="77777777" w:rsidR="00660242" w:rsidRDefault="00660242" w:rsidP="00F77BFE">
            <w:pPr>
              <w:pStyle w:val="TableParagraph"/>
            </w:pPr>
          </w:p>
        </w:tc>
        <w:tc>
          <w:tcPr>
            <w:tcW w:w="1560" w:type="dxa"/>
            <w:tcBorders>
              <w:top w:val="single" w:sz="4" w:space="0" w:color="000000"/>
              <w:bottom w:val="single" w:sz="4" w:space="0" w:color="000000"/>
              <w:right w:val="single" w:sz="4" w:space="0" w:color="000000"/>
            </w:tcBorders>
          </w:tcPr>
          <w:p w14:paraId="3B2163F4" w14:textId="77777777" w:rsidR="00660242" w:rsidRDefault="00660242" w:rsidP="00F77BFE">
            <w:pPr>
              <w:pStyle w:val="TableParagraph"/>
            </w:pPr>
          </w:p>
        </w:tc>
      </w:tr>
      <w:tr w:rsidR="00660242" w14:paraId="50017E7E" w14:textId="77777777" w:rsidTr="00DF0551">
        <w:trPr>
          <w:trHeight w:val="242"/>
        </w:trPr>
        <w:tc>
          <w:tcPr>
            <w:tcW w:w="708" w:type="dxa"/>
            <w:tcBorders>
              <w:top w:val="single" w:sz="4" w:space="0" w:color="000000"/>
              <w:bottom w:val="single" w:sz="4" w:space="0" w:color="000000"/>
            </w:tcBorders>
          </w:tcPr>
          <w:p w14:paraId="42337C52" w14:textId="77777777" w:rsidR="00660242" w:rsidRDefault="00660242" w:rsidP="00DF0551">
            <w:pPr>
              <w:pStyle w:val="TableParagraph"/>
              <w:ind w:left="107"/>
              <w:rPr>
                <w:sz w:val="24"/>
              </w:rPr>
            </w:pPr>
            <w:r>
              <w:rPr>
                <w:spacing w:val="-5"/>
                <w:sz w:val="24"/>
              </w:rPr>
              <w:t>39</w:t>
            </w:r>
          </w:p>
        </w:tc>
        <w:tc>
          <w:tcPr>
            <w:tcW w:w="1701" w:type="dxa"/>
            <w:tcBorders>
              <w:top w:val="single" w:sz="4" w:space="0" w:color="000000"/>
              <w:bottom w:val="single" w:sz="4" w:space="0" w:color="000000"/>
            </w:tcBorders>
          </w:tcPr>
          <w:p w14:paraId="4C353493" w14:textId="77777777" w:rsidR="00660242" w:rsidRDefault="00660242" w:rsidP="00DF0551">
            <w:pPr>
              <w:pStyle w:val="TableParagraph"/>
              <w:spacing w:line="275" w:lineRule="exact"/>
              <w:ind w:left="108"/>
              <w:rPr>
                <w:sz w:val="24"/>
              </w:rPr>
            </w:pPr>
            <w:r>
              <w:rPr>
                <w:spacing w:val="-2"/>
                <w:sz w:val="24"/>
              </w:rPr>
              <w:t>RpCJ35A</w:t>
            </w:r>
          </w:p>
        </w:tc>
        <w:tc>
          <w:tcPr>
            <w:tcW w:w="4961" w:type="dxa"/>
            <w:tcBorders>
              <w:top w:val="single" w:sz="4" w:space="0" w:color="000000"/>
              <w:bottom w:val="single" w:sz="4" w:space="0" w:color="000000"/>
            </w:tcBorders>
          </w:tcPr>
          <w:p w14:paraId="302EBCA0" w14:textId="77777777" w:rsidR="00660242" w:rsidRDefault="00660242" w:rsidP="00DF0551">
            <w:pPr>
              <w:pStyle w:val="TableParagraph"/>
              <w:spacing w:line="275" w:lineRule="exact"/>
              <w:ind w:left="108"/>
              <w:rPr>
                <w:sz w:val="24"/>
              </w:rPr>
            </w:pPr>
            <w:r>
              <w:rPr>
                <w:sz w:val="24"/>
              </w:rPr>
              <w:t>Desfaceri</w:t>
            </w:r>
            <w:r>
              <w:rPr>
                <w:spacing w:val="-2"/>
                <w:sz w:val="24"/>
              </w:rPr>
              <w:t xml:space="preserve"> </w:t>
            </w:r>
            <w:r>
              <w:rPr>
                <w:sz w:val="24"/>
              </w:rPr>
              <w:t>de</w:t>
            </w:r>
            <w:r>
              <w:rPr>
                <w:spacing w:val="-3"/>
                <w:sz w:val="24"/>
              </w:rPr>
              <w:t xml:space="preserve"> </w:t>
            </w:r>
            <w:r>
              <w:rPr>
                <w:sz w:val="24"/>
              </w:rPr>
              <w:t>tencuieli</w:t>
            </w:r>
            <w:r>
              <w:rPr>
                <w:spacing w:val="-1"/>
                <w:sz w:val="24"/>
              </w:rPr>
              <w:t xml:space="preserve"> </w:t>
            </w:r>
            <w:r>
              <w:rPr>
                <w:sz w:val="24"/>
              </w:rPr>
              <w:t>interioare</w:t>
            </w:r>
            <w:r>
              <w:rPr>
                <w:spacing w:val="-2"/>
                <w:sz w:val="24"/>
              </w:rPr>
              <w:t xml:space="preserve"> </w:t>
            </w:r>
            <w:r>
              <w:rPr>
                <w:sz w:val="24"/>
              </w:rPr>
              <w:t>la</w:t>
            </w:r>
            <w:r>
              <w:rPr>
                <w:spacing w:val="-1"/>
                <w:sz w:val="24"/>
              </w:rPr>
              <w:t xml:space="preserve"> </w:t>
            </w:r>
            <w:proofErr w:type="spellStart"/>
            <w:r>
              <w:rPr>
                <w:spacing w:val="-2"/>
                <w:sz w:val="24"/>
              </w:rPr>
              <w:t>pereti</w:t>
            </w:r>
            <w:proofErr w:type="spellEnd"/>
          </w:p>
        </w:tc>
        <w:tc>
          <w:tcPr>
            <w:tcW w:w="1560" w:type="dxa"/>
            <w:tcBorders>
              <w:top w:val="single" w:sz="4" w:space="0" w:color="000000"/>
              <w:bottom w:val="single" w:sz="4" w:space="0" w:color="000000"/>
            </w:tcBorders>
          </w:tcPr>
          <w:p w14:paraId="0C071C12" w14:textId="77777777" w:rsidR="00660242" w:rsidRDefault="00660242" w:rsidP="00DF0551">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07CC9F22" w14:textId="77777777" w:rsidR="00660242" w:rsidRDefault="00660242" w:rsidP="00DF0551">
            <w:pPr>
              <w:pStyle w:val="TableParagraph"/>
              <w:spacing w:line="275" w:lineRule="exact"/>
              <w:ind w:left="20" w:right="4"/>
              <w:jc w:val="center"/>
              <w:rPr>
                <w:sz w:val="24"/>
              </w:rPr>
            </w:pPr>
            <w:r>
              <w:rPr>
                <w:spacing w:val="-2"/>
                <w:sz w:val="24"/>
              </w:rPr>
              <w:t>41,8000</w:t>
            </w:r>
          </w:p>
        </w:tc>
      </w:tr>
      <w:tr w:rsidR="00660242" w14:paraId="14817927" w14:textId="77777777" w:rsidTr="00DF0551">
        <w:trPr>
          <w:trHeight w:val="534"/>
        </w:trPr>
        <w:tc>
          <w:tcPr>
            <w:tcW w:w="708" w:type="dxa"/>
            <w:tcBorders>
              <w:top w:val="single" w:sz="4" w:space="0" w:color="000000"/>
              <w:bottom w:val="single" w:sz="4" w:space="0" w:color="000000"/>
            </w:tcBorders>
          </w:tcPr>
          <w:p w14:paraId="645E88E1" w14:textId="77777777" w:rsidR="00660242" w:rsidRDefault="00660242" w:rsidP="00DF0551">
            <w:pPr>
              <w:pStyle w:val="TableParagraph"/>
              <w:ind w:left="167"/>
              <w:rPr>
                <w:sz w:val="24"/>
              </w:rPr>
            </w:pPr>
            <w:r>
              <w:rPr>
                <w:spacing w:val="-5"/>
                <w:sz w:val="24"/>
              </w:rPr>
              <w:t>40</w:t>
            </w:r>
          </w:p>
        </w:tc>
        <w:tc>
          <w:tcPr>
            <w:tcW w:w="1701" w:type="dxa"/>
            <w:tcBorders>
              <w:top w:val="single" w:sz="4" w:space="0" w:color="000000"/>
              <w:bottom w:val="single" w:sz="4" w:space="0" w:color="000000"/>
            </w:tcBorders>
          </w:tcPr>
          <w:p w14:paraId="19B6092A" w14:textId="77777777" w:rsidR="00660242" w:rsidRDefault="00660242" w:rsidP="00DF0551">
            <w:pPr>
              <w:pStyle w:val="TableParagraph"/>
              <w:ind w:left="108"/>
              <w:rPr>
                <w:sz w:val="24"/>
              </w:rPr>
            </w:pPr>
            <w:r>
              <w:rPr>
                <w:spacing w:val="-2"/>
                <w:sz w:val="24"/>
              </w:rPr>
              <w:t>RpCK41C</w:t>
            </w:r>
          </w:p>
        </w:tc>
        <w:tc>
          <w:tcPr>
            <w:tcW w:w="4961" w:type="dxa"/>
            <w:tcBorders>
              <w:top w:val="single" w:sz="4" w:space="0" w:color="000000"/>
              <w:bottom w:val="single" w:sz="4" w:space="0" w:color="000000"/>
            </w:tcBorders>
          </w:tcPr>
          <w:p w14:paraId="778A5989" w14:textId="77777777" w:rsidR="00660242" w:rsidRDefault="00660242" w:rsidP="00DF0551">
            <w:pPr>
              <w:pStyle w:val="TableParagraph"/>
              <w:ind w:left="108"/>
              <w:rPr>
                <w:sz w:val="24"/>
              </w:rPr>
            </w:pPr>
            <w:r>
              <w:rPr>
                <w:sz w:val="24"/>
              </w:rPr>
              <w:t>Desfacerea</w:t>
            </w:r>
            <w:r>
              <w:rPr>
                <w:spacing w:val="-7"/>
                <w:sz w:val="24"/>
              </w:rPr>
              <w:t xml:space="preserve"> </w:t>
            </w:r>
            <w:r>
              <w:rPr>
                <w:sz w:val="24"/>
              </w:rPr>
              <w:t>pardoselilor</w:t>
            </w:r>
            <w:r>
              <w:rPr>
                <w:spacing w:val="-6"/>
                <w:sz w:val="24"/>
              </w:rPr>
              <w:t xml:space="preserve"> </w:t>
            </w:r>
            <w:r>
              <w:rPr>
                <w:sz w:val="24"/>
              </w:rPr>
              <w:t>din</w:t>
            </w:r>
            <w:r>
              <w:rPr>
                <w:spacing w:val="-6"/>
                <w:sz w:val="24"/>
              </w:rPr>
              <w:t xml:space="preserve"> </w:t>
            </w:r>
            <w:r>
              <w:rPr>
                <w:sz w:val="24"/>
              </w:rPr>
              <w:t>covor</w:t>
            </w:r>
            <w:r>
              <w:rPr>
                <w:spacing w:val="-8"/>
                <w:sz w:val="24"/>
              </w:rPr>
              <w:t xml:space="preserve"> </w:t>
            </w:r>
            <w:r>
              <w:rPr>
                <w:sz w:val="24"/>
              </w:rPr>
              <w:t>din</w:t>
            </w:r>
            <w:r>
              <w:rPr>
                <w:spacing w:val="-6"/>
                <w:sz w:val="24"/>
              </w:rPr>
              <w:t xml:space="preserve"> </w:t>
            </w:r>
            <w:r>
              <w:rPr>
                <w:sz w:val="24"/>
              </w:rPr>
              <w:t>PVC</w:t>
            </w:r>
            <w:r>
              <w:rPr>
                <w:spacing w:val="-6"/>
                <w:sz w:val="24"/>
              </w:rPr>
              <w:t xml:space="preserve"> </w:t>
            </w:r>
            <w:r>
              <w:rPr>
                <w:sz w:val="24"/>
              </w:rPr>
              <w:t xml:space="preserve">pe suport sau </w:t>
            </w:r>
            <w:proofErr w:type="spellStart"/>
            <w:r>
              <w:rPr>
                <w:sz w:val="24"/>
              </w:rPr>
              <w:t>fara</w:t>
            </w:r>
            <w:proofErr w:type="spellEnd"/>
            <w:r>
              <w:rPr>
                <w:sz w:val="24"/>
              </w:rPr>
              <w:t xml:space="preserve"> suport textil, mocheta, etc</w:t>
            </w:r>
          </w:p>
        </w:tc>
        <w:tc>
          <w:tcPr>
            <w:tcW w:w="1560" w:type="dxa"/>
            <w:tcBorders>
              <w:top w:val="single" w:sz="4" w:space="0" w:color="000000"/>
              <w:bottom w:val="single" w:sz="4" w:space="0" w:color="000000"/>
            </w:tcBorders>
          </w:tcPr>
          <w:p w14:paraId="1199CF57" w14:textId="77777777" w:rsidR="00660242" w:rsidRDefault="00660242" w:rsidP="00DF0551">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54B3E5BD" w14:textId="77777777" w:rsidR="00660242" w:rsidRDefault="00660242" w:rsidP="00DF0551">
            <w:pPr>
              <w:pStyle w:val="TableParagraph"/>
              <w:ind w:left="20" w:right="4"/>
              <w:jc w:val="center"/>
              <w:rPr>
                <w:sz w:val="24"/>
              </w:rPr>
            </w:pPr>
            <w:r>
              <w:rPr>
                <w:spacing w:val="-2"/>
                <w:sz w:val="24"/>
              </w:rPr>
              <w:t>16,7000</w:t>
            </w:r>
          </w:p>
        </w:tc>
      </w:tr>
      <w:tr w:rsidR="00660242" w14:paraId="44D622BE" w14:textId="77777777" w:rsidTr="00DF0551">
        <w:trPr>
          <w:trHeight w:val="524"/>
        </w:trPr>
        <w:tc>
          <w:tcPr>
            <w:tcW w:w="708" w:type="dxa"/>
            <w:tcBorders>
              <w:top w:val="single" w:sz="4" w:space="0" w:color="000000"/>
              <w:bottom w:val="single" w:sz="4" w:space="0" w:color="000000"/>
            </w:tcBorders>
          </w:tcPr>
          <w:p w14:paraId="46117973" w14:textId="77777777" w:rsidR="00660242" w:rsidRDefault="00660242" w:rsidP="00DF0551">
            <w:pPr>
              <w:pStyle w:val="TableParagraph"/>
              <w:ind w:left="167"/>
              <w:rPr>
                <w:sz w:val="24"/>
              </w:rPr>
            </w:pPr>
            <w:r>
              <w:rPr>
                <w:spacing w:val="-5"/>
                <w:sz w:val="24"/>
              </w:rPr>
              <w:t>41</w:t>
            </w:r>
          </w:p>
        </w:tc>
        <w:tc>
          <w:tcPr>
            <w:tcW w:w="1701" w:type="dxa"/>
            <w:tcBorders>
              <w:top w:val="single" w:sz="4" w:space="0" w:color="000000"/>
              <w:bottom w:val="single" w:sz="4" w:space="0" w:color="000000"/>
            </w:tcBorders>
          </w:tcPr>
          <w:p w14:paraId="276D1808" w14:textId="77777777" w:rsidR="00660242" w:rsidRDefault="00660242" w:rsidP="00DF0551">
            <w:pPr>
              <w:pStyle w:val="TableParagraph"/>
              <w:ind w:left="108"/>
              <w:rPr>
                <w:sz w:val="24"/>
              </w:rPr>
            </w:pPr>
            <w:r>
              <w:rPr>
                <w:spacing w:val="-2"/>
                <w:sz w:val="24"/>
              </w:rPr>
              <w:t>RpCK42A</w:t>
            </w:r>
          </w:p>
        </w:tc>
        <w:tc>
          <w:tcPr>
            <w:tcW w:w="4961" w:type="dxa"/>
            <w:tcBorders>
              <w:top w:val="single" w:sz="4" w:space="0" w:color="000000"/>
              <w:bottom w:val="single" w:sz="4" w:space="0" w:color="000000"/>
            </w:tcBorders>
          </w:tcPr>
          <w:p w14:paraId="1F3FA9EC" w14:textId="77777777" w:rsidR="00660242" w:rsidRDefault="00660242" w:rsidP="00DF0551">
            <w:pPr>
              <w:pStyle w:val="TableParagraph"/>
              <w:ind w:left="108"/>
              <w:rPr>
                <w:sz w:val="24"/>
              </w:rPr>
            </w:pPr>
            <w:r>
              <w:rPr>
                <w:sz w:val="24"/>
              </w:rPr>
              <w:t>Desfacerea</w:t>
            </w:r>
            <w:r>
              <w:rPr>
                <w:spacing w:val="-8"/>
                <w:sz w:val="24"/>
              </w:rPr>
              <w:t xml:space="preserve"> </w:t>
            </w:r>
            <w:r>
              <w:rPr>
                <w:sz w:val="24"/>
              </w:rPr>
              <w:t>pardoselilor</w:t>
            </w:r>
            <w:r>
              <w:rPr>
                <w:spacing w:val="-7"/>
                <w:sz w:val="24"/>
              </w:rPr>
              <w:t xml:space="preserve"> </w:t>
            </w:r>
            <w:r>
              <w:rPr>
                <w:sz w:val="24"/>
              </w:rPr>
              <w:t>reci</w:t>
            </w:r>
            <w:r>
              <w:rPr>
                <w:spacing w:val="-7"/>
                <w:sz w:val="24"/>
              </w:rPr>
              <w:t xml:space="preserve"> </w:t>
            </w:r>
            <w:r>
              <w:rPr>
                <w:sz w:val="24"/>
              </w:rPr>
              <w:t>din</w:t>
            </w:r>
            <w:r>
              <w:rPr>
                <w:spacing w:val="-7"/>
                <w:sz w:val="24"/>
              </w:rPr>
              <w:t xml:space="preserve"> </w:t>
            </w:r>
            <w:r>
              <w:rPr>
                <w:sz w:val="24"/>
              </w:rPr>
              <w:t>beton</w:t>
            </w:r>
            <w:r>
              <w:rPr>
                <w:spacing w:val="-7"/>
                <w:sz w:val="24"/>
              </w:rPr>
              <w:t xml:space="preserve"> </w:t>
            </w:r>
            <w:r>
              <w:rPr>
                <w:sz w:val="24"/>
              </w:rPr>
              <w:t>sau</w:t>
            </w:r>
            <w:r>
              <w:rPr>
                <w:spacing w:val="-7"/>
                <w:sz w:val="24"/>
              </w:rPr>
              <w:t xml:space="preserve"> </w:t>
            </w:r>
            <w:r>
              <w:rPr>
                <w:sz w:val="24"/>
              </w:rPr>
              <w:t>mortar de ciment</w:t>
            </w:r>
          </w:p>
        </w:tc>
        <w:tc>
          <w:tcPr>
            <w:tcW w:w="1560" w:type="dxa"/>
            <w:tcBorders>
              <w:top w:val="single" w:sz="4" w:space="0" w:color="000000"/>
              <w:bottom w:val="single" w:sz="4" w:space="0" w:color="000000"/>
            </w:tcBorders>
          </w:tcPr>
          <w:p w14:paraId="6866935B" w14:textId="77777777" w:rsidR="00660242" w:rsidRDefault="00660242" w:rsidP="00DF0551">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422FF4FB" w14:textId="77777777" w:rsidR="00660242" w:rsidRDefault="00660242" w:rsidP="00DF0551">
            <w:pPr>
              <w:pStyle w:val="TableParagraph"/>
              <w:ind w:left="20" w:right="4"/>
              <w:jc w:val="center"/>
              <w:rPr>
                <w:sz w:val="24"/>
              </w:rPr>
            </w:pPr>
            <w:r>
              <w:rPr>
                <w:spacing w:val="-2"/>
                <w:sz w:val="24"/>
              </w:rPr>
              <w:t>16,7000</w:t>
            </w:r>
          </w:p>
        </w:tc>
      </w:tr>
      <w:tr w:rsidR="00660242" w14:paraId="3227DBBE" w14:textId="77777777" w:rsidTr="00DF0551">
        <w:trPr>
          <w:trHeight w:val="275"/>
        </w:trPr>
        <w:tc>
          <w:tcPr>
            <w:tcW w:w="708" w:type="dxa"/>
            <w:tcBorders>
              <w:top w:val="single" w:sz="4" w:space="0" w:color="000000"/>
              <w:bottom w:val="single" w:sz="4" w:space="0" w:color="000000"/>
            </w:tcBorders>
          </w:tcPr>
          <w:p w14:paraId="65FF9987" w14:textId="77777777" w:rsidR="00660242" w:rsidRDefault="00660242" w:rsidP="00DF0551">
            <w:pPr>
              <w:pStyle w:val="TableParagraph"/>
              <w:spacing w:line="256" w:lineRule="exact"/>
              <w:ind w:left="167"/>
              <w:rPr>
                <w:sz w:val="24"/>
              </w:rPr>
            </w:pPr>
            <w:r>
              <w:rPr>
                <w:spacing w:val="-5"/>
                <w:sz w:val="24"/>
              </w:rPr>
              <w:t>42</w:t>
            </w:r>
          </w:p>
        </w:tc>
        <w:tc>
          <w:tcPr>
            <w:tcW w:w="1701" w:type="dxa"/>
            <w:tcBorders>
              <w:top w:val="single" w:sz="4" w:space="0" w:color="000000"/>
              <w:bottom w:val="single" w:sz="4" w:space="0" w:color="000000"/>
            </w:tcBorders>
          </w:tcPr>
          <w:p w14:paraId="19B1CD53" w14:textId="77777777" w:rsidR="00660242" w:rsidRDefault="00660242" w:rsidP="00DF0551">
            <w:pPr>
              <w:pStyle w:val="TableParagraph"/>
              <w:spacing w:line="256" w:lineRule="exact"/>
              <w:ind w:left="108"/>
              <w:rPr>
                <w:sz w:val="24"/>
              </w:rPr>
            </w:pPr>
            <w:r>
              <w:rPr>
                <w:spacing w:val="-2"/>
                <w:sz w:val="24"/>
              </w:rPr>
              <w:t>RpCO56A</w:t>
            </w:r>
          </w:p>
        </w:tc>
        <w:tc>
          <w:tcPr>
            <w:tcW w:w="4961" w:type="dxa"/>
            <w:tcBorders>
              <w:top w:val="single" w:sz="4" w:space="0" w:color="000000"/>
              <w:bottom w:val="single" w:sz="4" w:space="0" w:color="000000"/>
            </w:tcBorders>
          </w:tcPr>
          <w:p w14:paraId="551EB79A" w14:textId="77777777" w:rsidR="00660242" w:rsidRDefault="00660242" w:rsidP="00DF0551">
            <w:pPr>
              <w:pStyle w:val="TableParagraph"/>
              <w:spacing w:line="256" w:lineRule="exact"/>
              <w:ind w:left="108"/>
              <w:rPr>
                <w:sz w:val="24"/>
              </w:rPr>
            </w:pPr>
            <w:proofErr w:type="spellStart"/>
            <w:r>
              <w:rPr>
                <w:sz w:val="24"/>
              </w:rPr>
              <w:t>Demontari</w:t>
            </w:r>
            <w:proofErr w:type="spellEnd"/>
            <w:r>
              <w:rPr>
                <w:sz w:val="24"/>
              </w:rPr>
              <w:t>:</w:t>
            </w:r>
            <w:r>
              <w:rPr>
                <w:spacing w:val="-2"/>
                <w:sz w:val="24"/>
              </w:rPr>
              <w:t xml:space="preserve"> </w:t>
            </w:r>
            <w:proofErr w:type="spellStart"/>
            <w:r>
              <w:rPr>
                <w:sz w:val="24"/>
              </w:rPr>
              <w:t>timplarie</w:t>
            </w:r>
            <w:proofErr w:type="spellEnd"/>
            <w:r>
              <w:rPr>
                <w:spacing w:val="-1"/>
                <w:sz w:val="24"/>
              </w:rPr>
              <w:t xml:space="preserve"> </w:t>
            </w:r>
            <w:r>
              <w:rPr>
                <w:sz w:val="24"/>
              </w:rPr>
              <w:t>din</w:t>
            </w:r>
            <w:r>
              <w:rPr>
                <w:spacing w:val="-1"/>
                <w:sz w:val="24"/>
              </w:rPr>
              <w:t xml:space="preserve"> </w:t>
            </w:r>
            <w:r>
              <w:rPr>
                <w:sz w:val="24"/>
              </w:rPr>
              <w:t>lemn</w:t>
            </w:r>
            <w:r>
              <w:rPr>
                <w:spacing w:val="-1"/>
                <w:sz w:val="24"/>
              </w:rPr>
              <w:t xml:space="preserve"> </w:t>
            </w:r>
            <w:r>
              <w:rPr>
                <w:sz w:val="24"/>
              </w:rPr>
              <w:t>(</w:t>
            </w:r>
            <w:proofErr w:type="spellStart"/>
            <w:r>
              <w:rPr>
                <w:sz w:val="24"/>
              </w:rPr>
              <w:t>usi</w:t>
            </w:r>
            <w:proofErr w:type="spellEnd"/>
            <w:r>
              <w:rPr>
                <w:sz w:val="24"/>
              </w:rPr>
              <w:t>,</w:t>
            </w:r>
            <w:r>
              <w:rPr>
                <w:spacing w:val="-1"/>
                <w:sz w:val="24"/>
              </w:rPr>
              <w:t xml:space="preserve"> </w:t>
            </w:r>
            <w:r>
              <w:rPr>
                <w:spacing w:val="-2"/>
                <w:sz w:val="24"/>
              </w:rPr>
              <w:t>ferestre,</w:t>
            </w:r>
          </w:p>
        </w:tc>
        <w:tc>
          <w:tcPr>
            <w:tcW w:w="1560" w:type="dxa"/>
            <w:tcBorders>
              <w:top w:val="single" w:sz="4" w:space="0" w:color="000000"/>
              <w:bottom w:val="single" w:sz="4" w:space="0" w:color="000000"/>
            </w:tcBorders>
          </w:tcPr>
          <w:p w14:paraId="16766F9B" w14:textId="77777777" w:rsidR="00660242" w:rsidRDefault="00660242" w:rsidP="00DF0551">
            <w:pPr>
              <w:pStyle w:val="TableParagraph"/>
              <w:spacing w:line="256" w:lineRule="exact"/>
              <w:ind w:left="20" w:right="1"/>
              <w:jc w:val="center"/>
              <w:rPr>
                <w:sz w:val="24"/>
              </w:rPr>
            </w:pPr>
            <w:r>
              <w:rPr>
                <w:spacing w:val="-5"/>
                <w:sz w:val="24"/>
              </w:rPr>
              <w:t>m2</w:t>
            </w:r>
          </w:p>
        </w:tc>
        <w:tc>
          <w:tcPr>
            <w:tcW w:w="1560" w:type="dxa"/>
            <w:tcBorders>
              <w:top w:val="single" w:sz="4" w:space="0" w:color="000000"/>
              <w:bottom w:val="single" w:sz="4" w:space="0" w:color="000000"/>
            </w:tcBorders>
          </w:tcPr>
          <w:p w14:paraId="58A44CEC" w14:textId="77777777" w:rsidR="00660242" w:rsidRDefault="00660242" w:rsidP="00DF0551">
            <w:pPr>
              <w:pStyle w:val="TableParagraph"/>
              <w:spacing w:line="256" w:lineRule="exact"/>
              <w:ind w:left="20" w:right="4"/>
              <w:jc w:val="center"/>
              <w:rPr>
                <w:sz w:val="24"/>
              </w:rPr>
            </w:pPr>
            <w:r>
              <w:rPr>
                <w:spacing w:val="-2"/>
                <w:sz w:val="24"/>
              </w:rPr>
              <w:t>2,0000</w:t>
            </w:r>
          </w:p>
        </w:tc>
      </w:tr>
      <w:tr w:rsidR="00660242" w14:paraId="0BAE65F5" w14:textId="77777777" w:rsidTr="00DF0551">
        <w:trPr>
          <w:trHeight w:val="253"/>
        </w:trPr>
        <w:tc>
          <w:tcPr>
            <w:tcW w:w="708" w:type="dxa"/>
            <w:tcBorders>
              <w:bottom w:val="double" w:sz="6" w:space="0" w:color="000000"/>
            </w:tcBorders>
            <w:shd w:val="clear" w:color="auto" w:fill="F1F1F1"/>
          </w:tcPr>
          <w:p w14:paraId="4BF54860" w14:textId="77777777" w:rsidR="00660242" w:rsidRDefault="00660242" w:rsidP="00F77BFE">
            <w:pPr>
              <w:pStyle w:val="TableParagraph"/>
              <w:spacing w:line="232" w:lineRule="exact"/>
              <w:ind w:left="352"/>
            </w:pPr>
            <w:r>
              <w:rPr>
                <w:spacing w:val="-10"/>
              </w:rPr>
              <w:t>1</w:t>
            </w:r>
          </w:p>
        </w:tc>
        <w:tc>
          <w:tcPr>
            <w:tcW w:w="1701" w:type="dxa"/>
            <w:tcBorders>
              <w:bottom w:val="double" w:sz="6" w:space="0" w:color="000000"/>
            </w:tcBorders>
            <w:shd w:val="clear" w:color="auto" w:fill="F1F1F1"/>
          </w:tcPr>
          <w:p w14:paraId="1BE65B93" w14:textId="77777777" w:rsidR="00660242" w:rsidRDefault="00660242" w:rsidP="00F77BFE">
            <w:pPr>
              <w:pStyle w:val="TableParagraph"/>
              <w:spacing w:line="232" w:lineRule="exact"/>
              <w:ind w:left="3"/>
              <w:jc w:val="center"/>
            </w:pPr>
            <w:r>
              <w:rPr>
                <w:spacing w:val="-10"/>
              </w:rPr>
              <w:t>2</w:t>
            </w:r>
          </w:p>
        </w:tc>
        <w:tc>
          <w:tcPr>
            <w:tcW w:w="4961" w:type="dxa"/>
            <w:tcBorders>
              <w:bottom w:val="double" w:sz="6" w:space="0" w:color="000000"/>
            </w:tcBorders>
            <w:shd w:val="clear" w:color="auto" w:fill="F1F1F1"/>
          </w:tcPr>
          <w:p w14:paraId="6F53E1ED" w14:textId="77777777" w:rsidR="00660242" w:rsidRDefault="00660242" w:rsidP="00F77BFE">
            <w:pPr>
              <w:pStyle w:val="TableParagraph"/>
              <w:spacing w:line="232" w:lineRule="exact"/>
              <w:ind w:left="15"/>
              <w:jc w:val="center"/>
            </w:pPr>
            <w:r>
              <w:rPr>
                <w:spacing w:val="-10"/>
              </w:rPr>
              <w:t>3</w:t>
            </w:r>
          </w:p>
        </w:tc>
        <w:tc>
          <w:tcPr>
            <w:tcW w:w="1560" w:type="dxa"/>
            <w:tcBorders>
              <w:bottom w:val="double" w:sz="6" w:space="0" w:color="000000"/>
            </w:tcBorders>
            <w:shd w:val="clear" w:color="auto" w:fill="F1F1F1"/>
          </w:tcPr>
          <w:p w14:paraId="000F44E7" w14:textId="77777777" w:rsidR="00660242" w:rsidRDefault="00660242" w:rsidP="00F77BFE">
            <w:pPr>
              <w:pStyle w:val="TableParagraph"/>
              <w:spacing w:line="232" w:lineRule="exact"/>
              <w:ind w:left="20" w:right="1"/>
              <w:jc w:val="center"/>
            </w:pPr>
            <w:r>
              <w:rPr>
                <w:spacing w:val="-10"/>
              </w:rPr>
              <w:t>4</w:t>
            </w:r>
          </w:p>
        </w:tc>
        <w:tc>
          <w:tcPr>
            <w:tcW w:w="1560" w:type="dxa"/>
            <w:tcBorders>
              <w:bottom w:val="double" w:sz="6" w:space="0" w:color="000000"/>
              <w:right w:val="single" w:sz="4" w:space="0" w:color="000000"/>
            </w:tcBorders>
            <w:shd w:val="clear" w:color="auto" w:fill="F1F1F1"/>
          </w:tcPr>
          <w:p w14:paraId="64D2F283" w14:textId="77777777" w:rsidR="00660242" w:rsidRDefault="00660242" w:rsidP="00F77BFE">
            <w:pPr>
              <w:pStyle w:val="TableParagraph"/>
              <w:spacing w:line="232" w:lineRule="exact"/>
              <w:ind w:left="16"/>
              <w:jc w:val="center"/>
            </w:pPr>
            <w:r>
              <w:rPr>
                <w:spacing w:val="-10"/>
              </w:rPr>
              <w:t>5</w:t>
            </w:r>
          </w:p>
        </w:tc>
      </w:tr>
      <w:tr w:rsidR="00660242" w14:paraId="32AF220B" w14:textId="77777777" w:rsidTr="00DF0551">
        <w:trPr>
          <w:trHeight w:val="253"/>
        </w:trPr>
        <w:tc>
          <w:tcPr>
            <w:tcW w:w="708" w:type="dxa"/>
            <w:tcBorders>
              <w:top w:val="double" w:sz="6" w:space="0" w:color="000000"/>
              <w:bottom w:val="single" w:sz="4" w:space="0" w:color="000000"/>
            </w:tcBorders>
          </w:tcPr>
          <w:p w14:paraId="3C8A2B5D" w14:textId="77777777" w:rsidR="00660242" w:rsidRDefault="00660242" w:rsidP="00F77BFE">
            <w:pPr>
              <w:pStyle w:val="TableParagraph"/>
            </w:pPr>
          </w:p>
        </w:tc>
        <w:tc>
          <w:tcPr>
            <w:tcW w:w="1701" w:type="dxa"/>
            <w:tcBorders>
              <w:top w:val="double" w:sz="6" w:space="0" w:color="000000"/>
              <w:bottom w:val="single" w:sz="4" w:space="0" w:color="000000"/>
            </w:tcBorders>
          </w:tcPr>
          <w:p w14:paraId="1BAE73F1" w14:textId="77777777" w:rsidR="00660242" w:rsidRDefault="00660242" w:rsidP="00F77BFE">
            <w:pPr>
              <w:pStyle w:val="TableParagraph"/>
            </w:pPr>
          </w:p>
        </w:tc>
        <w:tc>
          <w:tcPr>
            <w:tcW w:w="4961" w:type="dxa"/>
            <w:tcBorders>
              <w:top w:val="double" w:sz="6" w:space="0" w:color="000000"/>
              <w:bottom w:val="single" w:sz="4" w:space="0" w:color="000000"/>
            </w:tcBorders>
          </w:tcPr>
          <w:p w14:paraId="0EA2A046" w14:textId="77777777" w:rsidR="00660242" w:rsidRDefault="00660242" w:rsidP="00F77BFE">
            <w:pPr>
              <w:pStyle w:val="TableParagraph"/>
              <w:ind w:left="108"/>
              <w:rPr>
                <w:sz w:val="24"/>
              </w:rPr>
            </w:pPr>
            <w:r>
              <w:rPr>
                <w:sz w:val="24"/>
              </w:rPr>
              <w:t>obloane,</w:t>
            </w:r>
            <w:r>
              <w:rPr>
                <w:spacing w:val="-3"/>
                <w:sz w:val="24"/>
              </w:rPr>
              <w:t xml:space="preserve"> </w:t>
            </w:r>
            <w:r>
              <w:rPr>
                <w:sz w:val="24"/>
              </w:rPr>
              <w:t>cutii, rulou,</w:t>
            </w:r>
            <w:r>
              <w:rPr>
                <w:spacing w:val="-1"/>
                <w:sz w:val="24"/>
              </w:rPr>
              <w:t xml:space="preserve"> </w:t>
            </w:r>
            <w:proofErr w:type="spellStart"/>
            <w:r>
              <w:rPr>
                <w:sz w:val="24"/>
              </w:rPr>
              <w:t>masti</w:t>
            </w:r>
            <w:proofErr w:type="spellEnd"/>
            <w:r>
              <w:rPr>
                <w:sz w:val="24"/>
              </w:rPr>
              <w:t xml:space="preserve">, </w:t>
            </w:r>
            <w:r>
              <w:rPr>
                <w:spacing w:val="-2"/>
                <w:sz w:val="24"/>
              </w:rPr>
              <w:t>etc.)</w:t>
            </w:r>
          </w:p>
        </w:tc>
        <w:tc>
          <w:tcPr>
            <w:tcW w:w="1560" w:type="dxa"/>
            <w:tcBorders>
              <w:top w:val="double" w:sz="6" w:space="0" w:color="000000"/>
              <w:bottom w:val="single" w:sz="4" w:space="0" w:color="000000"/>
            </w:tcBorders>
          </w:tcPr>
          <w:p w14:paraId="0FEB47FE" w14:textId="77777777" w:rsidR="00660242" w:rsidRDefault="00660242" w:rsidP="00F77BFE">
            <w:pPr>
              <w:pStyle w:val="TableParagraph"/>
            </w:pPr>
          </w:p>
        </w:tc>
        <w:tc>
          <w:tcPr>
            <w:tcW w:w="1560" w:type="dxa"/>
            <w:tcBorders>
              <w:top w:val="double" w:sz="6" w:space="0" w:color="000000"/>
              <w:bottom w:val="single" w:sz="4" w:space="0" w:color="000000"/>
            </w:tcBorders>
          </w:tcPr>
          <w:p w14:paraId="50359558" w14:textId="77777777" w:rsidR="00660242" w:rsidRDefault="00660242" w:rsidP="00F77BFE">
            <w:pPr>
              <w:pStyle w:val="TableParagraph"/>
            </w:pPr>
          </w:p>
        </w:tc>
      </w:tr>
      <w:tr w:rsidR="00660242" w14:paraId="62C59463" w14:textId="77777777" w:rsidTr="00DF0551">
        <w:trPr>
          <w:trHeight w:val="251"/>
        </w:trPr>
        <w:tc>
          <w:tcPr>
            <w:tcW w:w="708" w:type="dxa"/>
            <w:tcBorders>
              <w:top w:val="single" w:sz="4" w:space="0" w:color="000000"/>
              <w:bottom w:val="single" w:sz="4" w:space="0" w:color="000000"/>
            </w:tcBorders>
          </w:tcPr>
          <w:p w14:paraId="03B9C802" w14:textId="77777777" w:rsidR="00660242" w:rsidRDefault="00660242" w:rsidP="00F77BFE">
            <w:pPr>
              <w:pStyle w:val="TableParagraph"/>
              <w:spacing w:before="136"/>
              <w:ind w:left="167"/>
              <w:rPr>
                <w:sz w:val="24"/>
              </w:rPr>
            </w:pPr>
            <w:r>
              <w:rPr>
                <w:spacing w:val="-5"/>
                <w:sz w:val="24"/>
              </w:rPr>
              <w:t>43</w:t>
            </w:r>
          </w:p>
        </w:tc>
        <w:tc>
          <w:tcPr>
            <w:tcW w:w="1701" w:type="dxa"/>
            <w:tcBorders>
              <w:top w:val="single" w:sz="4" w:space="0" w:color="000000"/>
              <w:bottom w:val="single" w:sz="4" w:space="0" w:color="000000"/>
            </w:tcBorders>
          </w:tcPr>
          <w:p w14:paraId="093A9732" w14:textId="77777777" w:rsidR="00660242" w:rsidRDefault="00660242" w:rsidP="00F77BFE">
            <w:pPr>
              <w:pStyle w:val="TableParagraph"/>
              <w:spacing w:line="275" w:lineRule="exact"/>
              <w:ind w:left="108"/>
              <w:rPr>
                <w:sz w:val="24"/>
              </w:rPr>
            </w:pPr>
            <w:r>
              <w:rPr>
                <w:spacing w:val="-2"/>
                <w:sz w:val="24"/>
              </w:rPr>
              <w:t>RpCM33G</w:t>
            </w:r>
          </w:p>
        </w:tc>
        <w:tc>
          <w:tcPr>
            <w:tcW w:w="4961" w:type="dxa"/>
            <w:tcBorders>
              <w:top w:val="single" w:sz="4" w:space="0" w:color="000000"/>
              <w:bottom w:val="single" w:sz="4" w:space="0" w:color="000000"/>
            </w:tcBorders>
          </w:tcPr>
          <w:p w14:paraId="27C721EC" w14:textId="77777777" w:rsidR="00660242" w:rsidRDefault="00660242" w:rsidP="00F77BFE">
            <w:pPr>
              <w:pStyle w:val="TableParagraph"/>
              <w:spacing w:line="275" w:lineRule="exact"/>
              <w:ind w:left="108"/>
              <w:rPr>
                <w:sz w:val="24"/>
              </w:rPr>
            </w:pPr>
            <w:r>
              <w:rPr>
                <w:sz w:val="24"/>
              </w:rPr>
              <w:t>Demontarea</w:t>
            </w:r>
            <w:r>
              <w:rPr>
                <w:spacing w:val="-4"/>
                <w:sz w:val="24"/>
              </w:rPr>
              <w:t xml:space="preserve"> </w:t>
            </w:r>
            <w:r>
              <w:rPr>
                <w:spacing w:val="-2"/>
                <w:sz w:val="24"/>
              </w:rPr>
              <w:t>plinte</w:t>
            </w:r>
          </w:p>
        </w:tc>
        <w:tc>
          <w:tcPr>
            <w:tcW w:w="1560" w:type="dxa"/>
            <w:tcBorders>
              <w:top w:val="single" w:sz="4" w:space="0" w:color="000000"/>
              <w:bottom w:val="single" w:sz="4" w:space="0" w:color="000000"/>
            </w:tcBorders>
          </w:tcPr>
          <w:p w14:paraId="1D6D1C86" w14:textId="77777777" w:rsidR="00660242" w:rsidRDefault="00660242" w:rsidP="00F77BFE">
            <w:pPr>
              <w:pStyle w:val="TableParagraph"/>
              <w:spacing w:before="136"/>
              <w:ind w:left="20" w:right="2"/>
              <w:jc w:val="center"/>
              <w:rPr>
                <w:sz w:val="24"/>
              </w:rPr>
            </w:pPr>
            <w:r>
              <w:rPr>
                <w:spacing w:val="-10"/>
                <w:sz w:val="24"/>
              </w:rPr>
              <w:t>m</w:t>
            </w:r>
          </w:p>
        </w:tc>
        <w:tc>
          <w:tcPr>
            <w:tcW w:w="1560" w:type="dxa"/>
            <w:tcBorders>
              <w:top w:val="single" w:sz="4" w:space="0" w:color="000000"/>
              <w:bottom w:val="single" w:sz="4" w:space="0" w:color="000000"/>
            </w:tcBorders>
          </w:tcPr>
          <w:p w14:paraId="7DEC0696" w14:textId="77777777" w:rsidR="00660242" w:rsidRDefault="00660242" w:rsidP="00F77BFE">
            <w:pPr>
              <w:pStyle w:val="TableParagraph"/>
              <w:spacing w:line="275" w:lineRule="exact"/>
              <w:ind w:left="20" w:right="4"/>
              <w:jc w:val="center"/>
              <w:rPr>
                <w:sz w:val="24"/>
              </w:rPr>
            </w:pPr>
            <w:r>
              <w:rPr>
                <w:spacing w:val="-2"/>
                <w:sz w:val="24"/>
              </w:rPr>
              <w:t>18,3200</w:t>
            </w:r>
          </w:p>
        </w:tc>
      </w:tr>
      <w:tr w:rsidR="00660242" w14:paraId="09FA21AA" w14:textId="77777777" w:rsidTr="00DF0551">
        <w:trPr>
          <w:trHeight w:val="398"/>
        </w:trPr>
        <w:tc>
          <w:tcPr>
            <w:tcW w:w="708" w:type="dxa"/>
            <w:tcBorders>
              <w:top w:val="single" w:sz="4" w:space="0" w:color="000000"/>
              <w:bottom w:val="single" w:sz="4" w:space="0" w:color="000000"/>
            </w:tcBorders>
          </w:tcPr>
          <w:p w14:paraId="50DA8962" w14:textId="77777777" w:rsidR="00660242" w:rsidRDefault="00660242" w:rsidP="00F77BFE">
            <w:pPr>
              <w:pStyle w:val="TableParagraph"/>
              <w:spacing w:before="138"/>
              <w:ind w:left="167"/>
              <w:rPr>
                <w:sz w:val="24"/>
              </w:rPr>
            </w:pPr>
            <w:r>
              <w:rPr>
                <w:spacing w:val="-5"/>
                <w:sz w:val="24"/>
              </w:rPr>
              <w:t>44</w:t>
            </w:r>
          </w:p>
        </w:tc>
        <w:tc>
          <w:tcPr>
            <w:tcW w:w="1701" w:type="dxa"/>
            <w:tcBorders>
              <w:top w:val="single" w:sz="4" w:space="0" w:color="000000"/>
              <w:bottom w:val="single" w:sz="4" w:space="0" w:color="000000"/>
            </w:tcBorders>
          </w:tcPr>
          <w:p w14:paraId="6AD55242" w14:textId="77777777" w:rsidR="00660242" w:rsidRDefault="00660242" w:rsidP="00F77BFE">
            <w:pPr>
              <w:pStyle w:val="TableParagraph"/>
              <w:spacing w:line="275" w:lineRule="exact"/>
              <w:ind w:left="108"/>
              <w:rPr>
                <w:sz w:val="24"/>
              </w:rPr>
            </w:pPr>
            <w:r>
              <w:rPr>
                <w:spacing w:val="-2"/>
                <w:sz w:val="24"/>
              </w:rPr>
              <w:t>RpCM33G</w:t>
            </w:r>
          </w:p>
        </w:tc>
        <w:tc>
          <w:tcPr>
            <w:tcW w:w="4961" w:type="dxa"/>
            <w:tcBorders>
              <w:top w:val="single" w:sz="4" w:space="0" w:color="000000"/>
              <w:bottom w:val="single" w:sz="4" w:space="0" w:color="000000"/>
            </w:tcBorders>
          </w:tcPr>
          <w:p w14:paraId="14C1B021" w14:textId="77777777" w:rsidR="00660242" w:rsidRDefault="00660242" w:rsidP="00F77BFE">
            <w:pPr>
              <w:pStyle w:val="TableParagraph"/>
              <w:spacing w:line="275" w:lineRule="exact"/>
              <w:ind w:left="108"/>
              <w:rPr>
                <w:sz w:val="24"/>
              </w:rPr>
            </w:pPr>
            <w:r>
              <w:rPr>
                <w:sz w:val="24"/>
              </w:rPr>
              <w:t>Demontarea</w:t>
            </w:r>
            <w:r>
              <w:rPr>
                <w:spacing w:val="-4"/>
                <w:sz w:val="24"/>
              </w:rPr>
              <w:t xml:space="preserve"> </w:t>
            </w:r>
            <w:r>
              <w:rPr>
                <w:spacing w:val="-2"/>
                <w:sz w:val="24"/>
              </w:rPr>
              <w:t>baghete</w:t>
            </w:r>
          </w:p>
        </w:tc>
        <w:tc>
          <w:tcPr>
            <w:tcW w:w="1560" w:type="dxa"/>
            <w:tcBorders>
              <w:top w:val="single" w:sz="4" w:space="0" w:color="000000"/>
              <w:bottom w:val="single" w:sz="4" w:space="0" w:color="000000"/>
            </w:tcBorders>
          </w:tcPr>
          <w:p w14:paraId="658EA918" w14:textId="77777777" w:rsidR="00660242" w:rsidRDefault="00660242" w:rsidP="00F77BFE">
            <w:pPr>
              <w:pStyle w:val="TableParagraph"/>
              <w:spacing w:before="138"/>
              <w:ind w:left="20" w:right="2"/>
              <w:jc w:val="center"/>
              <w:rPr>
                <w:sz w:val="24"/>
              </w:rPr>
            </w:pPr>
            <w:r>
              <w:rPr>
                <w:spacing w:val="-10"/>
                <w:sz w:val="24"/>
              </w:rPr>
              <w:t>m</w:t>
            </w:r>
          </w:p>
        </w:tc>
        <w:tc>
          <w:tcPr>
            <w:tcW w:w="1560" w:type="dxa"/>
            <w:tcBorders>
              <w:top w:val="single" w:sz="4" w:space="0" w:color="000000"/>
              <w:bottom w:val="single" w:sz="4" w:space="0" w:color="000000"/>
            </w:tcBorders>
          </w:tcPr>
          <w:p w14:paraId="2CF9E605" w14:textId="77777777" w:rsidR="00660242" w:rsidRDefault="00660242" w:rsidP="00F77BFE">
            <w:pPr>
              <w:pStyle w:val="TableParagraph"/>
              <w:spacing w:line="275" w:lineRule="exact"/>
              <w:ind w:left="20" w:right="4"/>
              <w:jc w:val="center"/>
              <w:rPr>
                <w:sz w:val="24"/>
              </w:rPr>
            </w:pPr>
            <w:r>
              <w:rPr>
                <w:spacing w:val="-2"/>
                <w:sz w:val="24"/>
              </w:rPr>
              <w:t>18,3200</w:t>
            </w:r>
          </w:p>
        </w:tc>
      </w:tr>
      <w:tr w:rsidR="00660242" w14:paraId="69483B2A" w14:textId="77777777" w:rsidTr="00DF0551">
        <w:trPr>
          <w:trHeight w:val="262"/>
        </w:trPr>
        <w:tc>
          <w:tcPr>
            <w:tcW w:w="708" w:type="dxa"/>
            <w:tcBorders>
              <w:top w:val="single" w:sz="4" w:space="0" w:color="000000"/>
              <w:bottom w:val="single" w:sz="4" w:space="0" w:color="000000"/>
            </w:tcBorders>
          </w:tcPr>
          <w:p w14:paraId="5BEA340C" w14:textId="77777777" w:rsidR="00660242" w:rsidRDefault="00660242" w:rsidP="00F77BFE">
            <w:pPr>
              <w:pStyle w:val="TableParagraph"/>
              <w:spacing w:before="138"/>
              <w:ind w:left="167"/>
              <w:rPr>
                <w:sz w:val="24"/>
              </w:rPr>
            </w:pPr>
            <w:r>
              <w:rPr>
                <w:spacing w:val="-5"/>
                <w:sz w:val="24"/>
              </w:rPr>
              <w:t>45</w:t>
            </w:r>
          </w:p>
        </w:tc>
        <w:tc>
          <w:tcPr>
            <w:tcW w:w="1701" w:type="dxa"/>
            <w:tcBorders>
              <w:top w:val="single" w:sz="4" w:space="0" w:color="000000"/>
              <w:bottom w:val="single" w:sz="4" w:space="0" w:color="000000"/>
            </w:tcBorders>
          </w:tcPr>
          <w:p w14:paraId="42DBA087" w14:textId="77777777" w:rsidR="00660242" w:rsidRDefault="00660242" w:rsidP="00F77BFE">
            <w:pPr>
              <w:pStyle w:val="TableParagraph"/>
              <w:spacing w:line="275" w:lineRule="exact"/>
              <w:ind w:left="108"/>
              <w:rPr>
                <w:sz w:val="24"/>
              </w:rPr>
            </w:pPr>
            <w:r>
              <w:rPr>
                <w:spacing w:val="-2"/>
                <w:sz w:val="24"/>
              </w:rPr>
              <w:t>RpEF23B</w:t>
            </w:r>
          </w:p>
        </w:tc>
        <w:tc>
          <w:tcPr>
            <w:tcW w:w="4961" w:type="dxa"/>
            <w:tcBorders>
              <w:top w:val="single" w:sz="4" w:space="0" w:color="000000"/>
              <w:bottom w:val="single" w:sz="4" w:space="0" w:color="000000"/>
            </w:tcBorders>
          </w:tcPr>
          <w:p w14:paraId="7EAA31A8" w14:textId="77777777" w:rsidR="00660242" w:rsidRDefault="00660242" w:rsidP="00F77BFE">
            <w:pPr>
              <w:pStyle w:val="TableParagraph"/>
              <w:spacing w:line="275" w:lineRule="exact"/>
              <w:ind w:left="108"/>
              <w:rPr>
                <w:sz w:val="24"/>
              </w:rPr>
            </w:pPr>
            <w:proofErr w:type="spellStart"/>
            <w:r>
              <w:rPr>
                <w:sz w:val="24"/>
              </w:rPr>
              <w:t>Demontari</w:t>
            </w:r>
            <w:proofErr w:type="spellEnd"/>
            <w:r>
              <w:rPr>
                <w:spacing w:val="-2"/>
                <w:sz w:val="24"/>
              </w:rPr>
              <w:t xml:space="preserve"> </w:t>
            </w:r>
            <w:r>
              <w:rPr>
                <w:sz w:val="24"/>
              </w:rPr>
              <w:t>corpuri</w:t>
            </w:r>
            <w:r>
              <w:rPr>
                <w:spacing w:val="-1"/>
                <w:sz w:val="24"/>
              </w:rPr>
              <w:t xml:space="preserve"> </w:t>
            </w:r>
            <w:r>
              <w:rPr>
                <w:sz w:val="24"/>
              </w:rPr>
              <w:t>de</w:t>
            </w:r>
            <w:r>
              <w:rPr>
                <w:spacing w:val="-3"/>
                <w:sz w:val="24"/>
              </w:rPr>
              <w:t xml:space="preserve"> </w:t>
            </w:r>
            <w:r>
              <w:rPr>
                <w:spacing w:val="-2"/>
                <w:sz w:val="24"/>
              </w:rPr>
              <w:t>iluminat</w:t>
            </w:r>
          </w:p>
        </w:tc>
        <w:tc>
          <w:tcPr>
            <w:tcW w:w="1560" w:type="dxa"/>
            <w:tcBorders>
              <w:top w:val="single" w:sz="4" w:space="0" w:color="000000"/>
              <w:bottom w:val="single" w:sz="4" w:space="0" w:color="000000"/>
            </w:tcBorders>
          </w:tcPr>
          <w:p w14:paraId="623FF955" w14:textId="77777777" w:rsidR="00660242" w:rsidRDefault="00660242" w:rsidP="00F77BFE">
            <w:pPr>
              <w:pStyle w:val="TableParagraph"/>
              <w:spacing w:before="138"/>
              <w:ind w:left="20"/>
              <w:jc w:val="center"/>
              <w:rPr>
                <w:sz w:val="24"/>
              </w:rPr>
            </w:pPr>
            <w:r>
              <w:rPr>
                <w:spacing w:val="-5"/>
                <w:sz w:val="24"/>
              </w:rPr>
              <w:t>buc</w:t>
            </w:r>
          </w:p>
        </w:tc>
        <w:tc>
          <w:tcPr>
            <w:tcW w:w="1560" w:type="dxa"/>
            <w:tcBorders>
              <w:top w:val="single" w:sz="4" w:space="0" w:color="000000"/>
              <w:bottom w:val="single" w:sz="4" w:space="0" w:color="000000"/>
            </w:tcBorders>
          </w:tcPr>
          <w:p w14:paraId="4B4D2318" w14:textId="77777777" w:rsidR="00660242" w:rsidRDefault="00660242" w:rsidP="00F77BFE">
            <w:pPr>
              <w:pStyle w:val="TableParagraph"/>
              <w:spacing w:line="275" w:lineRule="exact"/>
              <w:ind w:left="20" w:right="4"/>
              <w:jc w:val="center"/>
              <w:rPr>
                <w:sz w:val="24"/>
              </w:rPr>
            </w:pPr>
            <w:r>
              <w:rPr>
                <w:spacing w:val="-2"/>
                <w:sz w:val="24"/>
              </w:rPr>
              <w:t>3,0000</w:t>
            </w:r>
          </w:p>
        </w:tc>
      </w:tr>
      <w:tr w:rsidR="00660242" w14:paraId="6CB9C7EE" w14:textId="77777777" w:rsidTr="00DF0551">
        <w:trPr>
          <w:trHeight w:val="1105"/>
        </w:trPr>
        <w:tc>
          <w:tcPr>
            <w:tcW w:w="708" w:type="dxa"/>
            <w:tcBorders>
              <w:top w:val="single" w:sz="4" w:space="0" w:color="000000"/>
              <w:bottom w:val="single" w:sz="4" w:space="0" w:color="000000"/>
            </w:tcBorders>
          </w:tcPr>
          <w:p w14:paraId="1312A63C" w14:textId="77777777" w:rsidR="00660242" w:rsidRDefault="00660242" w:rsidP="00F77BFE">
            <w:pPr>
              <w:pStyle w:val="TableParagraph"/>
              <w:spacing w:before="274"/>
              <w:rPr>
                <w:b/>
                <w:sz w:val="24"/>
              </w:rPr>
            </w:pPr>
          </w:p>
          <w:p w14:paraId="4D7FF575" w14:textId="77777777" w:rsidR="00660242" w:rsidRDefault="00660242" w:rsidP="00F77BFE">
            <w:pPr>
              <w:pStyle w:val="TableParagraph"/>
              <w:spacing w:before="1"/>
              <w:ind w:left="167"/>
              <w:rPr>
                <w:sz w:val="24"/>
              </w:rPr>
            </w:pPr>
            <w:r>
              <w:rPr>
                <w:spacing w:val="-5"/>
                <w:sz w:val="24"/>
              </w:rPr>
              <w:t>46</w:t>
            </w:r>
          </w:p>
        </w:tc>
        <w:tc>
          <w:tcPr>
            <w:tcW w:w="1701" w:type="dxa"/>
            <w:tcBorders>
              <w:top w:val="single" w:sz="4" w:space="0" w:color="000000"/>
              <w:bottom w:val="single" w:sz="4" w:space="0" w:color="000000"/>
            </w:tcBorders>
          </w:tcPr>
          <w:p w14:paraId="40F8630B" w14:textId="77777777" w:rsidR="00660242" w:rsidRDefault="00660242" w:rsidP="00F77BFE">
            <w:pPr>
              <w:pStyle w:val="TableParagraph"/>
              <w:spacing w:before="138"/>
              <w:rPr>
                <w:b/>
                <w:sz w:val="24"/>
              </w:rPr>
            </w:pPr>
          </w:p>
          <w:p w14:paraId="13FC7929" w14:textId="77777777" w:rsidR="00660242" w:rsidRDefault="00660242" w:rsidP="00F77BFE">
            <w:pPr>
              <w:pStyle w:val="TableParagraph"/>
              <w:ind w:left="108"/>
              <w:rPr>
                <w:sz w:val="24"/>
              </w:rPr>
            </w:pPr>
            <w:r>
              <w:rPr>
                <w:spacing w:val="-2"/>
                <w:sz w:val="24"/>
              </w:rPr>
              <w:t>RpEE24A</w:t>
            </w:r>
          </w:p>
        </w:tc>
        <w:tc>
          <w:tcPr>
            <w:tcW w:w="4961" w:type="dxa"/>
            <w:tcBorders>
              <w:top w:val="single" w:sz="4" w:space="0" w:color="000000"/>
              <w:bottom w:val="single" w:sz="4" w:space="0" w:color="000000"/>
            </w:tcBorders>
          </w:tcPr>
          <w:p w14:paraId="57C0DD67" w14:textId="77777777" w:rsidR="00660242" w:rsidRDefault="00660242" w:rsidP="00F77BFE">
            <w:pPr>
              <w:pStyle w:val="TableParagraph"/>
              <w:ind w:left="108" w:right="182"/>
              <w:rPr>
                <w:sz w:val="24"/>
              </w:rPr>
            </w:pPr>
            <w:r>
              <w:rPr>
                <w:sz w:val="24"/>
              </w:rPr>
              <w:t>Demontarea</w:t>
            </w:r>
            <w:r>
              <w:rPr>
                <w:spacing w:val="-11"/>
                <w:sz w:val="24"/>
              </w:rPr>
              <w:t xml:space="preserve"> </w:t>
            </w:r>
            <w:r>
              <w:rPr>
                <w:sz w:val="24"/>
              </w:rPr>
              <w:t>aparatelor</w:t>
            </w:r>
            <w:r>
              <w:rPr>
                <w:spacing w:val="-10"/>
                <w:sz w:val="24"/>
              </w:rPr>
              <w:t xml:space="preserve"> </w:t>
            </w:r>
            <w:r>
              <w:rPr>
                <w:sz w:val="24"/>
              </w:rPr>
              <w:t>electrice</w:t>
            </w:r>
            <w:r>
              <w:rPr>
                <w:spacing w:val="-11"/>
                <w:sz w:val="24"/>
              </w:rPr>
              <w:t xml:space="preserve"> </w:t>
            </w:r>
            <w:r>
              <w:rPr>
                <w:sz w:val="24"/>
              </w:rPr>
              <w:t>pentru</w:t>
            </w:r>
            <w:r>
              <w:rPr>
                <w:spacing w:val="-10"/>
                <w:sz w:val="24"/>
              </w:rPr>
              <w:t xml:space="preserve"> </w:t>
            </w:r>
            <w:r>
              <w:rPr>
                <w:sz w:val="24"/>
              </w:rPr>
              <w:t>curent tari : unipolare (</w:t>
            </w:r>
            <w:proofErr w:type="spellStart"/>
            <w:r>
              <w:rPr>
                <w:sz w:val="24"/>
              </w:rPr>
              <w:t>intrerupatoare</w:t>
            </w:r>
            <w:proofErr w:type="spellEnd"/>
            <w:r>
              <w:rPr>
                <w:sz w:val="24"/>
              </w:rPr>
              <w:t xml:space="preserve">, comutatoare, prize pentru </w:t>
            </w:r>
            <w:proofErr w:type="spellStart"/>
            <w:r>
              <w:rPr>
                <w:sz w:val="24"/>
              </w:rPr>
              <w:t>desfiintare</w:t>
            </w:r>
            <w:proofErr w:type="spellEnd"/>
            <w:r>
              <w:rPr>
                <w:sz w:val="24"/>
              </w:rPr>
              <w:t xml:space="preserve"> sau </w:t>
            </w:r>
            <w:proofErr w:type="spellStart"/>
            <w:r>
              <w:rPr>
                <w:sz w:val="24"/>
              </w:rPr>
              <w:t>inlocuire</w:t>
            </w:r>
            <w:proofErr w:type="spellEnd"/>
            <w:r>
              <w:rPr>
                <w:sz w:val="24"/>
              </w:rPr>
              <w:t xml:space="preserve">, buton pentru </w:t>
            </w:r>
            <w:proofErr w:type="spellStart"/>
            <w:r>
              <w:rPr>
                <w:sz w:val="24"/>
              </w:rPr>
              <w:t>actionare</w:t>
            </w:r>
            <w:proofErr w:type="spellEnd"/>
            <w:r>
              <w:rPr>
                <w:sz w:val="24"/>
              </w:rPr>
              <w:t xml:space="preserve"> de la distanta)</w:t>
            </w:r>
          </w:p>
        </w:tc>
        <w:tc>
          <w:tcPr>
            <w:tcW w:w="1560" w:type="dxa"/>
            <w:tcBorders>
              <w:top w:val="single" w:sz="4" w:space="0" w:color="000000"/>
              <w:bottom w:val="single" w:sz="4" w:space="0" w:color="000000"/>
            </w:tcBorders>
          </w:tcPr>
          <w:p w14:paraId="1CFAAB83" w14:textId="77777777" w:rsidR="00660242" w:rsidRDefault="00660242" w:rsidP="00F77BFE">
            <w:pPr>
              <w:pStyle w:val="TableParagraph"/>
              <w:spacing w:before="274"/>
              <w:rPr>
                <w:b/>
                <w:sz w:val="24"/>
              </w:rPr>
            </w:pPr>
          </w:p>
          <w:p w14:paraId="57927411" w14:textId="77777777" w:rsidR="00660242" w:rsidRDefault="00660242" w:rsidP="00F77BFE">
            <w:pPr>
              <w:pStyle w:val="TableParagraph"/>
              <w:spacing w:before="1"/>
              <w:ind w:left="20"/>
              <w:jc w:val="center"/>
              <w:rPr>
                <w:sz w:val="24"/>
              </w:rPr>
            </w:pPr>
            <w:r>
              <w:rPr>
                <w:spacing w:val="-5"/>
                <w:sz w:val="24"/>
              </w:rPr>
              <w:t>buc</w:t>
            </w:r>
          </w:p>
        </w:tc>
        <w:tc>
          <w:tcPr>
            <w:tcW w:w="1560" w:type="dxa"/>
            <w:tcBorders>
              <w:top w:val="single" w:sz="4" w:space="0" w:color="000000"/>
              <w:bottom w:val="single" w:sz="4" w:space="0" w:color="000000"/>
            </w:tcBorders>
          </w:tcPr>
          <w:p w14:paraId="287B81D9" w14:textId="77777777" w:rsidR="00660242" w:rsidRDefault="00660242" w:rsidP="00F77BFE">
            <w:pPr>
              <w:pStyle w:val="TableParagraph"/>
              <w:spacing w:before="138"/>
              <w:rPr>
                <w:b/>
                <w:sz w:val="24"/>
              </w:rPr>
            </w:pPr>
          </w:p>
          <w:p w14:paraId="25313B39" w14:textId="77777777" w:rsidR="00660242" w:rsidRDefault="00660242" w:rsidP="00F77BFE">
            <w:pPr>
              <w:pStyle w:val="TableParagraph"/>
              <w:ind w:left="20" w:right="4"/>
              <w:jc w:val="center"/>
              <w:rPr>
                <w:sz w:val="24"/>
              </w:rPr>
            </w:pPr>
            <w:r>
              <w:rPr>
                <w:spacing w:val="-2"/>
                <w:sz w:val="24"/>
              </w:rPr>
              <w:t>3,0000</w:t>
            </w:r>
          </w:p>
        </w:tc>
      </w:tr>
      <w:tr w:rsidR="00660242" w14:paraId="3EA6F059" w14:textId="77777777" w:rsidTr="00DF0551">
        <w:trPr>
          <w:trHeight w:val="552"/>
        </w:trPr>
        <w:tc>
          <w:tcPr>
            <w:tcW w:w="708" w:type="dxa"/>
            <w:tcBorders>
              <w:top w:val="single" w:sz="4" w:space="0" w:color="000000"/>
              <w:bottom w:val="single" w:sz="4" w:space="0" w:color="000000"/>
            </w:tcBorders>
          </w:tcPr>
          <w:p w14:paraId="2E37E794" w14:textId="77777777" w:rsidR="00660242" w:rsidRDefault="00660242" w:rsidP="00F77BFE">
            <w:pPr>
              <w:pStyle w:val="TableParagraph"/>
              <w:spacing w:before="138"/>
              <w:ind w:left="167"/>
              <w:rPr>
                <w:sz w:val="24"/>
              </w:rPr>
            </w:pPr>
            <w:r>
              <w:rPr>
                <w:spacing w:val="-5"/>
                <w:sz w:val="24"/>
              </w:rPr>
              <w:t>47</w:t>
            </w:r>
          </w:p>
        </w:tc>
        <w:tc>
          <w:tcPr>
            <w:tcW w:w="1701" w:type="dxa"/>
            <w:tcBorders>
              <w:top w:val="single" w:sz="4" w:space="0" w:color="000000"/>
              <w:bottom w:val="single" w:sz="4" w:space="0" w:color="000000"/>
            </w:tcBorders>
          </w:tcPr>
          <w:p w14:paraId="31BBE4D2" w14:textId="77777777" w:rsidR="00660242" w:rsidRDefault="00660242" w:rsidP="00F77BFE">
            <w:pPr>
              <w:pStyle w:val="TableParagraph"/>
              <w:spacing w:line="275" w:lineRule="exact"/>
              <w:ind w:left="108"/>
              <w:rPr>
                <w:sz w:val="24"/>
              </w:rPr>
            </w:pPr>
            <w:r>
              <w:rPr>
                <w:spacing w:val="-2"/>
                <w:sz w:val="24"/>
              </w:rPr>
              <w:t>RpCM33G</w:t>
            </w:r>
          </w:p>
        </w:tc>
        <w:tc>
          <w:tcPr>
            <w:tcW w:w="4961" w:type="dxa"/>
            <w:tcBorders>
              <w:top w:val="single" w:sz="4" w:space="0" w:color="000000"/>
              <w:bottom w:val="single" w:sz="4" w:space="0" w:color="000000"/>
            </w:tcBorders>
          </w:tcPr>
          <w:p w14:paraId="10460DC8" w14:textId="77777777" w:rsidR="00660242" w:rsidRDefault="00660242" w:rsidP="00F77BFE">
            <w:pPr>
              <w:pStyle w:val="TableParagraph"/>
              <w:spacing w:line="275" w:lineRule="exact"/>
              <w:ind w:left="108"/>
              <w:rPr>
                <w:sz w:val="24"/>
              </w:rPr>
            </w:pPr>
            <w:r>
              <w:rPr>
                <w:sz w:val="24"/>
              </w:rPr>
              <w:t>Demontarea</w:t>
            </w:r>
            <w:r>
              <w:rPr>
                <w:spacing w:val="-2"/>
                <w:sz w:val="24"/>
              </w:rPr>
              <w:t xml:space="preserve"> </w:t>
            </w:r>
            <w:proofErr w:type="spellStart"/>
            <w:r>
              <w:rPr>
                <w:sz w:val="24"/>
              </w:rPr>
              <w:t>briu</w:t>
            </w:r>
            <w:proofErr w:type="spellEnd"/>
            <w:r>
              <w:rPr>
                <w:spacing w:val="-1"/>
                <w:sz w:val="24"/>
              </w:rPr>
              <w:t xml:space="preserve"> </w:t>
            </w:r>
            <w:r>
              <w:rPr>
                <w:sz w:val="24"/>
              </w:rPr>
              <w:t>de</w:t>
            </w:r>
            <w:r>
              <w:rPr>
                <w:spacing w:val="-3"/>
                <w:sz w:val="24"/>
              </w:rPr>
              <w:t xml:space="preserve"> </w:t>
            </w:r>
            <w:proofErr w:type="spellStart"/>
            <w:r>
              <w:rPr>
                <w:sz w:val="24"/>
              </w:rPr>
              <w:t>protectie</w:t>
            </w:r>
            <w:proofErr w:type="spellEnd"/>
            <w:r>
              <w:rPr>
                <w:spacing w:val="-2"/>
                <w:sz w:val="24"/>
              </w:rPr>
              <w:t xml:space="preserve"> </w:t>
            </w:r>
            <w:r>
              <w:rPr>
                <w:sz w:val="24"/>
              </w:rPr>
              <w:t xml:space="preserve">la </w:t>
            </w:r>
            <w:proofErr w:type="spellStart"/>
            <w:r>
              <w:rPr>
                <w:spacing w:val="-2"/>
                <w:sz w:val="24"/>
              </w:rPr>
              <w:t>pereti</w:t>
            </w:r>
            <w:proofErr w:type="spellEnd"/>
          </w:p>
        </w:tc>
        <w:tc>
          <w:tcPr>
            <w:tcW w:w="1560" w:type="dxa"/>
            <w:tcBorders>
              <w:top w:val="single" w:sz="4" w:space="0" w:color="000000"/>
              <w:bottom w:val="single" w:sz="4" w:space="0" w:color="000000"/>
            </w:tcBorders>
          </w:tcPr>
          <w:p w14:paraId="6A8B5BB0" w14:textId="77777777" w:rsidR="00660242" w:rsidRDefault="00660242" w:rsidP="00F77BFE">
            <w:pPr>
              <w:pStyle w:val="TableParagraph"/>
              <w:spacing w:before="138"/>
              <w:ind w:left="20" w:right="2"/>
              <w:jc w:val="center"/>
              <w:rPr>
                <w:sz w:val="24"/>
              </w:rPr>
            </w:pPr>
            <w:r>
              <w:rPr>
                <w:spacing w:val="-10"/>
                <w:sz w:val="24"/>
              </w:rPr>
              <w:t>m</w:t>
            </w:r>
          </w:p>
        </w:tc>
        <w:tc>
          <w:tcPr>
            <w:tcW w:w="1560" w:type="dxa"/>
            <w:tcBorders>
              <w:top w:val="single" w:sz="4" w:space="0" w:color="000000"/>
              <w:bottom w:val="single" w:sz="4" w:space="0" w:color="000000"/>
            </w:tcBorders>
          </w:tcPr>
          <w:p w14:paraId="7F496B51" w14:textId="77777777" w:rsidR="00660242" w:rsidRDefault="00660242" w:rsidP="00F77BFE">
            <w:pPr>
              <w:pStyle w:val="TableParagraph"/>
              <w:spacing w:line="275" w:lineRule="exact"/>
              <w:ind w:left="20" w:right="4"/>
              <w:jc w:val="center"/>
              <w:rPr>
                <w:sz w:val="24"/>
              </w:rPr>
            </w:pPr>
            <w:r>
              <w:rPr>
                <w:spacing w:val="-2"/>
                <w:sz w:val="24"/>
              </w:rPr>
              <w:t>2,0000</w:t>
            </w:r>
          </w:p>
        </w:tc>
      </w:tr>
      <w:tr w:rsidR="00660242" w14:paraId="1E893731" w14:textId="77777777" w:rsidTr="00DF0551">
        <w:trPr>
          <w:trHeight w:val="278"/>
        </w:trPr>
        <w:tc>
          <w:tcPr>
            <w:tcW w:w="708" w:type="dxa"/>
            <w:tcBorders>
              <w:top w:val="single" w:sz="4" w:space="0" w:color="000000"/>
              <w:bottom w:val="single" w:sz="4" w:space="0" w:color="000000"/>
            </w:tcBorders>
          </w:tcPr>
          <w:p w14:paraId="255F4BCB" w14:textId="77777777" w:rsidR="00660242" w:rsidRDefault="00660242" w:rsidP="00F77BFE">
            <w:pPr>
              <w:pStyle w:val="TableParagraph"/>
              <w:spacing w:before="138"/>
              <w:ind w:left="167"/>
              <w:rPr>
                <w:sz w:val="24"/>
              </w:rPr>
            </w:pPr>
            <w:r>
              <w:rPr>
                <w:spacing w:val="-5"/>
                <w:sz w:val="24"/>
              </w:rPr>
              <w:t>48</w:t>
            </w:r>
          </w:p>
        </w:tc>
        <w:tc>
          <w:tcPr>
            <w:tcW w:w="1701" w:type="dxa"/>
            <w:tcBorders>
              <w:top w:val="single" w:sz="4" w:space="0" w:color="000000"/>
              <w:bottom w:val="single" w:sz="4" w:space="0" w:color="000000"/>
            </w:tcBorders>
          </w:tcPr>
          <w:p w14:paraId="53EB6CD5" w14:textId="77777777" w:rsidR="00660242" w:rsidRDefault="00660242" w:rsidP="00F77BFE">
            <w:pPr>
              <w:pStyle w:val="TableParagraph"/>
              <w:spacing w:before="1"/>
              <w:ind w:left="108"/>
              <w:rPr>
                <w:sz w:val="24"/>
              </w:rPr>
            </w:pPr>
            <w:r>
              <w:rPr>
                <w:spacing w:val="-2"/>
                <w:sz w:val="24"/>
              </w:rPr>
              <w:t>RpED17A2</w:t>
            </w:r>
          </w:p>
        </w:tc>
        <w:tc>
          <w:tcPr>
            <w:tcW w:w="4961" w:type="dxa"/>
            <w:tcBorders>
              <w:top w:val="single" w:sz="4" w:space="0" w:color="000000"/>
              <w:bottom w:val="single" w:sz="4" w:space="0" w:color="000000"/>
            </w:tcBorders>
          </w:tcPr>
          <w:p w14:paraId="09BB092A" w14:textId="77777777" w:rsidR="00660242" w:rsidRDefault="00660242" w:rsidP="00F77BFE">
            <w:pPr>
              <w:pStyle w:val="TableParagraph"/>
              <w:spacing w:before="1"/>
              <w:ind w:left="108"/>
              <w:rPr>
                <w:sz w:val="24"/>
              </w:rPr>
            </w:pPr>
            <w:r>
              <w:rPr>
                <w:sz w:val="24"/>
              </w:rPr>
              <w:t>Demontarea</w:t>
            </w:r>
            <w:r>
              <w:rPr>
                <w:spacing w:val="-3"/>
                <w:sz w:val="24"/>
              </w:rPr>
              <w:t xml:space="preserve"> </w:t>
            </w:r>
            <w:r>
              <w:rPr>
                <w:sz w:val="24"/>
              </w:rPr>
              <w:t>cablurilor</w:t>
            </w:r>
            <w:r>
              <w:rPr>
                <w:spacing w:val="-1"/>
                <w:sz w:val="24"/>
              </w:rPr>
              <w:t xml:space="preserve"> </w:t>
            </w:r>
            <w:r>
              <w:rPr>
                <w:sz w:val="24"/>
              </w:rPr>
              <w:t>pentru</w:t>
            </w:r>
            <w:r>
              <w:rPr>
                <w:spacing w:val="-2"/>
                <w:sz w:val="24"/>
              </w:rPr>
              <w:t xml:space="preserve"> </w:t>
            </w:r>
            <w:r>
              <w:rPr>
                <w:sz w:val="24"/>
              </w:rPr>
              <w:t>energie</w:t>
            </w:r>
            <w:r>
              <w:rPr>
                <w:spacing w:val="-1"/>
                <w:sz w:val="24"/>
              </w:rPr>
              <w:t xml:space="preserve"> </w:t>
            </w:r>
            <w:r>
              <w:rPr>
                <w:spacing w:val="-2"/>
                <w:sz w:val="24"/>
              </w:rPr>
              <w:t>electrica</w:t>
            </w:r>
          </w:p>
        </w:tc>
        <w:tc>
          <w:tcPr>
            <w:tcW w:w="1560" w:type="dxa"/>
            <w:tcBorders>
              <w:top w:val="single" w:sz="4" w:space="0" w:color="000000"/>
              <w:bottom w:val="single" w:sz="4" w:space="0" w:color="000000"/>
            </w:tcBorders>
          </w:tcPr>
          <w:p w14:paraId="675B454E" w14:textId="77777777" w:rsidR="00660242" w:rsidRDefault="00660242" w:rsidP="00F77BFE">
            <w:pPr>
              <w:pStyle w:val="TableParagraph"/>
              <w:spacing w:before="138"/>
              <w:ind w:left="20" w:right="2"/>
              <w:jc w:val="center"/>
              <w:rPr>
                <w:sz w:val="24"/>
              </w:rPr>
            </w:pPr>
            <w:r>
              <w:rPr>
                <w:spacing w:val="-10"/>
                <w:sz w:val="24"/>
              </w:rPr>
              <w:t>m</w:t>
            </w:r>
          </w:p>
        </w:tc>
        <w:tc>
          <w:tcPr>
            <w:tcW w:w="1560" w:type="dxa"/>
            <w:tcBorders>
              <w:top w:val="single" w:sz="4" w:space="0" w:color="000000"/>
              <w:bottom w:val="single" w:sz="4" w:space="0" w:color="000000"/>
            </w:tcBorders>
          </w:tcPr>
          <w:p w14:paraId="337EB241" w14:textId="77777777" w:rsidR="00660242" w:rsidRDefault="00660242" w:rsidP="00F77BFE">
            <w:pPr>
              <w:pStyle w:val="TableParagraph"/>
              <w:spacing w:before="1"/>
              <w:ind w:left="20" w:right="4"/>
              <w:jc w:val="center"/>
              <w:rPr>
                <w:sz w:val="24"/>
              </w:rPr>
            </w:pPr>
            <w:r>
              <w:rPr>
                <w:spacing w:val="-2"/>
                <w:sz w:val="24"/>
              </w:rPr>
              <w:t>20,0000</w:t>
            </w:r>
          </w:p>
        </w:tc>
      </w:tr>
      <w:tr w:rsidR="00660242" w14:paraId="3F91D76A" w14:textId="77777777" w:rsidTr="00DF0551">
        <w:trPr>
          <w:trHeight w:val="287"/>
        </w:trPr>
        <w:tc>
          <w:tcPr>
            <w:tcW w:w="708" w:type="dxa"/>
            <w:tcBorders>
              <w:top w:val="single" w:sz="4" w:space="0" w:color="000000"/>
              <w:bottom w:val="single" w:sz="4" w:space="0" w:color="000000"/>
            </w:tcBorders>
          </w:tcPr>
          <w:p w14:paraId="11170289" w14:textId="77777777" w:rsidR="00660242" w:rsidRDefault="00660242" w:rsidP="00F77BFE">
            <w:pPr>
              <w:pStyle w:val="TableParagraph"/>
              <w:spacing w:before="135"/>
              <w:ind w:left="167"/>
              <w:rPr>
                <w:sz w:val="24"/>
              </w:rPr>
            </w:pPr>
            <w:r>
              <w:rPr>
                <w:spacing w:val="-5"/>
                <w:sz w:val="24"/>
              </w:rPr>
              <w:t>49</w:t>
            </w:r>
          </w:p>
        </w:tc>
        <w:tc>
          <w:tcPr>
            <w:tcW w:w="1701" w:type="dxa"/>
            <w:tcBorders>
              <w:top w:val="single" w:sz="4" w:space="0" w:color="000000"/>
              <w:bottom w:val="single" w:sz="4" w:space="0" w:color="000000"/>
            </w:tcBorders>
          </w:tcPr>
          <w:p w14:paraId="3AC8E9EF" w14:textId="77777777" w:rsidR="00660242" w:rsidRDefault="00660242" w:rsidP="00F77BFE">
            <w:pPr>
              <w:pStyle w:val="TableParagraph"/>
              <w:spacing w:line="275" w:lineRule="exact"/>
              <w:ind w:left="108"/>
              <w:rPr>
                <w:sz w:val="24"/>
              </w:rPr>
            </w:pPr>
            <w:r>
              <w:rPr>
                <w:spacing w:val="-2"/>
                <w:sz w:val="24"/>
              </w:rPr>
              <w:t>RpCM33E</w:t>
            </w:r>
          </w:p>
        </w:tc>
        <w:tc>
          <w:tcPr>
            <w:tcW w:w="4961" w:type="dxa"/>
            <w:tcBorders>
              <w:top w:val="single" w:sz="4" w:space="0" w:color="000000"/>
              <w:bottom w:val="single" w:sz="4" w:space="0" w:color="000000"/>
            </w:tcBorders>
          </w:tcPr>
          <w:p w14:paraId="48C33716" w14:textId="77777777" w:rsidR="00660242" w:rsidRDefault="00660242" w:rsidP="00F77BFE">
            <w:pPr>
              <w:pStyle w:val="TableParagraph"/>
              <w:spacing w:line="275" w:lineRule="exact"/>
              <w:ind w:left="108"/>
              <w:rPr>
                <w:sz w:val="24"/>
              </w:rPr>
            </w:pPr>
            <w:r>
              <w:rPr>
                <w:sz w:val="24"/>
              </w:rPr>
              <w:t>Demontarea</w:t>
            </w:r>
            <w:r>
              <w:rPr>
                <w:spacing w:val="-2"/>
                <w:sz w:val="24"/>
              </w:rPr>
              <w:t xml:space="preserve"> </w:t>
            </w:r>
            <w:r>
              <w:rPr>
                <w:sz w:val="24"/>
              </w:rPr>
              <w:t>placajelor</w:t>
            </w:r>
            <w:r>
              <w:rPr>
                <w:spacing w:val="-2"/>
                <w:sz w:val="24"/>
              </w:rPr>
              <w:t xml:space="preserve"> </w:t>
            </w:r>
            <w:r>
              <w:rPr>
                <w:sz w:val="24"/>
              </w:rPr>
              <w:t xml:space="preserve">din </w:t>
            </w:r>
            <w:r>
              <w:rPr>
                <w:spacing w:val="-5"/>
                <w:sz w:val="24"/>
              </w:rPr>
              <w:t>PGC</w:t>
            </w:r>
          </w:p>
        </w:tc>
        <w:tc>
          <w:tcPr>
            <w:tcW w:w="1560" w:type="dxa"/>
            <w:tcBorders>
              <w:top w:val="single" w:sz="4" w:space="0" w:color="000000"/>
              <w:bottom w:val="single" w:sz="4" w:space="0" w:color="000000"/>
            </w:tcBorders>
          </w:tcPr>
          <w:p w14:paraId="042528DA" w14:textId="77777777" w:rsidR="00660242" w:rsidRDefault="00660242" w:rsidP="00F77BFE">
            <w:pPr>
              <w:pStyle w:val="TableParagraph"/>
              <w:spacing w:before="135"/>
              <w:ind w:left="20" w:right="1"/>
              <w:jc w:val="center"/>
              <w:rPr>
                <w:sz w:val="24"/>
              </w:rPr>
            </w:pPr>
            <w:r>
              <w:rPr>
                <w:spacing w:val="-5"/>
                <w:sz w:val="24"/>
              </w:rPr>
              <w:t>m2</w:t>
            </w:r>
          </w:p>
        </w:tc>
        <w:tc>
          <w:tcPr>
            <w:tcW w:w="1560" w:type="dxa"/>
            <w:tcBorders>
              <w:top w:val="single" w:sz="4" w:space="0" w:color="000000"/>
              <w:bottom w:val="single" w:sz="4" w:space="0" w:color="000000"/>
            </w:tcBorders>
          </w:tcPr>
          <w:p w14:paraId="209CEF37" w14:textId="77777777" w:rsidR="00660242" w:rsidRDefault="00660242" w:rsidP="00F77BFE">
            <w:pPr>
              <w:pStyle w:val="TableParagraph"/>
              <w:spacing w:line="275" w:lineRule="exact"/>
              <w:ind w:left="20" w:right="4"/>
              <w:jc w:val="center"/>
              <w:rPr>
                <w:sz w:val="24"/>
              </w:rPr>
            </w:pPr>
            <w:r>
              <w:rPr>
                <w:spacing w:val="-2"/>
                <w:sz w:val="24"/>
              </w:rPr>
              <w:t>1,4200</w:t>
            </w:r>
          </w:p>
        </w:tc>
      </w:tr>
      <w:tr w:rsidR="00660242" w14:paraId="40F92ED3" w14:textId="77777777" w:rsidTr="00DF0551">
        <w:trPr>
          <w:trHeight w:val="827"/>
        </w:trPr>
        <w:tc>
          <w:tcPr>
            <w:tcW w:w="708" w:type="dxa"/>
            <w:tcBorders>
              <w:top w:val="single" w:sz="4" w:space="0" w:color="000000"/>
              <w:bottom w:val="single" w:sz="4" w:space="0" w:color="000000"/>
            </w:tcBorders>
          </w:tcPr>
          <w:p w14:paraId="5901CD75" w14:textId="77777777" w:rsidR="00660242" w:rsidRDefault="00660242" w:rsidP="00F77BFE">
            <w:pPr>
              <w:pStyle w:val="TableParagraph"/>
              <w:spacing w:before="275"/>
              <w:ind w:left="167"/>
              <w:rPr>
                <w:sz w:val="24"/>
              </w:rPr>
            </w:pPr>
            <w:r>
              <w:rPr>
                <w:spacing w:val="-5"/>
                <w:sz w:val="24"/>
              </w:rPr>
              <w:t>50</w:t>
            </w:r>
          </w:p>
        </w:tc>
        <w:tc>
          <w:tcPr>
            <w:tcW w:w="1701" w:type="dxa"/>
            <w:tcBorders>
              <w:top w:val="single" w:sz="4" w:space="0" w:color="000000"/>
              <w:bottom w:val="single" w:sz="4" w:space="0" w:color="000000"/>
            </w:tcBorders>
          </w:tcPr>
          <w:p w14:paraId="3533D413" w14:textId="77777777" w:rsidR="00660242" w:rsidRDefault="00660242" w:rsidP="00F77BFE">
            <w:pPr>
              <w:pStyle w:val="TableParagraph"/>
              <w:spacing w:before="135"/>
              <w:ind w:left="108"/>
              <w:rPr>
                <w:sz w:val="24"/>
              </w:rPr>
            </w:pPr>
            <w:r>
              <w:rPr>
                <w:spacing w:val="-2"/>
                <w:sz w:val="24"/>
              </w:rPr>
              <w:t>RpCG29A</w:t>
            </w:r>
          </w:p>
        </w:tc>
        <w:tc>
          <w:tcPr>
            <w:tcW w:w="4961" w:type="dxa"/>
            <w:tcBorders>
              <w:top w:val="single" w:sz="4" w:space="0" w:color="000000"/>
              <w:bottom w:val="single" w:sz="4" w:space="0" w:color="000000"/>
            </w:tcBorders>
          </w:tcPr>
          <w:p w14:paraId="205BBD30" w14:textId="77777777" w:rsidR="00660242" w:rsidRDefault="00660242" w:rsidP="00F77BFE">
            <w:pPr>
              <w:pStyle w:val="TableParagraph"/>
              <w:ind w:left="108"/>
              <w:rPr>
                <w:sz w:val="24"/>
              </w:rPr>
            </w:pPr>
            <w:r>
              <w:rPr>
                <w:sz w:val="24"/>
              </w:rPr>
              <w:t>Demolarea</w:t>
            </w:r>
            <w:r>
              <w:rPr>
                <w:spacing w:val="-8"/>
                <w:sz w:val="24"/>
              </w:rPr>
              <w:t xml:space="preserve"> </w:t>
            </w:r>
            <w:proofErr w:type="spellStart"/>
            <w:r>
              <w:rPr>
                <w:sz w:val="24"/>
              </w:rPr>
              <w:t>peretilor</w:t>
            </w:r>
            <w:proofErr w:type="spellEnd"/>
            <w:r>
              <w:rPr>
                <w:spacing w:val="-7"/>
                <w:sz w:val="24"/>
              </w:rPr>
              <w:t xml:space="preserve"> </w:t>
            </w:r>
            <w:r>
              <w:rPr>
                <w:sz w:val="24"/>
              </w:rPr>
              <w:t>de</w:t>
            </w:r>
            <w:r>
              <w:rPr>
                <w:spacing w:val="-8"/>
                <w:sz w:val="24"/>
              </w:rPr>
              <w:t xml:space="preserve"> </w:t>
            </w:r>
            <w:proofErr w:type="spellStart"/>
            <w:r>
              <w:rPr>
                <w:sz w:val="24"/>
              </w:rPr>
              <w:t>zidarie</w:t>
            </w:r>
            <w:proofErr w:type="spellEnd"/>
            <w:r>
              <w:rPr>
                <w:spacing w:val="-8"/>
                <w:sz w:val="24"/>
              </w:rPr>
              <w:t xml:space="preserve"> </w:t>
            </w:r>
            <w:r>
              <w:rPr>
                <w:sz w:val="24"/>
              </w:rPr>
              <w:t>din</w:t>
            </w:r>
            <w:r>
              <w:rPr>
                <w:spacing w:val="-7"/>
                <w:sz w:val="24"/>
              </w:rPr>
              <w:t xml:space="preserve"> </w:t>
            </w:r>
            <w:proofErr w:type="spellStart"/>
            <w:r>
              <w:rPr>
                <w:sz w:val="24"/>
              </w:rPr>
              <w:t>caramida</w:t>
            </w:r>
            <w:proofErr w:type="spellEnd"/>
            <w:r>
              <w:rPr>
                <w:spacing w:val="-8"/>
                <w:sz w:val="24"/>
              </w:rPr>
              <w:t xml:space="preserve"> </w:t>
            </w:r>
            <w:r>
              <w:rPr>
                <w:sz w:val="24"/>
              </w:rPr>
              <w:t>sau BCA de 6-8 cm grosime</w:t>
            </w:r>
          </w:p>
        </w:tc>
        <w:tc>
          <w:tcPr>
            <w:tcW w:w="1560" w:type="dxa"/>
            <w:tcBorders>
              <w:top w:val="single" w:sz="4" w:space="0" w:color="000000"/>
              <w:bottom w:val="single" w:sz="4" w:space="0" w:color="000000"/>
            </w:tcBorders>
          </w:tcPr>
          <w:p w14:paraId="7A759D92" w14:textId="77777777" w:rsidR="00660242" w:rsidRDefault="00660242" w:rsidP="00F77BFE">
            <w:pPr>
              <w:pStyle w:val="TableParagraph"/>
              <w:spacing w:before="275"/>
              <w:ind w:left="20" w:right="1"/>
              <w:jc w:val="center"/>
              <w:rPr>
                <w:sz w:val="24"/>
              </w:rPr>
            </w:pPr>
            <w:r>
              <w:rPr>
                <w:spacing w:val="-5"/>
                <w:sz w:val="24"/>
              </w:rPr>
              <w:t>m2</w:t>
            </w:r>
          </w:p>
        </w:tc>
        <w:tc>
          <w:tcPr>
            <w:tcW w:w="1560" w:type="dxa"/>
            <w:tcBorders>
              <w:top w:val="single" w:sz="4" w:space="0" w:color="000000"/>
              <w:bottom w:val="single" w:sz="4" w:space="0" w:color="000000"/>
            </w:tcBorders>
          </w:tcPr>
          <w:p w14:paraId="0D2AE0A7" w14:textId="77777777" w:rsidR="00660242" w:rsidRDefault="00660242" w:rsidP="00F77BFE">
            <w:pPr>
              <w:pStyle w:val="TableParagraph"/>
              <w:spacing w:before="135"/>
              <w:ind w:left="20" w:right="4"/>
              <w:jc w:val="center"/>
              <w:rPr>
                <w:sz w:val="24"/>
              </w:rPr>
            </w:pPr>
            <w:r>
              <w:rPr>
                <w:spacing w:val="-2"/>
                <w:sz w:val="24"/>
              </w:rPr>
              <w:t>2,0000</w:t>
            </w:r>
          </w:p>
        </w:tc>
      </w:tr>
      <w:tr w:rsidR="00660242" w14:paraId="2CFCD07E" w14:textId="77777777" w:rsidTr="00DF0551">
        <w:trPr>
          <w:trHeight w:val="506"/>
        </w:trPr>
        <w:tc>
          <w:tcPr>
            <w:tcW w:w="708" w:type="dxa"/>
            <w:tcBorders>
              <w:top w:val="single" w:sz="4" w:space="0" w:color="000000"/>
              <w:bottom w:val="single" w:sz="4" w:space="0" w:color="000000"/>
            </w:tcBorders>
          </w:tcPr>
          <w:p w14:paraId="32862B6C" w14:textId="77777777" w:rsidR="00660242" w:rsidRDefault="00660242" w:rsidP="00F77BFE">
            <w:pPr>
              <w:pStyle w:val="TableParagraph"/>
            </w:pPr>
          </w:p>
        </w:tc>
        <w:tc>
          <w:tcPr>
            <w:tcW w:w="1701" w:type="dxa"/>
            <w:tcBorders>
              <w:top w:val="single" w:sz="4" w:space="0" w:color="000000"/>
              <w:bottom w:val="single" w:sz="4" w:space="0" w:color="000000"/>
            </w:tcBorders>
          </w:tcPr>
          <w:p w14:paraId="603C8EBF" w14:textId="77777777" w:rsidR="00660242" w:rsidRDefault="00660242" w:rsidP="00F77BFE">
            <w:pPr>
              <w:pStyle w:val="TableParagraph"/>
            </w:pPr>
          </w:p>
        </w:tc>
        <w:tc>
          <w:tcPr>
            <w:tcW w:w="4961" w:type="dxa"/>
            <w:tcBorders>
              <w:top w:val="single" w:sz="4" w:space="0" w:color="000000"/>
              <w:bottom w:val="single" w:sz="4" w:space="0" w:color="000000"/>
            </w:tcBorders>
          </w:tcPr>
          <w:p w14:paraId="0E3D1E4A" w14:textId="77777777" w:rsidR="00660242" w:rsidRDefault="00660242" w:rsidP="00F77BFE">
            <w:pPr>
              <w:pStyle w:val="TableParagraph"/>
              <w:spacing w:line="251" w:lineRule="exact"/>
              <w:ind w:left="108"/>
              <w:rPr>
                <w:b/>
              </w:rPr>
            </w:pPr>
            <w:r>
              <w:rPr>
                <w:b/>
              </w:rPr>
              <w:t>Capitolul</w:t>
            </w:r>
            <w:r>
              <w:rPr>
                <w:b/>
                <w:spacing w:val="-3"/>
              </w:rPr>
              <w:t xml:space="preserve"> </w:t>
            </w:r>
            <w:r>
              <w:rPr>
                <w:b/>
              </w:rPr>
              <w:t>1.2.2.</w:t>
            </w:r>
            <w:r>
              <w:rPr>
                <w:b/>
                <w:spacing w:val="-3"/>
              </w:rPr>
              <w:t xml:space="preserve"> </w:t>
            </w:r>
            <w:r>
              <w:rPr>
                <w:b/>
                <w:spacing w:val="-2"/>
              </w:rPr>
              <w:t>Tavan</w:t>
            </w:r>
          </w:p>
        </w:tc>
        <w:tc>
          <w:tcPr>
            <w:tcW w:w="1560" w:type="dxa"/>
            <w:tcBorders>
              <w:top w:val="single" w:sz="4" w:space="0" w:color="000000"/>
              <w:bottom w:val="single" w:sz="4" w:space="0" w:color="000000"/>
            </w:tcBorders>
          </w:tcPr>
          <w:p w14:paraId="59BFBBBF" w14:textId="77777777" w:rsidR="00660242" w:rsidRDefault="00660242" w:rsidP="00F77BFE">
            <w:pPr>
              <w:pStyle w:val="TableParagraph"/>
            </w:pPr>
          </w:p>
        </w:tc>
        <w:tc>
          <w:tcPr>
            <w:tcW w:w="1560" w:type="dxa"/>
            <w:tcBorders>
              <w:top w:val="single" w:sz="4" w:space="0" w:color="000000"/>
              <w:bottom w:val="single" w:sz="4" w:space="0" w:color="000000"/>
              <w:right w:val="single" w:sz="4" w:space="0" w:color="000000"/>
            </w:tcBorders>
          </w:tcPr>
          <w:p w14:paraId="2B927770" w14:textId="77777777" w:rsidR="00660242" w:rsidRDefault="00660242" w:rsidP="00F77BFE">
            <w:pPr>
              <w:pStyle w:val="TableParagraph"/>
            </w:pPr>
          </w:p>
        </w:tc>
      </w:tr>
      <w:tr w:rsidR="00660242" w14:paraId="0ADCCF80" w14:textId="77777777" w:rsidTr="00DF0551">
        <w:trPr>
          <w:trHeight w:val="494"/>
        </w:trPr>
        <w:tc>
          <w:tcPr>
            <w:tcW w:w="708" w:type="dxa"/>
            <w:tcBorders>
              <w:top w:val="single" w:sz="4" w:space="0" w:color="000000"/>
              <w:bottom w:val="single" w:sz="4" w:space="0" w:color="000000"/>
            </w:tcBorders>
          </w:tcPr>
          <w:p w14:paraId="79D72C37" w14:textId="77777777" w:rsidR="00660242" w:rsidRDefault="00660242" w:rsidP="00F77BFE">
            <w:pPr>
              <w:pStyle w:val="TableParagraph"/>
              <w:spacing w:before="275"/>
              <w:ind w:left="107"/>
              <w:rPr>
                <w:sz w:val="24"/>
              </w:rPr>
            </w:pPr>
            <w:r>
              <w:rPr>
                <w:spacing w:val="-5"/>
                <w:sz w:val="24"/>
              </w:rPr>
              <w:t>51</w:t>
            </w:r>
          </w:p>
        </w:tc>
        <w:tc>
          <w:tcPr>
            <w:tcW w:w="1701" w:type="dxa"/>
            <w:tcBorders>
              <w:top w:val="single" w:sz="4" w:space="0" w:color="000000"/>
              <w:bottom w:val="single" w:sz="4" w:space="0" w:color="000000"/>
            </w:tcBorders>
          </w:tcPr>
          <w:p w14:paraId="4EC82DE5" w14:textId="77777777" w:rsidR="00660242" w:rsidRDefault="00660242" w:rsidP="00F77BFE">
            <w:pPr>
              <w:pStyle w:val="TableParagraph"/>
              <w:spacing w:before="135"/>
              <w:ind w:left="108"/>
              <w:rPr>
                <w:sz w:val="24"/>
              </w:rPr>
            </w:pPr>
            <w:r>
              <w:rPr>
                <w:spacing w:val="-2"/>
                <w:sz w:val="24"/>
              </w:rPr>
              <w:t>CB16A</w:t>
            </w:r>
          </w:p>
        </w:tc>
        <w:tc>
          <w:tcPr>
            <w:tcW w:w="4961" w:type="dxa"/>
            <w:tcBorders>
              <w:top w:val="single" w:sz="4" w:space="0" w:color="000000"/>
              <w:bottom w:val="single" w:sz="4" w:space="0" w:color="000000"/>
            </w:tcBorders>
          </w:tcPr>
          <w:p w14:paraId="70958407" w14:textId="77777777" w:rsidR="00660242" w:rsidRDefault="00660242" w:rsidP="00F77BFE">
            <w:pPr>
              <w:pStyle w:val="TableParagraph"/>
              <w:ind w:left="108"/>
              <w:rPr>
                <w:sz w:val="24"/>
              </w:rPr>
            </w:pPr>
            <w:r>
              <w:rPr>
                <w:sz w:val="24"/>
              </w:rPr>
              <w:t>Schela</w:t>
            </w:r>
            <w:r>
              <w:rPr>
                <w:spacing w:val="40"/>
                <w:sz w:val="24"/>
              </w:rPr>
              <w:t xml:space="preserve"> </w:t>
            </w:r>
            <w:r>
              <w:rPr>
                <w:sz w:val="24"/>
              </w:rPr>
              <w:t>pentru</w:t>
            </w:r>
            <w:r>
              <w:rPr>
                <w:spacing w:val="-6"/>
                <w:sz w:val="24"/>
              </w:rPr>
              <w:t xml:space="preserve"> </w:t>
            </w:r>
            <w:proofErr w:type="spellStart"/>
            <w:r>
              <w:rPr>
                <w:sz w:val="24"/>
              </w:rPr>
              <w:t>lucrari</w:t>
            </w:r>
            <w:proofErr w:type="spellEnd"/>
            <w:r>
              <w:rPr>
                <w:spacing w:val="-6"/>
                <w:sz w:val="24"/>
              </w:rPr>
              <w:t xml:space="preserve"> </w:t>
            </w:r>
            <w:r>
              <w:rPr>
                <w:sz w:val="24"/>
              </w:rPr>
              <w:t>de</w:t>
            </w:r>
            <w:r>
              <w:rPr>
                <w:spacing w:val="-6"/>
                <w:sz w:val="24"/>
              </w:rPr>
              <w:t xml:space="preserve"> </w:t>
            </w:r>
            <w:r>
              <w:rPr>
                <w:sz w:val="24"/>
              </w:rPr>
              <w:t>finisaje</w:t>
            </w:r>
            <w:r>
              <w:rPr>
                <w:spacing w:val="-7"/>
                <w:sz w:val="24"/>
              </w:rPr>
              <w:t xml:space="preserve"> </w:t>
            </w:r>
            <w:r>
              <w:rPr>
                <w:sz w:val="24"/>
              </w:rPr>
              <w:t>interioare</w:t>
            </w:r>
            <w:r>
              <w:rPr>
                <w:spacing w:val="-8"/>
                <w:sz w:val="24"/>
              </w:rPr>
              <w:t xml:space="preserve"> </w:t>
            </w:r>
            <w:r>
              <w:rPr>
                <w:sz w:val="24"/>
              </w:rPr>
              <w:t xml:space="preserve">in </w:t>
            </w:r>
            <w:proofErr w:type="spellStart"/>
            <w:r>
              <w:rPr>
                <w:sz w:val="24"/>
              </w:rPr>
              <w:t>incaperi</w:t>
            </w:r>
            <w:proofErr w:type="spellEnd"/>
            <w:r>
              <w:rPr>
                <w:sz w:val="24"/>
              </w:rPr>
              <w:t xml:space="preserve"> </w:t>
            </w:r>
            <w:proofErr w:type="spellStart"/>
            <w:r>
              <w:rPr>
                <w:sz w:val="24"/>
              </w:rPr>
              <w:t>pina</w:t>
            </w:r>
            <w:proofErr w:type="spellEnd"/>
            <w:r>
              <w:rPr>
                <w:sz w:val="24"/>
              </w:rPr>
              <w:t xml:space="preserve"> la 5 m </w:t>
            </w:r>
            <w:proofErr w:type="spellStart"/>
            <w:r>
              <w:rPr>
                <w:sz w:val="24"/>
              </w:rPr>
              <w:t>inaltime</w:t>
            </w:r>
            <w:proofErr w:type="spellEnd"/>
          </w:p>
        </w:tc>
        <w:tc>
          <w:tcPr>
            <w:tcW w:w="1560" w:type="dxa"/>
            <w:tcBorders>
              <w:top w:val="single" w:sz="4" w:space="0" w:color="000000"/>
              <w:bottom w:val="single" w:sz="4" w:space="0" w:color="000000"/>
            </w:tcBorders>
          </w:tcPr>
          <w:p w14:paraId="32F6F894" w14:textId="77777777" w:rsidR="00660242" w:rsidRDefault="00660242" w:rsidP="00F77BFE">
            <w:pPr>
              <w:pStyle w:val="TableParagraph"/>
              <w:spacing w:before="275"/>
              <w:ind w:left="20" w:right="1"/>
              <w:jc w:val="center"/>
              <w:rPr>
                <w:sz w:val="24"/>
              </w:rPr>
            </w:pPr>
            <w:r>
              <w:rPr>
                <w:spacing w:val="-5"/>
                <w:sz w:val="24"/>
              </w:rPr>
              <w:t>m2</w:t>
            </w:r>
          </w:p>
        </w:tc>
        <w:tc>
          <w:tcPr>
            <w:tcW w:w="1560" w:type="dxa"/>
            <w:tcBorders>
              <w:top w:val="single" w:sz="4" w:space="0" w:color="000000"/>
              <w:bottom w:val="single" w:sz="4" w:space="0" w:color="000000"/>
            </w:tcBorders>
          </w:tcPr>
          <w:p w14:paraId="47AB1F4E" w14:textId="77777777" w:rsidR="00660242" w:rsidRDefault="00660242" w:rsidP="00F77BFE">
            <w:pPr>
              <w:pStyle w:val="TableParagraph"/>
              <w:spacing w:before="135"/>
              <w:ind w:left="20" w:right="4"/>
              <w:jc w:val="center"/>
              <w:rPr>
                <w:sz w:val="24"/>
              </w:rPr>
            </w:pPr>
            <w:r>
              <w:rPr>
                <w:spacing w:val="-2"/>
                <w:sz w:val="24"/>
              </w:rPr>
              <w:t>16,7000</w:t>
            </w:r>
          </w:p>
        </w:tc>
      </w:tr>
      <w:tr w:rsidR="00660242" w14:paraId="7DFBE66D" w14:textId="77777777" w:rsidTr="00DF0551">
        <w:trPr>
          <w:trHeight w:val="827"/>
        </w:trPr>
        <w:tc>
          <w:tcPr>
            <w:tcW w:w="708" w:type="dxa"/>
            <w:tcBorders>
              <w:top w:val="single" w:sz="4" w:space="0" w:color="000000"/>
              <w:bottom w:val="single" w:sz="4" w:space="0" w:color="000000"/>
            </w:tcBorders>
          </w:tcPr>
          <w:p w14:paraId="54112502" w14:textId="77777777" w:rsidR="00660242" w:rsidRDefault="00660242" w:rsidP="00F77BFE">
            <w:pPr>
              <w:pStyle w:val="TableParagraph"/>
              <w:spacing w:before="275"/>
              <w:ind w:left="167"/>
              <w:rPr>
                <w:sz w:val="24"/>
              </w:rPr>
            </w:pPr>
            <w:r>
              <w:rPr>
                <w:spacing w:val="-5"/>
                <w:sz w:val="24"/>
              </w:rPr>
              <w:t>52</w:t>
            </w:r>
          </w:p>
        </w:tc>
        <w:tc>
          <w:tcPr>
            <w:tcW w:w="1701" w:type="dxa"/>
            <w:tcBorders>
              <w:top w:val="single" w:sz="4" w:space="0" w:color="000000"/>
              <w:bottom w:val="single" w:sz="4" w:space="0" w:color="000000"/>
            </w:tcBorders>
          </w:tcPr>
          <w:p w14:paraId="30C5B0D1" w14:textId="77777777" w:rsidR="00660242" w:rsidRDefault="00660242" w:rsidP="00F77BFE">
            <w:pPr>
              <w:pStyle w:val="TableParagraph"/>
              <w:spacing w:before="138"/>
              <w:ind w:left="108"/>
              <w:rPr>
                <w:sz w:val="24"/>
              </w:rPr>
            </w:pPr>
            <w:r>
              <w:rPr>
                <w:sz w:val="24"/>
              </w:rPr>
              <w:t>CK29F</w:t>
            </w:r>
            <w:r>
              <w:rPr>
                <w:spacing w:val="-2"/>
                <w:sz w:val="24"/>
              </w:rPr>
              <w:t xml:space="preserve"> </w:t>
            </w:r>
            <w:proofErr w:type="spellStart"/>
            <w:r>
              <w:rPr>
                <w:spacing w:val="-5"/>
                <w:sz w:val="24"/>
              </w:rPr>
              <w:t>apl</w:t>
            </w:r>
            <w:proofErr w:type="spellEnd"/>
          </w:p>
        </w:tc>
        <w:tc>
          <w:tcPr>
            <w:tcW w:w="4961" w:type="dxa"/>
            <w:tcBorders>
              <w:top w:val="single" w:sz="4" w:space="0" w:color="000000"/>
              <w:bottom w:val="single" w:sz="4" w:space="0" w:color="000000"/>
            </w:tcBorders>
          </w:tcPr>
          <w:p w14:paraId="2B1D1BC4" w14:textId="77777777" w:rsidR="00660242" w:rsidRDefault="00660242" w:rsidP="00F77BFE">
            <w:pPr>
              <w:pStyle w:val="TableParagraph"/>
              <w:ind w:left="108" w:right="182"/>
              <w:rPr>
                <w:sz w:val="24"/>
              </w:rPr>
            </w:pPr>
            <w:r>
              <w:rPr>
                <w:sz w:val="24"/>
              </w:rPr>
              <w:t>Tavane</w:t>
            </w:r>
            <w:r>
              <w:rPr>
                <w:spacing w:val="-10"/>
                <w:sz w:val="24"/>
              </w:rPr>
              <w:t xml:space="preserve"> </w:t>
            </w:r>
            <w:r>
              <w:rPr>
                <w:sz w:val="24"/>
              </w:rPr>
              <w:t>suspendate</w:t>
            </w:r>
            <w:r>
              <w:rPr>
                <w:spacing w:val="-9"/>
                <w:sz w:val="24"/>
              </w:rPr>
              <w:t xml:space="preserve"> </w:t>
            </w:r>
            <w:r>
              <w:rPr>
                <w:sz w:val="24"/>
              </w:rPr>
              <w:t>extensibile</w:t>
            </w:r>
            <w:r>
              <w:rPr>
                <w:spacing w:val="-9"/>
                <w:sz w:val="24"/>
              </w:rPr>
              <w:t xml:space="preserve"> </w:t>
            </w:r>
            <w:r>
              <w:rPr>
                <w:sz w:val="24"/>
              </w:rPr>
              <w:t>(modelul</w:t>
            </w:r>
            <w:r>
              <w:rPr>
                <w:spacing w:val="-9"/>
                <w:sz w:val="24"/>
              </w:rPr>
              <w:t xml:space="preserve"> </w:t>
            </w:r>
            <w:r>
              <w:rPr>
                <w:sz w:val="24"/>
              </w:rPr>
              <w:t>si culoare se va coordona cu beneficiarul)</w:t>
            </w:r>
          </w:p>
        </w:tc>
        <w:tc>
          <w:tcPr>
            <w:tcW w:w="1560" w:type="dxa"/>
            <w:tcBorders>
              <w:top w:val="single" w:sz="4" w:space="0" w:color="000000"/>
              <w:bottom w:val="single" w:sz="4" w:space="0" w:color="000000"/>
            </w:tcBorders>
          </w:tcPr>
          <w:p w14:paraId="16BEFFE1" w14:textId="77777777" w:rsidR="00660242" w:rsidRDefault="00660242" w:rsidP="00F77BFE">
            <w:pPr>
              <w:pStyle w:val="TableParagraph"/>
              <w:spacing w:before="275"/>
              <w:ind w:left="20" w:right="1"/>
              <w:jc w:val="center"/>
              <w:rPr>
                <w:sz w:val="24"/>
              </w:rPr>
            </w:pPr>
            <w:r>
              <w:rPr>
                <w:spacing w:val="-5"/>
                <w:sz w:val="24"/>
              </w:rPr>
              <w:t>m2</w:t>
            </w:r>
          </w:p>
        </w:tc>
        <w:tc>
          <w:tcPr>
            <w:tcW w:w="1560" w:type="dxa"/>
            <w:tcBorders>
              <w:top w:val="single" w:sz="4" w:space="0" w:color="000000"/>
              <w:bottom w:val="single" w:sz="4" w:space="0" w:color="000000"/>
            </w:tcBorders>
          </w:tcPr>
          <w:p w14:paraId="386B0DC4" w14:textId="77777777" w:rsidR="00660242" w:rsidRDefault="00660242" w:rsidP="00F77BFE">
            <w:pPr>
              <w:pStyle w:val="TableParagraph"/>
              <w:spacing w:before="138"/>
              <w:ind w:left="20" w:right="4"/>
              <w:jc w:val="center"/>
              <w:rPr>
                <w:sz w:val="24"/>
              </w:rPr>
            </w:pPr>
            <w:r>
              <w:rPr>
                <w:spacing w:val="-2"/>
                <w:sz w:val="24"/>
              </w:rPr>
              <w:t>16,7000</w:t>
            </w:r>
          </w:p>
        </w:tc>
      </w:tr>
      <w:tr w:rsidR="00660242" w14:paraId="32DE1AC0" w14:textId="77777777" w:rsidTr="00DF0551">
        <w:trPr>
          <w:trHeight w:val="551"/>
        </w:trPr>
        <w:tc>
          <w:tcPr>
            <w:tcW w:w="708" w:type="dxa"/>
            <w:tcBorders>
              <w:top w:val="single" w:sz="4" w:space="0" w:color="000000"/>
              <w:bottom w:val="single" w:sz="4" w:space="0" w:color="000000"/>
            </w:tcBorders>
          </w:tcPr>
          <w:p w14:paraId="43C3D5B7" w14:textId="77777777" w:rsidR="00660242" w:rsidRDefault="00660242" w:rsidP="00F77BFE">
            <w:pPr>
              <w:pStyle w:val="TableParagraph"/>
              <w:spacing w:before="138"/>
              <w:ind w:left="167"/>
              <w:rPr>
                <w:sz w:val="24"/>
              </w:rPr>
            </w:pPr>
            <w:r>
              <w:rPr>
                <w:spacing w:val="-5"/>
                <w:sz w:val="24"/>
              </w:rPr>
              <w:t>53</w:t>
            </w:r>
          </w:p>
        </w:tc>
        <w:tc>
          <w:tcPr>
            <w:tcW w:w="1701" w:type="dxa"/>
            <w:tcBorders>
              <w:top w:val="single" w:sz="4" w:space="0" w:color="000000"/>
              <w:bottom w:val="single" w:sz="4" w:space="0" w:color="000000"/>
            </w:tcBorders>
          </w:tcPr>
          <w:p w14:paraId="4AEA9988" w14:textId="77777777" w:rsidR="00660242" w:rsidRDefault="00660242" w:rsidP="00F77BFE">
            <w:pPr>
              <w:pStyle w:val="TableParagraph"/>
              <w:spacing w:line="275" w:lineRule="exact"/>
              <w:ind w:left="108"/>
              <w:rPr>
                <w:sz w:val="24"/>
              </w:rPr>
            </w:pPr>
            <w:r>
              <w:rPr>
                <w:spacing w:val="-2"/>
                <w:sz w:val="24"/>
              </w:rPr>
              <w:t>CK18B</w:t>
            </w:r>
          </w:p>
        </w:tc>
        <w:tc>
          <w:tcPr>
            <w:tcW w:w="4961" w:type="dxa"/>
            <w:tcBorders>
              <w:top w:val="single" w:sz="4" w:space="0" w:color="000000"/>
              <w:bottom w:val="single" w:sz="4" w:space="0" w:color="000000"/>
            </w:tcBorders>
          </w:tcPr>
          <w:p w14:paraId="2510DE42" w14:textId="77777777" w:rsidR="00660242" w:rsidRDefault="00660242" w:rsidP="00F77BFE">
            <w:pPr>
              <w:pStyle w:val="TableParagraph"/>
              <w:spacing w:line="275" w:lineRule="exact"/>
              <w:ind w:left="108"/>
              <w:rPr>
                <w:sz w:val="24"/>
              </w:rPr>
            </w:pPr>
            <w:r>
              <w:rPr>
                <w:sz w:val="24"/>
              </w:rPr>
              <w:t>Montarea</w:t>
            </w:r>
            <w:r>
              <w:rPr>
                <w:spacing w:val="-2"/>
                <w:sz w:val="24"/>
              </w:rPr>
              <w:t xml:space="preserve"> </w:t>
            </w:r>
            <w:r>
              <w:rPr>
                <w:sz w:val="24"/>
              </w:rPr>
              <w:t>baghetelor</w:t>
            </w:r>
            <w:r>
              <w:rPr>
                <w:spacing w:val="-2"/>
                <w:sz w:val="24"/>
              </w:rPr>
              <w:t xml:space="preserve"> </w:t>
            </w:r>
            <w:r>
              <w:rPr>
                <w:sz w:val="24"/>
              </w:rPr>
              <w:t>din</w:t>
            </w:r>
            <w:r>
              <w:rPr>
                <w:spacing w:val="1"/>
                <w:sz w:val="24"/>
              </w:rPr>
              <w:t xml:space="preserve"> </w:t>
            </w:r>
            <w:r>
              <w:rPr>
                <w:sz w:val="24"/>
              </w:rPr>
              <w:t>mase</w:t>
            </w:r>
            <w:r>
              <w:rPr>
                <w:spacing w:val="-2"/>
                <w:sz w:val="24"/>
              </w:rPr>
              <w:t xml:space="preserve"> plastice</w:t>
            </w:r>
          </w:p>
        </w:tc>
        <w:tc>
          <w:tcPr>
            <w:tcW w:w="1560" w:type="dxa"/>
            <w:tcBorders>
              <w:top w:val="single" w:sz="4" w:space="0" w:color="000000"/>
              <w:bottom w:val="single" w:sz="4" w:space="0" w:color="000000"/>
            </w:tcBorders>
          </w:tcPr>
          <w:p w14:paraId="132B5A61" w14:textId="77777777" w:rsidR="00660242" w:rsidRDefault="00660242" w:rsidP="00F77BFE">
            <w:pPr>
              <w:pStyle w:val="TableParagraph"/>
              <w:spacing w:before="138"/>
              <w:ind w:left="20" w:right="2"/>
              <w:jc w:val="center"/>
              <w:rPr>
                <w:sz w:val="24"/>
              </w:rPr>
            </w:pPr>
            <w:r>
              <w:rPr>
                <w:spacing w:val="-10"/>
                <w:sz w:val="24"/>
              </w:rPr>
              <w:t>m</w:t>
            </w:r>
          </w:p>
        </w:tc>
        <w:tc>
          <w:tcPr>
            <w:tcW w:w="1560" w:type="dxa"/>
            <w:tcBorders>
              <w:top w:val="single" w:sz="4" w:space="0" w:color="000000"/>
              <w:bottom w:val="single" w:sz="4" w:space="0" w:color="000000"/>
            </w:tcBorders>
          </w:tcPr>
          <w:p w14:paraId="0136EAE6" w14:textId="77777777" w:rsidR="00660242" w:rsidRDefault="00660242" w:rsidP="00F77BFE">
            <w:pPr>
              <w:pStyle w:val="TableParagraph"/>
              <w:spacing w:line="275" w:lineRule="exact"/>
              <w:ind w:left="20" w:right="4"/>
              <w:jc w:val="center"/>
              <w:rPr>
                <w:sz w:val="24"/>
              </w:rPr>
            </w:pPr>
            <w:r>
              <w:rPr>
                <w:spacing w:val="-2"/>
                <w:sz w:val="24"/>
              </w:rPr>
              <w:t>18,3200</w:t>
            </w:r>
          </w:p>
        </w:tc>
      </w:tr>
      <w:tr w:rsidR="00660242" w14:paraId="4E11206D" w14:textId="77777777" w:rsidTr="00DF0551">
        <w:trPr>
          <w:trHeight w:val="506"/>
        </w:trPr>
        <w:tc>
          <w:tcPr>
            <w:tcW w:w="708" w:type="dxa"/>
            <w:tcBorders>
              <w:top w:val="single" w:sz="4" w:space="0" w:color="000000"/>
              <w:bottom w:val="single" w:sz="4" w:space="0" w:color="000000"/>
            </w:tcBorders>
          </w:tcPr>
          <w:p w14:paraId="0DB4FD23" w14:textId="77777777" w:rsidR="00660242" w:rsidRDefault="00660242" w:rsidP="00F77BFE">
            <w:pPr>
              <w:pStyle w:val="TableParagraph"/>
            </w:pPr>
          </w:p>
        </w:tc>
        <w:tc>
          <w:tcPr>
            <w:tcW w:w="1701" w:type="dxa"/>
            <w:tcBorders>
              <w:top w:val="single" w:sz="4" w:space="0" w:color="000000"/>
              <w:bottom w:val="single" w:sz="4" w:space="0" w:color="000000"/>
            </w:tcBorders>
          </w:tcPr>
          <w:p w14:paraId="735FEE55" w14:textId="77777777" w:rsidR="00660242" w:rsidRDefault="00660242" w:rsidP="00F77BFE">
            <w:pPr>
              <w:pStyle w:val="TableParagraph"/>
            </w:pPr>
          </w:p>
        </w:tc>
        <w:tc>
          <w:tcPr>
            <w:tcW w:w="4961" w:type="dxa"/>
            <w:tcBorders>
              <w:top w:val="single" w:sz="4" w:space="0" w:color="000000"/>
              <w:bottom w:val="single" w:sz="4" w:space="0" w:color="000000"/>
            </w:tcBorders>
          </w:tcPr>
          <w:p w14:paraId="4247276E" w14:textId="77777777" w:rsidR="00660242" w:rsidRDefault="00660242" w:rsidP="00F77BFE">
            <w:pPr>
              <w:pStyle w:val="TableParagraph"/>
              <w:spacing w:line="251" w:lineRule="exact"/>
              <w:ind w:left="108"/>
              <w:rPr>
                <w:b/>
              </w:rPr>
            </w:pPr>
            <w:r>
              <w:rPr>
                <w:b/>
              </w:rPr>
              <w:t>Capitolul</w:t>
            </w:r>
            <w:r>
              <w:rPr>
                <w:b/>
                <w:spacing w:val="-3"/>
              </w:rPr>
              <w:t xml:space="preserve"> </w:t>
            </w:r>
            <w:r>
              <w:rPr>
                <w:b/>
              </w:rPr>
              <w:t>1.2.3.</w:t>
            </w:r>
            <w:r>
              <w:rPr>
                <w:b/>
                <w:spacing w:val="-3"/>
              </w:rPr>
              <w:t xml:space="preserve"> </w:t>
            </w:r>
            <w:proofErr w:type="spellStart"/>
            <w:r>
              <w:rPr>
                <w:b/>
                <w:spacing w:val="-2"/>
              </w:rPr>
              <w:t>Pereti</w:t>
            </w:r>
            <w:proofErr w:type="spellEnd"/>
          </w:p>
        </w:tc>
        <w:tc>
          <w:tcPr>
            <w:tcW w:w="1560" w:type="dxa"/>
            <w:tcBorders>
              <w:top w:val="single" w:sz="4" w:space="0" w:color="000000"/>
              <w:bottom w:val="single" w:sz="4" w:space="0" w:color="000000"/>
            </w:tcBorders>
          </w:tcPr>
          <w:p w14:paraId="3EC08273" w14:textId="77777777" w:rsidR="00660242" w:rsidRDefault="00660242" w:rsidP="00F77BFE">
            <w:pPr>
              <w:pStyle w:val="TableParagraph"/>
            </w:pPr>
          </w:p>
        </w:tc>
        <w:tc>
          <w:tcPr>
            <w:tcW w:w="1560" w:type="dxa"/>
            <w:tcBorders>
              <w:top w:val="single" w:sz="4" w:space="0" w:color="000000"/>
              <w:bottom w:val="single" w:sz="4" w:space="0" w:color="000000"/>
              <w:right w:val="single" w:sz="4" w:space="0" w:color="000000"/>
            </w:tcBorders>
          </w:tcPr>
          <w:p w14:paraId="7A59474C" w14:textId="77777777" w:rsidR="00660242" w:rsidRDefault="00660242" w:rsidP="00F77BFE">
            <w:pPr>
              <w:pStyle w:val="TableParagraph"/>
            </w:pPr>
          </w:p>
        </w:tc>
      </w:tr>
      <w:tr w:rsidR="00660242" w14:paraId="74EE4F41" w14:textId="77777777" w:rsidTr="00DF0551">
        <w:trPr>
          <w:trHeight w:val="713"/>
        </w:trPr>
        <w:tc>
          <w:tcPr>
            <w:tcW w:w="708" w:type="dxa"/>
            <w:tcBorders>
              <w:top w:val="single" w:sz="4" w:space="0" w:color="000000"/>
              <w:bottom w:val="single" w:sz="4" w:space="0" w:color="000000"/>
            </w:tcBorders>
          </w:tcPr>
          <w:p w14:paraId="0215CC25" w14:textId="77777777" w:rsidR="00660242" w:rsidRDefault="00660242" w:rsidP="00F77BFE">
            <w:pPr>
              <w:pStyle w:val="TableParagraph"/>
              <w:spacing w:before="138"/>
              <w:rPr>
                <w:b/>
                <w:sz w:val="24"/>
              </w:rPr>
            </w:pPr>
          </w:p>
          <w:p w14:paraId="1945530D" w14:textId="77777777" w:rsidR="00660242" w:rsidRDefault="00660242" w:rsidP="00F77BFE">
            <w:pPr>
              <w:pStyle w:val="TableParagraph"/>
              <w:ind w:left="107"/>
              <w:rPr>
                <w:sz w:val="24"/>
              </w:rPr>
            </w:pPr>
            <w:r>
              <w:rPr>
                <w:spacing w:val="-5"/>
                <w:sz w:val="24"/>
              </w:rPr>
              <w:t>54</w:t>
            </w:r>
          </w:p>
        </w:tc>
        <w:tc>
          <w:tcPr>
            <w:tcW w:w="1701" w:type="dxa"/>
            <w:tcBorders>
              <w:top w:val="single" w:sz="4" w:space="0" w:color="000000"/>
              <w:bottom w:val="single" w:sz="4" w:space="0" w:color="000000"/>
            </w:tcBorders>
          </w:tcPr>
          <w:p w14:paraId="138FE8A1" w14:textId="77777777" w:rsidR="00660242" w:rsidRDefault="00660242" w:rsidP="00F77BFE">
            <w:pPr>
              <w:pStyle w:val="TableParagraph"/>
              <w:spacing w:before="275"/>
              <w:ind w:left="108"/>
              <w:rPr>
                <w:sz w:val="24"/>
              </w:rPr>
            </w:pPr>
            <w:r>
              <w:rPr>
                <w:spacing w:val="-2"/>
                <w:sz w:val="24"/>
              </w:rPr>
              <w:t>CD51A</w:t>
            </w:r>
          </w:p>
        </w:tc>
        <w:tc>
          <w:tcPr>
            <w:tcW w:w="4961" w:type="dxa"/>
            <w:tcBorders>
              <w:top w:val="single" w:sz="4" w:space="0" w:color="000000"/>
              <w:bottom w:val="single" w:sz="4" w:space="0" w:color="000000"/>
            </w:tcBorders>
          </w:tcPr>
          <w:p w14:paraId="12DC16DF" w14:textId="77777777" w:rsidR="00660242" w:rsidRDefault="00660242" w:rsidP="00F77BFE">
            <w:pPr>
              <w:pStyle w:val="TableParagraph"/>
              <w:ind w:left="108"/>
              <w:rPr>
                <w:sz w:val="24"/>
              </w:rPr>
            </w:pPr>
            <w:proofErr w:type="spellStart"/>
            <w:r>
              <w:rPr>
                <w:sz w:val="24"/>
              </w:rPr>
              <w:t>Zidarie</w:t>
            </w:r>
            <w:proofErr w:type="spellEnd"/>
            <w:r>
              <w:rPr>
                <w:spacing w:val="-6"/>
                <w:sz w:val="24"/>
              </w:rPr>
              <w:t xml:space="preserve"> </w:t>
            </w:r>
            <w:r>
              <w:rPr>
                <w:sz w:val="24"/>
              </w:rPr>
              <w:t>din</w:t>
            </w:r>
            <w:r>
              <w:rPr>
                <w:spacing w:val="-4"/>
                <w:sz w:val="24"/>
              </w:rPr>
              <w:t xml:space="preserve"> </w:t>
            </w:r>
            <w:proofErr w:type="spellStart"/>
            <w:r>
              <w:rPr>
                <w:sz w:val="24"/>
              </w:rPr>
              <w:t>caramida</w:t>
            </w:r>
            <w:proofErr w:type="spellEnd"/>
            <w:r>
              <w:rPr>
                <w:spacing w:val="-5"/>
                <w:sz w:val="24"/>
              </w:rPr>
              <w:t xml:space="preserve"> </w:t>
            </w:r>
            <w:r>
              <w:rPr>
                <w:sz w:val="24"/>
              </w:rPr>
              <w:t>,</w:t>
            </w:r>
            <w:r>
              <w:rPr>
                <w:spacing w:val="-4"/>
                <w:sz w:val="24"/>
              </w:rPr>
              <w:t xml:space="preserve"> </w:t>
            </w:r>
            <w:r>
              <w:rPr>
                <w:sz w:val="24"/>
              </w:rPr>
              <w:t>format</w:t>
            </w:r>
            <w:r>
              <w:rPr>
                <w:spacing w:val="-4"/>
                <w:sz w:val="24"/>
              </w:rPr>
              <w:t xml:space="preserve"> </w:t>
            </w:r>
            <w:r>
              <w:rPr>
                <w:sz w:val="24"/>
              </w:rPr>
              <w:t>250</w:t>
            </w:r>
            <w:r>
              <w:rPr>
                <w:spacing w:val="-4"/>
                <w:sz w:val="24"/>
              </w:rPr>
              <w:t xml:space="preserve"> </w:t>
            </w:r>
            <w:r>
              <w:rPr>
                <w:sz w:val="24"/>
              </w:rPr>
              <w:t>x</w:t>
            </w:r>
            <w:r>
              <w:rPr>
                <w:spacing w:val="-4"/>
                <w:sz w:val="24"/>
              </w:rPr>
              <w:t xml:space="preserve"> </w:t>
            </w:r>
            <w:r>
              <w:rPr>
                <w:sz w:val="24"/>
              </w:rPr>
              <w:t>120</w:t>
            </w:r>
            <w:r>
              <w:rPr>
                <w:spacing w:val="-4"/>
                <w:sz w:val="24"/>
              </w:rPr>
              <w:t xml:space="preserve"> </w:t>
            </w:r>
            <w:r>
              <w:rPr>
                <w:sz w:val="24"/>
              </w:rPr>
              <w:t>x</w:t>
            </w:r>
            <w:r>
              <w:rPr>
                <w:spacing w:val="-4"/>
                <w:sz w:val="24"/>
              </w:rPr>
              <w:t xml:space="preserve"> </w:t>
            </w:r>
            <w:r>
              <w:rPr>
                <w:sz w:val="24"/>
              </w:rPr>
              <w:t>65</w:t>
            </w:r>
            <w:r>
              <w:rPr>
                <w:spacing w:val="-4"/>
                <w:sz w:val="24"/>
              </w:rPr>
              <w:t xml:space="preserve"> </w:t>
            </w:r>
            <w:r>
              <w:rPr>
                <w:sz w:val="24"/>
              </w:rPr>
              <w:t xml:space="preserve">la </w:t>
            </w:r>
            <w:proofErr w:type="spellStart"/>
            <w:r>
              <w:rPr>
                <w:sz w:val="24"/>
              </w:rPr>
              <w:t>pereti</w:t>
            </w:r>
            <w:proofErr w:type="spellEnd"/>
            <w:r>
              <w:rPr>
                <w:sz w:val="24"/>
              </w:rPr>
              <w:t xml:space="preserve"> </w:t>
            </w:r>
            <w:proofErr w:type="spellStart"/>
            <w:r>
              <w:rPr>
                <w:sz w:val="24"/>
              </w:rPr>
              <w:t>despartitori</w:t>
            </w:r>
            <w:proofErr w:type="spellEnd"/>
            <w:r>
              <w:rPr>
                <w:sz w:val="24"/>
              </w:rPr>
              <w:t xml:space="preserve"> </w:t>
            </w:r>
            <w:proofErr w:type="spellStart"/>
            <w:r>
              <w:rPr>
                <w:sz w:val="24"/>
              </w:rPr>
              <w:t>armati</w:t>
            </w:r>
            <w:proofErr w:type="spellEnd"/>
            <w:r>
              <w:rPr>
                <w:sz w:val="24"/>
              </w:rPr>
              <w:t xml:space="preserve"> cu grosimea 1/4 </w:t>
            </w:r>
            <w:proofErr w:type="spellStart"/>
            <w:r>
              <w:rPr>
                <w:sz w:val="24"/>
              </w:rPr>
              <w:t>caramida</w:t>
            </w:r>
            <w:proofErr w:type="spellEnd"/>
            <w:r>
              <w:rPr>
                <w:sz w:val="24"/>
              </w:rPr>
              <w:t xml:space="preserve">, </w:t>
            </w:r>
            <w:proofErr w:type="spellStart"/>
            <w:r>
              <w:rPr>
                <w:sz w:val="24"/>
              </w:rPr>
              <w:t>inaltimea</w:t>
            </w:r>
            <w:proofErr w:type="spellEnd"/>
            <w:r>
              <w:rPr>
                <w:sz w:val="24"/>
              </w:rPr>
              <w:t xml:space="preserve"> </w:t>
            </w:r>
            <w:proofErr w:type="spellStart"/>
            <w:r>
              <w:rPr>
                <w:sz w:val="24"/>
              </w:rPr>
              <w:t>pina</w:t>
            </w:r>
            <w:proofErr w:type="spellEnd"/>
            <w:r>
              <w:rPr>
                <w:sz w:val="24"/>
              </w:rPr>
              <w:t xml:space="preserve"> la 4 m</w:t>
            </w:r>
          </w:p>
        </w:tc>
        <w:tc>
          <w:tcPr>
            <w:tcW w:w="1560" w:type="dxa"/>
            <w:tcBorders>
              <w:top w:val="single" w:sz="4" w:space="0" w:color="000000"/>
              <w:bottom w:val="single" w:sz="4" w:space="0" w:color="000000"/>
            </w:tcBorders>
          </w:tcPr>
          <w:p w14:paraId="20662D33" w14:textId="77777777" w:rsidR="00660242" w:rsidRDefault="00660242" w:rsidP="00F77BFE">
            <w:pPr>
              <w:pStyle w:val="TableParagraph"/>
              <w:spacing w:before="138"/>
              <w:rPr>
                <w:b/>
                <w:sz w:val="24"/>
              </w:rPr>
            </w:pPr>
          </w:p>
          <w:p w14:paraId="0AE0BC3F" w14:textId="77777777" w:rsidR="00660242" w:rsidRDefault="00660242" w:rsidP="00F77BFE">
            <w:pPr>
              <w:pStyle w:val="TableParagraph"/>
              <w:ind w:left="20" w:right="3"/>
              <w:jc w:val="center"/>
              <w:rPr>
                <w:sz w:val="24"/>
              </w:rPr>
            </w:pPr>
            <w:r>
              <w:rPr>
                <w:spacing w:val="-2"/>
                <w:sz w:val="24"/>
              </w:rPr>
              <w:t>100m2</w:t>
            </w:r>
          </w:p>
        </w:tc>
        <w:tc>
          <w:tcPr>
            <w:tcW w:w="1560" w:type="dxa"/>
            <w:tcBorders>
              <w:top w:val="single" w:sz="4" w:space="0" w:color="000000"/>
              <w:bottom w:val="single" w:sz="4" w:space="0" w:color="000000"/>
            </w:tcBorders>
          </w:tcPr>
          <w:p w14:paraId="6AA271A2" w14:textId="77777777" w:rsidR="00660242" w:rsidRDefault="00660242" w:rsidP="00F77BFE">
            <w:pPr>
              <w:pStyle w:val="TableParagraph"/>
              <w:spacing w:before="275"/>
              <w:ind w:left="20" w:right="4"/>
              <w:jc w:val="center"/>
              <w:rPr>
                <w:sz w:val="24"/>
              </w:rPr>
            </w:pPr>
            <w:r>
              <w:rPr>
                <w:spacing w:val="-2"/>
                <w:sz w:val="24"/>
              </w:rPr>
              <w:t>0,0200</w:t>
            </w:r>
          </w:p>
        </w:tc>
      </w:tr>
      <w:tr w:rsidR="00660242" w14:paraId="27A661CA" w14:textId="77777777" w:rsidTr="00DF0551">
        <w:trPr>
          <w:trHeight w:val="428"/>
        </w:trPr>
        <w:tc>
          <w:tcPr>
            <w:tcW w:w="708" w:type="dxa"/>
            <w:tcBorders>
              <w:top w:val="single" w:sz="4" w:space="0" w:color="000000"/>
              <w:bottom w:val="single" w:sz="4" w:space="0" w:color="000000"/>
            </w:tcBorders>
          </w:tcPr>
          <w:p w14:paraId="75637708" w14:textId="77777777" w:rsidR="00660242" w:rsidRDefault="00660242" w:rsidP="00F77BFE">
            <w:pPr>
              <w:pStyle w:val="TableParagraph"/>
              <w:spacing w:before="1"/>
              <w:rPr>
                <w:b/>
                <w:sz w:val="24"/>
              </w:rPr>
            </w:pPr>
          </w:p>
          <w:p w14:paraId="03DA6904" w14:textId="77777777" w:rsidR="00660242" w:rsidRDefault="00660242" w:rsidP="00F77BFE">
            <w:pPr>
              <w:pStyle w:val="TableParagraph"/>
              <w:spacing w:before="1"/>
              <w:ind w:left="167"/>
              <w:rPr>
                <w:sz w:val="24"/>
              </w:rPr>
            </w:pPr>
            <w:r>
              <w:rPr>
                <w:spacing w:val="-5"/>
                <w:sz w:val="24"/>
              </w:rPr>
              <w:t>55</w:t>
            </w:r>
          </w:p>
        </w:tc>
        <w:tc>
          <w:tcPr>
            <w:tcW w:w="1701" w:type="dxa"/>
            <w:tcBorders>
              <w:top w:val="single" w:sz="4" w:space="0" w:color="000000"/>
              <w:bottom w:val="single" w:sz="4" w:space="0" w:color="000000"/>
            </w:tcBorders>
          </w:tcPr>
          <w:p w14:paraId="6CFB82B6" w14:textId="77777777" w:rsidR="00660242" w:rsidRDefault="00660242" w:rsidP="00F77BFE">
            <w:pPr>
              <w:pStyle w:val="TableParagraph"/>
              <w:spacing w:before="138"/>
              <w:ind w:left="108"/>
              <w:rPr>
                <w:sz w:val="24"/>
              </w:rPr>
            </w:pPr>
            <w:r>
              <w:rPr>
                <w:spacing w:val="-2"/>
                <w:sz w:val="24"/>
              </w:rPr>
              <w:t>CN54A</w:t>
            </w:r>
          </w:p>
        </w:tc>
        <w:tc>
          <w:tcPr>
            <w:tcW w:w="4961" w:type="dxa"/>
            <w:tcBorders>
              <w:top w:val="single" w:sz="4" w:space="0" w:color="000000"/>
              <w:bottom w:val="single" w:sz="4" w:space="0" w:color="000000"/>
            </w:tcBorders>
          </w:tcPr>
          <w:p w14:paraId="07D26C2B" w14:textId="77777777" w:rsidR="00660242" w:rsidRDefault="00660242" w:rsidP="00F77BFE">
            <w:pPr>
              <w:pStyle w:val="TableParagraph"/>
              <w:spacing w:before="2"/>
              <w:ind w:left="108"/>
              <w:rPr>
                <w:sz w:val="24"/>
              </w:rPr>
            </w:pPr>
            <w:r>
              <w:rPr>
                <w:sz w:val="24"/>
              </w:rPr>
              <w:t>Aplicarea</w:t>
            </w:r>
            <w:r>
              <w:rPr>
                <w:spacing w:val="-9"/>
                <w:sz w:val="24"/>
              </w:rPr>
              <w:t xml:space="preserve"> </w:t>
            </w:r>
            <w:r>
              <w:rPr>
                <w:sz w:val="24"/>
              </w:rPr>
              <w:t>manuala</w:t>
            </w:r>
            <w:r>
              <w:rPr>
                <w:spacing w:val="-8"/>
                <w:sz w:val="24"/>
              </w:rPr>
              <w:t xml:space="preserve"> </w:t>
            </w:r>
            <w:r>
              <w:rPr>
                <w:sz w:val="24"/>
              </w:rPr>
              <w:t>a</w:t>
            </w:r>
            <w:r>
              <w:rPr>
                <w:spacing w:val="-9"/>
                <w:sz w:val="24"/>
              </w:rPr>
              <w:t xml:space="preserve"> </w:t>
            </w:r>
            <w:r>
              <w:rPr>
                <w:sz w:val="24"/>
              </w:rPr>
              <w:t>grundului</w:t>
            </w:r>
            <w:r>
              <w:rPr>
                <w:spacing w:val="-8"/>
                <w:sz w:val="24"/>
              </w:rPr>
              <w:t xml:space="preserve"> </w:t>
            </w:r>
            <w:r>
              <w:rPr>
                <w:sz w:val="24"/>
              </w:rPr>
              <w:t>cu</w:t>
            </w:r>
            <w:r>
              <w:rPr>
                <w:spacing w:val="-8"/>
                <w:sz w:val="24"/>
              </w:rPr>
              <w:t xml:space="preserve"> </w:t>
            </w:r>
            <w:proofErr w:type="spellStart"/>
            <w:r>
              <w:rPr>
                <w:sz w:val="24"/>
              </w:rPr>
              <w:t>cuart</w:t>
            </w:r>
            <w:proofErr w:type="spellEnd"/>
            <w:r>
              <w:rPr>
                <w:sz w:val="24"/>
              </w:rPr>
              <w:t xml:space="preserve"> "</w:t>
            </w:r>
            <w:proofErr w:type="spellStart"/>
            <w:r>
              <w:rPr>
                <w:sz w:val="24"/>
              </w:rPr>
              <w:t>Betonokontact</w:t>
            </w:r>
            <w:proofErr w:type="spellEnd"/>
            <w:r>
              <w:rPr>
                <w:sz w:val="24"/>
              </w:rPr>
              <w:t xml:space="preserve">" </w:t>
            </w:r>
            <w:proofErr w:type="spellStart"/>
            <w:r>
              <w:rPr>
                <w:sz w:val="24"/>
              </w:rPr>
              <w:t>intr</w:t>
            </w:r>
            <w:proofErr w:type="spellEnd"/>
            <w:r>
              <w:rPr>
                <w:sz w:val="24"/>
              </w:rPr>
              <w:t xml:space="preserve">-un strat, la </w:t>
            </w:r>
            <w:proofErr w:type="spellStart"/>
            <w:r>
              <w:rPr>
                <w:sz w:val="24"/>
              </w:rPr>
              <w:t>pereti</w:t>
            </w:r>
            <w:proofErr w:type="spellEnd"/>
          </w:p>
        </w:tc>
        <w:tc>
          <w:tcPr>
            <w:tcW w:w="1560" w:type="dxa"/>
            <w:tcBorders>
              <w:top w:val="single" w:sz="4" w:space="0" w:color="000000"/>
              <w:bottom w:val="single" w:sz="4" w:space="0" w:color="000000"/>
            </w:tcBorders>
          </w:tcPr>
          <w:p w14:paraId="2E8C5E67" w14:textId="77777777" w:rsidR="00660242" w:rsidRDefault="00660242" w:rsidP="00F77BFE">
            <w:pPr>
              <w:pStyle w:val="TableParagraph"/>
              <w:spacing w:before="1"/>
              <w:rPr>
                <w:b/>
                <w:sz w:val="24"/>
              </w:rPr>
            </w:pPr>
          </w:p>
          <w:p w14:paraId="5A0E5269" w14:textId="77777777" w:rsidR="00660242" w:rsidRDefault="00660242" w:rsidP="00F77BFE">
            <w:pPr>
              <w:pStyle w:val="TableParagraph"/>
              <w:spacing w:before="1"/>
              <w:ind w:left="20" w:right="1"/>
              <w:jc w:val="center"/>
              <w:rPr>
                <w:sz w:val="24"/>
              </w:rPr>
            </w:pPr>
            <w:r>
              <w:rPr>
                <w:spacing w:val="-5"/>
                <w:sz w:val="24"/>
              </w:rPr>
              <w:t>m2</w:t>
            </w:r>
          </w:p>
        </w:tc>
        <w:tc>
          <w:tcPr>
            <w:tcW w:w="1560" w:type="dxa"/>
            <w:tcBorders>
              <w:top w:val="single" w:sz="4" w:space="0" w:color="000000"/>
              <w:bottom w:val="single" w:sz="4" w:space="0" w:color="000000"/>
            </w:tcBorders>
          </w:tcPr>
          <w:p w14:paraId="727C5A70" w14:textId="77777777" w:rsidR="00660242" w:rsidRDefault="00660242" w:rsidP="00F77BFE">
            <w:pPr>
              <w:pStyle w:val="TableParagraph"/>
              <w:spacing w:before="138"/>
              <w:ind w:left="20" w:right="4"/>
              <w:jc w:val="center"/>
              <w:rPr>
                <w:sz w:val="24"/>
              </w:rPr>
            </w:pPr>
            <w:r>
              <w:rPr>
                <w:spacing w:val="-2"/>
                <w:sz w:val="24"/>
              </w:rPr>
              <w:t>41,8000</w:t>
            </w:r>
          </w:p>
        </w:tc>
      </w:tr>
      <w:tr w:rsidR="00660242" w14:paraId="473AD4D8" w14:textId="77777777" w:rsidTr="00DF0551">
        <w:trPr>
          <w:trHeight w:val="295"/>
        </w:trPr>
        <w:tc>
          <w:tcPr>
            <w:tcW w:w="708" w:type="dxa"/>
            <w:tcBorders>
              <w:top w:val="single" w:sz="4" w:space="0" w:color="000000"/>
              <w:bottom w:val="single" w:sz="4" w:space="0" w:color="000000"/>
            </w:tcBorders>
          </w:tcPr>
          <w:p w14:paraId="350259D3" w14:textId="77777777" w:rsidR="00660242" w:rsidRDefault="00660242" w:rsidP="00F77BFE">
            <w:pPr>
              <w:pStyle w:val="TableParagraph"/>
              <w:spacing w:before="135"/>
              <w:ind w:left="167"/>
              <w:rPr>
                <w:sz w:val="24"/>
              </w:rPr>
            </w:pPr>
            <w:r>
              <w:rPr>
                <w:spacing w:val="-5"/>
                <w:sz w:val="24"/>
              </w:rPr>
              <w:t>56</w:t>
            </w:r>
          </w:p>
        </w:tc>
        <w:tc>
          <w:tcPr>
            <w:tcW w:w="1701" w:type="dxa"/>
            <w:tcBorders>
              <w:top w:val="single" w:sz="4" w:space="0" w:color="000000"/>
              <w:bottom w:val="single" w:sz="4" w:space="0" w:color="000000"/>
            </w:tcBorders>
          </w:tcPr>
          <w:p w14:paraId="363CCC85" w14:textId="77777777" w:rsidR="00660242" w:rsidRDefault="00660242" w:rsidP="00F77BFE">
            <w:pPr>
              <w:pStyle w:val="TableParagraph"/>
              <w:spacing w:line="275" w:lineRule="exact"/>
              <w:ind w:left="108"/>
              <w:rPr>
                <w:sz w:val="24"/>
              </w:rPr>
            </w:pPr>
            <w:r>
              <w:rPr>
                <w:spacing w:val="-2"/>
                <w:sz w:val="24"/>
              </w:rPr>
              <w:t>CK18C</w:t>
            </w:r>
          </w:p>
        </w:tc>
        <w:tc>
          <w:tcPr>
            <w:tcW w:w="4961" w:type="dxa"/>
            <w:tcBorders>
              <w:top w:val="single" w:sz="4" w:space="0" w:color="000000"/>
              <w:bottom w:val="single" w:sz="4" w:space="0" w:color="000000"/>
            </w:tcBorders>
          </w:tcPr>
          <w:p w14:paraId="557ECE20" w14:textId="77777777" w:rsidR="00660242" w:rsidRDefault="00660242" w:rsidP="00F77BFE">
            <w:pPr>
              <w:pStyle w:val="TableParagraph"/>
              <w:spacing w:line="275" w:lineRule="exact"/>
              <w:ind w:left="108"/>
              <w:rPr>
                <w:sz w:val="24"/>
              </w:rPr>
            </w:pPr>
            <w:r>
              <w:rPr>
                <w:sz w:val="24"/>
              </w:rPr>
              <w:t>Montarea</w:t>
            </w:r>
            <w:r>
              <w:rPr>
                <w:spacing w:val="-3"/>
                <w:sz w:val="24"/>
              </w:rPr>
              <w:t xml:space="preserve"> </w:t>
            </w:r>
            <w:r>
              <w:rPr>
                <w:sz w:val="24"/>
              </w:rPr>
              <w:t>reperelor</w:t>
            </w:r>
            <w:r>
              <w:rPr>
                <w:spacing w:val="-1"/>
                <w:sz w:val="24"/>
              </w:rPr>
              <w:t xml:space="preserve"> </w:t>
            </w:r>
            <w:r>
              <w:rPr>
                <w:sz w:val="24"/>
              </w:rPr>
              <w:t>pentru</w:t>
            </w:r>
            <w:r>
              <w:rPr>
                <w:spacing w:val="-1"/>
                <w:sz w:val="24"/>
              </w:rPr>
              <w:t xml:space="preserve"> </w:t>
            </w:r>
            <w:r>
              <w:rPr>
                <w:sz w:val="24"/>
              </w:rPr>
              <w:t>tencuiala</w:t>
            </w:r>
            <w:r>
              <w:rPr>
                <w:spacing w:val="-2"/>
                <w:sz w:val="24"/>
              </w:rPr>
              <w:t xml:space="preserve"> (</w:t>
            </w:r>
            <w:proofErr w:type="spellStart"/>
            <w:r>
              <w:rPr>
                <w:spacing w:val="-2"/>
                <w:sz w:val="24"/>
              </w:rPr>
              <w:t>Maiaki</w:t>
            </w:r>
            <w:proofErr w:type="spellEnd"/>
            <w:r>
              <w:rPr>
                <w:spacing w:val="-2"/>
                <w:sz w:val="24"/>
              </w:rPr>
              <w:t>)</w:t>
            </w:r>
          </w:p>
        </w:tc>
        <w:tc>
          <w:tcPr>
            <w:tcW w:w="1560" w:type="dxa"/>
            <w:tcBorders>
              <w:top w:val="single" w:sz="4" w:space="0" w:color="000000"/>
              <w:bottom w:val="single" w:sz="4" w:space="0" w:color="000000"/>
            </w:tcBorders>
          </w:tcPr>
          <w:p w14:paraId="7CB68A39" w14:textId="77777777" w:rsidR="00660242" w:rsidRDefault="00660242" w:rsidP="00F77BFE">
            <w:pPr>
              <w:pStyle w:val="TableParagraph"/>
              <w:spacing w:before="135"/>
              <w:ind w:left="20" w:right="2"/>
              <w:jc w:val="center"/>
              <w:rPr>
                <w:sz w:val="24"/>
              </w:rPr>
            </w:pPr>
            <w:r>
              <w:rPr>
                <w:spacing w:val="-10"/>
                <w:sz w:val="24"/>
              </w:rPr>
              <w:t>m</w:t>
            </w:r>
          </w:p>
        </w:tc>
        <w:tc>
          <w:tcPr>
            <w:tcW w:w="1560" w:type="dxa"/>
            <w:tcBorders>
              <w:top w:val="single" w:sz="4" w:space="0" w:color="000000"/>
              <w:bottom w:val="single" w:sz="4" w:space="0" w:color="000000"/>
            </w:tcBorders>
          </w:tcPr>
          <w:p w14:paraId="01E19C6E" w14:textId="77777777" w:rsidR="00660242" w:rsidRDefault="00660242" w:rsidP="00F77BFE">
            <w:pPr>
              <w:pStyle w:val="TableParagraph"/>
              <w:spacing w:line="275" w:lineRule="exact"/>
              <w:ind w:left="20" w:right="4"/>
              <w:jc w:val="center"/>
              <w:rPr>
                <w:sz w:val="24"/>
              </w:rPr>
            </w:pPr>
            <w:r>
              <w:rPr>
                <w:spacing w:val="-2"/>
                <w:sz w:val="24"/>
              </w:rPr>
              <w:t>30,0000</w:t>
            </w:r>
          </w:p>
        </w:tc>
      </w:tr>
      <w:tr w:rsidR="00660242" w14:paraId="57CDAEDF" w14:textId="77777777" w:rsidTr="00DF0551">
        <w:trPr>
          <w:trHeight w:val="303"/>
        </w:trPr>
        <w:tc>
          <w:tcPr>
            <w:tcW w:w="708" w:type="dxa"/>
            <w:tcBorders>
              <w:top w:val="single" w:sz="4" w:space="0" w:color="000000"/>
              <w:bottom w:val="single" w:sz="4" w:space="0" w:color="000000"/>
            </w:tcBorders>
          </w:tcPr>
          <w:p w14:paraId="370434BE" w14:textId="77777777" w:rsidR="00660242" w:rsidRDefault="00660242" w:rsidP="00F77BFE">
            <w:pPr>
              <w:pStyle w:val="TableParagraph"/>
              <w:spacing w:before="135"/>
              <w:ind w:left="167"/>
              <w:rPr>
                <w:sz w:val="24"/>
              </w:rPr>
            </w:pPr>
            <w:r>
              <w:rPr>
                <w:spacing w:val="-5"/>
                <w:sz w:val="24"/>
              </w:rPr>
              <w:t>57</w:t>
            </w:r>
          </w:p>
        </w:tc>
        <w:tc>
          <w:tcPr>
            <w:tcW w:w="1701" w:type="dxa"/>
            <w:tcBorders>
              <w:top w:val="single" w:sz="4" w:space="0" w:color="000000"/>
              <w:bottom w:val="single" w:sz="4" w:space="0" w:color="000000"/>
            </w:tcBorders>
          </w:tcPr>
          <w:p w14:paraId="37683870" w14:textId="77777777" w:rsidR="00660242" w:rsidRDefault="00660242" w:rsidP="00F77BFE">
            <w:pPr>
              <w:pStyle w:val="TableParagraph"/>
              <w:spacing w:line="275" w:lineRule="exact"/>
              <w:ind w:left="108"/>
              <w:rPr>
                <w:sz w:val="24"/>
              </w:rPr>
            </w:pPr>
            <w:r>
              <w:rPr>
                <w:spacing w:val="-2"/>
                <w:sz w:val="24"/>
              </w:rPr>
              <w:t>CK18C</w:t>
            </w:r>
          </w:p>
        </w:tc>
        <w:tc>
          <w:tcPr>
            <w:tcW w:w="4961" w:type="dxa"/>
            <w:tcBorders>
              <w:top w:val="single" w:sz="4" w:space="0" w:color="000000"/>
              <w:bottom w:val="single" w:sz="4" w:space="0" w:color="000000"/>
            </w:tcBorders>
          </w:tcPr>
          <w:p w14:paraId="3449EB3E" w14:textId="77777777" w:rsidR="00660242" w:rsidRDefault="00660242" w:rsidP="00F77BFE">
            <w:pPr>
              <w:pStyle w:val="TableParagraph"/>
              <w:spacing w:line="275" w:lineRule="exact"/>
              <w:ind w:left="108"/>
              <w:rPr>
                <w:sz w:val="24"/>
              </w:rPr>
            </w:pPr>
            <w:r>
              <w:rPr>
                <w:sz w:val="24"/>
              </w:rPr>
              <w:t>Montarea</w:t>
            </w:r>
            <w:r>
              <w:rPr>
                <w:spacing w:val="-1"/>
                <w:sz w:val="24"/>
              </w:rPr>
              <w:t xml:space="preserve"> </w:t>
            </w:r>
            <w:proofErr w:type="spellStart"/>
            <w:r>
              <w:rPr>
                <w:sz w:val="24"/>
              </w:rPr>
              <w:t>coltarilor</w:t>
            </w:r>
            <w:proofErr w:type="spellEnd"/>
            <w:r>
              <w:rPr>
                <w:spacing w:val="-2"/>
                <w:sz w:val="24"/>
              </w:rPr>
              <w:t xml:space="preserve"> </w:t>
            </w:r>
            <w:r>
              <w:rPr>
                <w:sz w:val="24"/>
              </w:rPr>
              <w:t>din</w:t>
            </w:r>
            <w:r>
              <w:rPr>
                <w:spacing w:val="-1"/>
                <w:sz w:val="24"/>
              </w:rPr>
              <w:t xml:space="preserve"> </w:t>
            </w:r>
            <w:r>
              <w:rPr>
                <w:spacing w:val="-5"/>
                <w:sz w:val="24"/>
              </w:rPr>
              <w:t>PVC</w:t>
            </w:r>
          </w:p>
        </w:tc>
        <w:tc>
          <w:tcPr>
            <w:tcW w:w="1560" w:type="dxa"/>
            <w:tcBorders>
              <w:top w:val="single" w:sz="4" w:space="0" w:color="000000"/>
              <w:bottom w:val="single" w:sz="4" w:space="0" w:color="000000"/>
            </w:tcBorders>
          </w:tcPr>
          <w:p w14:paraId="12D2791A" w14:textId="77777777" w:rsidR="00660242" w:rsidRDefault="00660242" w:rsidP="00F77BFE">
            <w:pPr>
              <w:pStyle w:val="TableParagraph"/>
              <w:spacing w:before="135"/>
              <w:ind w:left="20" w:right="2"/>
              <w:jc w:val="center"/>
              <w:rPr>
                <w:sz w:val="24"/>
              </w:rPr>
            </w:pPr>
            <w:r>
              <w:rPr>
                <w:spacing w:val="-10"/>
                <w:sz w:val="24"/>
              </w:rPr>
              <w:t>m</w:t>
            </w:r>
          </w:p>
        </w:tc>
        <w:tc>
          <w:tcPr>
            <w:tcW w:w="1560" w:type="dxa"/>
            <w:tcBorders>
              <w:top w:val="single" w:sz="4" w:space="0" w:color="000000"/>
              <w:bottom w:val="single" w:sz="4" w:space="0" w:color="000000"/>
            </w:tcBorders>
          </w:tcPr>
          <w:p w14:paraId="2F7C8A2D" w14:textId="77777777" w:rsidR="00660242" w:rsidRDefault="00660242" w:rsidP="00F77BFE">
            <w:pPr>
              <w:pStyle w:val="TableParagraph"/>
              <w:spacing w:line="275" w:lineRule="exact"/>
              <w:ind w:left="20" w:right="4"/>
              <w:jc w:val="center"/>
              <w:rPr>
                <w:sz w:val="24"/>
              </w:rPr>
            </w:pPr>
            <w:r>
              <w:rPr>
                <w:spacing w:val="-2"/>
                <w:sz w:val="24"/>
              </w:rPr>
              <w:t>15,0000</w:t>
            </w:r>
          </w:p>
        </w:tc>
      </w:tr>
      <w:tr w:rsidR="00660242" w14:paraId="600B78C0" w14:textId="77777777" w:rsidTr="00DF0551">
        <w:trPr>
          <w:trHeight w:val="1379"/>
        </w:trPr>
        <w:tc>
          <w:tcPr>
            <w:tcW w:w="708" w:type="dxa"/>
            <w:tcBorders>
              <w:top w:val="single" w:sz="4" w:space="0" w:color="000000"/>
              <w:bottom w:val="single" w:sz="4" w:space="0" w:color="000000"/>
            </w:tcBorders>
          </w:tcPr>
          <w:p w14:paraId="08BA88A4" w14:textId="77777777" w:rsidR="00660242" w:rsidRDefault="00660242" w:rsidP="00F77BFE">
            <w:pPr>
              <w:pStyle w:val="TableParagraph"/>
              <w:spacing w:before="274"/>
              <w:rPr>
                <w:b/>
                <w:sz w:val="24"/>
              </w:rPr>
            </w:pPr>
          </w:p>
          <w:p w14:paraId="7718B711" w14:textId="77777777" w:rsidR="00660242" w:rsidRDefault="00660242" w:rsidP="00F77BFE">
            <w:pPr>
              <w:pStyle w:val="TableParagraph"/>
              <w:spacing w:before="1"/>
              <w:ind w:left="167"/>
              <w:rPr>
                <w:sz w:val="24"/>
              </w:rPr>
            </w:pPr>
            <w:r>
              <w:rPr>
                <w:spacing w:val="-5"/>
                <w:sz w:val="24"/>
              </w:rPr>
              <w:t>58</w:t>
            </w:r>
          </w:p>
        </w:tc>
        <w:tc>
          <w:tcPr>
            <w:tcW w:w="1701" w:type="dxa"/>
            <w:tcBorders>
              <w:top w:val="single" w:sz="4" w:space="0" w:color="000000"/>
              <w:bottom w:val="single" w:sz="4" w:space="0" w:color="000000"/>
            </w:tcBorders>
          </w:tcPr>
          <w:p w14:paraId="0A340FEC" w14:textId="77777777" w:rsidR="00660242" w:rsidRDefault="00660242" w:rsidP="00F77BFE">
            <w:pPr>
              <w:pStyle w:val="TableParagraph"/>
              <w:spacing w:before="135"/>
              <w:rPr>
                <w:b/>
                <w:sz w:val="24"/>
              </w:rPr>
            </w:pPr>
          </w:p>
          <w:p w14:paraId="0A53973F" w14:textId="77777777" w:rsidR="00660242" w:rsidRDefault="00660242" w:rsidP="00F77BFE">
            <w:pPr>
              <w:pStyle w:val="TableParagraph"/>
              <w:ind w:left="108"/>
              <w:rPr>
                <w:sz w:val="24"/>
              </w:rPr>
            </w:pPr>
            <w:r>
              <w:rPr>
                <w:spacing w:val="-2"/>
                <w:sz w:val="24"/>
              </w:rPr>
              <w:t>CF50B</w:t>
            </w:r>
          </w:p>
        </w:tc>
        <w:tc>
          <w:tcPr>
            <w:tcW w:w="4961" w:type="dxa"/>
            <w:tcBorders>
              <w:top w:val="single" w:sz="4" w:space="0" w:color="000000"/>
              <w:bottom w:val="single" w:sz="4" w:space="0" w:color="000000"/>
            </w:tcBorders>
          </w:tcPr>
          <w:p w14:paraId="43DDFC71" w14:textId="77777777" w:rsidR="00660242" w:rsidRDefault="00660242" w:rsidP="00F77BFE">
            <w:pPr>
              <w:pStyle w:val="TableParagraph"/>
              <w:ind w:left="108"/>
              <w:rPr>
                <w:sz w:val="24"/>
              </w:rPr>
            </w:pPr>
            <w:r>
              <w:rPr>
                <w:sz w:val="24"/>
              </w:rPr>
              <w:t>Tencuieli</w:t>
            </w:r>
            <w:r>
              <w:rPr>
                <w:spacing w:val="-7"/>
                <w:sz w:val="24"/>
              </w:rPr>
              <w:t xml:space="preserve"> </w:t>
            </w:r>
            <w:r>
              <w:rPr>
                <w:sz w:val="24"/>
              </w:rPr>
              <w:t>interioare</w:t>
            </w:r>
            <w:r>
              <w:rPr>
                <w:spacing w:val="-8"/>
                <w:sz w:val="24"/>
              </w:rPr>
              <w:t xml:space="preserve"> </w:t>
            </w:r>
            <w:r>
              <w:rPr>
                <w:sz w:val="24"/>
              </w:rPr>
              <w:t>de</w:t>
            </w:r>
            <w:r>
              <w:rPr>
                <w:spacing w:val="-8"/>
                <w:sz w:val="24"/>
              </w:rPr>
              <w:t xml:space="preserve"> </w:t>
            </w:r>
            <w:r>
              <w:rPr>
                <w:sz w:val="24"/>
              </w:rPr>
              <w:t>5</w:t>
            </w:r>
            <w:r>
              <w:rPr>
                <w:spacing w:val="-6"/>
                <w:sz w:val="24"/>
              </w:rPr>
              <w:t xml:space="preserve"> </w:t>
            </w:r>
            <w:r>
              <w:rPr>
                <w:sz w:val="24"/>
              </w:rPr>
              <w:t>mm</w:t>
            </w:r>
            <w:r>
              <w:rPr>
                <w:spacing w:val="-7"/>
                <w:sz w:val="24"/>
              </w:rPr>
              <w:t xml:space="preserve"> </w:t>
            </w:r>
            <w:r>
              <w:rPr>
                <w:sz w:val="24"/>
              </w:rPr>
              <w:t>grosime,</w:t>
            </w:r>
            <w:r>
              <w:rPr>
                <w:spacing w:val="-7"/>
                <w:sz w:val="24"/>
              </w:rPr>
              <w:t xml:space="preserve"> </w:t>
            </w:r>
            <w:r>
              <w:rPr>
                <w:sz w:val="24"/>
              </w:rPr>
              <w:t xml:space="preserve">executate manual, cu amestec uscat pe baza de ipsos, la </w:t>
            </w:r>
            <w:proofErr w:type="spellStart"/>
            <w:r>
              <w:rPr>
                <w:sz w:val="24"/>
              </w:rPr>
              <w:t>pereti</w:t>
            </w:r>
            <w:proofErr w:type="spellEnd"/>
            <w:r>
              <w:rPr>
                <w:sz w:val="24"/>
              </w:rPr>
              <w:t xml:space="preserve"> si </w:t>
            </w:r>
            <w:proofErr w:type="spellStart"/>
            <w:r>
              <w:rPr>
                <w:sz w:val="24"/>
              </w:rPr>
              <w:t>pereti</w:t>
            </w:r>
            <w:proofErr w:type="spellEnd"/>
            <w:r>
              <w:rPr>
                <w:sz w:val="24"/>
              </w:rPr>
              <w:t xml:space="preserve"> </w:t>
            </w:r>
            <w:proofErr w:type="spellStart"/>
            <w:r>
              <w:rPr>
                <w:sz w:val="24"/>
              </w:rPr>
              <w:t>despartitori</w:t>
            </w:r>
            <w:proofErr w:type="spellEnd"/>
            <w:r>
              <w:rPr>
                <w:sz w:val="24"/>
              </w:rPr>
              <w:t xml:space="preserve">, preparare manuala a </w:t>
            </w:r>
            <w:r>
              <w:rPr>
                <w:spacing w:val="-2"/>
                <w:sz w:val="24"/>
              </w:rPr>
              <w:t>mortarului.</w:t>
            </w:r>
          </w:p>
        </w:tc>
        <w:tc>
          <w:tcPr>
            <w:tcW w:w="1560" w:type="dxa"/>
            <w:tcBorders>
              <w:top w:val="single" w:sz="4" w:space="0" w:color="000000"/>
              <w:bottom w:val="single" w:sz="4" w:space="0" w:color="000000"/>
            </w:tcBorders>
          </w:tcPr>
          <w:p w14:paraId="362A4980" w14:textId="77777777" w:rsidR="00660242" w:rsidRDefault="00660242" w:rsidP="00F77BFE">
            <w:pPr>
              <w:pStyle w:val="TableParagraph"/>
              <w:spacing w:before="274"/>
              <w:rPr>
                <w:b/>
                <w:sz w:val="24"/>
              </w:rPr>
            </w:pPr>
          </w:p>
          <w:p w14:paraId="0F529429" w14:textId="77777777" w:rsidR="00660242" w:rsidRDefault="00660242" w:rsidP="00F77BFE">
            <w:pPr>
              <w:pStyle w:val="TableParagraph"/>
              <w:spacing w:before="1"/>
              <w:ind w:left="20" w:right="1"/>
              <w:jc w:val="center"/>
              <w:rPr>
                <w:sz w:val="24"/>
              </w:rPr>
            </w:pPr>
            <w:r>
              <w:rPr>
                <w:spacing w:val="-5"/>
                <w:sz w:val="24"/>
              </w:rPr>
              <w:t>m2</w:t>
            </w:r>
          </w:p>
        </w:tc>
        <w:tc>
          <w:tcPr>
            <w:tcW w:w="1560" w:type="dxa"/>
            <w:tcBorders>
              <w:top w:val="single" w:sz="4" w:space="0" w:color="000000"/>
              <w:bottom w:val="single" w:sz="4" w:space="0" w:color="000000"/>
            </w:tcBorders>
          </w:tcPr>
          <w:p w14:paraId="6E0AA882" w14:textId="77777777" w:rsidR="00660242" w:rsidRDefault="00660242" w:rsidP="00F77BFE">
            <w:pPr>
              <w:pStyle w:val="TableParagraph"/>
              <w:spacing w:before="135"/>
              <w:rPr>
                <w:b/>
                <w:sz w:val="24"/>
              </w:rPr>
            </w:pPr>
          </w:p>
          <w:p w14:paraId="29EF653C" w14:textId="77777777" w:rsidR="00660242" w:rsidRDefault="00660242" w:rsidP="00F77BFE">
            <w:pPr>
              <w:pStyle w:val="TableParagraph"/>
              <w:ind w:left="20" w:right="4"/>
              <w:jc w:val="center"/>
              <w:rPr>
                <w:sz w:val="24"/>
              </w:rPr>
            </w:pPr>
            <w:r>
              <w:rPr>
                <w:spacing w:val="-2"/>
                <w:sz w:val="24"/>
              </w:rPr>
              <w:t>41,8000</w:t>
            </w:r>
          </w:p>
        </w:tc>
      </w:tr>
      <w:tr w:rsidR="00660242" w14:paraId="2151EDCC" w14:textId="77777777" w:rsidTr="00DF0551">
        <w:trPr>
          <w:trHeight w:val="1104"/>
        </w:trPr>
        <w:tc>
          <w:tcPr>
            <w:tcW w:w="708" w:type="dxa"/>
            <w:tcBorders>
              <w:top w:val="single" w:sz="4" w:space="0" w:color="000000"/>
              <w:bottom w:val="single" w:sz="4" w:space="0" w:color="000000"/>
            </w:tcBorders>
          </w:tcPr>
          <w:p w14:paraId="3324424E" w14:textId="77777777" w:rsidR="00660242" w:rsidRDefault="00660242" w:rsidP="00F77BFE">
            <w:pPr>
              <w:pStyle w:val="TableParagraph"/>
              <w:spacing w:before="138"/>
              <w:rPr>
                <w:b/>
                <w:sz w:val="24"/>
              </w:rPr>
            </w:pPr>
          </w:p>
          <w:p w14:paraId="11107B09" w14:textId="77777777" w:rsidR="00660242" w:rsidRDefault="00660242" w:rsidP="00F77BFE">
            <w:pPr>
              <w:pStyle w:val="TableParagraph"/>
              <w:ind w:left="167"/>
              <w:rPr>
                <w:sz w:val="24"/>
              </w:rPr>
            </w:pPr>
            <w:r>
              <w:rPr>
                <w:spacing w:val="-5"/>
                <w:sz w:val="24"/>
              </w:rPr>
              <w:t>59</w:t>
            </w:r>
          </w:p>
        </w:tc>
        <w:tc>
          <w:tcPr>
            <w:tcW w:w="1701" w:type="dxa"/>
            <w:tcBorders>
              <w:top w:val="single" w:sz="4" w:space="0" w:color="000000"/>
              <w:bottom w:val="single" w:sz="4" w:space="0" w:color="000000"/>
            </w:tcBorders>
          </w:tcPr>
          <w:p w14:paraId="404CD3CC" w14:textId="77777777" w:rsidR="00660242" w:rsidRDefault="00660242" w:rsidP="00F77BFE">
            <w:pPr>
              <w:pStyle w:val="TableParagraph"/>
              <w:spacing w:before="275"/>
              <w:ind w:left="108"/>
              <w:rPr>
                <w:sz w:val="24"/>
              </w:rPr>
            </w:pPr>
            <w:r>
              <w:rPr>
                <w:sz w:val="24"/>
              </w:rPr>
              <w:t>CF51B</w:t>
            </w:r>
            <w:r>
              <w:rPr>
                <w:spacing w:val="-3"/>
                <w:sz w:val="24"/>
              </w:rPr>
              <w:t xml:space="preserve"> </w:t>
            </w:r>
            <w:r>
              <w:rPr>
                <w:sz w:val="24"/>
              </w:rPr>
              <w:t>k-</w:t>
            </w:r>
            <w:r>
              <w:rPr>
                <w:spacing w:val="-5"/>
                <w:sz w:val="24"/>
              </w:rPr>
              <w:t>30</w:t>
            </w:r>
          </w:p>
        </w:tc>
        <w:tc>
          <w:tcPr>
            <w:tcW w:w="4961" w:type="dxa"/>
            <w:tcBorders>
              <w:top w:val="single" w:sz="4" w:space="0" w:color="000000"/>
              <w:bottom w:val="single" w:sz="4" w:space="0" w:color="000000"/>
            </w:tcBorders>
          </w:tcPr>
          <w:p w14:paraId="5E66168B" w14:textId="77777777" w:rsidR="00660242" w:rsidRDefault="00660242" w:rsidP="00F77BFE">
            <w:pPr>
              <w:pStyle w:val="TableParagraph"/>
              <w:spacing w:line="276" w:lineRule="exact"/>
              <w:ind w:left="108"/>
              <w:rPr>
                <w:sz w:val="24"/>
              </w:rPr>
            </w:pPr>
            <w:r>
              <w:rPr>
                <w:sz w:val="24"/>
              </w:rPr>
              <w:t xml:space="preserve">Tencuieli interioare de 5 mm grosime, executate manual, cu amestec uscat pe baza de ipsos, la </w:t>
            </w:r>
            <w:proofErr w:type="spellStart"/>
            <w:r>
              <w:rPr>
                <w:sz w:val="24"/>
              </w:rPr>
              <w:t>pereti</w:t>
            </w:r>
            <w:proofErr w:type="spellEnd"/>
            <w:r>
              <w:rPr>
                <w:sz w:val="24"/>
              </w:rPr>
              <w:t xml:space="preserve"> si </w:t>
            </w:r>
            <w:proofErr w:type="spellStart"/>
            <w:r>
              <w:rPr>
                <w:sz w:val="24"/>
              </w:rPr>
              <w:t>pereti</w:t>
            </w:r>
            <w:proofErr w:type="spellEnd"/>
            <w:r>
              <w:rPr>
                <w:sz w:val="24"/>
              </w:rPr>
              <w:t xml:space="preserve"> </w:t>
            </w:r>
            <w:proofErr w:type="spellStart"/>
            <w:r>
              <w:rPr>
                <w:sz w:val="24"/>
              </w:rPr>
              <w:t>despartitori</w:t>
            </w:r>
            <w:proofErr w:type="spellEnd"/>
            <w:r>
              <w:rPr>
                <w:sz w:val="24"/>
              </w:rPr>
              <w:t>, preparare manuala a mortarului.</w:t>
            </w:r>
            <w:r>
              <w:rPr>
                <w:spacing w:val="-5"/>
                <w:sz w:val="24"/>
              </w:rPr>
              <w:t xml:space="preserve"> </w:t>
            </w:r>
            <w:proofErr w:type="spellStart"/>
            <w:r>
              <w:rPr>
                <w:sz w:val="24"/>
              </w:rPr>
              <w:t>Diferenta</w:t>
            </w:r>
            <w:proofErr w:type="spellEnd"/>
            <w:r>
              <w:rPr>
                <w:spacing w:val="-5"/>
                <w:sz w:val="24"/>
              </w:rPr>
              <w:t xml:space="preserve"> </w:t>
            </w:r>
            <w:r>
              <w:rPr>
                <w:sz w:val="24"/>
              </w:rPr>
              <w:t>in</w:t>
            </w:r>
            <w:r>
              <w:rPr>
                <w:spacing w:val="-3"/>
                <w:sz w:val="24"/>
              </w:rPr>
              <w:t xml:space="preserve"> </w:t>
            </w:r>
            <w:r>
              <w:rPr>
                <w:sz w:val="24"/>
              </w:rPr>
              <w:t>plus</w:t>
            </w:r>
            <w:r>
              <w:rPr>
                <w:spacing w:val="-5"/>
                <w:sz w:val="24"/>
              </w:rPr>
              <w:t xml:space="preserve"> </w:t>
            </w:r>
            <w:r>
              <w:rPr>
                <w:sz w:val="24"/>
              </w:rPr>
              <w:t>sau</w:t>
            </w:r>
            <w:r>
              <w:rPr>
                <w:spacing w:val="-5"/>
                <w:sz w:val="24"/>
              </w:rPr>
              <w:t xml:space="preserve"> </w:t>
            </w:r>
            <w:r>
              <w:rPr>
                <w:sz w:val="24"/>
              </w:rPr>
              <w:t>in</w:t>
            </w:r>
            <w:r>
              <w:rPr>
                <w:spacing w:val="-5"/>
                <w:sz w:val="24"/>
              </w:rPr>
              <w:t xml:space="preserve"> </w:t>
            </w:r>
            <w:r>
              <w:rPr>
                <w:sz w:val="24"/>
              </w:rPr>
              <w:t>miniu</w:t>
            </w:r>
            <w:r>
              <w:rPr>
                <w:spacing w:val="40"/>
                <w:sz w:val="24"/>
              </w:rPr>
              <w:t xml:space="preserve"> </w:t>
            </w:r>
            <w:r>
              <w:rPr>
                <w:sz w:val="24"/>
              </w:rPr>
              <w:t>pentru</w:t>
            </w:r>
          </w:p>
        </w:tc>
        <w:tc>
          <w:tcPr>
            <w:tcW w:w="1560" w:type="dxa"/>
            <w:tcBorders>
              <w:top w:val="single" w:sz="4" w:space="0" w:color="000000"/>
              <w:bottom w:val="single" w:sz="4" w:space="0" w:color="000000"/>
            </w:tcBorders>
          </w:tcPr>
          <w:p w14:paraId="0D7BBFBF" w14:textId="77777777" w:rsidR="00660242" w:rsidRDefault="00660242" w:rsidP="00F77BFE">
            <w:pPr>
              <w:pStyle w:val="TableParagraph"/>
              <w:spacing w:before="138"/>
              <w:rPr>
                <w:b/>
                <w:sz w:val="24"/>
              </w:rPr>
            </w:pPr>
          </w:p>
          <w:p w14:paraId="5F77AF6B"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0D917C15" w14:textId="77777777" w:rsidR="00660242" w:rsidRDefault="00660242" w:rsidP="00F77BFE">
            <w:pPr>
              <w:pStyle w:val="TableParagraph"/>
              <w:spacing w:before="275"/>
              <w:ind w:left="20" w:right="4"/>
              <w:jc w:val="center"/>
              <w:rPr>
                <w:sz w:val="24"/>
              </w:rPr>
            </w:pPr>
            <w:r>
              <w:rPr>
                <w:spacing w:val="-2"/>
                <w:sz w:val="24"/>
              </w:rPr>
              <w:t>41,8000</w:t>
            </w:r>
          </w:p>
        </w:tc>
      </w:tr>
      <w:tr w:rsidR="00660242" w14:paraId="3EF5B42A" w14:textId="77777777" w:rsidTr="00DF0551">
        <w:trPr>
          <w:trHeight w:val="253"/>
        </w:trPr>
        <w:tc>
          <w:tcPr>
            <w:tcW w:w="708" w:type="dxa"/>
            <w:tcBorders>
              <w:bottom w:val="double" w:sz="6" w:space="0" w:color="000000"/>
            </w:tcBorders>
            <w:shd w:val="clear" w:color="auto" w:fill="F1F1F1"/>
          </w:tcPr>
          <w:p w14:paraId="63535963" w14:textId="77777777" w:rsidR="00660242" w:rsidRDefault="00660242" w:rsidP="00F77BFE">
            <w:pPr>
              <w:pStyle w:val="TableParagraph"/>
              <w:spacing w:line="232" w:lineRule="exact"/>
              <w:ind w:left="352"/>
            </w:pPr>
            <w:r>
              <w:rPr>
                <w:spacing w:val="-10"/>
              </w:rPr>
              <w:t>1</w:t>
            </w:r>
          </w:p>
        </w:tc>
        <w:tc>
          <w:tcPr>
            <w:tcW w:w="1701" w:type="dxa"/>
            <w:tcBorders>
              <w:bottom w:val="double" w:sz="6" w:space="0" w:color="000000"/>
            </w:tcBorders>
            <w:shd w:val="clear" w:color="auto" w:fill="F1F1F1"/>
          </w:tcPr>
          <w:p w14:paraId="0F9924A7" w14:textId="77777777" w:rsidR="00660242" w:rsidRDefault="00660242" w:rsidP="00F77BFE">
            <w:pPr>
              <w:pStyle w:val="TableParagraph"/>
              <w:spacing w:line="232" w:lineRule="exact"/>
              <w:ind w:left="3"/>
              <w:jc w:val="center"/>
            </w:pPr>
            <w:r>
              <w:rPr>
                <w:spacing w:val="-10"/>
              </w:rPr>
              <w:t>2</w:t>
            </w:r>
          </w:p>
        </w:tc>
        <w:tc>
          <w:tcPr>
            <w:tcW w:w="4961" w:type="dxa"/>
            <w:tcBorders>
              <w:bottom w:val="double" w:sz="6" w:space="0" w:color="000000"/>
            </w:tcBorders>
            <w:shd w:val="clear" w:color="auto" w:fill="F1F1F1"/>
          </w:tcPr>
          <w:p w14:paraId="011FCD8C" w14:textId="77777777" w:rsidR="00660242" w:rsidRDefault="00660242" w:rsidP="00F77BFE">
            <w:pPr>
              <w:pStyle w:val="TableParagraph"/>
              <w:spacing w:line="232" w:lineRule="exact"/>
              <w:ind w:left="15"/>
              <w:jc w:val="center"/>
            </w:pPr>
            <w:r>
              <w:rPr>
                <w:spacing w:val="-10"/>
              </w:rPr>
              <w:t>3</w:t>
            </w:r>
          </w:p>
        </w:tc>
        <w:tc>
          <w:tcPr>
            <w:tcW w:w="1560" w:type="dxa"/>
            <w:tcBorders>
              <w:bottom w:val="double" w:sz="6" w:space="0" w:color="000000"/>
            </w:tcBorders>
            <w:shd w:val="clear" w:color="auto" w:fill="F1F1F1"/>
          </w:tcPr>
          <w:p w14:paraId="3C1D3426" w14:textId="77777777" w:rsidR="00660242" w:rsidRDefault="00660242" w:rsidP="00F77BFE">
            <w:pPr>
              <w:pStyle w:val="TableParagraph"/>
              <w:spacing w:line="232" w:lineRule="exact"/>
              <w:ind w:left="20" w:right="1"/>
              <w:jc w:val="center"/>
            </w:pPr>
            <w:r>
              <w:rPr>
                <w:spacing w:val="-10"/>
              </w:rPr>
              <w:t>4</w:t>
            </w:r>
          </w:p>
        </w:tc>
        <w:tc>
          <w:tcPr>
            <w:tcW w:w="1560" w:type="dxa"/>
            <w:tcBorders>
              <w:bottom w:val="double" w:sz="6" w:space="0" w:color="000000"/>
              <w:right w:val="single" w:sz="4" w:space="0" w:color="000000"/>
            </w:tcBorders>
            <w:shd w:val="clear" w:color="auto" w:fill="F1F1F1"/>
          </w:tcPr>
          <w:p w14:paraId="476669CD" w14:textId="77777777" w:rsidR="00660242" w:rsidRDefault="00660242" w:rsidP="00F77BFE">
            <w:pPr>
              <w:pStyle w:val="TableParagraph"/>
              <w:spacing w:line="232" w:lineRule="exact"/>
              <w:ind w:left="16"/>
              <w:jc w:val="center"/>
            </w:pPr>
            <w:r>
              <w:rPr>
                <w:spacing w:val="-10"/>
              </w:rPr>
              <w:t>5</w:t>
            </w:r>
          </w:p>
        </w:tc>
      </w:tr>
      <w:tr w:rsidR="00660242" w14:paraId="4537B8C6" w14:textId="77777777" w:rsidTr="00DF0551">
        <w:trPr>
          <w:trHeight w:val="557"/>
        </w:trPr>
        <w:tc>
          <w:tcPr>
            <w:tcW w:w="708" w:type="dxa"/>
            <w:tcBorders>
              <w:top w:val="double" w:sz="6" w:space="0" w:color="000000"/>
              <w:bottom w:val="single" w:sz="4" w:space="0" w:color="000000"/>
            </w:tcBorders>
          </w:tcPr>
          <w:p w14:paraId="730D8F2A" w14:textId="77777777" w:rsidR="00660242" w:rsidRDefault="00660242" w:rsidP="00F77BFE">
            <w:pPr>
              <w:pStyle w:val="TableParagraph"/>
            </w:pPr>
          </w:p>
        </w:tc>
        <w:tc>
          <w:tcPr>
            <w:tcW w:w="1701" w:type="dxa"/>
            <w:tcBorders>
              <w:top w:val="double" w:sz="6" w:space="0" w:color="000000"/>
              <w:bottom w:val="single" w:sz="4" w:space="0" w:color="000000"/>
            </w:tcBorders>
          </w:tcPr>
          <w:p w14:paraId="6A3A2B47" w14:textId="77777777" w:rsidR="00660242" w:rsidRDefault="00660242" w:rsidP="00F77BFE">
            <w:pPr>
              <w:pStyle w:val="TableParagraph"/>
            </w:pPr>
          </w:p>
        </w:tc>
        <w:tc>
          <w:tcPr>
            <w:tcW w:w="4961" w:type="dxa"/>
            <w:tcBorders>
              <w:top w:val="double" w:sz="6" w:space="0" w:color="000000"/>
              <w:bottom w:val="single" w:sz="4" w:space="0" w:color="000000"/>
            </w:tcBorders>
          </w:tcPr>
          <w:p w14:paraId="549B27B8" w14:textId="77777777" w:rsidR="00660242" w:rsidRDefault="00660242" w:rsidP="00F77BFE">
            <w:pPr>
              <w:pStyle w:val="TableParagraph"/>
              <w:ind w:left="108"/>
              <w:rPr>
                <w:sz w:val="24"/>
              </w:rPr>
            </w:pPr>
            <w:r>
              <w:rPr>
                <w:sz w:val="24"/>
              </w:rPr>
              <w:t>fiecare</w:t>
            </w:r>
            <w:r>
              <w:rPr>
                <w:spacing w:val="-6"/>
                <w:sz w:val="24"/>
              </w:rPr>
              <w:t xml:space="preserve"> </w:t>
            </w:r>
            <w:r>
              <w:rPr>
                <w:sz w:val="24"/>
              </w:rPr>
              <w:t>1,0</w:t>
            </w:r>
            <w:r>
              <w:rPr>
                <w:spacing w:val="-4"/>
                <w:sz w:val="24"/>
              </w:rPr>
              <w:t xml:space="preserve"> </w:t>
            </w:r>
            <w:r>
              <w:rPr>
                <w:sz w:val="24"/>
              </w:rPr>
              <w:t>mm</w:t>
            </w:r>
            <w:r>
              <w:rPr>
                <w:spacing w:val="-4"/>
                <w:sz w:val="24"/>
              </w:rPr>
              <w:t xml:space="preserve"> </w:t>
            </w:r>
            <w:r>
              <w:rPr>
                <w:sz w:val="24"/>
              </w:rPr>
              <w:t>(se</w:t>
            </w:r>
            <w:r>
              <w:rPr>
                <w:spacing w:val="-4"/>
                <w:sz w:val="24"/>
              </w:rPr>
              <w:t xml:space="preserve"> </w:t>
            </w:r>
            <w:proofErr w:type="spellStart"/>
            <w:r>
              <w:rPr>
                <w:sz w:val="24"/>
              </w:rPr>
              <w:t>adauga</w:t>
            </w:r>
            <w:proofErr w:type="spellEnd"/>
            <w:r>
              <w:rPr>
                <w:spacing w:val="-5"/>
                <w:sz w:val="24"/>
              </w:rPr>
              <w:t xml:space="preserve"> </w:t>
            </w:r>
            <w:r>
              <w:rPr>
                <w:sz w:val="24"/>
              </w:rPr>
              <w:t>sau</w:t>
            </w:r>
            <w:r>
              <w:rPr>
                <w:spacing w:val="-4"/>
                <w:sz w:val="24"/>
              </w:rPr>
              <w:t xml:space="preserve"> </w:t>
            </w:r>
            <w:r>
              <w:rPr>
                <w:sz w:val="24"/>
              </w:rPr>
              <w:t>se</w:t>
            </w:r>
            <w:r>
              <w:rPr>
                <w:spacing w:val="-5"/>
                <w:sz w:val="24"/>
              </w:rPr>
              <w:t xml:space="preserve"> </w:t>
            </w:r>
            <w:r>
              <w:rPr>
                <w:sz w:val="24"/>
              </w:rPr>
              <w:t>scade</w:t>
            </w:r>
            <w:r>
              <w:rPr>
                <w:spacing w:val="-5"/>
                <w:sz w:val="24"/>
              </w:rPr>
              <w:t xml:space="preserve"> </w:t>
            </w:r>
            <w:r>
              <w:rPr>
                <w:sz w:val="24"/>
              </w:rPr>
              <w:t>la</w:t>
            </w:r>
            <w:r>
              <w:rPr>
                <w:spacing w:val="-4"/>
                <w:sz w:val="24"/>
              </w:rPr>
              <w:t xml:space="preserve"> </w:t>
            </w:r>
            <w:r>
              <w:rPr>
                <w:sz w:val="24"/>
              </w:rPr>
              <w:t xml:space="preserve">art. </w:t>
            </w:r>
            <w:r>
              <w:rPr>
                <w:spacing w:val="-2"/>
                <w:sz w:val="24"/>
              </w:rPr>
              <w:t>CF50)</w:t>
            </w:r>
          </w:p>
        </w:tc>
        <w:tc>
          <w:tcPr>
            <w:tcW w:w="1560" w:type="dxa"/>
            <w:tcBorders>
              <w:top w:val="double" w:sz="6" w:space="0" w:color="000000"/>
              <w:bottom w:val="single" w:sz="4" w:space="0" w:color="000000"/>
            </w:tcBorders>
          </w:tcPr>
          <w:p w14:paraId="5F4FB162" w14:textId="77777777" w:rsidR="00660242" w:rsidRDefault="00660242" w:rsidP="00F77BFE">
            <w:pPr>
              <w:pStyle w:val="TableParagraph"/>
            </w:pPr>
          </w:p>
        </w:tc>
        <w:tc>
          <w:tcPr>
            <w:tcW w:w="1560" w:type="dxa"/>
            <w:tcBorders>
              <w:top w:val="double" w:sz="6" w:space="0" w:color="000000"/>
              <w:bottom w:val="single" w:sz="4" w:space="0" w:color="000000"/>
            </w:tcBorders>
          </w:tcPr>
          <w:p w14:paraId="0F54D9E4" w14:textId="77777777" w:rsidR="00660242" w:rsidRDefault="00660242" w:rsidP="00F77BFE">
            <w:pPr>
              <w:pStyle w:val="TableParagraph"/>
            </w:pPr>
          </w:p>
        </w:tc>
      </w:tr>
      <w:tr w:rsidR="00660242" w14:paraId="05A34148" w14:textId="77777777" w:rsidTr="00DF0551">
        <w:trPr>
          <w:trHeight w:val="1165"/>
        </w:trPr>
        <w:tc>
          <w:tcPr>
            <w:tcW w:w="708" w:type="dxa"/>
            <w:tcBorders>
              <w:top w:val="single" w:sz="4" w:space="0" w:color="000000"/>
              <w:bottom w:val="single" w:sz="4" w:space="0" w:color="000000"/>
            </w:tcBorders>
          </w:tcPr>
          <w:p w14:paraId="05B85F92" w14:textId="77777777" w:rsidR="00660242" w:rsidRDefault="00660242" w:rsidP="00F77BFE">
            <w:pPr>
              <w:pStyle w:val="TableParagraph"/>
              <w:spacing w:before="274"/>
              <w:rPr>
                <w:b/>
                <w:sz w:val="24"/>
              </w:rPr>
            </w:pPr>
          </w:p>
          <w:p w14:paraId="0D371D23" w14:textId="77777777" w:rsidR="00660242" w:rsidRDefault="00660242" w:rsidP="00F77BFE">
            <w:pPr>
              <w:pStyle w:val="TableParagraph"/>
              <w:spacing w:before="1"/>
              <w:ind w:left="167"/>
              <w:rPr>
                <w:sz w:val="24"/>
              </w:rPr>
            </w:pPr>
            <w:r>
              <w:rPr>
                <w:spacing w:val="-5"/>
                <w:sz w:val="24"/>
              </w:rPr>
              <w:t>60</w:t>
            </w:r>
          </w:p>
        </w:tc>
        <w:tc>
          <w:tcPr>
            <w:tcW w:w="1701" w:type="dxa"/>
            <w:tcBorders>
              <w:top w:val="single" w:sz="4" w:space="0" w:color="000000"/>
              <w:bottom w:val="single" w:sz="4" w:space="0" w:color="000000"/>
            </w:tcBorders>
          </w:tcPr>
          <w:p w14:paraId="16658AEE" w14:textId="77777777" w:rsidR="00660242" w:rsidRDefault="00660242" w:rsidP="00F77BFE">
            <w:pPr>
              <w:pStyle w:val="TableParagraph"/>
              <w:spacing w:before="135"/>
              <w:rPr>
                <w:b/>
                <w:sz w:val="24"/>
              </w:rPr>
            </w:pPr>
          </w:p>
          <w:p w14:paraId="508F7D50" w14:textId="77777777" w:rsidR="00660242" w:rsidRDefault="00660242" w:rsidP="00F77BFE">
            <w:pPr>
              <w:pStyle w:val="TableParagraph"/>
              <w:ind w:left="108"/>
              <w:rPr>
                <w:sz w:val="24"/>
              </w:rPr>
            </w:pPr>
            <w:r>
              <w:rPr>
                <w:spacing w:val="-2"/>
                <w:sz w:val="24"/>
              </w:rPr>
              <w:t>CF17C</w:t>
            </w:r>
          </w:p>
        </w:tc>
        <w:tc>
          <w:tcPr>
            <w:tcW w:w="4961" w:type="dxa"/>
            <w:tcBorders>
              <w:top w:val="single" w:sz="4" w:space="0" w:color="000000"/>
              <w:bottom w:val="single" w:sz="4" w:space="0" w:color="000000"/>
            </w:tcBorders>
          </w:tcPr>
          <w:p w14:paraId="2BC75063" w14:textId="77777777" w:rsidR="00660242" w:rsidRDefault="00660242" w:rsidP="00F77BFE">
            <w:pPr>
              <w:pStyle w:val="TableParagraph"/>
              <w:ind w:left="108" w:right="182"/>
              <w:rPr>
                <w:sz w:val="24"/>
              </w:rPr>
            </w:pPr>
            <w:r>
              <w:rPr>
                <w:sz w:val="24"/>
              </w:rPr>
              <w:t>Diverse</w:t>
            </w:r>
            <w:r>
              <w:rPr>
                <w:spacing w:val="-6"/>
                <w:sz w:val="24"/>
              </w:rPr>
              <w:t xml:space="preserve"> </w:t>
            </w:r>
            <w:proofErr w:type="spellStart"/>
            <w:r>
              <w:rPr>
                <w:sz w:val="24"/>
              </w:rPr>
              <w:t>lucrari</w:t>
            </w:r>
            <w:proofErr w:type="spellEnd"/>
            <w:r>
              <w:rPr>
                <w:spacing w:val="-5"/>
                <w:sz w:val="24"/>
              </w:rPr>
              <w:t xml:space="preserve"> </w:t>
            </w:r>
            <w:r>
              <w:rPr>
                <w:sz w:val="24"/>
              </w:rPr>
              <w:t>-</w:t>
            </w:r>
            <w:r>
              <w:rPr>
                <w:spacing w:val="-6"/>
                <w:sz w:val="24"/>
              </w:rPr>
              <w:t xml:space="preserve"> </w:t>
            </w:r>
            <w:r>
              <w:rPr>
                <w:sz w:val="24"/>
              </w:rPr>
              <w:t>strat</w:t>
            </w:r>
            <w:r>
              <w:rPr>
                <w:spacing w:val="-5"/>
                <w:sz w:val="24"/>
              </w:rPr>
              <w:t xml:space="preserve"> </w:t>
            </w:r>
            <w:r>
              <w:rPr>
                <w:sz w:val="24"/>
              </w:rPr>
              <w:t>de</w:t>
            </w:r>
            <w:r>
              <w:rPr>
                <w:spacing w:val="-4"/>
                <w:sz w:val="24"/>
              </w:rPr>
              <w:t xml:space="preserve"> </w:t>
            </w:r>
            <w:proofErr w:type="spellStart"/>
            <w:r>
              <w:rPr>
                <w:sz w:val="24"/>
              </w:rPr>
              <w:t>impaslitura</w:t>
            </w:r>
            <w:proofErr w:type="spellEnd"/>
            <w:r>
              <w:rPr>
                <w:spacing w:val="-6"/>
                <w:sz w:val="24"/>
              </w:rPr>
              <w:t xml:space="preserve"> </w:t>
            </w:r>
            <w:r>
              <w:rPr>
                <w:sz w:val="24"/>
              </w:rPr>
              <w:t>din</w:t>
            </w:r>
            <w:r>
              <w:rPr>
                <w:spacing w:val="-5"/>
                <w:sz w:val="24"/>
              </w:rPr>
              <w:t xml:space="preserve"> </w:t>
            </w:r>
            <w:r>
              <w:rPr>
                <w:sz w:val="24"/>
              </w:rPr>
              <w:t>fibra</w:t>
            </w:r>
            <w:r>
              <w:rPr>
                <w:spacing w:val="-6"/>
                <w:sz w:val="24"/>
              </w:rPr>
              <w:t xml:space="preserve"> </w:t>
            </w:r>
            <w:r>
              <w:rPr>
                <w:sz w:val="24"/>
              </w:rPr>
              <w:t xml:space="preserve">de sticla aplicat pe </w:t>
            </w:r>
            <w:proofErr w:type="spellStart"/>
            <w:r>
              <w:rPr>
                <w:sz w:val="24"/>
              </w:rPr>
              <w:t>suprafata</w:t>
            </w:r>
            <w:proofErr w:type="spellEnd"/>
            <w:r>
              <w:rPr>
                <w:sz w:val="24"/>
              </w:rPr>
              <w:t xml:space="preserve"> elementelor prefabricate din </w:t>
            </w:r>
            <w:proofErr w:type="spellStart"/>
            <w:r>
              <w:rPr>
                <w:sz w:val="24"/>
              </w:rPr>
              <w:t>b.c.a.</w:t>
            </w:r>
            <w:proofErr w:type="spellEnd"/>
            <w:r>
              <w:rPr>
                <w:sz w:val="24"/>
              </w:rPr>
              <w:t xml:space="preserve"> lipit cu </w:t>
            </w:r>
            <w:proofErr w:type="spellStart"/>
            <w:r>
              <w:rPr>
                <w:sz w:val="24"/>
              </w:rPr>
              <w:t>aracet</w:t>
            </w:r>
            <w:proofErr w:type="spellEnd"/>
            <w:r>
              <w:rPr>
                <w:sz w:val="24"/>
              </w:rPr>
              <w:t xml:space="preserve">, inclusiv stratul de </w:t>
            </w:r>
            <w:proofErr w:type="spellStart"/>
            <w:r>
              <w:rPr>
                <w:sz w:val="24"/>
              </w:rPr>
              <w:t>amorsaj</w:t>
            </w:r>
            <w:proofErr w:type="spellEnd"/>
          </w:p>
        </w:tc>
        <w:tc>
          <w:tcPr>
            <w:tcW w:w="1560" w:type="dxa"/>
            <w:tcBorders>
              <w:top w:val="single" w:sz="4" w:space="0" w:color="000000"/>
              <w:bottom w:val="single" w:sz="4" w:space="0" w:color="000000"/>
            </w:tcBorders>
          </w:tcPr>
          <w:p w14:paraId="1863B624" w14:textId="77777777" w:rsidR="00660242" w:rsidRDefault="00660242" w:rsidP="00F77BFE">
            <w:pPr>
              <w:pStyle w:val="TableParagraph"/>
              <w:spacing w:before="274"/>
              <w:rPr>
                <w:b/>
                <w:sz w:val="24"/>
              </w:rPr>
            </w:pPr>
          </w:p>
          <w:p w14:paraId="444F4431" w14:textId="77777777" w:rsidR="00660242" w:rsidRDefault="00660242" w:rsidP="00F77BFE">
            <w:pPr>
              <w:pStyle w:val="TableParagraph"/>
              <w:spacing w:before="1"/>
              <w:ind w:left="20" w:right="1"/>
              <w:jc w:val="center"/>
              <w:rPr>
                <w:sz w:val="24"/>
              </w:rPr>
            </w:pPr>
            <w:r>
              <w:rPr>
                <w:spacing w:val="-5"/>
                <w:sz w:val="24"/>
              </w:rPr>
              <w:t>m2</w:t>
            </w:r>
          </w:p>
        </w:tc>
        <w:tc>
          <w:tcPr>
            <w:tcW w:w="1560" w:type="dxa"/>
            <w:tcBorders>
              <w:top w:val="single" w:sz="4" w:space="0" w:color="000000"/>
              <w:bottom w:val="single" w:sz="4" w:space="0" w:color="000000"/>
            </w:tcBorders>
          </w:tcPr>
          <w:p w14:paraId="2FF7DFB9" w14:textId="77777777" w:rsidR="00660242" w:rsidRDefault="00660242" w:rsidP="00F77BFE">
            <w:pPr>
              <w:pStyle w:val="TableParagraph"/>
              <w:spacing w:before="135"/>
              <w:rPr>
                <w:b/>
                <w:sz w:val="24"/>
              </w:rPr>
            </w:pPr>
          </w:p>
          <w:p w14:paraId="534E8077" w14:textId="77777777" w:rsidR="00660242" w:rsidRDefault="00660242" w:rsidP="00F77BFE">
            <w:pPr>
              <w:pStyle w:val="TableParagraph"/>
              <w:ind w:left="20" w:right="4"/>
              <w:jc w:val="center"/>
              <w:rPr>
                <w:sz w:val="24"/>
              </w:rPr>
            </w:pPr>
            <w:r>
              <w:rPr>
                <w:spacing w:val="-2"/>
                <w:sz w:val="24"/>
              </w:rPr>
              <w:t>41,8000</w:t>
            </w:r>
          </w:p>
        </w:tc>
      </w:tr>
      <w:tr w:rsidR="00660242" w14:paraId="700DA689" w14:textId="77777777" w:rsidTr="00DF0551">
        <w:trPr>
          <w:trHeight w:val="294"/>
        </w:trPr>
        <w:tc>
          <w:tcPr>
            <w:tcW w:w="708" w:type="dxa"/>
            <w:tcBorders>
              <w:top w:val="single" w:sz="4" w:space="0" w:color="000000"/>
              <w:bottom w:val="single" w:sz="4" w:space="0" w:color="000000"/>
            </w:tcBorders>
          </w:tcPr>
          <w:p w14:paraId="630C17C8" w14:textId="77777777" w:rsidR="00660242" w:rsidRDefault="00660242" w:rsidP="00F77BFE">
            <w:pPr>
              <w:pStyle w:val="TableParagraph"/>
              <w:spacing w:before="135"/>
              <w:ind w:left="167"/>
              <w:rPr>
                <w:sz w:val="24"/>
              </w:rPr>
            </w:pPr>
            <w:r>
              <w:rPr>
                <w:spacing w:val="-5"/>
                <w:sz w:val="24"/>
              </w:rPr>
              <w:t>61</w:t>
            </w:r>
          </w:p>
        </w:tc>
        <w:tc>
          <w:tcPr>
            <w:tcW w:w="1701" w:type="dxa"/>
            <w:tcBorders>
              <w:top w:val="single" w:sz="4" w:space="0" w:color="000000"/>
              <w:bottom w:val="single" w:sz="4" w:space="0" w:color="000000"/>
            </w:tcBorders>
          </w:tcPr>
          <w:p w14:paraId="61F94F70" w14:textId="77777777" w:rsidR="00660242" w:rsidRDefault="00660242" w:rsidP="00F77BFE">
            <w:pPr>
              <w:pStyle w:val="TableParagraph"/>
              <w:spacing w:line="275" w:lineRule="exact"/>
              <w:ind w:left="108"/>
              <w:rPr>
                <w:sz w:val="24"/>
              </w:rPr>
            </w:pPr>
            <w:r>
              <w:rPr>
                <w:spacing w:val="-2"/>
                <w:sz w:val="24"/>
              </w:rPr>
              <w:t>CN53A</w:t>
            </w:r>
          </w:p>
        </w:tc>
        <w:tc>
          <w:tcPr>
            <w:tcW w:w="4961" w:type="dxa"/>
            <w:tcBorders>
              <w:top w:val="single" w:sz="4" w:space="0" w:color="000000"/>
              <w:bottom w:val="single" w:sz="4" w:space="0" w:color="000000"/>
            </w:tcBorders>
          </w:tcPr>
          <w:p w14:paraId="3469583A" w14:textId="77777777" w:rsidR="00660242" w:rsidRDefault="00660242" w:rsidP="00F77BFE">
            <w:pPr>
              <w:pStyle w:val="TableParagraph"/>
              <w:spacing w:line="275" w:lineRule="exact"/>
              <w:ind w:left="108"/>
              <w:rPr>
                <w:sz w:val="24"/>
              </w:rPr>
            </w:pPr>
            <w:r>
              <w:rPr>
                <w:sz w:val="24"/>
              </w:rPr>
              <w:t>Grunduirea</w:t>
            </w:r>
            <w:r>
              <w:rPr>
                <w:spacing w:val="-3"/>
                <w:sz w:val="24"/>
              </w:rPr>
              <w:t xml:space="preserve"> </w:t>
            </w:r>
            <w:proofErr w:type="spellStart"/>
            <w:r>
              <w:rPr>
                <w:sz w:val="24"/>
              </w:rPr>
              <w:t>suprafetelor</w:t>
            </w:r>
            <w:proofErr w:type="spellEnd"/>
            <w:r>
              <w:rPr>
                <w:spacing w:val="-2"/>
                <w:sz w:val="24"/>
              </w:rPr>
              <w:t xml:space="preserve"> </w:t>
            </w:r>
            <w:r>
              <w:rPr>
                <w:sz w:val="24"/>
              </w:rPr>
              <w:t>interioare</w:t>
            </w:r>
            <w:r>
              <w:rPr>
                <w:spacing w:val="-1"/>
                <w:sz w:val="24"/>
              </w:rPr>
              <w:t xml:space="preserve"> </w:t>
            </w:r>
            <w:r>
              <w:rPr>
                <w:sz w:val="24"/>
              </w:rPr>
              <w:t>a</w:t>
            </w:r>
            <w:r>
              <w:rPr>
                <w:spacing w:val="-2"/>
                <w:sz w:val="24"/>
              </w:rPr>
              <w:t xml:space="preserve"> </w:t>
            </w:r>
            <w:proofErr w:type="spellStart"/>
            <w:r>
              <w:rPr>
                <w:spacing w:val="-2"/>
                <w:sz w:val="24"/>
              </w:rPr>
              <w:t>peretilor</w:t>
            </w:r>
            <w:proofErr w:type="spellEnd"/>
          </w:p>
        </w:tc>
        <w:tc>
          <w:tcPr>
            <w:tcW w:w="1560" w:type="dxa"/>
            <w:tcBorders>
              <w:top w:val="single" w:sz="4" w:space="0" w:color="000000"/>
              <w:bottom w:val="single" w:sz="4" w:space="0" w:color="000000"/>
            </w:tcBorders>
          </w:tcPr>
          <w:p w14:paraId="486A690F" w14:textId="77777777" w:rsidR="00660242" w:rsidRDefault="00660242" w:rsidP="00F77BFE">
            <w:pPr>
              <w:pStyle w:val="TableParagraph"/>
              <w:spacing w:before="135"/>
              <w:ind w:left="20" w:right="1"/>
              <w:jc w:val="center"/>
              <w:rPr>
                <w:sz w:val="24"/>
              </w:rPr>
            </w:pPr>
            <w:r>
              <w:rPr>
                <w:spacing w:val="-5"/>
                <w:sz w:val="24"/>
              </w:rPr>
              <w:t>m2</w:t>
            </w:r>
          </w:p>
        </w:tc>
        <w:tc>
          <w:tcPr>
            <w:tcW w:w="1560" w:type="dxa"/>
            <w:tcBorders>
              <w:top w:val="single" w:sz="4" w:space="0" w:color="000000"/>
              <w:bottom w:val="single" w:sz="4" w:space="0" w:color="000000"/>
            </w:tcBorders>
          </w:tcPr>
          <w:p w14:paraId="354D42EF" w14:textId="77777777" w:rsidR="00660242" w:rsidRDefault="00660242" w:rsidP="00F77BFE">
            <w:pPr>
              <w:pStyle w:val="TableParagraph"/>
              <w:spacing w:line="275" w:lineRule="exact"/>
              <w:ind w:left="20" w:right="4"/>
              <w:jc w:val="center"/>
              <w:rPr>
                <w:sz w:val="24"/>
              </w:rPr>
            </w:pPr>
            <w:r>
              <w:rPr>
                <w:spacing w:val="-2"/>
                <w:sz w:val="24"/>
              </w:rPr>
              <w:t>41,8000</w:t>
            </w:r>
          </w:p>
        </w:tc>
      </w:tr>
      <w:tr w:rsidR="00660242" w14:paraId="1ACFF471" w14:textId="77777777" w:rsidTr="00DF0551">
        <w:trPr>
          <w:trHeight w:val="848"/>
        </w:trPr>
        <w:tc>
          <w:tcPr>
            <w:tcW w:w="708" w:type="dxa"/>
            <w:tcBorders>
              <w:top w:val="single" w:sz="4" w:space="0" w:color="000000"/>
              <w:bottom w:val="single" w:sz="4" w:space="0" w:color="000000"/>
            </w:tcBorders>
          </w:tcPr>
          <w:p w14:paraId="56BABC32" w14:textId="77777777" w:rsidR="00660242" w:rsidRDefault="00660242" w:rsidP="00F77BFE">
            <w:pPr>
              <w:pStyle w:val="TableParagraph"/>
              <w:spacing w:before="138"/>
              <w:rPr>
                <w:b/>
                <w:sz w:val="24"/>
              </w:rPr>
            </w:pPr>
          </w:p>
          <w:p w14:paraId="54D2AFB1" w14:textId="77777777" w:rsidR="00660242" w:rsidRDefault="00660242" w:rsidP="00F77BFE">
            <w:pPr>
              <w:pStyle w:val="TableParagraph"/>
              <w:ind w:left="167"/>
              <w:rPr>
                <w:sz w:val="24"/>
              </w:rPr>
            </w:pPr>
            <w:r>
              <w:rPr>
                <w:spacing w:val="-5"/>
                <w:sz w:val="24"/>
              </w:rPr>
              <w:t>62</w:t>
            </w:r>
          </w:p>
        </w:tc>
        <w:tc>
          <w:tcPr>
            <w:tcW w:w="1701" w:type="dxa"/>
            <w:tcBorders>
              <w:top w:val="single" w:sz="4" w:space="0" w:color="000000"/>
              <w:bottom w:val="single" w:sz="4" w:space="0" w:color="000000"/>
            </w:tcBorders>
          </w:tcPr>
          <w:p w14:paraId="31AAF7DD" w14:textId="77777777" w:rsidR="00660242" w:rsidRDefault="00660242" w:rsidP="00F77BFE">
            <w:pPr>
              <w:pStyle w:val="TableParagraph"/>
              <w:spacing w:before="275"/>
              <w:ind w:left="108"/>
              <w:rPr>
                <w:sz w:val="24"/>
              </w:rPr>
            </w:pPr>
            <w:r>
              <w:rPr>
                <w:spacing w:val="-2"/>
                <w:sz w:val="24"/>
              </w:rPr>
              <w:t>CF57A</w:t>
            </w:r>
          </w:p>
        </w:tc>
        <w:tc>
          <w:tcPr>
            <w:tcW w:w="4961" w:type="dxa"/>
            <w:tcBorders>
              <w:top w:val="single" w:sz="4" w:space="0" w:color="000000"/>
              <w:bottom w:val="single" w:sz="4" w:space="0" w:color="000000"/>
            </w:tcBorders>
          </w:tcPr>
          <w:p w14:paraId="06F3959B" w14:textId="77777777" w:rsidR="00660242" w:rsidRDefault="00660242" w:rsidP="00F77BFE">
            <w:pPr>
              <w:pStyle w:val="TableParagraph"/>
              <w:ind w:left="108" w:right="182"/>
              <w:rPr>
                <w:sz w:val="24"/>
              </w:rPr>
            </w:pPr>
            <w:r>
              <w:rPr>
                <w:sz w:val="24"/>
              </w:rPr>
              <w:t>Aplicarea</w:t>
            </w:r>
            <w:r>
              <w:rPr>
                <w:spacing w:val="-7"/>
                <w:sz w:val="24"/>
              </w:rPr>
              <w:t xml:space="preserve"> </w:t>
            </w:r>
            <w:r>
              <w:rPr>
                <w:sz w:val="24"/>
              </w:rPr>
              <w:t>manuala</w:t>
            </w:r>
            <w:r>
              <w:rPr>
                <w:spacing w:val="-5"/>
                <w:sz w:val="24"/>
              </w:rPr>
              <w:t xml:space="preserve"> </w:t>
            </w:r>
            <w:r>
              <w:rPr>
                <w:sz w:val="24"/>
              </w:rPr>
              <w:t>a</w:t>
            </w:r>
            <w:r>
              <w:rPr>
                <w:spacing w:val="-7"/>
                <w:sz w:val="24"/>
              </w:rPr>
              <w:t xml:space="preserve"> </w:t>
            </w:r>
            <w:r>
              <w:rPr>
                <w:sz w:val="24"/>
              </w:rPr>
              <w:t>chitului</w:t>
            </w:r>
            <w:r>
              <w:rPr>
                <w:spacing w:val="-6"/>
                <w:sz w:val="24"/>
              </w:rPr>
              <w:t xml:space="preserve"> </w:t>
            </w:r>
            <w:r>
              <w:rPr>
                <w:sz w:val="24"/>
              </w:rPr>
              <w:t>pe</w:t>
            </w:r>
            <w:r>
              <w:rPr>
                <w:spacing w:val="-7"/>
                <w:sz w:val="24"/>
              </w:rPr>
              <w:t xml:space="preserve"> </w:t>
            </w:r>
            <w:r>
              <w:rPr>
                <w:sz w:val="24"/>
              </w:rPr>
              <w:t>baza</w:t>
            </w:r>
            <w:r>
              <w:rPr>
                <w:spacing w:val="-7"/>
                <w:sz w:val="24"/>
              </w:rPr>
              <w:t xml:space="preserve"> </w:t>
            </w:r>
            <w:r>
              <w:rPr>
                <w:sz w:val="24"/>
              </w:rPr>
              <w:t>de</w:t>
            </w:r>
            <w:r>
              <w:rPr>
                <w:spacing w:val="-7"/>
                <w:sz w:val="24"/>
              </w:rPr>
              <w:t xml:space="preserve"> </w:t>
            </w:r>
            <w:r>
              <w:rPr>
                <w:sz w:val="24"/>
              </w:rPr>
              <w:t>ipsos "</w:t>
            </w:r>
            <w:proofErr w:type="spellStart"/>
            <w:r>
              <w:rPr>
                <w:sz w:val="24"/>
              </w:rPr>
              <w:t>Eurofin</w:t>
            </w:r>
            <w:proofErr w:type="spellEnd"/>
            <w:r>
              <w:rPr>
                <w:sz w:val="24"/>
              </w:rPr>
              <w:t xml:space="preserve">" grosime 1,0 mm pe </w:t>
            </w:r>
            <w:proofErr w:type="spellStart"/>
            <w:r>
              <w:rPr>
                <w:sz w:val="24"/>
              </w:rPr>
              <w:t>suprafetele</w:t>
            </w:r>
            <w:proofErr w:type="spellEnd"/>
            <w:r>
              <w:rPr>
                <w:sz w:val="24"/>
              </w:rPr>
              <w:t xml:space="preserve"> </w:t>
            </w:r>
            <w:proofErr w:type="spellStart"/>
            <w:r>
              <w:rPr>
                <w:sz w:val="24"/>
              </w:rPr>
              <w:t>peretilor</w:t>
            </w:r>
            <w:proofErr w:type="spellEnd"/>
            <w:r>
              <w:rPr>
                <w:sz w:val="24"/>
              </w:rPr>
              <w:t>,</w:t>
            </w:r>
            <w:r>
              <w:rPr>
                <w:spacing w:val="40"/>
                <w:sz w:val="24"/>
              </w:rPr>
              <w:t xml:space="preserve"> </w:t>
            </w:r>
            <w:r>
              <w:rPr>
                <w:sz w:val="24"/>
              </w:rPr>
              <w:t>coloanelor</w:t>
            </w:r>
            <w:r>
              <w:rPr>
                <w:spacing w:val="40"/>
                <w:sz w:val="24"/>
              </w:rPr>
              <w:t xml:space="preserve"> </w:t>
            </w:r>
            <w:r>
              <w:rPr>
                <w:sz w:val="24"/>
              </w:rPr>
              <w:t>si</w:t>
            </w:r>
            <w:r>
              <w:rPr>
                <w:spacing w:val="40"/>
                <w:sz w:val="24"/>
              </w:rPr>
              <w:t xml:space="preserve"> </w:t>
            </w:r>
            <w:r>
              <w:rPr>
                <w:sz w:val="24"/>
              </w:rPr>
              <w:t>tavanelor</w:t>
            </w:r>
          </w:p>
        </w:tc>
        <w:tc>
          <w:tcPr>
            <w:tcW w:w="1560" w:type="dxa"/>
            <w:tcBorders>
              <w:top w:val="single" w:sz="4" w:space="0" w:color="000000"/>
              <w:bottom w:val="single" w:sz="4" w:space="0" w:color="000000"/>
            </w:tcBorders>
          </w:tcPr>
          <w:p w14:paraId="49BF1740" w14:textId="77777777" w:rsidR="00660242" w:rsidRDefault="00660242" w:rsidP="00F77BFE">
            <w:pPr>
              <w:pStyle w:val="TableParagraph"/>
              <w:spacing w:before="138"/>
              <w:rPr>
                <w:b/>
                <w:sz w:val="24"/>
              </w:rPr>
            </w:pPr>
          </w:p>
          <w:p w14:paraId="42EBD814"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6CCD4B55" w14:textId="77777777" w:rsidR="00660242" w:rsidRDefault="00660242" w:rsidP="00F77BFE">
            <w:pPr>
              <w:pStyle w:val="TableParagraph"/>
              <w:spacing w:before="275"/>
              <w:ind w:left="20" w:right="4"/>
              <w:jc w:val="center"/>
              <w:rPr>
                <w:sz w:val="24"/>
              </w:rPr>
            </w:pPr>
            <w:r>
              <w:rPr>
                <w:spacing w:val="-2"/>
                <w:sz w:val="24"/>
              </w:rPr>
              <w:t>41,8000</w:t>
            </w:r>
          </w:p>
        </w:tc>
      </w:tr>
      <w:tr w:rsidR="00660242" w14:paraId="2644D357" w14:textId="77777777" w:rsidTr="00DF0551">
        <w:trPr>
          <w:trHeight w:val="552"/>
        </w:trPr>
        <w:tc>
          <w:tcPr>
            <w:tcW w:w="708" w:type="dxa"/>
            <w:tcBorders>
              <w:top w:val="single" w:sz="4" w:space="0" w:color="000000"/>
              <w:bottom w:val="single" w:sz="4" w:space="0" w:color="000000"/>
            </w:tcBorders>
          </w:tcPr>
          <w:p w14:paraId="36E15091" w14:textId="77777777" w:rsidR="00660242" w:rsidRDefault="00660242" w:rsidP="00F77BFE">
            <w:pPr>
              <w:pStyle w:val="TableParagraph"/>
              <w:spacing w:before="138"/>
              <w:ind w:left="167"/>
              <w:rPr>
                <w:sz w:val="24"/>
              </w:rPr>
            </w:pPr>
            <w:r>
              <w:rPr>
                <w:spacing w:val="-5"/>
                <w:sz w:val="24"/>
              </w:rPr>
              <w:t>63</w:t>
            </w:r>
          </w:p>
        </w:tc>
        <w:tc>
          <w:tcPr>
            <w:tcW w:w="1701" w:type="dxa"/>
            <w:tcBorders>
              <w:top w:val="single" w:sz="4" w:space="0" w:color="000000"/>
              <w:bottom w:val="single" w:sz="4" w:space="0" w:color="000000"/>
            </w:tcBorders>
          </w:tcPr>
          <w:p w14:paraId="7CDCA962" w14:textId="77777777" w:rsidR="00660242" w:rsidRDefault="00660242" w:rsidP="00F77BFE">
            <w:pPr>
              <w:pStyle w:val="TableParagraph"/>
              <w:spacing w:line="276" w:lineRule="exact"/>
              <w:ind w:left="108"/>
              <w:rPr>
                <w:sz w:val="24"/>
              </w:rPr>
            </w:pPr>
            <w:r>
              <w:rPr>
                <w:spacing w:val="-2"/>
                <w:sz w:val="24"/>
              </w:rPr>
              <w:t>CN53A</w:t>
            </w:r>
          </w:p>
        </w:tc>
        <w:tc>
          <w:tcPr>
            <w:tcW w:w="4961" w:type="dxa"/>
            <w:tcBorders>
              <w:top w:val="single" w:sz="4" w:space="0" w:color="000000"/>
              <w:bottom w:val="single" w:sz="4" w:space="0" w:color="000000"/>
            </w:tcBorders>
          </w:tcPr>
          <w:p w14:paraId="385B0538" w14:textId="77777777" w:rsidR="00660242" w:rsidRDefault="00660242" w:rsidP="00F77BFE">
            <w:pPr>
              <w:pStyle w:val="TableParagraph"/>
              <w:spacing w:line="276" w:lineRule="exact"/>
              <w:ind w:left="108"/>
              <w:rPr>
                <w:sz w:val="24"/>
              </w:rPr>
            </w:pPr>
            <w:r>
              <w:rPr>
                <w:sz w:val="24"/>
              </w:rPr>
              <w:t>Grunduirea</w:t>
            </w:r>
            <w:r>
              <w:rPr>
                <w:spacing w:val="-3"/>
                <w:sz w:val="24"/>
              </w:rPr>
              <w:t xml:space="preserve"> </w:t>
            </w:r>
            <w:proofErr w:type="spellStart"/>
            <w:r>
              <w:rPr>
                <w:sz w:val="24"/>
              </w:rPr>
              <w:t>suprafetelor</w:t>
            </w:r>
            <w:proofErr w:type="spellEnd"/>
            <w:r>
              <w:rPr>
                <w:spacing w:val="-2"/>
                <w:sz w:val="24"/>
              </w:rPr>
              <w:t xml:space="preserve"> </w:t>
            </w:r>
            <w:r>
              <w:rPr>
                <w:sz w:val="24"/>
              </w:rPr>
              <w:t>interioare</w:t>
            </w:r>
            <w:r>
              <w:rPr>
                <w:spacing w:val="-1"/>
                <w:sz w:val="24"/>
              </w:rPr>
              <w:t xml:space="preserve"> </w:t>
            </w:r>
            <w:r>
              <w:rPr>
                <w:sz w:val="24"/>
              </w:rPr>
              <w:t>a</w:t>
            </w:r>
            <w:r>
              <w:rPr>
                <w:spacing w:val="-2"/>
                <w:sz w:val="24"/>
              </w:rPr>
              <w:t xml:space="preserve"> </w:t>
            </w:r>
            <w:proofErr w:type="spellStart"/>
            <w:r>
              <w:rPr>
                <w:spacing w:val="-2"/>
                <w:sz w:val="24"/>
              </w:rPr>
              <w:t>peretilor</w:t>
            </w:r>
            <w:proofErr w:type="spellEnd"/>
          </w:p>
        </w:tc>
        <w:tc>
          <w:tcPr>
            <w:tcW w:w="1560" w:type="dxa"/>
            <w:tcBorders>
              <w:top w:val="single" w:sz="4" w:space="0" w:color="000000"/>
              <w:bottom w:val="single" w:sz="4" w:space="0" w:color="000000"/>
            </w:tcBorders>
          </w:tcPr>
          <w:p w14:paraId="16E40F7C" w14:textId="77777777" w:rsidR="00660242" w:rsidRDefault="00660242" w:rsidP="00F77BFE">
            <w:pPr>
              <w:pStyle w:val="TableParagraph"/>
              <w:spacing w:before="138"/>
              <w:ind w:left="20" w:right="1"/>
              <w:jc w:val="center"/>
              <w:rPr>
                <w:sz w:val="24"/>
              </w:rPr>
            </w:pPr>
            <w:r>
              <w:rPr>
                <w:spacing w:val="-5"/>
                <w:sz w:val="24"/>
              </w:rPr>
              <w:t>m2</w:t>
            </w:r>
          </w:p>
        </w:tc>
        <w:tc>
          <w:tcPr>
            <w:tcW w:w="1560" w:type="dxa"/>
            <w:tcBorders>
              <w:top w:val="single" w:sz="4" w:space="0" w:color="000000"/>
              <w:bottom w:val="single" w:sz="4" w:space="0" w:color="000000"/>
            </w:tcBorders>
          </w:tcPr>
          <w:p w14:paraId="4632CF3B" w14:textId="77777777" w:rsidR="00660242" w:rsidRDefault="00660242" w:rsidP="00F77BFE">
            <w:pPr>
              <w:pStyle w:val="TableParagraph"/>
              <w:spacing w:line="276" w:lineRule="exact"/>
              <w:ind w:left="20" w:right="4"/>
              <w:jc w:val="center"/>
              <w:rPr>
                <w:sz w:val="24"/>
              </w:rPr>
            </w:pPr>
            <w:r>
              <w:rPr>
                <w:spacing w:val="-2"/>
                <w:sz w:val="24"/>
              </w:rPr>
              <w:t>41,8000</w:t>
            </w:r>
          </w:p>
        </w:tc>
      </w:tr>
      <w:tr w:rsidR="00660242" w14:paraId="65DF403B" w14:textId="77777777" w:rsidTr="00DF0551">
        <w:trPr>
          <w:trHeight w:val="1103"/>
        </w:trPr>
        <w:tc>
          <w:tcPr>
            <w:tcW w:w="708" w:type="dxa"/>
            <w:tcBorders>
              <w:top w:val="single" w:sz="4" w:space="0" w:color="000000"/>
              <w:bottom w:val="single" w:sz="4" w:space="0" w:color="000000"/>
            </w:tcBorders>
          </w:tcPr>
          <w:p w14:paraId="396C8054" w14:textId="77777777" w:rsidR="00660242" w:rsidRDefault="00660242" w:rsidP="00F77BFE">
            <w:pPr>
              <w:pStyle w:val="TableParagraph"/>
              <w:spacing w:before="138"/>
              <w:rPr>
                <w:b/>
                <w:sz w:val="24"/>
              </w:rPr>
            </w:pPr>
          </w:p>
          <w:p w14:paraId="1283FA8C" w14:textId="77777777" w:rsidR="00660242" w:rsidRDefault="00660242" w:rsidP="00F77BFE">
            <w:pPr>
              <w:pStyle w:val="TableParagraph"/>
              <w:ind w:left="167"/>
              <w:rPr>
                <w:sz w:val="24"/>
              </w:rPr>
            </w:pPr>
            <w:r>
              <w:rPr>
                <w:spacing w:val="-5"/>
                <w:sz w:val="24"/>
              </w:rPr>
              <w:t>64</w:t>
            </w:r>
          </w:p>
        </w:tc>
        <w:tc>
          <w:tcPr>
            <w:tcW w:w="1701" w:type="dxa"/>
            <w:tcBorders>
              <w:top w:val="single" w:sz="4" w:space="0" w:color="000000"/>
              <w:bottom w:val="single" w:sz="4" w:space="0" w:color="000000"/>
            </w:tcBorders>
          </w:tcPr>
          <w:p w14:paraId="6C2F9324" w14:textId="77777777" w:rsidR="00660242" w:rsidRDefault="00660242" w:rsidP="00F77BFE">
            <w:pPr>
              <w:pStyle w:val="TableParagraph"/>
              <w:spacing w:before="275"/>
              <w:ind w:left="108"/>
              <w:rPr>
                <w:sz w:val="24"/>
              </w:rPr>
            </w:pPr>
            <w:r>
              <w:rPr>
                <w:spacing w:val="-2"/>
                <w:sz w:val="24"/>
              </w:rPr>
              <w:t>CF56A</w:t>
            </w:r>
          </w:p>
        </w:tc>
        <w:tc>
          <w:tcPr>
            <w:tcW w:w="4961" w:type="dxa"/>
            <w:tcBorders>
              <w:top w:val="single" w:sz="4" w:space="0" w:color="000000"/>
              <w:bottom w:val="single" w:sz="4" w:space="0" w:color="000000"/>
            </w:tcBorders>
          </w:tcPr>
          <w:p w14:paraId="782CB473" w14:textId="77777777" w:rsidR="00660242" w:rsidRDefault="00660242" w:rsidP="00F77BFE">
            <w:pPr>
              <w:pStyle w:val="TableParagraph"/>
              <w:ind w:left="108"/>
              <w:rPr>
                <w:sz w:val="24"/>
              </w:rPr>
            </w:pPr>
            <w:r>
              <w:rPr>
                <w:sz w:val="24"/>
              </w:rPr>
              <w:t xml:space="preserve">Aplicarea manuala a chitului pentru </w:t>
            </w:r>
            <w:proofErr w:type="spellStart"/>
            <w:r>
              <w:rPr>
                <w:sz w:val="24"/>
              </w:rPr>
              <w:t>lucrari</w:t>
            </w:r>
            <w:proofErr w:type="spellEnd"/>
            <w:r>
              <w:rPr>
                <w:sz w:val="24"/>
              </w:rPr>
              <w:t xml:space="preserve"> la interior</w:t>
            </w:r>
            <w:r>
              <w:rPr>
                <w:spacing w:val="-7"/>
                <w:sz w:val="24"/>
              </w:rPr>
              <w:t xml:space="preserve"> </w:t>
            </w:r>
            <w:r>
              <w:rPr>
                <w:sz w:val="24"/>
              </w:rPr>
              <w:t>"</w:t>
            </w:r>
            <w:proofErr w:type="spellStart"/>
            <w:r>
              <w:rPr>
                <w:sz w:val="24"/>
              </w:rPr>
              <w:t>Mesterul</w:t>
            </w:r>
            <w:proofErr w:type="spellEnd"/>
            <w:r>
              <w:rPr>
                <w:spacing w:val="-6"/>
                <w:sz w:val="24"/>
              </w:rPr>
              <w:t xml:space="preserve"> </w:t>
            </w:r>
            <w:r>
              <w:rPr>
                <w:sz w:val="24"/>
              </w:rPr>
              <w:t>Manole"</w:t>
            </w:r>
            <w:r>
              <w:rPr>
                <w:spacing w:val="40"/>
                <w:sz w:val="24"/>
              </w:rPr>
              <w:t xml:space="preserve"> </w:t>
            </w:r>
            <w:r>
              <w:rPr>
                <w:sz w:val="24"/>
              </w:rPr>
              <w:t>grosime</w:t>
            </w:r>
            <w:r>
              <w:rPr>
                <w:spacing w:val="-7"/>
                <w:sz w:val="24"/>
              </w:rPr>
              <w:t xml:space="preserve"> </w:t>
            </w:r>
            <w:r>
              <w:rPr>
                <w:sz w:val="24"/>
              </w:rPr>
              <w:t>0,5</w:t>
            </w:r>
            <w:r>
              <w:rPr>
                <w:spacing w:val="-6"/>
                <w:sz w:val="24"/>
              </w:rPr>
              <w:t xml:space="preserve"> </w:t>
            </w:r>
            <w:r>
              <w:rPr>
                <w:sz w:val="24"/>
              </w:rPr>
              <w:t>mm</w:t>
            </w:r>
            <w:r>
              <w:rPr>
                <w:spacing w:val="-6"/>
                <w:sz w:val="24"/>
              </w:rPr>
              <w:t xml:space="preserve"> </w:t>
            </w:r>
            <w:r>
              <w:rPr>
                <w:sz w:val="24"/>
              </w:rPr>
              <w:t xml:space="preserve">pe </w:t>
            </w:r>
            <w:proofErr w:type="spellStart"/>
            <w:r>
              <w:rPr>
                <w:sz w:val="24"/>
              </w:rPr>
              <w:t>suprafetele</w:t>
            </w:r>
            <w:proofErr w:type="spellEnd"/>
            <w:r>
              <w:rPr>
                <w:spacing w:val="40"/>
                <w:sz w:val="24"/>
              </w:rPr>
              <w:t xml:space="preserve"> </w:t>
            </w:r>
            <w:proofErr w:type="spellStart"/>
            <w:r>
              <w:rPr>
                <w:sz w:val="24"/>
              </w:rPr>
              <w:t>peretilor</w:t>
            </w:r>
            <w:proofErr w:type="spellEnd"/>
            <w:r>
              <w:rPr>
                <w:sz w:val="24"/>
              </w:rPr>
              <w:t>,</w:t>
            </w:r>
            <w:r>
              <w:rPr>
                <w:spacing w:val="40"/>
                <w:sz w:val="24"/>
              </w:rPr>
              <w:t xml:space="preserve"> </w:t>
            </w:r>
            <w:r>
              <w:rPr>
                <w:sz w:val="24"/>
              </w:rPr>
              <w:t>coloanelor</w:t>
            </w:r>
            <w:r>
              <w:rPr>
                <w:spacing w:val="40"/>
                <w:sz w:val="24"/>
              </w:rPr>
              <w:t xml:space="preserve"> </w:t>
            </w:r>
            <w:r>
              <w:rPr>
                <w:sz w:val="24"/>
              </w:rPr>
              <w:t>si</w:t>
            </w:r>
            <w:r>
              <w:rPr>
                <w:spacing w:val="40"/>
                <w:sz w:val="24"/>
              </w:rPr>
              <w:t xml:space="preserve"> </w:t>
            </w:r>
            <w:r>
              <w:rPr>
                <w:sz w:val="24"/>
              </w:rPr>
              <w:t>tavanelor</w:t>
            </w:r>
          </w:p>
        </w:tc>
        <w:tc>
          <w:tcPr>
            <w:tcW w:w="1560" w:type="dxa"/>
            <w:tcBorders>
              <w:top w:val="single" w:sz="4" w:space="0" w:color="000000"/>
              <w:bottom w:val="single" w:sz="4" w:space="0" w:color="000000"/>
            </w:tcBorders>
          </w:tcPr>
          <w:p w14:paraId="6613A107" w14:textId="77777777" w:rsidR="00660242" w:rsidRDefault="00660242" w:rsidP="00F77BFE">
            <w:pPr>
              <w:pStyle w:val="TableParagraph"/>
              <w:spacing w:before="138"/>
              <w:rPr>
                <w:b/>
                <w:sz w:val="24"/>
              </w:rPr>
            </w:pPr>
          </w:p>
          <w:p w14:paraId="1A15701F"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437B224A" w14:textId="77777777" w:rsidR="00660242" w:rsidRDefault="00660242" w:rsidP="00F77BFE">
            <w:pPr>
              <w:pStyle w:val="TableParagraph"/>
              <w:spacing w:before="275"/>
              <w:ind w:left="20" w:right="4"/>
              <w:jc w:val="center"/>
              <w:rPr>
                <w:sz w:val="24"/>
              </w:rPr>
            </w:pPr>
            <w:r>
              <w:rPr>
                <w:spacing w:val="-2"/>
                <w:sz w:val="24"/>
              </w:rPr>
              <w:t>41,8000</w:t>
            </w:r>
          </w:p>
        </w:tc>
      </w:tr>
      <w:tr w:rsidR="00660242" w14:paraId="75082F13" w14:textId="77777777" w:rsidTr="00DF0551">
        <w:trPr>
          <w:trHeight w:val="829"/>
        </w:trPr>
        <w:tc>
          <w:tcPr>
            <w:tcW w:w="708" w:type="dxa"/>
            <w:tcBorders>
              <w:top w:val="single" w:sz="4" w:space="0" w:color="000000"/>
              <w:bottom w:val="single" w:sz="4" w:space="0" w:color="000000"/>
            </w:tcBorders>
          </w:tcPr>
          <w:p w14:paraId="40AFFEFC" w14:textId="77777777" w:rsidR="00660242" w:rsidRDefault="00660242" w:rsidP="00F77BFE">
            <w:pPr>
              <w:pStyle w:val="TableParagraph"/>
              <w:spacing w:before="1"/>
              <w:rPr>
                <w:b/>
                <w:sz w:val="24"/>
              </w:rPr>
            </w:pPr>
          </w:p>
          <w:p w14:paraId="3AD5E46F" w14:textId="77777777" w:rsidR="00660242" w:rsidRDefault="00660242" w:rsidP="00F77BFE">
            <w:pPr>
              <w:pStyle w:val="TableParagraph"/>
              <w:ind w:left="167"/>
              <w:rPr>
                <w:sz w:val="24"/>
              </w:rPr>
            </w:pPr>
            <w:r>
              <w:rPr>
                <w:spacing w:val="-5"/>
                <w:sz w:val="24"/>
              </w:rPr>
              <w:t>65</w:t>
            </w:r>
          </w:p>
        </w:tc>
        <w:tc>
          <w:tcPr>
            <w:tcW w:w="1701" w:type="dxa"/>
            <w:tcBorders>
              <w:top w:val="single" w:sz="4" w:space="0" w:color="000000"/>
              <w:bottom w:val="single" w:sz="4" w:space="0" w:color="000000"/>
            </w:tcBorders>
          </w:tcPr>
          <w:p w14:paraId="3AA95CD4" w14:textId="77777777" w:rsidR="00660242" w:rsidRDefault="00660242" w:rsidP="00F77BFE">
            <w:pPr>
              <w:pStyle w:val="TableParagraph"/>
              <w:spacing w:before="138"/>
              <w:ind w:left="108"/>
              <w:rPr>
                <w:sz w:val="24"/>
              </w:rPr>
            </w:pPr>
            <w:r>
              <w:rPr>
                <w:spacing w:val="-2"/>
                <w:sz w:val="24"/>
              </w:rPr>
              <w:t>CN06A</w:t>
            </w:r>
          </w:p>
        </w:tc>
        <w:tc>
          <w:tcPr>
            <w:tcW w:w="4961" w:type="dxa"/>
            <w:tcBorders>
              <w:top w:val="single" w:sz="4" w:space="0" w:color="000000"/>
              <w:bottom w:val="single" w:sz="4" w:space="0" w:color="000000"/>
            </w:tcBorders>
          </w:tcPr>
          <w:p w14:paraId="0E5AF714" w14:textId="77777777" w:rsidR="00660242" w:rsidRDefault="00660242" w:rsidP="00F77BFE">
            <w:pPr>
              <w:pStyle w:val="TableParagraph"/>
              <w:spacing w:before="1"/>
              <w:ind w:left="108"/>
              <w:rPr>
                <w:sz w:val="24"/>
              </w:rPr>
            </w:pPr>
            <w:r>
              <w:rPr>
                <w:sz w:val="24"/>
              </w:rPr>
              <w:t xml:space="preserve">Vopsitorii lavabila de calitate superioara de tip </w:t>
            </w:r>
            <w:proofErr w:type="spellStart"/>
            <w:r>
              <w:rPr>
                <w:sz w:val="24"/>
              </w:rPr>
              <w:t>Caparol</w:t>
            </w:r>
            <w:proofErr w:type="spellEnd"/>
            <w:r>
              <w:rPr>
                <w:spacing w:val="-7"/>
                <w:sz w:val="24"/>
              </w:rPr>
              <w:t xml:space="preserve"> </w:t>
            </w:r>
            <w:r>
              <w:rPr>
                <w:sz w:val="24"/>
              </w:rPr>
              <w:t>PROTECT</w:t>
            </w:r>
            <w:r>
              <w:rPr>
                <w:spacing w:val="-7"/>
                <w:sz w:val="24"/>
              </w:rPr>
              <w:t xml:space="preserve"> </w:t>
            </w:r>
            <w:r>
              <w:rPr>
                <w:sz w:val="24"/>
              </w:rPr>
              <w:t>cu</w:t>
            </w:r>
            <w:r>
              <w:rPr>
                <w:spacing w:val="-5"/>
                <w:sz w:val="24"/>
              </w:rPr>
              <w:t xml:space="preserve"> </w:t>
            </w:r>
            <w:r>
              <w:rPr>
                <w:sz w:val="24"/>
              </w:rPr>
              <w:t>Ioni</w:t>
            </w:r>
            <w:r>
              <w:rPr>
                <w:spacing w:val="-7"/>
                <w:sz w:val="24"/>
              </w:rPr>
              <w:t xml:space="preserve"> </w:t>
            </w:r>
            <w:r>
              <w:rPr>
                <w:sz w:val="24"/>
              </w:rPr>
              <w:t>de</w:t>
            </w:r>
            <w:r>
              <w:rPr>
                <w:spacing w:val="-7"/>
                <w:sz w:val="24"/>
              </w:rPr>
              <w:t xml:space="preserve"> </w:t>
            </w:r>
            <w:r>
              <w:rPr>
                <w:sz w:val="24"/>
              </w:rPr>
              <w:t>Argint</w:t>
            </w:r>
            <w:r>
              <w:rPr>
                <w:spacing w:val="-7"/>
                <w:sz w:val="24"/>
              </w:rPr>
              <w:t xml:space="preserve"> </w:t>
            </w:r>
            <w:r>
              <w:rPr>
                <w:sz w:val="24"/>
              </w:rPr>
              <w:t>sau</w:t>
            </w:r>
            <w:r>
              <w:rPr>
                <w:spacing w:val="-7"/>
                <w:sz w:val="24"/>
              </w:rPr>
              <w:t xml:space="preserve"> </w:t>
            </w:r>
            <w:r>
              <w:rPr>
                <w:sz w:val="24"/>
              </w:rPr>
              <w:t>analog</w:t>
            </w:r>
          </w:p>
        </w:tc>
        <w:tc>
          <w:tcPr>
            <w:tcW w:w="1560" w:type="dxa"/>
            <w:tcBorders>
              <w:top w:val="single" w:sz="4" w:space="0" w:color="000000"/>
              <w:bottom w:val="single" w:sz="4" w:space="0" w:color="000000"/>
            </w:tcBorders>
          </w:tcPr>
          <w:p w14:paraId="52C5675F" w14:textId="77777777" w:rsidR="00660242" w:rsidRDefault="00660242" w:rsidP="00F77BFE">
            <w:pPr>
              <w:pStyle w:val="TableParagraph"/>
              <w:spacing w:before="1"/>
              <w:rPr>
                <w:b/>
                <w:sz w:val="24"/>
              </w:rPr>
            </w:pPr>
          </w:p>
          <w:p w14:paraId="7A1B8EAF"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0E3DD45A" w14:textId="77777777" w:rsidR="00660242" w:rsidRDefault="00660242" w:rsidP="00F77BFE">
            <w:pPr>
              <w:pStyle w:val="TableParagraph"/>
              <w:spacing w:before="138"/>
              <w:ind w:left="20" w:right="4"/>
              <w:jc w:val="center"/>
              <w:rPr>
                <w:sz w:val="24"/>
              </w:rPr>
            </w:pPr>
            <w:r>
              <w:rPr>
                <w:spacing w:val="-2"/>
                <w:sz w:val="24"/>
              </w:rPr>
              <w:t>41,8000</w:t>
            </w:r>
          </w:p>
        </w:tc>
      </w:tr>
      <w:tr w:rsidR="00660242" w14:paraId="4A9E84C7" w14:textId="77777777" w:rsidTr="00DF0551">
        <w:trPr>
          <w:trHeight w:val="503"/>
        </w:trPr>
        <w:tc>
          <w:tcPr>
            <w:tcW w:w="708" w:type="dxa"/>
            <w:tcBorders>
              <w:top w:val="single" w:sz="4" w:space="0" w:color="000000"/>
              <w:bottom w:val="single" w:sz="4" w:space="0" w:color="000000"/>
            </w:tcBorders>
          </w:tcPr>
          <w:p w14:paraId="5602D673" w14:textId="77777777" w:rsidR="00660242" w:rsidRDefault="00660242" w:rsidP="00F77BFE">
            <w:pPr>
              <w:pStyle w:val="TableParagraph"/>
            </w:pPr>
          </w:p>
        </w:tc>
        <w:tc>
          <w:tcPr>
            <w:tcW w:w="1701" w:type="dxa"/>
            <w:tcBorders>
              <w:top w:val="single" w:sz="4" w:space="0" w:color="000000"/>
              <w:bottom w:val="single" w:sz="4" w:space="0" w:color="000000"/>
            </w:tcBorders>
          </w:tcPr>
          <w:p w14:paraId="45E9DF01" w14:textId="77777777" w:rsidR="00660242" w:rsidRDefault="00660242" w:rsidP="00F77BFE">
            <w:pPr>
              <w:pStyle w:val="TableParagraph"/>
            </w:pPr>
          </w:p>
        </w:tc>
        <w:tc>
          <w:tcPr>
            <w:tcW w:w="4961" w:type="dxa"/>
            <w:tcBorders>
              <w:top w:val="single" w:sz="4" w:space="0" w:color="000000"/>
              <w:bottom w:val="single" w:sz="4" w:space="0" w:color="000000"/>
            </w:tcBorders>
          </w:tcPr>
          <w:p w14:paraId="381D126A" w14:textId="77777777" w:rsidR="00660242" w:rsidRDefault="00660242" w:rsidP="00F77BFE">
            <w:pPr>
              <w:pStyle w:val="TableParagraph"/>
              <w:spacing w:line="251" w:lineRule="exact"/>
              <w:ind w:left="108"/>
              <w:rPr>
                <w:b/>
              </w:rPr>
            </w:pPr>
            <w:r>
              <w:rPr>
                <w:b/>
              </w:rPr>
              <w:t>Capitolul</w:t>
            </w:r>
            <w:r>
              <w:rPr>
                <w:b/>
                <w:spacing w:val="-3"/>
              </w:rPr>
              <w:t xml:space="preserve"> </w:t>
            </w:r>
            <w:r>
              <w:rPr>
                <w:b/>
              </w:rPr>
              <w:t>1.2.4.</w:t>
            </w:r>
            <w:r>
              <w:rPr>
                <w:b/>
                <w:spacing w:val="-3"/>
              </w:rPr>
              <w:t xml:space="preserve"> </w:t>
            </w:r>
            <w:r>
              <w:rPr>
                <w:b/>
                <w:spacing w:val="-2"/>
              </w:rPr>
              <w:t>Pardosea</w:t>
            </w:r>
          </w:p>
        </w:tc>
        <w:tc>
          <w:tcPr>
            <w:tcW w:w="1560" w:type="dxa"/>
            <w:tcBorders>
              <w:top w:val="single" w:sz="4" w:space="0" w:color="000000"/>
              <w:bottom w:val="single" w:sz="4" w:space="0" w:color="000000"/>
            </w:tcBorders>
          </w:tcPr>
          <w:p w14:paraId="4E58394F" w14:textId="77777777" w:rsidR="00660242" w:rsidRDefault="00660242" w:rsidP="00F77BFE">
            <w:pPr>
              <w:pStyle w:val="TableParagraph"/>
            </w:pPr>
          </w:p>
        </w:tc>
        <w:tc>
          <w:tcPr>
            <w:tcW w:w="1560" w:type="dxa"/>
            <w:tcBorders>
              <w:top w:val="single" w:sz="4" w:space="0" w:color="000000"/>
              <w:bottom w:val="single" w:sz="4" w:space="0" w:color="000000"/>
              <w:right w:val="single" w:sz="4" w:space="0" w:color="000000"/>
            </w:tcBorders>
          </w:tcPr>
          <w:p w14:paraId="299B6C82" w14:textId="77777777" w:rsidR="00660242" w:rsidRDefault="00660242" w:rsidP="00F77BFE">
            <w:pPr>
              <w:pStyle w:val="TableParagraph"/>
            </w:pPr>
          </w:p>
        </w:tc>
      </w:tr>
      <w:tr w:rsidR="00660242" w14:paraId="0BE23138" w14:textId="77777777" w:rsidTr="00DF0551">
        <w:trPr>
          <w:trHeight w:val="830"/>
        </w:trPr>
        <w:tc>
          <w:tcPr>
            <w:tcW w:w="708" w:type="dxa"/>
            <w:tcBorders>
              <w:top w:val="single" w:sz="4" w:space="0" w:color="000000"/>
              <w:bottom w:val="single" w:sz="4" w:space="0" w:color="000000"/>
            </w:tcBorders>
          </w:tcPr>
          <w:p w14:paraId="3E58A00F" w14:textId="77777777" w:rsidR="00660242" w:rsidRDefault="00660242" w:rsidP="00F77BFE">
            <w:pPr>
              <w:pStyle w:val="TableParagraph"/>
              <w:spacing w:before="1"/>
              <w:rPr>
                <w:b/>
                <w:sz w:val="24"/>
              </w:rPr>
            </w:pPr>
          </w:p>
          <w:p w14:paraId="69012A27" w14:textId="77777777" w:rsidR="00660242" w:rsidRDefault="00660242" w:rsidP="00F77BFE">
            <w:pPr>
              <w:pStyle w:val="TableParagraph"/>
              <w:ind w:left="107"/>
              <w:rPr>
                <w:sz w:val="24"/>
              </w:rPr>
            </w:pPr>
            <w:r>
              <w:rPr>
                <w:spacing w:val="-5"/>
                <w:sz w:val="24"/>
              </w:rPr>
              <w:t>66</w:t>
            </w:r>
          </w:p>
        </w:tc>
        <w:tc>
          <w:tcPr>
            <w:tcW w:w="1701" w:type="dxa"/>
            <w:tcBorders>
              <w:top w:val="single" w:sz="4" w:space="0" w:color="000000"/>
              <w:bottom w:val="single" w:sz="4" w:space="0" w:color="000000"/>
            </w:tcBorders>
          </w:tcPr>
          <w:p w14:paraId="6CBAF7AD" w14:textId="77777777" w:rsidR="00660242" w:rsidRDefault="00660242" w:rsidP="00F77BFE">
            <w:pPr>
              <w:pStyle w:val="TableParagraph"/>
              <w:spacing w:before="138"/>
              <w:ind w:left="108"/>
              <w:rPr>
                <w:sz w:val="24"/>
              </w:rPr>
            </w:pPr>
            <w:r>
              <w:rPr>
                <w:spacing w:val="-2"/>
                <w:sz w:val="24"/>
              </w:rPr>
              <w:t>CN54A</w:t>
            </w:r>
          </w:p>
        </w:tc>
        <w:tc>
          <w:tcPr>
            <w:tcW w:w="4961" w:type="dxa"/>
            <w:tcBorders>
              <w:top w:val="single" w:sz="4" w:space="0" w:color="000000"/>
              <w:bottom w:val="single" w:sz="4" w:space="0" w:color="000000"/>
            </w:tcBorders>
          </w:tcPr>
          <w:p w14:paraId="5BBC9C0F" w14:textId="77777777" w:rsidR="00660242" w:rsidRDefault="00660242" w:rsidP="00F77BFE">
            <w:pPr>
              <w:pStyle w:val="TableParagraph"/>
              <w:spacing w:before="1"/>
              <w:ind w:left="108"/>
              <w:rPr>
                <w:sz w:val="24"/>
              </w:rPr>
            </w:pPr>
            <w:r>
              <w:rPr>
                <w:sz w:val="24"/>
              </w:rPr>
              <w:t xml:space="preserve">Aplicarea manuala a grundului cu </w:t>
            </w:r>
            <w:proofErr w:type="spellStart"/>
            <w:r>
              <w:rPr>
                <w:sz w:val="24"/>
              </w:rPr>
              <w:t>cuart</w:t>
            </w:r>
            <w:proofErr w:type="spellEnd"/>
            <w:r>
              <w:rPr>
                <w:sz w:val="24"/>
              </w:rPr>
              <w:t xml:space="preserve"> "</w:t>
            </w:r>
            <w:proofErr w:type="spellStart"/>
            <w:r>
              <w:rPr>
                <w:sz w:val="24"/>
              </w:rPr>
              <w:t>Betonokontact</w:t>
            </w:r>
            <w:proofErr w:type="spellEnd"/>
            <w:r>
              <w:rPr>
                <w:sz w:val="24"/>
              </w:rPr>
              <w:t>"</w:t>
            </w:r>
            <w:r>
              <w:rPr>
                <w:spacing w:val="-10"/>
                <w:sz w:val="24"/>
              </w:rPr>
              <w:t xml:space="preserve"> </w:t>
            </w:r>
            <w:proofErr w:type="spellStart"/>
            <w:r>
              <w:rPr>
                <w:sz w:val="24"/>
              </w:rPr>
              <w:t>intr</w:t>
            </w:r>
            <w:proofErr w:type="spellEnd"/>
            <w:r>
              <w:rPr>
                <w:sz w:val="24"/>
              </w:rPr>
              <w:t>-un</w:t>
            </w:r>
            <w:r>
              <w:rPr>
                <w:spacing w:val="-10"/>
                <w:sz w:val="24"/>
              </w:rPr>
              <w:t xml:space="preserve"> </w:t>
            </w:r>
            <w:r>
              <w:rPr>
                <w:sz w:val="24"/>
              </w:rPr>
              <w:t>strat,</w:t>
            </w:r>
            <w:r>
              <w:rPr>
                <w:spacing w:val="-10"/>
                <w:sz w:val="24"/>
              </w:rPr>
              <w:t xml:space="preserve"> </w:t>
            </w:r>
            <w:r>
              <w:rPr>
                <w:sz w:val="24"/>
              </w:rPr>
              <w:t>la</w:t>
            </w:r>
            <w:r>
              <w:rPr>
                <w:spacing w:val="-11"/>
                <w:sz w:val="24"/>
              </w:rPr>
              <w:t xml:space="preserve"> </w:t>
            </w:r>
            <w:r>
              <w:rPr>
                <w:sz w:val="24"/>
              </w:rPr>
              <w:t>pardoseli</w:t>
            </w:r>
          </w:p>
        </w:tc>
        <w:tc>
          <w:tcPr>
            <w:tcW w:w="1560" w:type="dxa"/>
            <w:tcBorders>
              <w:top w:val="single" w:sz="4" w:space="0" w:color="000000"/>
              <w:bottom w:val="single" w:sz="4" w:space="0" w:color="000000"/>
            </w:tcBorders>
          </w:tcPr>
          <w:p w14:paraId="6DBBE129" w14:textId="77777777" w:rsidR="00660242" w:rsidRDefault="00660242" w:rsidP="00F77BFE">
            <w:pPr>
              <w:pStyle w:val="TableParagraph"/>
              <w:spacing w:before="1"/>
              <w:rPr>
                <w:b/>
                <w:sz w:val="24"/>
              </w:rPr>
            </w:pPr>
          </w:p>
          <w:p w14:paraId="5BB9C972"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0171F575" w14:textId="77777777" w:rsidR="00660242" w:rsidRDefault="00660242" w:rsidP="00F77BFE">
            <w:pPr>
              <w:pStyle w:val="TableParagraph"/>
              <w:spacing w:before="138"/>
              <w:ind w:left="20" w:right="4"/>
              <w:jc w:val="center"/>
              <w:rPr>
                <w:sz w:val="24"/>
              </w:rPr>
            </w:pPr>
            <w:r>
              <w:rPr>
                <w:spacing w:val="-2"/>
                <w:sz w:val="24"/>
              </w:rPr>
              <w:t>16,7000</w:t>
            </w:r>
          </w:p>
        </w:tc>
      </w:tr>
      <w:tr w:rsidR="00660242" w14:paraId="69D6288D" w14:textId="77777777" w:rsidTr="00DF0551">
        <w:trPr>
          <w:trHeight w:val="1103"/>
        </w:trPr>
        <w:tc>
          <w:tcPr>
            <w:tcW w:w="708" w:type="dxa"/>
            <w:tcBorders>
              <w:top w:val="single" w:sz="4" w:space="0" w:color="000000"/>
              <w:bottom w:val="single" w:sz="4" w:space="0" w:color="000000"/>
            </w:tcBorders>
          </w:tcPr>
          <w:p w14:paraId="7F86EF28" w14:textId="77777777" w:rsidR="00660242" w:rsidRDefault="00660242" w:rsidP="00F77BFE">
            <w:pPr>
              <w:pStyle w:val="TableParagraph"/>
              <w:spacing w:before="135"/>
              <w:rPr>
                <w:b/>
                <w:sz w:val="24"/>
              </w:rPr>
            </w:pPr>
          </w:p>
          <w:p w14:paraId="7691D79D" w14:textId="77777777" w:rsidR="00660242" w:rsidRDefault="00660242" w:rsidP="00F77BFE">
            <w:pPr>
              <w:pStyle w:val="TableParagraph"/>
              <w:ind w:left="167"/>
              <w:rPr>
                <w:sz w:val="24"/>
              </w:rPr>
            </w:pPr>
            <w:r>
              <w:rPr>
                <w:spacing w:val="-5"/>
                <w:sz w:val="24"/>
              </w:rPr>
              <w:t>67</w:t>
            </w:r>
          </w:p>
        </w:tc>
        <w:tc>
          <w:tcPr>
            <w:tcW w:w="1701" w:type="dxa"/>
            <w:tcBorders>
              <w:top w:val="single" w:sz="4" w:space="0" w:color="000000"/>
              <w:bottom w:val="single" w:sz="4" w:space="0" w:color="000000"/>
            </w:tcBorders>
          </w:tcPr>
          <w:p w14:paraId="540990DA" w14:textId="77777777" w:rsidR="00660242" w:rsidRDefault="00660242" w:rsidP="00F77BFE">
            <w:pPr>
              <w:pStyle w:val="TableParagraph"/>
              <w:spacing w:before="275"/>
              <w:ind w:left="108"/>
              <w:rPr>
                <w:sz w:val="24"/>
              </w:rPr>
            </w:pPr>
            <w:r>
              <w:rPr>
                <w:spacing w:val="-2"/>
                <w:sz w:val="24"/>
              </w:rPr>
              <w:t>CC03B</w:t>
            </w:r>
          </w:p>
        </w:tc>
        <w:tc>
          <w:tcPr>
            <w:tcW w:w="4961" w:type="dxa"/>
            <w:tcBorders>
              <w:top w:val="single" w:sz="4" w:space="0" w:color="000000"/>
              <w:bottom w:val="single" w:sz="4" w:space="0" w:color="000000"/>
            </w:tcBorders>
          </w:tcPr>
          <w:p w14:paraId="0E06EDEA" w14:textId="77777777" w:rsidR="00660242" w:rsidRDefault="00660242" w:rsidP="00F77BFE">
            <w:pPr>
              <w:pStyle w:val="TableParagraph"/>
              <w:ind w:left="108" w:right="182"/>
              <w:rPr>
                <w:sz w:val="24"/>
              </w:rPr>
            </w:pPr>
            <w:r>
              <w:rPr>
                <w:sz w:val="24"/>
              </w:rPr>
              <w:t xml:space="preserve">Montare plase sudate la </w:t>
            </w:r>
            <w:proofErr w:type="spellStart"/>
            <w:r>
              <w:rPr>
                <w:sz w:val="24"/>
              </w:rPr>
              <w:t>inaltimi</w:t>
            </w:r>
            <w:proofErr w:type="spellEnd"/>
            <w:r>
              <w:rPr>
                <w:sz w:val="24"/>
              </w:rPr>
              <w:t xml:space="preserve"> mai mici sau egale cu 35 m, la </w:t>
            </w:r>
            <w:proofErr w:type="spellStart"/>
            <w:r>
              <w:rPr>
                <w:sz w:val="24"/>
              </w:rPr>
              <w:t>pereti</w:t>
            </w:r>
            <w:proofErr w:type="spellEnd"/>
            <w:r>
              <w:rPr>
                <w:sz w:val="24"/>
              </w:rPr>
              <w:t xml:space="preserve"> si diafragme, cu greutatea</w:t>
            </w:r>
            <w:r>
              <w:rPr>
                <w:spacing w:val="-7"/>
                <w:sz w:val="24"/>
              </w:rPr>
              <w:t xml:space="preserve"> </w:t>
            </w:r>
            <w:r>
              <w:rPr>
                <w:sz w:val="24"/>
              </w:rPr>
              <w:t>plaselor</w:t>
            </w:r>
            <w:r>
              <w:rPr>
                <w:spacing w:val="-7"/>
                <w:sz w:val="24"/>
              </w:rPr>
              <w:t xml:space="preserve"> </w:t>
            </w:r>
            <w:r>
              <w:rPr>
                <w:sz w:val="24"/>
              </w:rPr>
              <w:t>peste</w:t>
            </w:r>
            <w:r>
              <w:rPr>
                <w:spacing w:val="-7"/>
                <w:sz w:val="24"/>
              </w:rPr>
              <w:t xml:space="preserve"> </w:t>
            </w:r>
            <w:r>
              <w:rPr>
                <w:sz w:val="24"/>
              </w:rPr>
              <w:t>3</w:t>
            </w:r>
            <w:r>
              <w:rPr>
                <w:spacing w:val="-5"/>
                <w:sz w:val="24"/>
              </w:rPr>
              <w:t xml:space="preserve"> </w:t>
            </w:r>
            <w:r>
              <w:rPr>
                <w:sz w:val="24"/>
              </w:rPr>
              <w:t>kg/mp</w:t>
            </w:r>
            <w:r>
              <w:rPr>
                <w:spacing w:val="-7"/>
                <w:sz w:val="24"/>
              </w:rPr>
              <w:t xml:space="preserve"> </w:t>
            </w:r>
            <w:r>
              <w:rPr>
                <w:sz w:val="24"/>
              </w:rPr>
              <w:t>VR</w:t>
            </w:r>
            <w:r>
              <w:rPr>
                <w:spacing w:val="-7"/>
                <w:sz w:val="24"/>
              </w:rPr>
              <w:t xml:space="preserve"> </w:t>
            </w:r>
            <w:r>
              <w:rPr>
                <w:sz w:val="24"/>
              </w:rPr>
              <w:t>5*100*100</w:t>
            </w:r>
          </w:p>
        </w:tc>
        <w:tc>
          <w:tcPr>
            <w:tcW w:w="1560" w:type="dxa"/>
            <w:tcBorders>
              <w:top w:val="single" w:sz="4" w:space="0" w:color="000000"/>
              <w:bottom w:val="single" w:sz="4" w:space="0" w:color="000000"/>
            </w:tcBorders>
          </w:tcPr>
          <w:p w14:paraId="3AE1E101" w14:textId="77777777" w:rsidR="00660242" w:rsidRDefault="00660242" w:rsidP="00F77BFE">
            <w:pPr>
              <w:pStyle w:val="TableParagraph"/>
              <w:spacing w:before="135"/>
              <w:rPr>
                <w:b/>
                <w:sz w:val="24"/>
              </w:rPr>
            </w:pPr>
          </w:p>
          <w:p w14:paraId="0681C9A5" w14:textId="77777777" w:rsidR="00660242" w:rsidRDefault="00660242" w:rsidP="00F77BFE">
            <w:pPr>
              <w:pStyle w:val="TableParagraph"/>
              <w:ind w:left="20" w:right="1"/>
              <w:jc w:val="center"/>
              <w:rPr>
                <w:sz w:val="24"/>
              </w:rPr>
            </w:pPr>
            <w:r>
              <w:rPr>
                <w:spacing w:val="-5"/>
                <w:sz w:val="24"/>
              </w:rPr>
              <w:t>kg</w:t>
            </w:r>
          </w:p>
        </w:tc>
        <w:tc>
          <w:tcPr>
            <w:tcW w:w="1560" w:type="dxa"/>
            <w:tcBorders>
              <w:top w:val="single" w:sz="4" w:space="0" w:color="000000"/>
              <w:bottom w:val="single" w:sz="4" w:space="0" w:color="000000"/>
            </w:tcBorders>
          </w:tcPr>
          <w:p w14:paraId="3C217018" w14:textId="77777777" w:rsidR="00660242" w:rsidRDefault="00660242" w:rsidP="00F77BFE">
            <w:pPr>
              <w:pStyle w:val="TableParagraph"/>
              <w:spacing w:before="275"/>
              <w:ind w:left="20" w:right="4"/>
              <w:jc w:val="center"/>
              <w:rPr>
                <w:sz w:val="24"/>
              </w:rPr>
            </w:pPr>
            <w:r>
              <w:rPr>
                <w:spacing w:val="-2"/>
                <w:sz w:val="24"/>
              </w:rPr>
              <w:t>51,7700</w:t>
            </w:r>
          </w:p>
        </w:tc>
      </w:tr>
      <w:tr w:rsidR="00660242" w14:paraId="1C9DF830" w14:textId="77777777" w:rsidTr="00DF0551">
        <w:trPr>
          <w:trHeight w:val="1103"/>
        </w:trPr>
        <w:tc>
          <w:tcPr>
            <w:tcW w:w="708" w:type="dxa"/>
            <w:tcBorders>
              <w:top w:val="single" w:sz="4" w:space="0" w:color="000000"/>
              <w:bottom w:val="single" w:sz="4" w:space="0" w:color="000000"/>
            </w:tcBorders>
          </w:tcPr>
          <w:p w14:paraId="57DE8F46" w14:textId="77777777" w:rsidR="00660242" w:rsidRDefault="00660242" w:rsidP="00F77BFE">
            <w:pPr>
              <w:pStyle w:val="TableParagraph"/>
              <w:spacing w:before="135"/>
              <w:rPr>
                <w:b/>
                <w:sz w:val="24"/>
              </w:rPr>
            </w:pPr>
          </w:p>
          <w:p w14:paraId="102B5968" w14:textId="77777777" w:rsidR="00660242" w:rsidRDefault="00660242" w:rsidP="00F77BFE">
            <w:pPr>
              <w:pStyle w:val="TableParagraph"/>
              <w:ind w:left="167"/>
              <w:rPr>
                <w:sz w:val="24"/>
              </w:rPr>
            </w:pPr>
            <w:r>
              <w:rPr>
                <w:spacing w:val="-5"/>
                <w:sz w:val="24"/>
              </w:rPr>
              <w:t>68</w:t>
            </w:r>
          </w:p>
        </w:tc>
        <w:tc>
          <w:tcPr>
            <w:tcW w:w="1701" w:type="dxa"/>
            <w:tcBorders>
              <w:top w:val="single" w:sz="4" w:space="0" w:color="000000"/>
              <w:bottom w:val="single" w:sz="4" w:space="0" w:color="000000"/>
            </w:tcBorders>
          </w:tcPr>
          <w:p w14:paraId="6A11B09D" w14:textId="77777777" w:rsidR="00660242" w:rsidRDefault="00660242" w:rsidP="00F77BFE">
            <w:pPr>
              <w:pStyle w:val="TableParagraph"/>
              <w:spacing w:before="275"/>
              <w:ind w:left="108"/>
              <w:rPr>
                <w:sz w:val="24"/>
              </w:rPr>
            </w:pPr>
            <w:r>
              <w:rPr>
                <w:spacing w:val="-2"/>
                <w:sz w:val="24"/>
              </w:rPr>
              <w:t>CG01A</w:t>
            </w:r>
          </w:p>
        </w:tc>
        <w:tc>
          <w:tcPr>
            <w:tcW w:w="4961" w:type="dxa"/>
            <w:tcBorders>
              <w:top w:val="single" w:sz="4" w:space="0" w:color="000000"/>
              <w:bottom w:val="single" w:sz="4" w:space="0" w:color="000000"/>
            </w:tcBorders>
          </w:tcPr>
          <w:p w14:paraId="43B15BF7" w14:textId="77777777" w:rsidR="00660242" w:rsidRDefault="00660242" w:rsidP="00F77BFE">
            <w:pPr>
              <w:pStyle w:val="TableParagraph"/>
              <w:ind w:left="108"/>
              <w:rPr>
                <w:sz w:val="24"/>
              </w:rPr>
            </w:pPr>
            <w:r>
              <w:rPr>
                <w:sz w:val="24"/>
              </w:rPr>
              <w:t>Strat</w:t>
            </w:r>
            <w:r>
              <w:rPr>
                <w:spacing w:val="-7"/>
                <w:sz w:val="24"/>
              </w:rPr>
              <w:t xml:space="preserve"> </w:t>
            </w:r>
            <w:r>
              <w:rPr>
                <w:sz w:val="24"/>
              </w:rPr>
              <w:t>suport</w:t>
            </w:r>
            <w:r>
              <w:rPr>
                <w:spacing w:val="-7"/>
                <w:sz w:val="24"/>
              </w:rPr>
              <w:t xml:space="preserve"> </w:t>
            </w:r>
            <w:r>
              <w:rPr>
                <w:sz w:val="24"/>
              </w:rPr>
              <w:t>pentru</w:t>
            </w:r>
            <w:r>
              <w:rPr>
                <w:spacing w:val="-7"/>
                <w:sz w:val="24"/>
              </w:rPr>
              <w:t xml:space="preserve"> </w:t>
            </w:r>
            <w:r>
              <w:rPr>
                <w:sz w:val="24"/>
              </w:rPr>
              <w:t>pardoseli</w:t>
            </w:r>
            <w:r>
              <w:rPr>
                <w:spacing w:val="-7"/>
                <w:sz w:val="24"/>
              </w:rPr>
              <w:t xml:space="preserve"> </w:t>
            </w:r>
            <w:r>
              <w:rPr>
                <w:sz w:val="24"/>
              </w:rPr>
              <w:t>executat</w:t>
            </w:r>
            <w:r>
              <w:rPr>
                <w:spacing w:val="-7"/>
                <w:sz w:val="24"/>
              </w:rPr>
              <w:t xml:space="preserve"> </w:t>
            </w:r>
            <w:r>
              <w:rPr>
                <w:sz w:val="24"/>
              </w:rPr>
              <w:t>din</w:t>
            </w:r>
            <w:r>
              <w:rPr>
                <w:spacing w:val="-7"/>
                <w:sz w:val="24"/>
              </w:rPr>
              <w:t xml:space="preserve"> </w:t>
            </w:r>
            <w:r>
              <w:rPr>
                <w:sz w:val="24"/>
              </w:rPr>
              <w:t xml:space="preserve">mortar din ciment M 100-T de 3 cm grosime cu fata </w:t>
            </w:r>
            <w:proofErr w:type="spellStart"/>
            <w:r>
              <w:rPr>
                <w:sz w:val="24"/>
              </w:rPr>
              <w:t>driscuita</w:t>
            </w:r>
            <w:proofErr w:type="spellEnd"/>
            <w:r>
              <w:rPr>
                <w:sz w:val="24"/>
              </w:rPr>
              <w:t xml:space="preserve"> fin</w:t>
            </w:r>
          </w:p>
        </w:tc>
        <w:tc>
          <w:tcPr>
            <w:tcW w:w="1560" w:type="dxa"/>
            <w:tcBorders>
              <w:top w:val="single" w:sz="4" w:space="0" w:color="000000"/>
              <w:bottom w:val="single" w:sz="4" w:space="0" w:color="000000"/>
            </w:tcBorders>
          </w:tcPr>
          <w:p w14:paraId="0621DFE9" w14:textId="77777777" w:rsidR="00660242" w:rsidRDefault="00660242" w:rsidP="00F77BFE">
            <w:pPr>
              <w:pStyle w:val="TableParagraph"/>
              <w:spacing w:before="135"/>
              <w:rPr>
                <w:b/>
                <w:sz w:val="24"/>
              </w:rPr>
            </w:pPr>
          </w:p>
          <w:p w14:paraId="5C97A491"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40912DFC" w14:textId="77777777" w:rsidR="00660242" w:rsidRDefault="00660242" w:rsidP="00F77BFE">
            <w:pPr>
              <w:pStyle w:val="TableParagraph"/>
              <w:spacing w:before="275"/>
              <w:ind w:left="20" w:right="4"/>
              <w:jc w:val="center"/>
              <w:rPr>
                <w:sz w:val="24"/>
              </w:rPr>
            </w:pPr>
            <w:r>
              <w:rPr>
                <w:spacing w:val="-2"/>
                <w:sz w:val="24"/>
              </w:rPr>
              <w:t>16,7000</w:t>
            </w:r>
          </w:p>
        </w:tc>
      </w:tr>
      <w:tr w:rsidR="00660242" w14:paraId="68423E98" w14:textId="77777777" w:rsidTr="00DF0551">
        <w:trPr>
          <w:trHeight w:val="1656"/>
        </w:trPr>
        <w:tc>
          <w:tcPr>
            <w:tcW w:w="708" w:type="dxa"/>
            <w:tcBorders>
              <w:top w:val="single" w:sz="4" w:space="0" w:color="000000"/>
              <w:bottom w:val="single" w:sz="4" w:space="0" w:color="000000"/>
            </w:tcBorders>
          </w:tcPr>
          <w:p w14:paraId="73470288" w14:textId="77777777" w:rsidR="00660242" w:rsidRDefault="00660242" w:rsidP="00F77BFE">
            <w:pPr>
              <w:pStyle w:val="TableParagraph"/>
              <w:rPr>
                <w:b/>
                <w:sz w:val="24"/>
              </w:rPr>
            </w:pPr>
          </w:p>
          <w:p w14:paraId="063904FC" w14:textId="77777777" w:rsidR="00660242" w:rsidRDefault="00660242" w:rsidP="00F77BFE">
            <w:pPr>
              <w:pStyle w:val="TableParagraph"/>
              <w:spacing w:before="138"/>
              <w:rPr>
                <w:b/>
                <w:sz w:val="24"/>
              </w:rPr>
            </w:pPr>
          </w:p>
          <w:p w14:paraId="5480E879" w14:textId="77777777" w:rsidR="00660242" w:rsidRDefault="00660242" w:rsidP="00F77BFE">
            <w:pPr>
              <w:pStyle w:val="TableParagraph"/>
              <w:ind w:left="167"/>
              <w:rPr>
                <w:sz w:val="24"/>
              </w:rPr>
            </w:pPr>
            <w:r>
              <w:rPr>
                <w:spacing w:val="-5"/>
                <w:sz w:val="24"/>
              </w:rPr>
              <w:t>69</w:t>
            </w:r>
          </w:p>
        </w:tc>
        <w:tc>
          <w:tcPr>
            <w:tcW w:w="1701" w:type="dxa"/>
            <w:tcBorders>
              <w:top w:val="single" w:sz="4" w:space="0" w:color="000000"/>
              <w:bottom w:val="single" w:sz="4" w:space="0" w:color="000000"/>
            </w:tcBorders>
          </w:tcPr>
          <w:p w14:paraId="70635B3F" w14:textId="77777777" w:rsidR="00660242" w:rsidRDefault="00660242" w:rsidP="00F77BFE">
            <w:pPr>
              <w:pStyle w:val="TableParagraph"/>
              <w:spacing w:before="275"/>
              <w:rPr>
                <w:b/>
                <w:sz w:val="24"/>
              </w:rPr>
            </w:pPr>
          </w:p>
          <w:p w14:paraId="2EB0724E" w14:textId="77777777" w:rsidR="00660242" w:rsidRDefault="00660242" w:rsidP="00F77BFE">
            <w:pPr>
              <w:pStyle w:val="TableParagraph"/>
              <w:ind w:left="108"/>
              <w:rPr>
                <w:sz w:val="24"/>
              </w:rPr>
            </w:pPr>
            <w:r>
              <w:rPr>
                <w:sz w:val="24"/>
              </w:rPr>
              <w:t>CG01A1</w:t>
            </w:r>
            <w:r>
              <w:rPr>
                <w:spacing w:val="-2"/>
                <w:sz w:val="24"/>
              </w:rPr>
              <w:t xml:space="preserve"> </w:t>
            </w:r>
            <w:r>
              <w:rPr>
                <w:sz w:val="24"/>
              </w:rPr>
              <w:t>k-</w:t>
            </w:r>
            <w:r>
              <w:rPr>
                <w:spacing w:val="-10"/>
                <w:sz w:val="24"/>
              </w:rPr>
              <w:t>6</w:t>
            </w:r>
          </w:p>
        </w:tc>
        <w:tc>
          <w:tcPr>
            <w:tcW w:w="4961" w:type="dxa"/>
            <w:tcBorders>
              <w:top w:val="single" w:sz="4" w:space="0" w:color="000000"/>
              <w:bottom w:val="single" w:sz="4" w:space="0" w:color="000000"/>
            </w:tcBorders>
          </w:tcPr>
          <w:p w14:paraId="421DDBE6" w14:textId="77777777" w:rsidR="00660242" w:rsidRDefault="00660242" w:rsidP="00F77BFE">
            <w:pPr>
              <w:pStyle w:val="TableParagraph"/>
              <w:ind w:left="108" w:right="182"/>
              <w:rPr>
                <w:sz w:val="24"/>
              </w:rPr>
            </w:pPr>
            <w:r>
              <w:rPr>
                <w:sz w:val="24"/>
              </w:rPr>
              <w:t>Strat</w:t>
            </w:r>
            <w:r>
              <w:rPr>
                <w:spacing w:val="-7"/>
                <w:sz w:val="24"/>
              </w:rPr>
              <w:t xml:space="preserve"> </w:t>
            </w:r>
            <w:r>
              <w:rPr>
                <w:sz w:val="24"/>
              </w:rPr>
              <w:t>suport</w:t>
            </w:r>
            <w:r>
              <w:rPr>
                <w:spacing w:val="-7"/>
                <w:sz w:val="24"/>
              </w:rPr>
              <w:t xml:space="preserve"> </w:t>
            </w:r>
            <w:r>
              <w:rPr>
                <w:sz w:val="24"/>
              </w:rPr>
              <w:t>pentru</w:t>
            </w:r>
            <w:r>
              <w:rPr>
                <w:spacing w:val="-7"/>
                <w:sz w:val="24"/>
              </w:rPr>
              <w:t xml:space="preserve"> </w:t>
            </w:r>
            <w:r>
              <w:rPr>
                <w:sz w:val="24"/>
              </w:rPr>
              <w:t>pardoseli</w:t>
            </w:r>
            <w:r>
              <w:rPr>
                <w:spacing w:val="-7"/>
                <w:sz w:val="24"/>
              </w:rPr>
              <w:t xml:space="preserve"> </w:t>
            </w:r>
            <w:r>
              <w:rPr>
                <w:sz w:val="24"/>
              </w:rPr>
              <w:t>executat</w:t>
            </w:r>
            <w:r>
              <w:rPr>
                <w:spacing w:val="-7"/>
                <w:sz w:val="24"/>
              </w:rPr>
              <w:t xml:space="preserve"> </w:t>
            </w:r>
            <w:r>
              <w:rPr>
                <w:sz w:val="24"/>
              </w:rPr>
              <w:t>din</w:t>
            </w:r>
            <w:r>
              <w:rPr>
                <w:spacing w:val="-7"/>
                <w:sz w:val="24"/>
              </w:rPr>
              <w:t xml:space="preserve"> </w:t>
            </w:r>
            <w:r>
              <w:rPr>
                <w:sz w:val="24"/>
              </w:rPr>
              <w:t xml:space="preserve">mortar din ciment M 100-T de 3 cm grosime cu fata </w:t>
            </w:r>
            <w:proofErr w:type="spellStart"/>
            <w:r>
              <w:rPr>
                <w:sz w:val="24"/>
              </w:rPr>
              <w:t>driscuita</w:t>
            </w:r>
            <w:proofErr w:type="spellEnd"/>
            <w:r>
              <w:rPr>
                <w:sz w:val="24"/>
              </w:rPr>
              <w:t xml:space="preserve"> </w:t>
            </w:r>
            <w:proofErr w:type="spellStart"/>
            <w:r>
              <w:rPr>
                <w:sz w:val="24"/>
              </w:rPr>
              <w:t>fin.Diferenta</w:t>
            </w:r>
            <w:proofErr w:type="spellEnd"/>
            <w:r>
              <w:rPr>
                <w:sz w:val="24"/>
              </w:rPr>
              <w:t xml:space="preserve"> in plus sau in minus pentru fiecare 0,5 cm de strat suport din mortar M 100-T,</w:t>
            </w:r>
            <w:r>
              <w:rPr>
                <w:spacing w:val="40"/>
                <w:sz w:val="24"/>
              </w:rPr>
              <w:t xml:space="preserve"> </w:t>
            </w:r>
            <w:r>
              <w:rPr>
                <w:sz w:val="24"/>
              </w:rPr>
              <w:t xml:space="preserve">se </w:t>
            </w:r>
            <w:proofErr w:type="spellStart"/>
            <w:r>
              <w:rPr>
                <w:sz w:val="24"/>
              </w:rPr>
              <w:t>adauga</w:t>
            </w:r>
            <w:proofErr w:type="spellEnd"/>
            <w:r>
              <w:rPr>
                <w:sz w:val="24"/>
              </w:rPr>
              <w:t xml:space="preserve"> sau se scade</w:t>
            </w:r>
          </w:p>
        </w:tc>
        <w:tc>
          <w:tcPr>
            <w:tcW w:w="1560" w:type="dxa"/>
            <w:tcBorders>
              <w:top w:val="single" w:sz="4" w:space="0" w:color="000000"/>
              <w:bottom w:val="single" w:sz="4" w:space="0" w:color="000000"/>
            </w:tcBorders>
          </w:tcPr>
          <w:p w14:paraId="0E89DDED" w14:textId="77777777" w:rsidR="00660242" w:rsidRDefault="00660242" w:rsidP="00F77BFE">
            <w:pPr>
              <w:pStyle w:val="TableParagraph"/>
              <w:rPr>
                <w:b/>
                <w:sz w:val="24"/>
              </w:rPr>
            </w:pPr>
          </w:p>
          <w:p w14:paraId="5A1378A1" w14:textId="77777777" w:rsidR="00660242" w:rsidRDefault="00660242" w:rsidP="00F77BFE">
            <w:pPr>
              <w:pStyle w:val="TableParagraph"/>
              <w:spacing w:before="138"/>
              <w:rPr>
                <w:b/>
                <w:sz w:val="24"/>
              </w:rPr>
            </w:pPr>
          </w:p>
          <w:p w14:paraId="3807A6C9"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18962EE2" w14:textId="77777777" w:rsidR="00660242" w:rsidRDefault="00660242" w:rsidP="00F77BFE">
            <w:pPr>
              <w:pStyle w:val="TableParagraph"/>
              <w:spacing w:before="275"/>
              <w:rPr>
                <w:b/>
                <w:sz w:val="24"/>
              </w:rPr>
            </w:pPr>
          </w:p>
          <w:p w14:paraId="549160FA" w14:textId="77777777" w:rsidR="00660242" w:rsidRDefault="00660242" w:rsidP="00F77BFE">
            <w:pPr>
              <w:pStyle w:val="TableParagraph"/>
              <w:ind w:left="20" w:right="4"/>
              <w:jc w:val="center"/>
              <w:rPr>
                <w:sz w:val="24"/>
              </w:rPr>
            </w:pPr>
            <w:r>
              <w:rPr>
                <w:spacing w:val="-2"/>
                <w:sz w:val="24"/>
              </w:rPr>
              <w:t>16,7000</w:t>
            </w:r>
          </w:p>
        </w:tc>
      </w:tr>
      <w:tr w:rsidR="00660242" w14:paraId="02B3CC8F" w14:textId="77777777" w:rsidTr="00DF0551">
        <w:trPr>
          <w:trHeight w:val="827"/>
        </w:trPr>
        <w:tc>
          <w:tcPr>
            <w:tcW w:w="708" w:type="dxa"/>
            <w:tcBorders>
              <w:top w:val="single" w:sz="4" w:space="0" w:color="000000"/>
              <w:bottom w:val="single" w:sz="4" w:space="0" w:color="000000"/>
            </w:tcBorders>
          </w:tcPr>
          <w:p w14:paraId="50683D03" w14:textId="77777777" w:rsidR="00660242" w:rsidRDefault="00660242" w:rsidP="00F77BFE">
            <w:pPr>
              <w:pStyle w:val="TableParagraph"/>
              <w:spacing w:before="275"/>
              <w:ind w:left="167"/>
              <w:rPr>
                <w:sz w:val="24"/>
              </w:rPr>
            </w:pPr>
            <w:r>
              <w:rPr>
                <w:spacing w:val="-5"/>
                <w:sz w:val="24"/>
              </w:rPr>
              <w:t>70</w:t>
            </w:r>
          </w:p>
        </w:tc>
        <w:tc>
          <w:tcPr>
            <w:tcW w:w="1701" w:type="dxa"/>
            <w:tcBorders>
              <w:top w:val="single" w:sz="4" w:space="0" w:color="000000"/>
              <w:bottom w:val="single" w:sz="4" w:space="0" w:color="000000"/>
            </w:tcBorders>
          </w:tcPr>
          <w:p w14:paraId="49F9763A" w14:textId="77777777" w:rsidR="00660242" w:rsidRDefault="00660242" w:rsidP="00F77BFE">
            <w:pPr>
              <w:pStyle w:val="TableParagraph"/>
              <w:spacing w:before="138"/>
              <w:ind w:left="108"/>
              <w:rPr>
                <w:sz w:val="24"/>
              </w:rPr>
            </w:pPr>
            <w:r>
              <w:rPr>
                <w:spacing w:val="-2"/>
                <w:sz w:val="24"/>
              </w:rPr>
              <w:t>CN54A</w:t>
            </w:r>
          </w:p>
        </w:tc>
        <w:tc>
          <w:tcPr>
            <w:tcW w:w="4961" w:type="dxa"/>
            <w:tcBorders>
              <w:top w:val="single" w:sz="4" w:space="0" w:color="000000"/>
              <w:bottom w:val="single" w:sz="4" w:space="0" w:color="000000"/>
            </w:tcBorders>
          </w:tcPr>
          <w:p w14:paraId="02397C9F" w14:textId="77777777" w:rsidR="00660242" w:rsidRDefault="00660242" w:rsidP="00F77BFE">
            <w:pPr>
              <w:pStyle w:val="TableParagraph"/>
              <w:ind w:left="108"/>
              <w:rPr>
                <w:sz w:val="24"/>
              </w:rPr>
            </w:pPr>
            <w:r>
              <w:rPr>
                <w:sz w:val="24"/>
              </w:rPr>
              <w:t xml:space="preserve">Aplicarea manuala a grundului cu </w:t>
            </w:r>
            <w:proofErr w:type="spellStart"/>
            <w:r>
              <w:rPr>
                <w:sz w:val="24"/>
              </w:rPr>
              <w:t>cuart</w:t>
            </w:r>
            <w:proofErr w:type="spellEnd"/>
            <w:r>
              <w:rPr>
                <w:sz w:val="24"/>
              </w:rPr>
              <w:t xml:space="preserve"> "</w:t>
            </w:r>
            <w:proofErr w:type="spellStart"/>
            <w:r>
              <w:rPr>
                <w:sz w:val="24"/>
              </w:rPr>
              <w:t>Betonokontact</w:t>
            </w:r>
            <w:proofErr w:type="spellEnd"/>
            <w:r>
              <w:rPr>
                <w:sz w:val="24"/>
              </w:rPr>
              <w:t>"</w:t>
            </w:r>
            <w:r>
              <w:rPr>
                <w:spacing w:val="-10"/>
                <w:sz w:val="24"/>
              </w:rPr>
              <w:t xml:space="preserve"> </w:t>
            </w:r>
            <w:proofErr w:type="spellStart"/>
            <w:r>
              <w:rPr>
                <w:sz w:val="24"/>
              </w:rPr>
              <w:t>intr</w:t>
            </w:r>
            <w:proofErr w:type="spellEnd"/>
            <w:r>
              <w:rPr>
                <w:sz w:val="24"/>
              </w:rPr>
              <w:t>-un</w:t>
            </w:r>
            <w:r>
              <w:rPr>
                <w:spacing w:val="-10"/>
                <w:sz w:val="24"/>
              </w:rPr>
              <w:t xml:space="preserve"> </w:t>
            </w:r>
            <w:r>
              <w:rPr>
                <w:sz w:val="24"/>
              </w:rPr>
              <w:t>strat,</w:t>
            </w:r>
            <w:r>
              <w:rPr>
                <w:spacing w:val="-10"/>
                <w:sz w:val="24"/>
              </w:rPr>
              <w:t xml:space="preserve"> </w:t>
            </w:r>
            <w:r>
              <w:rPr>
                <w:sz w:val="24"/>
              </w:rPr>
              <w:t>la</w:t>
            </w:r>
            <w:r>
              <w:rPr>
                <w:spacing w:val="-11"/>
                <w:sz w:val="24"/>
              </w:rPr>
              <w:t xml:space="preserve"> </w:t>
            </w:r>
            <w:r>
              <w:rPr>
                <w:sz w:val="24"/>
              </w:rPr>
              <w:t>pardoseli</w:t>
            </w:r>
          </w:p>
        </w:tc>
        <w:tc>
          <w:tcPr>
            <w:tcW w:w="1560" w:type="dxa"/>
            <w:tcBorders>
              <w:top w:val="single" w:sz="4" w:space="0" w:color="000000"/>
              <w:bottom w:val="single" w:sz="4" w:space="0" w:color="000000"/>
            </w:tcBorders>
          </w:tcPr>
          <w:p w14:paraId="726E824D" w14:textId="77777777" w:rsidR="00660242" w:rsidRDefault="00660242" w:rsidP="00F77BFE">
            <w:pPr>
              <w:pStyle w:val="TableParagraph"/>
              <w:spacing w:before="275"/>
              <w:ind w:left="20" w:right="1"/>
              <w:jc w:val="center"/>
              <w:rPr>
                <w:sz w:val="24"/>
              </w:rPr>
            </w:pPr>
            <w:r>
              <w:rPr>
                <w:spacing w:val="-5"/>
                <w:sz w:val="24"/>
              </w:rPr>
              <w:t>m2</w:t>
            </w:r>
          </w:p>
        </w:tc>
        <w:tc>
          <w:tcPr>
            <w:tcW w:w="1560" w:type="dxa"/>
            <w:tcBorders>
              <w:top w:val="single" w:sz="4" w:space="0" w:color="000000"/>
              <w:bottom w:val="single" w:sz="4" w:space="0" w:color="000000"/>
            </w:tcBorders>
          </w:tcPr>
          <w:p w14:paraId="1489BA11" w14:textId="77777777" w:rsidR="00660242" w:rsidRDefault="00660242" w:rsidP="00F77BFE">
            <w:pPr>
              <w:pStyle w:val="TableParagraph"/>
              <w:spacing w:before="138"/>
              <w:ind w:left="20" w:right="4"/>
              <w:jc w:val="center"/>
              <w:rPr>
                <w:sz w:val="24"/>
              </w:rPr>
            </w:pPr>
            <w:r>
              <w:rPr>
                <w:spacing w:val="-2"/>
                <w:sz w:val="24"/>
              </w:rPr>
              <w:t>16,7000</w:t>
            </w:r>
          </w:p>
        </w:tc>
      </w:tr>
      <w:tr w:rsidR="00660242" w14:paraId="4C7E554D" w14:textId="77777777" w:rsidTr="00DF0551">
        <w:trPr>
          <w:trHeight w:val="827"/>
        </w:trPr>
        <w:tc>
          <w:tcPr>
            <w:tcW w:w="708" w:type="dxa"/>
            <w:tcBorders>
              <w:top w:val="single" w:sz="4" w:space="0" w:color="000000"/>
              <w:bottom w:val="single" w:sz="4" w:space="0" w:color="000000"/>
            </w:tcBorders>
          </w:tcPr>
          <w:p w14:paraId="46BB4E22" w14:textId="77777777" w:rsidR="00660242" w:rsidRDefault="00660242" w:rsidP="00F77BFE">
            <w:pPr>
              <w:pStyle w:val="TableParagraph"/>
              <w:spacing w:before="275"/>
              <w:ind w:left="167"/>
              <w:rPr>
                <w:sz w:val="24"/>
              </w:rPr>
            </w:pPr>
            <w:r>
              <w:rPr>
                <w:spacing w:val="-5"/>
                <w:sz w:val="24"/>
              </w:rPr>
              <w:t>71</w:t>
            </w:r>
          </w:p>
        </w:tc>
        <w:tc>
          <w:tcPr>
            <w:tcW w:w="1701" w:type="dxa"/>
            <w:tcBorders>
              <w:top w:val="single" w:sz="4" w:space="0" w:color="000000"/>
              <w:bottom w:val="single" w:sz="4" w:space="0" w:color="000000"/>
            </w:tcBorders>
          </w:tcPr>
          <w:p w14:paraId="1AB1536F" w14:textId="77777777" w:rsidR="00660242" w:rsidRDefault="00660242" w:rsidP="00F77BFE">
            <w:pPr>
              <w:pStyle w:val="TableParagraph"/>
              <w:spacing w:before="138"/>
              <w:ind w:left="108"/>
              <w:rPr>
                <w:sz w:val="24"/>
              </w:rPr>
            </w:pPr>
            <w:r>
              <w:rPr>
                <w:spacing w:val="-2"/>
                <w:sz w:val="24"/>
              </w:rPr>
              <w:t>CG56A</w:t>
            </w:r>
          </w:p>
        </w:tc>
        <w:tc>
          <w:tcPr>
            <w:tcW w:w="4961" w:type="dxa"/>
            <w:tcBorders>
              <w:top w:val="single" w:sz="4" w:space="0" w:color="000000"/>
              <w:bottom w:val="single" w:sz="4" w:space="0" w:color="000000"/>
            </w:tcBorders>
          </w:tcPr>
          <w:p w14:paraId="1FDA9514" w14:textId="77777777" w:rsidR="00660242" w:rsidRDefault="00660242" w:rsidP="00F77BFE">
            <w:pPr>
              <w:pStyle w:val="TableParagraph"/>
              <w:ind w:left="108"/>
              <w:rPr>
                <w:sz w:val="24"/>
              </w:rPr>
            </w:pPr>
            <w:r>
              <w:rPr>
                <w:sz w:val="24"/>
              </w:rPr>
              <w:t>Sapa</w:t>
            </w:r>
            <w:r>
              <w:rPr>
                <w:spacing w:val="-8"/>
                <w:sz w:val="24"/>
              </w:rPr>
              <w:t xml:space="preserve"> </w:t>
            </w:r>
            <w:r>
              <w:rPr>
                <w:sz w:val="24"/>
              </w:rPr>
              <w:t>din</w:t>
            </w:r>
            <w:r>
              <w:rPr>
                <w:spacing w:val="-7"/>
                <w:sz w:val="24"/>
              </w:rPr>
              <w:t xml:space="preserve"> </w:t>
            </w:r>
            <w:r>
              <w:rPr>
                <w:sz w:val="24"/>
              </w:rPr>
              <w:t>amestec</w:t>
            </w:r>
            <w:r>
              <w:rPr>
                <w:spacing w:val="-9"/>
                <w:sz w:val="24"/>
              </w:rPr>
              <w:t xml:space="preserve"> </w:t>
            </w:r>
            <w:r>
              <w:rPr>
                <w:sz w:val="24"/>
              </w:rPr>
              <w:t>de</w:t>
            </w:r>
            <w:r>
              <w:rPr>
                <w:spacing w:val="-8"/>
                <w:sz w:val="24"/>
              </w:rPr>
              <w:t xml:space="preserve"> </w:t>
            </w:r>
            <w:proofErr w:type="spellStart"/>
            <w:r>
              <w:rPr>
                <w:sz w:val="24"/>
              </w:rPr>
              <w:t>autonivelare</w:t>
            </w:r>
            <w:proofErr w:type="spellEnd"/>
            <w:r>
              <w:rPr>
                <w:spacing w:val="-9"/>
                <w:sz w:val="24"/>
              </w:rPr>
              <w:t xml:space="preserve"> </w:t>
            </w:r>
            <w:r>
              <w:rPr>
                <w:sz w:val="24"/>
              </w:rPr>
              <w:t>"</w:t>
            </w:r>
            <w:proofErr w:type="spellStart"/>
            <w:r>
              <w:rPr>
                <w:sz w:val="24"/>
              </w:rPr>
              <w:t>Nivelir</w:t>
            </w:r>
            <w:proofErr w:type="spellEnd"/>
            <w:r>
              <w:rPr>
                <w:sz w:val="24"/>
              </w:rPr>
              <w:t>": grosime 10mm</w:t>
            </w:r>
          </w:p>
        </w:tc>
        <w:tc>
          <w:tcPr>
            <w:tcW w:w="1560" w:type="dxa"/>
            <w:tcBorders>
              <w:top w:val="single" w:sz="4" w:space="0" w:color="000000"/>
              <w:bottom w:val="single" w:sz="4" w:space="0" w:color="000000"/>
            </w:tcBorders>
          </w:tcPr>
          <w:p w14:paraId="1F95EC3F" w14:textId="77777777" w:rsidR="00660242" w:rsidRDefault="00660242" w:rsidP="00F77BFE">
            <w:pPr>
              <w:pStyle w:val="TableParagraph"/>
              <w:spacing w:before="275"/>
              <w:ind w:left="20" w:right="1"/>
              <w:jc w:val="center"/>
              <w:rPr>
                <w:sz w:val="24"/>
              </w:rPr>
            </w:pPr>
            <w:r>
              <w:rPr>
                <w:spacing w:val="-5"/>
                <w:sz w:val="24"/>
              </w:rPr>
              <w:t>m2</w:t>
            </w:r>
          </w:p>
        </w:tc>
        <w:tc>
          <w:tcPr>
            <w:tcW w:w="1560" w:type="dxa"/>
            <w:tcBorders>
              <w:top w:val="single" w:sz="4" w:space="0" w:color="000000"/>
              <w:bottom w:val="single" w:sz="4" w:space="0" w:color="000000"/>
            </w:tcBorders>
          </w:tcPr>
          <w:p w14:paraId="5594E768" w14:textId="77777777" w:rsidR="00660242" w:rsidRDefault="00660242" w:rsidP="00F77BFE">
            <w:pPr>
              <w:pStyle w:val="TableParagraph"/>
              <w:spacing w:before="138"/>
              <w:ind w:left="20" w:right="4"/>
              <w:jc w:val="center"/>
              <w:rPr>
                <w:sz w:val="24"/>
              </w:rPr>
            </w:pPr>
            <w:r>
              <w:rPr>
                <w:spacing w:val="-2"/>
                <w:sz w:val="24"/>
              </w:rPr>
              <w:t>16,7000</w:t>
            </w:r>
          </w:p>
        </w:tc>
      </w:tr>
      <w:tr w:rsidR="00660242" w14:paraId="32EC1D82" w14:textId="77777777" w:rsidTr="00DF0551">
        <w:trPr>
          <w:trHeight w:val="1380"/>
        </w:trPr>
        <w:tc>
          <w:tcPr>
            <w:tcW w:w="708" w:type="dxa"/>
            <w:tcBorders>
              <w:top w:val="single" w:sz="4" w:space="0" w:color="000000"/>
              <w:bottom w:val="single" w:sz="4" w:space="0" w:color="000000"/>
            </w:tcBorders>
          </w:tcPr>
          <w:p w14:paraId="259B409E" w14:textId="77777777" w:rsidR="00660242" w:rsidRDefault="00660242" w:rsidP="00F77BFE">
            <w:pPr>
              <w:pStyle w:val="TableParagraph"/>
              <w:spacing w:before="275"/>
              <w:rPr>
                <w:b/>
                <w:sz w:val="24"/>
              </w:rPr>
            </w:pPr>
          </w:p>
          <w:p w14:paraId="500AB87A" w14:textId="77777777" w:rsidR="00660242" w:rsidRDefault="00660242" w:rsidP="00F77BFE">
            <w:pPr>
              <w:pStyle w:val="TableParagraph"/>
              <w:ind w:left="167"/>
              <w:rPr>
                <w:sz w:val="24"/>
              </w:rPr>
            </w:pPr>
            <w:r>
              <w:rPr>
                <w:spacing w:val="-5"/>
                <w:sz w:val="24"/>
              </w:rPr>
              <w:t>72</w:t>
            </w:r>
          </w:p>
        </w:tc>
        <w:tc>
          <w:tcPr>
            <w:tcW w:w="1701" w:type="dxa"/>
            <w:tcBorders>
              <w:top w:val="single" w:sz="4" w:space="0" w:color="000000"/>
              <w:bottom w:val="single" w:sz="4" w:space="0" w:color="000000"/>
            </w:tcBorders>
          </w:tcPr>
          <w:p w14:paraId="4653FA4F" w14:textId="77777777" w:rsidR="00660242" w:rsidRDefault="00660242" w:rsidP="00F77BFE">
            <w:pPr>
              <w:pStyle w:val="TableParagraph"/>
              <w:spacing w:before="138"/>
              <w:rPr>
                <w:b/>
                <w:sz w:val="24"/>
              </w:rPr>
            </w:pPr>
          </w:p>
          <w:p w14:paraId="1EB6884F" w14:textId="77777777" w:rsidR="00660242" w:rsidRDefault="00660242" w:rsidP="00F77BFE">
            <w:pPr>
              <w:pStyle w:val="TableParagraph"/>
              <w:ind w:left="108"/>
              <w:rPr>
                <w:sz w:val="24"/>
              </w:rPr>
            </w:pPr>
            <w:r>
              <w:rPr>
                <w:spacing w:val="-2"/>
                <w:sz w:val="24"/>
              </w:rPr>
              <w:t>CG36A</w:t>
            </w:r>
          </w:p>
        </w:tc>
        <w:tc>
          <w:tcPr>
            <w:tcW w:w="4961" w:type="dxa"/>
            <w:tcBorders>
              <w:top w:val="single" w:sz="4" w:space="0" w:color="000000"/>
              <w:bottom w:val="single" w:sz="4" w:space="0" w:color="000000"/>
            </w:tcBorders>
          </w:tcPr>
          <w:p w14:paraId="5B980FD8" w14:textId="77777777" w:rsidR="00660242" w:rsidRDefault="00660242" w:rsidP="00F77BFE">
            <w:pPr>
              <w:pStyle w:val="TableParagraph"/>
              <w:ind w:left="108"/>
              <w:rPr>
                <w:sz w:val="24"/>
              </w:rPr>
            </w:pPr>
            <w:r>
              <w:rPr>
                <w:sz w:val="24"/>
              </w:rPr>
              <w:t xml:space="preserve">Pardoseli din placi laminat </w:t>
            </w:r>
            <w:proofErr w:type="spellStart"/>
            <w:r>
              <w:rPr>
                <w:sz w:val="24"/>
              </w:rPr>
              <w:t>montale</w:t>
            </w:r>
            <w:proofErr w:type="spellEnd"/>
            <w:r>
              <w:rPr>
                <w:sz w:val="24"/>
              </w:rPr>
              <w:t xml:space="preserve"> pe uscat cu pozarea stratului sintetic pe suport existent, inclusiv</w:t>
            </w:r>
            <w:r>
              <w:rPr>
                <w:spacing w:val="-6"/>
                <w:sz w:val="24"/>
              </w:rPr>
              <w:t xml:space="preserve"> </w:t>
            </w:r>
            <w:r>
              <w:rPr>
                <w:sz w:val="24"/>
              </w:rPr>
              <w:t>plintele</w:t>
            </w:r>
            <w:r>
              <w:rPr>
                <w:spacing w:val="-7"/>
                <w:sz w:val="24"/>
              </w:rPr>
              <w:t xml:space="preserve"> </w:t>
            </w:r>
            <w:r>
              <w:rPr>
                <w:sz w:val="24"/>
              </w:rPr>
              <w:t>de</w:t>
            </w:r>
            <w:r>
              <w:rPr>
                <w:spacing w:val="-7"/>
                <w:sz w:val="24"/>
              </w:rPr>
              <w:t xml:space="preserve"> </w:t>
            </w:r>
            <w:r>
              <w:rPr>
                <w:sz w:val="24"/>
              </w:rPr>
              <w:t>lemn</w:t>
            </w:r>
            <w:r>
              <w:rPr>
                <w:spacing w:val="-6"/>
                <w:sz w:val="24"/>
              </w:rPr>
              <w:t xml:space="preserve"> </w:t>
            </w:r>
            <w:r>
              <w:rPr>
                <w:sz w:val="24"/>
              </w:rPr>
              <w:t>si</w:t>
            </w:r>
            <w:r>
              <w:rPr>
                <w:spacing w:val="-6"/>
                <w:sz w:val="24"/>
              </w:rPr>
              <w:t xml:space="preserve"> </w:t>
            </w:r>
            <w:proofErr w:type="spellStart"/>
            <w:r>
              <w:rPr>
                <w:sz w:val="24"/>
              </w:rPr>
              <w:t>curatarea</w:t>
            </w:r>
            <w:proofErr w:type="spellEnd"/>
            <w:r>
              <w:rPr>
                <w:sz w:val="24"/>
              </w:rPr>
              <w:t>,</w:t>
            </w:r>
            <w:r>
              <w:rPr>
                <w:spacing w:val="-6"/>
                <w:sz w:val="24"/>
              </w:rPr>
              <w:t xml:space="preserve"> </w:t>
            </w:r>
            <w:r>
              <w:rPr>
                <w:sz w:val="24"/>
              </w:rPr>
              <w:t>in</w:t>
            </w:r>
            <w:r>
              <w:rPr>
                <w:spacing w:val="-6"/>
                <w:sz w:val="24"/>
              </w:rPr>
              <w:t xml:space="preserve"> </w:t>
            </w:r>
            <w:proofErr w:type="spellStart"/>
            <w:r>
              <w:rPr>
                <w:sz w:val="24"/>
              </w:rPr>
              <w:t>incaperii</w:t>
            </w:r>
            <w:proofErr w:type="spellEnd"/>
            <w:r>
              <w:rPr>
                <w:sz w:val="24"/>
              </w:rPr>
              <w:t xml:space="preserve"> mai mare de 16 mp gr. 12mm, clasa de trafic 33</w:t>
            </w:r>
          </w:p>
        </w:tc>
        <w:tc>
          <w:tcPr>
            <w:tcW w:w="1560" w:type="dxa"/>
            <w:tcBorders>
              <w:top w:val="single" w:sz="4" w:space="0" w:color="000000"/>
              <w:bottom w:val="single" w:sz="4" w:space="0" w:color="000000"/>
            </w:tcBorders>
          </w:tcPr>
          <w:p w14:paraId="73A4C6CE" w14:textId="77777777" w:rsidR="00660242" w:rsidRDefault="00660242" w:rsidP="00F77BFE">
            <w:pPr>
              <w:pStyle w:val="TableParagraph"/>
              <w:spacing w:before="275"/>
              <w:rPr>
                <w:b/>
                <w:sz w:val="24"/>
              </w:rPr>
            </w:pPr>
          </w:p>
          <w:p w14:paraId="136BB7E9"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267B2EDA" w14:textId="77777777" w:rsidR="00660242" w:rsidRDefault="00660242" w:rsidP="00F77BFE">
            <w:pPr>
              <w:pStyle w:val="TableParagraph"/>
              <w:spacing w:before="138"/>
              <w:rPr>
                <w:b/>
                <w:sz w:val="24"/>
              </w:rPr>
            </w:pPr>
          </w:p>
          <w:p w14:paraId="5EC1266D" w14:textId="77777777" w:rsidR="00660242" w:rsidRDefault="00660242" w:rsidP="00F77BFE">
            <w:pPr>
              <w:pStyle w:val="TableParagraph"/>
              <w:ind w:left="20" w:right="4"/>
              <w:jc w:val="center"/>
              <w:rPr>
                <w:sz w:val="24"/>
              </w:rPr>
            </w:pPr>
            <w:r>
              <w:rPr>
                <w:spacing w:val="-2"/>
                <w:sz w:val="24"/>
              </w:rPr>
              <w:t>16,7000</w:t>
            </w:r>
          </w:p>
        </w:tc>
      </w:tr>
      <w:tr w:rsidR="00660242" w14:paraId="14AB0A4B" w14:textId="77777777" w:rsidTr="00DF0551">
        <w:trPr>
          <w:trHeight w:val="278"/>
        </w:trPr>
        <w:tc>
          <w:tcPr>
            <w:tcW w:w="708" w:type="dxa"/>
            <w:tcBorders>
              <w:top w:val="single" w:sz="4" w:space="0" w:color="000000"/>
              <w:bottom w:val="nil"/>
            </w:tcBorders>
          </w:tcPr>
          <w:p w14:paraId="2734CC02" w14:textId="77777777" w:rsidR="00660242" w:rsidRDefault="00660242" w:rsidP="00F77BFE">
            <w:pPr>
              <w:pStyle w:val="TableParagraph"/>
              <w:rPr>
                <w:sz w:val="20"/>
              </w:rPr>
            </w:pPr>
          </w:p>
        </w:tc>
        <w:tc>
          <w:tcPr>
            <w:tcW w:w="1701" w:type="dxa"/>
            <w:tcBorders>
              <w:top w:val="single" w:sz="4" w:space="0" w:color="000000"/>
              <w:bottom w:val="nil"/>
            </w:tcBorders>
          </w:tcPr>
          <w:p w14:paraId="2F834304" w14:textId="77777777" w:rsidR="00660242" w:rsidRDefault="00660242" w:rsidP="00F77BFE">
            <w:pPr>
              <w:pStyle w:val="TableParagraph"/>
              <w:rPr>
                <w:sz w:val="20"/>
              </w:rPr>
            </w:pPr>
          </w:p>
        </w:tc>
        <w:tc>
          <w:tcPr>
            <w:tcW w:w="4961" w:type="dxa"/>
            <w:tcBorders>
              <w:top w:val="single" w:sz="4" w:space="0" w:color="000000"/>
              <w:bottom w:val="nil"/>
            </w:tcBorders>
          </w:tcPr>
          <w:p w14:paraId="59AEC592" w14:textId="77777777" w:rsidR="00660242" w:rsidRDefault="00660242" w:rsidP="00F77BFE">
            <w:pPr>
              <w:pStyle w:val="TableParagraph"/>
              <w:spacing w:before="1"/>
              <w:ind w:left="108"/>
              <w:rPr>
                <w:b/>
              </w:rPr>
            </w:pPr>
            <w:r>
              <w:rPr>
                <w:b/>
              </w:rPr>
              <w:t>Capitolul</w:t>
            </w:r>
            <w:r>
              <w:rPr>
                <w:b/>
                <w:spacing w:val="-3"/>
              </w:rPr>
              <w:t xml:space="preserve"> </w:t>
            </w:r>
            <w:r>
              <w:rPr>
                <w:b/>
              </w:rPr>
              <w:t>1.2.5.</w:t>
            </w:r>
            <w:r>
              <w:rPr>
                <w:b/>
                <w:spacing w:val="-3"/>
              </w:rPr>
              <w:t xml:space="preserve"> </w:t>
            </w:r>
            <w:proofErr w:type="spellStart"/>
            <w:r>
              <w:rPr>
                <w:b/>
                <w:spacing w:val="-2"/>
              </w:rPr>
              <w:t>Timplarie</w:t>
            </w:r>
            <w:proofErr w:type="spellEnd"/>
          </w:p>
        </w:tc>
        <w:tc>
          <w:tcPr>
            <w:tcW w:w="1560" w:type="dxa"/>
            <w:tcBorders>
              <w:top w:val="single" w:sz="4" w:space="0" w:color="000000"/>
              <w:bottom w:val="nil"/>
            </w:tcBorders>
          </w:tcPr>
          <w:p w14:paraId="20DE5911" w14:textId="77777777" w:rsidR="00660242" w:rsidRDefault="00660242" w:rsidP="00F77BFE">
            <w:pPr>
              <w:pStyle w:val="TableParagraph"/>
              <w:rPr>
                <w:sz w:val="20"/>
              </w:rPr>
            </w:pPr>
          </w:p>
        </w:tc>
        <w:tc>
          <w:tcPr>
            <w:tcW w:w="1560" w:type="dxa"/>
            <w:tcBorders>
              <w:top w:val="single" w:sz="4" w:space="0" w:color="000000"/>
              <w:bottom w:val="nil"/>
              <w:right w:val="single" w:sz="4" w:space="0" w:color="000000"/>
            </w:tcBorders>
          </w:tcPr>
          <w:p w14:paraId="0D0BB1A7" w14:textId="77777777" w:rsidR="00660242" w:rsidRDefault="00660242" w:rsidP="00F77BFE">
            <w:pPr>
              <w:pStyle w:val="TableParagraph"/>
              <w:rPr>
                <w:sz w:val="20"/>
              </w:rPr>
            </w:pPr>
          </w:p>
        </w:tc>
      </w:tr>
      <w:tr w:rsidR="00660242" w14:paraId="1F26CC71" w14:textId="77777777" w:rsidTr="00DF0551">
        <w:trPr>
          <w:trHeight w:val="253"/>
        </w:trPr>
        <w:tc>
          <w:tcPr>
            <w:tcW w:w="708" w:type="dxa"/>
            <w:tcBorders>
              <w:bottom w:val="double" w:sz="6" w:space="0" w:color="000000"/>
            </w:tcBorders>
            <w:shd w:val="clear" w:color="auto" w:fill="F1F1F1"/>
          </w:tcPr>
          <w:p w14:paraId="798BD954" w14:textId="77777777" w:rsidR="00660242" w:rsidRDefault="00660242" w:rsidP="00F77BFE">
            <w:pPr>
              <w:pStyle w:val="TableParagraph"/>
              <w:spacing w:line="232" w:lineRule="exact"/>
              <w:ind w:left="352"/>
            </w:pPr>
            <w:r>
              <w:rPr>
                <w:spacing w:val="-10"/>
              </w:rPr>
              <w:t>1</w:t>
            </w:r>
          </w:p>
        </w:tc>
        <w:tc>
          <w:tcPr>
            <w:tcW w:w="1701" w:type="dxa"/>
            <w:tcBorders>
              <w:bottom w:val="double" w:sz="6" w:space="0" w:color="000000"/>
            </w:tcBorders>
            <w:shd w:val="clear" w:color="auto" w:fill="F1F1F1"/>
          </w:tcPr>
          <w:p w14:paraId="051D6FD8" w14:textId="77777777" w:rsidR="00660242" w:rsidRDefault="00660242" w:rsidP="00F77BFE">
            <w:pPr>
              <w:pStyle w:val="TableParagraph"/>
              <w:spacing w:line="232" w:lineRule="exact"/>
              <w:ind w:left="3"/>
              <w:jc w:val="center"/>
            </w:pPr>
            <w:r>
              <w:rPr>
                <w:spacing w:val="-10"/>
              </w:rPr>
              <w:t>2</w:t>
            </w:r>
          </w:p>
        </w:tc>
        <w:tc>
          <w:tcPr>
            <w:tcW w:w="4961" w:type="dxa"/>
            <w:tcBorders>
              <w:bottom w:val="double" w:sz="6" w:space="0" w:color="000000"/>
            </w:tcBorders>
            <w:shd w:val="clear" w:color="auto" w:fill="F1F1F1"/>
          </w:tcPr>
          <w:p w14:paraId="555867F1" w14:textId="77777777" w:rsidR="00660242" w:rsidRDefault="00660242" w:rsidP="00F77BFE">
            <w:pPr>
              <w:pStyle w:val="TableParagraph"/>
              <w:spacing w:line="232" w:lineRule="exact"/>
              <w:ind w:left="15"/>
              <w:jc w:val="center"/>
            </w:pPr>
            <w:r>
              <w:rPr>
                <w:spacing w:val="-10"/>
              </w:rPr>
              <w:t>3</w:t>
            </w:r>
          </w:p>
        </w:tc>
        <w:tc>
          <w:tcPr>
            <w:tcW w:w="1560" w:type="dxa"/>
            <w:tcBorders>
              <w:bottom w:val="double" w:sz="6" w:space="0" w:color="000000"/>
            </w:tcBorders>
            <w:shd w:val="clear" w:color="auto" w:fill="F1F1F1"/>
          </w:tcPr>
          <w:p w14:paraId="3B98646A" w14:textId="77777777" w:rsidR="00660242" w:rsidRDefault="00660242" w:rsidP="00F77BFE">
            <w:pPr>
              <w:pStyle w:val="TableParagraph"/>
              <w:spacing w:line="232" w:lineRule="exact"/>
              <w:ind w:left="20" w:right="1"/>
              <w:jc w:val="center"/>
            </w:pPr>
            <w:r>
              <w:rPr>
                <w:spacing w:val="-10"/>
              </w:rPr>
              <w:t>4</w:t>
            </w:r>
          </w:p>
        </w:tc>
        <w:tc>
          <w:tcPr>
            <w:tcW w:w="1560" w:type="dxa"/>
            <w:tcBorders>
              <w:bottom w:val="double" w:sz="6" w:space="0" w:color="000000"/>
              <w:right w:val="single" w:sz="4" w:space="0" w:color="000000"/>
            </w:tcBorders>
            <w:shd w:val="clear" w:color="auto" w:fill="F1F1F1"/>
          </w:tcPr>
          <w:p w14:paraId="60510482" w14:textId="77777777" w:rsidR="00660242" w:rsidRDefault="00660242" w:rsidP="00F77BFE">
            <w:pPr>
              <w:pStyle w:val="TableParagraph"/>
              <w:spacing w:line="232" w:lineRule="exact"/>
              <w:ind w:left="16"/>
              <w:jc w:val="center"/>
            </w:pPr>
            <w:r>
              <w:rPr>
                <w:spacing w:val="-10"/>
              </w:rPr>
              <w:t>5</w:t>
            </w:r>
          </w:p>
        </w:tc>
      </w:tr>
      <w:tr w:rsidR="00660242" w14:paraId="5E7541DB" w14:textId="77777777" w:rsidTr="00DF0551">
        <w:trPr>
          <w:trHeight w:val="253"/>
        </w:trPr>
        <w:tc>
          <w:tcPr>
            <w:tcW w:w="708" w:type="dxa"/>
            <w:tcBorders>
              <w:top w:val="double" w:sz="6" w:space="0" w:color="000000"/>
              <w:bottom w:val="single" w:sz="4" w:space="0" w:color="000000"/>
            </w:tcBorders>
          </w:tcPr>
          <w:p w14:paraId="2E7DBD08" w14:textId="77777777" w:rsidR="00660242" w:rsidRDefault="00660242" w:rsidP="00F77BFE">
            <w:pPr>
              <w:pStyle w:val="TableParagraph"/>
              <w:rPr>
                <w:sz w:val="18"/>
              </w:rPr>
            </w:pPr>
          </w:p>
        </w:tc>
        <w:tc>
          <w:tcPr>
            <w:tcW w:w="1701" w:type="dxa"/>
            <w:tcBorders>
              <w:top w:val="double" w:sz="6" w:space="0" w:color="000000"/>
              <w:bottom w:val="single" w:sz="4" w:space="0" w:color="000000"/>
            </w:tcBorders>
          </w:tcPr>
          <w:p w14:paraId="28C9954E" w14:textId="77777777" w:rsidR="00660242" w:rsidRDefault="00660242" w:rsidP="00F77BFE">
            <w:pPr>
              <w:pStyle w:val="TableParagraph"/>
              <w:rPr>
                <w:sz w:val="18"/>
              </w:rPr>
            </w:pPr>
          </w:p>
        </w:tc>
        <w:tc>
          <w:tcPr>
            <w:tcW w:w="4961" w:type="dxa"/>
            <w:tcBorders>
              <w:top w:val="double" w:sz="6" w:space="0" w:color="000000"/>
              <w:bottom w:val="single" w:sz="4" w:space="0" w:color="000000"/>
            </w:tcBorders>
          </w:tcPr>
          <w:p w14:paraId="58718A0E" w14:textId="77777777" w:rsidR="00660242" w:rsidRDefault="00660242" w:rsidP="00F77BFE">
            <w:pPr>
              <w:pStyle w:val="TableParagraph"/>
              <w:rPr>
                <w:sz w:val="18"/>
              </w:rPr>
            </w:pPr>
          </w:p>
        </w:tc>
        <w:tc>
          <w:tcPr>
            <w:tcW w:w="1560" w:type="dxa"/>
            <w:tcBorders>
              <w:top w:val="double" w:sz="6" w:space="0" w:color="000000"/>
              <w:bottom w:val="single" w:sz="4" w:space="0" w:color="000000"/>
            </w:tcBorders>
          </w:tcPr>
          <w:p w14:paraId="16CA282F" w14:textId="77777777" w:rsidR="00660242" w:rsidRDefault="00660242" w:rsidP="00F77BFE">
            <w:pPr>
              <w:pStyle w:val="TableParagraph"/>
              <w:rPr>
                <w:sz w:val="18"/>
              </w:rPr>
            </w:pPr>
          </w:p>
        </w:tc>
        <w:tc>
          <w:tcPr>
            <w:tcW w:w="1560" w:type="dxa"/>
            <w:tcBorders>
              <w:top w:val="double" w:sz="6" w:space="0" w:color="000000"/>
              <w:bottom w:val="single" w:sz="4" w:space="0" w:color="000000"/>
              <w:right w:val="single" w:sz="4" w:space="0" w:color="000000"/>
            </w:tcBorders>
          </w:tcPr>
          <w:p w14:paraId="64745888" w14:textId="77777777" w:rsidR="00660242" w:rsidRDefault="00660242" w:rsidP="00F77BFE">
            <w:pPr>
              <w:pStyle w:val="TableParagraph"/>
              <w:rPr>
                <w:sz w:val="18"/>
              </w:rPr>
            </w:pPr>
          </w:p>
        </w:tc>
      </w:tr>
      <w:tr w:rsidR="00660242" w14:paraId="43945932" w14:textId="77777777" w:rsidTr="00DF0551">
        <w:trPr>
          <w:trHeight w:val="1103"/>
        </w:trPr>
        <w:tc>
          <w:tcPr>
            <w:tcW w:w="708" w:type="dxa"/>
            <w:tcBorders>
              <w:top w:val="single" w:sz="4" w:space="0" w:color="000000"/>
              <w:bottom w:val="single" w:sz="4" w:space="0" w:color="000000"/>
            </w:tcBorders>
          </w:tcPr>
          <w:p w14:paraId="536C5057" w14:textId="77777777" w:rsidR="00660242" w:rsidRDefault="00660242" w:rsidP="00F77BFE">
            <w:pPr>
              <w:pStyle w:val="TableParagraph"/>
              <w:spacing w:before="138"/>
              <w:rPr>
                <w:b/>
                <w:sz w:val="24"/>
              </w:rPr>
            </w:pPr>
          </w:p>
          <w:p w14:paraId="7D52F504" w14:textId="77777777" w:rsidR="00660242" w:rsidRDefault="00660242" w:rsidP="00F77BFE">
            <w:pPr>
              <w:pStyle w:val="TableParagraph"/>
              <w:ind w:left="107"/>
              <w:rPr>
                <w:sz w:val="24"/>
              </w:rPr>
            </w:pPr>
            <w:r>
              <w:rPr>
                <w:spacing w:val="-5"/>
                <w:sz w:val="24"/>
              </w:rPr>
              <w:t>73</w:t>
            </w:r>
          </w:p>
        </w:tc>
        <w:tc>
          <w:tcPr>
            <w:tcW w:w="1701" w:type="dxa"/>
            <w:tcBorders>
              <w:top w:val="single" w:sz="4" w:space="0" w:color="000000"/>
              <w:bottom w:val="single" w:sz="4" w:space="0" w:color="000000"/>
            </w:tcBorders>
          </w:tcPr>
          <w:p w14:paraId="728E8B5E" w14:textId="77777777" w:rsidR="00660242" w:rsidRDefault="00660242" w:rsidP="00F77BFE">
            <w:pPr>
              <w:pStyle w:val="TableParagraph"/>
              <w:spacing w:before="275"/>
              <w:ind w:left="108"/>
              <w:rPr>
                <w:sz w:val="24"/>
              </w:rPr>
            </w:pPr>
            <w:r>
              <w:rPr>
                <w:spacing w:val="-2"/>
                <w:sz w:val="24"/>
              </w:rPr>
              <w:t>CK21A</w:t>
            </w:r>
          </w:p>
        </w:tc>
        <w:tc>
          <w:tcPr>
            <w:tcW w:w="4961" w:type="dxa"/>
            <w:tcBorders>
              <w:top w:val="single" w:sz="4" w:space="0" w:color="000000"/>
              <w:bottom w:val="single" w:sz="4" w:space="0" w:color="000000"/>
            </w:tcBorders>
          </w:tcPr>
          <w:p w14:paraId="61858B29" w14:textId="77777777" w:rsidR="00660242" w:rsidRDefault="00660242" w:rsidP="00F77BFE">
            <w:pPr>
              <w:pStyle w:val="TableParagraph"/>
              <w:ind w:left="108"/>
              <w:rPr>
                <w:sz w:val="24"/>
              </w:rPr>
            </w:pPr>
            <w:proofErr w:type="spellStart"/>
            <w:r>
              <w:rPr>
                <w:sz w:val="24"/>
              </w:rPr>
              <w:t>Usi</w:t>
            </w:r>
            <w:proofErr w:type="spellEnd"/>
            <w:r>
              <w:rPr>
                <w:spacing w:val="-6"/>
                <w:sz w:val="24"/>
              </w:rPr>
              <w:t xml:space="preserve"> </w:t>
            </w:r>
            <w:proofErr w:type="spellStart"/>
            <w:r>
              <w:rPr>
                <w:sz w:val="24"/>
              </w:rPr>
              <w:t>confectionate</w:t>
            </w:r>
            <w:proofErr w:type="spellEnd"/>
            <w:r>
              <w:rPr>
                <w:spacing w:val="-7"/>
                <w:sz w:val="24"/>
              </w:rPr>
              <w:t xml:space="preserve"> </w:t>
            </w:r>
            <w:r>
              <w:rPr>
                <w:sz w:val="24"/>
              </w:rPr>
              <w:t>din</w:t>
            </w:r>
            <w:r>
              <w:rPr>
                <w:spacing w:val="-6"/>
                <w:sz w:val="24"/>
              </w:rPr>
              <w:t xml:space="preserve"> </w:t>
            </w:r>
            <w:r>
              <w:rPr>
                <w:sz w:val="24"/>
              </w:rPr>
              <w:t>profiluri</w:t>
            </w:r>
            <w:r>
              <w:rPr>
                <w:spacing w:val="-6"/>
                <w:sz w:val="24"/>
              </w:rPr>
              <w:t xml:space="preserve"> </w:t>
            </w:r>
            <w:r>
              <w:rPr>
                <w:sz w:val="24"/>
              </w:rPr>
              <w:t>din</w:t>
            </w:r>
            <w:r>
              <w:rPr>
                <w:spacing w:val="-6"/>
                <w:sz w:val="24"/>
              </w:rPr>
              <w:t xml:space="preserve"> </w:t>
            </w:r>
            <w:r>
              <w:rPr>
                <w:sz w:val="24"/>
              </w:rPr>
              <w:t>aluminiu,</w:t>
            </w:r>
            <w:r>
              <w:rPr>
                <w:spacing w:val="-6"/>
                <w:sz w:val="24"/>
              </w:rPr>
              <w:t xml:space="preserve"> </w:t>
            </w:r>
            <w:proofErr w:type="spellStart"/>
            <w:r>
              <w:rPr>
                <w:sz w:val="24"/>
              </w:rPr>
              <w:t>Usa</w:t>
            </w:r>
            <w:proofErr w:type="spellEnd"/>
            <w:r>
              <w:rPr>
                <w:sz w:val="24"/>
              </w:rPr>
              <w:t xml:space="preserve"> cu rama din aluminiu umplutura din sticla securizata cu </w:t>
            </w:r>
            <w:proofErr w:type="spellStart"/>
            <w:r>
              <w:rPr>
                <w:sz w:val="24"/>
              </w:rPr>
              <w:t>fisii</w:t>
            </w:r>
            <w:proofErr w:type="spellEnd"/>
            <w:r>
              <w:rPr>
                <w:sz w:val="24"/>
              </w:rPr>
              <w:t xml:space="preserve"> mate</w:t>
            </w:r>
          </w:p>
        </w:tc>
        <w:tc>
          <w:tcPr>
            <w:tcW w:w="1560" w:type="dxa"/>
            <w:tcBorders>
              <w:top w:val="single" w:sz="4" w:space="0" w:color="000000"/>
              <w:bottom w:val="single" w:sz="4" w:space="0" w:color="000000"/>
            </w:tcBorders>
          </w:tcPr>
          <w:p w14:paraId="5B388107" w14:textId="77777777" w:rsidR="00660242" w:rsidRDefault="00660242" w:rsidP="00F77BFE">
            <w:pPr>
              <w:pStyle w:val="TableParagraph"/>
              <w:spacing w:before="138"/>
              <w:rPr>
                <w:b/>
                <w:sz w:val="24"/>
              </w:rPr>
            </w:pPr>
          </w:p>
          <w:p w14:paraId="21BAE148"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196144AD" w14:textId="77777777" w:rsidR="00660242" w:rsidRDefault="00660242" w:rsidP="00F77BFE">
            <w:pPr>
              <w:pStyle w:val="TableParagraph"/>
              <w:spacing w:before="275"/>
              <w:ind w:left="20" w:right="4"/>
              <w:jc w:val="center"/>
              <w:rPr>
                <w:sz w:val="24"/>
              </w:rPr>
            </w:pPr>
            <w:r>
              <w:rPr>
                <w:spacing w:val="-2"/>
                <w:sz w:val="24"/>
              </w:rPr>
              <w:t>2,0000</w:t>
            </w:r>
          </w:p>
        </w:tc>
      </w:tr>
      <w:tr w:rsidR="00660242" w14:paraId="1277D738" w14:textId="77777777" w:rsidTr="00DF0551">
        <w:trPr>
          <w:trHeight w:val="1379"/>
        </w:trPr>
        <w:tc>
          <w:tcPr>
            <w:tcW w:w="708" w:type="dxa"/>
            <w:tcBorders>
              <w:top w:val="single" w:sz="4" w:space="0" w:color="000000"/>
              <w:bottom w:val="single" w:sz="4" w:space="0" w:color="000000"/>
            </w:tcBorders>
          </w:tcPr>
          <w:p w14:paraId="2D2E9D6B" w14:textId="77777777" w:rsidR="00660242" w:rsidRDefault="00660242" w:rsidP="00F77BFE">
            <w:pPr>
              <w:pStyle w:val="TableParagraph"/>
              <w:spacing w:before="274"/>
              <w:rPr>
                <w:b/>
                <w:sz w:val="24"/>
              </w:rPr>
            </w:pPr>
          </w:p>
          <w:p w14:paraId="7059EBEF" w14:textId="77777777" w:rsidR="00660242" w:rsidRDefault="00660242" w:rsidP="00F77BFE">
            <w:pPr>
              <w:pStyle w:val="TableParagraph"/>
              <w:spacing w:before="1"/>
              <w:ind w:left="167"/>
              <w:rPr>
                <w:sz w:val="24"/>
              </w:rPr>
            </w:pPr>
            <w:r>
              <w:rPr>
                <w:spacing w:val="-5"/>
                <w:sz w:val="24"/>
              </w:rPr>
              <w:t>74</w:t>
            </w:r>
          </w:p>
        </w:tc>
        <w:tc>
          <w:tcPr>
            <w:tcW w:w="1701" w:type="dxa"/>
            <w:tcBorders>
              <w:top w:val="single" w:sz="4" w:space="0" w:color="000000"/>
              <w:bottom w:val="single" w:sz="4" w:space="0" w:color="000000"/>
            </w:tcBorders>
          </w:tcPr>
          <w:p w14:paraId="44BD1667" w14:textId="77777777" w:rsidR="00660242" w:rsidRDefault="00660242" w:rsidP="00F77BFE">
            <w:pPr>
              <w:pStyle w:val="TableParagraph"/>
              <w:spacing w:before="138"/>
              <w:rPr>
                <w:b/>
                <w:sz w:val="24"/>
              </w:rPr>
            </w:pPr>
          </w:p>
          <w:p w14:paraId="25113A85" w14:textId="77777777" w:rsidR="00660242" w:rsidRDefault="00660242" w:rsidP="00F77BFE">
            <w:pPr>
              <w:pStyle w:val="TableParagraph"/>
              <w:ind w:left="108"/>
              <w:rPr>
                <w:sz w:val="24"/>
              </w:rPr>
            </w:pPr>
            <w:r>
              <w:rPr>
                <w:spacing w:val="-2"/>
                <w:sz w:val="24"/>
              </w:rPr>
              <w:t>CK12A</w:t>
            </w:r>
          </w:p>
        </w:tc>
        <w:tc>
          <w:tcPr>
            <w:tcW w:w="4961" w:type="dxa"/>
            <w:tcBorders>
              <w:top w:val="single" w:sz="4" w:space="0" w:color="000000"/>
              <w:bottom w:val="single" w:sz="4" w:space="0" w:color="000000"/>
            </w:tcBorders>
          </w:tcPr>
          <w:p w14:paraId="20FED6A3" w14:textId="77777777" w:rsidR="00660242" w:rsidRDefault="00660242" w:rsidP="00F77BFE">
            <w:pPr>
              <w:pStyle w:val="TableParagraph"/>
              <w:ind w:left="108"/>
              <w:rPr>
                <w:sz w:val="24"/>
              </w:rPr>
            </w:pPr>
            <w:proofErr w:type="spellStart"/>
            <w:r>
              <w:rPr>
                <w:sz w:val="24"/>
              </w:rPr>
              <w:t>Usi</w:t>
            </w:r>
            <w:proofErr w:type="spellEnd"/>
            <w:r>
              <w:rPr>
                <w:spacing w:val="-7"/>
                <w:sz w:val="24"/>
              </w:rPr>
              <w:t xml:space="preserve"> </w:t>
            </w:r>
            <w:r>
              <w:rPr>
                <w:sz w:val="24"/>
              </w:rPr>
              <w:t>metalice</w:t>
            </w:r>
            <w:r>
              <w:rPr>
                <w:spacing w:val="-7"/>
                <w:sz w:val="24"/>
              </w:rPr>
              <w:t xml:space="preserve"> </w:t>
            </w:r>
            <w:proofErr w:type="spellStart"/>
            <w:r>
              <w:rPr>
                <w:sz w:val="24"/>
              </w:rPr>
              <w:t>confectionate</w:t>
            </w:r>
            <w:proofErr w:type="spellEnd"/>
            <w:r>
              <w:rPr>
                <w:spacing w:val="-7"/>
                <w:sz w:val="24"/>
              </w:rPr>
              <w:t xml:space="preserve"> </w:t>
            </w:r>
            <w:r>
              <w:rPr>
                <w:sz w:val="24"/>
              </w:rPr>
              <w:t>din</w:t>
            </w:r>
            <w:r>
              <w:rPr>
                <w:spacing w:val="-7"/>
                <w:sz w:val="24"/>
              </w:rPr>
              <w:t xml:space="preserve"> </w:t>
            </w:r>
            <w:r>
              <w:rPr>
                <w:sz w:val="24"/>
              </w:rPr>
              <w:t>profiluri</w:t>
            </w:r>
            <w:r>
              <w:rPr>
                <w:spacing w:val="-7"/>
                <w:sz w:val="24"/>
              </w:rPr>
              <w:t xml:space="preserve"> </w:t>
            </w:r>
            <w:r>
              <w:rPr>
                <w:sz w:val="24"/>
              </w:rPr>
              <w:t>de</w:t>
            </w:r>
            <w:r>
              <w:rPr>
                <w:spacing w:val="-8"/>
                <w:sz w:val="24"/>
              </w:rPr>
              <w:t xml:space="preserve"> </w:t>
            </w:r>
            <w:r>
              <w:rPr>
                <w:sz w:val="24"/>
              </w:rPr>
              <w:t xml:space="preserve">otel laminat, </w:t>
            </w:r>
            <w:proofErr w:type="spellStart"/>
            <w:r>
              <w:rPr>
                <w:sz w:val="24"/>
              </w:rPr>
              <w:t>Usa</w:t>
            </w:r>
            <w:proofErr w:type="spellEnd"/>
            <w:r>
              <w:rPr>
                <w:sz w:val="24"/>
              </w:rPr>
              <w:t xml:space="preserve"> de intrare din metal </w:t>
            </w:r>
            <w:proofErr w:type="spellStart"/>
            <w:r>
              <w:rPr>
                <w:sz w:val="24"/>
              </w:rPr>
              <w:t>captusita</w:t>
            </w:r>
            <w:proofErr w:type="spellEnd"/>
            <w:r>
              <w:rPr>
                <w:sz w:val="24"/>
              </w:rPr>
              <w:t xml:space="preserve"> cu placaj pe </w:t>
            </w:r>
            <w:proofErr w:type="spellStart"/>
            <w:r>
              <w:rPr>
                <w:sz w:val="24"/>
              </w:rPr>
              <w:t>amble</w:t>
            </w:r>
            <w:proofErr w:type="spellEnd"/>
            <w:r>
              <w:rPr>
                <w:sz w:val="24"/>
              </w:rPr>
              <w:t xml:space="preserve"> </w:t>
            </w:r>
            <w:proofErr w:type="spellStart"/>
            <w:r>
              <w:rPr>
                <w:sz w:val="24"/>
              </w:rPr>
              <w:t>parti</w:t>
            </w:r>
            <w:proofErr w:type="spellEnd"/>
            <w:r>
              <w:rPr>
                <w:sz w:val="24"/>
              </w:rPr>
              <w:t xml:space="preserve"> culoare si modelul se va coordona cu Beneficiarul</w:t>
            </w:r>
          </w:p>
        </w:tc>
        <w:tc>
          <w:tcPr>
            <w:tcW w:w="1560" w:type="dxa"/>
            <w:tcBorders>
              <w:top w:val="single" w:sz="4" w:space="0" w:color="000000"/>
              <w:bottom w:val="single" w:sz="4" w:space="0" w:color="000000"/>
            </w:tcBorders>
          </w:tcPr>
          <w:p w14:paraId="6B7CE847" w14:textId="77777777" w:rsidR="00660242" w:rsidRDefault="00660242" w:rsidP="00F77BFE">
            <w:pPr>
              <w:pStyle w:val="TableParagraph"/>
              <w:spacing w:before="274"/>
              <w:rPr>
                <w:b/>
                <w:sz w:val="24"/>
              </w:rPr>
            </w:pPr>
          </w:p>
          <w:p w14:paraId="31E7ED6C" w14:textId="77777777" w:rsidR="00660242" w:rsidRDefault="00660242" w:rsidP="00F77BFE">
            <w:pPr>
              <w:pStyle w:val="TableParagraph"/>
              <w:spacing w:before="1"/>
              <w:ind w:left="20" w:right="1"/>
              <w:jc w:val="center"/>
              <w:rPr>
                <w:sz w:val="24"/>
              </w:rPr>
            </w:pPr>
            <w:r>
              <w:rPr>
                <w:spacing w:val="-5"/>
                <w:sz w:val="24"/>
              </w:rPr>
              <w:t>m2</w:t>
            </w:r>
          </w:p>
        </w:tc>
        <w:tc>
          <w:tcPr>
            <w:tcW w:w="1560" w:type="dxa"/>
            <w:tcBorders>
              <w:top w:val="single" w:sz="4" w:space="0" w:color="000000"/>
              <w:bottom w:val="single" w:sz="4" w:space="0" w:color="000000"/>
            </w:tcBorders>
          </w:tcPr>
          <w:p w14:paraId="298C0501" w14:textId="77777777" w:rsidR="00660242" w:rsidRDefault="00660242" w:rsidP="00F77BFE">
            <w:pPr>
              <w:pStyle w:val="TableParagraph"/>
              <w:spacing w:before="138"/>
              <w:rPr>
                <w:b/>
                <w:sz w:val="24"/>
              </w:rPr>
            </w:pPr>
          </w:p>
          <w:p w14:paraId="7BA8B6C0" w14:textId="77777777" w:rsidR="00660242" w:rsidRDefault="00660242" w:rsidP="00F77BFE">
            <w:pPr>
              <w:pStyle w:val="TableParagraph"/>
              <w:ind w:left="20" w:right="4"/>
              <w:jc w:val="center"/>
              <w:rPr>
                <w:sz w:val="24"/>
              </w:rPr>
            </w:pPr>
            <w:r>
              <w:rPr>
                <w:spacing w:val="-2"/>
                <w:sz w:val="24"/>
              </w:rPr>
              <w:t>2,0000</w:t>
            </w:r>
          </w:p>
        </w:tc>
      </w:tr>
      <w:tr w:rsidR="00660242" w14:paraId="7F5CD1BD" w14:textId="77777777" w:rsidTr="00DF0551">
        <w:trPr>
          <w:trHeight w:val="1012"/>
        </w:trPr>
        <w:tc>
          <w:tcPr>
            <w:tcW w:w="708" w:type="dxa"/>
            <w:tcBorders>
              <w:top w:val="single" w:sz="4" w:space="0" w:color="000000"/>
              <w:bottom w:val="single" w:sz="4" w:space="0" w:color="000000"/>
            </w:tcBorders>
          </w:tcPr>
          <w:p w14:paraId="1A882F60" w14:textId="77777777" w:rsidR="00660242" w:rsidRDefault="00660242" w:rsidP="00F77BFE">
            <w:pPr>
              <w:pStyle w:val="TableParagraph"/>
            </w:pPr>
          </w:p>
        </w:tc>
        <w:tc>
          <w:tcPr>
            <w:tcW w:w="1701" w:type="dxa"/>
            <w:tcBorders>
              <w:top w:val="single" w:sz="4" w:space="0" w:color="000000"/>
              <w:bottom w:val="single" w:sz="4" w:space="0" w:color="000000"/>
            </w:tcBorders>
          </w:tcPr>
          <w:p w14:paraId="758E39E8" w14:textId="77777777" w:rsidR="00660242" w:rsidRDefault="00660242" w:rsidP="00F77BFE">
            <w:pPr>
              <w:pStyle w:val="TableParagraph"/>
            </w:pPr>
          </w:p>
        </w:tc>
        <w:tc>
          <w:tcPr>
            <w:tcW w:w="4961" w:type="dxa"/>
            <w:tcBorders>
              <w:top w:val="single" w:sz="4" w:space="0" w:color="000000"/>
              <w:bottom w:val="single" w:sz="4" w:space="0" w:color="000000"/>
            </w:tcBorders>
          </w:tcPr>
          <w:p w14:paraId="6C5076C9" w14:textId="77777777" w:rsidR="00660242" w:rsidRDefault="00660242" w:rsidP="00F77BFE">
            <w:pPr>
              <w:pStyle w:val="TableParagraph"/>
              <w:spacing w:before="1"/>
              <w:ind w:left="108"/>
              <w:rPr>
                <w:b/>
              </w:rPr>
            </w:pPr>
            <w:r>
              <w:rPr>
                <w:b/>
              </w:rPr>
              <w:t>Capitolul</w:t>
            </w:r>
            <w:r>
              <w:rPr>
                <w:b/>
                <w:spacing w:val="-4"/>
              </w:rPr>
              <w:t xml:space="preserve"> </w:t>
            </w:r>
            <w:r>
              <w:rPr>
                <w:b/>
              </w:rPr>
              <w:t>1.3.</w:t>
            </w:r>
            <w:r>
              <w:rPr>
                <w:b/>
                <w:spacing w:val="-3"/>
              </w:rPr>
              <w:t xml:space="preserve"> </w:t>
            </w:r>
            <w:r>
              <w:rPr>
                <w:b/>
              </w:rPr>
              <w:t>Cabinet</w:t>
            </w:r>
            <w:r>
              <w:rPr>
                <w:b/>
                <w:spacing w:val="-3"/>
              </w:rPr>
              <w:t xml:space="preserve"> </w:t>
            </w:r>
            <w:r>
              <w:rPr>
                <w:b/>
                <w:spacing w:val="-5"/>
              </w:rPr>
              <w:t>110</w:t>
            </w:r>
          </w:p>
          <w:p w14:paraId="65E9E073" w14:textId="77777777" w:rsidR="00660242" w:rsidRDefault="00660242" w:rsidP="00F77BFE">
            <w:pPr>
              <w:pStyle w:val="TableParagraph"/>
              <w:spacing w:before="251"/>
              <w:ind w:left="108"/>
              <w:rPr>
                <w:b/>
              </w:rPr>
            </w:pPr>
            <w:r>
              <w:rPr>
                <w:b/>
              </w:rPr>
              <w:t>Capitolul</w:t>
            </w:r>
            <w:r>
              <w:rPr>
                <w:b/>
                <w:spacing w:val="-4"/>
              </w:rPr>
              <w:t xml:space="preserve"> </w:t>
            </w:r>
            <w:r>
              <w:rPr>
                <w:b/>
              </w:rPr>
              <w:t>1.3.1.</w:t>
            </w:r>
            <w:r>
              <w:rPr>
                <w:b/>
                <w:spacing w:val="-3"/>
              </w:rPr>
              <w:t xml:space="preserve"> </w:t>
            </w:r>
            <w:proofErr w:type="spellStart"/>
            <w:r>
              <w:rPr>
                <w:b/>
              </w:rPr>
              <w:t>Lucrari</w:t>
            </w:r>
            <w:proofErr w:type="spellEnd"/>
            <w:r>
              <w:rPr>
                <w:b/>
                <w:spacing w:val="-4"/>
              </w:rPr>
              <w:t xml:space="preserve"> </w:t>
            </w:r>
            <w:r>
              <w:rPr>
                <w:b/>
              </w:rPr>
              <w:t>de</w:t>
            </w:r>
            <w:r>
              <w:rPr>
                <w:b/>
                <w:spacing w:val="-3"/>
              </w:rPr>
              <w:t xml:space="preserve"> </w:t>
            </w:r>
            <w:r>
              <w:rPr>
                <w:b/>
                <w:spacing w:val="-2"/>
              </w:rPr>
              <w:t>demolare</w:t>
            </w:r>
          </w:p>
        </w:tc>
        <w:tc>
          <w:tcPr>
            <w:tcW w:w="1560" w:type="dxa"/>
            <w:tcBorders>
              <w:top w:val="single" w:sz="4" w:space="0" w:color="000000"/>
              <w:bottom w:val="single" w:sz="4" w:space="0" w:color="000000"/>
            </w:tcBorders>
          </w:tcPr>
          <w:p w14:paraId="5854771D" w14:textId="77777777" w:rsidR="00660242" w:rsidRDefault="00660242" w:rsidP="00F77BFE">
            <w:pPr>
              <w:pStyle w:val="TableParagraph"/>
            </w:pPr>
          </w:p>
        </w:tc>
        <w:tc>
          <w:tcPr>
            <w:tcW w:w="1560" w:type="dxa"/>
            <w:tcBorders>
              <w:top w:val="single" w:sz="4" w:space="0" w:color="000000"/>
              <w:bottom w:val="single" w:sz="4" w:space="0" w:color="000000"/>
              <w:right w:val="single" w:sz="4" w:space="0" w:color="000000"/>
            </w:tcBorders>
          </w:tcPr>
          <w:p w14:paraId="3B6A7D7C" w14:textId="77777777" w:rsidR="00660242" w:rsidRDefault="00660242" w:rsidP="00F77BFE">
            <w:pPr>
              <w:pStyle w:val="TableParagraph"/>
            </w:pPr>
          </w:p>
        </w:tc>
      </w:tr>
      <w:tr w:rsidR="00660242" w14:paraId="2B9600C0" w14:textId="77777777" w:rsidTr="00DF0551">
        <w:trPr>
          <w:trHeight w:val="552"/>
        </w:trPr>
        <w:tc>
          <w:tcPr>
            <w:tcW w:w="708" w:type="dxa"/>
            <w:tcBorders>
              <w:top w:val="single" w:sz="4" w:space="0" w:color="000000"/>
              <w:bottom w:val="single" w:sz="4" w:space="0" w:color="000000"/>
            </w:tcBorders>
          </w:tcPr>
          <w:p w14:paraId="26E73BBE" w14:textId="77777777" w:rsidR="00660242" w:rsidRDefault="00660242" w:rsidP="00F77BFE">
            <w:pPr>
              <w:pStyle w:val="TableParagraph"/>
              <w:spacing w:before="138"/>
              <w:ind w:left="107"/>
              <w:rPr>
                <w:sz w:val="24"/>
              </w:rPr>
            </w:pPr>
            <w:r>
              <w:rPr>
                <w:spacing w:val="-5"/>
                <w:sz w:val="24"/>
              </w:rPr>
              <w:t>75</w:t>
            </w:r>
          </w:p>
        </w:tc>
        <w:tc>
          <w:tcPr>
            <w:tcW w:w="1701" w:type="dxa"/>
            <w:tcBorders>
              <w:top w:val="single" w:sz="4" w:space="0" w:color="000000"/>
              <w:bottom w:val="single" w:sz="4" w:space="0" w:color="000000"/>
            </w:tcBorders>
          </w:tcPr>
          <w:p w14:paraId="0FEBBA13" w14:textId="77777777" w:rsidR="00660242" w:rsidRDefault="00660242" w:rsidP="00F77BFE">
            <w:pPr>
              <w:pStyle w:val="TableParagraph"/>
              <w:spacing w:line="276" w:lineRule="exact"/>
              <w:ind w:left="108"/>
              <w:rPr>
                <w:sz w:val="24"/>
              </w:rPr>
            </w:pPr>
            <w:r>
              <w:rPr>
                <w:spacing w:val="-2"/>
                <w:sz w:val="24"/>
              </w:rPr>
              <w:t>RpCJ35A</w:t>
            </w:r>
          </w:p>
        </w:tc>
        <w:tc>
          <w:tcPr>
            <w:tcW w:w="4961" w:type="dxa"/>
            <w:tcBorders>
              <w:top w:val="single" w:sz="4" w:space="0" w:color="000000"/>
              <w:bottom w:val="single" w:sz="4" w:space="0" w:color="000000"/>
            </w:tcBorders>
          </w:tcPr>
          <w:p w14:paraId="614E1A68" w14:textId="77777777" w:rsidR="00660242" w:rsidRDefault="00660242" w:rsidP="00F77BFE">
            <w:pPr>
              <w:pStyle w:val="TableParagraph"/>
              <w:spacing w:line="276" w:lineRule="exact"/>
              <w:ind w:left="108"/>
              <w:rPr>
                <w:sz w:val="24"/>
              </w:rPr>
            </w:pPr>
            <w:r>
              <w:rPr>
                <w:sz w:val="24"/>
              </w:rPr>
              <w:t>Desfaceri</w:t>
            </w:r>
            <w:r>
              <w:rPr>
                <w:spacing w:val="-2"/>
                <w:sz w:val="24"/>
              </w:rPr>
              <w:t xml:space="preserve"> </w:t>
            </w:r>
            <w:r>
              <w:rPr>
                <w:sz w:val="24"/>
              </w:rPr>
              <w:t>de</w:t>
            </w:r>
            <w:r>
              <w:rPr>
                <w:spacing w:val="-3"/>
                <w:sz w:val="24"/>
              </w:rPr>
              <w:t xml:space="preserve"> </w:t>
            </w:r>
            <w:r>
              <w:rPr>
                <w:sz w:val="24"/>
              </w:rPr>
              <w:t>tencuieli</w:t>
            </w:r>
            <w:r>
              <w:rPr>
                <w:spacing w:val="-1"/>
                <w:sz w:val="24"/>
              </w:rPr>
              <w:t xml:space="preserve"> </w:t>
            </w:r>
            <w:r>
              <w:rPr>
                <w:sz w:val="24"/>
              </w:rPr>
              <w:t>interioare</w:t>
            </w:r>
            <w:r>
              <w:rPr>
                <w:spacing w:val="-2"/>
                <w:sz w:val="24"/>
              </w:rPr>
              <w:t xml:space="preserve"> </w:t>
            </w:r>
            <w:r>
              <w:rPr>
                <w:sz w:val="24"/>
              </w:rPr>
              <w:t>la</w:t>
            </w:r>
            <w:r>
              <w:rPr>
                <w:spacing w:val="-1"/>
                <w:sz w:val="24"/>
              </w:rPr>
              <w:t xml:space="preserve"> </w:t>
            </w:r>
            <w:proofErr w:type="spellStart"/>
            <w:r>
              <w:rPr>
                <w:spacing w:val="-2"/>
                <w:sz w:val="24"/>
              </w:rPr>
              <w:t>pereti</w:t>
            </w:r>
            <w:proofErr w:type="spellEnd"/>
          </w:p>
        </w:tc>
        <w:tc>
          <w:tcPr>
            <w:tcW w:w="1560" w:type="dxa"/>
            <w:tcBorders>
              <w:top w:val="single" w:sz="4" w:space="0" w:color="000000"/>
              <w:bottom w:val="single" w:sz="4" w:space="0" w:color="000000"/>
            </w:tcBorders>
          </w:tcPr>
          <w:p w14:paraId="0C57E7C5" w14:textId="77777777" w:rsidR="00660242" w:rsidRDefault="00660242" w:rsidP="00F77BFE">
            <w:pPr>
              <w:pStyle w:val="TableParagraph"/>
              <w:spacing w:before="138"/>
              <w:ind w:left="20" w:right="1"/>
              <w:jc w:val="center"/>
              <w:rPr>
                <w:sz w:val="24"/>
              </w:rPr>
            </w:pPr>
            <w:r>
              <w:rPr>
                <w:spacing w:val="-5"/>
                <w:sz w:val="24"/>
              </w:rPr>
              <w:t>m2</w:t>
            </w:r>
          </w:p>
        </w:tc>
        <w:tc>
          <w:tcPr>
            <w:tcW w:w="1560" w:type="dxa"/>
            <w:tcBorders>
              <w:top w:val="single" w:sz="4" w:space="0" w:color="000000"/>
              <w:bottom w:val="single" w:sz="4" w:space="0" w:color="000000"/>
            </w:tcBorders>
          </w:tcPr>
          <w:p w14:paraId="236317D5" w14:textId="77777777" w:rsidR="00660242" w:rsidRDefault="00660242" w:rsidP="00F77BFE">
            <w:pPr>
              <w:pStyle w:val="TableParagraph"/>
              <w:spacing w:line="276" w:lineRule="exact"/>
              <w:ind w:left="20" w:right="4"/>
              <w:jc w:val="center"/>
              <w:rPr>
                <w:sz w:val="24"/>
              </w:rPr>
            </w:pPr>
            <w:r>
              <w:rPr>
                <w:spacing w:val="-2"/>
                <w:sz w:val="24"/>
              </w:rPr>
              <w:t>49,8000</w:t>
            </w:r>
          </w:p>
        </w:tc>
      </w:tr>
      <w:tr w:rsidR="00660242" w14:paraId="56B66CD7" w14:textId="77777777" w:rsidTr="00DF0551">
        <w:trPr>
          <w:trHeight w:val="827"/>
        </w:trPr>
        <w:tc>
          <w:tcPr>
            <w:tcW w:w="708" w:type="dxa"/>
            <w:tcBorders>
              <w:top w:val="single" w:sz="4" w:space="0" w:color="000000"/>
              <w:bottom w:val="single" w:sz="4" w:space="0" w:color="000000"/>
            </w:tcBorders>
          </w:tcPr>
          <w:p w14:paraId="34A78C55" w14:textId="77777777" w:rsidR="00660242" w:rsidRDefault="00660242" w:rsidP="00F77BFE">
            <w:pPr>
              <w:pStyle w:val="TableParagraph"/>
              <w:spacing w:before="275"/>
              <w:ind w:left="167"/>
              <w:rPr>
                <w:sz w:val="24"/>
              </w:rPr>
            </w:pPr>
            <w:r>
              <w:rPr>
                <w:spacing w:val="-5"/>
                <w:sz w:val="24"/>
              </w:rPr>
              <w:t>76</w:t>
            </w:r>
          </w:p>
        </w:tc>
        <w:tc>
          <w:tcPr>
            <w:tcW w:w="1701" w:type="dxa"/>
            <w:tcBorders>
              <w:top w:val="single" w:sz="4" w:space="0" w:color="000000"/>
              <w:bottom w:val="single" w:sz="4" w:space="0" w:color="000000"/>
            </w:tcBorders>
          </w:tcPr>
          <w:p w14:paraId="1ABF76C4" w14:textId="77777777" w:rsidR="00660242" w:rsidRDefault="00660242" w:rsidP="00F77BFE">
            <w:pPr>
              <w:pStyle w:val="TableParagraph"/>
              <w:spacing w:before="138"/>
              <w:ind w:left="108"/>
              <w:rPr>
                <w:sz w:val="24"/>
              </w:rPr>
            </w:pPr>
            <w:r>
              <w:rPr>
                <w:spacing w:val="-2"/>
                <w:sz w:val="24"/>
              </w:rPr>
              <w:t>RpCK41C</w:t>
            </w:r>
          </w:p>
        </w:tc>
        <w:tc>
          <w:tcPr>
            <w:tcW w:w="4961" w:type="dxa"/>
            <w:tcBorders>
              <w:top w:val="single" w:sz="4" w:space="0" w:color="000000"/>
              <w:bottom w:val="single" w:sz="4" w:space="0" w:color="000000"/>
            </w:tcBorders>
          </w:tcPr>
          <w:p w14:paraId="3E3C0788" w14:textId="77777777" w:rsidR="00660242" w:rsidRDefault="00660242" w:rsidP="00F77BFE">
            <w:pPr>
              <w:pStyle w:val="TableParagraph"/>
              <w:ind w:left="108"/>
              <w:rPr>
                <w:sz w:val="24"/>
              </w:rPr>
            </w:pPr>
            <w:r>
              <w:rPr>
                <w:sz w:val="24"/>
              </w:rPr>
              <w:t>Desfacerea</w:t>
            </w:r>
            <w:r>
              <w:rPr>
                <w:spacing w:val="-7"/>
                <w:sz w:val="24"/>
              </w:rPr>
              <w:t xml:space="preserve"> </w:t>
            </w:r>
            <w:r>
              <w:rPr>
                <w:sz w:val="24"/>
              </w:rPr>
              <w:t>pardoselilor</w:t>
            </w:r>
            <w:r>
              <w:rPr>
                <w:spacing w:val="-6"/>
                <w:sz w:val="24"/>
              </w:rPr>
              <w:t xml:space="preserve"> </w:t>
            </w:r>
            <w:r>
              <w:rPr>
                <w:sz w:val="24"/>
              </w:rPr>
              <w:t>din</w:t>
            </w:r>
            <w:r>
              <w:rPr>
                <w:spacing w:val="-6"/>
                <w:sz w:val="24"/>
              </w:rPr>
              <w:t xml:space="preserve"> </w:t>
            </w:r>
            <w:r>
              <w:rPr>
                <w:sz w:val="24"/>
              </w:rPr>
              <w:t>covor</w:t>
            </w:r>
            <w:r>
              <w:rPr>
                <w:spacing w:val="-8"/>
                <w:sz w:val="24"/>
              </w:rPr>
              <w:t xml:space="preserve"> </w:t>
            </w:r>
            <w:r>
              <w:rPr>
                <w:sz w:val="24"/>
              </w:rPr>
              <w:t>din</w:t>
            </w:r>
            <w:r>
              <w:rPr>
                <w:spacing w:val="-6"/>
                <w:sz w:val="24"/>
              </w:rPr>
              <w:t xml:space="preserve"> </w:t>
            </w:r>
            <w:r>
              <w:rPr>
                <w:sz w:val="24"/>
              </w:rPr>
              <w:t>PVC</w:t>
            </w:r>
            <w:r>
              <w:rPr>
                <w:spacing w:val="-6"/>
                <w:sz w:val="24"/>
              </w:rPr>
              <w:t xml:space="preserve"> </w:t>
            </w:r>
            <w:r>
              <w:rPr>
                <w:sz w:val="24"/>
              </w:rPr>
              <w:t xml:space="preserve">pe suport sau </w:t>
            </w:r>
            <w:proofErr w:type="spellStart"/>
            <w:r>
              <w:rPr>
                <w:sz w:val="24"/>
              </w:rPr>
              <w:t>fara</w:t>
            </w:r>
            <w:proofErr w:type="spellEnd"/>
            <w:r>
              <w:rPr>
                <w:sz w:val="24"/>
              </w:rPr>
              <w:t xml:space="preserve"> suport textil, mocheta, etc</w:t>
            </w:r>
          </w:p>
        </w:tc>
        <w:tc>
          <w:tcPr>
            <w:tcW w:w="1560" w:type="dxa"/>
            <w:tcBorders>
              <w:top w:val="single" w:sz="4" w:space="0" w:color="000000"/>
              <w:bottom w:val="single" w:sz="4" w:space="0" w:color="000000"/>
            </w:tcBorders>
          </w:tcPr>
          <w:p w14:paraId="1FF9CD71" w14:textId="77777777" w:rsidR="00660242" w:rsidRDefault="00660242" w:rsidP="00F77BFE">
            <w:pPr>
              <w:pStyle w:val="TableParagraph"/>
              <w:spacing w:before="275"/>
              <w:ind w:left="20" w:right="1"/>
              <w:jc w:val="center"/>
              <w:rPr>
                <w:sz w:val="24"/>
              </w:rPr>
            </w:pPr>
            <w:r>
              <w:rPr>
                <w:spacing w:val="-5"/>
                <w:sz w:val="24"/>
              </w:rPr>
              <w:t>m2</w:t>
            </w:r>
          </w:p>
        </w:tc>
        <w:tc>
          <w:tcPr>
            <w:tcW w:w="1560" w:type="dxa"/>
            <w:tcBorders>
              <w:top w:val="single" w:sz="4" w:space="0" w:color="000000"/>
              <w:bottom w:val="single" w:sz="4" w:space="0" w:color="000000"/>
            </w:tcBorders>
          </w:tcPr>
          <w:p w14:paraId="4D4B2425" w14:textId="77777777" w:rsidR="00660242" w:rsidRDefault="00660242" w:rsidP="00F77BFE">
            <w:pPr>
              <w:pStyle w:val="TableParagraph"/>
              <w:spacing w:before="138"/>
              <w:ind w:left="20" w:right="4"/>
              <w:jc w:val="center"/>
              <w:rPr>
                <w:sz w:val="24"/>
              </w:rPr>
            </w:pPr>
            <w:r>
              <w:rPr>
                <w:spacing w:val="-2"/>
                <w:sz w:val="24"/>
              </w:rPr>
              <w:t>16,5000</w:t>
            </w:r>
          </w:p>
        </w:tc>
      </w:tr>
      <w:tr w:rsidR="00660242" w14:paraId="02ECC86B" w14:textId="77777777" w:rsidTr="00DF0551">
        <w:trPr>
          <w:trHeight w:val="830"/>
        </w:trPr>
        <w:tc>
          <w:tcPr>
            <w:tcW w:w="708" w:type="dxa"/>
            <w:tcBorders>
              <w:top w:val="single" w:sz="4" w:space="0" w:color="000000"/>
              <w:bottom w:val="single" w:sz="4" w:space="0" w:color="000000"/>
            </w:tcBorders>
          </w:tcPr>
          <w:p w14:paraId="2F7A664C" w14:textId="77777777" w:rsidR="00660242" w:rsidRDefault="00660242" w:rsidP="00F77BFE">
            <w:pPr>
              <w:pStyle w:val="TableParagraph"/>
              <w:spacing w:before="1"/>
              <w:rPr>
                <w:b/>
                <w:sz w:val="24"/>
              </w:rPr>
            </w:pPr>
          </w:p>
          <w:p w14:paraId="05B3448F" w14:textId="77777777" w:rsidR="00660242" w:rsidRDefault="00660242" w:rsidP="00F77BFE">
            <w:pPr>
              <w:pStyle w:val="TableParagraph"/>
              <w:ind w:left="167"/>
              <w:rPr>
                <w:sz w:val="24"/>
              </w:rPr>
            </w:pPr>
            <w:r>
              <w:rPr>
                <w:spacing w:val="-5"/>
                <w:sz w:val="24"/>
              </w:rPr>
              <w:t>77</w:t>
            </w:r>
          </w:p>
        </w:tc>
        <w:tc>
          <w:tcPr>
            <w:tcW w:w="1701" w:type="dxa"/>
            <w:tcBorders>
              <w:top w:val="single" w:sz="4" w:space="0" w:color="000000"/>
              <w:bottom w:val="single" w:sz="4" w:space="0" w:color="000000"/>
            </w:tcBorders>
          </w:tcPr>
          <w:p w14:paraId="4959D859" w14:textId="77777777" w:rsidR="00660242" w:rsidRDefault="00660242" w:rsidP="00F77BFE">
            <w:pPr>
              <w:pStyle w:val="TableParagraph"/>
              <w:spacing w:before="138"/>
              <w:ind w:left="108"/>
              <w:rPr>
                <w:sz w:val="24"/>
              </w:rPr>
            </w:pPr>
            <w:r>
              <w:rPr>
                <w:spacing w:val="-2"/>
                <w:sz w:val="24"/>
              </w:rPr>
              <w:t>RpCK42A</w:t>
            </w:r>
          </w:p>
        </w:tc>
        <w:tc>
          <w:tcPr>
            <w:tcW w:w="4961" w:type="dxa"/>
            <w:tcBorders>
              <w:top w:val="single" w:sz="4" w:space="0" w:color="000000"/>
              <w:bottom w:val="single" w:sz="4" w:space="0" w:color="000000"/>
            </w:tcBorders>
          </w:tcPr>
          <w:p w14:paraId="16CDA33B" w14:textId="77777777" w:rsidR="00660242" w:rsidRDefault="00660242" w:rsidP="00F77BFE">
            <w:pPr>
              <w:pStyle w:val="TableParagraph"/>
              <w:spacing w:before="1"/>
              <w:ind w:left="108"/>
              <w:rPr>
                <w:sz w:val="24"/>
              </w:rPr>
            </w:pPr>
            <w:r>
              <w:rPr>
                <w:sz w:val="24"/>
              </w:rPr>
              <w:t>Desfacerea</w:t>
            </w:r>
            <w:r>
              <w:rPr>
                <w:spacing w:val="-8"/>
                <w:sz w:val="24"/>
              </w:rPr>
              <w:t xml:space="preserve"> </w:t>
            </w:r>
            <w:r>
              <w:rPr>
                <w:sz w:val="24"/>
              </w:rPr>
              <w:t>pardoselilor</w:t>
            </w:r>
            <w:r>
              <w:rPr>
                <w:spacing w:val="-7"/>
                <w:sz w:val="24"/>
              </w:rPr>
              <w:t xml:space="preserve"> </w:t>
            </w:r>
            <w:r>
              <w:rPr>
                <w:sz w:val="24"/>
              </w:rPr>
              <w:t>reci</w:t>
            </w:r>
            <w:r>
              <w:rPr>
                <w:spacing w:val="-7"/>
                <w:sz w:val="24"/>
              </w:rPr>
              <w:t xml:space="preserve"> </w:t>
            </w:r>
            <w:r>
              <w:rPr>
                <w:sz w:val="24"/>
              </w:rPr>
              <w:t>din</w:t>
            </w:r>
            <w:r>
              <w:rPr>
                <w:spacing w:val="-7"/>
                <w:sz w:val="24"/>
              </w:rPr>
              <w:t xml:space="preserve"> </w:t>
            </w:r>
            <w:r>
              <w:rPr>
                <w:sz w:val="24"/>
              </w:rPr>
              <w:t>beton</w:t>
            </w:r>
            <w:r>
              <w:rPr>
                <w:spacing w:val="-7"/>
                <w:sz w:val="24"/>
              </w:rPr>
              <w:t xml:space="preserve"> </w:t>
            </w:r>
            <w:r>
              <w:rPr>
                <w:sz w:val="24"/>
              </w:rPr>
              <w:t>sau</w:t>
            </w:r>
            <w:r>
              <w:rPr>
                <w:spacing w:val="-7"/>
                <w:sz w:val="24"/>
              </w:rPr>
              <w:t xml:space="preserve"> </w:t>
            </w:r>
            <w:r>
              <w:rPr>
                <w:sz w:val="24"/>
              </w:rPr>
              <w:t>mortar de ciment</w:t>
            </w:r>
          </w:p>
        </w:tc>
        <w:tc>
          <w:tcPr>
            <w:tcW w:w="1560" w:type="dxa"/>
            <w:tcBorders>
              <w:top w:val="single" w:sz="4" w:space="0" w:color="000000"/>
              <w:bottom w:val="single" w:sz="4" w:space="0" w:color="000000"/>
            </w:tcBorders>
          </w:tcPr>
          <w:p w14:paraId="69FBBA31" w14:textId="77777777" w:rsidR="00660242" w:rsidRDefault="00660242" w:rsidP="00F77BFE">
            <w:pPr>
              <w:pStyle w:val="TableParagraph"/>
              <w:spacing w:before="1"/>
              <w:rPr>
                <w:b/>
                <w:sz w:val="24"/>
              </w:rPr>
            </w:pPr>
          </w:p>
          <w:p w14:paraId="7922C6A2"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462B3714" w14:textId="77777777" w:rsidR="00660242" w:rsidRDefault="00660242" w:rsidP="00F77BFE">
            <w:pPr>
              <w:pStyle w:val="TableParagraph"/>
              <w:spacing w:before="138"/>
              <w:ind w:left="20" w:right="4"/>
              <w:jc w:val="center"/>
              <w:rPr>
                <w:sz w:val="24"/>
              </w:rPr>
            </w:pPr>
            <w:r>
              <w:rPr>
                <w:spacing w:val="-2"/>
                <w:sz w:val="24"/>
              </w:rPr>
              <w:t>16,5000</w:t>
            </w:r>
          </w:p>
        </w:tc>
      </w:tr>
      <w:tr w:rsidR="00660242" w14:paraId="0B3584C8" w14:textId="77777777" w:rsidTr="00DF0551">
        <w:trPr>
          <w:trHeight w:val="827"/>
        </w:trPr>
        <w:tc>
          <w:tcPr>
            <w:tcW w:w="708" w:type="dxa"/>
            <w:tcBorders>
              <w:top w:val="single" w:sz="4" w:space="0" w:color="000000"/>
              <w:bottom w:val="single" w:sz="4" w:space="0" w:color="000000"/>
            </w:tcBorders>
          </w:tcPr>
          <w:p w14:paraId="50D175A8" w14:textId="77777777" w:rsidR="00660242" w:rsidRDefault="00660242" w:rsidP="00F77BFE">
            <w:pPr>
              <w:pStyle w:val="TableParagraph"/>
              <w:spacing w:before="275"/>
              <w:ind w:left="167"/>
              <w:rPr>
                <w:sz w:val="24"/>
              </w:rPr>
            </w:pPr>
            <w:r>
              <w:rPr>
                <w:spacing w:val="-5"/>
                <w:sz w:val="24"/>
              </w:rPr>
              <w:t>78</w:t>
            </w:r>
          </w:p>
        </w:tc>
        <w:tc>
          <w:tcPr>
            <w:tcW w:w="1701" w:type="dxa"/>
            <w:tcBorders>
              <w:top w:val="single" w:sz="4" w:space="0" w:color="000000"/>
              <w:bottom w:val="single" w:sz="4" w:space="0" w:color="000000"/>
            </w:tcBorders>
          </w:tcPr>
          <w:p w14:paraId="0E9B7E23" w14:textId="77777777" w:rsidR="00660242" w:rsidRDefault="00660242" w:rsidP="00F77BFE">
            <w:pPr>
              <w:pStyle w:val="TableParagraph"/>
              <w:spacing w:before="135"/>
              <w:ind w:left="108"/>
              <w:rPr>
                <w:sz w:val="24"/>
              </w:rPr>
            </w:pPr>
            <w:r>
              <w:rPr>
                <w:spacing w:val="-2"/>
                <w:sz w:val="24"/>
              </w:rPr>
              <w:t>RpCM33A</w:t>
            </w:r>
          </w:p>
        </w:tc>
        <w:tc>
          <w:tcPr>
            <w:tcW w:w="4961" w:type="dxa"/>
            <w:tcBorders>
              <w:top w:val="single" w:sz="4" w:space="0" w:color="000000"/>
              <w:bottom w:val="single" w:sz="4" w:space="0" w:color="000000"/>
            </w:tcBorders>
          </w:tcPr>
          <w:p w14:paraId="7E42AF7F" w14:textId="77777777" w:rsidR="00660242" w:rsidRDefault="00660242" w:rsidP="00F77BFE">
            <w:pPr>
              <w:pStyle w:val="TableParagraph"/>
              <w:ind w:left="108" w:right="182"/>
              <w:rPr>
                <w:sz w:val="24"/>
              </w:rPr>
            </w:pPr>
            <w:r>
              <w:rPr>
                <w:sz w:val="24"/>
              </w:rPr>
              <w:t>Demontarea</w:t>
            </w:r>
            <w:r>
              <w:rPr>
                <w:spacing w:val="-11"/>
                <w:sz w:val="24"/>
              </w:rPr>
              <w:t xml:space="preserve"> </w:t>
            </w:r>
            <w:r>
              <w:rPr>
                <w:sz w:val="24"/>
              </w:rPr>
              <w:t>placajelor</w:t>
            </w:r>
            <w:r>
              <w:rPr>
                <w:spacing w:val="-11"/>
                <w:sz w:val="24"/>
              </w:rPr>
              <w:t xml:space="preserve"> </w:t>
            </w:r>
            <w:r>
              <w:rPr>
                <w:sz w:val="24"/>
              </w:rPr>
              <w:t>din</w:t>
            </w:r>
            <w:r>
              <w:rPr>
                <w:spacing w:val="-10"/>
                <w:sz w:val="24"/>
              </w:rPr>
              <w:t xml:space="preserve"> </w:t>
            </w:r>
            <w:proofErr w:type="spellStart"/>
            <w:r>
              <w:rPr>
                <w:sz w:val="24"/>
              </w:rPr>
              <w:t>faianta</w:t>
            </w:r>
            <w:proofErr w:type="spellEnd"/>
            <w:r>
              <w:rPr>
                <w:sz w:val="24"/>
              </w:rPr>
              <w:t>,</w:t>
            </w:r>
            <w:r>
              <w:rPr>
                <w:spacing w:val="-10"/>
                <w:sz w:val="24"/>
              </w:rPr>
              <w:t xml:space="preserve"> </w:t>
            </w:r>
            <w:r>
              <w:rPr>
                <w:sz w:val="24"/>
              </w:rPr>
              <w:t xml:space="preserve">gresie, </w:t>
            </w:r>
            <w:r>
              <w:rPr>
                <w:spacing w:val="-2"/>
                <w:sz w:val="24"/>
              </w:rPr>
              <w:t>ceramica</w:t>
            </w:r>
          </w:p>
        </w:tc>
        <w:tc>
          <w:tcPr>
            <w:tcW w:w="1560" w:type="dxa"/>
            <w:tcBorders>
              <w:top w:val="single" w:sz="4" w:space="0" w:color="000000"/>
              <w:bottom w:val="single" w:sz="4" w:space="0" w:color="000000"/>
            </w:tcBorders>
          </w:tcPr>
          <w:p w14:paraId="5F539079" w14:textId="77777777" w:rsidR="00660242" w:rsidRDefault="00660242" w:rsidP="00F77BFE">
            <w:pPr>
              <w:pStyle w:val="TableParagraph"/>
              <w:spacing w:before="275"/>
              <w:ind w:left="20" w:right="1"/>
              <w:jc w:val="center"/>
              <w:rPr>
                <w:sz w:val="24"/>
              </w:rPr>
            </w:pPr>
            <w:r>
              <w:rPr>
                <w:spacing w:val="-5"/>
                <w:sz w:val="24"/>
              </w:rPr>
              <w:t>m2</w:t>
            </w:r>
          </w:p>
        </w:tc>
        <w:tc>
          <w:tcPr>
            <w:tcW w:w="1560" w:type="dxa"/>
            <w:tcBorders>
              <w:top w:val="single" w:sz="4" w:space="0" w:color="000000"/>
              <w:bottom w:val="single" w:sz="4" w:space="0" w:color="000000"/>
            </w:tcBorders>
          </w:tcPr>
          <w:p w14:paraId="23DA5D2E" w14:textId="77777777" w:rsidR="00660242" w:rsidRDefault="00660242" w:rsidP="00F77BFE">
            <w:pPr>
              <w:pStyle w:val="TableParagraph"/>
              <w:spacing w:before="135"/>
              <w:ind w:left="20" w:right="4"/>
              <w:jc w:val="center"/>
              <w:rPr>
                <w:sz w:val="24"/>
              </w:rPr>
            </w:pPr>
            <w:r>
              <w:rPr>
                <w:spacing w:val="-2"/>
                <w:sz w:val="24"/>
              </w:rPr>
              <w:t>2,0000</w:t>
            </w:r>
          </w:p>
        </w:tc>
      </w:tr>
      <w:tr w:rsidR="00660242" w14:paraId="40710F4D" w14:textId="77777777" w:rsidTr="00DF0551">
        <w:trPr>
          <w:trHeight w:val="552"/>
        </w:trPr>
        <w:tc>
          <w:tcPr>
            <w:tcW w:w="708" w:type="dxa"/>
            <w:tcBorders>
              <w:top w:val="single" w:sz="4" w:space="0" w:color="000000"/>
              <w:bottom w:val="single" w:sz="4" w:space="0" w:color="000000"/>
            </w:tcBorders>
          </w:tcPr>
          <w:p w14:paraId="1F33A2AF" w14:textId="77777777" w:rsidR="00660242" w:rsidRDefault="00660242" w:rsidP="00F77BFE">
            <w:pPr>
              <w:pStyle w:val="TableParagraph"/>
              <w:spacing w:before="135"/>
              <w:ind w:left="167"/>
              <w:rPr>
                <w:sz w:val="24"/>
              </w:rPr>
            </w:pPr>
            <w:r>
              <w:rPr>
                <w:spacing w:val="-5"/>
                <w:sz w:val="24"/>
              </w:rPr>
              <w:t>79</w:t>
            </w:r>
          </w:p>
        </w:tc>
        <w:tc>
          <w:tcPr>
            <w:tcW w:w="1701" w:type="dxa"/>
            <w:tcBorders>
              <w:top w:val="single" w:sz="4" w:space="0" w:color="000000"/>
              <w:bottom w:val="single" w:sz="4" w:space="0" w:color="000000"/>
            </w:tcBorders>
          </w:tcPr>
          <w:p w14:paraId="1AF4C5A1" w14:textId="77777777" w:rsidR="00660242" w:rsidRDefault="00660242" w:rsidP="00F77BFE">
            <w:pPr>
              <w:pStyle w:val="TableParagraph"/>
              <w:spacing w:line="275" w:lineRule="exact"/>
              <w:ind w:left="108"/>
              <w:rPr>
                <w:sz w:val="24"/>
              </w:rPr>
            </w:pPr>
            <w:r>
              <w:rPr>
                <w:spacing w:val="-2"/>
                <w:sz w:val="24"/>
              </w:rPr>
              <w:t>RpCM33G</w:t>
            </w:r>
          </w:p>
        </w:tc>
        <w:tc>
          <w:tcPr>
            <w:tcW w:w="4961" w:type="dxa"/>
            <w:tcBorders>
              <w:top w:val="single" w:sz="4" w:space="0" w:color="000000"/>
              <w:bottom w:val="single" w:sz="4" w:space="0" w:color="000000"/>
            </w:tcBorders>
          </w:tcPr>
          <w:p w14:paraId="3B4E71DA" w14:textId="77777777" w:rsidR="00660242" w:rsidRDefault="00660242" w:rsidP="00F77BFE">
            <w:pPr>
              <w:pStyle w:val="TableParagraph"/>
              <w:spacing w:line="275" w:lineRule="exact"/>
              <w:ind w:left="108"/>
              <w:rPr>
                <w:sz w:val="24"/>
              </w:rPr>
            </w:pPr>
            <w:r>
              <w:rPr>
                <w:sz w:val="24"/>
              </w:rPr>
              <w:t>Demontarea</w:t>
            </w:r>
            <w:r>
              <w:rPr>
                <w:spacing w:val="-4"/>
                <w:sz w:val="24"/>
              </w:rPr>
              <w:t xml:space="preserve"> </w:t>
            </w:r>
            <w:r>
              <w:rPr>
                <w:spacing w:val="-2"/>
                <w:sz w:val="24"/>
              </w:rPr>
              <w:t>plinte</w:t>
            </w:r>
          </w:p>
        </w:tc>
        <w:tc>
          <w:tcPr>
            <w:tcW w:w="1560" w:type="dxa"/>
            <w:tcBorders>
              <w:top w:val="single" w:sz="4" w:space="0" w:color="000000"/>
              <w:bottom w:val="single" w:sz="4" w:space="0" w:color="000000"/>
            </w:tcBorders>
          </w:tcPr>
          <w:p w14:paraId="4B729328" w14:textId="77777777" w:rsidR="00660242" w:rsidRDefault="00660242" w:rsidP="00F77BFE">
            <w:pPr>
              <w:pStyle w:val="TableParagraph"/>
              <w:spacing w:before="135"/>
              <w:ind w:left="20" w:right="2"/>
              <w:jc w:val="center"/>
              <w:rPr>
                <w:sz w:val="24"/>
              </w:rPr>
            </w:pPr>
            <w:r>
              <w:rPr>
                <w:spacing w:val="-10"/>
                <w:sz w:val="24"/>
              </w:rPr>
              <w:t>m</w:t>
            </w:r>
          </w:p>
        </w:tc>
        <w:tc>
          <w:tcPr>
            <w:tcW w:w="1560" w:type="dxa"/>
            <w:tcBorders>
              <w:top w:val="single" w:sz="4" w:space="0" w:color="000000"/>
              <w:bottom w:val="single" w:sz="4" w:space="0" w:color="000000"/>
            </w:tcBorders>
          </w:tcPr>
          <w:p w14:paraId="05845301" w14:textId="77777777" w:rsidR="00660242" w:rsidRDefault="00660242" w:rsidP="00F77BFE">
            <w:pPr>
              <w:pStyle w:val="TableParagraph"/>
              <w:spacing w:line="275" w:lineRule="exact"/>
              <w:ind w:left="20" w:right="4"/>
              <w:jc w:val="center"/>
              <w:rPr>
                <w:sz w:val="24"/>
              </w:rPr>
            </w:pPr>
            <w:r>
              <w:rPr>
                <w:spacing w:val="-2"/>
                <w:sz w:val="24"/>
              </w:rPr>
              <w:t>18,2000</w:t>
            </w:r>
          </w:p>
        </w:tc>
      </w:tr>
      <w:tr w:rsidR="00660242" w14:paraId="55E2AB0D" w14:textId="77777777" w:rsidTr="00DF0551">
        <w:trPr>
          <w:trHeight w:val="551"/>
        </w:trPr>
        <w:tc>
          <w:tcPr>
            <w:tcW w:w="708" w:type="dxa"/>
            <w:tcBorders>
              <w:top w:val="single" w:sz="4" w:space="0" w:color="000000"/>
              <w:bottom w:val="single" w:sz="4" w:space="0" w:color="000000"/>
            </w:tcBorders>
          </w:tcPr>
          <w:p w14:paraId="4C64D0D1" w14:textId="77777777" w:rsidR="00660242" w:rsidRDefault="00660242" w:rsidP="00F77BFE">
            <w:pPr>
              <w:pStyle w:val="TableParagraph"/>
              <w:spacing w:before="138"/>
              <w:ind w:left="167"/>
              <w:rPr>
                <w:sz w:val="24"/>
              </w:rPr>
            </w:pPr>
            <w:r>
              <w:rPr>
                <w:spacing w:val="-5"/>
                <w:sz w:val="24"/>
              </w:rPr>
              <w:t>80</w:t>
            </w:r>
          </w:p>
        </w:tc>
        <w:tc>
          <w:tcPr>
            <w:tcW w:w="1701" w:type="dxa"/>
            <w:tcBorders>
              <w:top w:val="single" w:sz="4" w:space="0" w:color="000000"/>
              <w:bottom w:val="single" w:sz="4" w:space="0" w:color="000000"/>
            </w:tcBorders>
          </w:tcPr>
          <w:p w14:paraId="52ABC594" w14:textId="77777777" w:rsidR="00660242" w:rsidRDefault="00660242" w:rsidP="00F77BFE">
            <w:pPr>
              <w:pStyle w:val="TableParagraph"/>
              <w:spacing w:line="275" w:lineRule="exact"/>
              <w:ind w:left="108"/>
              <w:rPr>
                <w:sz w:val="24"/>
              </w:rPr>
            </w:pPr>
            <w:r>
              <w:rPr>
                <w:spacing w:val="-2"/>
                <w:sz w:val="24"/>
              </w:rPr>
              <w:t>RpCM33G</w:t>
            </w:r>
          </w:p>
        </w:tc>
        <w:tc>
          <w:tcPr>
            <w:tcW w:w="4961" w:type="dxa"/>
            <w:tcBorders>
              <w:top w:val="single" w:sz="4" w:space="0" w:color="000000"/>
              <w:bottom w:val="single" w:sz="4" w:space="0" w:color="000000"/>
            </w:tcBorders>
          </w:tcPr>
          <w:p w14:paraId="22C7AEEF" w14:textId="77777777" w:rsidR="00660242" w:rsidRDefault="00660242" w:rsidP="00F77BFE">
            <w:pPr>
              <w:pStyle w:val="TableParagraph"/>
              <w:spacing w:line="275" w:lineRule="exact"/>
              <w:ind w:left="108"/>
              <w:rPr>
                <w:sz w:val="24"/>
              </w:rPr>
            </w:pPr>
            <w:r>
              <w:rPr>
                <w:sz w:val="24"/>
              </w:rPr>
              <w:t>Demontarea</w:t>
            </w:r>
            <w:r>
              <w:rPr>
                <w:spacing w:val="-4"/>
                <w:sz w:val="24"/>
              </w:rPr>
              <w:t xml:space="preserve"> </w:t>
            </w:r>
            <w:r>
              <w:rPr>
                <w:spacing w:val="-2"/>
                <w:sz w:val="24"/>
              </w:rPr>
              <w:t>baghete</w:t>
            </w:r>
          </w:p>
        </w:tc>
        <w:tc>
          <w:tcPr>
            <w:tcW w:w="1560" w:type="dxa"/>
            <w:tcBorders>
              <w:top w:val="single" w:sz="4" w:space="0" w:color="000000"/>
              <w:bottom w:val="single" w:sz="4" w:space="0" w:color="000000"/>
            </w:tcBorders>
          </w:tcPr>
          <w:p w14:paraId="618EDD71" w14:textId="77777777" w:rsidR="00660242" w:rsidRDefault="00660242" w:rsidP="00F77BFE">
            <w:pPr>
              <w:pStyle w:val="TableParagraph"/>
              <w:spacing w:before="138"/>
              <w:ind w:left="20" w:right="2"/>
              <w:jc w:val="center"/>
              <w:rPr>
                <w:sz w:val="24"/>
              </w:rPr>
            </w:pPr>
            <w:r>
              <w:rPr>
                <w:spacing w:val="-10"/>
                <w:sz w:val="24"/>
              </w:rPr>
              <w:t>m</w:t>
            </w:r>
          </w:p>
        </w:tc>
        <w:tc>
          <w:tcPr>
            <w:tcW w:w="1560" w:type="dxa"/>
            <w:tcBorders>
              <w:top w:val="single" w:sz="4" w:space="0" w:color="000000"/>
              <w:bottom w:val="single" w:sz="4" w:space="0" w:color="000000"/>
            </w:tcBorders>
          </w:tcPr>
          <w:p w14:paraId="40D210FE" w14:textId="77777777" w:rsidR="00660242" w:rsidRDefault="00660242" w:rsidP="00F77BFE">
            <w:pPr>
              <w:pStyle w:val="TableParagraph"/>
              <w:spacing w:line="275" w:lineRule="exact"/>
              <w:ind w:left="20" w:right="4"/>
              <w:jc w:val="center"/>
              <w:rPr>
                <w:sz w:val="24"/>
              </w:rPr>
            </w:pPr>
            <w:r>
              <w:rPr>
                <w:spacing w:val="-2"/>
                <w:sz w:val="24"/>
              </w:rPr>
              <w:t>18,2000</w:t>
            </w:r>
          </w:p>
        </w:tc>
      </w:tr>
      <w:tr w:rsidR="00660242" w14:paraId="5E3B4FEC" w14:textId="77777777" w:rsidTr="00DF0551">
        <w:trPr>
          <w:trHeight w:val="551"/>
        </w:trPr>
        <w:tc>
          <w:tcPr>
            <w:tcW w:w="708" w:type="dxa"/>
            <w:tcBorders>
              <w:top w:val="single" w:sz="4" w:space="0" w:color="000000"/>
              <w:bottom w:val="single" w:sz="4" w:space="0" w:color="000000"/>
            </w:tcBorders>
          </w:tcPr>
          <w:p w14:paraId="73C8F633" w14:textId="77777777" w:rsidR="00660242" w:rsidRDefault="00660242" w:rsidP="00F77BFE">
            <w:pPr>
              <w:pStyle w:val="TableParagraph"/>
              <w:spacing w:before="138"/>
              <w:ind w:left="167"/>
              <w:rPr>
                <w:sz w:val="24"/>
              </w:rPr>
            </w:pPr>
            <w:r>
              <w:rPr>
                <w:spacing w:val="-5"/>
                <w:sz w:val="24"/>
              </w:rPr>
              <w:t>81</w:t>
            </w:r>
          </w:p>
        </w:tc>
        <w:tc>
          <w:tcPr>
            <w:tcW w:w="1701" w:type="dxa"/>
            <w:tcBorders>
              <w:top w:val="single" w:sz="4" w:space="0" w:color="000000"/>
              <w:bottom w:val="single" w:sz="4" w:space="0" w:color="000000"/>
            </w:tcBorders>
          </w:tcPr>
          <w:p w14:paraId="7F99F29E" w14:textId="77777777" w:rsidR="00660242" w:rsidRDefault="00660242" w:rsidP="00F77BFE">
            <w:pPr>
              <w:pStyle w:val="TableParagraph"/>
              <w:spacing w:line="275" w:lineRule="exact"/>
              <w:ind w:left="108"/>
              <w:rPr>
                <w:sz w:val="24"/>
              </w:rPr>
            </w:pPr>
            <w:r>
              <w:rPr>
                <w:spacing w:val="-2"/>
                <w:sz w:val="24"/>
              </w:rPr>
              <w:t>RpEF23B</w:t>
            </w:r>
          </w:p>
        </w:tc>
        <w:tc>
          <w:tcPr>
            <w:tcW w:w="4961" w:type="dxa"/>
            <w:tcBorders>
              <w:top w:val="single" w:sz="4" w:space="0" w:color="000000"/>
              <w:bottom w:val="single" w:sz="4" w:space="0" w:color="000000"/>
            </w:tcBorders>
          </w:tcPr>
          <w:p w14:paraId="4FFD8D69" w14:textId="77777777" w:rsidR="00660242" w:rsidRDefault="00660242" w:rsidP="00F77BFE">
            <w:pPr>
              <w:pStyle w:val="TableParagraph"/>
              <w:spacing w:line="275" w:lineRule="exact"/>
              <w:ind w:left="108"/>
              <w:rPr>
                <w:sz w:val="24"/>
              </w:rPr>
            </w:pPr>
            <w:proofErr w:type="spellStart"/>
            <w:r>
              <w:rPr>
                <w:sz w:val="24"/>
              </w:rPr>
              <w:t>Demontari</w:t>
            </w:r>
            <w:proofErr w:type="spellEnd"/>
            <w:r>
              <w:rPr>
                <w:spacing w:val="-2"/>
                <w:sz w:val="24"/>
              </w:rPr>
              <w:t xml:space="preserve"> </w:t>
            </w:r>
            <w:r>
              <w:rPr>
                <w:sz w:val="24"/>
              </w:rPr>
              <w:t>corpuri</w:t>
            </w:r>
            <w:r>
              <w:rPr>
                <w:spacing w:val="-1"/>
                <w:sz w:val="24"/>
              </w:rPr>
              <w:t xml:space="preserve"> </w:t>
            </w:r>
            <w:r>
              <w:rPr>
                <w:sz w:val="24"/>
              </w:rPr>
              <w:t>de</w:t>
            </w:r>
            <w:r>
              <w:rPr>
                <w:spacing w:val="-3"/>
                <w:sz w:val="24"/>
              </w:rPr>
              <w:t xml:space="preserve"> </w:t>
            </w:r>
            <w:r>
              <w:rPr>
                <w:spacing w:val="-2"/>
                <w:sz w:val="24"/>
              </w:rPr>
              <w:t>iluminat</w:t>
            </w:r>
          </w:p>
        </w:tc>
        <w:tc>
          <w:tcPr>
            <w:tcW w:w="1560" w:type="dxa"/>
            <w:tcBorders>
              <w:top w:val="single" w:sz="4" w:space="0" w:color="000000"/>
              <w:bottom w:val="single" w:sz="4" w:space="0" w:color="000000"/>
            </w:tcBorders>
          </w:tcPr>
          <w:p w14:paraId="4D26D248" w14:textId="77777777" w:rsidR="00660242" w:rsidRDefault="00660242" w:rsidP="00F77BFE">
            <w:pPr>
              <w:pStyle w:val="TableParagraph"/>
              <w:spacing w:before="138"/>
              <w:ind w:left="20"/>
              <w:jc w:val="center"/>
              <w:rPr>
                <w:sz w:val="24"/>
              </w:rPr>
            </w:pPr>
            <w:r>
              <w:rPr>
                <w:spacing w:val="-5"/>
                <w:sz w:val="24"/>
              </w:rPr>
              <w:t>buc</w:t>
            </w:r>
          </w:p>
        </w:tc>
        <w:tc>
          <w:tcPr>
            <w:tcW w:w="1560" w:type="dxa"/>
            <w:tcBorders>
              <w:top w:val="single" w:sz="4" w:space="0" w:color="000000"/>
              <w:bottom w:val="single" w:sz="4" w:space="0" w:color="000000"/>
            </w:tcBorders>
          </w:tcPr>
          <w:p w14:paraId="655DE587" w14:textId="77777777" w:rsidR="00660242" w:rsidRDefault="00660242" w:rsidP="00F77BFE">
            <w:pPr>
              <w:pStyle w:val="TableParagraph"/>
              <w:spacing w:line="275" w:lineRule="exact"/>
              <w:ind w:left="20" w:right="4"/>
              <w:jc w:val="center"/>
              <w:rPr>
                <w:sz w:val="24"/>
              </w:rPr>
            </w:pPr>
            <w:r>
              <w:rPr>
                <w:spacing w:val="-2"/>
                <w:sz w:val="24"/>
              </w:rPr>
              <w:t>3,0000</w:t>
            </w:r>
          </w:p>
        </w:tc>
      </w:tr>
      <w:tr w:rsidR="00660242" w14:paraId="5759115B" w14:textId="77777777" w:rsidTr="00DF0551">
        <w:trPr>
          <w:trHeight w:val="1379"/>
        </w:trPr>
        <w:tc>
          <w:tcPr>
            <w:tcW w:w="708" w:type="dxa"/>
            <w:tcBorders>
              <w:top w:val="single" w:sz="4" w:space="0" w:color="000000"/>
              <w:bottom w:val="single" w:sz="4" w:space="0" w:color="000000"/>
            </w:tcBorders>
          </w:tcPr>
          <w:p w14:paraId="2475EF72" w14:textId="77777777" w:rsidR="00660242" w:rsidRDefault="00660242" w:rsidP="00F77BFE">
            <w:pPr>
              <w:pStyle w:val="TableParagraph"/>
              <w:spacing w:before="274"/>
              <w:rPr>
                <w:b/>
                <w:sz w:val="24"/>
              </w:rPr>
            </w:pPr>
          </w:p>
          <w:p w14:paraId="5B6FB2AB" w14:textId="77777777" w:rsidR="00660242" w:rsidRDefault="00660242" w:rsidP="00F77BFE">
            <w:pPr>
              <w:pStyle w:val="TableParagraph"/>
              <w:spacing w:before="1"/>
              <w:ind w:left="167"/>
              <w:rPr>
                <w:sz w:val="24"/>
              </w:rPr>
            </w:pPr>
            <w:r>
              <w:rPr>
                <w:spacing w:val="-5"/>
                <w:sz w:val="24"/>
              </w:rPr>
              <w:t>82</w:t>
            </w:r>
          </w:p>
        </w:tc>
        <w:tc>
          <w:tcPr>
            <w:tcW w:w="1701" w:type="dxa"/>
            <w:tcBorders>
              <w:top w:val="single" w:sz="4" w:space="0" w:color="000000"/>
              <w:bottom w:val="single" w:sz="4" w:space="0" w:color="000000"/>
            </w:tcBorders>
          </w:tcPr>
          <w:p w14:paraId="6726242F" w14:textId="77777777" w:rsidR="00660242" w:rsidRDefault="00660242" w:rsidP="00F77BFE">
            <w:pPr>
              <w:pStyle w:val="TableParagraph"/>
              <w:spacing w:before="138"/>
              <w:rPr>
                <w:b/>
                <w:sz w:val="24"/>
              </w:rPr>
            </w:pPr>
          </w:p>
          <w:p w14:paraId="3D4705A7" w14:textId="77777777" w:rsidR="00660242" w:rsidRDefault="00660242" w:rsidP="00F77BFE">
            <w:pPr>
              <w:pStyle w:val="TableParagraph"/>
              <w:ind w:left="108"/>
              <w:rPr>
                <w:sz w:val="24"/>
              </w:rPr>
            </w:pPr>
            <w:r>
              <w:rPr>
                <w:spacing w:val="-2"/>
                <w:sz w:val="24"/>
              </w:rPr>
              <w:t>RpEE24A</w:t>
            </w:r>
          </w:p>
        </w:tc>
        <w:tc>
          <w:tcPr>
            <w:tcW w:w="4961" w:type="dxa"/>
            <w:tcBorders>
              <w:top w:val="single" w:sz="4" w:space="0" w:color="000000"/>
              <w:bottom w:val="single" w:sz="4" w:space="0" w:color="000000"/>
            </w:tcBorders>
          </w:tcPr>
          <w:p w14:paraId="68B0A4B1" w14:textId="77777777" w:rsidR="00660242" w:rsidRDefault="00660242" w:rsidP="00F77BFE">
            <w:pPr>
              <w:pStyle w:val="TableParagraph"/>
              <w:ind w:left="108" w:right="182"/>
              <w:rPr>
                <w:sz w:val="24"/>
              </w:rPr>
            </w:pPr>
            <w:r>
              <w:rPr>
                <w:sz w:val="24"/>
              </w:rPr>
              <w:t>Demontarea</w:t>
            </w:r>
            <w:r>
              <w:rPr>
                <w:spacing w:val="-11"/>
                <w:sz w:val="24"/>
              </w:rPr>
              <w:t xml:space="preserve"> </w:t>
            </w:r>
            <w:r>
              <w:rPr>
                <w:sz w:val="24"/>
              </w:rPr>
              <w:t>aparatelor</w:t>
            </w:r>
            <w:r>
              <w:rPr>
                <w:spacing w:val="-10"/>
                <w:sz w:val="24"/>
              </w:rPr>
              <w:t xml:space="preserve"> </w:t>
            </w:r>
            <w:r>
              <w:rPr>
                <w:sz w:val="24"/>
              </w:rPr>
              <w:t>electrice</w:t>
            </w:r>
            <w:r>
              <w:rPr>
                <w:spacing w:val="-11"/>
                <w:sz w:val="24"/>
              </w:rPr>
              <w:t xml:space="preserve"> </w:t>
            </w:r>
            <w:r>
              <w:rPr>
                <w:sz w:val="24"/>
              </w:rPr>
              <w:t>pentru</w:t>
            </w:r>
            <w:r>
              <w:rPr>
                <w:spacing w:val="-10"/>
                <w:sz w:val="24"/>
              </w:rPr>
              <w:t xml:space="preserve"> </w:t>
            </w:r>
            <w:r>
              <w:rPr>
                <w:sz w:val="24"/>
              </w:rPr>
              <w:t>curent tari : unipolare (</w:t>
            </w:r>
            <w:proofErr w:type="spellStart"/>
            <w:r>
              <w:rPr>
                <w:sz w:val="24"/>
              </w:rPr>
              <w:t>intrerupatoare</w:t>
            </w:r>
            <w:proofErr w:type="spellEnd"/>
            <w:r>
              <w:rPr>
                <w:sz w:val="24"/>
              </w:rPr>
              <w:t xml:space="preserve">, comutatoare, prize pentru </w:t>
            </w:r>
            <w:proofErr w:type="spellStart"/>
            <w:r>
              <w:rPr>
                <w:sz w:val="24"/>
              </w:rPr>
              <w:t>desfiintare</w:t>
            </w:r>
            <w:proofErr w:type="spellEnd"/>
            <w:r>
              <w:rPr>
                <w:sz w:val="24"/>
              </w:rPr>
              <w:t xml:space="preserve"> sau </w:t>
            </w:r>
            <w:proofErr w:type="spellStart"/>
            <w:r>
              <w:rPr>
                <w:sz w:val="24"/>
              </w:rPr>
              <w:t>inlocuire</w:t>
            </w:r>
            <w:proofErr w:type="spellEnd"/>
            <w:r>
              <w:rPr>
                <w:sz w:val="24"/>
              </w:rPr>
              <w:t xml:space="preserve">, buton pentru </w:t>
            </w:r>
            <w:proofErr w:type="spellStart"/>
            <w:r>
              <w:rPr>
                <w:sz w:val="24"/>
              </w:rPr>
              <w:t>actionare</w:t>
            </w:r>
            <w:proofErr w:type="spellEnd"/>
            <w:r>
              <w:rPr>
                <w:sz w:val="24"/>
              </w:rPr>
              <w:t xml:space="preserve"> de la distanta)</w:t>
            </w:r>
          </w:p>
        </w:tc>
        <w:tc>
          <w:tcPr>
            <w:tcW w:w="1560" w:type="dxa"/>
            <w:tcBorders>
              <w:top w:val="single" w:sz="4" w:space="0" w:color="000000"/>
              <w:bottom w:val="single" w:sz="4" w:space="0" w:color="000000"/>
            </w:tcBorders>
          </w:tcPr>
          <w:p w14:paraId="5BAB1003" w14:textId="77777777" w:rsidR="00660242" w:rsidRDefault="00660242" w:rsidP="00F77BFE">
            <w:pPr>
              <w:pStyle w:val="TableParagraph"/>
              <w:spacing w:before="274"/>
              <w:rPr>
                <w:b/>
                <w:sz w:val="24"/>
              </w:rPr>
            </w:pPr>
          </w:p>
          <w:p w14:paraId="4C922AA4" w14:textId="77777777" w:rsidR="00660242" w:rsidRDefault="00660242" w:rsidP="00F77BFE">
            <w:pPr>
              <w:pStyle w:val="TableParagraph"/>
              <w:spacing w:before="1"/>
              <w:ind w:left="20"/>
              <w:jc w:val="center"/>
              <w:rPr>
                <w:sz w:val="24"/>
              </w:rPr>
            </w:pPr>
            <w:r>
              <w:rPr>
                <w:spacing w:val="-5"/>
                <w:sz w:val="24"/>
              </w:rPr>
              <w:t>buc</w:t>
            </w:r>
          </w:p>
        </w:tc>
        <w:tc>
          <w:tcPr>
            <w:tcW w:w="1560" w:type="dxa"/>
            <w:tcBorders>
              <w:top w:val="single" w:sz="4" w:space="0" w:color="000000"/>
              <w:bottom w:val="single" w:sz="4" w:space="0" w:color="000000"/>
            </w:tcBorders>
          </w:tcPr>
          <w:p w14:paraId="1E7AB078" w14:textId="77777777" w:rsidR="00660242" w:rsidRDefault="00660242" w:rsidP="00F77BFE">
            <w:pPr>
              <w:pStyle w:val="TableParagraph"/>
              <w:spacing w:before="138"/>
              <w:rPr>
                <w:b/>
                <w:sz w:val="24"/>
              </w:rPr>
            </w:pPr>
          </w:p>
          <w:p w14:paraId="63D0ABBB" w14:textId="77777777" w:rsidR="00660242" w:rsidRDefault="00660242" w:rsidP="00F77BFE">
            <w:pPr>
              <w:pStyle w:val="TableParagraph"/>
              <w:ind w:left="20" w:right="4"/>
              <w:jc w:val="center"/>
              <w:rPr>
                <w:sz w:val="24"/>
              </w:rPr>
            </w:pPr>
            <w:r>
              <w:rPr>
                <w:spacing w:val="-2"/>
                <w:sz w:val="24"/>
              </w:rPr>
              <w:t>3,0000</w:t>
            </w:r>
          </w:p>
        </w:tc>
      </w:tr>
      <w:tr w:rsidR="00660242" w14:paraId="0089A450" w14:textId="77777777" w:rsidTr="00DF0551">
        <w:trPr>
          <w:trHeight w:val="1380"/>
        </w:trPr>
        <w:tc>
          <w:tcPr>
            <w:tcW w:w="708" w:type="dxa"/>
            <w:tcBorders>
              <w:top w:val="single" w:sz="4" w:space="0" w:color="000000"/>
              <w:bottom w:val="single" w:sz="4" w:space="0" w:color="000000"/>
            </w:tcBorders>
          </w:tcPr>
          <w:p w14:paraId="0EFBA388" w14:textId="77777777" w:rsidR="00660242" w:rsidRDefault="00660242" w:rsidP="00F77BFE">
            <w:pPr>
              <w:pStyle w:val="TableParagraph"/>
              <w:spacing w:before="275"/>
              <w:rPr>
                <w:b/>
                <w:sz w:val="24"/>
              </w:rPr>
            </w:pPr>
          </w:p>
          <w:p w14:paraId="66BD5938" w14:textId="77777777" w:rsidR="00660242" w:rsidRDefault="00660242" w:rsidP="00F77BFE">
            <w:pPr>
              <w:pStyle w:val="TableParagraph"/>
              <w:ind w:left="167"/>
              <w:rPr>
                <w:sz w:val="24"/>
              </w:rPr>
            </w:pPr>
            <w:r>
              <w:rPr>
                <w:spacing w:val="-5"/>
                <w:sz w:val="24"/>
              </w:rPr>
              <w:t>83</w:t>
            </w:r>
          </w:p>
        </w:tc>
        <w:tc>
          <w:tcPr>
            <w:tcW w:w="1701" w:type="dxa"/>
            <w:tcBorders>
              <w:top w:val="single" w:sz="4" w:space="0" w:color="000000"/>
              <w:bottom w:val="single" w:sz="4" w:space="0" w:color="000000"/>
            </w:tcBorders>
          </w:tcPr>
          <w:p w14:paraId="091497C2" w14:textId="77777777" w:rsidR="00660242" w:rsidRDefault="00660242" w:rsidP="00F77BFE">
            <w:pPr>
              <w:pStyle w:val="TableParagraph"/>
              <w:spacing w:before="138"/>
              <w:rPr>
                <w:b/>
                <w:sz w:val="24"/>
              </w:rPr>
            </w:pPr>
          </w:p>
          <w:p w14:paraId="760E9BDB" w14:textId="77777777" w:rsidR="00660242" w:rsidRDefault="00660242" w:rsidP="00F77BFE">
            <w:pPr>
              <w:pStyle w:val="TableParagraph"/>
              <w:ind w:left="108"/>
              <w:rPr>
                <w:sz w:val="24"/>
              </w:rPr>
            </w:pPr>
            <w:r>
              <w:rPr>
                <w:spacing w:val="-2"/>
                <w:sz w:val="24"/>
              </w:rPr>
              <w:t>RpVC41A</w:t>
            </w:r>
          </w:p>
        </w:tc>
        <w:tc>
          <w:tcPr>
            <w:tcW w:w="4961" w:type="dxa"/>
            <w:tcBorders>
              <w:top w:val="single" w:sz="4" w:space="0" w:color="000000"/>
              <w:bottom w:val="single" w:sz="4" w:space="0" w:color="000000"/>
            </w:tcBorders>
          </w:tcPr>
          <w:p w14:paraId="297E0B1C" w14:textId="77777777" w:rsidR="00660242" w:rsidRDefault="00660242" w:rsidP="00F77BFE">
            <w:pPr>
              <w:pStyle w:val="TableParagraph"/>
              <w:ind w:left="108" w:right="182"/>
              <w:rPr>
                <w:sz w:val="24"/>
              </w:rPr>
            </w:pPr>
            <w:r>
              <w:rPr>
                <w:sz w:val="24"/>
              </w:rPr>
              <w:t xml:space="preserve">Demontarea agregatelor de tratare </w:t>
            </w:r>
            <w:proofErr w:type="spellStart"/>
            <w:r>
              <w:rPr>
                <w:sz w:val="24"/>
              </w:rPr>
              <w:t>partiala</w:t>
            </w:r>
            <w:proofErr w:type="spellEnd"/>
            <w:r>
              <w:rPr>
                <w:sz w:val="24"/>
              </w:rPr>
              <w:t xml:space="preserve"> a aerului, de climatizare, modulate sau de </w:t>
            </w:r>
            <w:proofErr w:type="spellStart"/>
            <w:r>
              <w:rPr>
                <w:sz w:val="24"/>
              </w:rPr>
              <w:t>conditionare</w:t>
            </w:r>
            <w:proofErr w:type="spellEnd"/>
            <w:r>
              <w:rPr>
                <w:spacing w:val="-7"/>
                <w:sz w:val="24"/>
              </w:rPr>
              <w:t xml:space="preserve"> </w:t>
            </w:r>
            <w:r>
              <w:rPr>
                <w:sz w:val="24"/>
              </w:rPr>
              <w:t>a</w:t>
            </w:r>
            <w:r>
              <w:rPr>
                <w:spacing w:val="-6"/>
                <w:sz w:val="24"/>
              </w:rPr>
              <w:t xml:space="preserve"> </w:t>
            </w:r>
            <w:r>
              <w:rPr>
                <w:sz w:val="24"/>
              </w:rPr>
              <w:t>aerului,</w:t>
            </w:r>
            <w:r>
              <w:rPr>
                <w:spacing w:val="-6"/>
                <w:sz w:val="24"/>
              </w:rPr>
              <w:t xml:space="preserve"> </w:t>
            </w:r>
            <w:proofErr w:type="spellStart"/>
            <w:r>
              <w:rPr>
                <w:sz w:val="24"/>
              </w:rPr>
              <w:t>avind</w:t>
            </w:r>
            <w:proofErr w:type="spellEnd"/>
            <w:r>
              <w:rPr>
                <w:spacing w:val="-6"/>
                <w:sz w:val="24"/>
              </w:rPr>
              <w:t xml:space="preserve"> </w:t>
            </w:r>
            <w:r>
              <w:rPr>
                <w:sz w:val="24"/>
              </w:rPr>
              <w:t>debite</w:t>
            </w:r>
            <w:r>
              <w:rPr>
                <w:spacing w:val="-6"/>
                <w:sz w:val="24"/>
              </w:rPr>
              <w:t xml:space="preserve"> </w:t>
            </w:r>
            <w:r>
              <w:rPr>
                <w:sz w:val="24"/>
              </w:rPr>
              <w:t>de</w:t>
            </w:r>
            <w:r>
              <w:rPr>
                <w:spacing w:val="-8"/>
                <w:sz w:val="24"/>
              </w:rPr>
              <w:t xml:space="preserve"> </w:t>
            </w:r>
            <w:r>
              <w:rPr>
                <w:sz w:val="24"/>
              </w:rPr>
              <w:t>3000- 7500 mc/h</w:t>
            </w:r>
          </w:p>
        </w:tc>
        <w:tc>
          <w:tcPr>
            <w:tcW w:w="1560" w:type="dxa"/>
            <w:tcBorders>
              <w:top w:val="single" w:sz="4" w:space="0" w:color="000000"/>
              <w:bottom w:val="single" w:sz="4" w:space="0" w:color="000000"/>
            </w:tcBorders>
          </w:tcPr>
          <w:p w14:paraId="637CF009" w14:textId="77777777" w:rsidR="00660242" w:rsidRDefault="00660242" w:rsidP="00F77BFE">
            <w:pPr>
              <w:pStyle w:val="TableParagraph"/>
              <w:spacing w:before="275"/>
              <w:rPr>
                <w:b/>
                <w:sz w:val="24"/>
              </w:rPr>
            </w:pPr>
          </w:p>
          <w:p w14:paraId="4B117252" w14:textId="77777777" w:rsidR="00660242" w:rsidRDefault="00660242" w:rsidP="00F77BFE">
            <w:pPr>
              <w:pStyle w:val="TableParagraph"/>
              <w:ind w:left="20"/>
              <w:jc w:val="center"/>
              <w:rPr>
                <w:sz w:val="24"/>
              </w:rPr>
            </w:pPr>
            <w:r>
              <w:rPr>
                <w:spacing w:val="-5"/>
                <w:sz w:val="24"/>
              </w:rPr>
              <w:t>buc</w:t>
            </w:r>
          </w:p>
        </w:tc>
        <w:tc>
          <w:tcPr>
            <w:tcW w:w="1560" w:type="dxa"/>
            <w:tcBorders>
              <w:top w:val="single" w:sz="4" w:space="0" w:color="000000"/>
              <w:bottom w:val="single" w:sz="4" w:space="0" w:color="000000"/>
            </w:tcBorders>
          </w:tcPr>
          <w:p w14:paraId="775B8096" w14:textId="77777777" w:rsidR="00660242" w:rsidRDefault="00660242" w:rsidP="00F77BFE">
            <w:pPr>
              <w:pStyle w:val="TableParagraph"/>
              <w:spacing w:before="138"/>
              <w:rPr>
                <w:b/>
                <w:sz w:val="24"/>
              </w:rPr>
            </w:pPr>
          </w:p>
          <w:p w14:paraId="0C6101AB" w14:textId="77777777" w:rsidR="00660242" w:rsidRDefault="00660242" w:rsidP="00F77BFE">
            <w:pPr>
              <w:pStyle w:val="TableParagraph"/>
              <w:ind w:left="20" w:right="4"/>
              <w:jc w:val="center"/>
              <w:rPr>
                <w:sz w:val="24"/>
              </w:rPr>
            </w:pPr>
            <w:r>
              <w:rPr>
                <w:spacing w:val="-2"/>
                <w:sz w:val="24"/>
              </w:rPr>
              <w:t>1,0000</w:t>
            </w:r>
          </w:p>
        </w:tc>
      </w:tr>
      <w:tr w:rsidR="00660242" w14:paraId="638F6CF4" w14:textId="77777777" w:rsidTr="00DF0551">
        <w:trPr>
          <w:trHeight w:val="554"/>
        </w:trPr>
        <w:tc>
          <w:tcPr>
            <w:tcW w:w="708" w:type="dxa"/>
            <w:tcBorders>
              <w:top w:val="single" w:sz="4" w:space="0" w:color="000000"/>
              <w:bottom w:val="single" w:sz="4" w:space="0" w:color="000000"/>
            </w:tcBorders>
          </w:tcPr>
          <w:p w14:paraId="3B714477" w14:textId="77777777" w:rsidR="00660242" w:rsidRDefault="00660242" w:rsidP="00F77BFE">
            <w:pPr>
              <w:pStyle w:val="TableParagraph"/>
              <w:spacing w:before="138"/>
              <w:ind w:left="167"/>
              <w:rPr>
                <w:sz w:val="24"/>
              </w:rPr>
            </w:pPr>
            <w:r>
              <w:rPr>
                <w:spacing w:val="-5"/>
                <w:sz w:val="24"/>
              </w:rPr>
              <w:t>84</w:t>
            </w:r>
          </w:p>
        </w:tc>
        <w:tc>
          <w:tcPr>
            <w:tcW w:w="1701" w:type="dxa"/>
            <w:tcBorders>
              <w:top w:val="single" w:sz="4" w:space="0" w:color="000000"/>
              <w:bottom w:val="single" w:sz="4" w:space="0" w:color="000000"/>
            </w:tcBorders>
          </w:tcPr>
          <w:p w14:paraId="035C53F0" w14:textId="77777777" w:rsidR="00660242" w:rsidRDefault="00660242" w:rsidP="00F77BFE">
            <w:pPr>
              <w:pStyle w:val="TableParagraph"/>
              <w:spacing w:before="1"/>
              <w:ind w:left="108"/>
              <w:rPr>
                <w:sz w:val="24"/>
              </w:rPr>
            </w:pPr>
            <w:r>
              <w:rPr>
                <w:spacing w:val="-2"/>
                <w:sz w:val="24"/>
              </w:rPr>
              <w:t>RpED17A2</w:t>
            </w:r>
          </w:p>
        </w:tc>
        <w:tc>
          <w:tcPr>
            <w:tcW w:w="4961" w:type="dxa"/>
            <w:tcBorders>
              <w:top w:val="single" w:sz="4" w:space="0" w:color="000000"/>
              <w:bottom w:val="single" w:sz="4" w:space="0" w:color="000000"/>
            </w:tcBorders>
          </w:tcPr>
          <w:p w14:paraId="080CE0CD" w14:textId="77777777" w:rsidR="00660242" w:rsidRDefault="00660242" w:rsidP="00F77BFE">
            <w:pPr>
              <w:pStyle w:val="TableParagraph"/>
              <w:spacing w:before="1"/>
              <w:ind w:left="108"/>
              <w:rPr>
                <w:sz w:val="24"/>
              </w:rPr>
            </w:pPr>
            <w:r>
              <w:rPr>
                <w:sz w:val="24"/>
              </w:rPr>
              <w:t>Demontarea</w:t>
            </w:r>
            <w:r>
              <w:rPr>
                <w:spacing w:val="-3"/>
                <w:sz w:val="24"/>
              </w:rPr>
              <w:t xml:space="preserve"> </w:t>
            </w:r>
            <w:r>
              <w:rPr>
                <w:sz w:val="24"/>
              </w:rPr>
              <w:t>cablurilor</w:t>
            </w:r>
            <w:r>
              <w:rPr>
                <w:spacing w:val="-1"/>
                <w:sz w:val="24"/>
              </w:rPr>
              <w:t xml:space="preserve"> </w:t>
            </w:r>
            <w:r>
              <w:rPr>
                <w:sz w:val="24"/>
              </w:rPr>
              <w:t>pentru</w:t>
            </w:r>
            <w:r>
              <w:rPr>
                <w:spacing w:val="-2"/>
                <w:sz w:val="24"/>
              </w:rPr>
              <w:t xml:space="preserve"> </w:t>
            </w:r>
            <w:r>
              <w:rPr>
                <w:sz w:val="24"/>
              </w:rPr>
              <w:t>energie</w:t>
            </w:r>
            <w:r>
              <w:rPr>
                <w:spacing w:val="-1"/>
                <w:sz w:val="24"/>
              </w:rPr>
              <w:t xml:space="preserve"> </w:t>
            </w:r>
            <w:r>
              <w:rPr>
                <w:spacing w:val="-2"/>
                <w:sz w:val="24"/>
              </w:rPr>
              <w:t>electrica</w:t>
            </w:r>
          </w:p>
        </w:tc>
        <w:tc>
          <w:tcPr>
            <w:tcW w:w="1560" w:type="dxa"/>
            <w:tcBorders>
              <w:top w:val="single" w:sz="4" w:space="0" w:color="000000"/>
              <w:bottom w:val="single" w:sz="4" w:space="0" w:color="000000"/>
            </w:tcBorders>
          </w:tcPr>
          <w:p w14:paraId="7118DE4E" w14:textId="77777777" w:rsidR="00660242" w:rsidRDefault="00660242" w:rsidP="00F77BFE">
            <w:pPr>
              <w:pStyle w:val="TableParagraph"/>
              <w:spacing w:before="138"/>
              <w:ind w:left="20" w:right="2"/>
              <w:jc w:val="center"/>
              <w:rPr>
                <w:sz w:val="24"/>
              </w:rPr>
            </w:pPr>
            <w:r>
              <w:rPr>
                <w:spacing w:val="-10"/>
                <w:sz w:val="24"/>
              </w:rPr>
              <w:t>m</w:t>
            </w:r>
          </w:p>
        </w:tc>
        <w:tc>
          <w:tcPr>
            <w:tcW w:w="1560" w:type="dxa"/>
            <w:tcBorders>
              <w:top w:val="single" w:sz="4" w:space="0" w:color="000000"/>
              <w:bottom w:val="single" w:sz="4" w:space="0" w:color="000000"/>
            </w:tcBorders>
          </w:tcPr>
          <w:p w14:paraId="62153B43" w14:textId="77777777" w:rsidR="00660242" w:rsidRDefault="00660242" w:rsidP="00F77BFE">
            <w:pPr>
              <w:pStyle w:val="TableParagraph"/>
              <w:spacing w:before="1"/>
              <w:ind w:left="20" w:right="4"/>
              <w:jc w:val="center"/>
              <w:rPr>
                <w:sz w:val="24"/>
              </w:rPr>
            </w:pPr>
            <w:r>
              <w:rPr>
                <w:spacing w:val="-2"/>
                <w:sz w:val="24"/>
              </w:rPr>
              <w:t>20,0000</w:t>
            </w:r>
          </w:p>
        </w:tc>
      </w:tr>
      <w:tr w:rsidR="00660242" w14:paraId="1B2FBCE0" w14:textId="77777777" w:rsidTr="00DF0551">
        <w:trPr>
          <w:trHeight w:val="551"/>
        </w:trPr>
        <w:tc>
          <w:tcPr>
            <w:tcW w:w="708" w:type="dxa"/>
            <w:tcBorders>
              <w:top w:val="single" w:sz="4" w:space="0" w:color="000000"/>
              <w:bottom w:val="single" w:sz="4" w:space="0" w:color="000000"/>
            </w:tcBorders>
          </w:tcPr>
          <w:p w14:paraId="1053B0E6" w14:textId="77777777" w:rsidR="00660242" w:rsidRDefault="00660242" w:rsidP="00F77BFE">
            <w:pPr>
              <w:pStyle w:val="TableParagraph"/>
              <w:spacing w:before="135"/>
              <w:ind w:left="167"/>
              <w:rPr>
                <w:sz w:val="24"/>
              </w:rPr>
            </w:pPr>
            <w:r>
              <w:rPr>
                <w:spacing w:val="-5"/>
                <w:sz w:val="24"/>
              </w:rPr>
              <w:t>85</w:t>
            </w:r>
          </w:p>
        </w:tc>
        <w:tc>
          <w:tcPr>
            <w:tcW w:w="1701" w:type="dxa"/>
            <w:tcBorders>
              <w:top w:val="single" w:sz="4" w:space="0" w:color="000000"/>
              <w:bottom w:val="single" w:sz="4" w:space="0" w:color="000000"/>
            </w:tcBorders>
          </w:tcPr>
          <w:p w14:paraId="75B61C60" w14:textId="77777777" w:rsidR="00660242" w:rsidRDefault="00660242" w:rsidP="00F77BFE">
            <w:pPr>
              <w:pStyle w:val="TableParagraph"/>
              <w:spacing w:line="275" w:lineRule="exact"/>
              <w:ind w:left="108"/>
              <w:rPr>
                <w:sz w:val="24"/>
              </w:rPr>
            </w:pPr>
            <w:r>
              <w:rPr>
                <w:spacing w:val="-2"/>
                <w:sz w:val="24"/>
              </w:rPr>
              <w:t>RpCM33E</w:t>
            </w:r>
          </w:p>
        </w:tc>
        <w:tc>
          <w:tcPr>
            <w:tcW w:w="4961" w:type="dxa"/>
            <w:tcBorders>
              <w:top w:val="single" w:sz="4" w:space="0" w:color="000000"/>
              <w:bottom w:val="single" w:sz="4" w:space="0" w:color="000000"/>
            </w:tcBorders>
          </w:tcPr>
          <w:p w14:paraId="666B9140" w14:textId="77777777" w:rsidR="00660242" w:rsidRDefault="00660242" w:rsidP="00F77BFE">
            <w:pPr>
              <w:pStyle w:val="TableParagraph"/>
              <w:spacing w:line="275" w:lineRule="exact"/>
              <w:ind w:left="108"/>
              <w:rPr>
                <w:sz w:val="24"/>
              </w:rPr>
            </w:pPr>
            <w:r>
              <w:rPr>
                <w:sz w:val="24"/>
              </w:rPr>
              <w:t>Demontarea</w:t>
            </w:r>
            <w:r>
              <w:rPr>
                <w:spacing w:val="-2"/>
                <w:sz w:val="24"/>
              </w:rPr>
              <w:t xml:space="preserve"> </w:t>
            </w:r>
            <w:r>
              <w:rPr>
                <w:sz w:val="24"/>
              </w:rPr>
              <w:t>placajelor</w:t>
            </w:r>
            <w:r>
              <w:rPr>
                <w:spacing w:val="-2"/>
                <w:sz w:val="24"/>
              </w:rPr>
              <w:t xml:space="preserve"> </w:t>
            </w:r>
            <w:r>
              <w:rPr>
                <w:sz w:val="24"/>
              </w:rPr>
              <w:t xml:space="preserve">din </w:t>
            </w:r>
            <w:r>
              <w:rPr>
                <w:spacing w:val="-5"/>
                <w:sz w:val="24"/>
              </w:rPr>
              <w:t>PGC</w:t>
            </w:r>
          </w:p>
        </w:tc>
        <w:tc>
          <w:tcPr>
            <w:tcW w:w="1560" w:type="dxa"/>
            <w:tcBorders>
              <w:top w:val="single" w:sz="4" w:space="0" w:color="000000"/>
              <w:bottom w:val="single" w:sz="4" w:space="0" w:color="000000"/>
            </w:tcBorders>
          </w:tcPr>
          <w:p w14:paraId="47B02030" w14:textId="77777777" w:rsidR="00660242" w:rsidRDefault="00660242" w:rsidP="00F77BFE">
            <w:pPr>
              <w:pStyle w:val="TableParagraph"/>
              <w:spacing w:before="135"/>
              <w:ind w:left="20" w:right="1"/>
              <w:jc w:val="center"/>
              <w:rPr>
                <w:sz w:val="24"/>
              </w:rPr>
            </w:pPr>
            <w:r>
              <w:rPr>
                <w:spacing w:val="-5"/>
                <w:sz w:val="24"/>
              </w:rPr>
              <w:t>m2</w:t>
            </w:r>
          </w:p>
        </w:tc>
        <w:tc>
          <w:tcPr>
            <w:tcW w:w="1560" w:type="dxa"/>
            <w:tcBorders>
              <w:top w:val="single" w:sz="4" w:space="0" w:color="000000"/>
              <w:bottom w:val="single" w:sz="4" w:space="0" w:color="000000"/>
            </w:tcBorders>
          </w:tcPr>
          <w:p w14:paraId="4ACFA668" w14:textId="77777777" w:rsidR="00660242" w:rsidRDefault="00660242" w:rsidP="00F77BFE">
            <w:pPr>
              <w:pStyle w:val="TableParagraph"/>
              <w:spacing w:line="275" w:lineRule="exact"/>
              <w:ind w:left="20" w:right="4"/>
              <w:jc w:val="center"/>
              <w:rPr>
                <w:sz w:val="24"/>
              </w:rPr>
            </w:pPr>
            <w:r>
              <w:rPr>
                <w:spacing w:val="-2"/>
                <w:sz w:val="24"/>
              </w:rPr>
              <w:t>3,7400</w:t>
            </w:r>
          </w:p>
        </w:tc>
      </w:tr>
      <w:tr w:rsidR="00660242" w14:paraId="06593B3B" w14:textId="77777777" w:rsidTr="00DF0551">
        <w:trPr>
          <w:trHeight w:val="506"/>
        </w:trPr>
        <w:tc>
          <w:tcPr>
            <w:tcW w:w="708" w:type="dxa"/>
            <w:tcBorders>
              <w:top w:val="single" w:sz="4" w:space="0" w:color="000000"/>
              <w:bottom w:val="single" w:sz="4" w:space="0" w:color="000000"/>
            </w:tcBorders>
          </w:tcPr>
          <w:p w14:paraId="116D8FBB" w14:textId="77777777" w:rsidR="00660242" w:rsidRDefault="00660242" w:rsidP="00F77BFE">
            <w:pPr>
              <w:pStyle w:val="TableParagraph"/>
            </w:pPr>
          </w:p>
        </w:tc>
        <w:tc>
          <w:tcPr>
            <w:tcW w:w="1701" w:type="dxa"/>
            <w:tcBorders>
              <w:top w:val="single" w:sz="4" w:space="0" w:color="000000"/>
              <w:bottom w:val="single" w:sz="4" w:space="0" w:color="000000"/>
            </w:tcBorders>
          </w:tcPr>
          <w:p w14:paraId="332FAECF" w14:textId="77777777" w:rsidR="00660242" w:rsidRDefault="00660242" w:rsidP="00F77BFE">
            <w:pPr>
              <w:pStyle w:val="TableParagraph"/>
            </w:pPr>
          </w:p>
        </w:tc>
        <w:tc>
          <w:tcPr>
            <w:tcW w:w="4961" w:type="dxa"/>
            <w:tcBorders>
              <w:top w:val="single" w:sz="4" w:space="0" w:color="000000"/>
              <w:bottom w:val="single" w:sz="4" w:space="0" w:color="000000"/>
            </w:tcBorders>
          </w:tcPr>
          <w:p w14:paraId="475205AE" w14:textId="77777777" w:rsidR="00660242" w:rsidRDefault="00660242" w:rsidP="00F77BFE">
            <w:pPr>
              <w:pStyle w:val="TableParagraph"/>
              <w:spacing w:line="251" w:lineRule="exact"/>
              <w:ind w:left="108"/>
              <w:rPr>
                <w:b/>
              </w:rPr>
            </w:pPr>
            <w:r>
              <w:rPr>
                <w:b/>
              </w:rPr>
              <w:t>Capitolul</w:t>
            </w:r>
            <w:r>
              <w:rPr>
                <w:b/>
                <w:spacing w:val="-3"/>
              </w:rPr>
              <w:t xml:space="preserve"> </w:t>
            </w:r>
            <w:r>
              <w:rPr>
                <w:b/>
              </w:rPr>
              <w:t>1.3.2.</w:t>
            </w:r>
            <w:r>
              <w:rPr>
                <w:b/>
                <w:spacing w:val="-3"/>
              </w:rPr>
              <w:t xml:space="preserve"> </w:t>
            </w:r>
            <w:r>
              <w:rPr>
                <w:b/>
                <w:spacing w:val="-2"/>
              </w:rPr>
              <w:t>Tavan</w:t>
            </w:r>
          </w:p>
        </w:tc>
        <w:tc>
          <w:tcPr>
            <w:tcW w:w="1560" w:type="dxa"/>
            <w:tcBorders>
              <w:top w:val="single" w:sz="4" w:space="0" w:color="000000"/>
              <w:bottom w:val="single" w:sz="4" w:space="0" w:color="000000"/>
            </w:tcBorders>
          </w:tcPr>
          <w:p w14:paraId="30B0ACD1" w14:textId="77777777" w:rsidR="00660242" w:rsidRDefault="00660242" w:rsidP="00F77BFE">
            <w:pPr>
              <w:pStyle w:val="TableParagraph"/>
            </w:pPr>
          </w:p>
        </w:tc>
        <w:tc>
          <w:tcPr>
            <w:tcW w:w="1560" w:type="dxa"/>
            <w:tcBorders>
              <w:top w:val="single" w:sz="4" w:space="0" w:color="000000"/>
              <w:bottom w:val="single" w:sz="4" w:space="0" w:color="000000"/>
              <w:right w:val="single" w:sz="4" w:space="0" w:color="000000"/>
            </w:tcBorders>
          </w:tcPr>
          <w:p w14:paraId="04E2A825" w14:textId="77777777" w:rsidR="00660242" w:rsidRDefault="00660242" w:rsidP="00F77BFE">
            <w:pPr>
              <w:pStyle w:val="TableParagraph"/>
            </w:pPr>
          </w:p>
        </w:tc>
      </w:tr>
      <w:tr w:rsidR="00660242" w14:paraId="6F9BCD19" w14:textId="77777777" w:rsidTr="00DF0551">
        <w:trPr>
          <w:trHeight w:val="827"/>
        </w:trPr>
        <w:tc>
          <w:tcPr>
            <w:tcW w:w="708" w:type="dxa"/>
            <w:tcBorders>
              <w:top w:val="single" w:sz="4" w:space="0" w:color="000000"/>
              <w:bottom w:val="single" w:sz="4" w:space="0" w:color="000000"/>
            </w:tcBorders>
          </w:tcPr>
          <w:p w14:paraId="28420B38" w14:textId="77777777" w:rsidR="00660242" w:rsidRDefault="00660242" w:rsidP="00F77BFE">
            <w:pPr>
              <w:pStyle w:val="TableParagraph"/>
              <w:spacing w:before="275"/>
              <w:ind w:left="107"/>
              <w:rPr>
                <w:sz w:val="24"/>
              </w:rPr>
            </w:pPr>
            <w:r>
              <w:rPr>
                <w:spacing w:val="-5"/>
                <w:sz w:val="24"/>
              </w:rPr>
              <w:t>86</w:t>
            </w:r>
          </w:p>
        </w:tc>
        <w:tc>
          <w:tcPr>
            <w:tcW w:w="1701" w:type="dxa"/>
            <w:tcBorders>
              <w:top w:val="single" w:sz="4" w:space="0" w:color="000000"/>
              <w:bottom w:val="single" w:sz="4" w:space="0" w:color="000000"/>
            </w:tcBorders>
          </w:tcPr>
          <w:p w14:paraId="08B53372" w14:textId="77777777" w:rsidR="00660242" w:rsidRDefault="00660242" w:rsidP="00F77BFE">
            <w:pPr>
              <w:pStyle w:val="TableParagraph"/>
              <w:spacing w:before="135"/>
              <w:ind w:left="108"/>
              <w:rPr>
                <w:sz w:val="24"/>
              </w:rPr>
            </w:pPr>
            <w:r>
              <w:rPr>
                <w:spacing w:val="-2"/>
                <w:sz w:val="24"/>
              </w:rPr>
              <w:t>CB16A</w:t>
            </w:r>
          </w:p>
        </w:tc>
        <w:tc>
          <w:tcPr>
            <w:tcW w:w="4961" w:type="dxa"/>
            <w:tcBorders>
              <w:top w:val="single" w:sz="4" w:space="0" w:color="000000"/>
              <w:bottom w:val="single" w:sz="4" w:space="0" w:color="000000"/>
            </w:tcBorders>
          </w:tcPr>
          <w:p w14:paraId="2A83568F" w14:textId="77777777" w:rsidR="00660242" w:rsidRDefault="00660242" w:rsidP="00F77BFE">
            <w:pPr>
              <w:pStyle w:val="TableParagraph"/>
              <w:ind w:left="108"/>
              <w:rPr>
                <w:sz w:val="24"/>
              </w:rPr>
            </w:pPr>
            <w:r>
              <w:rPr>
                <w:sz w:val="24"/>
              </w:rPr>
              <w:t>Schela</w:t>
            </w:r>
            <w:r>
              <w:rPr>
                <w:spacing w:val="40"/>
                <w:sz w:val="24"/>
              </w:rPr>
              <w:t xml:space="preserve"> </w:t>
            </w:r>
            <w:r>
              <w:rPr>
                <w:sz w:val="24"/>
              </w:rPr>
              <w:t>pentru</w:t>
            </w:r>
            <w:r>
              <w:rPr>
                <w:spacing w:val="-6"/>
                <w:sz w:val="24"/>
              </w:rPr>
              <w:t xml:space="preserve"> </w:t>
            </w:r>
            <w:proofErr w:type="spellStart"/>
            <w:r>
              <w:rPr>
                <w:sz w:val="24"/>
              </w:rPr>
              <w:t>lucrari</w:t>
            </w:r>
            <w:proofErr w:type="spellEnd"/>
            <w:r>
              <w:rPr>
                <w:spacing w:val="-6"/>
                <w:sz w:val="24"/>
              </w:rPr>
              <w:t xml:space="preserve"> </w:t>
            </w:r>
            <w:r>
              <w:rPr>
                <w:sz w:val="24"/>
              </w:rPr>
              <w:t>de</w:t>
            </w:r>
            <w:r>
              <w:rPr>
                <w:spacing w:val="-6"/>
                <w:sz w:val="24"/>
              </w:rPr>
              <w:t xml:space="preserve"> </w:t>
            </w:r>
            <w:r>
              <w:rPr>
                <w:sz w:val="24"/>
              </w:rPr>
              <w:t>finisaje</w:t>
            </w:r>
            <w:r>
              <w:rPr>
                <w:spacing w:val="-7"/>
                <w:sz w:val="24"/>
              </w:rPr>
              <w:t xml:space="preserve"> </w:t>
            </w:r>
            <w:r>
              <w:rPr>
                <w:sz w:val="24"/>
              </w:rPr>
              <w:t>interioare</w:t>
            </w:r>
            <w:r>
              <w:rPr>
                <w:spacing w:val="-8"/>
                <w:sz w:val="24"/>
              </w:rPr>
              <w:t xml:space="preserve"> </w:t>
            </w:r>
            <w:r>
              <w:rPr>
                <w:sz w:val="24"/>
              </w:rPr>
              <w:t xml:space="preserve">in </w:t>
            </w:r>
            <w:proofErr w:type="spellStart"/>
            <w:r>
              <w:rPr>
                <w:sz w:val="24"/>
              </w:rPr>
              <w:t>incaperi</w:t>
            </w:r>
            <w:proofErr w:type="spellEnd"/>
            <w:r>
              <w:rPr>
                <w:sz w:val="24"/>
              </w:rPr>
              <w:t xml:space="preserve"> </w:t>
            </w:r>
            <w:proofErr w:type="spellStart"/>
            <w:r>
              <w:rPr>
                <w:sz w:val="24"/>
              </w:rPr>
              <w:t>pina</w:t>
            </w:r>
            <w:proofErr w:type="spellEnd"/>
            <w:r>
              <w:rPr>
                <w:sz w:val="24"/>
              </w:rPr>
              <w:t xml:space="preserve"> la 5 m </w:t>
            </w:r>
            <w:proofErr w:type="spellStart"/>
            <w:r>
              <w:rPr>
                <w:sz w:val="24"/>
              </w:rPr>
              <w:t>inaltime</w:t>
            </w:r>
            <w:proofErr w:type="spellEnd"/>
          </w:p>
        </w:tc>
        <w:tc>
          <w:tcPr>
            <w:tcW w:w="1560" w:type="dxa"/>
            <w:tcBorders>
              <w:top w:val="single" w:sz="4" w:space="0" w:color="000000"/>
              <w:bottom w:val="single" w:sz="4" w:space="0" w:color="000000"/>
            </w:tcBorders>
          </w:tcPr>
          <w:p w14:paraId="0B9C83FE" w14:textId="77777777" w:rsidR="00660242" w:rsidRDefault="00660242" w:rsidP="00F77BFE">
            <w:pPr>
              <w:pStyle w:val="TableParagraph"/>
              <w:spacing w:before="275"/>
              <w:ind w:left="20" w:right="1"/>
              <w:jc w:val="center"/>
              <w:rPr>
                <w:sz w:val="24"/>
              </w:rPr>
            </w:pPr>
            <w:r>
              <w:rPr>
                <w:spacing w:val="-5"/>
                <w:sz w:val="24"/>
              </w:rPr>
              <w:t>m2</w:t>
            </w:r>
          </w:p>
        </w:tc>
        <w:tc>
          <w:tcPr>
            <w:tcW w:w="1560" w:type="dxa"/>
            <w:tcBorders>
              <w:top w:val="single" w:sz="4" w:space="0" w:color="000000"/>
              <w:bottom w:val="single" w:sz="4" w:space="0" w:color="000000"/>
            </w:tcBorders>
          </w:tcPr>
          <w:p w14:paraId="0E806B29" w14:textId="77777777" w:rsidR="00660242" w:rsidRDefault="00660242" w:rsidP="00F77BFE">
            <w:pPr>
              <w:pStyle w:val="TableParagraph"/>
              <w:spacing w:before="135"/>
              <w:ind w:left="20" w:right="4"/>
              <w:jc w:val="center"/>
              <w:rPr>
                <w:sz w:val="24"/>
              </w:rPr>
            </w:pPr>
            <w:r>
              <w:rPr>
                <w:spacing w:val="-2"/>
                <w:sz w:val="24"/>
              </w:rPr>
              <w:t>16,5000</w:t>
            </w:r>
          </w:p>
        </w:tc>
      </w:tr>
      <w:tr w:rsidR="00660242" w14:paraId="7CE4AD42" w14:textId="77777777" w:rsidTr="00DF0551">
        <w:trPr>
          <w:trHeight w:val="828"/>
        </w:trPr>
        <w:tc>
          <w:tcPr>
            <w:tcW w:w="708" w:type="dxa"/>
            <w:tcBorders>
              <w:top w:val="single" w:sz="4" w:space="0" w:color="000000"/>
              <w:bottom w:val="single" w:sz="4" w:space="0" w:color="000000"/>
            </w:tcBorders>
          </w:tcPr>
          <w:p w14:paraId="471823AE" w14:textId="77777777" w:rsidR="00660242" w:rsidRDefault="00660242" w:rsidP="00F77BFE">
            <w:pPr>
              <w:pStyle w:val="TableParagraph"/>
              <w:spacing w:before="275"/>
              <w:ind w:left="167"/>
              <w:rPr>
                <w:sz w:val="24"/>
              </w:rPr>
            </w:pPr>
            <w:r>
              <w:rPr>
                <w:spacing w:val="-5"/>
                <w:sz w:val="24"/>
              </w:rPr>
              <w:t>87</w:t>
            </w:r>
          </w:p>
        </w:tc>
        <w:tc>
          <w:tcPr>
            <w:tcW w:w="1701" w:type="dxa"/>
            <w:tcBorders>
              <w:top w:val="single" w:sz="4" w:space="0" w:color="000000"/>
              <w:bottom w:val="single" w:sz="4" w:space="0" w:color="000000"/>
            </w:tcBorders>
          </w:tcPr>
          <w:p w14:paraId="041D9DC3" w14:textId="77777777" w:rsidR="00660242" w:rsidRDefault="00660242" w:rsidP="00F77BFE">
            <w:pPr>
              <w:pStyle w:val="TableParagraph"/>
              <w:spacing w:before="136"/>
              <w:ind w:left="108"/>
              <w:rPr>
                <w:sz w:val="24"/>
              </w:rPr>
            </w:pPr>
            <w:r>
              <w:rPr>
                <w:sz w:val="24"/>
              </w:rPr>
              <w:t>CK29F</w:t>
            </w:r>
            <w:r>
              <w:rPr>
                <w:spacing w:val="-2"/>
                <w:sz w:val="24"/>
              </w:rPr>
              <w:t xml:space="preserve"> </w:t>
            </w:r>
            <w:proofErr w:type="spellStart"/>
            <w:r>
              <w:rPr>
                <w:spacing w:val="-5"/>
                <w:sz w:val="24"/>
              </w:rPr>
              <w:t>apl</w:t>
            </w:r>
            <w:proofErr w:type="spellEnd"/>
          </w:p>
        </w:tc>
        <w:tc>
          <w:tcPr>
            <w:tcW w:w="4961" w:type="dxa"/>
            <w:tcBorders>
              <w:top w:val="single" w:sz="4" w:space="0" w:color="000000"/>
              <w:bottom w:val="single" w:sz="4" w:space="0" w:color="000000"/>
            </w:tcBorders>
          </w:tcPr>
          <w:p w14:paraId="7F39E341" w14:textId="77777777" w:rsidR="00660242" w:rsidRDefault="00660242" w:rsidP="00F77BFE">
            <w:pPr>
              <w:pStyle w:val="TableParagraph"/>
              <w:ind w:left="108" w:right="182"/>
              <w:rPr>
                <w:sz w:val="24"/>
              </w:rPr>
            </w:pPr>
            <w:r>
              <w:rPr>
                <w:sz w:val="24"/>
              </w:rPr>
              <w:t>Tavane</w:t>
            </w:r>
            <w:r>
              <w:rPr>
                <w:spacing w:val="-10"/>
                <w:sz w:val="24"/>
              </w:rPr>
              <w:t xml:space="preserve"> </w:t>
            </w:r>
            <w:r>
              <w:rPr>
                <w:sz w:val="24"/>
              </w:rPr>
              <w:t>suspendate</w:t>
            </w:r>
            <w:r>
              <w:rPr>
                <w:spacing w:val="-9"/>
                <w:sz w:val="24"/>
              </w:rPr>
              <w:t xml:space="preserve"> </w:t>
            </w:r>
            <w:r>
              <w:rPr>
                <w:sz w:val="24"/>
              </w:rPr>
              <w:t>extensibile</w:t>
            </w:r>
            <w:r>
              <w:rPr>
                <w:spacing w:val="-9"/>
                <w:sz w:val="24"/>
              </w:rPr>
              <w:t xml:space="preserve"> </w:t>
            </w:r>
            <w:r>
              <w:rPr>
                <w:sz w:val="24"/>
              </w:rPr>
              <w:t>(modelul</w:t>
            </w:r>
            <w:r>
              <w:rPr>
                <w:spacing w:val="-9"/>
                <w:sz w:val="24"/>
              </w:rPr>
              <w:t xml:space="preserve"> </w:t>
            </w:r>
            <w:r>
              <w:rPr>
                <w:sz w:val="24"/>
              </w:rPr>
              <w:t>si culoare se va coordona cu beneficiarul)</w:t>
            </w:r>
          </w:p>
        </w:tc>
        <w:tc>
          <w:tcPr>
            <w:tcW w:w="1560" w:type="dxa"/>
            <w:tcBorders>
              <w:top w:val="single" w:sz="4" w:space="0" w:color="000000"/>
              <w:bottom w:val="single" w:sz="4" w:space="0" w:color="000000"/>
            </w:tcBorders>
          </w:tcPr>
          <w:p w14:paraId="6AD03543" w14:textId="77777777" w:rsidR="00660242" w:rsidRDefault="00660242" w:rsidP="00F77BFE">
            <w:pPr>
              <w:pStyle w:val="TableParagraph"/>
              <w:spacing w:before="275"/>
              <w:ind w:left="20" w:right="1"/>
              <w:jc w:val="center"/>
              <w:rPr>
                <w:sz w:val="24"/>
              </w:rPr>
            </w:pPr>
            <w:r>
              <w:rPr>
                <w:spacing w:val="-5"/>
                <w:sz w:val="24"/>
              </w:rPr>
              <w:t>m2</w:t>
            </w:r>
          </w:p>
        </w:tc>
        <w:tc>
          <w:tcPr>
            <w:tcW w:w="1560" w:type="dxa"/>
            <w:tcBorders>
              <w:top w:val="single" w:sz="4" w:space="0" w:color="000000"/>
              <w:bottom w:val="single" w:sz="4" w:space="0" w:color="000000"/>
            </w:tcBorders>
          </w:tcPr>
          <w:p w14:paraId="509846E5" w14:textId="77777777" w:rsidR="00660242" w:rsidRDefault="00660242" w:rsidP="00F77BFE">
            <w:pPr>
              <w:pStyle w:val="TableParagraph"/>
              <w:spacing w:before="136"/>
              <w:ind w:left="20" w:right="4"/>
              <w:jc w:val="center"/>
              <w:rPr>
                <w:sz w:val="24"/>
              </w:rPr>
            </w:pPr>
            <w:r>
              <w:rPr>
                <w:spacing w:val="-2"/>
                <w:sz w:val="24"/>
              </w:rPr>
              <w:t>16,5000</w:t>
            </w:r>
          </w:p>
        </w:tc>
      </w:tr>
      <w:tr w:rsidR="00660242" w14:paraId="4ED37402" w14:textId="77777777" w:rsidTr="00DF0551">
        <w:trPr>
          <w:trHeight w:val="275"/>
        </w:trPr>
        <w:tc>
          <w:tcPr>
            <w:tcW w:w="708" w:type="dxa"/>
            <w:tcBorders>
              <w:top w:val="single" w:sz="4" w:space="0" w:color="000000"/>
              <w:bottom w:val="single" w:sz="4" w:space="0" w:color="000000"/>
            </w:tcBorders>
          </w:tcPr>
          <w:p w14:paraId="6BD7B6A8" w14:textId="77777777" w:rsidR="00660242" w:rsidRDefault="00660242" w:rsidP="00F77BFE">
            <w:pPr>
              <w:pStyle w:val="TableParagraph"/>
              <w:spacing w:line="256" w:lineRule="exact"/>
              <w:ind w:left="167"/>
              <w:rPr>
                <w:sz w:val="24"/>
              </w:rPr>
            </w:pPr>
            <w:r>
              <w:rPr>
                <w:spacing w:val="-5"/>
                <w:sz w:val="24"/>
              </w:rPr>
              <w:t>88</w:t>
            </w:r>
          </w:p>
        </w:tc>
        <w:tc>
          <w:tcPr>
            <w:tcW w:w="1701" w:type="dxa"/>
            <w:tcBorders>
              <w:top w:val="single" w:sz="4" w:space="0" w:color="000000"/>
              <w:bottom w:val="single" w:sz="4" w:space="0" w:color="000000"/>
            </w:tcBorders>
          </w:tcPr>
          <w:p w14:paraId="4D874AA2" w14:textId="77777777" w:rsidR="00660242" w:rsidRDefault="00660242" w:rsidP="00F77BFE">
            <w:pPr>
              <w:pStyle w:val="TableParagraph"/>
              <w:spacing w:line="256" w:lineRule="exact"/>
              <w:ind w:left="108"/>
              <w:rPr>
                <w:sz w:val="24"/>
              </w:rPr>
            </w:pPr>
            <w:r>
              <w:rPr>
                <w:spacing w:val="-2"/>
                <w:sz w:val="24"/>
              </w:rPr>
              <w:t>CK18B</w:t>
            </w:r>
          </w:p>
        </w:tc>
        <w:tc>
          <w:tcPr>
            <w:tcW w:w="4961" w:type="dxa"/>
            <w:tcBorders>
              <w:top w:val="single" w:sz="4" w:space="0" w:color="000000"/>
              <w:bottom w:val="single" w:sz="4" w:space="0" w:color="000000"/>
            </w:tcBorders>
          </w:tcPr>
          <w:p w14:paraId="5A470F94" w14:textId="77777777" w:rsidR="00660242" w:rsidRDefault="00660242" w:rsidP="00F77BFE">
            <w:pPr>
              <w:pStyle w:val="TableParagraph"/>
              <w:spacing w:line="256" w:lineRule="exact"/>
              <w:ind w:left="108"/>
              <w:rPr>
                <w:sz w:val="24"/>
              </w:rPr>
            </w:pPr>
            <w:r>
              <w:rPr>
                <w:sz w:val="24"/>
              </w:rPr>
              <w:t>Montarea</w:t>
            </w:r>
            <w:r>
              <w:rPr>
                <w:spacing w:val="-2"/>
                <w:sz w:val="24"/>
              </w:rPr>
              <w:t xml:space="preserve"> </w:t>
            </w:r>
            <w:r>
              <w:rPr>
                <w:sz w:val="24"/>
              </w:rPr>
              <w:t>baghetelor</w:t>
            </w:r>
            <w:r>
              <w:rPr>
                <w:spacing w:val="-2"/>
                <w:sz w:val="24"/>
              </w:rPr>
              <w:t xml:space="preserve"> </w:t>
            </w:r>
            <w:r>
              <w:rPr>
                <w:sz w:val="24"/>
              </w:rPr>
              <w:t>din</w:t>
            </w:r>
            <w:r>
              <w:rPr>
                <w:spacing w:val="1"/>
                <w:sz w:val="24"/>
              </w:rPr>
              <w:t xml:space="preserve"> </w:t>
            </w:r>
            <w:r>
              <w:rPr>
                <w:sz w:val="24"/>
              </w:rPr>
              <w:t>mase</w:t>
            </w:r>
            <w:r>
              <w:rPr>
                <w:spacing w:val="-2"/>
                <w:sz w:val="24"/>
              </w:rPr>
              <w:t xml:space="preserve"> plastice</w:t>
            </w:r>
          </w:p>
        </w:tc>
        <w:tc>
          <w:tcPr>
            <w:tcW w:w="1560" w:type="dxa"/>
            <w:tcBorders>
              <w:top w:val="single" w:sz="4" w:space="0" w:color="000000"/>
              <w:bottom w:val="single" w:sz="4" w:space="0" w:color="000000"/>
            </w:tcBorders>
          </w:tcPr>
          <w:p w14:paraId="732D7BBA" w14:textId="77777777" w:rsidR="00660242" w:rsidRDefault="00660242" w:rsidP="00F77BFE">
            <w:pPr>
              <w:pStyle w:val="TableParagraph"/>
              <w:spacing w:line="256" w:lineRule="exact"/>
              <w:ind w:left="20" w:right="2"/>
              <w:jc w:val="center"/>
              <w:rPr>
                <w:sz w:val="24"/>
              </w:rPr>
            </w:pPr>
            <w:r>
              <w:rPr>
                <w:spacing w:val="-10"/>
                <w:sz w:val="24"/>
              </w:rPr>
              <w:t>m</w:t>
            </w:r>
          </w:p>
        </w:tc>
        <w:tc>
          <w:tcPr>
            <w:tcW w:w="1560" w:type="dxa"/>
            <w:tcBorders>
              <w:top w:val="single" w:sz="4" w:space="0" w:color="000000"/>
              <w:bottom w:val="single" w:sz="4" w:space="0" w:color="000000"/>
            </w:tcBorders>
          </w:tcPr>
          <w:p w14:paraId="32F07C0B" w14:textId="77777777" w:rsidR="00660242" w:rsidRDefault="00660242" w:rsidP="00F77BFE">
            <w:pPr>
              <w:pStyle w:val="TableParagraph"/>
              <w:spacing w:line="256" w:lineRule="exact"/>
              <w:ind w:left="20" w:right="4"/>
              <w:jc w:val="center"/>
              <w:rPr>
                <w:sz w:val="24"/>
              </w:rPr>
            </w:pPr>
            <w:r>
              <w:rPr>
                <w:spacing w:val="-2"/>
                <w:sz w:val="24"/>
              </w:rPr>
              <w:t>18,2000</w:t>
            </w:r>
          </w:p>
        </w:tc>
      </w:tr>
      <w:tr w:rsidR="00660242" w14:paraId="139182D2" w14:textId="77777777" w:rsidTr="00DF0551">
        <w:trPr>
          <w:trHeight w:val="253"/>
        </w:trPr>
        <w:tc>
          <w:tcPr>
            <w:tcW w:w="708" w:type="dxa"/>
            <w:tcBorders>
              <w:bottom w:val="double" w:sz="6" w:space="0" w:color="000000"/>
            </w:tcBorders>
            <w:shd w:val="clear" w:color="auto" w:fill="F1F1F1"/>
          </w:tcPr>
          <w:p w14:paraId="6F5CCCAA" w14:textId="77777777" w:rsidR="00660242" w:rsidRDefault="00660242" w:rsidP="00F77BFE">
            <w:pPr>
              <w:pStyle w:val="TableParagraph"/>
              <w:spacing w:line="232" w:lineRule="exact"/>
              <w:ind w:left="352"/>
            </w:pPr>
            <w:r>
              <w:rPr>
                <w:spacing w:val="-10"/>
              </w:rPr>
              <w:t>1</w:t>
            </w:r>
          </w:p>
        </w:tc>
        <w:tc>
          <w:tcPr>
            <w:tcW w:w="1701" w:type="dxa"/>
            <w:tcBorders>
              <w:bottom w:val="double" w:sz="6" w:space="0" w:color="000000"/>
            </w:tcBorders>
            <w:shd w:val="clear" w:color="auto" w:fill="F1F1F1"/>
          </w:tcPr>
          <w:p w14:paraId="5624864D" w14:textId="77777777" w:rsidR="00660242" w:rsidRDefault="00660242" w:rsidP="00F77BFE">
            <w:pPr>
              <w:pStyle w:val="TableParagraph"/>
              <w:spacing w:line="232" w:lineRule="exact"/>
              <w:ind w:left="3"/>
              <w:jc w:val="center"/>
            </w:pPr>
            <w:r>
              <w:rPr>
                <w:spacing w:val="-10"/>
              </w:rPr>
              <w:t>2</w:t>
            </w:r>
          </w:p>
        </w:tc>
        <w:tc>
          <w:tcPr>
            <w:tcW w:w="4961" w:type="dxa"/>
            <w:tcBorders>
              <w:bottom w:val="double" w:sz="6" w:space="0" w:color="000000"/>
            </w:tcBorders>
            <w:shd w:val="clear" w:color="auto" w:fill="F1F1F1"/>
          </w:tcPr>
          <w:p w14:paraId="52410B38" w14:textId="77777777" w:rsidR="00660242" w:rsidRDefault="00660242" w:rsidP="00F77BFE">
            <w:pPr>
              <w:pStyle w:val="TableParagraph"/>
              <w:spacing w:line="232" w:lineRule="exact"/>
              <w:ind w:left="15"/>
              <w:jc w:val="center"/>
            </w:pPr>
            <w:r>
              <w:rPr>
                <w:spacing w:val="-10"/>
              </w:rPr>
              <w:t>3</w:t>
            </w:r>
          </w:p>
        </w:tc>
        <w:tc>
          <w:tcPr>
            <w:tcW w:w="1560" w:type="dxa"/>
            <w:tcBorders>
              <w:bottom w:val="double" w:sz="6" w:space="0" w:color="000000"/>
            </w:tcBorders>
            <w:shd w:val="clear" w:color="auto" w:fill="F1F1F1"/>
          </w:tcPr>
          <w:p w14:paraId="2458359E" w14:textId="77777777" w:rsidR="00660242" w:rsidRDefault="00660242" w:rsidP="00F77BFE">
            <w:pPr>
              <w:pStyle w:val="TableParagraph"/>
              <w:spacing w:line="232" w:lineRule="exact"/>
              <w:ind w:left="20" w:right="1"/>
              <w:jc w:val="center"/>
            </w:pPr>
            <w:r>
              <w:rPr>
                <w:spacing w:val="-10"/>
              </w:rPr>
              <w:t>4</w:t>
            </w:r>
          </w:p>
        </w:tc>
        <w:tc>
          <w:tcPr>
            <w:tcW w:w="1560" w:type="dxa"/>
            <w:tcBorders>
              <w:bottom w:val="double" w:sz="6" w:space="0" w:color="000000"/>
              <w:right w:val="single" w:sz="4" w:space="0" w:color="000000"/>
            </w:tcBorders>
            <w:shd w:val="clear" w:color="auto" w:fill="F1F1F1"/>
          </w:tcPr>
          <w:p w14:paraId="670DB2CE" w14:textId="77777777" w:rsidR="00660242" w:rsidRDefault="00660242" w:rsidP="00F77BFE">
            <w:pPr>
              <w:pStyle w:val="TableParagraph"/>
              <w:spacing w:line="232" w:lineRule="exact"/>
              <w:ind w:left="16"/>
              <w:jc w:val="center"/>
            </w:pPr>
            <w:r>
              <w:rPr>
                <w:spacing w:val="-10"/>
              </w:rPr>
              <w:t>5</w:t>
            </w:r>
          </w:p>
        </w:tc>
      </w:tr>
      <w:tr w:rsidR="00660242" w14:paraId="16D93D68" w14:textId="77777777" w:rsidTr="00DF0551">
        <w:trPr>
          <w:trHeight w:val="277"/>
        </w:trPr>
        <w:tc>
          <w:tcPr>
            <w:tcW w:w="708" w:type="dxa"/>
            <w:tcBorders>
              <w:top w:val="double" w:sz="6" w:space="0" w:color="000000"/>
              <w:bottom w:val="single" w:sz="4" w:space="0" w:color="000000"/>
            </w:tcBorders>
          </w:tcPr>
          <w:p w14:paraId="5054810A" w14:textId="77777777" w:rsidR="00660242" w:rsidRDefault="00660242" w:rsidP="00F77BFE">
            <w:pPr>
              <w:pStyle w:val="TableParagraph"/>
              <w:rPr>
                <w:sz w:val="20"/>
              </w:rPr>
            </w:pPr>
          </w:p>
        </w:tc>
        <w:tc>
          <w:tcPr>
            <w:tcW w:w="1701" w:type="dxa"/>
            <w:tcBorders>
              <w:top w:val="double" w:sz="6" w:space="0" w:color="000000"/>
              <w:bottom w:val="single" w:sz="4" w:space="0" w:color="000000"/>
            </w:tcBorders>
          </w:tcPr>
          <w:p w14:paraId="54E732CD" w14:textId="77777777" w:rsidR="00660242" w:rsidRDefault="00660242" w:rsidP="00F77BFE">
            <w:pPr>
              <w:pStyle w:val="TableParagraph"/>
              <w:rPr>
                <w:sz w:val="20"/>
              </w:rPr>
            </w:pPr>
          </w:p>
        </w:tc>
        <w:tc>
          <w:tcPr>
            <w:tcW w:w="4961" w:type="dxa"/>
            <w:tcBorders>
              <w:top w:val="double" w:sz="6" w:space="0" w:color="000000"/>
              <w:bottom w:val="single" w:sz="4" w:space="0" w:color="000000"/>
            </w:tcBorders>
          </w:tcPr>
          <w:p w14:paraId="4494B7F7" w14:textId="77777777" w:rsidR="00660242" w:rsidRDefault="00660242" w:rsidP="00F77BFE">
            <w:pPr>
              <w:pStyle w:val="TableParagraph"/>
              <w:rPr>
                <w:sz w:val="20"/>
              </w:rPr>
            </w:pPr>
          </w:p>
        </w:tc>
        <w:tc>
          <w:tcPr>
            <w:tcW w:w="1560" w:type="dxa"/>
            <w:tcBorders>
              <w:top w:val="double" w:sz="6" w:space="0" w:color="000000"/>
              <w:bottom w:val="single" w:sz="4" w:space="0" w:color="000000"/>
            </w:tcBorders>
          </w:tcPr>
          <w:p w14:paraId="1862623D" w14:textId="77777777" w:rsidR="00660242" w:rsidRDefault="00660242" w:rsidP="00F77BFE">
            <w:pPr>
              <w:pStyle w:val="TableParagraph"/>
              <w:rPr>
                <w:sz w:val="20"/>
              </w:rPr>
            </w:pPr>
          </w:p>
        </w:tc>
        <w:tc>
          <w:tcPr>
            <w:tcW w:w="1560" w:type="dxa"/>
            <w:tcBorders>
              <w:top w:val="double" w:sz="6" w:space="0" w:color="000000"/>
              <w:bottom w:val="single" w:sz="4" w:space="0" w:color="000000"/>
            </w:tcBorders>
          </w:tcPr>
          <w:p w14:paraId="115F7A08" w14:textId="77777777" w:rsidR="00660242" w:rsidRDefault="00660242" w:rsidP="00F77BFE">
            <w:pPr>
              <w:pStyle w:val="TableParagraph"/>
              <w:rPr>
                <w:sz w:val="20"/>
              </w:rPr>
            </w:pPr>
          </w:p>
        </w:tc>
      </w:tr>
      <w:tr w:rsidR="00660242" w14:paraId="6C77DE0E" w14:textId="77777777" w:rsidTr="00DF0551">
        <w:trPr>
          <w:trHeight w:val="506"/>
        </w:trPr>
        <w:tc>
          <w:tcPr>
            <w:tcW w:w="708" w:type="dxa"/>
            <w:tcBorders>
              <w:top w:val="single" w:sz="4" w:space="0" w:color="000000"/>
              <w:bottom w:val="single" w:sz="4" w:space="0" w:color="000000"/>
            </w:tcBorders>
          </w:tcPr>
          <w:p w14:paraId="2715709C" w14:textId="77777777" w:rsidR="00660242" w:rsidRDefault="00660242" w:rsidP="00F77BFE">
            <w:pPr>
              <w:pStyle w:val="TableParagraph"/>
            </w:pPr>
          </w:p>
        </w:tc>
        <w:tc>
          <w:tcPr>
            <w:tcW w:w="1701" w:type="dxa"/>
            <w:tcBorders>
              <w:top w:val="single" w:sz="4" w:space="0" w:color="000000"/>
              <w:bottom w:val="single" w:sz="4" w:space="0" w:color="000000"/>
            </w:tcBorders>
          </w:tcPr>
          <w:p w14:paraId="7C8DE27D" w14:textId="77777777" w:rsidR="00660242" w:rsidRDefault="00660242" w:rsidP="00F77BFE">
            <w:pPr>
              <w:pStyle w:val="TableParagraph"/>
            </w:pPr>
          </w:p>
        </w:tc>
        <w:tc>
          <w:tcPr>
            <w:tcW w:w="4961" w:type="dxa"/>
            <w:tcBorders>
              <w:top w:val="single" w:sz="4" w:space="0" w:color="000000"/>
              <w:bottom w:val="single" w:sz="4" w:space="0" w:color="000000"/>
            </w:tcBorders>
          </w:tcPr>
          <w:p w14:paraId="6A36E319" w14:textId="77777777" w:rsidR="00660242" w:rsidRDefault="00660242" w:rsidP="00F77BFE">
            <w:pPr>
              <w:pStyle w:val="TableParagraph"/>
              <w:spacing w:line="251" w:lineRule="exact"/>
              <w:ind w:left="108"/>
              <w:rPr>
                <w:b/>
              </w:rPr>
            </w:pPr>
            <w:r>
              <w:rPr>
                <w:b/>
              </w:rPr>
              <w:t>Capitolul</w:t>
            </w:r>
            <w:r>
              <w:rPr>
                <w:b/>
                <w:spacing w:val="-3"/>
              </w:rPr>
              <w:t xml:space="preserve"> </w:t>
            </w:r>
            <w:r>
              <w:rPr>
                <w:b/>
              </w:rPr>
              <w:t>1.3.3.</w:t>
            </w:r>
            <w:r>
              <w:rPr>
                <w:b/>
                <w:spacing w:val="-3"/>
              </w:rPr>
              <w:t xml:space="preserve"> </w:t>
            </w:r>
            <w:proofErr w:type="spellStart"/>
            <w:r>
              <w:rPr>
                <w:b/>
                <w:spacing w:val="-2"/>
              </w:rPr>
              <w:t>Pereti</w:t>
            </w:r>
            <w:proofErr w:type="spellEnd"/>
          </w:p>
        </w:tc>
        <w:tc>
          <w:tcPr>
            <w:tcW w:w="1560" w:type="dxa"/>
            <w:tcBorders>
              <w:top w:val="single" w:sz="4" w:space="0" w:color="000000"/>
              <w:bottom w:val="single" w:sz="4" w:space="0" w:color="000000"/>
            </w:tcBorders>
          </w:tcPr>
          <w:p w14:paraId="56B32281" w14:textId="77777777" w:rsidR="00660242" w:rsidRDefault="00660242" w:rsidP="00F77BFE">
            <w:pPr>
              <w:pStyle w:val="TableParagraph"/>
            </w:pPr>
          </w:p>
        </w:tc>
        <w:tc>
          <w:tcPr>
            <w:tcW w:w="1560" w:type="dxa"/>
            <w:tcBorders>
              <w:top w:val="single" w:sz="4" w:space="0" w:color="000000"/>
              <w:bottom w:val="single" w:sz="4" w:space="0" w:color="000000"/>
              <w:right w:val="single" w:sz="4" w:space="0" w:color="000000"/>
            </w:tcBorders>
          </w:tcPr>
          <w:p w14:paraId="313F8256" w14:textId="77777777" w:rsidR="00660242" w:rsidRDefault="00660242" w:rsidP="00F77BFE">
            <w:pPr>
              <w:pStyle w:val="TableParagraph"/>
            </w:pPr>
          </w:p>
        </w:tc>
      </w:tr>
      <w:tr w:rsidR="00660242" w14:paraId="34E637FD" w14:textId="77777777" w:rsidTr="00DF0551">
        <w:trPr>
          <w:trHeight w:val="1379"/>
        </w:trPr>
        <w:tc>
          <w:tcPr>
            <w:tcW w:w="708" w:type="dxa"/>
            <w:tcBorders>
              <w:top w:val="single" w:sz="4" w:space="0" w:color="000000"/>
              <w:bottom w:val="single" w:sz="4" w:space="0" w:color="000000"/>
            </w:tcBorders>
          </w:tcPr>
          <w:p w14:paraId="4D8E9D7F" w14:textId="77777777" w:rsidR="00660242" w:rsidRDefault="00660242" w:rsidP="00F77BFE">
            <w:pPr>
              <w:pStyle w:val="TableParagraph"/>
              <w:spacing w:before="274"/>
              <w:rPr>
                <w:b/>
                <w:sz w:val="24"/>
              </w:rPr>
            </w:pPr>
          </w:p>
          <w:p w14:paraId="733CE5E1" w14:textId="77777777" w:rsidR="00660242" w:rsidRDefault="00660242" w:rsidP="00F77BFE">
            <w:pPr>
              <w:pStyle w:val="TableParagraph"/>
              <w:spacing w:before="1"/>
              <w:ind w:left="107"/>
              <w:rPr>
                <w:sz w:val="24"/>
              </w:rPr>
            </w:pPr>
            <w:r>
              <w:rPr>
                <w:spacing w:val="-5"/>
                <w:sz w:val="24"/>
              </w:rPr>
              <w:t>89</w:t>
            </w:r>
          </w:p>
        </w:tc>
        <w:tc>
          <w:tcPr>
            <w:tcW w:w="1701" w:type="dxa"/>
            <w:tcBorders>
              <w:top w:val="single" w:sz="4" w:space="0" w:color="000000"/>
              <w:bottom w:val="single" w:sz="4" w:space="0" w:color="000000"/>
            </w:tcBorders>
          </w:tcPr>
          <w:p w14:paraId="024BD34A" w14:textId="77777777" w:rsidR="00660242" w:rsidRDefault="00660242" w:rsidP="00F77BFE">
            <w:pPr>
              <w:pStyle w:val="TableParagraph"/>
              <w:spacing w:before="135"/>
              <w:rPr>
                <w:b/>
                <w:sz w:val="24"/>
              </w:rPr>
            </w:pPr>
          </w:p>
          <w:p w14:paraId="31F57CC0" w14:textId="77777777" w:rsidR="00660242" w:rsidRDefault="00660242" w:rsidP="00F77BFE">
            <w:pPr>
              <w:pStyle w:val="TableParagraph"/>
              <w:ind w:left="108"/>
              <w:rPr>
                <w:sz w:val="24"/>
              </w:rPr>
            </w:pPr>
            <w:r>
              <w:rPr>
                <w:spacing w:val="-2"/>
                <w:sz w:val="24"/>
              </w:rPr>
              <w:t>CF54B</w:t>
            </w:r>
          </w:p>
        </w:tc>
        <w:tc>
          <w:tcPr>
            <w:tcW w:w="4961" w:type="dxa"/>
            <w:tcBorders>
              <w:top w:val="single" w:sz="4" w:space="0" w:color="000000"/>
              <w:bottom w:val="single" w:sz="4" w:space="0" w:color="000000"/>
            </w:tcBorders>
          </w:tcPr>
          <w:p w14:paraId="31BF9471" w14:textId="77777777" w:rsidR="00660242" w:rsidRDefault="00660242" w:rsidP="00F77BFE">
            <w:pPr>
              <w:pStyle w:val="TableParagraph"/>
              <w:ind w:left="108" w:right="113"/>
              <w:rPr>
                <w:sz w:val="24"/>
              </w:rPr>
            </w:pPr>
            <w:r>
              <w:rPr>
                <w:sz w:val="24"/>
              </w:rPr>
              <w:t xml:space="preserve">Placarea </w:t>
            </w:r>
            <w:proofErr w:type="spellStart"/>
            <w:r>
              <w:rPr>
                <w:sz w:val="24"/>
              </w:rPr>
              <w:t>peretilor</w:t>
            </w:r>
            <w:proofErr w:type="spellEnd"/>
            <w:r>
              <w:rPr>
                <w:sz w:val="24"/>
              </w:rPr>
              <w:t xml:space="preserve"> cu placi din ghips-carton, grosime</w:t>
            </w:r>
            <w:r>
              <w:rPr>
                <w:spacing w:val="-6"/>
                <w:sz w:val="24"/>
              </w:rPr>
              <w:t xml:space="preserve"> </w:t>
            </w:r>
            <w:r>
              <w:rPr>
                <w:sz w:val="24"/>
              </w:rPr>
              <w:t>12,5</w:t>
            </w:r>
            <w:r>
              <w:rPr>
                <w:spacing w:val="-6"/>
                <w:sz w:val="24"/>
              </w:rPr>
              <w:t xml:space="preserve"> </w:t>
            </w:r>
            <w:r>
              <w:rPr>
                <w:sz w:val="24"/>
              </w:rPr>
              <w:t>mm,</w:t>
            </w:r>
            <w:r>
              <w:rPr>
                <w:spacing w:val="-6"/>
                <w:sz w:val="24"/>
              </w:rPr>
              <w:t xml:space="preserve"> </w:t>
            </w:r>
            <w:proofErr w:type="spellStart"/>
            <w:r>
              <w:rPr>
                <w:sz w:val="24"/>
              </w:rPr>
              <w:t>montati</w:t>
            </w:r>
            <w:proofErr w:type="spellEnd"/>
            <w:r>
              <w:rPr>
                <w:spacing w:val="-6"/>
                <w:sz w:val="24"/>
              </w:rPr>
              <w:t xml:space="preserve"> </w:t>
            </w:r>
            <w:r>
              <w:rPr>
                <w:sz w:val="24"/>
              </w:rPr>
              <w:t>pe</w:t>
            </w:r>
            <w:r>
              <w:rPr>
                <w:spacing w:val="-6"/>
                <w:sz w:val="24"/>
              </w:rPr>
              <w:t xml:space="preserve"> </w:t>
            </w:r>
            <w:r>
              <w:rPr>
                <w:sz w:val="24"/>
              </w:rPr>
              <w:t>structura</w:t>
            </w:r>
            <w:r>
              <w:rPr>
                <w:spacing w:val="-8"/>
                <w:sz w:val="24"/>
              </w:rPr>
              <w:t xml:space="preserve"> </w:t>
            </w:r>
            <w:r>
              <w:rPr>
                <w:sz w:val="24"/>
              </w:rPr>
              <w:t>din</w:t>
            </w:r>
            <w:r>
              <w:rPr>
                <w:spacing w:val="-6"/>
                <w:sz w:val="24"/>
              </w:rPr>
              <w:t xml:space="preserve"> </w:t>
            </w:r>
            <w:r>
              <w:rPr>
                <w:sz w:val="24"/>
              </w:rPr>
              <w:t xml:space="preserve">profil zincat: pe </w:t>
            </w:r>
            <w:proofErr w:type="spellStart"/>
            <w:r>
              <w:rPr>
                <w:sz w:val="24"/>
              </w:rPr>
              <w:t>suprafete</w:t>
            </w:r>
            <w:proofErr w:type="spellEnd"/>
            <w:r>
              <w:rPr>
                <w:sz w:val="24"/>
              </w:rPr>
              <w:t xml:space="preserve"> plane, inclusiv glafurile </w:t>
            </w:r>
            <w:proofErr w:type="spellStart"/>
            <w:r>
              <w:rPr>
                <w:sz w:val="24"/>
              </w:rPr>
              <w:t>usilor</w:t>
            </w:r>
            <w:proofErr w:type="spellEnd"/>
            <w:r>
              <w:rPr>
                <w:sz w:val="24"/>
              </w:rPr>
              <w:t xml:space="preserve"> si ferestrelor</w:t>
            </w:r>
          </w:p>
        </w:tc>
        <w:tc>
          <w:tcPr>
            <w:tcW w:w="1560" w:type="dxa"/>
            <w:tcBorders>
              <w:top w:val="single" w:sz="4" w:space="0" w:color="000000"/>
              <w:bottom w:val="single" w:sz="4" w:space="0" w:color="000000"/>
            </w:tcBorders>
          </w:tcPr>
          <w:p w14:paraId="1DAE707F" w14:textId="77777777" w:rsidR="00660242" w:rsidRDefault="00660242" w:rsidP="00F77BFE">
            <w:pPr>
              <w:pStyle w:val="TableParagraph"/>
              <w:spacing w:before="274"/>
              <w:rPr>
                <w:b/>
                <w:sz w:val="24"/>
              </w:rPr>
            </w:pPr>
          </w:p>
          <w:p w14:paraId="481E6984" w14:textId="77777777" w:rsidR="00660242" w:rsidRDefault="00660242" w:rsidP="00F77BFE">
            <w:pPr>
              <w:pStyle w:val="TableParagraph"/>
              <w:spacing w:before="1"/>
              <w:ind w:left="20" w:right="1"/>
              <w:jc w:val="center"/>
              <w:rPr>
                <w:sz w:val="24"/>
              </w:rPr>
            </w:pPr>
            <w:r>
              <w:rPr>
                <w:spacing w:val="-5"/>
                <w:sz w:val="24"/>
              </w:rPr>
              <w:t>m2</w:t>
            </w:r>
          </w:p>
        </w:tc>
        <w:tc>
          <w:tcPr>
            <w:tcW w:w="1560" w:type="dxa"/>
            <w:tcBorders>
              <w:top w:val="single" w:sz="4" w:space="0" w:color="000000"/>
              <w:bottom w:val="single" w:sz="4" w:space="0" w:color="000000"/>
            </w:tcBorders>
          </w:tcPr>
          <w:p w14:paraId="51C2BB54" w14:textId="77777777" w:rsidR="00660242" w:rsidRDefault="00660242" w:rsidP="00F77BFE">
            <w:pPr>
              <w:pStyle w:val="TableParagraph"/>
              <w:spacing w:before="135"/>
              <w:rPr>
                <w:b/>
                <w:sz w:val="24"/>
              </w:rPr>
            </w:pPr>
          </w:p>
          <w:p w14:paraId="36995F35" w14:textId="77777777" w:rsidR="00660242" w:rsidRDefault="00660242" w:rsidP="00F77BFE">
            <w:pPr>
              <w:pStyle w:val="TableParagraph"/>
              <w:ind w:left="20" w:right="4"/>
              <w:jc w:val="center"/>
              <w:rPr>
                <w:sz w:val="24"/>
              </w:rPr>
            </w:pPr>
            <w:r>
              <w:rPr>
                <w:spacing w:val="-2"/>
                <w:sz w:val="24"/>
              </w:rPr>
              <w:t>3,0000</w:t>
            </w:r>
          </w:p>
        </w:tc>
      </w:tr>
      <w:tr w:rsidR="00660242" w14:paraId="59F11B2C" w14:textId="77777777" w:rsidTr="00DF0551">
        <w:trPr>
          <w:trHeight w:val="827"/>
        </w:trPr>
        <w:tc>
          <w:tcPr>
            <w:tcW w:w="708" w:type="dxa"/>
            <w:tcBorders>
              <w:top w:val="single" w:sz="4" w:space="0" w:color="000000"/>
              <w:bottom w:val="single" w:sz="4" w:space="0" w:color="000000"/>
            </w:tcBorders>
          </w:tcPr>
          <w:p w14:paraId="7EFEC68A" w14:textId="77777777" w:rsidR="00660242" w:rsidRDefault="00660242" w:rsidP="00F77BFE">
            <w:pPr>
              <w:pStyle w:val="TableParagraph"/>
              <w:spacing w:before="275"/>
              <w:ind w:left="167"/>
              <w:rPr>
                <w:sz w:val="24"/>
              </w:rPr>
            </w:pPr>
            <w:r>
              <w:rPr>
                <w:spacing w:val="-5"/>
                <w:sz w:val="24"/>
              </w:rPr>
              <w:t>90</w:t>
            </w:r>
          </w:p>
        </w:tc>
        <w:tc>
          <w:tcPr>
            <w:tcW w:w="1701" w:type="dxa"/>
            <w:tcBorders>
              <w:top w:val="single" w:sz="4" w:space="0" w:color="000000"/>
              <w:bottom w:val="single" w:sz="4" w:space="0" w:color="000000"/>
            </w:tcBorders>
          </w:tcPr>
          <w:p w14:paraId="0F138FFA" w14:textId="77777777" w:rsidR="00660242" w:rsidRDefault="00660242" w:rsidP="00F77BFE">
            <w:pPr>
              <w:pStyle w:val="TableParagraph"/>
              <w:spacing w:before="135"/>
              <w:ind w:left="108"/>
              <w:rPr>
                <w:sz w:val="24"/>
              </w:rPr>
            </w:pPr>
            <w:r>
              <w:rPr>
                <w:spacing w:val="-2"/>
                <w:sz w:val="24"/>
              </w:rPr>
              <w:t>CN54A</w:t>
            </w:r>
          </w:p>
        </w:tc>
        <w:tc>
          <w:tcPr>
            <w:tcW w:w="4961" w:type="dxa"/>
            <w:tcBorders>
              <w:top w:val="single" w:sz="4" w:space="0" w:color="000000"/>
              <w:bottom w:val="single" w:sz="4" w:space="0" w:color="000000"/>
            </w:tcBorders>
          </w:tcPr>
          <w:p w14:paraId="7C871666" w14:textId="77777777" w:rsidR="00660242" w:rsidRDefault="00660242" w:rsidP="00F77BFE">
            <w:pPr>
              <w:pStyle w:val="TableParagraph"/>
              <w:ind w:left="108"/>
              <w:rPr>
                <w:sz w:val="24"/>
              </w:rPr>
            </w:pPr>
            <w:r>
              <w:rPr>
                <w:sz w:val="24"/>
              </w:rPr>
              <w:t>Aplicarea</w:t>
            </w:r>
            <w:r>
              <w:rPr>
                <w:spacing w:val="-9"/>
                <w:sz w:val="24"/>
              </w:rPr>
              <w:t xml:space="preserve"> </w:t>
            </w:r>
            <w:r>
              <w:rPr>
                <w:sz w:val="24"/>
              </w:rPr>
              <w:t>manuala</w:t>
            </w:r>
            <w:r>
              <w:rPr>
                <w:spacing w:val="-8"/>
                <w:sz w:val="24"/>
              </w:rPr>
              <w:t xml:space="preserve"> </w:t>
            </w:r>
            <w:r>
              <w:rPr>
                <w:sz w:val="24"/>
              </w:rPr>
              <w:t>a</w:t>
            </w:r>
            <w:r>
              <w:rPr>
                <w:spacing w:val="-9"/>
                <w:sz w:val="24"/>
              </w:rPr>
              <w:t xml:space="preserve"> </w:t>
            </w:r>
            <w:r>
              <w:rPr>
                <w:sz w:val="24"/>
              </w:rPr>
              <w:t>grundului</w:t>
            </w:r>
            <w:r>
              <w:rPr>
                <w:spacing w:val="-8"/>
                <w:sz w:val="24"/>
              </w:rPr>
              <w:t xml:space="preserve"> </w:t>
            </w:r>
            <w:r>
              <w:rPr>
                <w:sz w:val="24"/>
              </w:rPr>
              <w:t>cu</w:t>
            </w:r>
            <w:r>
              <w:rPr>
                <w:spacing w:val="-8"/>
                <w:sz w:val="24"/>
              </w:rPr>
              <w:t xml:space="preserve"> </w:t>
            </w:r>
            <w:proofErr w:type="spellStart"/>
            <w:r>
              <w:rPr>
                <w:sz w:val="24"/>
              </w:rPr>
              <w:t>cuart</w:t>
            </w:r>
            <w:proofErr w:type="spellEnd"/>
            <w:r>
              <w:rPr>
                <w:sz w:val="24"/>
              </w:rPr>
              <w:t xml:space="preserve"> "</w:t>
            </w:r>
            <w:proofErr w:type="spellStart"/>
            <w:r>
              <w:rPr>
                <w:sz w:val="24"/>
              </w:rPr>
              <w:t>Betonokontact</w:t>
            </w:r>
            <w:proofErr w:type="spellEnd"/>
            <w:r>
              <w:rPr>
                <w:sz w:val="24"/>
              </w:rPr>
              <w:t xml:space="preserve">" </w:t>
            </w:r>
            <w:proofErr w:type="spellStart"/>
            <w:r>
              <w:rPr>
                <w:sz w:val="24"/>
              </w:rPr>
              <w:t>intr</w:t>
            </w:r>
            <w:proofErr w:type="spellEnd"/>
            <w:r>
              <w:rPr>
                <w:sz w:val="24"/>
              </w:rPr>
              <w:t xml:space="preserve">-un strat, la </w:t>
            </w:r>
            <w:proofErr w:type="spellStart"/>
            <w:r>
              <w:rPr>
                <w:sz w:val="24"/>
              </w:rPr>
              <w:t>pereti</w:t>
            </w:r>
            <w:proofErr w:type="spellEnd"/>
          </w:p>
        </w:tc>
        <w:tc>
          <w:tcPr>
            <w:tcW w:w="1560" w:type="dxa"/>
            <w:tcBorders>
              <w:top w:val="single" w:sz="4" w:space="0" w:color="000000"/>
              <w:bottom w:val="single" w:sz="4" w:space="0" w:color="000000"/>
            </w:tcBorders>
          </w:tcPr>
          <w:p w14:paraId="65734A2D" w14:textId="77777777" w:rsidR="00660242" w:rsidRDefault="00660242" w:rsidP="00F77BFE">
            <w:pPr>
              <w:pStyle w:val="TableParagraph"/>
              <w:spacing w:before="275"/>
              <w:ind w:left="20" w:right="1"/>
              <w:jc w:val="center"/>
              <w:rPr>
                <w:sz w:val="24"/>
              </w:rPr>
            </w:pPr>
            <w:r>
              <w:rPr>
                <w:spacing w:val="-5"/>
                <w:sz w:val="24"/>
              </w:rPr>
              <w:t>m2</w:t>
            </w:r>
          </w:p>
        </w:tc>
        <w:tc>
          <w:tcPr>
            <w:tcW w:w="1560" w:type="dxa"/>
            <w:tcBorders>
              <w:top w:val="single" w:sz="4" w:space="0" w:color="000000"/>
              <w:bottom w:val="single" w:sz="4" w:space="0" w:color="000000"/>
            </w:tcBorders>
          </w:tcPr>
          <w:p w14:paraId="12F19BC2" w14:textId="77777777" w:rsidR="00660242" w:rsidRDefault="00660242" w:rsidP="00F77BFE">
            <w:pPr>
              <w:pStyle w:val="TableParagraph"/>
              <w:spacing w:before="135"/>
              <w:ind w:left="20" w:right="4"/>
              <w:jc w:val="center"/>
              <w:rPr>
                <w:sz w:val="24"/>
              </w:rPr>
            </w:pPr>
            <w:r>
              <w:rPr>
                <w:spacing w:val="-2"/>
                <w:sz w:val="24"/>
              </w:rPr>
              <w:t>49,8000</w:t>
            </w:r>
          </w:p>
        </w:tc>
      </w:tr>
      <w:tr w:rsidR="00660242" w14:paraId="0FE2A0E6" w14:textId="77777777" w:rsidTr="00DF0551">
        <w:trPr>
          <w:trHeight w:val="551"/>
        </w:trPr>
        <w:tc>
          <w:tcPr>
            <w:tcW w:w="708" w:type="dxa"/>
            <w:tcBorders>
              <w:top w:val="single" w:sz="4" w:space="0" w:color="000000"/>
              <w:bottom w:val="single" w:sz="4" w:space="0" w:color="000000"/>
            </w:tcBorders>
          </w:tcPr>
          <w:p w14:paraId="11AC3B95" w14:textId="77777777" w:rsidR="00660242" w:rsidRDefault="00660242" w:rsidP="00F77BFE">
            <w:pPr>
              <w:pStyle w:val="TableParagraph"/>
              <w:spacing w:before="138"/>
              <w:ind w:left="167"/>
              <w:rPr>
                <w:sz w:val="24"/>
              </w:rPr>
            </w:pPr>
            <w:r>
              <w:rPr>
                <w:spacing w:val="-5"/>
                <w:sz w:val="24"/>
              </w:rPr>
              <w:t>91</w:t>
            </w:r>
          </w:p>
        </w:tc>
        <w:tc>
          <w:tcPr>
            <w:tcW w:w="1701" w:type="dxa"/>
            <w:tcBorders>
              <w:top w:val="single" w:sz="4" w:space="0" w:color="000000"/>
              <w:bottom w:val="single" w:sz="4" w:space="0" w:color="000000"/>
            </w:tcBorders>
          </w:tcPr>
          <w:p w14:paraId="17767961" w14:textId="77777777" w:rsidR="00660242" w:rsidRDefault="00660242" w:rsidP="00F77BFE">
            <w:pPr>
              <w:pStyle w:val="TableParagraph"/>
              <w:spacing w:line="275" w:lineRule="exact"/>
              <w:ind w:left="108"/>
              <w:rPr>
                <w:sz w:val="24"/>
              </w:rPr>
            </w:pPr>
            <w:r>
              <w:rPr>
                <w:spacing w:val="-2"/>
                <w:sz w:val="24"/>
              </w:rPr>
              <w:t>CK18C</w:t>
            </w:r>
          </w:p>
        </w:tc>
        <w:tc>
          <w:tcPr>
            <w:tcW w:w="4961" w:type="dxa"/>
            <w:tcBorders>
              <w:top w:val="single" w:sz="4" w:space="0" w:color="000000"/>
              <w:bottom w:val="single" w:sz="4" w:space="0" w:color="000000"/>
            </w:tcBorders>
          </w:tcPr>
          <w:p w14:paraId="371B4532" w14:textId="77777777" w:rsidR="00660242" w:rsidRDefault="00660242" w:rsidP="00F77BFE">
            <w:pPr>
              <w:pStyle w:val="TableParagraph"/>
              <w:spacing w:line="275" w:lineRule="exact"/>
              <w:ind w:left="108"/>
              <w:rPr>
                <w:sz w:val="24"/>
              </w:rPr>
            </w:pPr>
            <w:r>
              <w:rPr>
                <w:sz w:val="24"/>
              </w:rPr>
              <w:t>Montarea</w:t>
            </w:r>
            <w:r>
              <w:rPr>
                <w:spacing w:val="-3"/>
                <w:sz w:val="24"/>
              </w:rPr>
              <w:t xml:space="preserve"> </w:t>
            </w:r>
            <w:r>
              <w:rPr>
                <w:sz w:val="24"/>
              </w:rPr>
              <w:t>reperelor</w:t>
            </w:r>
            <w:r>
              <w:rPr>
                <w:spacing w:val="-1"/>
                <w:sz w:val="24"/>
              </w:rPr>
              <w:t xml:space="preserve"> </w:t>
            </w:r>
            <w:r>
              <w:rPr>
                <w:sz w:val="24"/>
              </w:rPr>
              <w:t>pentru</w:t>
            </w:r>
            <w:r>
              <w:rPr>
                <w:spacing w:val="-1"/>
                <w:sz w:val="24"/>
              </w:rPr>
              <w:t xml:space="preserve"> </w:t>
            </w:r>
            <w:r>
              <w:rPr>
                <w:sz w:val="24"/>
              </w:rPr>
              <w:t>tencuiala</w:t>
            </w:r>
            <w:r>
              <w:rPr>
                <w:spacing w:val="-2"/>
                <w:sz w:val="24"/>
              </w:rPr>
              <w:t xml:space="preserve"> (</w:t>
            </w:r>
            <w:proofErr w:type="spellStart"/>
            <w:r>
              <w:rPr>
                <w:spacing w:val="-2"/>
                <w:sz w:val="24"/>
              </w:rPr>
              <w:t>Maiaki</w:t>
            </w:r>
            <w:proofErr w:type="spellEnd"/>
            <w:r>
              <w:rPr>
                <w:spacing w:val="-2"/>
                <w:sz w:val="24"/>
              </w:rPr>
              <w:t>)</w:t>
            </w:r>
          </w:p>
        </w:tc>
        <w:tc>
          <w:tcPr>
            <w:tcW w:w="1560" w:type="dxa"/>
            <w:tcBorders>
              <w:top w:val="single" w:sz="4" w:space="0" w:color="000000"/>
              <w:bottom w:val="single" w:sz="4" w:space="0" w:color="000000"/>
            </w:tcBorders>
          </w:tcPr>
          <w:p w14:paraId="2C3A6987" w14:textId="77777777" w:rsidR="00660242" w:rsidRDefault="00660242" w:rsidP="00F77BFE">
            <w:pPr>
              <w:pStyle w:val="TableParagraph"/>
              <w:spacing w:before="138"/>
              <w:ind w:left="20" w:right="2"/>
              <w:jc w:val="center"/>
              <w:rPr>
                <w:sz w:val="24"/>
              </w:rPr>
            </w:pPr>
            <w:r>
              <w:rPr>
                <w:spacing w:val="-10"/>
                <w:sz w:val="24"/>
              </w:rPr>
              <w:t>m</w:t>
            </w:r>
          </w:p>
        </w:tc>
        <w:tc>
          <w:tcPr>
            <w:tcW w:w="1560" w:type="dxa"/>
            <w:tcBorders>
              <w:top w:val="single" w:sz="4" w:space="0" w:color="000000"/>
              <w:bottom w:val="single" w:sz="4" w:space="0" w:color="000000"/>
            </w:tcBorders>
          </w:tcPr>
          <w:p w14:paraId="57EF3C21" w14:textId="77777777" w:rsidR="00660242" w:rsidRDefault="00660242" w:rsidP="00F77BFE">
            <w:pPr>
              <w:pStyle w:val="TableParagraph"/>
              <w:spacing w:line="275" w:lineRule="exact"/>
              <w:ind w:left="20" w:right="4"/>
              <w:jc w:val="center"/>
              <w:rPr>
                <w:sz w:val="24"/>
              </w:rPr>
            </w:pPr>
            <w:r>
              <w:rPr>
                <w:spacing w:val="-2"/>
                <w:sz w:val="24"/>
              </w:rPr>
              <w:t>30,0000</w:t>
            </w:r>
          </w:p>
        </w:tc>
      </w:tr>
      <w:tr w:rsidR="00660242" w14:paraId="5242EEA3" w14:textId="77777777" w:rsidTr="00DF0551">
        <w:trPr>
          <w:trHeight w:val="552"/>
        </w:trPr>
        <w:tc>
          <w:tcPr>
            <w:tcW w:w="708" w:type="dxa"/>
            <w:tcBorders>
              <w:top w:val="single" w:sz="4" w:space="0" w:color="000000"/>
              <w:bottom w:val="single" w:sz="4" w:space="0" w:color="000000"/>
            </w:tcBorders>
          </w:tcPr>
          <w:p w14:paraId="0443420B" w14:textId="77777777" w:rsidR="00660242" w:rsidRDefault="00660242" w:rsidP="00F77BFE">
            <w:pPr>
              <w:pStyle w:val="TableParagraph"/>
              <w:spacing w:before="138"/>
              <w:ind w:left="167"/>
              <w:rPr>
                <w:sz w:val="24"/>
              </w:rPr>
            </w:pPr>
            <w:r>
              <w:rPr>
                <w:spacing w:val="-5"/>
                <w:sz w:val="24"/>
              </w:rPr>
              <w:t>92</w:t>
            </w:r>
          </w:p>
        </w:tc>
        <w:tc>
          <w:tcPr>
            <w:tcW w:w="1701" w:type="dxa"/>
            <w:tcBorders>
              <w:top w:val="single" w:sz="4" w:space="0" w:color="000000"/>
              <w:bottom w:val="single" w:sz="4" w:space="0" w:color="000000"/>
            </w:tcBorders>
          </w:tcPr>
          <w:p w14:paraId="23495319" w14:textId="77777777" w:rsidR="00660242" w:rsidRDefault="00660242" w:rsidP="00F77BFE">
            <w:pPr>
              <w:pStyle w:val="TableParagraph"/>
              <w:spacing w:line="275" w:lineRule="exact"/>
              <w:ind w:left="108"/>
              <w:rPr>
                <w:sz w:val="24"/>
              </w:rPr>
            </w:pPr>
            <w:r>
              <w:rPr>
                <w:spacing w:val="-2"/>
                <w:sz w:val="24"/>
              </w:rPr>
              <w:t>CK18C</w:t>
            </w:r>
          </w:p>
        </w:tc>
        <w:tc>
          <w:tcPr>
            <w:tcW w:w="4961" w:type="dxa"/>
            <w:tcBorders>
              <w:top w:val="single" w:sz="4" w:space="0" w:color="000000"/>
              <w:bottom w:val="single" w:sz="4" w:space="0" w:color="000000"/>
            </w:tcBorders>
          </w:tcPr>
          <w:p w14:paraId="4F05BB46" w14:textId="77777777" w:rsidR="00660242" w:rsidRDefault="00660242" w:rsidP="00F77BFE">
            <w:pPr>
              <w:pStyle w:val="TableParagraph"/>
              <w:spacing w:line="275" w:lineRule="exact"/>
              <w:ind w:left="108"/>
              <w:rPr>
                <w:sz w:val="24"/>
              </w:rPr>
            </w:pPr>
            <w:r>
              <w:rPr>
                <w:sz w:val="24"/>
              </w:rPr>
              <w:t>Montarea</w:t>
            </w:r>
            <w:r>
              <w:rPr>
                <w:spacing w:val="-1"/>
                <w:sz w:val="24"/>
              </w:rPr>
              <w:t xml:space="preserve"> </w:t>
            </w:r>
            <w:proofErr w:type="spellStart"/>
            <w:r>
              <w:rPr>
                <w:sz w:val="24"/>
              </w:rPr>
              <w:t>coltarilor</w:t>
            </w:r>
            <w:proofErr w:type="spellEnd"/>
            <w:r>
              <w:rPr>
                <w:spacing w:val="-2"/>
                <w:sz w:val="24"/>
              </w:rPr>
              <w:t xml:space="preserve"> </w:t>
            </w:r>
            <w:r>
              <w:rPr>
                <w:sz w:val="24"/>
              </w:rPr>
              <w:t>din</w:t>
            </w:r>
            <w:r>
              <w:rPr>
                <w:spacing w:val="-1"/>
                <w:sz w:val="24"/>
              </w:rPr>
              <w:t xml:space="preserve"> </w:t>
            </w:r>
            <w:r>
              <w:rPr>
                <w:spacing w:val="-5"/>
                <w:sz w:val="24"/>
              </w:rPr>
              <w:t>PVC</w:t>
            </w:r>
          </w:p>
        </w:tc>
        <w:tc>
          <w:tcPr>
            <w:tcW w:w="1560" w:type="dxa"/>
            <w:tcBorders>
              <w:top w:val="single" w:sz="4" w:space="0" w:color="000000"/>
              <w:bottom w:val="single" w:sz="4" w:space="0" w:color="000000"/>
            </w:tcBorders>
          </w:tcPr>
          <w:p w14:paraId="29EE5A6D" w14:textId="77777777" w:rsidR="00660242" w:rsidRDefault="00660242" w:rsidP="00F77BFE">
            <w:pPr>
              <w:pStyle w:val="TableParagraph"/>
              <w:spacing w:before="138"/>
              <w:ind w:left="20" w:right="2"/>
              <w:jc w:val="center"/>
              <w:rPr>
                <w:sz w:val="24"/>
              </w:rPr>
            </w:pPr>
            <w:r>
              <w:rPr>
                <w:spacing w:val="-10"/>
                <w:sz w:val="24"/>
              </w:rPr>
              <w:t>m</w:t>
            </w:r>
          </w:p>
        </w:tc>
        <w:tc>
          <w:tcPr>
            <w:tcW w:w="1560" w:type="dxa"/>
            <w:tcBorders>
              <w:top w:val="single" w:sz="4" w:space="0" w:color="000000"/>
              <w:bottom w:val="single" w:sz="4" w:space="0" w:color="000000"/>
            </w:tcBorders>
          </w:tcPr>
          <w:p w14:paraId="380FD3F3" w14:textId="77777777" w:rsidR="00660242" w:rsidRDefault="00660242" w:rsidP="00F77BFE">
            <w:pPr>
              <w:pStyle w:val="TableParagraph"/>
              <w:spacing w:line="275" w:lineRule="exact"/>
              <w:ind w:left="20" w:right="4"/>
              <w:jc w:val="center"/>
              <w:rPr>
                <w:sz w:val="24"/>
              </w:rPr>
            </w:pPr>
            <w:r>
              <w:rPr>
                <w:spacing w:val="-2"/>
                <w:sz w:val="24"/>
              </w:rPr>
              <w:t>15,0000</w:t>
            </w:r>
          </w:p>
        </w:tc>
      </w:tr>
      <w:tr w:rsidR="00660242" w14:paraId="5D808B81" w14:textId="77777777" w:rsidTr="00DF0551">
        <w:trPr>
          <w:trHeight w:val="961"/>
        </w:trPr>
        <w:tc>
          <w:tcPr>
            <w:tcW w:w="708" w:type="dxa"/>
            <w:tcBorders>
              <w:top w:val="single" w:sz="4" w:space="0" w:color="000000"/>
              <w:bottom w:val="single" w:sz="4" w:space="0" w:color="000000"/>
            </w:tcBorders>
          </w:tcPr>
          <w:p w14:paraId="6CC9C97D" w14:textId="77777777" w:rsidR="00660242" w:rsidRDefault="00660242" w:rsidP="00F77BFE">
            <w:pPr>
              <w:pStyle w:val="TableParagraph"/>
              <w:spacing w:before="274"/>
              <w:rPr>
                <w:b/>
                <w:sz w:val="24"/>
              </w:rPr>
            </w:pPr>
          </w:p>
          <w:p w14:paraId="1443BE4B" w14:textId="77777777" w:rsidR="00660242" w:rsidRDefault="00660242" w:rsidP="00F77BFE">
            <w:pPr>
              <w:pStyle w:val="TableParagraph"/>
              <w:spacing w:before="1"/>
              <w:ind w:left="167"/>
              <w:rPr>
                <w:sz w:val="24"/>
              </w:rPr>
            </w:pPr>
            <w:r>
              <w:rPr>
                <w:spacing w:val="-5"/>
                <w:sz w:val="24"/>
              </w:rPr>
              <w:t>93</w:t>
            </w:r>
          </w:p>
        </w:tc>
        <w:tc>
          <w:tcPr>
            <w:tcW w:w="1701" w:type="dxa"/>
            <w:tcBorders>
              <w:top w:val="single" w:sz="4" w:space="0" w:color="000000"/>
              <w:bottom w:val="single" w:sz="4" w:space="0" w:color="000000"/>
            </w:tcBorders>
          </w:tcPr>
          <w:p w14:paraId="05E7FCB8" w14:textId="77777777" w:rsidR="00660242" w:rsidRDefault="00660242" w:rsidP="00F77BFE">
            <w:pPr>
              <w:pStyle w:val="TableParagraph"/>
              <w:spacing w:before="138"/>
              <w:rPr>
                <w:b/>
                <w:sz w:val="24"/>
              </w:rPr>
            </w:pPr>
          </w:p>
          <w:p w14:paraId="2FD6DE89" w14:textId="77777777" w:rsidR="00660242" w:rsidRDefault="00660242" w:rsidP="00F77BFE">
            <w:pPr>
              <w:pStyle w:val="TableParagraph"/>
              <w:ind w:left="108"/>
              <w:rPr>
                <w:sz w:val="24"/>
              </w:rPr>
            </w:pPr>
            <w:r>
              <w:rPr>
                <w:spacing w:val="-2"/>
                <w:sz w:val="24"/>
              </w:rPr>
              <w:t>CF50B</w:t>
            </w:r>
          </w:p>
        </w:tc>
        <w:tc>
          <w:tcPr>
            <w:tcW w:w="4961" w:type="dxa"/>
            <w:tcBorders>
              <w:top w:val="single" w:sz="4" w:space="0" w:color="000000"/>
              <w:bottom w:val="single" w:sz="4" w:space="0" w:color="000000"/>
            </w:tcBorders>
          </w:tcPr>
          <w:p w14:paraId="6123F061" w14:textId="77777777" w:rsidR="00660242" w:rsidRDefault="00660242" w:rsidP="00F77BFE">
            <w:pPr>
              <w:pStyle w:val="TableParagraph"/>
              <w:ind w:left="108"/>
              <w:rPr>
                <w:sz w:val="24"/>
              </w:rPr>
            </w:pPr>
            <w:r>
              <w:rPr>
                <w:sz w:val="24"/>
              </w:rPr>
              <w:t>Tencuieli</w:t>
            </w:r>
            <w:r>
              <w:rPr>
                <w:spacing w:val="-7"/>
                <w:sz w:val="24"/>
              </w:rPr>
              <w:t xml:space="preserve"> </w:t>
            </w:r>
            <w:r>
              <w:rPr>
                <w:sz w:val="24"/>
              </w:rPr>
              <w:t>interioare</w:t>
            </w:r>
            <w:r>
              <w:rPr>
                <w:spacing w:val="-8"/>
                <w:sz w:val="24"/>
              </w:rPr>
              <w:t xml:space="preserve"> </w:t>
            </w:r>
            <w:r>
              <w:rPr>
                <w:sz w:val="24"/>
              </w:rPr>
              <w:t>de</w:t>
            </w:r>
            <w:r>
              <w:rPr>
                <w:spacing w:val="-8"/>
                <w:sz w:val="24"/>
              </w:rPr>
              <w:t xml:space="preserve"> </w:t>
            </w:r>
            <w:r>
              <w:rPr>
                <w:sz w:val="24"/>
              </w:rPr>
              <w:t>5</w:t>
            </w:r>
            <w:r>
              <w:rPr>
                <w:spacing w:val="-6"/>
                <w:sz w:val="24"/>
              </w:rPr>
              <w:t xml:space="preserve"> </w:t>
            </w:r>
            <w:r>
              <w:rPr>
                <w:sz w:val="24"/>
              </w:rPr>
              <w:t>mm</w:t>
            </w:r>
            <w:r>
              <w:rPr>
                <w:spacing w:val="-7"/>
                <w:sz w:val="24"/>
              </w:rPr>
              <w:t xml:space="preserve"> </w:t>
            </w:r>
            <w:r>
              <w:rPr>
                <w:sz w:val="24"/>
              </w:rPr>
              <w:t>grosime,</w:t>
            </w:r>
            <w:r>
              <w:rPr>
                <w:spacing w:val="-7"/>
                <w:sz w:val="24"/>
              </w:rPr>
              <w:t xml:space="preserve"> </w:t>
            </w:r>
            <w:r>
              <w:rPr>
                <w:sz w:val="24"/>
              </w:rPr>
              <w:t xml:space="preserve">executate manual, cu amestec uscat pe baza de ipsos, la </w:t>
            </w:r>
            <w:proofErr w:type="spellStart"/>
            <w:r>
              <w:rPr>
                <w:sz w:val="24"/>
              </w:rPr>
              <w:t>pereti</w:t>
            </w:r>
            <w:proofErr w:type="spellEnd"/>
            <w:r>
              <w:rPr>
                <w:sz w:val="24"/>
              </w:rPr>
              <w:t xml:space="preserve"> si </w:t>
            </w:r>
            <w:proofErr w:type="spellStart"/>
            <w:r>
              <w:rPr>
                <w:sz w:val="24"/>
              </w:rPr>
              <w:t>pereti</w:t>
            </w:r>
            <w:proofErr w:type="spellEnd"/>
            <w:r>
              <w:rPr>
                <w:sz w:val="24"/>
              </w:rPr>
              <w:t xml:space="preserve"> </w:t>
            </w:r>
            <w:proofErr w:type="spellStart"/>
            <w:r>
              <w:rPr>
                <w:sz w:val="24"/>
              </w:rPr>
              <w:t>despartitori</w:t>
            </w:r>
            <w:proofErr w:type="spellEnd"/>
            <w:r>
              <w:rPr>
                <w:sz w:val="24"/>
              </w:rPr>
              <w:t xml:space="preserve">, preparare manuala a </w:t>
            </w:r>
            <w:r>
              <w:rPr>
                <w:spacing w:val="-2"/>
                <w:sz w:val="24"/>
              </w:rPr>
              <w:t>mortarului.</w:t>
            </w:r>
          </w:p>
        </w:tc>
        <w:tc>
          <w:tcPr>
            <w:tcW w:w="1560" w:type="dxa"/>
            <w:tcBorders>
              <w:top w:val="single" w:sz="4" w:space="0" w:color="000000"/>
              <w:bottom w:val="single" w:sz="4" w:space="0" w:color="000000"/>
            </w:tcBorders>
          </w:tcPr>
          <w:p w14:paraId="3AC9A56F" w14:textId="77777777" w:rsidR="00660242" w:rsidRDefault="00660242" w:rsidP="00F77BFE">
            <w:pPr>
              <w:pStyle w:val="TableParagraph"/>
              <w:spacing w:before="274"/>
              <w:rPr>
                <w:b/>
                <w:sz w:val="24"/>
              </w:rPr>
            </w:pPr>
          </w:p>
          <w:p w14:paraId="64DC7840" w14:textId="77777777" w:rsidR="00660242" w:rsidRDefault="00660242" w:rsidP="00F77BFE">
            <w:pPr>
              <w:pStyle w:val="TableParagraph"/>
              <w:spacing w:before="1"/>
              <w:ind w:left="20" w:right="1"/>
              <w:jc w:val="center"/>
              <w:rPr>
                <w:sz w:val="24"/>
              </w:rPr>
            </w:pPr>
            <w:r>
              <w:rPr>
                <w:spacing w:val="-5"/>
                <w:sz w:val="24"/>
              </w:rPr>
              <w:t>m2</w:t>
            </w:r>
          </w:p>
        </w:tc>
        <w:tc>
          <w:tcPr>
            <w:tcW w:w="1560" w:type="dxa"/>
            <w:tcBorders>
              <w:top w:val="single" w:sz="4" w:space="0" w:color="000000"/>
              <w:bottom w:val="single" w:sz="4" w:space="0" w:color="000000"/>
            </w:tcBorders>
          </w:tcPr>
          <w:p w14:paraId="78FE22C9" w14:textId="77777777" w:rsidR="00660242" w:rsidRDefault="00660242" w:rsidP="00F77BFE">
            <w:pPr>
              <w:pStyle w:val="TableParagraph"/>
              <w:spacing w:before="138"/>
              <w:rPr>
                <w:b/>
                <w:sz w:val="24"/>
              </w:rPr>
            </w:pPr>
          </w:p>
          <w:p w14:paraId="48897CAB" w14:textId="77777777" w:rsidR="00660242" w:rsidRDefault="00660242" w:rsidP="00F77BFE">
            <w:pPr>
              <w:pStyle w:val="TableParagraph"/>
              <w:ind w:left="20" w:right="4"/>
              <w:jc w:val="center"/>
              <w:rPr>
                <w:sz w:val="24"/>
              </w:rPr>
            </w:pPr>
            <w:r>
              <w:rPr>
                <w:spacing w:val="-2"/>
                <w:sz w:val="24"/>
              </w:rPr>
              <w:t>49,8000</w:t>
            </w:r>
          </w:p>
        </w:tc>
      </w:tr>
      <w:tr w:rsidR="00660242" w14:paraId="3FC535D3" w14:textId="77777777" w:rsidTr="00DF0551">
        <w:trPr>
          <w:trHeight w:val="1704"/>
        </w:trPr>
        <w:tc>
          <w:tcPr>
            <w:tcW w:w="708" w:type="dxa"/>
            <w:tcBorders>
              <w:top w:val="single" w:sz="4" w:space="0" w:color="000000"/>
              <w:bottom w:val="single" w:sz="4" w:space="0" w:color="000000"/>
            </w:tcBorders>
          </w:tcPr>
          <w:p w14:paraId="2774B679" w14:textId="77777777" w:rsidR="00660242" w:rsidRDefault="00660242" w:rsidP="00F77BFE">
            <w:pPr>
              <w:pStyle w:val="TableParagraph"/>
              <w:rPr>
                <w:b/>
                <w:sz w:val="24"/>
              </w:rPr>
            </w:pPr>
          </w:p>
          <w:p w14:paraId="4388F4EE" w14:textId="77777777" w:rsidR="00660242" w:rsidRDefault="00660242" w:rsidP="00F77BFE">
            <w:pPr>
              <w:pStyle w:val="TableParagraph"/>
              <w:rPr>
                <w:b/>
                <w:sz w:val="24"/>
              </w:rPr>
            </w:pPr>
          </w:p>
          <w:p w14:paraId="78293868" w14:textId="77777777" w:rsidR="00660242" w:rsidRDefault="00660242" w:rsidP="00F77BFE">
            <w:pPr>
              <w:pStyle w:val="TableParagraph"/>
              <w:spacing w:before="1"/>
              <w:rPr>
                <w:b/>
                <w:sz w:val="24"/>
              </w:rPr>
            </w:pPr>
          </w:p>
          <w:p w14:paraId="6065E7D6" w14:textId="77777777" w:rsidR="00660242" w:rsidRDefault="00660242" w:rsidP="00F77BFE">
            <w:pPr>
              <w:pStyle w:val="TableParagraph"/>
              <w:ind w:left="167"/>
              <w:rPr>
                <w:sz w:val="24"/>
              </w:rPr>
            </w:pPr>
            <w:r>
              <w:rPr>
                <w:spacing w:val="-5"/>
                <w:sz w:val="24"/>
              </w:rPr>
              <w:t>94</w:t>
            </w:r>
          </w:p>
        </w:tc>
        <w:tc>
          <w:tcPr>
            <w:tcW w:w="1701" w:type="dxa"/>
            <w:tcBorders>
              <w:top w:val="single" w:sz="4" w:space="0" w:color="000000"/>
              <w:bottom w:val="single" w:sz="4" w:space="0" w:color="000000"/>
            </w:tcBorders>
          </w:tcPr>
          <w:p w14:paraId="407BF8E6" w14:textId="77777777" w:rsidR="00660242" w:rsidRDefault="00660242" w:rsidP="00F77BFE">
            <w:pPr>
              <w:pStyle w:val="TableParagraph"/>
              <w:rPr>
                <w:b/>
                <w:sz w:val="24"/>
              </w:rPr>
            </w:pPr>
          </w:p>
          <w:p w14:paraId="6F086891" w14:textId="77777777" w:rsidR="00660242" w:rsidRDefault="00660242" w:rsidP="00F77BFE">
            <w:pPr>
              <w:pStyle w:val="TableParagraph"/>
              <w:spacing w:before="138"/>
              <w:rPr>
                <w:b/>
                <w:sz w:val="24"/>
              </w:rPr>
            </w:pPr>
          </w:p>
          <w:p w14:paraId="30A07AC9" w14:textId="77777777" w:rsidR="00660242" w:rsidRDefault="00660242" w:rsidP="00F77BFE">
            <w:pPr>
              <w:pStyle w:val="TableParagraph"/>
              <w:ind w:left="108"/>
              <w:rPr>
                <w:sz w:val="24"/>
              </w:rPr>
            </w:pPr>
            <w:r>
              <w:rPr>
                <w:sz w:val="24"/>
              </w:rPr>
              <w:t>CF51B</w:t>
            </w:r>
            <w:r>
              <w:rPr>
                <w:spacing w:val="-3"/>
                <w:sz w:val="24"/>
              </w:rPr>
              <w:t xml:space="preserve"> </w:t>
            </w:r>
            <w:r>
              <w:rPr>
                <w:sz w:val="24"/>
              </w:rPr>
              <w:t>k-</w:t>
            </w:r>
            <w:r>
              <w:rPr>
                <w:spacing w:val="-5"/>
                <w:sz w:val="24"/>
              </w:rPr>
              <w:t>30</w:t>
            </w:r>
          </w:p>
        </w:tc>
        <w:tc>
          <w:tcPr>
            <w:tcW w:w="4961" w:type="dxa"/>
            <w:tcBorders>
              <w:top w:val="single" w:sz="4" w:space="0" w:color="000000"/>
              <w:bottom w:val="single" w:sz="4" w:space="0" w:color="000000"/>
            </w:tcBorders>
          </w:tcPr>
          <w:p w14:paraId="17935174" w14:textId="77777777" w:rsidR="00660242" w:rsidRDefault="00660242" w:rsidP="00F77BFE">
            <w:pPr>
              <w:pStyle w:val="TableParagraph"/>
              <w:spacing w:before="1"/>
              <w:ind w:left="108"/>
              <w:rPr>
                <w:sz w:val="24"/>
              </w:rPr>
            </w:pPr>
            <w:r>
              <w:rPr>
                <w:sz w:val="24"/>
              </w:rPr>
              <w:t xml:space="preserve">Tencuieli interioare de 5 mm grosime, executate manual, cu amestec uscat pe baza de ipsos, la </w:t>
            </w:r>
            <w:proofErr w:type="spellStart"/>
            <w:r>
              <w:rPr>
                <w:sz w:val="24"/>
              </w:rPr>
              <w:t>pereti</w:t>
            </w:r>
            <w:proofErr w:type="spellEnd"/>
            <w:r>
              <w:rPr>
                <w:sz w:val="24"/>
              </w:rPr>
              <w:t xml:space="preserve"> si </w:t>
            </w:r>
            <w:proofErr w:type="spellStart"/>
            <w:r>
              <w:rPr>
                <w:sz w:val="24"/>
              </w:rPr>
              <w:t>pereti</w:t>
            </w:r>
            <w:proofErr w:type="spellEnd"/>
            <w:r>
              <w:rPr>
                <w:sz w:val="24"/>
              </w:rPr>
              <w:t xml:space="preserve"> </w:t>
            </w:r>
            <w:proofErr w:type="spellStart"/>
            <w:r>
              <w:rPr>
                <w:sz w:val="24"/>
              </w:rPr>
              <w:t>despartitori</w:t>
            </w:r>
            <w:proofErr w:type="spellEnd"/>
            <w:r>
              <w:rPr>
                <w:sz w:val="24"/>
              </w:rPr>
              <w:t>, preparare manuala a mortarului.</w:t>
            </w:r>
            <w:r>
              <w:rPr>
                <w:spacing w:val="-5"/>
                <w:sz w:val="24"/>
              </w:rPr>
              <w:t xml:space="preserve"> </w:t>
            </w:r>
            <w:proofErr w:type="spellStart"/>
            <w:r>
              <w:rPr>
                <w:sz w:val="24"/>
              </w:rPr>
              <w:t>Diferenta</w:t>
            </w:r>
            <w:proofErr w:type="spellEnd"/>
            <w:r>
              <w:rPr>
                <w:spacing w:val="-5"/>
                <w:sz w:val="24"/>
              </w:rPr>
              <w:t xml:space="preserve"> </w:t>
            </w:r>
            <w:r>
              <w:rPr>
                <w:sz w:val="24"/>
              </w:rPr>
              <w:t>in</w:t>
            </w:r>
            <w:r>
              <w:rPr>
                <w:spacing w:val="-3"/>
                <w:sz w:val="24"/>
              </w:rPr>
              <w:t xml:space="preserve"> </w:t>
            </w:r>
            <w:r>
              <w:rPr>
                <w:sz w:val="24"/>
              </w:rPr>
              <w:t>plus</w:t>
            </w:r>
            <w:r>
              <w:rPr>
                <w:spacing w:val="-5"/>
                <w:sz w:val="24"/>
              </w:rPr>
              <w:t xml:space="preserve"> </w:t>
            </w:r>
            <w:r>
              <w:rPr>
                <w:sz w:val="24"/>
              </w:rPr>
              <w:t>sau</w:t>
            </w:r>
            <w:r>
              <w:rPr>
                <w:spacing w:val="-5"/>
                <w:sz w:val="24"/>
              </w:rPr>
              <w:t xml:space="preserve"> </w:t>
            </w:r>
            <w:r>
              <w:rPr>
                <w:sz w:val="24"/>
              </w:rPr>
              <w:t>in</w:t>
            </w:r>
            <w:r>
              <w:rPr>
                <w:spacing w:val="-5"/>
                <w:sz w:val="24"/>
              </w:rPr>
              <w:t xml:space="preserve"> </w:t>
            </w:r>
            <w:r>
              <w:rPr>
                <w:sz w:val="24"/>
              </w:rPr>
              <w:t>miniu</w:t>
            </w:r>
            <w:r>
              <w:rPr>
                <w:spacing w:val="40"/>
                <w:sz w:val="24"/>
              </w:rPr>
              <w:t xml:space="preserve"> </w:t>
            </w:r>
            <w:r>
              <w:rPr>
                <w:sz w:val="24"/>
              </w:rPr>
              <w:t xml:space="preserve">pentru fiecare 1,0 mm (se </w:t>
            </w:r>
            <w:proofErr w:type="spellStart"/>
            <w:r>
              <w:rPr>
                <w:sz w:val="24"/>
              </w:rPr>
              <w:t>adauga</w:t>
            </w:r>
            <w:proofErr w:type="spellEnd"/>
            <w:r>
              <w:rPr>
                <w:sz w:val="24"/>
              </w:rPr>
              <w:t xml:space="preserve"> sau se scade la art.</w:t>
            </w:r>
          </w:p>
          <w:p w14:paraId="09A8A037" w14:textId="77777777" w:rsidR="00660242" w:rsidRDefault="00660242" w:rsidP="00F77BFE">
            <w:pPr>
              <w:pStyle w:val="TableParagraph"/>
              <w:spacing w:line="274" w:lineRule="exact"/>
              <w:ind w:left="108"/>
              <w:rPr>
                <w:sz w:val="24"/>
              </w:rPr>
            </w:pPr>
            <w:r>
              <w:rPr>
                <w:spacing w:val="-2"/>
                <w:sz w:val="24"/>
              </w:rPr>
              <w:t>CF50)</w:t>
            </w:r>
          </w:p>
        </w:tc>
        <w:tc>
          <w:tcPr>
            <w:tcW w:w="1560" w:type="dxa"/>
            <w:tcBorders>
              <w:top w:val="single" w:sz="4" w:space="0" w:color="000000"/>
              <w:bottom w:val="single" w:sz="4" w:space="0" w:color="000000"/>
            </w:tcBorders>
          </w:tcPr>
          <w:p w14:paraId="251725FD" w14:textId="77777777" w:rsidR="00660242" w:rsidRDefault="00660242" w:rsidP="00F77BFE">
            <w:pPr>
              <w:pStyle w:val="TableParagraph"/>
              <w:rPr>
                <w:b/>
                <w:sz w:val="24"/>
              </w:rPr>
            </w:pPr>
          </w:p>
          <w:p w14:paraId="041923BF" w14:textId="77777777" w:rsidR="00660242" w:rsidRDefault="00660242" w:rsidP="00F77BFE">
            <w:pPr>
              <w:pStyle w:val="TableParagraph"/>
              <w:rPr>
                <w:b/>
                <w:sz w:val="24"/>
              </w:rPr>
            </w:pPr>
          </w:p>
          <w:p w14:paraId="537CF8C7" w14:textId="77777777" w:rsidR="00660242" w:rsidRDefault="00660242" w:rsidP="00F77BFE">
            <w:pPr>
              <w:pStyle w:val="TableParagraph"/>
              <w:spacing w:before="1"/>
              <w:rPr>
                <w:b/>
                <w:sz w:val="24"/>
              </w:rPr>
            </w:pPr>
          </w:p>
          <w:p w14:paraId="7C60D271"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29762553" w14:textId="77777777" w:rsidR="00660242" w:rsidRDefault="00660242" w:rsidP="00F77BFE">
            <w:pPr>
              <w:pStyle w:val="TableParagraph"/>
              <w:rPr>
                <w:b/>
                <w:sz w:val="24"/>
              </w:rPr>
            </w:pPr>
          </w:p>
          <w:p w14:paraId="3482A6C3" w14:textId="77777777" w:rsidR="00660242" w:rsidRDefault="00660242" w:rsidP="00F77BFE">
            <w:pPr>
              <w:pStyle w:val="TableParagraph"/>
              <w:spacing w:before="138"/>
              <w:rPr>
                <w:b/>
                <w:sz w:val="24"/>
              </w:rPr>
            </w:pPr>
          </w:p>
          <w:p w14:paraId="134456DE" w14:textId="77777777" w:rsidR="00660242" w:rsidRDefault="00660242" w:rsidP="00F77BFE">
            <w:pPr>
              <w:pStyle w:val="TableParagraph"/>
              <w:ind w:left="20" w:right="4"/>
              <w:jc w:val="center"/>
              <w:rPr>
                <w:sz w:val="24"/>
              </w:rPr>
            </w:pPr>
            <w:r>
              <w:rPr>
                <w:spacing w:val="-2"/>
                <w:sz w:val="24"/>
              </w:rPr>
              <w:t>49,8000</w:t>
            </w:r>
          </w:p>
        </w:tc>
      </w:tr>
      <w:tr w:rsidR="00660242" w14:paraId="21D39C16" w14:textId="77777777" w:rsidTr="00DF0551">
        <w:trPr>
          <w:trHeight w:val="1382"/>
        </w:trPr>
        <w:tc>
          <w:tcPr>
            <w:tcW w:w="708" w:type="dxa"/>
            <w:tcBorders>
              <w:top w:val="single" w:sz="4" w:space="0" w:color="000000"/>
              <w:bottom w:val="single" w:sz="4" w:space="0" w:color="000000"/>
            </w:tcBorders>
          </w:tcPr>
          <w:p w14:paraId="0BAEBBD1" w14:textId="77777777" w:rsidR="00660242" w:rsidRDefault="00660242" w:rsidP="00F77BFE">
            <w:pPr>
              <w:pStyle w:val="TableParagraph"/>
              <w:rPr>
                <w:b/>
                <w:sz w:val="24"/>
              </w:rPr>
            </w:pPr>
          </w:p>
          <w:p w14:paraId="49680470" w14:textId="77777777" w:rsidR="00660242" w:rsidRDefault="00660242" w:rsidP="00F77BFE">
            <w:pPr>
              <w:pStyle w:val="TableParagraph"/>
              <w:spacing w:before="1"/>
              <w:rPr>
                <w:b/>
                <w:sz w:val="24"/>
              </w:rPr>
            </w:pPr>
          </w:p>
          <w:p w14:paraId="367F096A" w14:textId="77777777" w:rsidR="00660242" w:rsidRDefault="00660242" w:rsidP="00F77BFE">
            <w:pPr>
              <w:pStyle w:val="TableParagraph"/>
              <w:ind w:left="167"/>
              <w:rPr>
                <w:sz w:val="24"/>
              </w:rPr>
            </w:pPr>
            <w:r>
              <w:rPr>
                <w:spacing w:val="-5"/>
                <w:sz w:val="24"/>
              </w:rPr>
              <w:t>95</w:t>
            </w:r>
          </w:p>
        </w:tc>
        <w:tc>
          <w:tcPr>
            <w:tcW w:w="1701" w:type="dxa"/>
            <w:tcBorders>
              <w:top w:val="single" w:sz="4" w:space="0" w:color="000000"/>
              <w:bottom w:val="single" w:sz="4" w:space="0" w:color="000000"/>
            </w:tcBorders>
          </w:tcPr>
          <w:p w14:paraId="42990159" w14:textId="77777777" w:rsidR="00660242" w:rsidRDefault="00660242" w:rsidP="00F77BFE">
            <w:pPr>
              <w:pStyle w:val="TableParagraph"/>
              <w:spacing w:before="138"/>
              <w:rPr>
                <w:b/>
                <w:sz w:val="24"/>
              </w:rPr>
            </w:pPr>
          </w:p>
          <w:p w14:paraId="02D58502" w14:textId="77777777" w:rsidR="00660242" w:rsidRDefault="00660242" w:rsidP="00F77BFE">
            <w:pPr>
              <w:pStyle w:val="TableParagraph"/>
              <w:ind w:left="108"/>
              <w:rPr>
                <w:sz w:val="24"/>
              </w:rPr>
            </w:pPr>
            <w:r>
              <w:rPr>
                <w:spacing w:val="-2"/>
                <w:sz w:val="24"/>
              </w:rPr>
              <w:t>CF17C</w:t>
            </w:r>
          </w:p>
        </w:tc>
        <w:tc>
          <w:tcPr>
            <w:tcW w:w="4961" w:type="dxa"/>
            <w:tcBorders>
              <w:top w:val="single" w:sz="4" w:space="0" w:color="000000"/>
              <w:bottom w:val="single" w:sz="4" w:space="0" w:color="000000"/>
            </w:tcBorders>
          </w:tcPr>
          <w:p w14:paraId="545C50C0" w14:textId="77777777" w:rsidR="00660242" w:rsidRDefault="00660242" w:rsidP="00F77BFE">
            <w:pPr>
              <w:pStyle w:val="TableParagraph"/>
              <w:spacing w:before="1"/>
              <w:ind w:left="108" w:right="182"/>
              <w:rPr>
                <w:sz w:val="24"/>
              </w:rPr>
            </w:pPr>
            <w:r>
              <w:rPr>
                <w:sz w:val="24"/>
              </w:rPr>
              <w:t>Diverse</w:t>
            </w:r>
            <w:r>
              <w:rPr>
                <w:spacing w:val="-6"/>
                <w:sz w:val="24"/>
              </w:rPr>
              <w:t xml:space="preserve"> </w:t>
            </w:r>
            <w:proofErr w:type="spellStart"/>
            <w:r>
              <w:rPr>
                <w:sz w:val="24"/>
              </w:rPr>
              <w:t>lucrari</w:t>
            </w:r>
            <w:proofErr w:type="spellEnd"/>
            <w:r>
              <w:rPr>
                <w:spacing w:val="-5"/>
                <w:sz w:val="24"/>
              </w:rPr>
              <w:t xml:space="preserve"> </w:t>
            </w:r>
            <w:r>
              <w:rPr>
                <w:sz w:val="24"/>
              </w:rPr>
              <w:t>-</w:t>
            </w:r>
            <w:r>
              <w:rPr>
                <w:spacing w:val="-6"/>
                <w:sz w:val="24"/>
              </w:rPr>
              <w:t xml:space="preserve"> </w:t>
            </w:r>
            <w:r>
              <w:rPr>
                <w:sz w:val="24"/>
              </w:rPr>
              <w:t>strat</w:t>
            </w:r>
            <w:r>
              <w:rPr>
                <w:spacing w:val="-5"/>
                <w:sz w:val="24"/>
              </w:rPr>
              <w:t xml:space="preserve"> </w:t>
            </w:r>
            <w:r>
              <w:rPr>
                <w:sz w:val="24"/>
              </w:rPr>
              <w:t>de</w:t>
            </w:r>
            <w:r>
              <w:rPr>
                <w:spacing w:val="-4"/>
                <w:sz w:val="24"/>
              </w:rPr>
              <w:t xml:space="preserve"> </w:t>
            </w:r>
            <w:proofErr w:type="spellStart"/>
            <w:r>
              <w:rPr>
                <w:sz w:val="24"/>
              </w:rPr>
              <w:t>impaslitura</w:t>
            </w:r>
            <w:proofErr w:type="spellEnd"/>
            <w:r>
              <w:rPr>
                <w:spacing w:val="-6"/>
                <w:sz w:val="24"/>
              </w:rPr>
              <w:t xml:space="preserve"> </w:t>
            </w:r>
            <w:r>
              <w:rPr>
                <w:sz w:val="24"/>
              </w:rPr>
              <w:t>din</w:t>
            </w:r>
            <w:r>
              <w:rPr>
                <w:spacing w:val="-5"/>
                <w:sz w:val="24"/>
              </w:rPr>
              <w:t xml:space="preserve"> </w:t>
            </w:r>
            <w:r>
              <w:rPr>
                <w:sz w:val="24"/>
              </w:rPr>
              <w:t>fibra</w:t>
            </w:r>
            <w:r>
              <w:rPr>
                <w:spacing w:val="-6"/>
                <w:sz w:val="24"/>
              </w:rPr>
              <w:t xml:space="preserve"> </w:t>
            </w:r>
            <w:r>
              <w:rPr>
                <w:sz w:val="24"/>
              </w:rPr>
              <w:t xml:space="preserve">de sticla aplicat pe </w:t>
            </w:r>
            <w:proofErr w:type="spellStart"/>
            <w:r>
              <w:rPr>
                <w:sz w:val="24"/>
              </w:rPr>
              <w:t>suprafata</w:t>
            </w:r>
            <w:proofErr w:type="spellEnd"/>
            <w:r>
              <w:rPr>
                <w:sz w:val="24"/>
              </w:rPr>
              <w:t xml:space="preserve"> elementelor prefabricate din </w:t>
            </w:r>
            <w:proofErr w:type="spellStart"/>
            <w:r>
              <w:rPr>
                <w:sz w:val="24"/>
              </w:rPr>
              <w:t>b.c.a.</w:t>
            </w:r>
            <w:proofErr w:type="spellEnd"/>
            <w:r>
              <w:rPr>
                <w:sz w:val="24"/>
              </w:rPr>
              <w:t xml:space="preserve"> lipit cu </w:t>
            </w:r>
            <w:proofErr w:type="spellStart"/>
            <w:r>
              <w:rPr>
                <w:sz w:val="24"/>
              </w:rPr>
              <w:t>aracet</w:t>
            </w:r>
            <w:proofErr w:type="spellEnd"/>
            <w:r>
              <w:rPr>
                <w:sz w:val="24"/>
              </w:rPr>
              <w:t xml:space="preserve">, inclusiv stratul de </w:t>
            </w:r>
            <w:proofErr w:type="spellStart"/>
            <w:r>
              <w:rPr>
                <w:sz w:val="24"/>
              </w:rPr>
              <w:t>amorsaj</w:t>
            </w:r>
            <w:proofErr w:type="spellEnd"/>
          </w:p>
        </w:tc>
        <w:tc>
          <w:tcPr>
            <w:tcW w:w="1560" w:type="dxa"/>
            <w:tcBorders>
              <w:top w:val="single" w:sz="4" w:space="0" w:color="000000"/>
              <w:bottom w:val="single" w:sz="4" w:space="0" w:color="000000"/>
            </w:tcBorders>
          </w:tcPr>
          <w:p w14:paraId="7492CA56" w14:textId="77777777" w:rsidR="00660242" w:rsidRDefault="00660242" w:rsidP="00F77BFE">
            <w:pPr>
              <w:pStyle w:val="TableParagraph"/>
              <w:rPr>
                <w:b/>
                <w:sz w:val="24"/>
              </w:rPr>
            </w:pPr>
          </w:p>
          <w:p w14:paraId="3E694E5D" w14:textId="77777777" w:rsidR="00660242" w:rsidRDefault="00660242" w:rsidP="00F77BFE">
            <w:pPr>
              <w:pStyle w:val="TableParagraph"/>
              <w:spacing w:before="1"/>
              <w:rPr>
                <w:b/>
                <w:sz w:val="24"/>
              </w:rPr>
            </w:pPr>
          </w:p>
          <w:p w14:paraId="68F008D8"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5B90361C" w14:textId="77777777" w:rsidR="00660242" w:rsidRDefault="00660242" w:rsidP="00F77BFE">
            <w:pPr>
              <w:pStyle w:val="TableParagraph"/>
              <w:spacing w:before="138"/>
              <w:rPr>
                <w:b/>
                <w:sz w:val="24"/>
              </w:rPr>
            </w:pPr>
          </w:p>
          <w:p w14:paraId="4678C2BD" w14:textId="77777777" w:rsidR="00660242" w:rsidRDefault="00660242" w:rsidP="00F77BFE">
            <w:pPr>
              <w:pStyle w:val="TableParagraph"/>
              <w:ind w:left="20" w:right="4"/>
              <w:jc w:val="center"/>
              <w:rPr>
                <w:sz w:val="24"/>
              </w:rPr>
            </w:pPr>
            <w:r>
              <w:rPr>
                <w:spacing w:val="-2"/>
                <w:sz w:val="24"/>
              </w:rPr>
              <w:t>49,8000</w:t>
            </w:r>
          </w:p>
        </w:tc>
      </w:tr>
      <w:tr w:rsidR="00660242" w14:paraId="1F29DC73" w14:textId="77777777" w:rsidTr="00DF0551">
        <w:trPr>
          <w:trHeight w:val="285"/>
        </w:trPr>
        <w:tc>
          <w:tcPr>
            <w:tcW w:w="708" w:type="dxa"/>
            <w:tcBorders>
              <w:top w:val="single" w:sz="4" w:space="0" w:color="000000"/>
              <w:bottom w:val="single" w:sz="4" w:space="0" w:color="000000"/>
            </w:tcBorders>
          </w:tcPr>
          <w:p w14:paraId="4E17C026" w14:textId="77777777" w:rsidR="00660242" w:rsidRDefault="00660242" w:rsidP="00F77BFE">
            <w:pPr>
              <w:pStyle w:val="TableParagraph"/>
              <w:spacing w:before="135"/>
              <w:ind w:left="167"/>
              <w:rPr>
                <w:sz w:val="24"/>
              </w:rPr>
            </w:pPr>
            <w:r>
              <w:rPr>
                <w:spacing w:val="-5"/>
                <w:sz w:val="24"/>
              </w:rPr>
              <w:t>96</w:t>
            </w:r>
          </w:p>
        </w:tc>
        <w:tc>
          <w:tcPr>
            <w:tcW w:w="1701" w:type="dxa"/>
            <w:tcBorders>
              <w:top w:val="single" w:sz="4" w:space="0" w:color="000000"/>
              <w:bottom w:val="single" w:sz="4" w:space="0" w:color="000000"/>
            </w:tcBorders>
          </w:tcPr>
          <w:p w14:paraId="00334893" w14:textId="77777777" w:rsidR="00660242" w:rsidRDefault="00660242" w:rsidP="00F77BFE">
            <w:pPr>
              <w:pStyle w:val="TableParagraph"/>
              <w:spacing w:line="275" w:lineRule="exact"/>
              <w:ind w:left="108"/>
              <w:rPr>
                <w:sz w:val="24"/>
              </w:rPr>
            </w:pPr>
            <w:r>
              <w:rPr>
                <w:spacing w:val="-2"/>
                <w:sz w:val="24"/>
              </w:rPr>
              <w:t>CN53A</w:t>
            </w:r>
          </w:p>
        </w:tc>
        <w:tc>
          <w:tcPr>
            <w:tcW w:w="4961" w:type="dxa"/>
            <w:tcBorders>
              <w:top w:val="single" w:sz="4" w:space="0" w:color="000000"/>
              <w:bottom w:val="single" w:sz="4" w:space="0" w:color="000000"/>
            </w:tcBorders>
          </w:tcPr>
          <w:p w14:paraId="4A73EFEA" w14:textId="77777777" w:rsidR="00660242" w:rsidRDefault="00660242" w:rsidP="00F77BFE">
            <w:pPr>
              <w:pStyle w:val="TableParagraph"/>
              <w:spacing w:line="275" w:lineRule="exact"/>
              <w:ind w:left="108"/>
              <w:rPr>
                <w:sz w:val="24"/>
              </w:rPr>
            </w:pPr>
            <w:r>
              <w:rPr>
                <w:sz w:val="24"/>
              </w:rPr>
              <w:t>Grunduirea</w:t>
            </w:r>
            <w:r>
              <w:rPr>
                <w:spacing w:val="-3"/>
                <w:sz w:val="24"/>
              </w:rPr>
              <w:t xml:space="preserve"> </w:t>
            </w:r>
            <w:proofErr w:type="spellStart"/>
            <w:r>
              <w:rPr>
                <w:sz w:val="24"/>
              </w:rPr>
              <w:t>suprafetelor</w:t>
            </w:r>
            <w:proofErr w:type="spellEnd"/>
            <w:r>
              <w:rPr>
                <w:spacing w:val="-2"/>
                <w:sz w:val="24"/>
              </w:rPr>
              <w:t xml:space="preserve"> </w:t>
            </w:r>
            <w:r>
              <w:rPr>
                <w:sz w:val="24"/>
              </w:rPr>
              <w:t>interioare</w:t>
            </w:r>
            <w:r>
              <w:rPr>
                <w:spacing w:val="-1"/>
                <w:sz w:val="24"/>
              </w:rPr>
              <w:t xml:space="preserve"> </w:t>
            </w:r>
            <w:r>
              <w:rPr>
                <w:sz w:val="24"/>
              </w:rPr>
              <w:t>a</w:t>
            </w:r>
            <w:r>
              <w:rPr>
                <w:spacing w:val="-2"/>
                <w:sz w:val="24"/>
              </w:rPr>
              <w:t xml:space="preserve"> </w:t>
            </w:r>
            <w:proofErr w:type="spellStart"/>
            <w:r>
              <w:rPr>
                <w:spacing w:val="-2"/>
                <w:sz w:val="24"/>
              </w:rPr>
              <w:t>peretilor</w:t>
            </w:r>
            <w:proofErr w:type="spellEnd"/>
          </w:p>
        </w:tc>
        <w:tc>
          <w:tcPr>
            <w:tcW w:w="1560" w:type="dxa"/>
            <w:tcBorders>
              <w:top w:val="single" w:sz="4" w:space="0" w:color="000000"/>
              <w:bottom w:val="single" w:sz="4" w:space="0" w:color="000000"/>
            </w:tcBorders>
          </w:tcPr>
          <w:p w14:paraId="5CC7CCE8" w14:textId="77777777" w:rsidR="00660242" w:rsidRDefault="00660242" w:rsidP="00F77BFE">
            <w:pPr>
              <w:pStyle w:val="TableParagraph"/>
              <w:spacing w:before="135"/>
              <w:ind w:left="20" w:right="1"/>
              <w:jc w:val="center"/>
              <w:rPr>
                <w:sz w:val="24"/>
              </w:rPr>
            </w:pPr>
            <w:r>
              <w:rPr>
                <w:spacing w:val="-5"/>
                <w:sz w:val="24"/>
              </w:rPr>
              <w:t>m2</w:t>
            </w:r>
          </w:p>
        </w:tc>
        <w:tc>
          <w:tcPr>
            <w:tcW w:w="1560" w:type="dxa"/>
            <w:tcBorders>
              <w:top w:val="single" w:sz="4" w:space="0" w:color="000000"/>
              <w:bottom w:val="single" w:sz="4" w:space="0" w:color="000000"/>
            </w:tcBorders>
          </w:tcPr>
          <w:p w14:paraId="780CD3E4" w14:textId="77777777" w:rsidR="00660242" w:rsidRDefault="00660242" w:rsidP="00F77BFE">
            <w:pPr>
              <w:pStyle w:val="TableParagraph"/>
              <w:spacing w:line="275" w:lineRule="exact"/>
              <w:ind w:left="20" w:right="4"/>
              <w:jc w:val="center"/>
              <w:rPr>
                <w:sz w:val="24"/>
              </w:rPr>
            </w:pPr>
            <w:r>
              <w:rPr>
                <w:spacing w:val="-2"/>
                <w:sz w:val="24"/>
              </w:rPr>
              <w:t>49,8000</w:t>
            </w:r>
          </w:p>
        </w:tc>
      </w:tr>
      <w:tr w:rsidR="00660242" w14:paraId="1DE6BB34" w14:textId="77777777" w:rsidTr="00DF0551">
        <w:trPr>
          <w:trHeight w:val="1103"/>
        </w:trPr>
        <w:tc>
          <w:tcPr>
            <w:tcW w:w="708" w:type="dxa"/>
            <w:tcBorders>
              <w:top w:val="single" w:sz="4" w:space="0" w:color="000000"/>
              <w:bottom w:val="single" w:sz="4" w:space="0" w:color="000000"/>
            </w:tcBorders>
          </w:tcPr>
          <w:p w14:paraId="23FADCC1" w14:textId="77777777" w:rsidR="00660242" w:rsidRDefault="00660242" w:rsidP="00F77BFE">
            <w:pPr>
              <w:pStyle w:val="TableParagraph"/>
              <w:spacing w:before="135"/>
              <w:rPr>
                <w:b/>
                <w:sz w:val="24"/>
              </w:rPr>
            </w:pPr>
          </w:p>
          <w:p w14:paraId="69F39BB2" w14:textId="77777777" w:rsidR="00660242" w:rsidRDefault="00660242" w:rsidP="00F77BFE">
            <w:pPr>
              <w:pStyle w:val="TableParagraph"/>
              <w:ind w:left="167"/>
              <w:rPr>
                <w:sz w:val="24"/>
              </w:rPr>
            </w:pPr>
            <w:r>
              <w:rPr>
                <w:spacing w:val="-5"/>
                <w:sz w:val="24"/>
              </w:rPr>
              <w:t>97</w:t>
            </w:r>
          </w:p>
        </w:tc>
        <w:tc>
          <w:tcPr>
            <w:tcW w:w="1701" w:type="dxa"/>
            <w:tcBorders>
              <w:top w:val="single" w:sz="4" w:space="0" w:color="000000"/>
              <w:bottom w:val="single" w:sz="4" w:space="0" w:color="000000"/>
            </w:tcBorders>
          </w:tcPr>
          <w:p w14:paraId="41A8F5B9" w14:textId="77777777" w:rsidR="00660242" w:rsidRDefault="00660242" w:rsidP="00F77BFE">
            <w:pPr>
              <w:pStyle w:val="TableParagraph"/>
              <w:spacing w:before="275"/>
              <w:ind w:left="108"/>
              <w:rPr>
                <w:sz w:val="24"/>
              </w:rPr>
            </w:pPr>
            <w:r>
              <w:rPr>
                <w:spacing w:val="-2"/>
                <w:sz w:val="24"/>
              </w:rPr>
              <w:t>CF57A</w:t>
            </w:r>
          </w:p>
        </w:tc>
        <w:tc>
          <w:tcPr>
            <w:tcW w:w="4961" w:type="dxa"/>
            <w:tcBorders>
              <w:top w:val="single" w:sz="4" w:space="0" w:color="000000"/>
              <w:bottom w:val="single" w:sz="4" w:space="0" w:color="000000"/>
            </w:tcBorders>
          </w:tcPr>
          <w:p w14:paraId="09E78FEE" w14:textId="77777777" w:rsidR="00660242" w:rsidRDefault="00660242" w:rsidP="00F77BFE">
            <w:pPr>
              <w:pStyle w:val="TableParagraph"/>
              <w:ind w:left="108" w:right="182"/>
              <w:rPr>
                <w:sz w:val="24"/>
              </w:rPr>
            </w:pPr>
            <w:r>
              <w:rPr>
                <w:sz w:val="24"/>
              </w:rPr>
              <w:t>Aplicarea</w:t>
            </w:r>
            <w:r>
              <w:rPr>
                <w:spacing w:val="-7"/>
                <w:sz w:val="24"/>
              </w:rPr>
              <w:t xml:space="preserve"> </w:t>
            </w:r>
            <w:r>
              <w:rPr>
                <w:sz w:val="24"/>
              </w:rPr>
              <w:t>manuala</w:t>
            </w:r>
            <w:r>
              <w:rPr>
                <w:spacing w:val="-5"/>
                <w:sz w:val="24"/>
              </w:rPr>
              <w:t xml:space="preserve"> </w:t>
            </w:r>
            <w:r>
              <w:rPr>
                <w:sz w:val="24"/>
              </w:rPr>
              <w:t>a</w:t>
            </w:r>
            <w:r>
              <w:rPr>
                <w:spacing w:val="-7"/>
                <w:sz w:val="24"/>
              </w:rPr>
              <w:t xml:space="preserve"> </w:t>
            </w:r>
            <w:r>
              <w:rPr>
                <w:sz w:val="24"/>
              </w:rPr>
              <w:t>chitului</w:t>
            </w:r>
            <w:r>
              <w:rPr>
                <w:spacing w:val="-6"/>
                <w:sz w:val="24"/>
              </w:rPr>
              <w:t xml:space="preserve"> </w:t>
            </w:r>
            <w:r>
              <w:rPr>
                <w:sz w:val="24"/>
              </w:rPr>
              <w:t>pe</w:t>
            </w:r>
            <w:r>
              <w:rPr>
                <w:spacing w:val="-7"/>
                <w:sz w:val="24"/>
              </w:rPr>
              <w:t xml:space="preserve"> </w:t>
            </w:r>
            <w:r>
              <w:rPr>
                <w:sz w:val="24"/>
              </w:rPr>
              <w:t>baza</w:t>
            </w:r>
            <w:r>
              <w:rPr>
                <w:spacing w:val="-7"/>
                <w:sz w:val="24"/>
              </w:rPr>
              <w:t xml:space="preserve"> </w:t>
            </w:r>
            <w:r>
              <w:rPr>
                <w:sz w:val="24"/>
              </w:rPr>
              <w:t>de</w:t>
            </w:r>
            <w:r>
              <w:rPr>
                <w:spacing w:val="-7"/>
                <w:sz w:val="24"/>
              </w:rPr>
              <w:t xml:space="preserve"> </w:t>
            </w:r>
            <w:r>
              <w:rPr>
                <w:sz w:val="24"/>
              </w:rPr>
              <w:t>ipsos "</w:t>
            </w:r>
            <w:proofErr w:type="spellStart"/>
            <w:r>
              <w:rPr>
                <w:sz w:val="24"/>
              </w:rPr>
              <w:t>Eurofin</w:t>
            </w:r>
            <w:proofErr w:type="spellEnd"/>
            <w:r>
              <w:rPr>
                <w:sz w:val="24"/>
              </w:rPr>
              <w:t xml:space="preserve">" grosime 1,0 mm pe </w:t>
            </w:r>
            <w:proofErr w:type="spellStart"/>
            <w:r>
              <w:rPr>
                <w:sz w:val="24"/>
              </w:rPr>
              <w:t>suprafetele</w:t>
            </w:r>
            <w:proofErr w:type="spellEnd"/>
            <w:r>
              <w:rPr>
                <w:sz w:val="24"/>
              </w:rPr>
              <w:t xml:space="preserve"> </w:t>
            </w:r>
            <w:proofErr w:type="spellStart"/>
            <w:r>
              <w:rPr>
                <w:sz w:val="24"/>
              </w:rPr>
              <w:t>peretilor</w:t>
            </w:r>
            <w:proofErr w:type="spellEnd"/>
            <w:r>
              <w:rPr>
                <w:sz w:val="24"/>
              </w:rPr>
              <w:t>,</w:t>
            </w:r>
            <w:r>
              <w:rPr>
                <w:spacing w:val="40"/>
                <w:sz w:val="24"/>
              </w:rPr>
              <w:t xml:space="preserve"> </w:t>
            </w:r>
            <w:r>
              <w:rPr>
                <w:sz w:val="24"/>
              </w:rPr>
              <w:t>coloanelor</w:t>
            </w:r>
            <w:r>
              <w:rPr>
                <w:spacing w:val="40"/>
                <w:sz w:val="24"/>
              </w:rPr>
              <w:t xml:space="preserve"> </w:t>
            </w:r>
            <w:r>
              <w:rPr>
                <w:sz w:val="24"/>
              </w:rPr>
              <w:t>si</w:t>
            </w:r>
            <w:r>
              <w:rPr>
                <w:spacing w:val="40"/>
                <w:sz w:val="24"/>
              </w:rPr>
              <w:t xml:space="preserve"> </w:t>
            </w:r>
            <w:r>
              <w:rPr>
                <w:sz w:val="24"/>
              </w:rPr>
              <w:t>tavanelor</w:t>
            </w:r>
          </w:p>
        </w:tc>
        <w:tc>
          <w:tcPr>
            <w:tcW w:w="1560" w:type="dxa"/>
            <w:tcBorders>
              <w:top w:val="single" w:sz="4" w:space="0" w:color="000000"/>
              <w:bottom w:val="single" w:sz="4" w:space="0" w:color="000000"/>
            </w:tcBorders>
          </w:tcPr>
          <w:p w14:paraId="13894926" w14:textId="77777777" w:rsidR="00660242" w:rsidRDefault="00660242" w:rsidP="00F77BFE">
            <w:pPr>
              <w:pStyle w:val="TableParagraph"/>
              <w:spacing w:before="135"/>
              <w:rPr>
                <w:b/>
                <w:sz w:val="24"/>
              </w:rPr>
            </w:pPr>
          </w:p>
          <w:p w14:paraId="14C7E650"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53DB44AE" w14:textId="77777777" w:rsidR="00660242" w:rsidRDefault="00660242" w:rsidP="00F77BFE">
            <w:pPr>
              <w:pStyle w:val="TableParagraph"/>
              <w:spacing w:before="275"/>
              <w:ind w:left="20" w:right="4"/>
              <w:jc w:val="center"/>
              <w:rPr>
                <w:sz w:val="24"/>
              </w:rPr>
            </w:pPr>
            <w:r>
              <w:rPr>
                <w:spacing w:val="-2"/>
                <w:sz w:val="24"/>
              </w:rPr>
              <w:t>49,8000</w:t>
            </w:r>
          </w:p>
        </w:tc>
      </w:tr>
      <w:tr w:rsidR="00660242" w14:paraId="4D3E486C" w14:textId="77777777" w:rsidTr="00DF0551">
        <w:trPr>
          <w:trHeight w:val="552"/>
        </w:trPr>
        <w:tc>
          <w:tcPr>
            <w:tcW w:w="708" w:type="dxa"/>
            <w:tcBorders>
              <w:top w:val="single" w:sz="4" w:space="0" w:color="000000"/>
              <w:bottom w:val="single" w:sz="4" w:space="0" w:color="000000"/>
            </w:tcBorders>
          </w:tcPr>
          <w:p w14:paraId="37A87443" w14:textId="77777777" w:rsidR="00660242" w:rsidRDefault="00660242" w:rsidP="00F77BFE">
            <w:pPr>
              <w:pStyle w:val="TableParagraph"/>
              <w:spacing w:before="138"/>
              <w:ind w:left="167"/>
              <w:rPr>
                <w:sz w:val="24"/>
              </w:rPr>
            </w:pPr>
            <w:r>
              <w:rPr>
                <w:spacing w:val="-5"/>
                <w:sz w:val="24"/>
              </w:rPr>
              <w:lastRenderedPageBreak/>
              <w:t>98</w:t>
            </w:r>
          </w:p>
        </w:tc>
        <w:tc>
          <w:tcPr>
            <w:tcW w:w="1701" w:type="dxa"/>
            <w:tcBorders>
              <w:top w:val="single" w:sz="4" w:space="0" w:color="000000"/>
              <w:bottom w:val="single" w:sz="4" w:space="0" w:color="000000"/>
            </w:tcBorders>
          </w:tcPr>
          <w:p w14:paraId="5480F4EC" w14:textId="77777777" w:rsidR="00660242" w:rsidRDefault="00660242" w:rsidP="00F77BFE">
            <w:pPr>
              <w:pStyle w:val="TableParagraph"/>
              <w:spacing w:line="276" w:lineRule="exact"/>
              <w:ind w:left="108"/>
              <w:rPr>
                <w:sz w:val="24"/>
              </w:rPr>
            </w:pPr>
            <w:r>
              <w:rPr>
                <w:spacing w:val="-2"/>
                <w:sz w:val="24"/>
              </w:rPr>
              <w:t>CN53A</w:t>
            </w:r>
          </w:p>
        </w:tc>
        <w:tc>
          <w:tcPr>
            <w:tcW w:w="4961" w:type="dxa"/>
            <w:tcBorders>
              <w:top w:val="single" w:sz="4" w:space="0" w:color="000000"/>
              <w:bottom w:val="single" w:sz="4" w:space="0" w:color="000000"/>
            </w:tcBorders>
          </w:tcPr>
          <w:p w14:paraId="7240DF9E" w14:textId="77777777" w:rsidR="00660242" w:rsidRDefault="00660242" w:rsidP="00F77BFE">
            <w:pPr>
              <w:pStyle w:val="TableParagraph"/>
              <w:spacing w:line="276" w:lineRule="exact"/>
              <w:ind w:left="108"/>
              <w:rPr>
                <w:sz w:val="24"/>
              </w:rPr>
            </w:pPr>
            <w:r>
              <w:rPr>
                <w:sz w:val="24"/>
              </w:rPr>
              <w:t>Grunduirea</w:t>
            </w:r>
            <w:r>
              <w:rPr>
                <w:spacing w:val="-3"/>
                <w:sz w:val="24"/>
              </w:rPr>
              <w:t xml:space="preserve"> </w:t>
            </w:r>
            <w:proofErr w:type="spellStart"/>
            <w:r>
              <w:rPr>
                <w:sz w:val="24"/>
              </w:rPr>
              <w:t>suprafetelor</w:t>
            </w:r>
            <w:proofErr w:type="spellEnd"/>
            <w:r>
              <w:rPr>
                <w:spacing w:val="-2"/>
                <w:sz w:val="24"/>
              </w:rPr>
              <w:t xml:space="preserve"> </w:t>
            </w:r>
            <w:r>
              <w:rPr>
                <w:sz w:val="24"/>
              </w:rPr>
              <w:t>interioare</w:t>
            </w:r>
            <w:r>
              <w:rPr>
                <w:spacing w:val="-1"/>
                <w:sz w:val="24"/>
              </w:rPr>
              <w:t xml:space="preserve"> </w:t>
            </w:r>
            <w:r>
              <w:rPr>
                <w:sz w:val="24"/>
              </w:rPr>
              <w:t>a</w:t>
            </w:r>
            <w:r>
              <w:rPr>
                <w:spacing w:val="-2"/>
                <w:sz w:val="24"/>
              </w:rPr>
              <w:t xml:space="preserve"> </w:t>
            </w:r>
            <w:proofErr w:type="spellStart"/>
            <w:r>
              <w:rPr>
                <w:spacing w:val="-2"/>
                <w:sz w:val="24"/>
              </w:rPr>
              <w:t>peretilor</w:t>
            </w:r>
            <w:proofErr w:type="spellEnd"/>
          </w:p>
        </w:tc>
        <w:tc>
          <w:tcPr>
            <w:tcW w:w="1560" w:type="dxa"/>
            <w:tcBorders>
              <w:top w:val="single" w:sz="4" w:space="0" w:color="000000"/>
              <w:bottom w:val="single" w:sz="4" w:space="0" w:color="000000"/>
            </w:tcBorders>
          </w:tcPr>
          <w:p w14:paraId="3DCFA117" w14:textId="77777777" w:rsidR="00660242" w:rsidRDefault="00660242" w:rsidP="00F77BFE">
            <w:pPr>
              <w:pStyle w:val="TableParagraph"/>
              <w:spacing w:before="138"/>
              <w:ind w:left="20" w:right="1"/>
              <w:jc w:val="center"/>
              <w:rPr>
                <w:sz w:val="24"/>
              </w:rPr>
            </w:pPr>
            <w:r>
              <w:rPr>
                <w:spacing w:val="-5"/>
                <w:sz w:val="24"/>
              </w:rPr>
              <w:t>m2</w:t>
            </w:r>
          </w:p>
        </w:tc>
        <w:tc>
          <w:tcPr>
            <w:tcW w:w="1560" w:type="dxa"/>
            <w:tcBorders>
              <w:top w:val="single" w:sz="4" w:space="0" w:color="000000"/>
              <w:bottom w:val="single" w:sz="4" w:space="0" w:color="000000"/>
            </w:tcBorders>
          </w:tcPr>
          <w:p w14:paraId="6163D063" w14:textId="77777777" w:rsidR="00660242" w:rsidRDefault="00660242" w:rsidP="00F77BFE">
            <w:pPr>
              <w:pStyle w:val="TableParagraph"/>
              <w:spacing w:line="276" w:lineRule="exact"/>
              <w:ind w:left="20" w:right="4"/>
              <w:jc w:val="center"/>
              <w:rPr>
                <w:sz w:val="24"/>
              </w:rPr>
            </w:pPr>
            <w:r>
              <w:rPr>
                <w:spacing w:val="-2"/>
                <w:sz w:val="24"/>
              </w:rPr>
              <w:t>49,8000</w:t>
            </w:r>
          </w:p>
        </w:tc>
      </w:tr>
      <w:tr w:rsidR="00660242" w14:paraId="1A5FEFBB" w14:textId="77777777" w:rsidTr="00DF0551">
        <w:trPr>
          <w:trHeight w:val="1103"/>
        </w:trPr>
        <w:tc>
          <w:tcPr>
            <w:tcW w:w="708" w:type="dxa"/>
            <w:tcBorders>
              <w:top w:val="single" w:sz="4" w:space="0" w:color="000000"/>
              <w:bottom w:val="single" w:sz="4" w:space="0" w:color="000000"/>
            </w:tcBorders>
          </w:tcPr>
          <w:p w14:paraId="696D24A2" w14:textId="77777777" w:rsidR="00660242" w:rsidRDefault="00660242" w:rsidP="00F77BFE">
            <w:pPr>
              <w:pStyle w:val="TableParagraph"/>
              <w:spacing w:before="138"/>
              <w:rPr>
                <w:b/>
                <w:sz w:val="24"/>
              </w:rPr>
            </w:pPr>
          </w:p>
          <w:p w14:paraId="1B234D0B" w14:textId="77777777" w:rsidR="00660242" w:rsidRDefault="00660242" w:rsidP="00F77BFE">
            <w:pPr>
              <w:pStyle w:val="TableParagraph"/>
              <w:ind w:left="167"/>
              <w:rPr>
                <w:sz w:val="24"/>
              </w:rPr>
            </w:pPr>
            <w:r>
              <w:rPr>
                <w:spacing w:val="-5"/>
                <w:sz w:val="24"/>
              </w:rPr>
              <w:t>99</w:t>
            </w:r>
          </w:p>
        </w:tc>
        <w:tc>
          <w:tcPr>
            <w:tcW w:w="1701" w:type="dxa"/>
            <w:tcBorders>
              <w:top w:val="single" w:sz="4" w:space="0" w:color="000000"/>
              <w:bottom w:val="single" w:sz="4" w:space="0" w:color="000000"/>
            </w:tcBorders>
          </w:tcPr>
          <w:p w14:paraId="344F71F1" w14:textId="77777777" w:rsidR="00660242" w:rsidRDefault="00660242" w:rsidP="00F77BFE">
            <w:pPr>
              <w:pStyle w:val="TableParagraph"/>
              <w:spacing w:before="275"/>
              <w:ind w:left="108"/>
              <w:rPr>
                <w:sz w:val="24"/>
              </w:rPr>
            </w:pPr>
            <w:r>
              <w:rPr>
                <w:spacing w:val="-2"/>
                <w:sz w:val="24"/>
              </w:rPr>
              <w:t>CF56A</w:t>
            </w:r>
          </w:p>
        </w:tc>
        <w:tc>
          <w:tcPr>
            <w:tcW w:w="4961" w:type="dxa"/>
            <w:tcBorders>
              <w:top w:val="single" w:sz="4" w:space="0" w:color="000000"/>
              <w:bottom w:val="single" w:sz="4" w:space="0" w:color="000000"/>
            </w:tcBorders>
          </w:tcPr>
          <w:p w14:paraId="66D3074F" w14:textId="77777777" w:rsidR="00660242" w:rsidRDefault="00660242" w:rsidP="00F77BFE">
            <w:pPr>
              <w:pStyle w:val="TableParagraph"/>
              <w:ind w:left="108"/>
              <w:rPr>
                <w:sz w:val="24"/>
              </w:rPr>
            </w:pPr>
            <w:r>
              <w:rPr>
                <w:sz w:val="24"/>
              </w:rPr>
              <w:t xml:space="preserve">Aplicarea manuala a chitului pentru </w:t>
            </w:r>
            <w:proofErr w:type="spellStart"/>
            <w:r>
              <w:rPr>
                <w:sz w:val="24"/>
              </w:rPr>
              <w:t>lucrari</w:t>
            </w:r>
            <w:proofErr w:type="spellEnd"/>
            <w:r>
              <w:rPr>
                <w:sz w:val="24"/>
              </w:rPr>
              <w:t xml:space="preserve"> la interior</w:t>
            </w:r>
            <w:r>
              <w:rPr>
                <w:spacing w:val="-7"/>
                <w:sz w:val="24"/>
              </w:rPr>
              <w:t xml:space="preserve"> </w:t>
            </w:r>
            <w:r>
              <w:rPr>
                <w:sz w:val="24"/>
              </w:rPr>
              <w:t>"</w:t>
            </w:r>
            <w:proofErr w:type="spellStart"/>
            <w:r>
              <w:rPr>
                <w:sz w:val="24"/>
              </w:rPr>
              <w:t>Mesterul</w:t>
            </w:r>
            <w:proofErr w:type="spellEnd"/>
            <w:r>
              <w:rPr>
                <w:spacing w:val="-6"/>
                <w:sz w:val="24"/>
              </w:rPr>
              <w:t xml:space="preserve"> </w:t>
            </w:r>
            <w:r>
              <w:rPr>
                <w:sz w:val="24"/>
              </w:rPr>
              <w:t>Manole"</w:t>
            </w:r>
            <w:r>
              <w:rPr>
                <w:spacing w:val="40"/>
                <w:sz w:val="24"/>
              </w:rPr>
              <w:t xml:space="preserve"> </w:t>
            </w:r>
            <w:r>
              <w:rPr>
                <w:sz w:val="24"/>
              </w:rPr>
              <w:t>grosime</w:t>
            </w:r>
            <w:r>
              <w:rPr>
                <w:spacing w:val="-7"/>
                <w:sz w:val="24"/>
              </w:rPr>
              <w:t xml:space="preserve"> </w:t>
            </w:r>
            <w:r>
              <w:rPr>
                <w:sz w:val="24"/>
              </w:rPr>
              <w:t>0,5</w:t>
            </w:r>
            <w:r>
              <w:rPr>
                <w:spacing w:val="-6"/>
                <w:sz w:val="24"/>
              </w:rPr>
              <w:t xml:space="preserve"> </w:t>
            </w:r>
            <w:r>
              <w:rPr>
                <w:sz w:val="24"/>
              </w:rPr>
              <w:t>mm</w:t>
            </w:r>
            <w:r>
              <w:rPr>
                <w:spacing w:val="-6"/>
                <w:sz w:val="24"/>
              </w:rPr>
              <w:t xml:space="preserve"> </w:t>
            </w:r>
            <w:r>
              <w:rPr>
                <w:sz w:val="24"/>
              </w:rPr>
              <w:t xml:space="preserve">pe </w:t>
            </w:r>
            <w:proofErr w:type="spellStart"/>
            <w:r>
              <w:rPr>
                <w:sz w:val="24"/>
              </w:rPr>
              <w:t>suprafetele</w:t>
            </w:r>
            <w:proofErr w:type="spellEnd"/>
            <w:r>
              <w:rPr>
                <w:spacing w:val="40"/>
                <w:sz w:val="24"/>
              </w:rPr>
              <w:t xml:space="preserve"> </w:t>
            </w:r>
            <w:proofErr w:type="spellStart"/>
            <w:r>
              <w:rPr>
                <w:sz w:val="24"/>
              </w:rPr>
              <w:t>peretilor</w:t>
            </w:r>
            <w:proofErr w:type="spellEnd"/>
            <w:r>
              <w:rPr>
                <w:sz w:val="24"/>
              </w:rPr>
              <w:t>,</w:t>
            </w:r>
            <w:r>
              <w:rPr>
                <w:spacing w:val="40"/>
                <w:sz w:val="24"/>
              </w:rPr>
              <w:t xml:space="preserve"> </w:t>
            </w:r>
            <w:r>
              <w:rPr>
                <w:sz w:val="24"/>
              </w:rPr>
              <w:t>coloanelor</w:t>
            </w:r>
            <w:r>
              <w:rPr>
                <w:spacing w:val="40"/>
                <w:sz w:val="24"/>
              </w:rPr>
              <w:t xml:space="preserve"> </w:t>
            </w:r>
            <w:r>
              <w:rPr>
                <w:sz w:val="24"/>
              </w:rPr>
              <w:t>si</w:t>
            </w:r>
            <w:r>
              <w:rPr>
                <w:spacing w:val="40"/>
                <w:sz w:val="24"/>
              </w:rPr>
              <w:t xml:space="preserve"> </w:t>
            </w:r>
            <w:r>
              <w:rPr>
                <w:sz w:val="24"/>
              </w:rPr>
              <w:t>tavanelor</w:t>
            </w:r>
          </w:p>
        </w:tc>
        <w:tc>
          <w:tcPr>
            <w:tcW w:w="1560" w:type="dxa"/>
            <w:tcBorders>
              <w:top w:val="single" w:sz="4" w:space="0" w:color="000000"/>
              <w:bottom w:val="single" w:sz="4" w:space="0" w:color="000000"/>
            </w:tcBorders>
          </w:tcPr>
          <w:p w14:paraId="48CC5CF5" w14:textId="77777777" w:rsidR="00660242" w:rsidRDefault="00660242" w:rsidP="00F77BFE">
            <w:pPr>
              <w:pStyle w:val="TableParagraph"/>
              <w:spacing w:before="138"/>
              <w:rPr>
                <w:b/>
                <w:sz w:val="24"/>
              </w:rPr>
            </w:pPr>
          </w:p>
          <w:p w14:paraId="6316F520"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02C6A977" w14:textId="77777777" w:rsidR="00660242" w:rsidRDefault="00660242" w:rsidP="00F77BFE">
            <w:pPr>
              <w:pStyle w:val="TableParagraph"/>
              <w:spacing w:before="275"/>
              <w:ind w:left="20" w:right="4"/>
              <w:jc w:val="center"/>
              <w:rPr>
                <w:sz w:val="24"/>
              </w:rPr>
            </w:pPr>
            <w:r>
              <w:rPr>
                <w:spacing w:val="-2"/>
                <w:sz w:val="24"/>
              </w:rPr>
              <w:t>49,8000</w:t>
            </w:r>
          </w:p>
        </w:tc>
      </w:tr>
      <w:tr w:rsidR="00660242" w14:paraId="5CBC2993" w14:textId="77777777" w:rsidTr="00DF0551">
        <w:trPr>
          <w:trHeight w:val="827"/>
        </w:trPr>
        <w:tc>
          <w:tcPr>
            <w:tcW w:w="708" w:type="dxa"/>
            <w:tcBorders>
              <w:top w:val="single" w:sz="4" w:space="0" w:color="000000"/>
              <w:bottom w:val="single" w:sz="4" w:space="0" w:color="000000"/>
            </w:tcBorders>
          </w:tcPr>
          <w:p w14:paraId="6D7CA6EF" w14:textId="77777777" w:rsidR="00660242" w:rsidRDefault="00660242" w:rsidP="00F77BFE">
            <w:pPr>
              <w:pStyle w:val="TableParagraph"/>
              <w:spacing w:before="275"/>
              <w:ind w:left="167"/>
              <w:rPr>
                <w:sz w:val="24"/>
              </w:rPr>
            </w:pPr>
            <w:r>
              <w:rPr>
                <w:spacing w:val="-5"/>
                <w:sz w:val="24"/>
              </w:rPr>
              <w:t>100</w:t>
            </w:r>
          </w:p>
        </w:tc>
        <w:tc>
          <w:tcPr>
            <w:tcW w:w="1701" w:type="dxa"/>
            <w:tcBorders>
              <w:top w:val="single" w:sz="4" w:space="0" w:color="000000"/>
              <w:bottom w:val="single" w:sz="4" w:space="0" w:color="000000"/>
            </w:tcBorders>
          </w:tcPr>
          <w:p w14:paraId="621D1309" w14:textId="77777777" w:rsidR="00660242" w:rsidRDefault="00660242" w:rsidP="00F77BFE">
            <w:pPr>
              <w:pStyle w:val="TableParagraph"/>
              <w:spacing w:before="138"/>
              <w:ind w:left="108"/>
              <w:rPr>
                <w:sz w:val="24"/>
              </w:rPr>
            </w:pPr>
            <w:r>
              <w:rPr>
                <w:spacing w:val="-2"/>
                <w:sz w:val="24"/>
              </w:rPr>
              <w:t>CN06A</w:t>
            </w:r>
          </w:p>
        </w:tc>
        <w:tc>
          <w:tcPr>
            <w:tcW w:w="4961" w:type="dxa"/>
            <w:tcBorders>
              <w:top w:val="single" w:sz="4" w:space="0" w:color="000000"/>
              <w:bottom w:val="single" w:sz="4" w:space="0" w:color="000000"/>
            </w:tcBorders>
          </w:tcPr>
          <w:p w14:paraId="107035FC" w14:textId="77777777" w:rsidR="00660242" w:rsidRDefault="00660242" w:rsidP="00F77BFE">
            <w:pPr>
              <w:pStyle w:val="TableParagraph"/>
              <w:ind w:left="108"/>
              <w:rPr>
                <w:sz w:val="24"/>
              </w:rPr>
            </w:pPr>
            <w:r>
              <w:rPr>
                <w:sz w:val="24"/>
              </w:rPr>
              <w:t xml:space="preserve">Vopsitorii lavabila de calitate superioara de tip </w:t>
            </w:r>
            <w:proofErr w:type="spellStart"/>
            <w:r>
              <w:rPr>
                <w:sz w:val="24"/>
              </w:rPr>
              <w:t>Caparol</w:t>
            </w:r>
            <w:proofErr w:type="spellEnd"/>
            <w:r>
              <w:rPr>
                <w:spacing w:val="-7"/>
                <w:sz w:val="24"/>
              </w:rPr>
              <w:t xml:space="preserve"> </w:t>
            </w:r>
            <w:r>
              <w:rPr>
                <w:sz w:val="24"/>
              </w:rPr>
              <w:t>PROTECT</w:t>
            </w:r>
            <w:r>
              <w:rPr>
                <w:spacing w:val="-7"/>
                <w:sz w:val="24"/>
              </w:rPr>
              <w:t xml:space="preserve"> </w:t>
            </w:r>
            <w:r>
              <w:rPr>
                <w:sz w:val="24"/>
              </w:rPr>
              <w:t>cu</w:t>
            </w:r>
            <w:r>
              <w:rPr>
                <w:spacing w:val="-5"/>
                <w:sz w:val="24"/>
              </w:rPr>
              <w:t xml:space="preserve"> </w:t>
            </w:r>
            <w:r>
              <w:rPr>
                <w:sz w:val="24"/>
              </w:rPr>
              <w:t>Ioni</w:t>
            </w:r>
            <w:r>
              <w:rPr>
                <w:spacing w:val="-7"/>
                <w:sz w:val="24"/>
              </w:rPr>
              <w:t xml:space="preserve"> </w:t>
            </w:r>
            <w:r>
              <w:rPr>
                <w:sz w:val="24"/>
              </w:rPr>
              <w:t>de</w:t>
            </w:r>
            <w:r>
              <w:rPr>
                <w:spacing w:val="-7"/>
                <w:sz w:val="24"/>
              </w:rPr>
              <w:t xml:space="preserve"> </w:t>
            </w:r>
            <w:r>
              <w:rPr>
                <w:sz w:val="24"/>
              </w:rPr>
              <w:t>Argint</w:t>
            </w:r>
            <w:r>
              <w:rPr>
                <w:spacing w:val="-7"/>
                <w:sz w:val="24"/>
              </w:rPr>
              <w:t xml:space="preserve"> </w:t>
            </w:r>
            <w:r>
              <w:rPr>
                <w:sz w:val="24"/>
              </w:rPr>
              <w:t>sau</w:t>
            </w:r>
            <w:r>
              <w:rPr>
                <w:spacing w:val="-7"/>
                <w:sz w:val="24"/>
              </w:rPr>
              <w:t xml:space="preserve"> </w:t>
            </w:r>
            <w:r>
              <w:rPr>
                <w:sz w:val="24"/>
              </w:rPr>
              <w:t>analog</w:t>
            </w:r>
          </w:p>
        </w:tc>
        <w:tc>
          <w:tcPr>
            <w:tcW w:w="1560" w:type="dxa"/>
            <w:tcBorders>
              <w:top w:val="single" w:sz="4" w:space="0" w:color="000000"/>
              <w:bottom w:val="single" w:sz="4" w:space="0" w:color="000000"/>
            </w:tcBorders>
          </w:tcPr>
          <w:p w14:paraId="3BD3C5BC" w14:textId="77777777" w:rsidR="00660242" w:rsidRDefault="00660242" w:rsidP="00F77BFE">
            <w:pPr>
              <w:pStyle w:val="TableParagraph"/>
              <w:spacing w:before="275"/>
              <w:ind w:left="20" w:right="1"/>
              <w:jc w:val="center"/>
              <w:rPr>
                <w:sz w:val="24"/>
              </w:rPr>
            </w:pPr>
            <w:r>
              <w:rPr>
                <w:spacing w:val="-5"/>
                <w:sz w:val="24"/>
              </w:rPr>
              <w:t>m2</w:t>
            </w:r>
          </w:p>
        </w:tc>
        <w:tc>
          <w:tcPr>
            <w:tcW w:w="1560" w:type="dxa"/>
            <w:tcBorders>
              <w:top w:val="single" w:sz="4" w:space="0" w:color="000000"/>
              <w:bottom w:val="single" w:sz="4" w:space="0" w:color="000000"/>
            </w:tcBorders>
          </w:tcPr>
          <w:p w14:paraId="4655982F" w14:textId="77777777" w:rsidR="00660242" w:rsidRDefault="00660242" w:rsidP="00F77BFE">
            <w:pPr>
              <w:pStyle w:val="TableParagraph"/>
              <w:spacing w:before="138"/>
              <w:ind w:left="20" w:right="4"/>
              <w:jc w:val="center"/>
              <w:rPr>
                <w:sz w:val="24"/>
              </w:rPr>
            </w:pPr>
            <w:r>
              <w:rPr>
                <w:spacing w:val="-2"/>
                <w:sz w:val="24"/>
              </w:rPr>
              <w:t>49,8000</w:t>
            </w:r>
          </w:p>
        </w:tc>
      </w:tr>
      <w:tr w:rsidR="00660242" w14:paraId="3E3B3F17" w14:textId="77777777" w:rsidTr="00DF0551">
        <w:trPr>
          <w:trHeight w:val="827"/>
        </w:trPr>
        <w:tc>
          <w:tcPr>
            <w:tcW w:w="708" w:type="dxa"/>
            <w:tcBorders>
              <w:top w:val="single" w:sz="4" w:space="0" w:color="000000"/>
              <w:bottom w:val="single" w:sz="4" w:space="0" w:color="000000"/>
            </w:tcBorders>
          </w:tcPr>
          <w:p w14:paraId="3993D8D3" w14:textId="77777777" w:rsidR="00660242" w:rsidRDefault="00660242" w:rsidP="00F77BFE">
            <w:pPr>
              <w:pStyle w:val="TableParagraph"/>
              <w:spacing w:before="275"/>
              <w:ind w:left="167"/>
              <w:rPr>
                <w:sz w:val="24"/>
              </w:rPr>
            </w:pPr>
            <w:r>
              <w:rPr>
                <w:spacing w:val="-5"/>
                <w:sz w:val="24"/>
              </w:rPr>
              <w:t>101</w:t>
            </w:r>
          </w:p>
        </w:tc>
        <w:tc>
          <w:tcPr>
            <w:tcW w:w="1701" w:type="dxa"/>
            <w:tcBorders>
              <w:top w:val="single" w:sz="4" w:space="0" w:color="000000"/>
              <w:bottom w:val="single" w:sz="4" w:space="0" w:color="000000"/>
            </w:tcBorders>
          </w:tcPr>
          <w:p w14:paraId="77F1EA1F" w14:textId="77777777" w:rsidR="00660242" w:rsidRDefault="00660242" w:rsidP="00F77BFE">
            <w:pPr>
              <w:pStyle w:val="TableParagraph"/>
              <w:spacing w:before="138"/>
              <w:ind w:left="108"/>
              <w:rPr>
                <w:sz w:val="24"/>
              </w:rPr>
            </w:pPr>
            <w:r>
              <w:rPr>
                <w:spacing w:val="-2"/>
                <w:sz w:val="24"/>
              </w:rPr>
              <w:t>CN54A</w:t>
            </w:r>
          </w:p>
        </w:tc>
        <w:tc>
          <w:tcPr>
            <w:tcW w:w="4961" w:type="dxa"/>
            <w:tcBorders>
              <w:top w:val="single" w:sz="4" w:space="0" w:color="000000"/>
              <w:bottom w:val="single" w:sz="4" w:space="0" w:color="000000"/>
            </w:tcBorders>
          </w:tcPr>
          <w:p w14:paraId="16AF8E71" w14:textId="77777777" w:rsidR="00660242" w:rsidRDefault="00660242" w:rsidP="00F77BFE">
            <w:pPr>
              <w:pStyle w:val="TableParagraph"/>
              <w:ind w:left="108"/>
              <w:rPr>
                <w:sz w:val="24"/>
              </w:rPr>
            </w:pPr>
            <w:r>
              <w:rPr>
                <w:sz w:val="24"/>
              </w:rPr>
              <w:t>Aplicarea</w:t>
            </w:r>
            <w:r>
              <w:rPr>
                <w:spacing w:val="-9"/>
                <w:sz w:val="24"/>
              </w:rPr>
              <w:t xml:space="preserve"> </w:t>
            </w:r>
            <w:r>
              <w:rPr>
                <w:sz w:val="24"/>
              </w:rPr>
              <w:t>manuala</w:t>
            </w:r>
            <w:r>
              <w:rPr>
                <w:spacing w:val="-8"/>
                <w:sz w:val="24"/>
              </w:rPr>
              <w:t xml:space="preserve"> </w:t>
            </w:r>
            <w:r>
              <w:rPr>
                <w:sz w:val="24"/>
              </w:rPr>
              <w:t>a</w:t>
            </w:r>
            <w:r>
              <w:rPr>
                <w:spacing w:val="-9"/>
                <w:sz w:val="24"/>
              </w:rPr>
              <w:t xml:space="preserve"> </w:t>
            </w:r>
            <w:r>
              <w:rPr>
                <w:sz w:val="24"/>
              </w:rPr>
              <w:t>grundului</w:t>
            </w:r>
            <w:r>
              <w:rPr>
                <w:spacing w:val="-8"/>
                <w:sz w:val="24"/>
              </w:rPr>
              <w:t xml:space="preserve"> </w:t>
            </w:r>
            <w:r>
              <w:rPr>
                <w:sz w:val="24"/>
              </w:rPr>
              <w:t>cu</w:t>
            </w:r>
            <w:r>
              <w:rPr>
                <w:spacing w:val="-8"/>
                <w:sz w:val="24"/>
              </w:rPr>
              <w:t xml:space="preserve"> </w:t>
            </w:r>
            <w:proofErr w:type="spellStart"/>
            <w:r>
              <w:rPr>
                <w:sz w:val="24"/>
              </w:rPr>
              <w:t>cuart</w:t>
            </w:r>
            <w:proofErr w:type="spellEnd"/>
            <w:r>
              <w:rPr>
                <w:sz w:val="24"/>
              </w:rPr>
              <w:t xml:space="preserve"> "</w:t>
            </w:r>
            <w:proofErr w:type="spellStart"/>
            <w:r>
              <w:rPr>
                <w:sz w:val="24"/>
              </w:rPr>
              <w:t>Betonokontact</w:t>
            </w:r>
            <w:proofErr w:type="spellEnd"/>
            <w:r>
              <w:rPr>
                <w:sz w:val="24"/>
              </w:rPr>
              <w:t xml:space="preserve">" </w:t>
            </w:r>
            <w:proofErr w:type="spellStart"/>
            <w:r>
              <w:rPr>
                <w:sz w:val="24"/>
              </w:rPr>
              <w:t>intr</w:t>
            </w:r>
            <w:proofErr w:type="spellEnd"/>
            <w:r>
              <w:rPr>
                <w:sz w:val="24"/>
              </w:rPr>
              <w:t xml:space="preserve">-un strat, la </w:t>
            </w:r>
            <w:proofErr w:type="spellStart"/>
            <w:r>
              <w:rPr>
                <w:sz w:val="24"/>
              </w:rPr>
              <w:t>pereti</w:t>
            </w:r>
            <w:proofErr w:type="spellEnd"/>
          </w:p>
        </w:tc>
        <w:tc>
          <w:tcPr>
            <w:tcW w:w="1560" w:type="dxa"/>
            <w:tcBorders>
              <w:top w:val="single" w:sz="4" w:space="0" w:color="000000"/>
              <w:bottom w:val="single" w:sz="4" w:space="0" w:color="000000"/>
            </w:tcBorders>
          </w:tcPr>
          <w:p w14:paraId="67F83D2C" w14:textId="77777777" w:rsidR="00660242" w:rsidRDefault="00660242" w:rsidP="00F77BFE">
            <w:pPr>
              <w:pStyle w:val="TableParagraph"/>
              <w:spacing w:before="275"/>
              <w:ind w:left="20" w:right="1"/>
              <w:jc w:val="center"/>
              <w:rPr>
                <w:sz w:val="24"/>
              </w:rPr>
            </w:pPr>
            <w:r>
              <w:rPr>
                <w:spacing w:val="-5"/>
                <w:sz w:val="24"/>
              </w:rPr>
              <w:t>m2</w:t>
            </w:r>
          </w:p>
        </w:tc>
        <w:tc>
          <w:tcPr>
            <w:tcW w:w="1560" w:type="dxa"/>
            <w:tcBorders>
              <w:top w:val="single" w:sz="4" w:space="0" w:color="000000"/>
              <w:bottom w:val="single" w:sz="4" w:space="0" w:color="000000"/>
            </w:tcBorders>
          </w:tcPr>
          <w:p w14:paraId="394F9CB3" w14:textId="77777777" w:rsidR="00660242" w:rsidRDefault="00660242" w:rsidP="00F77BFE">
            <w:pPr>
              <w:pStyle w:val="TableParagraph"/>
              <w:spacing w:before="138"/>
              <w:ind w:left="20" w:right="4"/>
              <w:jc w:val="center"/>
              <w:rPr>
                <w:sz w:val="24"/>
              </w:rPr>
            </w:pPr>
            <w:r>
              <w:rPr>
                <w:spacing w:val="-2"/>
                <w:sz w:val="24"/>
              </w:rPr>
              <w:t>2,0000</w:t>
            </w:r>
          </w:p>
        </w:tc>
      </w:tr>
      <w:tr w:rsidR="00660242" w14:paraId="28354B3E" w14:textId="77777777" w:rsidTr="00DF0551">
        <w:trPr>
          <w:trHeight w:val="830"/>
        </w:trPr>
        <w:tc>
          <w:tcPr>
            <w:tcW w:w="708" w:type="dxa"/>
            <w:tcBorders>
              <w:top w:val="single" w:sz="4" w:space="0" w:color="000000"/>
              <w:bottom w:val="single" w:sz="4" w:space="0" w:color="000000"/>
            </w:tcBorders>
          </w:tcPr>
          <w:p w14:paraId="01F03AD0" w14:textId="77777777" w:rsidR="00660242" w:rsidRDefault="00660242" w:rsidP="00F77BFE">
            <w:pPr>
              <w:pStyle w:val="TableParagraph"/>
              <w:spacing w:before="1"/>
              <w:rPr>
                <w:b/>
                <w:sz w:val="24"/>
              </w:rPr>
            </w:pPr>
          </w:p>
          <w:p w14:paraId="780CEECA" w14:textId="77777777" w:rsidR="00660242" w:rsidRDefault="00660242" w:rsidP="00F77BFE">
            <w:pPr>
              <w:pStyle w:val="TableParagraph"/>
              <w:spacing w:before="1"/>
              <w:ind w:left="167"/>
              <w:rPr>
                <w:sz w:val="24"/>
              </w:rPr>
            </w:pPr>
            <w:r>
              <w:rPr>
                <w:spacing w:val="-5"/>
                <w:sz w:val="24"/>
              </w:rPr>
              <w:t>102</w:t>
            </w:r>
          </w:p>
        </w:tc>
        <w:tc>
          <w:tcPr>
            <w:tcW w:w="1701" w:type="dxa"/>
            <w:tcBorders>
              <w:top w:val="single" w:sz="4" w:space="0" w:color="000000"/>
              <w:bottom w:val="single" w:sz="4" w:space="0" w:color="000000"/>
            </w:tcBorders>
          </w:tcPr>
          <w:p w14:paraId="2331A230" w14:textId="77777777" w:rsidR="00660242" w:rsidRDefault="00660242" w:rsidP="00F77BFE">
            <w:pPr>
              <w:pStyle w:val="TableParagraph"/>
              <w:spacing w:before="138"/>
              <w:ind w:left="108"/>
              <w:rPr>
                <w:sz w:val="24"/>
              </w:rPr>
            </w:pPr>
            <w:r>
              <w:rPr>
                <w:spacing w:val="-4"/>
                <w:sz w:val="24"/>
              </w:rPr>
              <w:t>CI06C</w:t>
            </w:r>
          </w:p>
        </w:tc>
        <w:tc>
          <w:tcPr>
            <w:tcW w:w="4961" w:type="dxa"/>
            <w:tcBorders>
              <w:top w:val="single" w:sz="4" w:space="0" w:color="000000"/>
              <w:bottom w:val="single" w:sz="4" w:space="0" w:color="000000"/>
            </w:tcBorders>
          </w:tcPr>
          <w:p w14:paraId="4227DE15" w14:textId="77777777" w:rsidR="00660242" w:rsidRDefault="00660242" w:rsidP="00F77BFE">
            <w:pPr>
              <w:pStyle w:val="TableParagraph"/>
              <w:spacing w:before="2"/>
              <w:ind w:left="108"/>
              <w:rPr>
                <w:sz w:val="24"/>
              </w:rPr>
            </w:pPr>
            <w:r>
              <w:rPr>
                <w:sz w:val="24"/>
              </w:rPr>
              <w:t>Placaj</w:t>
            </w:r>
            <w:r>
              <w:rPr>
                <w:spacing w:val="-10"/>
                <w:sz w:val="24"/>
              </w:rPr>
              <w:t xml:space="preserve"> </w:t>
            </w:r>
            <w:r>
              <w:rPr>
                <w:sz w:val="24"/>
              </w:rPr>
              <w:t>din</w:t>
            </w:r>
            <w:r>
              <w:rPr>
                <w:spacing w:val="-10"/>
                <w:sz w:val="24"/>
              </w:rPr>
              <w:t xml:space="preserve"> </w:t>
            </w:r>
            <w:proofErr w:type="spellStart"/>
            <w:r>
              <w:rPr>
                <w:sz w:val="24"/>
              </w:rPr>
              <w:t>ceramogranit</w:t>
            </w:r>
            <w:proofErr w:type="spellEnd"/>
            <w:r>
              <w:rPr>
                <w:spacing w:val="-8"/>
                <w:sz w:val="24"/>
              </w:rPr>
              <w:t xml:space="preserve"> </w:t>
            </w:r>
            <w:r>
              <w:rPr>
                <w:sz w:val="24"/>
              </w:rPr>
              <w:t>600x300x10mm</w:t>
            </w:r>
            <w:r>
              <w:rPr>
                <w:spacing w:val="-10"/>
                <w:sz w:val="24"/>
              </w:rPr>
              <w:t xml:space="preserve"> </w:t>
            </w:r>
            <w:r>
              <w:rPr>
                <w:sz w:val="24"/>
              </w:rPr>
              <w:t xml:space="preserve">Calitate </w:t>
            </w:r>
            <w:r>
              <w:rPr>
                <w:spacing w:val="-2"/>
                <w:sz w:val="24"/>
              </w:rPr>
              <w:t>superioara</w:t>
            </w:r>
          </w:p>
        </w:tc>
        <w:tc>
          <w:tcPr>
            <w:tcW w:w="1560" w:type="dxa"/>
            <w:tcBorders>
              <w:top w:val="single" w:sz="4" w:space="0" w:color="000000"/>
              <w:bottom w:val="single" w:sz="4" w:space="0" w:color="000000"/>
            </w:tcBorders>
          </w:tcPr>
          <w:p w14:paraId="0E7FB2E2" w14:textId="77777777" w:rsidR="00660242" w:rsidRDefault="00660242" w:rsidP="00F77BFE">
            <w:pPr>
              <w:pStyle w:val="TableParagraph"/>
              <w:spacing w:before="1"/>
              <w:rPr>
                <w:b/>
                <w:sz w:val="24"/>
              </w:rPr>
            </w:pPr>
          </w:p>
          <w:p w14:paraId="53FE471E" w14:textId="77777777" w:rsidR="00660242" w:rsidRDefault="00660242" w:rsidP="00F77BFE">
            <w:pPr>
              <w:pStyle w:val="TableParagraph"/>
              <w:spacing w:before="1"/>
              <w:ind w:left="20" w:right="1"/>
              <w:jc w:val="center"/>
              <w:rPr>
                <w:sz w:val="24"/>
              </w:rPr>
            </w:pPr>
            <w:r>
              <w:rPr>
                <w:spacing w:val="-5"/>
                <w:sz w:val="24"/>
              </w:rPr>
              <w:t>m2</w:t>
            </w:r>
          </w:p>
        </w:tc>
        <w:tc>
          <w:tcPr>
            <w:tcW w:w="1560" w:type="dxa"/>
            <w:tcBorders>
              <w:top w:val="single" w:sz="4" w:space="0" w:color="000000"/>
              <w:bottom w:val="single" w:sz="4" w:space="0" w:color="000000"/>
            </w:tcBorders>
          </w:tcPr>
          <w:p w14:paraId="5CFB1A85" w14:textId="77777777" w:rsidR="00660242" w:rsidRDefault="00660242" w:rsidP="00F77BFE">
            <w:pPr>
              <w:pStyle w:val="TableParagraph"/>
              <w:spacing w:before="138"/>
              <w:ind w:left="20" w:right="4"/>
              <w:jc w:val="center"/>
              <w:rPr>
                <w:sz w:val="24"/>
              </w:rPr>
            </w:pPr>
            <w:r>
              <w:rPr>
                <w:spacing w:val="-2"/>
                <w:sz w:val="24"/>
              </w:rPr>
              <w:t>2,0000</w:t>
            </w:r>
          </w:p>
        </w:tc>
      </w:tr>
      <w:tr w:rsidR="00660242" w14:paraId="0D8C393E" w14:textId="77777777" w:rsidTr="00DF0551">
        <w:trPr>
          <w:trHeight w:val="275"/>
        </w:trPr>
        <w:tc>
          <w:tcPr>
            <w:tcW w:w="708" w:type="dxa"/>
            <w:tcBorders>
              <w:top w:val="single" w:sz="4" w:space="0" w:color="000000"/>
              <w:bottom w:val="nil"/>
            </w:tcBorders>
          </w:tcPr>
          <w:p w14:paraId="1F9444B8" w14:textId="77777777" w:rsidR="00660242" w:rsidRDefault="00660242" w:rsidP="00F77BFE">
            <w:pPr>
              <w:pStyle w:val="TableParagraph"/>
              <w:rPr>
                <w:sz w:val="20"/>
              </w:rPr>
            </w:pPr>
          </w:p>
        </w:tc>
        <w:tc>
          <w:tcPr>
            <w:tcW w:w="1701" w:type="dxa"/>
            <w:tcBorders>
              <w:top w:val="single" w:sz="4" w:space="0" w:color="000000"/>
              <w:bottom w:val="nil"/>
            </w:tcBorders>
          </w:tcPr>
          <w:p w14:paraId="161D0D5B" w14:textId="77777777" w:rsidR="00660242" w:rsidRDefault="00660242" w:rsidP="00F77BFE">
            <w:pPr>
              <w:pStyle w:val="TableParagraph"/>
              <w:rPr>
                <w:sz w:val="20"/>
              </w:rPr>
            </w:pPr>
          </w:p>
        </w:tc>
        <w:tc>
          <w:tcPr>
            <w:tcW w:w="4961" w:type="dxa"/>
            <w:tcBorders>
              <w:top w:val="single" w:sz="4" w:space="0" w:color="000000"/>
              <w:bottom w:val="nil"/>
            </w:tcBorders>
          </w:tcPr>
          <w:p w14:paraId="73960C9C" w14:textId="77777777" w:rsidR="00660242" w:rsidRDefault="00660242" w:rsidP="00F77BFE">
            <w:pPr>
              <w:pStyle w:val="TableParagraph"/>
              <w:spacing w:line="251" w:lineRule="exact"/>
              <w:ind w:left="108"/>
              <w:rPr>
                <w:b/>
              </w:rPr>
            </w:pPr>
            <w:r>
              <w:rPr>
                <w:b/>
              </w:rPr>
              <w:t>Capitolul</w:t>
            </w:r>
            <w:r>
              <w:rPr>
                <w:b/>
                <w:spacing w:val="-3"/>
              </w:rPr>
              <w:t xml:space="preserve"> </w:t>
            </w:r>
            <w:r>
              <w:rPr>
                <w:b/>
              </w:rPr>
              <w:t>1.3.4.</w:t>
            </w:r>
            <w:r>
              <w:rPr>
                <w:b/>
                <w:spacing w:val="-3"/>
              </w:rPr>
              <w:t xml:space="preserve"> </w:t>
            </w:r>
            <w:r>
              <w:rPr>
                <w:b/>
                <w:spacing w:val="-2"/>
              </w:rPr>
              <w:t>Pardosea</w:t>
            </w:r>
          </w:p>
        </w:tc>
        <w:tc>
          <w:tcPr>
            <w:tcW w:w="1560" w:type="dxa"/>
            <w:tcBorders>
              <w:top w:val="single" w:sz="4" w:space="0" w:color="000000"/>
              <w:bottom w:val="nil"/>
            </w:tcBorders>
          </w:tcPr>
          <w:p w14:paraId="5E6EB17C" w14:textId="77777777" w:rsidR="00660242" w:rsidRDefault="00660242" w:rsidP="00F77BFE">
            <w:pPr>
              <w:pStyle w:val="TableParagraph"/>
              <w:rPr>
                <w:sz w:val="20"/>
              </w:rPr>
            </w:pPr>
          </w:p>
        </w:tc>
        <w:tc>
          <w:tcPr>
            <w:tcW w:w="1560" w:type="dxa"/>
            <w:tcBorders>
              <w:top w:val="single" w:sz="4" w:space="0" w:color="000000"/>
              <w:bottom w:val="nil"/>
              <w:right w:val="single" w:sz="4" w:space="0" w:color="000000"/>
            </w:tcBorders>
          </w:tcPr>
          <w:p w14:paraId="579BC2C7" w14:textId="77777777" w:rsidR="00660242" w:rsidRDefault="00660242" w:rsidP="00F77BFE">
            <w:pPr>
              <w:pStyle w:val="TableParagraph"/>
              <w:rPr>
                <w:sz w:val="20"/>
              </w:rPr>
            </w:pPr>
          </w:p>
        </w:tc>
      </w:tr>
      <w:tr w:rsidR="00660242" w14:paraId="7DD10B95" w14:textId="77777777" w:rsidTr="00DF0551">
        <w:trPr>
          <w:trHeight w:val="253"/>
        </w:trPr>
        <w:tc>
          <w:tcPr>
            <w:tcW w:w="708" w:type="dxa"/>
            <w:tcBorders>
              <w:bottom w:val="double" w:sz="6" w:space="0" w:color="000000"/>
            </w:tcBorders>
            <w:shd w:val="clear" w:color="auto" w:fill="F1F1F1"/>
          </w:tcPr>
          <w:p w14:paraId="668711B0" w14:textId="77777777" w:rsidR="00660242" w:rsidRDefault="00660242" w:rsidP="00F77BFE">
            <w:pPr>
              <w:pStyle w:val="TableParagraph"/>
              <w:spacing w:line="232" w:lineRule="exact"/>
              <w:ind w:left="352"/>
            </w:pPr>
            <w:r>
              <w:rPr>
                <w:spacing w:val="-10"/>
              </w:rPr>
              <w:t>1</w:t>
            </w:r>
          </w:p>
        </w:tc>
        <w:tc>
          <w:tcPr>
            <w:tcW w:w="1701" w:type="dxa"/>
            <w:tcBorders>
              <w:bottom w:val="double" w:sz="6" w:space="0" w:color="000000"/>
            </w:tcBorders>
            <w:shd w:val="clear" w:color="auto" w:fill="F1F1F1"/>
          </w:tcPr>
          <w:p w14:paraId="66BE6DF8" w14:textId="77777777" w:rsidR="00660242" w:rsidRDefault="00660242" w:rsidP="00F77BFE">
            <w:pPr>
              <w:pStyle w:val="TableParagraph"/>
              <w:spacing w:line="232" w:lineRule="exact"/>
              <w:ind w:left="3"/>
              <w:jc w:val="center"/>
            </w:pPr>
            <w:r>
              <w:rPr>
                <w:spacing w:val="-10"/>
              </w:rPr>
              <w:t>2</w:t>
            </w:r>
          </w:p>
        </w:tc>
        <w:tc>
          <w:tcPr>
            <w:tcW w:w="4961" w:type="dxa"/>
            <w:tcBorders>
              <w:bottom w:val="double" w:sz="6" w:space="0" w:color="000000"/>
            </w:tcBorders>
            <w:shd w:val="clear" w:color="auto" w:fill="F1F1F1"/>
          </w:tcPr>
          <w:p w14:paraId="328DA58D" w14:textId="77777777" w:rsidR="00660242" w:rsidRDefault="00660242" w:rsidP="00F77BFE">
            <w:pPr>
              <w:pStyle w:val="TableParagraph"/>
              <w:spacing w:line="232" w:lineRule="exact"/>
              <w:ind w:left="15"/>
              <w:jc w:val="center"/>
            </w:pPr>
            <w:r>
              <w:rPr>
                <w:spacing w:val="-10"/>
              </w:rPr>
              <w:t>3</w:t>
            </w:r>
          </w:p>
        </w:tc>
        <w:tc>
          <w:tcPr>
            <w:tcW w:w="1560" w:type="dxa"/>
            <w:tcBorders>
              <w:bottom w:val="double" w:sz="6" w:space="0" w:color="000000"/>
            </w:tcBorders>
            <w:shd w:val="clear" w:color="auto" w:fill="F1F1F1"/>
          </w:tcPr>
          <w:p w14:paraId="7F14DF9F" w14:textId="77777777" w:rsidR="00660242" w:rsidRDefault="00660242" w:rsidP="00F77BFE">
            <w:pPr>
              <w:pStyle w:val="TableParagraph"/>
              <w:spacing w:line="232" w:lineRule="exact"/>
              <w:ind w:left="20" w:right="1"/>
              <w:jc w:val="center"/>
            </w:pPr>
            <w:r>
              <w:rPr>
                <w:spacing w:val="-10"/>
              </w:rPr>
              <w:t>4</w:t>
            </w:r>
          </w:p>
        </w:tc>
        <w:tc>
          <w:tcPr>
            <w:tcW w:w="1560" w:type="dxa"/>
            <w:tcBorders>
              <w:bottom w:val="double" w:sz="6" w:space="0" w:color="000000"/>
              <w:right w:val="single" w:sz="4" w:space="0" w:color="000000"/>
            </w:tcBorders>
            <w:shd w:val="clear" w:color="auto" w:fill="F1F1F1"/>
          </w:tcPr>
          <w:p w14:paraId="5ED3C8F3" w14:textId="77777777" w:rsidR="00660242" w:rsidRDefault="00660242" w:rsidP="00F77BFE">
            <w:pPr>
              <w:pStyle w:val="TableParagraph"/>
              <w:spacing w:line="232" w:lineRule="exact"/>
              <w:ind w:left="16"/>
              <w:jc w:val="center"/>
            </w:pPr>
            <w:r>
              <w:rPr>
                <w:spacing w:val="-10"/>
              </w:rPr>
              <w:t>5</w:t>
            </w:r>
          </w:p>
        </w:tc>
      </w:tr>
      <w:tr w:rsidR="00660242" w14:paraId="43F846A8" w14:textId="77777777" w:rsidTr="00DF0551">
        <w:trPr>
          <w:trHeight w:val="253"/>
        </w:trPr>
        <w:tc>
          <w:tcPr>
            <w:tcW w:w="708" w:type="dxa"/>
            <w:tcBorders>
              <w:top w:val="double" w:sz="6" w:space="0" w:color="000000"/>
              <w:bottom w:val="single" w:sz="4" w:space="0" w:color="000000"/>
            </w:tcBorders>
          </w:tcPr>
          <w:p w14:paraId="57B65641" w14:textId="77777777" w:rsidR="00660242" w:rsidRDefault="00660242" w:rsidP="00F77BFE">
            <w:pPr>
              <w:pStyle w:val="TableParagraph"/>
              <w:rPr>
                <w:sz w:val="18"/>
              </w:rPr>
            </w:pPr>
          </w:p>
        </w:tc>
        <w:tc>
          <w:tcPr>
            <w:tcW w:w="1701" w:type="dxa"/>
            <w:tcBorders>
              <w:top w:val="double" w:sz="6" w:space="0" w:color="000000"/>
              <w:bottom w:val="single" w:sz="4" w:space="0" w:color="000000"/>
            </w:tcBorders>
          </w:tcPr>
          <w:p w14:paraId="0917D0A9" w14:textId="77777777" w:rsidR="00660242" w:rsidRDefault="00660242" w:rsidP="00F77BFE">
            <w:pPr>
              <w:pStyle w:val="TableParagraph"/>
              <w:rPr>
                <w:sz w:val="18"/>
              </w:rPr>
            </w:pPr>
          </w:p>
        </w:tc>
        <w:tc>
          <w:tcPr>
            <w:tcW w:w="4961" w:type="dxa"/>
            <w:tcBorders>
              <w:top w:val="double" w:sz="6" w:space="0" w:color="000000"/>
              <w:bottom w:val="single" w:sz="4" w:space="0" w:color="000000"/>
            </w:tcBorders>
          </w:tcPr>
          <w:p w14:paraId="71AC9D16" w14:textId="77777777" w:rsidR="00660242" w:rsidRDefault="00660242" w:rsidP="00F77BFE">
            <w:pPr>
              <w:pStyle w:val="TableParagraph"/>
              <w:rPr>
                <w:sz w:val="18"/>
              </w:rPr>
            </w:pPr>
          </w:p>
        </w:tc>
        <w:tc>
          <w:tcPr>
            <w:tcW w:w="1560" w:type="dxa"/>
            <w:tcBorders>
              <w:top w:val="double" w:sz="6" w:space="0" w:color="000000"/>
              <w:bottom w:val="single" w:sz="4" w:space="0" w:color="000000"/>
            </w:tcBorders>
          </w:tcPr>
          <w:p w14:paraId="06134FF4" w14:textId="77777777" w:rsidR="00660242" w:rsidRDefault="00660242" w:rsidP="00F77BFE">
            <w:pPr>
              <w:pStyle w:val="TableParagraph"/>
              <w:rPr>
                <w:sz w:val="18"/>
              </w:rPr>
            </w:pPr>
          </w:p>
        </w:tc>
        <w:tc>
          <w:tcPr>
            <w:tcW w:w="1560" w:type="dxa"/>
            <w:tcBorders>
              <w:top w:val="double" w:sz="6" w:space="0" w:color="000000"/>
              <w:bottom w:val="single" w:sz="4" w:space="0" w:color="000000"/>
              <w:right w:val="single" w:sz="4" w:space="0" w:color="000000"/>
            </w:tcBorders>
          </w:tcPr>
          <w:p w14:paraId="2DEEF9F7" w14:textId="77777777" w:rsidR="00660242" w:rsidRDefault="00660242" w:rsidP="00F77BFE">
            <w:pPr>
              <w:pStyle w:val="TableParagraph"/>
              <w:rPr>
                <w:sz w:val="18"/>
              </w:rPr>
            </w:pPr>
          </w:p>
        </w:tc>
      </w:tr>
      <w:tr w:rsidR="00660242" w14:paraId="4C66C9D6" w14:textId="77777777" w:rsidTr="00DF0551">
        <w:trPr>
          <w:trHeight w:val="827"/>
        </w:trPr>
        <w:tc>
          <w:tcPr>
            <w:tcW w:w="708" w:type="dxa"/>
            <w:tcBorders>
              <w:top w:val="single" w:sz="4" w:space="0" w:color="000000"/>
              <w:bottom w:val="single" w:sz="4" w:space="0" w:color="000000"/>
            </w:tcBorders>
          </w:tcPr>
          <w:p w14:paraId="26BB7147" w14:textId="77777777" w:rsidR="00660242" w:rsidRDefault="00660242" w:rsidP="00F77BFE">
            <w:pPr>
              <w:pStyle w:val="TableParagraph"/>
              <w:spacing w:before="275"/>
              <w:ind w:left="107"/>
              <w:rPr>
                <w:sz w:val="24"/>
              </w:rPr>
            </w:pPr>
            <w:r>
              <w:rPr>
                <w:spacing w:val="-5"/>
                <w:sz w:val="24"/>
              </w:rPr>
              <w:t>103</w:t>
            </w:r>
          </w:p>
        </w:tc>
        <w:tc>
          <w:tcPr>
            <w:tcW w:w="1701" w:type="dxa"/>
            <w:tcBorders>
              <w:top w:val="single" w:sz="4" w:space="0" w:color="000000"/>
              <w:bottom w:val="single" w:sz="4" w:space="0" w:color="000000"/>
            </w:tcBorders>
          </w:tcPr>
          <w:p w14:paraId="7FF566E3" w14:textId="77777777" w:rsidR="00660242" w:rsidRDefault="00660242" w:rsidP="00F77BFE">
            <w:pPr>
              <w:pStyle w:val="TableParagraph"/>
              <w:spacing w:before="138"/>
              <w:ind w:left="108"/>
              <w:rPr>
                <w:sz w:val="24"/>
              </w:rPr>
            </w:pPr>
            <w:r>
              <w:rPr>
                <w:spacing w:val="-2"/>
                <w:sz w:val="24"/>
              </w:rPr>
              <w:t>CN54A</w:t>
            </w:r>
          </w:p>
        </w:tc>
        <w:tc>
          <w:tcPr>
            <w:tcW w:w="4961" w:type="dxa"/>
            <w:tcBorders>
              <w:top w:val="single" w:sz="4" w:space="0" w:color="000000"/>
              <w:bottom w:val="single" w:sz="4" w:space="0" w:color="000000"/>
            </w:tcBorders>
          </w:tcPr>
          <w:p w14:paraId="04791837" w14:textId="77777777" w:rsidR="00660242" w:rsidRDefault="00660242" w:rsidP="00F77BFE">
            <w:pPr>
              <w:pStyle w:val="TableParagraph"/>
              <w:ind w:left="108"/>
              <w:rPr>
                <w:sz w:val="24"/>
              </w:rPr>
            </w:pPr>
            <w:r>
              <w:rPr>
                <w:sz w:val="24"/>
              </w:rPr>
              <w:t xml:space="preserve">Aplicarea manuala a grundului cu </w:t>
            </w:r>
            <w:proofErr w:type="spellStart"/>
            <w:r>
              <w:rPr>
                <w:sz w:val="24"/>
              </w:rPr>
              <w:t>cuart</w:t>
            </w:r>
            <w:proofErr w:type="spellEnd"/>
            <w:r>
              <w:rPr>
                <w:sz w:val="24"/>
              </w:rPr>
              <w:t xml:space="preserve"> "</w:t>
            </w:r>
            <w:proofErr w:type="spellStart"/>
            <w:r>
              <w:rPr>
                <w:sz w:val="24"/>
              </w:rPr>
              <w:t>Betonokontact</w:t>
            </w:r>
            <w:proofErr w:type="spellEnd"/>
            <w:r>
              <w:rPr>
                <w:sz w:val="24"/>
              </w:rPr>
              <w:t>"</w:t>
            </w:r>
            <w:r>
              <w:rPr>
                <w:spacing w:val="-10"/>
                <w:sz w:val="24"/>
              </w:rPr>
              <w:t xml:space="preserve"> </w:t>
            </w:r>
            <w:proofErr w:type="spellStart"/>
            <w:r>
              <w:rPr>
                <w:sz w:val="24"/>
              </w:rPr>
              <w:t>intr</w:t>
            </w:r>
            <w:proofErr w:type="spellEnd"/>
            <w:r>
              <w:rPr>
                <w:sz w:val="24"/>
              </w:rPr>
              <w:t>-un</w:t>
            </w:r>
            <w:r>
              <w:rPr>
                <w:spacing w:val="-10"/>
                <w:sz w:val="24"/>
              </w:rPr>
              <w:t xml:space="preserve"> </w:t>
            </w:r>
            <w:r>
              <w:rPr>
                <w:sz w:val="24"/>
              </w:rPr>
              <w:t>strat,</w:t>
            </w:r>
            <w:r>
              <w:rPr>
                <w:spacing w:val="-10"/>
                <w:sz w:val="24"/>
              </w:rPr>
              <w:t xml:space="preserve"> </w:t>
            </w:r>
            <w:r>
              <w:rPr>
                <w:sz w:val="24"/>
              </w:rPr>
              <w:t>la</w:t>
            </w:r>
            <w:r>
              <w:rPr>
                <w:spacing w:val="-11"/>
                <w:sz w:val="24"/>
              </w:rPr>
              <w:t xml:space="preserve"> </w:t>
            </w:r>
            <w:r>
              <w:rPr>
                <w:sz w:val="24"/>
              </w:rPr>
              <w:t>pardoseli</w:t>
            </w:r>
          </w:p>
        </w:tc>
        <w:tc>
          <w:tcPr>
            <w:tcW w:w="1560" w:type="dxa"/>
            <w:tcBorders>
              <w:top w:val="single" w:sz="4" w:space="0" w:color="000000"/>
              <w:bottom w:val="single" w:sz="4" w:space="0" w:color="000000"/>
            </w:tcBorders>
          </w:tcPr>
          <w:p w14:paraId="34A2B24C" w14:textId="77777777" w:rsidR="00660242" w:rsidRDefault="00660242" w:rsidP="00F77BFE">
            <w:pPr>
              <w:pStyle w:val="TableParagraph"/>
              <w:spacing w:before="275"/>
              <w:ind w:left="20" w:right="1"/>
              <w:jc w:val="center"/>
              <w:rPr>
                <w:sz w:val="24"/>
              </w:rPr>
            </w:pPr>
            <w:r>
              <w:rPr>
                <w:spacing w:val="-5"/>
                <w:sz w:val="24"/>
              </w:rPr>
              <w:t>m2</w:t>
            </w:r>
          </w:p>
        </w:tc>
        <w:tc>
          <w:tcPr>
            <w:tcW w:w="1560" w:type="dxa"/>
            <w:tcBorders>
              <w:top w:val="single" w:sz="4" w:space="0" w:color="000000"/>
              <w:bottom w:val="single" w:sz="4" w:space="0" w:color="000000"/>
            </w:tcBorders>
          </w:tcPr>
          <w:p w14:paraId="609EEFEA" w14:textId="77777777" w:rsidR="00660242" w:rsidRDefault="00660242" w:rsidP="00F77BFE">
            <w:pPr>
              <w:pStyle w:val="TableParagraph"/>
              <w:spacing w:before="138"/>
              <w:ind w:left="20" w:right="4"/>
              <w:jc w:val="center"/>
              <w:rPr>
                <w:sz w:val="24"/>
              </w:rPr>
            </w:pPr>
            <w:r>
              <w:rPr>
                <w:spacing w:val="-2"/>
                <w:sz w:val="24"/>
              </w:rPr>
              <w:t>16,5000</w:t>
            </w:r>
          </w:p>
        </w:tc>
      </w:tr>
      <w:tr w:rsidR="00660242" w14:paraId="08E79535" w14:textId="77777777" w:rsidTr="00DF0551">
        <w:trPr>
          <w:trHeight w:val="1103"/>
        </w:trPr>
        <w:tc>
          <w:tcPr>
            <w:tcW w:w="708" w:type="dxa"/>
            <w:tcBorders>
              <w:top w:val="single" w:sz="4" w:space="0" w:color="000000"/>
              <w:bottom w:val="single" w:sz="4" w:space="0" w:color="000000"/>
            </w:tcBorders>
          </w:tcPr>
          <w:p w14:paraId="1E59EAD0" w14:textId="77777777" w:rsidR="00660242" w:rsidRDefault="00660242" w:rsidP="00F77BFE">
            <w:pPr>
              <w:pStyle w:val="TableParagraph"/>
              <w:spacing w:before="138"/>
              <w:rPr>
                <w:b/>
                <w:sz w:val="24"/>
              </w:rPr>
            </w:pPr>
          </w:p>
          <w:p w14:paraId="7A91FFC1" w14:textId="77777777" w:rsidR="00660242" w:rsidRDefault="00660242" w:rsidP="00F77BFE">
            <w:pPr>
              <w:pStyle w:val="TableParagraph"/>
              <w:ind w:left="167"/>
              <w:rPr>
                <w:sz w:val="24"/>
              </w:rPr>
            </w:pPr>
            <w:r>
              <w:rPr>
                <w:spacing w:val="-5"/>
                <w:sz w:val="24"/>
              </w:rPr>
              <w:t>104</w:t>
            </w:r>
          </w:p>
        </w:tc>
        <w:tc>
          <w:tcPr>
            <w:tcW w:w="1701" w:type="dxa"/>
            <w:tcBorders>
              <w:top w:val="single" w:sz="4" w:space="0" w:color="000000"/>
              <w:bottom w:val="single" w:sz="4" w:space="0" w:color="000000"/>
            </w:tcBorders>
          </w:tcPr>
          <w:p w14:paraId="4E0D9948" w14:textId="77777777" w:rsidR="00660242" w:rsidRDefault="00660242" w:rsidP="00F77BFE">
            <w:pPr>
              <w:pStyle w:val="TableParagraph"/>
              <w:spacing w:before="275"/>
              <w:ind w:left="108"/>
              <w:rPr>
                <w:sz w:val="24"/>
              </w:rPr>
            </w:pPr>
            <w:r>
              <w:rPr>
                <w:spacing w:val="-2"/>
                <w:sz w:val="24"/>
              </w:rPr>
              <w:t>CC03B</w:t>
            </w:r>
          </w:p>
        </w:tc>
        <w:tc>
          <w:tcPr>
            <w:tcW w:w="4961" w:type="dxa"/>
            <w:tcBorders>
              <w:top w:val="single" w:sz="4" w:space="0" w:color="000000"/>
              <w:bottom w:val="single" w:sz="4" w:space="0" w:color="000000"/>
            </w:tcBorders>
          </w:tcPr>
          <w:p w14:paraId="7ABE36E5" w14:textId="77777777" w:rsidR="00660242" w:rsidRDefault="00660242" w:rsidP="00F77BFE">
            <w:pPr>
              <w:pStyle w:val="TableParagraph"/>
              <w:ind w:left="108" w:right="182"/>
              <w:rPr>
                <w:sz w:val="24"/>
              </w:rPr>
            </w:pPr>
            <w:r>
              <w:rPr>
                <w:sz w:val="24"/>
              </w:rPr>
              <w:t xml:space="preserve">Montare plase sudate la </w:t>
            </w:r>
            <w:proofErr w:type="spellStart"/>
            <w:r>
              <w:rPr>
                <w:sz w:val="24"/>
              </w:rPr>
              <w:t>inaltimi</w:t>
            </w:r>
            <w:proofErr w:type="spellEnd"/>
            <w:r>
              <w:rPr>
                <w:sz w:val="24"/>
              </w:rPr>
              <w:t xml:space="preserve"> mai mici sau egale cu 35 m, la </w:t>
            </w:r>
            <w:proofErr w:type="spellStart"/>
            <w:r>
              <w:rPr>
                <w:sz w:val="24"/>
              </w:rPr>
              <w:t>pereti</w:t>
            </w:r>
            <w:proofErr w:type="spellEnd"/>
            <w:r>
              <w:rPr>
                <w:sz w:val="24"/>
              </w:rPr>
              <w:t xml:space="preserve"> si diafragme, cu greutatea</w:t>
            </w:r>
            <w:r>
              <w:rPr>
                <w:spacing w:val="-7"/>
                <w:sz w:val="24"/>
              </w:rPr>
              <w:t xml:space="preserve"> </w:t>
            </w:r>
            <w:r>
              <w:rPr>
                <w:sz w:val="24"/>
              </w:rPr>
              <w:t>plaselor</w:t>
            </w:r>
            <w:r>
              <w:rPr>
                <w:spacing w:val="-7"/>
                <w:sz w:val="24"/>
              </w:rPr>
              <w:t xml:space="preserve"> </w:t>
            </w:r>
            <w:r>
              <w:rPr>
                <w:sz w:val="24"/>
              </w:rPr>
              <w:t>peste</w:t>
            </w:r>
            <w:r>
              <w:rPr>
                <w:spacing w:val="-7"/>
                <w:sz w:val="24"/>
              </w:rPr>
              <w:t xml:space="preserve"> </w:t>
            </w:r>
            <w:r>
              <w:rPr>
                <w:sz w:val="24"/>
              </w:rPr>
              <w:t>3</w:t>
            </w:r>
            <w:r>
              <w:rPr>
                <w:spacing w:val="-5"/>
                <w:sz w:val="24"/>
              </w:rPr>
              <w:t xml:space="preserve"> </w:t>
            </w:r>
            <w:r>
              <w:rPr>
                <w:sz w:val="24"/>
              </w:rPr>
              <w:t>kg/mp</w:t>
            </w:r>
            <w:r>
              <w:rPr>
                <w:spacing w:val="-7"/>
                <w:sz w:val="24"/>
              </w:rPr>
              <w:t xml:space="preserve"> </w:t>
            </w:r>
            <w:r>
              <w:rPr>
                <w:sz w:val="24"/>
              </w:rPr>
              <w:t>VR</w:t>
            </w:r>
            <w:r>
              <w:rPr>
                <w:spacing w:val="-7"/>
                <w:sz w:val="24"/>
              </w:rPr>
              <w:t xml:space="preserve"> </w:t>
            </w:r>
            <w:r>
              <w:rPr>
                <w:sz w:val="24"/>
              </w:rPr>
              <w:t>5*100*100</w:t>
            </w:r>
          </w:p>
        </w:tc>
        <w:tc>
          <w:tcPr>
            <w:tcW w:w="1560" w:type="dxa"/>
            <w:tcBorders>
              <w:top w:val="single" w:sz="4" w:space="0" w:color="000000"/>
              <w:bottom w:val="single" w:sz="4" w:space="0" w:color="000000"/>
            </w:tcBorders>
          </w:tcPr>
          <w:p w14:paraId="6E4CE3ED" w14:textId="77777777" w:rsidR="00660242" w:rsidRDefault="00660242" w:rsidP="00F77BFE">
            <w:pPr>
              <w:pStyle w:val="TableParagraph"/>
              <w:spacing w:before="138"/>
              <w:rPr>
                <w:b/>
                <w:sz w:val="24"/>
              </w:rPr>
            </w:pPr>
          </w:p>
          <w:p w14:paraId="16D0FB4E" w14:textId="77777777" w:rsidR="00660242" w:rsidRDefault="00660242" w:rsidP="00F77BFE">
            <w:pPr>
              <w:pStyle w:val="TableParagraph"/>
              <w:ind w:left="20" w:right="1"/>
              <w:jc w:val="center"/>
              <w:rPr>
                <w:sz w:val="24"/>
              </w:rPr>
            </w:pPr>
            <w:r>
              <w:rPr>
                <w:spacing w:val="-5"/>
                <w:sz w:val="24"/>
              </w:rPr>
              <w:t>kg</w:t>
            </w:r>
          </w:p>
        </w:tc>
        <w:tc>
          <w:tcPr>
            <w:tcW w:w="1560" w:type="dxa"/>
            <w:tcBorders>
              <w:top w:val="single" w:sz="4" w:space="0" w:color="000000"/>
              <w:bottom w:val="single" w:sz="4" w:space="0" w:color="000000"/>
            </w:tcBorders>
          </w:tcPr>
          <w:p w14:paraId="6A458AB8" w14:textId="77777777" w:rsidR="00660242" w:rsidRDefault="00660242" w:rsidP="00F77BFE">
            <w:pPr>
              <w:pStyle w:val="TableParagraph"/>
              <w:spacing w:before="275"/>
              <w:ind w:left="20" w:right="4"/>
              <w:jc w:val="center"/>
              <w:rPr>
                <w:sz w:val="24"/>
              </w:rPr>
            </w:pPr>
            <w:r>
              <w:rPr>
                <w:spacing w:val="-2"/>
                <w:sz w:val="24"/>
              </w:rPr>
              <w:t>51,1500</w:t>
            </w:r>
          </w:p>
        </w:tc>
      </w:tr>
      <w:tr w:rsidR="00660242" w14:paraId="736DECF6" w14:textId="77777777" w:rsidTr="00DF0551">
        <w:trPr>
          <w:trHeight w:val="1106"/>
        </w:trPr>
        <w:tc>
          <w:tcPr>
            <w:tcW w:w="708" w:type="dxa"/>
            <w:tcBorders>
              <w:top w:val="single" w:sz="4" w:space="0" w:color="000000"/>
              <w:bottom w:val="single" w:sz="4" w:space="0" w:color="000000"/>
            </w:tcBorders>
          </w:tcPr>
          <w:p w14:paraId="3753B5FF" w14:textId="77777777" w:rsidR="00660242" w:rsidRDefault="00660242" w:rsidP="00F77BFE">
            <w:pPr>
              <w:pStyle w:val="TableParagraph"/>
              <w:spacing w:before="138"/>
              <w:rPr>
                <w:b/>
                <w:sz w:val="24"/>
              </w:rPr>
            </w:pPr>
          </w:p>
          <w:p w14:paraId="2179C3C4" w14:textId="77777777" w:rsidR="00660242" w:rsidRDefault="00660242" w:rsidP="00F77BFE">
            <w:pPr>
              <w:pStyle w:val="TableParagraph"/>
              <w:ind w:left="167"/>
              <w:rPr>
                <w:sz w:val="24"/>
              </w:rPr>
            </w:pPr>
            <w:r>
              <w:rPr>
                <w:spacing w:val="-5"/>
                <w:sz w:val="24"/>
              </w:rPr>
              <w:t>105</w:t>
            </w:r>
          </w:p>
        </w:tc>
        <w:tc>
          <w:tcPr>
            <w:tcW w:w="1701" w:type="dxa"/>
            <w:tcBorders>
              <w:top w:val="single" w:sz="4" w:space="0" w:color="000000"/>
              <w:bottom w:val="single" w:sz="4" w:space="0" w:color="000000"/>
            </w:tcBorders>
          </w:tcPr>
          <w:p w14:paraId="5757FEA8" w14:textId="77777777" w:rsidR="00660242" w:rsidRDefault="00660242" w:rsidP="00F77BFE">
            <w:pPr>
              <w:pStyle w:val="TableParagraph"/>
              <w:spacing w:before="1"/>
              <w:rPr>
                <w:b/>
                <w:sz w:val="24"/>
              </w:rPr>
            </w:pPr>
          </w:p>
          <w:p w14:paraId="65D165AB" w14:textId="77777777" w:rsidR="00660242" w:rsidRDefault="00660242" w:rsidP="00F77BFE">
            <w:pPr>
              <w:pStyle w:val="TableParagraph"/>
              <w:ind w:left="108"/>
              <w:rPr>
                <w:sz w:val="24"/>
              </w:rPr>
            </w:pPr>
            <w:r>
              <w:rPr>
                <w:spacing w:val="-2"/>
                <w:sz w:val="24"/>
              </w:rPr>
              <w:t>CG01A</w:t>
            </w:r>
          </w:p>
        </w:tc>
        <w:tc>
          <w:tcPr>
            <w:tcW w:w="4961" w:type="dxa"/>
            <w:tcBorders>
              <w:top w:val="single" w:sz="4" w:space="0" w:color="000000"/>
              <w:bottom w:val="single" w:sz="4" w:space="0" w:color="000000"/>
            </w:tcBorders>
          </w:tcPr>
          <w:p w14:paraId="2D364DE1" w14:textId="77777777" w:rsidR="00660242" w:rsidRDefault="00660242" w:rsidP="00F77BFE">
            <w:pPr>
              <w:pStyle w:val="TableParagraph"/>
              <w:spacing w:before="1"/>
              <w:ind w:left="108"/>
              <w:rPr>
                <w:sz w:val="24"/>
              </w:rPr>
            </w:pPr>
            <w:r>
              <w:rPr>
                <w:sz w:val="24"/>
              </w:rPr>
              <w:t>Strat</w:t>
            </w:r>
            <w:r>
              <w:rPr>
                <w:spacing w:val="-7"/>
                <w:sz w:val="24"/>
              </w:rPr>
              <w:t xml:space="preserve"> </w:t>
            </w:r>
            <w:r>
              <w:rPr>
                <w:sz w:val="24"/>
              </w:rPr>
              <w:t>suport</w:t>
            </w:r>
            <w:r>
              <w:rPr>
                <w:spacing w:val="-7"/>
                <w:sz w:val="24"/>
              </w:rPr>
              <w:t xml:space="preserve"> </w:t>
            </w:r>
            <w:r>
              <w:rPr>
                <w:sz w:val="24"/>
              </w:rPr>
              <w:t>pentru</w:t>
            </w:r>
            <w:r>
              <w:rPr>
                <w:spacing w:val="-7"/>
                <w:sz w:val="24"/>
              </w:rPr>
              <w:t xml:space="preserve"> </w:t>
            </w:r>
            <w:r>
              <w:rPr>
                <w:sz w:val="24"/>
              </w:rPr>
              <w:t>pardoseli</w:t>
            </w:r>
            <w:r>
              <w:rPr>
                <w:spacing w:val="-7"/>
                <w:sz w:val="24"/>
              </w:rPr>
              <w:t xml:space="preserve"> </w:t>
            </w:r>
            <w:r>
              <w:rPr>
                <w:sz w:val="24"/>
              </w:rPr>
              <w:t>executat</w:t>
            </w:r>
            <w:r>
              <w:rPr>
                <w:spacing w:val="-7"/>
                <w:sz w:val="24"/>
              </w:rPr>
              <w:t xml:space="preserve"> </w:t>
            </w:r>
            <w:r>
              <w:rPr>
                <w:sz w:val="24"/>
              </w:rPr>
              <w:t>din</w:t>
            </w:r>
            <w:r>
              <w:rPr>
                <w:spacing w:val="-7"/>
                <w:sz w:val="24"/>
              </w:rPr>
              <w:t xml:space="preserve"> </w:t>
            </w:r>
            <w:r>
              <w:rPr>
                <w:sz w:val="24"/>
              </w:rPr>
              <w:t xml:space="preserve">mortar din ciment M 100-T de 3 cm grosime cu fata </w:t>
            </w:r>
            <w:proofErr w:type="spellStart"/>
            <w:r>
              <w:rPr>
                <w:sz w:val="24"/>
              </w:rPr>
              <w:t>driscuita</w:t>
            </w:r>
            <w:proofErr w:type="spellEnd"/>
            <w:r>
              <w:rPr>
                <w:sz w:val="24"/>
              </w:rPr>
              <w:t xml:space="preserve"> fin</w:t>
            </w:r>
          </w:p>
        </w:tc>
        <w:tc>
          <w:tcPr>
            <w:tcW w:w="1560" w:type="dxa"/>
            <w:tcBorders>
              <w:top w:val="single" w:sz="4" w:space="0" w:color="000000"/>
              <w:bottom w:val="single" w:sz="4" w:space="0" w:color="000000"/>
            </w:tcBorders>
          </w:tcPr>
          <w:p w14:paraId="175674C7" w14:textId="77777777" w:rsidR="00660242" w:rsidRDefault="00660242" w:rsidP="00F77BFE">
            <w:pPr>
              <w:pStyle w:val="TableParagraph"/>
              <w:spacing w:before="138"/>
              <w:rPr>
                <w:b/>
                <w:sz w:val="24"/>
              </w:rPr>
            </w:pPr>
          </w:p>
          <w:p w14:paraId="6ACAA712"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7B7840E4" w14:textId="77777777" w:rsidR="00660242" w:rsidRDefault="00660242" w:rsidP="00F77BFE">
            <w:pPr>
              <w:pStyle w:val="TableParagraph"/>
              <w:spacing w:before="1"/>
              <w:rPr>
                <w:b/>
                <w:sz w:val="24"/>
              </w:rPr>
            </w:pPr>
          </w:p>
          <w:p w14:paraId="4F5E65A3" w14:textId="77777777" w:rsidR="00660242" w:rsidRDefault="00660242" w:rsidP="00F77BFE">
            <w:pPr>
              <w:pStyle w:val="TableParagraph"/>
              <w:ind w:left="20" w:right="4"/>
              <w:jc w:val="center"/>
              <w:rPr>
                <w:sz w:val="24"/>
              </w:rPr>
            </w:pPr>
            <w:r>
              <w:rPr>
                <w:spacing w:val="-2"/>
                <w:sz w:val="24"/>
              </w:rPr>
              <w:t>16,5000</w:t>
            </w:r>
          </w:p>
        </w:tc>
      </w:tr>
      <w:tr w:rsidR="00660242" w14:paraId="21A7B3EC" w14:textId="77777777" w:rsidTr="00DF0551">
        <w:trPr>
          <w:trHeight w:val="1656"/>
        </w:trPr>
        <w:tc>
          <w:tcPr>
            <w:tcW w:w="708" w:type="dxa"/>
            <w:tcBorders>
              <w:top w:val="single" w:sz="4" w:space="0" w:color="000000"/>
              <w:bottom w:val="single" w:sz="4" w:space="0" w:color="000000"/>
            </w:tcBorders>
          </w:tcPr>
          <w:p w14:paraId="5B2895E6" w14:textId="77777777" w:rsidR="00660242" w:rsidRDefault="00660242" w:rsidP="00F77BFE">
            <w:pPr>
              <w:pStyle w:val="TableParagraph"/>
              <w:rPr>
                <w:b/>
                <w:sz w:val="24"/>
              </w:rPr>
            </w:pPr>
          </w:p>
          <w:p w14:paraId="3F0B6E33" w14:textId="77777777" w:rsidR="00660242" w:rsidRDefault="00660242" w:rsidP="00F77BFE">
            <w:pPr>
              <w:pStyle w:val="TableParagraph"/>
              <w:spacing w:before="136"/>
              <w:rPr>
                <w:b/>
                <w:sz w:val="24"/>
              </w:rPr>
            </w:pPr>
          </w:p>
          <w:p w14:paraId="348F659B" w14:textId="77777777" w:rsidR="00660242" w:rsidRDefault="00660242" w:rsidP="00F77BFE">
            <w:pPr>
              <w:pStyle w:val="TableParagraph"/>
              <w:ind w:left="167"/>
              <w:rPr>
                <w:sz w:val="24"/>
              </w:rPr>
            </w:pPr>
            <w:r>
              <w:rPr>
                <w:spacing w:val="-5"/>
                <w:sz w:val="24"/>
              </w:rPr>
              <w:t>106</w:t>
            </w:r>
          </w:p>
        </w:tc>
        <w:tc>
          <w:tcPr>
            <w:tcW w:w="1701" w:type="dxa"/>
            <w:tcBorders>
              <w:top w:val="single" w:sz="4" w:space="0" w:color="000000"/>
              <w:bottom w:val="single" w:sz="4" w:space="0" w:color="000000"/>
            </w:tcBorders>
          </w:tcPr>
          <w:p w14:paraId="7C39C54B" w14:textId="77777777" w:rsidR="00660242" w:rsidRDefault="00660242" w:rsidP="00F77BFE">
            <w:pPr>
              <w:pStyle w:val="TableParagraph"/>
              <w:spacing w:before="275"/>
              <w:rPr>
                <w:b/>
                <w:sz w:val="24"/>
              </w:rPr>
            </w:pPr>
          </w:p>
          <w:p w14:paraId="4F52D438" w14:textId="77777777" w:rsidR="00660242" w:rsidRDefault="00660242" w:rsidP="00F77BFE">
            <w:pPr>
              <w:pStyle w:val="TableParagraph"/>
              <w:ind w:left="108"/>
              <w:rPr>
                <w:sz w:val="24"/>
              </w:rPr>
            </w:pPr>
            <w:r>
              <w:rPr>
                <w:sz w:val="24"/>
              </w:rPr>
              <w:t>CG01A1</w:t>
            </w:r>
            <w:r>
              <w:rPr>
                <w:spacing w:val="-2"/>
                <w:sz w:val="24"/>
              </w:rPr>
              <w:t xml:space="preserve"> </w:t>
            </w:r>
            <w:r>
              <w:rPr>
                <w:sz w:val="24"/>
              </w:rPr>
              <w:t>k-</w:t>
            </w:r>
            <w:r>
              <w:rPr>
                <w:spacing w:val="-10"/>
                <w:sz w:val="24"/>
              </w:rPr>
              <w:t>6</w:t>
            </w:r>
          </w:p>
        </w:tc>
        <w:tc>
          <w:tcPr>
            <w:tcW w:w="4961" w:type="dxa"/>
            <w:tcBorders>
              <w:top w:val="single" w:sz="4" w:space="0" w:color="000000"/>
              <w:bottom w:val="single" w:sz="4" w:space="0" w:color="000000"/>
            </w:tcBorders>
          </w:tcPr>
          <w:p w14:paraId="37A4397E" w14:textId="77777777" w:rsidR="00660242" w:rsidRDefault="00660242" w:rsidP="00F77BFE">
            <w:pPr>
              <w:pStyle w:val="TableParagraph"/>
              <w:ind w:left="108" w:right="182"/>
              <w:rPr>
                <w:sz w:val="24"/>
              </w:rPr>
            </w:pPr>
            <w:r>
              <w:rPr>
                <w:sz w:val="24"/>
              </w:rPr>
              <w:t>Strat</w:t>
            </w:r>
            <w:r>
              <w:rPr>
                <w:spacing w:val="-7"/>
                <w:sz w:val="24"/>
              </w:rPr>
              <w:t xml:space="preserve"> </w:t>
            </w:r>
            <w:r>
              <w:rPr>
                <w:sz w:val="24"/>
              </w:rPr>
              <w:t>suport</w:t>
            </w:r>
            <w:r>
              <w:rPr>
                <w:spacing w:val="-7"/>
                <w:sz w:val="24"/>
              </w:rPr>
              <w:t xml:space="preserve"> </w:t>
            </w:r>
            <w:r>
              <w:rPr>
                <w:sz w:val="24"/>
              </w:rPr>
              <w:t>pentru</w:t>
            </w:r>
            <w:r>
              <w:rPr>
                <w:spacing w:val="-7"/>
                <w:sz w:val="24"/>
              </w:rPr>
              <w:t xml:space="preserve"> </w:t>
            </w:r>
            <w:r>
              <w:rPr>
                <w:sz w:val="24"/>
              </w:rPr>
              <w:t>pardoseli</w:t>
            </w:r>
            <w:r>
              <w:rPr>
                <w:spacing w:val="-7"/>
                <w:sz w:val="24"/>
              </w:rPr>
              <w:t xml:space="preserve"> </w:t>
            </w:r>
            <w:r>
              <w:rPr>
                <w:sz w:val="24"/>
              </w:rPr>
              <w:t>executat</w:t>
            </w:r>
            <w:r>
              <w:rPr>
                <w:spacing w:val="-7"/>
                <w:sz w:val="24"/>
              </w:rPr>
              <w:t xml:space="preserve"> </w:t>
            </w:r>
            <w:r>
              <w:rPr>
                <w:sz w:val="24"/>
              </w:rPr>
              <w:t>din</w:t>
            </w:r>
            <w:r>
              <w:rPr>
                <w:spacing w:val="-7"/>
                <w:sz w:val="24"/>
              </w:rPr>
              <w:t xml:space="preserve"> </w:t>
            </w:r>
            <w:r>
              <w:rPr>
                <w:sz w:val="24"/>
              </w:rPr>
              <w:t xml:space="preserve">mortar din ciment M 100-T de 3 cm grosime cu fata </w:t>
            </w:r>
            <w:proofErr w:type="spellStart"/>
            <w:r>
              <w:rPr>
                <w:sz w:val="24"/>
              </w:rPr>
              <w:t>driscuita</w:t>
            </w:r>
            <w:proofErr w:type="spellEnd"/>
            <w:r>
              <w:rPr>
                <w:sz w:val="24"/>
              </w:rPr>
              <w:t xml:space="preserve"> </w:t>
            </w:r>
            <w:proofErr w:type="spellStart"/>
            <w:r>
              <w:rPr>
                <w:sz w:val="24"/>
              </w:rPr>
              <w:t>fin.Diferenta</w:t>
            </w:r>
            <w:proofErr w:type="spellEnd"/>
            <w:r>
              <w:rPr>
                <w:sz w:val="24"/>
              </w:rPr>
              <w:t xml:space="preserve"> in plus sau in minus pentru fiecare 0,5 cm de strat suport din mortar M 100-T,</w:t>
            </w:r>
            <w:r>
              <w:rPr>
                <w:spacing w:val="40"/>
                <w:sz w:val="24"/>
              </w:rPr>
              <w:t xml:space="preserve"> </w:t>
            </w:r>
            <w:r>
              <w:rPr>
                <w:sz w:val="24"/>
              </w:rPr>
              <w:t xml:space="preserve">se </w:t>
            </w:r>
            <w:proofErr w:type="spellStart"/>
            <w:r>
              <w:rPr>
                <w:sz w:val="24"/>
              </w:rPr>
              <w:t>adauga</w:t>
            </w:r>
            <w:proofErr w:type="spellEnd"/>
            <w:r>
              <w:rPr>
                <w:sz w:val="24"/>
              </w:rPr>
              <w:t xml:space="preserve"> sau se scade</w:t>
            </w:r>
          </w:p>
        </w:tc>
        <w:tc>
          <w:tcPr>
            <w:tcW w:w="1560" w:type="dxa"/>
            <w:tcBorders>
              <w:top w:val="single" w:sz="4" w:space="0" w:color="000000"/>
              <w:bottom w:val="single" w:sz="4" w:space="0" w:color="000000"/>
            </w:tcBorders>
          </w:tcPr>
          <w:p w14:paraId="323E65C0" w14:textId="77777777" w:rsidR="00660242" w:rsidRDefault="00660242" w:rsidP="00F77BFE">
            <w:pPr>
              <w:pStyle w:val="TableParagraph"/>
              <w:rPr>
                <w:b/>
                <w:sz w:val="24"/>
              </w:rPr>
            </w:pPr>
          </w:p>
          <w:p w14:paraId="1ED23B76" w14:textId="77777777" w:rsidR="00660242" w:rsidRDefault="00660242" w:rsidP="00F77BFE">
            <w:pPr>
              <w:pStyle w:val="TableParagraph"/>
              <w:spacing w:before="136"/>
              <w:rPr>
                <w:b/>
                <w:sz w:val="24"/>
              </w:rPr>
            </w:pPr>
          </w:p>
          <w:p w14:paraId="023FE700"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688DA943" w14:textId="77777777" w:rsidR="00660242" w:rsidRDefault="00660242" w:rsidP="00F77BFE">
            <w:pPr>
              <w:pStyle w:val="TableParagraph"/>
              <w:spacing w:before="275"/>
              <w:rPr>
                <w:b/>
                <w:sz w:val="24"/>
              </w:rPr>
            </w:pPr>
          </w:p>
          <w:p w14:paraId="1DA36D60" w14:textId="77777777" w:rsidR="00660242" w:rsidRDefault="00660242" w:rsidP="00F77BFE">
            <w:pPr>
              <w:pStyle w:val="TableParagraph"/>
              <w:ind w:left="20" w:right="4"/>
              <w:jc w:val="center"/>
              <w:rPr>
                <w:sz w:val="24"/>
              </w:rPr>
            </w:pPr>
            <w:r>
              <w:rPr>
                <w:spacing w:val="-2"/>
                <w:sz w:val="24"/>
              </w:rPr>
              <w:t>16,5000</w:t>
            </w:r>
          </w:p>
        </w:tc>
      </w:tr>
      <w:tr w:rsidR="00660242" w14:paraId="47A67B59" w14:textId="77777777" w:rsidTr="00DF0551">
        <w:trPr>
          <w:trHeight w:val="827"/>
        </w:trPr>
        <w:tc>
          <w:tcPr>
            <w:tcW w:w="708" w:type="dxa"/>
            <w:tcBorders>
              <w:top w:val="single" w:sz="4" w:space="0" w:color="000000"/>
              <w:bottom w:val="single" w:sz="4" w:space="0" w:color="000000"/>
            </w:tcBorders>
          </w:tcPr>
          <w:p w14:paraId="39AE397B" w14:textId="77777777" w:rsidR="00660242" w:rsidRDefault="00660242" w:rsidP="00F77BFE">
            <w:pPr>
              <w:pStyle w:val="TableParagraph"/>
              <w:spacing w:before="275"/>
              <w:ind w:left="167"/>
              <w:rPr>
                <w:sz w:val="24"/>
              </w:rPr>
            </w:pPr>
            <w:r>
              <w:rPr>
                <w:spacing w:val="-5"/>
                <w:sz w:val="24"/>
              </w:rPr>
              <w:t>107</w:t>
            </w:r>
          </w:p>
        </w:tc>
        <w:tc>
          <w:tcPr>
            <w:tcW w:w="1701" w:type="dxa"/>
            <w:tcBorders>
              <w:top w:val="single" w:sz="4" w:space="0" w:color="000000"/>
              <w:bottom w:val="single" w:sz="4" w:space="0" w:color="000000"/>
            </w:tcBorders>
          </w:tcPr>
          <w:p w14:paraId="6BDFE7DE" w14:textId="77777777" w:rsidR="00660242" w:rsidRDefault="00660242" w:rsidP="00F77BFE">
            <w:pPr>
              <w:pStyle w:val="TableParagraph"/>
              <w:spacing w:before="135"/>
              <w:ind w:left="108"/>
              <w:rPr>
                <w:sz w:val="24"/>
              </w:rPr>
            </w:pPr>
            <w:r>
              <w:rPr>
                <w:spacing w:val="-2"/>
                <w:sz w:val="24"/>
              </w:rPr>
              <w:t>CN54A</w:t>
            </w:r>
          </w:p>
        </w:tc>
        <w:tc>
          <w:tcPr>
            <w:tcW w:w="4961" w:type="dxa"/>
            <w:tcBorders>
              <w:top w:val="single" w:sz="4" w:space="0" w:color="000000"/>
              <w:bottom w:val="single" w:sz="4" w:space="0" w:color="000000"/>
            </w:tcBorders>
          </w:tcPr>
          <w:p w14:paraId="07CF14BB" w14:textId="77777777" w:rsidR="00660242" w:rsidRDefault="00660242" w:rsidP="00F77BFE">
            <w:pPr>
              <w:pStyle w:val="TableParagraph"/>
              <w:ind w:left="108"/>
              <w:rPr>
                <w:sz w:val="24"/>
              </w:rPr>
            </w:pPr>
            <w:r>
              <w:rPr>
                <w:sz w:val="24"/>
              </w:rPr>
              <w:t xml:space="preserve">Aplicarea manuala a grundului cu </w:t>
            </w:r>
            <w:proofErr w:type="spellStart"/>
            <w:r>
              <w:rPr>
                <w:sz w:val="24"/>
              </w:rPr>
              <w:t>cuart</w:t>
            </w:r>
            <w:proofErr w:type="spellEnd"/>
            <w:r>
              <w:rPr>
                <w:sz w:val="24"/>
              </w:rPr>
              <w:t xml:space="preserve"> "</w:t>
            </w:r>
            <w:proofErr w:type="spellStart"/>
            <w:r>
              <w:rPr>
                <w:sz w:val="24"/>
              </w:rPr>
              <w:t>Betonokontact</w:t>
            </w:r>
            <w:proofErr w:type="spellEnd"/>
            <w:r>
              <w:rPr>
                <w:sz w:val="24"/>
              </w:rPr>
              <w:t>"</w:t>
            </w:r>
            <w:r>
              <w:rPr>
                <w:spacing w:val="-10"/>
                <w:sz w:val="24"/>
              </w:rPr>
              <w:t xml:space="preserve"> </w:t>
            </w:r>
            <w:proofErr w:type="spellStart"/>
            <w:r>
              <w:rPr>
                <w:sz w:val="24"/>
              </w:rPr>
              <w:t>intr</w:t>
            </w:r>
            <w:proofErr w:type="spellEnd"/>
            <w:r>
              <w:rPr>
                <w:sz w:val="24"/>
              </w:rPr>
              <w:t>-un</w:t>
            </w:r>
            <w:r>
              <w:rPr>
                <w:spacing w:val="-10"/>
                <w:sz w:val="24"/>
              </w:rPr>
              <w:t xml:space="preserve"> </w:t>
            </w:r>
            <w:r>
              <w:rPr>
                <w:sz w:val="24"/>
              </w:rPr>
              <w:t>strat,</w:t>
            </w:r>
            <w:r>
              <w:rPr>
                <w:spacing w:val="-10"/>
                <w:sz w:val="24"/>
              </w:rPr>
              <w:t xml:space="preserve"> </w:t>
            </w:r>
            <w:r>
              <w:rPr>
                <w:sz w:val="24"/>
              </w:rPr>
              <w:t>la</w:t>
            </w:r>
            <w:r>
              <w:rPr>
                <w:spacing w:val="-11"/>
                <w:sz w:val="24"/>
              </w:rPr>
              <w:t xml:space="preserve"> </w:t>
            </w:r>
            <w:r>
              <w:rPr>
                <w:sz w:val="24"/>
              </w:rPr>
              <w:t>pardoseli</w:t>
            </w:r>
          </w:p>
        </w:tc>
        <w:tc>
          <w:tcPr>
            <w:tcW w:w="1560" w:type="dxa"/>
            <w:tcBorders>
              <w:top w:val="single" w:sz="4" w:space="0" w:color="000000"/>
              <w:bottom w:val="single" w:sz="4" w:space="0" w:color="000000"/>
            </w:tcBorders>
          </w:tcPr>
          <w:p w14:paraId="2E5AFEC2" w14:textId="77777777" w:rsidR="00660242" w:rsidRDefault="00660242" w:rsidP="00F77BFE">
            <w:pPr>
              <w:pStyle w:val="TableParagraph"/>
              <w:spacing w:before="275"/>
              <w:ind w:left="20" w:right="1"/>
              <w:jc w:val="center"/>
              <w:rPr>
                <w:sz w:val="24"/>
              </w:rPr>
            </w:pPr>
            <w:r>
              <w:rPr>
                <w:spacing w:val="-5"/>
                <w:sz w:val="24"/>
              </w:rPr>
              <w:t>m2</w:t>
            </w:r>
          </w:p>
        </w:tc>
        <w:tc>
          <w:tcPr>
            <w:tcW w:w="1560" w:type="dxa"/>
            <w:tcBorders>
              <w:top w:val="single" w:sz="4" w:space="0" w:color="000000"/>
              <w:bottom w:val="single" w:sz="4" w:space="0" w:color="000000"/>
            </w:tcBorders>
          </w:tcPr>
          <w:p w14:paraId="73EC347C" w14:textId="77777777" w:rsidR="00660242" w:rsidRDefault="00660242" w:rsidP="00F77BFE">
            <w:pPr>
              <w:pStyle w:val="TableParagraph"/>
              <w:spacing w:before="135"/>
              <w:ind w:left="20" w:right="4"/>
              <w:jc w:val="center"/>
              <w:rPr>
                <w:sz w:val="24"/>
              </w:rPr>
            </w:pPr>
            <w:r>
              <w:rPr>
                <w:spacing w:val="-2"/>
                <w:sz w:val="24"/>
              </w:rPr>
              <w:t>16,5000</w:t>
            </w:r>
          </w:p>
        </w:tc>
      </w:tr>
      <w:tr w:rsidR="00660242" w14:paraId="2A8426BA" w14:textId="77777777" w:rsidTr="00DF0551">
        <w:trPr>
          <w:trHeight w:val="827"/>
        </w:trPr>
        <w:tc>
          <w:tcPr>
            <w:tcW w:w="708" w:type="dxa"/>
            <w:tcBorders>
              <w:top w:val="single" w:sz="4" w:space="0" w:color="000000"/>
              <w:bottom w:val="single" w:sz="4" w:space="0" w:color="000000"/>
            </w:tcBorders>
          </w:tcPr>
          <w:p w14:paraId="58D6DA60" w14:textId="77777777" w:rsidR="00660242" w:rsidRDefault="00660242" w:rsidP="00F77BFE">
            <w:pPr>
              <w:pStyle w:val="TableParagraph"/>
              <w:spacing w:before="275"/>
              <w:ind w:left="167"/>
              <w:rPr>
                <w:sz w:val="24"/>
              </w:rPr>
            </w:pPr>
            <w:r>
              <w:rPr>
                <w:spacing w:val="-5"/>
                <w:sz w:val="24"/>
              </w:rPr>
              <w:t>108</w:t>
            </w:r>
          </w:p>
        </w:tc>
        <w:tc>
          <w:tcPr>
            <w:tcW w:w="1701" w:type="dxa"/>
            <w:tcBorders>
              <w:top w:val="single" w:sz="4" w:space="0" w:color="000000"/>
              <w:bottom w:val="single" w:sz="4" w:space="0" w:color="000000"/>
            </w:tcBorders>
          </w:tcPr>
          <w:p w14:paraId="458474EF" w14:textId="77777777" w:rsidR="00660242" w:rsidRDefault="00660242" w:rsidP="00F77BFE">
            <w:pPr>
              <w:pStyle w:val="TableParagraph"/>
              <w:spacing w:before="135"/>
              <w:ind w:left="108"/>
              <w:rPr>
                <w:sz w:val="24"/>
              </w:rPr>
            </w:pPr>
            <w:r>
              <w:rPr>
                <w:spacing w:val="-2"/>
                <w:sz w:val="24"/>
              </w:rPr>
              <w:t>CG56A</w:t>
            </w:r>
          </w:p>
        </w:tc>
        <w:tc>
          <w:tcPr>
            <w:tcW w:w="4961" w:type="dxa"/>
            <w:tcBorders>
              <w:top w:val="single" w:sz="4" w:space="0" w:color="000000"/>
              <w:bottom w:val="single" w:sz="4" w:space="0" w:color="000000"/>
            </w:tcBorders>
          </w:tcPr>
          <w:p w14:paraId="0586C96C" w14:textId="77777777" w:rsidR="00660242" w:rsidRDefault="00660242" w:rsidP="00F77BFE">
            <w:pPr>
              <w:pStyle w:val="TableParagraph"/>
              <w:ind w:left="108"/>
              <w:rPr>
                <w:sz w:val="24"/>
              </w:rPr>
            </w:pPr>
            <w:r>
              <w:rPr>
                <w:sz w:val="24"/>
              </w:rPr>
              <w:t>Sapa</w:t>
            </w:r>
            <w:r>
              <w:rPr>
                <w:spacing w:val="-8"/>
                <w:sz w:val="24"/>
              </w:rPr>
              <w:t xml:space="preserve"> </w:t>
            </w:r>
            <w:r>
              <w:rPr>
                <w:sz w:val="24"/>
              </w:rPr>
              <w:t>din</w:t>
            </w:r>
            <w:r>
              <w:rPr>
                <w:spacing w:val="-7"/>
                <w:sz w:val="24"/>
              </w:rPr>
              <w:t xml:space="preserve"> </w:t>
            </w:r>
            <w:r>
              <w:rPr>
                <w:sz w:val="24"/>
              </w:rPr>
              <w:t>amestec</w:t>
            </w:r>
            <w:r>
              <w:rPr>
                <w:spacing w:val="-9"/>
                <w:sz w:val="24"/>
              </w:rPr>
              <w:t xml:space="preserve"> </w:t>
            </w:r>
            <w:r>
              <w:rPr>
                <w:sz w:val="24"/>
              </w:rPr>
              <w:t>de</w:t>
            </w:r>
            <w:r>
              <w:rPr>
                <w:spacing w:val="-8"/>
                <w:sz w:val="24"/>
              </w:rPr>
              <w:t xml:space="preserve"> </w:t>
            </w:r>
            <w:proofErr w:type="spellStart"/>
            <w:r>
              <w:rPr>
                <w:sz w:val="24"/>
              </w:rPr>
              <w:t>autonivelare</w:t>
            </w:r>
            <w:proofErr w:type="spellEnd"/>
            <w:r>
              <w:rPr>
                <w:spacing w:val="-9"/>
                <w:sz w:val="24"/>
              </w:rPr>
              <w:t xml:space="preserve"> </w:t>
            </w:r>
            <w:r>
              <w:rPr>
                <w:sz w:val="24"/>
              </w:rPr>
              <w:t>"</w:t>
            </w:r>
            <w:proofErr w:type="spellStart"/>
            <w:r>
              <w:rPr>
                <w:sz w:val="24"/>
              </w:rPr>
              <w:t>Nivelir</w:t>
            </w:r>
            <w:proofErr w:type="spellEnd"/>
            <w:r>
              <w:rPr>
                <w:sz w:val="24"/>
              </w:rPr>
              <w:t>": grosime 10mm</w:t>
            </w:r>
          </w:p>
        </w:tc>
        <w:tc>
          <w:tcPr>
            <w:tcW w:w="1560" w:type="dxa"/>
            <w:tcBorders>
              <w:top w:val="single" w:sz="4" w:space="0" w:color="000000"/>
              <w:bottom w:val="single" w:sz="4" w:space="0" w:color="000000"/>
            </w:tcBorders>
          </w:tcPr>
          <w:p w14:paraId="1EE9EA7C" w14:textId="77777777" w:rsidR="00660242" w:rsidRDefault="00660242" w:rsidP="00F77BFE">
            <w:pPr>
              <w:pStyle w:val="TableParagraph"/>
              <w:spacing w:before="275"/>
              <w:ind w:left="20" w:right="1"/>
              <w:jc w:val="center"/>
              <w:rPr>
                <w:sz w:val="24"/>
              </w:rPr>
            </w:pPr>
            <w:r>
              <w:rPr>
                <w:spacing w:val="-5"/>
                <w:sz w:val="24"/>
              </w:rPr>
              <w:t>m2</w:t>
            </w:r>
          </w:p>
        </w:tc>
        <w:tc>
          <w:tcPr>
            <w:tcW w:w="1560" w:type="dxa"/>
            <w:tcBorders>
              <w:top w:val="single" w:sz="4" w:space="0" w:color="000000"/>
              <w:bottom w:val="single" w:sz="4" w:space="0" w:color="000000"/>
            </w:tcBorders>
          </w:tcPr>
          <w:p w14:paraId="0ED55E02" w14:textId="77777777" w:rsidR="00660242" w:rsidRDefault="00660242" w:rsidP="00F77BFE">
            <w:pPr>
              <w:pStyle w:val="TableParagraph"/>
              <w:spacing w:before="135"/>
              <w:ind w:left="20" w:right="4"/>
              <w:jc w:val="center"/>
              <w:rPr>
                <w:sz w:val="24"/>
              </w:rPr>
            </w:pPr>
            <w:r>
              <w:rPr>
                <w:spacing w:val="-2"/>
                <w:sz w:val="24"/>
              </w:rPr>
              <w:t>16,5000</w:t>
            </w:r>
          </w:p>
        </w:tc>
      </w:tr>
      <w:tr w:rsidR="00660242" w14:paraId="45212E55" w14:textId="77777777" w:rsidTr="00DF0551">
        <w:trPr>
          <w:trHeight w:val="1380"/>
        </w:trPr>
        <w:tc>
          <w:tcPr>
            <w:tcW w:w="708" w:type="dxa"/>
            <w:tcBorders>
              <w:top w:val="single" w:sz="4" w:space="0" w:color="000000"/>
              <w:bottom w:val="single" w:sz="4" w:space="0" w:color="000000"/>
            </w:tcBorders>
          </w:tcPr>
          <w:p w14:paraId="2ACE89A9" w14:textId="77777777" w:rsidR="00660242" w:rsidRDefault="00660242" w:rsidP="00F77BFE">
            <w:pPr>
              <w:pStyle w:val="TableParagraph"/>
              <w:spacing w:before="275"/>
              <w:rPr>
                <w:b/>
                <w:sz w:val="24"/>
              </w:rPr>
            </w:pPr>
          </w:p>
          <w:p w14:paraId="5083D4F0" w14:textId="77777777" w:rsidR="00660242" w:rsidRDefault="00660242" w:rsidP="00F77BFE">
            <w:pPr>
              <w:pStyle w:val="TableParagraph"/>
              <w:ind w:left="167"/>
              <w:rPr>
                <w:sz w:val="24"/>
              </w:rPr>
            </w:pPr>
            <w:r>
              <w:rPr>
                <w:spacing w:val="-5"/>
                <w:sz w:val="24"/>
              </w:rPr>
              <w:t>109</w:t>
            </w:r>
          </w:p>
        </w:tc>
        <w:tc>
          <w:tcPr>
            <w:tcW w:w="1701" w:type="dxa"/>
            <w:tcBorders>
              <w:top w:val="single" w:sz="4" w:space="0" w:color="000000"/>
              <w:bottom w:val="single" w:sz="4" w:space="0" w:color="000000"/>
            </w:tcBorders>
          </w:tcPr>
          <w:p w14:paraId="6C8CCC08" w14:textId="77777777" w:rsidR="00660242" w:rsidRDefault="00660242" w:rsidP="00F77BFE">
            <w:pPr>
              <w:pStyle w:val="TableParagraph"/>
              <w:spacing w:before="138"/>
              <w:rPr>
                <w:b/>
                <w:sz w:val="24"/>
              </w:rPr>
            </w:pPr>
          </w:p>
          <w:p w14:paraId="707C4EBB" w14:textId="77777777" w:rsidR="00660242" w:rsidRDefault="00660242" w:rsidP="00F77BFE">
            <w:pPr>
              <w:pStyle w:val="TableParagraph"/>
              <w:ind w:left="108"/>
              <w:rPr>
                <w:sz w:val="24"/>
              </w:rPr>
            </w:pPr>
            <w:r>
              <w:rPr>
                <w:spacing w:val="-2"/>
                <w:sz w:val="24"/>
              </w:rPr>
              <w:t>CG36A</w:t>
            </w:r>
          </w:p>
        </w:tc>
        <w:tc>
          <w:tcPr>
            <w:tcW w:w="4961" w:type="dxa"/>
            <w:tcBorders>
              <w:top w:val="single" w:sz="4" w:space="0" w:color="000000"/>
              <w:bottom w:val="single" w:sz="4" w:space="0" w:color="000000"/>
            </w:tcBorders>
          </w:tcPr>
          <w:p w14:paraId="6BE557A3" w14:textId="77777777" w:rsidR="00660242" w:rsidRDefault="00660242" w:rsidP="00F77BFE">
            <w:pPr>
              <w:pStyle w:val="TableParagraph"/>
              <w:ind w:left="108"/>
              <w:rPr>
                <w:sz w:val="24"/>
              </w:rPr>
            </w:pPr>
            <w:r>
              <w:rPr>
                <w:sz w:val="24"/>
              </w:rPr>
              <w:t xml:space="preserve">Pardoseli din placi laminat </w:t>
            </w:r>
            <w:proofErr w:type="spellStart"/>
            <w:r>
              <w:rPr>
                <w:sz w:val="24"/>
              </w:rPr>
              <w:t>montale</w:t>
            </w:r>
            <w:proofErr w:type="spellEnd"/>
            <w:r>
              <w:rPr>
                <w:sz w:val="24"/>
              </w:rPr>
              <w:t xml:space="preserve"> pe uscat cu pozarea stratului sintetic pe suport existent, inclusiv</w:t>
            </w:r>
            <w:r>
              <w:rPr>
                <w:spacing w:val="-6"/>
                <w:sz w:val="24"/>
              </w:rPr>
              <w:t xml:space="preserve"> </w:t>
            </w:r>
            <w:r>
              <w:rPr>
                <w:sz w:val="24"/>
              </w:rPr>
              <w:t>plintele</w:t>
            </w:r>
            <w:r>
              <w:rPr>
                <w:spacing w:val="-7"/>
                <w:sz w:val="24"/>
              </w:rPr>
              <w:t xml:space="preserve"> </w:t>
            </w:r>
            <w:r>
              <w:rPr>
                <w:sz w:val="24"/>
              </w:rPr>
              <w:t>de</w:t>
            </w:r>
            <w:r>
              <w:rPr>
                <w:spacing w:val="-7"/>
                <w:sz w:val="24"/>
              </w:rPr>
              <w:t xml:space="preserve"> </w:t>
            </w:r>
            <w:r>
              <w:rPr>
                <w:sz w:val="24"/>
              </w:rPr>
              <w:t>lemn</w:t>
            </w:r>
            <w:r>
              <w:rPr>
                <w:spacing w:val="-6"/>
                <w:sz w:val="24"/>
              </w:rPr>
              <w:t xml:space="preserve"> </w:t>
            </w:r>
            <w:r>
              <w:rPr>
                <w:sz w:val="24"/>
              </w:rPr>
              <w:t>si</w:t>
            </w:r>
            <w:r>
              <w:rPr>
                <w:spacing w:val="-6"/>
                <w:sz w:val="24"/>
              </w:rPr>
              <w:t xml:space="preserve"> </w:t>
            </w:r>
            <w:proofErr w:type="spellStart"/>
            <w:r>
              <w:rPr>
                <w:sz w:val="24"/>
              </w:rPr>
              <w:t>curatarea</w:t>
            </w:r>
            <w:proofErr w:type="spellEnd"/>
            <w:r>
              <w:rPr>
                <w:sz w:val="24"/>
              </w:rPr>
              <w:t>,</w:t>
            </w:r>
            <w:r>
              <w:rPr>
                <w:spacing w:val="-6"/>
                <w:sz w:val="24"/>
              </w:rPr>
              <w:t xml:space="preserve"> </w:t>
            </w:r>
            <w:r>
              <w:rPr>
                <w:sz w:val="24"/>
              </w:rPr>
              <w:t>in</w:t>
            </w:r>
            <w:r>
              <w:rPr>
                <w:spacing w:val="-6"/>
                <w:sz w:val="24"/>
              </w:rPr>
              <w:t xml:space="preserve"> </w:t>
            </w:r>
            <w:proofErr w:type="spellStart"/>
            <w:r>
              <w:rPr>
                <w:sz w:val="24"/>
              </w:rPr>
              <w:t>incaperii</w:t>
            </w:r>
            <w:proofErr w:type="spellEnd"/>
            <w:r>
              <w:rPr>
                <w:sz w:val="24"/>
              </w:rPr>
              <w:t xml:space="preserve"> mai mare de 16 mp gr. 12mm, clasa de trafic 33</w:t>
            </w:r>
          </w:p>
        </w:tc>
        <w:tc>
          <w:tcPr>
            <w:tcW w:w="1560" w:type="dxa"/>
            <w:tcBorders>
              <w:top w:val="single" w:sz="4" w:space="0" w:color="000000"/>
              <w:bottom w:val="single" w:sz="4" w:space="0" w:color="000000"/>
            </w:tcBorders>
          </w:tcPr>
          <w:p w14:paraId="58600438" w14:textId="77777777" w:rsidR="00660242" w:rsidRDefault="00660242" w:rsidP="00F77BFE">
            <w:pPr>
              <w:pStyle w:val="TableParagraph"/>
              <w:spacing w:before="275"/>
              <w:rPr>
                <w:b/>
                <w:sz w:val="24"/>
              </w:rPr>
            </w:pPr>
          </w:p>
          <w:p w14:paraId="768EC9DB"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5EE2DDE1" w14:textId="77777777" w:rsidR="00660242" w:rsidRDefault="00660242" w:rsidP="00F77BFE">
            <w:pPr>
              <w:pStyle w:val="TableParagraph"/>
              <w:spacing w:before="138"/>
              <w:rPr>
                <w:b/>
                <w:sz w:val="24"/>
              </w:rPr>
            </w:pPr>
          </w:p>
          <w:p w14:paraId="4066DC60" w14:textId="77777777" w:rsidR="00660242" w:rsidRDefault="00660242" w:rsidP="00F77BFE">
            <w:pPr>
              <w:pStyle w:val="TableParagraph"/>
              <w:ind w:left="20" w:right="4"/>
              <w:jc w:val="center"/>
              <w:rPr>
                <w:sz w:val="24"/>
              </w:rPr>
            </w:pPr>
            <w:r>
              <w:rPr>
                <w:spacing w:val="-2"/>
                <w:sz w:val="24"/>
              </w:rPr>
              <w:t>16,5000</w:t>
            </w:r>
          </w:p>
        </w:tc>
      </w:tr>
      <w:tr w:rsidR="00660242" w14:paraId="674BFDC6" w14:textId="77777777" w:rsidTr="00DF0551">
        <w:trPr>
          <w:trHeight w:val="506"/>
        </w:trPr>
        <w:tc>
          <w:tcPr>
            <w:tcW w:w="708" w:type="dxa"/>
            <w:tcBorders>
              <w:top w:val="single" w:sz="4" w:space="0" w:color="000000"/>
              <w:bottom w:val="single" w:sz="4" w:space="0" w:color="000000"/>
            </w:tcBorders>
          </w:tcPr>
          <w:p w14:paraId="24FB5C74" w14:textId="77777777" w:rsidR="00660242" w:rsidRDefault="00660242" w:rsidP="00F77BFE">
            <w:pPr>
              <w:pStyle w:val="TableParagraph"/>
            </w:pPr>
          </w:p>
        </w:tc>
        <w:tc>
          <w:tcPr>
            <w:tcW w:w="1701" w:type="dxa"/>
            <w:tcBorders>
              <w:top w:val="single" w:sz="4" w:space="0" w:color="000000"/>
              <w:bottom w:val="single" w:sz="4" w:space="0" w:color="000000"/>
            </w:tcBorders>
          </w:tcPr>
          <w:p w14:paraId="5A16A55B" w14:textId="77777777" w:rsidR="00660242" w:rsidRDefault="00660242" w:rsidP="00F77BFE">
            <w:pPr>
              <w:pStyle w:val="TableParagraph"/>
            </w:pPr>
          </w:p>
        </w:tc>
        <w:tc>
          <w:tcPr>
            <w:tcW w:w="4961" w:type="dxa"/>
            <w:tcBorders>
              <w:top w:val="single" w:sz="4" w:space="0" w:color="000000"/>
              <w:bottom w:val="single" w:sz="4" w:space="0" w:color="000000"/>
            </w:tcBorders>
          </w:tcPr>
          <w:p w14:paraId="31D27E62" w14:textId="77777777" w:rsidR="00660242" w:rsidRDefault="00660242" w:rsidP="00F77BFE">
            <w:pPr>
              <w:pStyle w:val="TableParagraph"/>
              <w:spacing w:line="251" w:lineRule="exact"/>
              <w:ind w:left="108"/>
              <w:rPr>
                <w:b/>
              </w:rPr>
            </w:pPr>
            <w:r>
              <w:rPr>
                <w:b/>
              </w:rPr>
              <w:t>Capitolul</w:t>
            </w:r>
            <w:r>
              <w:rPr>
                <w:b/>
                <w:spacing w:val="-3"/>
              </w:rPr>
              <w:t xml:space="preserve"> </w:t>
            </w:r>
            <w:r>
              <w:rPr>
                <w:b/>
              </w:rPr>
              <w:t>1.4.</w:t>
            </w:r>
            <w:r>
              <w:rPr>
                <w:b/>
                <w:spacing w:val="-4"/>
              </w:rPr>
              <w:t xml:space="preserve"> </w:t>
            </w:r>
            <w:r>
              <w:rPr>
                <w:b/>
              </w:rPr>
              <w:t>Evacuare</w:t>
            </w:r>
            <w:r>
              <w:rPr>
                <w:b/>
                <w:spacing w:val="-3"/>
              </w:rPr>
              <w:t xml:space="preserve"> </w:t>
            </w:r>
            <w:r>
              <w:rPr>
                <w:b/>
                <w:spacing w:val="-2"/>
              </w:rPr>
              <w:t>gunoi</w:t>
            </w:r>
          </w:p>
        </w:tc>
        <w:tc>
          <w:tcPr>
            <w:tcW w:w="1560" w:type="dxa"/>
            <w:tcBorders>
              <w:top w:val="single" w:sz="4" w:space="0" w:color="000000"/>
              <w:bottom w:val="single" w:sz="4" w:space="0" w:color="000000"/>
            </w:tcBorders>
          </w:tcPr>
          <w:p w14:paraId="734745C6" w14:textId="77777777" w:rsidR="00660242" w:rsidRDefault="00660242" w:rsidP="00F77BFE">
            <w:pPr>
              <w:pStyle w:val="TableParagraph"/>
            </w:pPr>
          </w:p>
        </w:tc>
        <w:tc>
          <w:tcPr>
            <w:tcW w:w="1560" w:type="dxa"/>
            <w:tcBorders>
              <w:top w:val="single" w:sz="4" w:space="0" w:color="000000"/>
              <w:bottom w:val="single" w:sz="4" w:space="0" w:color="000000"/>
              <w:right w:val="single" w:sz="4" w:space="0" w:color="000000"/>
            </w:tcBorders>
          </w:tcPr>
          <w:p w14:paraId="104CA469" w14:textId="77777777" w:rsidR="00660242" w:rsidRDefault="00660242" w:rsidP="00F77BFE">
            <w:pPr>
              <w:pStyle w:val="TableParagraph"/>
            </w:pPr>
          </w:p>
        </w:tc>
      </w:tr>
      <w:tr w:rsidR="00660242" w14:paraId="1A7906BA" w14:textId="77777777" w:rsidTr="00DF0551">
        <w:trPr>
          <w:trHeight w:val="827"/>
        </w:trPr>
        <w:tc>
          <w:tcPr>
            <w:tcW w:w="708" w:type="dxa"/>
            <w:tcBorders>
              <w:top w:val="single" w:sz="4" w:space="0" w:color="000000"/>
              <w:bottom w:val="single" w:sz="4" w:space="0" w:color="000000"/>
            </w:tcBorders>
          </w:tcPr>
          <w:p w14:paraId="69538685" w14:textId="77777777" w:rsidR="00660242" w:rsidRDefault="00660242" w:rsidP="00F77BFE">
            <w:pPr>
              <w:pStyle w:val="TableParagraph"/>
              <w:spacing w:before="275"/>
              <w:ind w:left="107"/>
              <w:rPr>
                <w:sz w:val="24"/>
              </w:rPr>
            </w:pPr>
            <w:r>
              <w:rPr>
                <w:spacing w:val="-5"/>
                <w:sz w:val="24"/>
              </w:rPr>
              <w:t>110</w:t>
            </w:r>
          </w:p>
        </w:tc>
        <w:tc>
          <w:tcPr>
            <w:tcW w:w="1701" w:type="dxa"/>
            <w:tcBorders>
              <w:top w:val="single" w:sz="4" w:space="0" w:color="000000"/>
              <w:bottom w:val="single" w:sz="4" w:space="0" w:color="000000"/>
            </w:tcBorders>
          </w:tcPr>
          <w:p w14:paraId="445C843E" w14:textId="77777777" w:rsidR="00660242" w:rsidRDefault="00660242" w:rsidP="00F77BFE">
            <w:pPr>
              <w:pStyle w:val="TableParagraph"/>
              <w:spacing w:before="138"/>
              <w:ind w:left="108"/>
              <w:rPr>
                <w:sz w:val="24"/>
              </w:rPr>
            </w:pPr>
            <w:r>
              <w:rPr>
                <w:spacing w:val="-2"/>
                <w:sz w:val="24"/>
              </w:rPr>
              <w:t>TrB05B2-</w:t>
            </w:r>
            <w:r>
              <w:rPr>
                <w:spacing w:val="-10"/>
                <w:sz w:val="24"/>
              </w:rPr>
              <w:t>9</w:t>
            </w:r>
          </w:p>
        </w:tc>
        <w:tc>
          <w:tcPr>
            <w:tcW w:w="4961" w:type="dxa"/>
            <w:tcBorders>
              <w:top w:val="single" w:sz="4" w:space="0" w:color="000000"/>
              <w:bottom w:val="single" w:sz="4" w:space="0" w:color="000000"/>
            </w:tcBorders>
          </w:tcPr>
          <w:p w14:paraId="2C4A15E4" w14:textId="77777777" w:rsidR="00660242" w:rsidRDefault="00660242" w:rsidP="00F77BFE">
            <w:pPr>
              <w:pStyle w:val="TableParagraph"/>
              <w:ind w:left="108"/>
              <w:rPr>
                <w:sz w:val="24"/>
              </w:rPr>
            </w:pPr>
            <w:r>
              <w:rPr>
                <w:sz w:val="24"/>
              </w:rPr>
              <w:t>Transportul, prin purtare directa, al materialelor incomode,</w:t>
            </w:r>
            <w:r>
              <w:rPr>
                <w:spacing w:val="-5"/>
                <w:sz w:val="24"/>
              </w:rPr>
              <w:t xml:space="preserve"> </w:t>
            </w:r>
            <w:proofErr w:type="spellStart"/>
            <w:r>
              <w:rPr>
                <w:sz w:val="24"/>
              </w:rPr>
              <w:t>avind</w:t>
            </w:r>
            <w:proofErr w:type="spellEnd"/>
            <w:r>
              <w:rPr>
                <w:spacing w:val="-5"/>
                <w:sz w:val="24"/>
              </w:rPr>
              <w:t xml:space="preserve"> </w:t>
            </w:r>
            <w:r>
              <w:rPr>
                <w:sz w:val="24"/>
              </w:rPr>
              <w:t>peste</w:t>
            </w:r>
            <w:r>
              <w:rPr>
                <w:spacing w:val="-6"/>
                <w:sz w:val="24"/>
              </w:rPr>
              <w:t xml:space="preserve"> </w:t>
            </w:r>
            <w:r>
              <w:rPr>
                <w:sz w:val="24"/>
              </w:rPr>
              <w:t>25</w:t>
            </w:r>
            <w:r>
              <w:rPr>
                <w:spacing w:val="-3"/>
                <w:sz w:val="24"/>
              </w:rPr>
              <w:t xml:space="preserve"> </w:t>
            </w:r>
            <w:r>
              <w:rPr>
                <w:sz w:val="24"/>
              </w:rPr>
              <w:t>kg,</w:t>
            </w:r>
            <w:r>
              <w:rPr>
                <w:spacing w:val="-5"/>
                <w:sz w:val="24"/>
              </w:rPr>
              <w:t xml:space="preserve"> </w:t>
            </w:r>
            <w:r>
              <w:rPr>
                <w:sz w:val="24"/>
              </w:rPr>
              <w:t>pe</w:t>
            </w:r>
            <w:r>
              <w:rPr>
                <w:spacing w:val="-6"/>
                <w:sz w:val="24"/>
              </w:rPr>
              <w:t xml:space="preserve"> </w:t>
            </w:r>
            <w:r>
              <w:rPr>
                <w:sz w:val="24"/>
              </w:rPr>
              <w:t>distanta</w:t>
            </w:r>
            <w:r>
              <w:rPr>
                <w:spacing w:val="-5"/>
                <w:sz w:val="24"/>
              </w:rPr>
              <w:t xml:space="preserve"> </w:t>
            </w:r>
            <w:r>
              <w:rPr>
                <w:sz w:val="24"/>
              </w:rPr>
              <w:t>de</w:t>
            </w:r>
            <w:r>
              <w:rPr>
                <w:spacing w:val="-7"/>
                <w:sz w:val="24"/>
              </w:rPr>
              <w:t xml:space="preserve"> </w:t>
            </w:r>
            <w:r>
              <w:rPr>
                <w:sz w:val="24"/>
              </w:rPr>
              <w:t>90</w:t>
            </w:r>
            <w:r>
              <w:rPr>
                <w:spacing w:val="-5"/>
                <w:sz w:val="24"/>
              </w:rPr>
              <w:t xml:space="preserve"> </w:t>
            </w:r>
            <w:r>
              <w:rPr>
                <w:sz w:val="24"/>
              </w:rPr>
              <w:t>m</w:t>
            </w:r>
          </w:p>
        </w:tc>
        <w:tc>
          <w:tcPr>
            <w:tcW w:w="1560" w:type="dxa"/>
            <w:tcBorders>
              <w:top w:val="single" w:sz="4" w:space="0" w:color="000000"/>
              <w:bottom w:val="single" w:sz="4" w:space="0" w:color="000000"/>
            </w:tcBorders>
          </w:tcPr>
          <w:p w14:paraId="31369DBA" w14:textId="77777777" w:rsidR="00660242" w:rsidRDefault="00660242" w:rsidP="00F77BFE">
            <w:pPr>
              <w:pStyle w:val="TableParagraph"/>
              <w:spacing w:before="275"/>
              <w:ind w:left="20" w:right="2"/>
              <w:jc w:val="center"/>
              <w:rPr>
                <w:sz w:val="24"/>
              </w:rPr>
            </w:pPr>
            <w:r>
              <w:rPr>
                <w:spacing w:val="-10"/>
                <w:sz w:val="24"/>
              </w:rPr>
              <w:t>t</w:t>
            </w:r>
          </w:p>
        </w:tc>
        <w:tc>
          <w:tcPr>
            <w:tcW w:w="1560" w:type="dxa"/>
            <w:tcBorders>
              <w:top w:val="single" w:sz="4" w:space="0" w:color="000000"/>
              <w:bottom w:val="single" w:sz="4" w:space="0" w:color="000000"/>
            </w:tcBorders>
          </w:tcPr>
          <w:p w14:paraId="174DB081" w14:textId="77777777" w:rsidR="00660242" w:rsidRDefault="00660242" w:rsidP="00F77BFE">
            <w:pPr>
              <w:pStyle w:val="TableParagraph"/>
              <w:spacing w:before="138"/>
              <w:ind w:left="20" w:right="4"/>
              <w:jc w:val="center"/>
              <w:rPr>
                <w:sz w:val="24"/>
              </w:rPr>
            </w:pPr>
            <w:r>
              <w:rPr>
                <w:spacing w:val="-2"/>
                <w:sz w:val="24"/>
              </w:rPr>
              <w:t>16,0000</w:t>
            </w:r>
          </w:p>
        </w:tc>
      </w:tr>
      <w:tr w:rsidR="00660242" w14:paraId="342D1666" w14:textId="77777777" w:rsidTr="00DF0551">
        <w:trPr>
          <w:trHeight w:val="412"/>
        </w:trPr>
        <w:tc>
          <w:tcPr>
            <w:tcW w:w="708" w:type="dxa"/>
            <w:tcBorders>
              <w:top w:val="single" w:sz="4" w:space="0" w:color="000000"/>
              <w:bottom w:val="single" w:sz="4" w:space="0" w:color="000000"/>
            </w:tcBorders>
          </w:tcPr>
          <w:p w14:paraId="3003DA73" w14:textId="77777777" w:rsidR="00660242" w:rsidRDefault="00660242" w:rsidP="00F77BFE">
            <w:pPr>
              <w:pStyle w:val="TableParagraph"/>
              <w:spacing w:before="138"/>
              <w:ind w:left="167"/>
              <w:rPr>
                <w:sz w:val="24"/>
              </w:rPr>
            </w:pPr>
            <w:r>
              <w:rPr>
                <w:spacing w:val="-5"/>
                <w:sz w:val="24"/>
              </w:rPr>
              <w:t>111</w:t>
            </w:r>
          </w:p>
        </w:tc>
        <w:tc>
          <w:tcPr>
            <w:tcW w:w="1701" w:type="dxa"/>
            <w:tcBorders>
              <w:top w:val="single" w:sz="4" w:space="0" w:color="000000"/>
              <w:bottom w:val="single" w:sz="4" w:space="0" w:color="000000"/>
            </w:tcBorders>
          </w:tcPr>
          <w:p w14:paraId="1EE02F31" w14:textId="77777777" w:rsidR="00660242" w:rsidRDefault="00660242" w:rsidP="00F77BFE">
            <w:pPr>
              <w:pStyle w:val="TableParagraph"/>
              <w:spacing w:line="275" w:lineRule="exact"/>
              <w:ind w:left="108"/>
              <w:rPr>
                <w:sz w:val="24"/>
              </w:rPr>
            </w:pPr>
            <w:r>
              <w:rPr>
                <w:spacing w:val="-2"/>
                <w:sz w:val="24"/>
              </w:rPr>
              <w:t>TsH92B</w:t>
            </w:r>
          </w:p>
        </w:tc>
        <w:tc>
          <w:tcPr>
            <w:tcW w:w="4961" w:type="dxa"/>
            <w:tcBorders>
              <w:top w:val="single" w:sz="4" w:space="0" w:color="000000"/>
              <w:bottom w:val="single" w:sz="4" w:space="0" w:color="000000"/>
            </w:tcBorders>
          </w:tcPr>
          <w:p w14:paraId="197F343C" w14:textId="77777777" w:rsidR="00660242" w:rsidRDefault="00660242" w:rsidP="00F77BFE">
            <w:pPr>
              <w:pStyle w:val="TableParagraph"/>
              <w:spacing w:line="275" w:lineRule="exact"/>
              <w:ind w:left="108"/>
              <w:rPr>
                <w:sz w:val="24"/>
              </w:rPr>
            </w:pPr>
            <w:proofErr w:type="spellStart"/>
            <w:r>
              <w:rPr>
                <w:sz w:val="24"/>
              </w:rPr>
              <w:t>Incarcarea</w:t>
            </w:r>
            <w:proofErr w:type="spellEnd"/>
            <w:r>
              <w:rPr>
                <w:spacing w:val="-3"/>
                <w:sz w:val="24"/>
              </w:rPr>
              <w:t xml:space="preserve"> </w:t>
            </w:r>
            <w:r>
              <w:rPr>
                <w:sz w:val="24"/>
              </w:rPr>
              <w:t>in</w:t>
            </w:r>
            <w:r>
              <w:rPr>
                <w:spacing w:val="-2"/>
                <w:sz w:val="24"/>
              </w:rPr>
              <w:t xml:space="preserve"> </w:t>
            </w:r>
            <w:r>
              <w:rPr>
                <w:sz w:val="24"/>
              </w:rPr>
              <w:t>auto</w:t>
            </w:r>
            <w:r>
              <w:rPr>
                <w:spacing w:val="-1"/>
                <w:sz w:val="24"/>
              </w:rPr>
              <w:t xml:space="preserve"> </w:t>
            </w:r>
            <w:proofErr w:type="spellStart"/>
            <w:r>
              <w:rPr>
                <w:spacing w:val="-2"/>
                <w:sz w:val="24"/>
              </w:rPr>
              <w:t>deseuri</w:t>
            </w:r>
            <w:proofErr w:type="spellEnd"/>
          </w:p>
        </w:tc>
        <w:tc>
          <w:tcPr>
            <w:tcW w:w="1560" w:type="dxa"/>
            <w:tcBorders>
              <w:top w:val="single" w:sz="4" w:space="0" w:color="000000"/>
              <w:bottom w:val="single" w:sz="4" w:space="0" w:color="000000"/>
            </w:tcBorders>
          </w:tcPr>
          <w:p w14:paraId="40039593" w14:textId="77777777" w:rsidR="00660242" w:rsidRDefault="00660242" w:rsidP="00F77BFE">
            <w:pPr>
              <w:pStyle w:val="TableParagraph"/>
              <w:spacing w:before="138"/>
              <w:ind w:left="20" w:right="2"/>
              <w:jc w:val="center"/>
              <w:rPr>
                <w:sz w:val="24"/>
              </w:rPr>
            </w:pPr>
            <w:r>
              <w:rPr>
                <w:spacing w:val="-10"/>
                <w:sz w:val="24"/>
              </w:rPr>
              <w:t>t</w:t>
            </w:r>
          </w:p>
        </w:tc>
        <w:tc>
          <w:tcPr>
            <w:tcW w:w="1560" w:type="dxa"/>
            <w:tcBorders>
              <w:top w:val="single" w:sz="4" w:space="0" w:color="000000"/>
              <w:bottom w:val="single" w:sz="4" w:space="0" w:color="000000"/>
            </w:tcBorders>
          </w:tcPr>
          <w:p w14:paraId="648DEF95" w14:textId="77777777" w:rsidR="00660242" w:rsidRDefault="00660242" w:rsidP="00F77BFE">
            <w:pPr>
              <w:pStyle w:val="TableParagraph"/>
              <w:spacing w:line="275" w:lineRule="exact"/>
              <w:ind w:left="20" w:right="4"/>
              <w:jc w:val="center"/>
              <w:rPr>
                <w:sz w:val="24"/>
              </w:rPr>
            </w:pPr>
            <w:r>
              <w:rPr>
                <w:spacing w:val="-2"/>
                <w:sz w:val="24"/>
              </w:rPr>
              <w:t>16,0000</w:t>
            </w:r>
          </w:p>
        </w:tc>
      </w:tr>
      <w:tr w:rsidR="00660242" w14:paraId="77084CA3" w14:textId="77777777" w:rsidTr="00DF0551">
        <w:trPr>
          <w:trHeight w:val="560"/>
        </w:trPr>
        <w:tc>
          <w:tcPr>
            <w:tcW w:w="708" w:type="dxa"/>
            <w:tcBorders>
              <w:top w:val="single" w:sz="4" w:space="0" w:color="000000"/>
              <w:bottom w:val="single" w:sz="4" w:space="0" w:color="000000"/>
            </w:tcBorders>
          </w:tcPr>
          <w:p w14:paraId="40C116C7" w14:textId="77777777" w:rsidR="00660242" w:rsidRDefault="00660242" w:rsidP="00F77BFE">
            <w:pPr>
              <w:pStyle w:val="TableParagraph"/>
              <w:spacing w:before="275"/>
              <w:ind w:left="167"/>
              <w:rPr>
                <w:sz w:val="24"/>
              </w:rPr>
            </w:pPr>
            <w:r>
              <w:rPr>
                <w:spacing w:val="-5"/>
                <w:sz w:val="24"/>
              </w:rPr>
              <w:t>112</w:t>
            </w:r>
          </w:p>
        </w:tc>
        <w:tc>
          <w:tcPr>
            <w:tcW w:w="1701" w:type="dxa"/>
            <w:tcBorders>
              <w:top w:val="single" w:sz="4" w:space="0" w:color="000000"/>
              <w:bottom w:val="single" w:sz="4" w:space="0" w:color="000000"/>
            </w:tcBorders>
          </w:tcPr>
          <w:p w14:paraId="4A93B452" w14:textId="77777777" w:rsidR="00660242" w:rsidRDefault="00660242" w:rsidP="00F77BFE">
            <w:pPr>
              <w:pStyle w:val="TableParagraph"/>
              <w:spacing w:before="138"/>
              <w:ind w:left="108"/>
              <w:rPr>
                <w:sz w:val="24"/>
              </w:rPr>
            </w:pPr>
            <w:r>
              <w:rPr>
                <w:spacing w:val="-2"/>
                <w:sz w:val="24"/>
              </w:rPr>
              <w:t>TsI50C5</w:t>
            </w:r>
          </w:p>
        </w:tc>
        <w:tc>
          <w:tcPr>
            <w:tcW w:w="4961" w:type="dxa"/>
            <w:tcBorders>
              <w:top w:val="single" w:sz="4" w:space="0" w:color="000000"/>
              <w:bottom w:val="single" w:sz="4" w:space="0" w:color="000000"/>
            </w:tcBorders>
          </w:tcPr>
          <w:p w14:paraId="1F799A70" w14:textId="77777777" w:rsidR="00660242" w:rsidRDefault="00660242" w:rsidP="00F77BFE">
            <w:pPr>
              <w:pStyle w:val="TableParagraph"/>
              <w:ind w:left="108" w:right="162"/>
              <w:rPr>
                <w:sz w:val="24"/>
              </w:rPr>
            </w:pPr>
            <w:r>
              <w:rPr>
                <w:sz w:val="24"/>
              </w:rPr>
              <w:t>Transportarea</w:t>
            </w:r>
            <w:r>
              <w:rPr>
                <w:spacing w:val="-9"/>
                <w:sz w:val="24"/>
              </w:rPr>
              <w:t xml:space="preserve"> </w:t>
            </w:r>
            <w:proofErr w:type="spellStart"/>
            <w:r>
              <w:rPr>
                <w:sz w:val="24"/>
              </w:rPr>
              <w:t>pamintului</w:t>
            </w:r>
            <w:proofErr w:type="spellEnd"/>
            <w:r>
              <w:rPr>
                <w:spacing w:val="-8"/>
                <w:sz w:val="24"/>
              </w:rPr>
              <w:t xml:space="preserve"> </w:t>
            </w:r>
            <w:r>
              <w:rPr>
                <w:sz w:val="24"/>
              </w:rPr>
              <w:t>cu</w:t>
            </w:r>
            <w:r>
              <w:rPr>
                <w:spacing w:val="-8"/>
                <w:sz w:val="24"/>
              </w:rPr>
              <w:t xml:space="preserve"> </w:t>
            </w:r>
            <w:r>
              <w:rPr>
                <w:sz w:val="24"/>
              </w:rPr>
              <w:t>autobasculanta</w:t>
            </w:r>
            <w:r>
              <w:rPr>
                <w:spacing w:val="-9"/>
                <w:sz w:val="24"/>
              </w:rPr>
              <w:t xml:space="preserve"> </w:t>
            </w:r>
            <w:r>
              <w:rPr>
                <w:sz w:val="24"/>
              </w:rPr>
              <w:t>de</w:t>
            </w:r>
            <w:r>
              <w:rPr>
                <w:spacing w:val="-9"/>
                <w:sz w:val="24"/>
              </w:rPr>
              <w:t xml:space="preserve"> </w:t>
            </w:r>
            <w:r>
              <w:rPr>
                <w:sz w:val="24"/>
              </w:rPr>
              <w:t>5 t la distanta de 25 km</w:t>
            </w:r>
          </w:p>
        </w:tc>
        <w:tc>
          <w:tcPr>
            <w:tcW w:w="1560" w:type="dxa"/>
            <w:tcBorders>
              <w:top w:val="single" w:sz="4" w:space="0" w:color="000000"/>
              <w:bottom w:val="single" w:sz="4" w:space="0" w:color="000000"/>
            </w:tcBorders>
          </w:tcPr>
          <w:p w14:paraId="17267CB4" w14:textId="77777777" w:rsidR="00660242" w:rsidRDefault="00660242" w:rsidP="00F77BFE">
            <w:pPr>
              <w:pStyle w:val="TableParagraph"/>
              <w:spacing w:before="275"/>
              <w:ind w:left="20" w:right="2"/>
              <w:jc w:val="center"/>
              <w:rPr>
                <w:sz w:val="24"/>
              </w:rPr>
            </w:pPr>
            <w:r>
              <w:rPr>
                <w:spacing w:val="-10"/>
                <w:sz w:val="24"/>
              </w:rPr>
              <w:t>t</w:t>
            </w:r>
          </w:p>
        </w:tc>
        <w:tc>
          <w:tcPr>
            <w:tcW w:w="1560" w:type="dxa"/>
            <w:tcBorders>
              <w:top w:val="single" w:sz="4" w:space="0" w:color="000000"/>
              <w:bottom w:val="single" w:sz="4" w:space="0" w:color="000000"/>
            </w:tcBorders>
          </w:tcPr>
          <w:p w14:paraId="3A8AB9D7" w14:textId="77777777" w:rsidR="00660242" w:rsidRDefault="00660242" w:rsidP="00F77BFE">
            <w:pPr>
              <w:pStyle w:val="TableParagraph"/>
              <w:spacing w:before="138"/>
              <w:ind w:left="20" w:right="4"/>
              <w:jc w:val="center"/>
              <w:rPr>
                <w:sz w:val="24"/>
              </w:rPr>
            </w:pPr>
            <w:r>
              <w:rPr>
                <w:spacing w:val="-2"/>
                <w:sz w:val="24"/>
              </w:rPr>
              <w:t>16,0000</w:t>
            </w:r>
          </w:p>
        </w:tc>
      </w:tr>
      <w:tr w:rsidR="00660242" w14:paraId="506E304D" w14:textId="77777777" w:rsidTr="00DF0551">
        <w:trPr>
          <w:trHeight w:val="505"/>
        </w:trPr>
        <w:tc>
          <w:tcPr>
            <w:tcW w:w="708" w:type="dxa"/>
            <w:tcBorders>
              <w:top w:val="single" w:sz="4" w:space="0" w:color="000000"/>
              <w:bottom w:val="single" w:sz="4" w:space="0" w:color="000000"/>
            </w:tcBorders>
          </w:tcPr>
          <w:p w14:paraId="1470F9C3" w14:textId="77777777" w:rsidR="00660242" w:rsidRDefault="00660242" w:rsidP="00F77BFE">
            <w:pPr>
              <w:pStyle w:val="TableParagraph"/>
            </w:pPr>
          </w:p>
        </w:tc>
        <w:tc>
          <w:tcPr>
            <w:tcW w:w="1701" w:type="dxa"/>
            <w:tcBorders>
              <w:top w:val="single" w:sz="4" w:space="0" w:color="000000"/>
              <w:bottom w:val="single" w:sz="4" w:space="0" w:color="000000"/>
            </w:tcBorders>
          </w:tcPr>
          <w:p w14:paraId="4D2A5AB9" w14:textId="77777777" w:rsidR="00660242" w:rsidRDefault="00660242" w:rsidP="00F77BFE">
            <w:pPr>
              <w:pStyle w:val="TableParagraph"/>
            </w:pPr>
          </w:p>
        </w:tc>
        <w:tc>
          <w:tcPr>
            <w:tcW w:w="4961" w:type="dxa"/>
            <w:tcBorders>
              <w:top w:val="single" w:sz="4" w:space="0" w:color="000000"/>
              <w:bottom w:val="single" w:sz="4" w:space="0" w:color="000000"/>
            </w:tcBorders>
          </w:tcPr>
          <w:p w14:paraId="6CE73D7A" w14:textId="77777777" w:rsidR="00660242" w:rsidRDefault="00660242" w:rsidP="00F77BFE">
            <w:pPr>
              <w:pStyle w:val="TableParagraph"/>
              <w:spacing w:before="1"/>
              <w:ind w:left="108"/>
              <w:rPr>
                <w:b/>
              </w:rPr>
            </w:pPr>
            <w:r>
              <w:rPr>
                <w:b/>
              </w:rPr>
              <w:t>Capitolul</w:t>
            </w:r>
            <w:r>
              <w:rPr>
                <w:b/>
                <w:spacing w:val="-2"/>
              </w:rPr>
              <w:t xml:space="preserve"> </w:t>
            </w:r>
            <w:r>
              <w:rPr>
                <w:b/>
              </w:rPr>
              <w:t>2.</w:t>
            </w:r>
            <w:r>
              <w:rPr>
                <w:b/>
                <w:spacing w:val="-3"/>
              </w:rPr>
              <w:t xml:space="preserve"> </w:t>
            </w:r>
            <w:r>
              <w:rPr>
                <w:b/>
              </w:rPr>
              <w:t>Sistemul</w:t>
            </w:r>
            <w:r>
              <w:rPr>
                <w:b/>
                <w:spacing w:val="-5"/>
              </w:rPr>
              <w:t xml:space="preserve"> </w:t>
            </w:r>
            <w:r>
              <w:rPr>
                <w:b/>
              </w:rPr>
              <w:t>de</w:t>
            </w:r>
            <w:r>
              <w:rPr>
                <w:b/>
                <w:spacing w:val="-2"/>
              </w:rPr>
              <w:t xml:space="preserve"> </w:t>
            </w:r>
            <w:proofErr w:type="spellStart"/>
            <w:r>
              <w:rPr>
                <w:b/>
                <w:spacing w:val="-2"/>
              </w:rPr>
              <w:t>incalzire</w:t>
            </w:r>
            <w:proofErr w:type="spellEnd"/>
          </w:p>
        </w:tc>
        <w:tc>
          <w:tcPr>
            <w:tcW w:w="1560" w:type="dxa"/>
            <w:tcBorders>
              <w:top w:val="single" w:sz="4" w:space="0" w:color="000000"/>
              <w:bottom w:val="single" w:sz="4" w:space="0" w:color="000000"/>
            </w:tcBorders>
          </w:tcPr>
          <w:p w14:paraId="7E2E5C17" w14:textId="77777777" w:rsidR="00660242" w:rsidRDefault="00660242" w:rsidP="00F77BFE">
            <w:pPr>
              <w:pStyle w:val="TableParagraph"/>
            </w:pPr>
          </w:p>
        </w:tc>
        <w:tc>
          <w:tcPr>
            <w:tcW w:w="1560" w:type="dxa"/>
            <w:tcBorders>
              <w:top w:val="single" w:sz="4" w:space="0" w:color="000000"/>
              <w:bottom w:val="single" w:sz="4" w:space="0" w:color="000000"/>
              <w:right w:val="single" w:sz="4" w:space="0" w:color="000000"/>
            </w:tcBorders>
          </w:tcPr>
          <w:p w14:paraId="538FD86A" w14:textId="77777777" w:rsidR="00660242" w:rsidRDefault="00660242" w:rsidP="00F77BFE">
            <w:pPr>
              <w:pStyle w:val="TableParagraph"/>
            </w:pPr>
          </w:p>
        </w:tc>
      </w:tr>
      <w:tr w:rsidR="00660242" w14:paraId="648A7802" w14:textId="77777777" w:rsidTr="00DF0551">
        <w:trPr>
          <w:trHeight w:val="1106"/>
        </w:trPr>
        <w:tc>
          <w:tcPr>
            <w:tcW w:w="708" w:type="dxa"/>
            <w:tcBorders>
              <w:top w:val="single" w:sz="4" w:space="0" w:color="000000"/>
              <w:bottom w:val="single" w:sz="4" w:space="0" w:color="000000"/>
            </w:tcBorders>
          </w:tcPr>
          <w:p w14:paraId="2E3FD2FD" w14:textId="77777777" w:rsidR="00660242" w:rsidRDefault="00660242" w:rsidP="00F77BFE">
            <w:pPr>
              <w:pStyle w:val="TableParagraph"/>
              <w:spacing w:before="138"/>
              <w:rPr>
                <w:b/>
                <w:sz w:val="24"/>
              </w:rPr>
            </w:pPr>
          </w:p>
          <w:p w14:paraId="618E05A8" w14:textId="77777777" w:rsidR="00660242" w:rsidRDefault="00660242" w:rsidP="00F77BFE">
            <w:pPr>
              <w:pStyle w:val="TableParagraph"/>
              <w:ind w:left="107"/>
              <w:rPr>
                <w:sz w:val="24"/>
              </w:rPr>
            </w:pPr>
            <w:r>
              <w:rPr>
                <w:spacing w:val="-5"/>
                <w:sz w:val="24"/>
              </w:rPr>
              <w:t>113</w:t>
            </w:r>
          </w:p>
        </w:tc>
        <w:tc>
          <w:tcPr>
            <w:tcW w:w="1701" w:type="dxa"/>
            <w:tcBorders>
              <w:top w:val="single" w:sz="4" w:space="0" w:color="000000"/>
              <w:bottom w:val="single" w:sz="4" w:space="0" w:color="000000"/>
            </w:tcBorders>
          </w:tcPr>
          <w:p w14:paraId="207BDE64" w14:textId="77777777" w:rsidR="00660242" w:rsidRDefault="00660242" w:rsidP="00F77BFE">
            <w:pPr>
              <w:pStyle w:val="TableParagraph"/>
              <w:spacing w:before="1"/>
              <w:rPr>
                <w:b/>
                <w:sz w:val="24"/>
              </w:rPr>
            </w:pPr>
          </w:p>
          <w:p w14:paraId="4B0F6C6F" w14:textId="77777777" w:rsidR="00660242" w:rsidRDefault="00660242" w:rsidP="00F77BFE">
            <w:pPr>
              <w:pStyle w:val="TableParagraph"/>
              <w:ind w:left="108"/>
              <w:rPr>
                <w:sz w:val="24"/>
              </w:rPr>
            </w:pPr>
            <w:r>
              <w:rPr>
                <w:spacing w:val="-2"/>
                <w:sz w:val="24"/>
              </w:rPr>
              <w:t>RpIB11A</w:t>
            </w:r>
          </w:p>
        </w:tc>
        <w:tc>
          <w:tcPr>
            <w:tcW w:w="4961" w:type="dxa"/>
            <w:tcBorders>
              <w:top w:val="single" w:sz="4" w:space="0" w:color="000000"/>
              <w:bottom w:val="single" w:sz="4" w:space="0" w:color="000000"/>
            </w:tcBorders>
          </w:tcPr>
          <w:p w14:paraId="29BFAA74" w14:textId="77777777" w:rsidR="00660242" w:rsidRDefault="00660242" w:rsidP="00F77BFE">
            <w:pPr>
              <w:pStyle w:val="TableParagraph"/>
              <w:spacing w:before="1"/>
              <w:ind w:left="108" w:right="999"/>
              <w:rPr>
                <w:sz w:val="24"/>
              </w:rPr>
            </w:pPr>
            <w:proofErr w:type="spellStart"/>
            <w:r>
              <w:rPr>
                <w:sz w:val="24"/>
              </w:rPr>
              <w:t>Demontari</w:t>
            </w:r>
            <w:proofErr w:type="spellEnd"/>
            <w:r>
              <w:rPr>
                <w:spacing w:val="-10"/>
                <w:sz w:val="24"/>
              </w:rPr>
              <w:t xml:space="preserve"> </w:t>
            </w:r>
            <w:r>
              <w:rPr>
                <w:sz w:val="24"/>
              </w:rPr>
              <w:t>radiatoare</w:t>
            </w:r>
            <w:r>
              <w:rPr>
                <w:spacing w:val="-11"/>
                <w:sz w:val="24"/>
              </w:rPr>
              <w:t xml:space="preserve"> </w:t>
            </w:r>
            <w:r>
              <w:rPr>
                <w:sz w:val="24"/>
              </w:rPr>
              <w:t>de</w:t>
            </w:r>
            <w:r>
              <w:rPr>
                <w:spacing w:val="-10"/>
                <w:sz w:val="24"/>
              </w:rPr>
              <w:t xml:space="preserve"> </w:t>
            </w:r>
            <w:proofErr w:type="spellStart"/>
            <w:r>
              <w:rPr>
                <w:sz w:val="24"/>
              </w:rPr>
              <w:t>pozitie</w:t>
            </w:r>
            <w:proofErr w:type="spellEnd"/>
            <w:r>
              <w:rPr>
                <w:spacing w:val="-10"/>
                <w:sz w:val="24"/>
              </w:rPr>
              <w:t xml:space="preserve"> </w:t>
            </w:r>
            <w:r>
              <w:rPr>
                <w:sz w:val="24"/>
              </w:rPr>
              <w:t xml:space="preserve">pentru </w:t>
            </w:r>
            <w:proofErr w:type="spellStart"/>
            <w:r>
              <w:rPr>
                <w:sz w:val="24"/>
              </w:rPr>
              <w:t>desfiintare</w:t>
            </w:r>
            <w:proofErr w:type="spellEnd"/>
            <w:r>
              <w:rPr>
                <w:spacing w:val="40"/>
                <w:sz w:val="24"/>
              </w:rPr>
              <w:t xml:space="preserve"> </w:t>
            </w:r>
            <w:r>
              <w:rPr>
                <w:sz w:val="24"/>
              </w:rPr>
              <w:t>(</w:t>
            </w:r>
            <w:proofErr w:type="spellStart"/>
            <w:r>
              <w:rPr>
                <w:sz w:val="24"/>
              </w:rPr>
              <w:t>Снятие</w:t>
            </w:r>
            <w:proofErr w:type="spellEnd"/>
            <w:r>
              <w:rPr>
                <w:sz w:val="24"/>
              </w:rPr>
              <w:t xml:space="preserve"> </w:t>
            </w:r>
            <w:proofErr w:type="spellStart"/>
            <w:r>
              <w:rPr>
                <w:sz w:val="24"/>
              </w:rPr>
              <w:t>ратиаторов</w:t>
            </w:r>
            <w:proofErr w:type="spellEnd"/>
            <w:r>
              <w:rPr>
                <w:sz w:val="24"/>
              </w:rPr>
              <w:t xml:space="preserve"> </w:t>
            </w:r>
            <w:proofErr w:type="spellStart"/>
            <w:r>
              <w:rPr>
                <w:sz w:val="24"/>
              </w:rPr>
              <w:t>для</w:t>
            </w:r>
            <w:proofErr w:type="spellEnd"/>
            <w:r>
              <w:rPr>
                <w:sz w:val="24"/>
              </w:rPr>
              <w:t xml:space="preserve"> </w:t>
            </w:r>
            <w:proofErr w:type="spellStart"/>
            <w:r>
              <w:rPr>
                <w:spacing w:val="-2"/>
                <w:sz w:val="24"/>
              </w:rPr>
              <w:t>устранения</w:t>
            </w:r>
            <w:proofErr w:type="spellEnd"/>
            <w:r>
              <w:rPr>
                <w:spacing w:val="-2"/>
                <w:sz w:val="24"/>
              </w:rPr>
              <w:t>)</w:t>
            </w:r>
          </w:p>
        </w:tc>
        <w:tc>
          <w:tcPr>
            <w:tcW w:w="1560" w:type="dxa"/>
            <w:tcBorders>
              <w:top w:val="single" w:sz="4" w:space="0" w:color="000000"/>
              <w:bottom w:val="single" w:sz="4" w:space="0" w:color="000000"/>
            </w:tcBorders>
          </w:tcPr>
          <w:p w14:paraId="38FAEC99" w14:textId="77777777" w:rsidR="00660242" w:rsidRDefault="00660242" w:rsidP="00F77BFE">
            <w:pPr>
              <w:pStyle w:val="TableParagraph"/>
              <w:spacing w:before="138"/>
              <w:rPr>
                <w:b/>
                <w:sz w:val="24"/>
              </w:rPr>
            </w:pPr>
          </w:p>
          <w:p w14:paraId="0D5375DD"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55DD4F50" w14:textId="77777777" w:rsidR="00660242" w:rsidRDefault="00660242" w:rsidP="00F77BFE">
            <w:pPr>
              <w:pStyle w:val="TableParagraph"/>
              <w:spacing w:before="1"/>
              <w:rPr>
                <w:b/>
                <w:sz w:val="24"/>
              </w:rPr>
            </w:pPr>
          </w:p>
          <w:p w14:paraId="26389A76" w14:textId="77777777" w:rsidR="00660242" w:rsidRDefault="00660242" w:rsidP="00F77BFE">
            <w:pPr>
              <w:pStyle w:val="TableParagraph"/>
              <w:ind w:left="20" w:right="4"/>
              <w:jc w:val="center"/>
              <w:rPr>
                <w:sz w:val="24"/>
              </w:rPr>
            </w:pPr>
            <w:r>
              <w:rPr>
                <w:spacing w:val="-2"/>
                <w:sz w:val="24"/>
              </w:rPr>
              <w:t>6,0000</w:t>
            </w:r>
          </w:p>
        </w:tc>
      </w:tr>
      <w:tr w:rsidR="00660242" w14:paraId="29A1289A" w14:textId="77777777" w:rsidTr="00DF0551">
        <w:trPr>
          <w:trHeight w:val="980"/>
        </w:trPr>
        <w:tc>
          <w:tcPr>
            <w:tcW w:w="708" w:type="dxa"/>
            <w:tcBorders>
              <w:top w:val="single" w:sz="4" w:space="0" w:color="000000"/>
              <w:bottom w:val="single" w:sz="4" w:space="0" w:color="000000"/>
            </w:tcBorders>
          </w:tcPr>
          <w:p w14:paraId="2F2AC815" w14:textId="77777777" w:rsidR="00660242" w:rsidRDefault="00660242" w:rsidP="00F77BFE">
            <w:pPr>
              <w:pStyle w:val="TableParagraph"/>
              <w:spacing w:before="274"/>
              <w:rPr>
                <w:b/>
                <w:sz w:val="24"/>
              </w:rPr>
            </w:pPr>
          </w:p>
          <w:p w14:paraId="174AA1ED" w14:textId="77777777" w:rsidR="00660242" w:rsidRDefault="00660242" w:rsidP="00F77BFE">
            <w:pPr>
              <w:pStyle w:val="TableParagraph"/>
              <w:spacing w:before="1"/>
              <w:ind w:left="167"/>
              <w:rPr>
                <w:sz w:val="24"/>
              </w:rPr>
            </w:pPr>
            <w:r>
              <w:rPr>
                <w:spacing w:val="-5"/>
                <w:sz w:val="24"/>
              </w:rPr>
              <w:t>114</w:t>
            </w:r>
          </w:p>
        </w:tc>
        <w:tc>
          <w:tcPr>
            <w:tcW w:w="1701" w:type="dxa"/>
            <w:tcBorders>
              <w:top w:val="single" w:sz="4" w:space="0" w:color="000000"/>
              <w:bottom w:val="single" w:sz="4" w:space="0" w:color="000000"/>
            </w:tcBorders>
          </w:tcPr>
          <w:p w14:paraId="2532C1D6" w14:textId="77777777" w:rsidR="00660242" w:rsidRDefault="00660242" w:rsidP="00F77BFE">
            <w:pPr>
              <w:pStyle w:val="TableParagraph"/>
              <w:spacing w:before="135"/>
              <w:rPr>
                <w:b/>
                <w:sz w:val="24"/>
              </w:rPr>
            </w:pPr>
          </w:p>
          <w:p w14:paraId="2743062F" w14:textId="77777777" w:rsidR="00660242" w:rsidRDefault="00660242" w:rsidP="00F77BFE">
            <w:pPr>
              <w:pStyle w:val="TableParagraph"/>
              <w:ind w:left="108"/>
              <w:rPr>
                <w:sz w:val="24"/>
              </w:rPr>
            </w:pPr>
            <w:r>
              <w:rPr>
                <w:spacing w:val="-2"/>
                <w:sz w:val="24"/>
              </w:rPr>
              <w:t>RpIB11C</w:t>
            </w:r>
          </w:p>
        </w:tc>
        <w:tc>
          <w:tcPr>
            <w:tcW w:w="4961" w:type="dxa"/>
            <w:tcBorders>
              <w:top w:val="single" w:sz="4" w:space="0" w:color="000000"/>
              <w:bottom w:val="single" w:sz="4" w:space="0" w:color="000000"/>
            </w:tcBorders>
          </w:tcPr>
          <w:p w14:paraId="515111F0" w14:textId="77777777" w:rsidR="00660242" w:rsidRDefault="00660242" w:rsidP="00F77BFE">
            <w:pPr>
              <w:pStyle w:val="TableParagraph"/>
              <w:spacing w:line="275" w:lineRule="exact"/>
              <w:ind w:left="108"/>
              <w:rPr>
                <w:sz w:val="24"/>
              </w:rPr>
            </w:pPr>
            <w:r>
              <w:rPr>
                <w:sz w:val="24"/>
              </w:rPr>
              <w:t>Demontarea</w:t>
            </w:r>
            <w:r>
              <w:rPr>
                <w:spacing w:val="-5"/>
                <w:sz w:val="24"/>
              </w:rPr>
              <w:t xml:space="preserve"> </w:t>
            </w:r>
            <w:r>
              <w:rPr>
                <w:sz w:val="24"/>
              </w:rPr>
              <w:t>consolelor</w:t>
            </w:r>
            <w:r>
              <w:rPr>
                <w:spacing w:val="-1"/>
                <w:sz w:val="24"/>
              </w:rPr>
              <w:t xml:space="preserve"> </w:t>
            </w:r>
            <w:r>
              <w:rPr>
                <w:sz w:val="24"/>
              </w:rPr>
              <w:t>sau</w:t>
            </w:r>
            <w:r>
              <w:rPr>
                <w:spacing w:val="-1"/>
                <w:sz w:val="24"/>
              </w:rPr>
              <w:t xml:space="preserve"> </w:t>
            </w:r>
            <w:r>
              <w:rPr>
                <w:sz w:val="24"/>
              </w:rPr>
              <w:t>dispozitivelor</w:t>
            </w:r>
            <w:r>
              <w:rPr>
                <w:spacing w:val="-2"/>
                <w:sz w:val="24"/>
              </w:rPr>
              <w:t xml:space="preserve"> </w:t>
            </w:r>
            <w:r>
              <w:rPr>
                <w:spacing w:val="-5"/>
                <w:sz w:val="24"/>
              </w:rPr>
              <w:t>de</w:t>
            </w:r>
          </w:p>
          <w:p w14:paraId="2E2A0E5D" w14:textId="77777777" w:rsidR="00660242" w:rsidRDefault="00660242" w:rsidP="00F77BFE">
            <w:pPr>
              <w:pStyle w:val="TableParagraph"/>
              <w:ind w:left="108"/>
              <w:rPr>
                <w:sz w:val="24"/>
              </w:rPr>
            </w:pPr>
            <w:proofErr w:type="spellStart"/>
            <w:r>
              <w:rPr>
                <w:sz w:val="24"/>
              </w:rPr>
              <w:t>sustinere</w:t>
            </w:r>
            <w:proofErr w:type="spellEnd"/>
            <w:r>
              <w:rPr>
                <w:spacing w:val="-8"/>
                <w:sz w:val="24"/>
              </w:rPr>
              <w:t xml:space="preserve"> </w:t>
            </w:r>
            <w:r>
              <w:rPr>
                <w:sz w:val="24"/>
              </w:rPr>
              <w:t>pentru</w:t>
            </w:r>
            <w:r>
              <w:rPr>
                <w:spacing w:val="-7"/>
                <w:sz w:val="24"/>
              </w:rPr>
              <w:t xml:space="preserve"> </w:t>
            </w:r>
            <w:proofErr w:type="spellStart"/>
            <w:r>
              <w:rPr>
                <w:sz w:val="24"/>
              </w:rPr>
              <w:t>desfiintare</w:t>
            </w:r>
            <w:proofErr w:type="spellEnd"/>
            <w:r>
              <w:rPr>
                <w:spacing w:val="40"/>
                <w:sz w:val="24"/>
              </w:rPr>
              <w:t xml:space="preserve"> </w:t>
            </w:r>
            <w:r>
              <w:rPr>
                <w:sz w:val="24"/>
              </w:rPr>
              <w:t>(</w:t>
            </w:r>
            <w:proofErr w:type="spellStart"/>
            <w:r>
              <w:rPr>
                <w:sz w:val="24"/>
              </w:rPr>
              <w:t>Снятие</w:t>
            </w:r>
            <w:proofErr w:type="spellEnd"/>
            <w:r>
              <w:rPr>
                <w:spacing w:val="-8"/>
                <w:sz w:val="24"/>
              </w:rPr>
              <w:t xml:space="preserve"> </w:t>
            </w:r>
            <w:proofErr w:type="spellStart"/>
            <w:r>
              <w:rPr>
                <w:sz w:val="24"/>
              </w:rPr>
              <w:t>консолей</w:t>
            </w:r>
            <w:proofErr w:type="spellEnd"/>
            <w:r>
              <w:rPr>
                <w:sz w:val="24"/>
              </w:rPr>
              <w:t xml:space="preserve"> </w:t>
            </w:r>
            <w:proofErr w:type="spellStart"/>
            <w:r>
              <w:rPr>
                <w:sz w:val="24"/>
              </w:rPr>
              <w:t>или</w:t>
            </w:r>
            <w:proofErr w:type="spellEnd"/>
            <w:r>
              <w:rPr>
                <w:sz w:val="24"/>
              </w:rPr>
              <w:t xml:space="preserve"> </w:t>
            </w:r>
            <w:proofErr w:type="spellStart"/>
            <w:r>
              <w:rPr>
                <w:sz w:val="24"/>
              </w:rPr>
              <w:t>поддерживающих</w:t>
            </w:r>
            <w:proofErr w:type="spellEnd"/>
            <w:r>
              <w:rPr>
                <w:sz w:val="24"/>
              </w:rPr>
              <w:t xml:space="preserve"> </w:t>
            </w:r>
            <w:proofErr w:type="spellStart"/>
            <w:r>
              <w:rPr>
                <w:sz w:val="24"/>
              </w:rPr>
              <w:t>устройств</w:t>
            </w:r>
            <w:proofErr w:type="spellEnd"/>
            <w:r>
              <w:rPr>
                <w:sz w:val="24"/>
              </w:rPr>
              <w:t xml:space="preserve"> </w:t>
            </w:r>
            <w:proofErr w:type="spellStart"/>
            <w:r>
              <w:rPr>
                <w:sz w:val="24"/>
              </w:rPr>
              <w:t>для</w:t>
            </w:r>
            <w:proofErr w:type="spellEnd"/>
          </w:p>
          <w:p w14:paraId="1E75C806" w14:textId="77777777" w:rsidR="00660242" w:rsidRDefault="00660242" w:rsidP="00F77BFE">
            <w:pPr>
              <w:pStyle w:val="TableParagraph"/>
              <w:ind w:left="108"/>
              <w:rPr>
                <w:sz w:val="24"/>
              </w:rPr>
            </w:pPr>
            <w:proofErr w:type="spellStart"/>
            <w:r>
              <w:rPr>
                <w:spacing w:val="-2"/>
                <w:sz w:val="24"/>
              </w:rPr>
              <w:t>устранения</w:t>
            </w:r>
            <w:proofErr w:type="spellEnd"/>
            <w:r>
              <w:rPr>
                <w:spacing w:val="-2"/>
                <w:sz w:val="24"/>
              </w:rPr>
              <w:t>)</w:t>
            </w:r>
          </w:p>
        </w:tc>
        <w:tc>
          <w:tcPr>
            <w:tcW w:w="1560" w:type="dxa"/>
            <w:tcBorders>
              <w:top w:val="single" w:sz="4" w:space="0" w:color="000000"/>
              <w:bottom w:val="single" w:sz="4" w:space="0" w:color="000000"/>
            </w:tcBorders>
          </w:tcPr>
          <w:p w14:paraId="27875789" w14:textId="77777777" w:rsidR="00660242" w:rsidRDefault="00660242" w:rsidP="00F77BFE">
            <w:pPr>
              <w:pStyle w:val="TableParagraph"/>
              <w:spacing w:before="274"/>
              <w:rPr>
                <w:b/>
                <w:sz w:val="24"/>
              </w:rPr>
            </w:pPr>
          </w:p>
          <w:p w14:paraId="0E35F5F1" w14:textId="77777777" w:rsidR="00660242" w:rsidRDefault="00660242" w:rsidP="00F77BFE">
            <w:pPr>
              <w:pStyle w:val="TableParagraph"/>
              <w:spacing w:before="1"/>
              <w:ind w:left="20"/>
              <w:jc w:val="center"/>
              <w:rPr>
                <w:sz w:val="24"/>
              </w:rPr>
            </w:pPr>
            <w:r>
              <w:rPr>
                <w:spacing w:val="-5"/>
                <w:sz w:val="24"/>
              </w:rPr>
              <w:t>buc</w:t>
            </w:r>
          </w:p>
        </w:tc>
        <w:tc>
          <w:tcPr>
            <w:tcW w:w="1560" w:type="dxa"/>
            <w:tcBorders>
              <w:top w:val="single" w:sz="4" w:space="0" w:color="000000"/>
              <w:bottom w:val="single" w:sz="4" w:space="0" w:color="000000"/>
            </w:tcBorders>
          </w:tcPr>
          <w:p w14:paraId="4728E9DB" w14:textId="77777777" w:rsidR="00660242" w:rsidRDefault="00660242" w:rsidP="00F77BFE">
            <w:pPr>
              <w:pStyle w:val="TableParagraph"/>
              <w:spacing w:before="135"/>
              <w:rPr>
                <w:b/>
                <w:sz w:val="24"/>
              </w:rPr>
            </w:pPr>
          </w:p>
          <w:p w14:paraId="07A03F18" w14:textId="77777777" w:rsidR="00660242" w:rsidRDefault="00660242" w:rsidP="00F77BFE">
            <w:pPr>
              <w:pStyle w:val="TableParagraph"/>
              <w:ind w:left="20" w:right="4"/>
              <w:jc w:val="center"/>
              <w:rPr>
                <w:sz w:val="24"/>
              </w:rPr>
            </w:pPr>
            <w:r>
              <w:rPr>
                <w:spacing w:val="-2"/>
                <w:sz w:val="24"/>
              </w:rPr>
              <w:t>12,0000</w:t>
            </w:r>
          </w:p>
        </w:tc>
      </w:tr>
      <w:tr w:rsidR="00660242" w14:paraId="32AEA4A9" w14:textId="77777777" w:rsidTr="00DF0551">
        <w:trPr>
          <w:trHeight w:val="1103"/>
        </w:trPr>
        <w:tc>
          <w:tcPr>
            <w:tcW w:w="708" w:type="dxa"/>
            <w:tcBorders>
              <w:top w:val="single" w:sz="4" w:space="0" w:color="000000"/>
              <w:bottom w:val="single" w:sz="4" w:space="0" w:color="000000"/>
            </w:tcBorders>
          </w:tcPr>
          <w:p w14:paraId="269F6E38" w14:textId="77777777" w:rsidR="00660242" w:rsidRDefault="00660242" w:rsidP="00F77BFE">
            <w:pPr>
              <w:pStyle w:val="TableParagraph"/>
              <w:spacing w:before="136"/>
              <w:rPr>
                <w:b/>
                <w:sz w:val="24"/>
              </w:rPr>
            </w:pPr>
          </w:p>
          <w:p w14:paraId="4D541EC1" w14:textId="77777777" w:rsidR="00660242" w:rsidRDefault="00660242" w:rsidP="00F77BFE">
            <w:pPr>
              <w:pStyle w:val="TableParagraph"/>
              <w:ind w:left="167"/>
              <w:rPr>
                <w:sz w:val="24"/>
              </w:rPr>
            </w:pPr>
            <w:r>
              <w:rPr>
                <w:spacing w:val="-5"/>
                <w:sz w:val="24"/>
              </w:rPr>
              <w:t>115</w:t>
            </w:r>
          </w:p>
        </w:tc>
        <w:tc>
          <w:tcPr>
            <w:tcW w:w="1701" w:type="dxa"/>
            <w:tcBorders>
              <w:top w:val="single" w:sz="4" w:space="0" w:color="000000"/>
              <w:bottom w:val="single" w:sz="4" w:space="0" w:color="000000"/>
            </w:tcBorders>
          </w:tcPr>
          <w:p w14:paraId="2F2CA5BC" w14:textId="77777777" w:rsidR="00660242" w:rsidRDefault="00660242" w:rsidP="00F77BFE">
            <w:pPr>
              <w:pStyle w:val="TableParagraph"/>
              <w:spacing w:before="275"/>
              <w:ind w:left="108"/>
              <w:rPr>
                <w:sz w:val="24"/>
              </w:rPr>
            </w:pPr>
            <w:r>
              <w:rPr>
                <w:spacing w:val="-2"/>
                <w:sz w:val="24"/>
              </w:rPr>
              <w:t>RpIC19A</w:t>
            </w:r>
          </w:p>
        </w:tc>
        <w:tc>
          <w:tcPr>
            <w:tcW w:w="4961" w:type="dxa"/>
            <w:tcBorders>
              <w:top w:val="single" w:sz="4" w:space="0" w:color="000000"/>
              <w:bottom w:val="single" w:sz="4" w:space="0" w:color="000000"/>
            </w:tcBorders>
          </w:tcPr>
          <w:p w14:paraId="5EDEEC0C" w14:textId="77777777" w:rsidR="00660242" w:rsidRDefault="00660242" w:rsidP="00F77BFE">
            <w:pPr>
              <w:pStyle w:val="TableParagraph"/>
              <w:spacing w:line="276" w:lineRule="exact"/>
              <w:ind w:left="108" w:right="113"/>
              <w:rPr>
                <w:sz w:val="24"/>
              </w:rPr>
            </w:pPr>
            <w:r>
              <w:rPr>
                <w:sz w:val="24"/>
              </w:rPr>
              <w:t>Demontarea</w:t>
            </w:r>
            <w:r>
              <w:rPr>
                <w:spacing w:val="-9"/>
                <w:sz w:val="24"/>
              </w:rPr>
              <w:t xml:space="preserve"> </w:t>
            </w:r>
            <w:proofErr w:type="spellStart"/>
            <w:r>
              <w:rPr>
                <w:sz w:val="24"/>
              </w:rPr>
              <w:t>tevii</w:t>
            </w:r>
            <w:proofErr w:type="spellEnd"/>
            <w:r>
              <w:rPr>
                <w:spacing w:val="-8"/>
                <w:sz w:val="24"/>
              </w:rPr>
              <w:t xml:space="preserve"> </w:t>
            </w:r>
            <w:r>
              <w:rPr>
                <w:sz w:val="24"/>
              </w:rPr>
              <w:t>negri,</w:t>
            </w:r>
            <w:r>
              <w:rPr>
                <w:spacing w:val="-8"/>
                <w:sz w:val="24"/>
              </w:rPr>
              <w:t xml:space="preserve"> </w:t>
            </w:r>
            <w:r>
              <w:rPr>
                <w:sz w:val="24"/>
              </w:rPr>
              <w:t>pentru</w:t>
            </w:r>
            <w:r>
              <w:rPr>
                <w:spacing w:val="-8"/>
                <w:sz w:val="24"/>
              </w:rPr>
              <w:t xml:space="preserve"> </w:t>
            </w:r>
            <w:proofErr w:type="spellStart"/>
            <w:r>
              <w:rPr>
                <w:sz w:val="24"/>
              </w:rPr>
              <w:t>instalatii</w:t>
            </w:r>
            <w:proofErr w:type="spellEnd"/>
            <w:r>
              <w:rPr>
                <w:sz w:val="24"/>
              </w:rPr>
              <w:t>,</w:t>
            </w:r>
            <w:r>
              <w:rPr>
                <w:spacing w:val="-8"/>
                <w:sz w:val="24"/>
              </w:rPr>
              <w:t xml:space="preserve"> </w:t>
            </w:r>
            <w:r>
              <w:rPr>
                <w:sz w:val="24"/>
              </w:rPr>
              <w:t xml:space="preserve">montate la </w:t>
            </w:r>
            <w:proofErr w:type="spellStart"/>
            <w:r>
              <w:rPr>
                <w:sz w:val="24"/>
              </w:rPr>
              <w:t>incalzire</w:t>
            </w:r>
            <w:proofErr w:type="spellEnd"/>
            <w:r>
              <w:rPr>
                <w:sz w:val="24"/>
              </w:rPr>
              <w:t xml:space="preserve"> centrala prin sudare, la </w:t>
            </w:r>
            <w:proofErr w:type="spellStart"/>
            <w:r>
              <w:rPr>
                <w:sz w:val="24"/>
              </w:rPr>
              <w:t>constructii</w:t>
            </w:r>
            <w:proofErr w:type="spellEnd"/>
            <w:r>
              <w:rPr>
                <w:sz w:val="24"/>
              </w:rPr>
              <w:t xml:space="preserve"> de locuit si social culturale, la legarea aparatelor, a coloanelor de </w:t>
            </w:r>
            <w:proofErr w:type="spellStart"/>
            <w:r>
              <w:rPr>
                <w:sz w:val="24"/>
              </w:rPr>
              <w:t>distributie</w:t>
            </w:r>
            <w:proofErr w:type="spellEnd"/>
            <w:r>
              <w:rPr>
                <w:sz w:val="24"/>
              </w:rPr>
              <w:t xml:space="preserve"> etc. </w:t>
            </w:r>
            <w:proofErr w:type="spellStart"/>
            <w:r>
              <w:rPr>
                <w:sz w:val="24"/>
              </w:rPr>
              <w:t>avind</w:t>
            </w:r>
            <w:proofErr w:type="spellEnd"/>
            <w:r>
              <w:rPr>
                <w:sz w:val="24"/>
              </w:rPr>
              <w:t xml:space="preserve"> diametrul de</w:t>
            </w:r>
          </w:p>
        </w:tc>
        <w:tc>
          <w:tcPr>
            <w:tcW w:w="1560" w:type="dxa"/>
            <w:tcBorders>
              <w:top w:val="single" w:sz="4" w:space="0" w:color="000000"/>
              <w:bottom w:val="single" w:sz="4" w:space="0" w:color="000000"/>
            </w:tcBorders>
          </w:tcPr>
          <w:p w14:paraId="29125E87" w14:textId="77777777" w:rsidR="00660242" w:rsidRDefault="00660242" w:rsidP="00F77BFE">
            <w:pPr>
              <w:pStyle w:val="TableParagraph"/>
              <w:spacing w:before="136"/>
              <w:rPr>
                <w:b/>
                <w:sz w:val="24"/>
              </w:rPr>
            </w:pPr>
          </w:p>
          <w:p w14:paraId="40C13689" w14:textId="77777777" w:rsidR="00660242" w:rsidRDefault="00660242" w:rsidP="00F77BFE">
            <w:pPr>
              <w:pStyle w:val="TableParagraph"/>
              <w:ind w:left="20" w:right="2"/>
              <w:jc w:val="center"/>
              <w:rPr>
                <w:sz w:val="24"/>
              </w:rPr>
            </w:pPr>
            <w:r>
              <w:rPr>
                <w:spacing w:val="-10"/>
                <w:sz w:val="24"/>
              </w:rPr>
              <w:t>m</w:t>
            </w:r>
          </w:p>
        </w:tc>
        <w:tc>
          <w:tcPr>
            <w:tcW w:w="1560" w:type="dxa"/>
            <w:tcBorders>
              <w:top w:val="single" w:sz="4" w:space="0" w:color="000000"/>
              <w:bottom w:val="single" w:sz="4" w:space="0" w:color="000000"/>
            </w:tcBorders>
          </w:tcPr>
          <w:p w14:paraId="4F560946" w14:textId="77777777" w:rsidR="00660242" w:rsidRDefault="00660242" w:rsidP="00F77BFE">
            <w:pPr>
              <w:pStyle w:val="TableParagraph"/>
              <w:spacing w:before="275"/>
              <w:ind w:left="20" w:right="4"/>
              <w:jc w:val="center"/>
              <w:rPr>
                <w:sz w:val="24"/>
              </w:rPr>
            </w:pPr>
            <w:r>
              <w:rPr>
                <w:spacing w:val="-2"/>
                <w:sz w:val="24"/>
              </w:rPr>
              <w:t>30,0000</w:t>
            </w:r>
          </w:p>
        </w:tc>
      </w:tr>
      <w:tr w:rsidR="00660242" w14:paraId="7178C8D2" w14:textId="77777777" w:rsidTr="00DF0551">
        <w:trPr>
          <w:trHeight w:val="253"/>
        </w:trPr>
        <w:tc>
          <w:tcPr>
            <w:tcW w:w="708" w:type="dxa"/>
            <w:tcBorders>
              <w:bottom w:val="double" w:sz="6" w:space="0" w:color="000000"/>
            </w:tcBorders>
            <w:shd w:val="clear" w:color="auto" w:fill="F1F1F1"/>
          </w:tcPr>
          <w:p w14:paraId="399583CE" w14:textId="77777777" w:rsidR="00660242" w:rsidRDefault="00660242" w:rsidP="00F77BFE">
            <w:pPr>
              <w:pStyle w:val="TableParagraph"/>
              <w:spacing w:line="232" w:lineRule="exact"/>
              <w:ind w:left="123"/>
              <w:jc w:val="center"/>
            </w:pPr>
            <w:r>
              <w:rPr>
                <w:spacing w:val="-10"/>
              </w:rPr>
              <w:t>1</w:t>
            </w:r>
          </w:p>
        </w:tc>
        <w:tc>
          <w:tcPr>
            <w:tcW w:w="1701" w:type="dxa"/>
            <w:tcBorders>
              <w:bottom w:val="double" w:sz="6" w:space="0" w:color="000000"/>
            </w:tcBorders>
            <w:shd w:val="clear" w:color="auto" w:fill="F1F1F1"/>
          </w:tcPr>
          <w:p w14:paraId="37EE47BC" w14:textId="77777777" w:rsidR="00660242" w:rsidRDefault="00660242" w:rsidP="00F77BFE">
            <w:pPr>
              <w:pStyle w:val="TableParagraph"/>
              <w:spacing w:line="232" w:lineRule="exact"/>
              <w:ind w:left="3"/>
              <w:jc w:val="center"/>
            </w:pPr>
            <w:r>
              <w:rPr>
                <w:spacing w:val="-10"/>
              </w:rPr>
              <w:t>2</w:t>
            </w:r>
          </w:p>
        </w:tc>
        <w:tc>
          <w:tcPr>
            <w:tcW w:w="4961" w:type="dxa"/>
            <w:tcBorders>
              <w:bottom w:val="double" w:sz="6" w:space="0" w:color="000000"/>
            </w:tcBorders>
            <w:shd w:val="clear" w:color="auto" w:fill="F1F1F1"/>
          </w:tcPr>
          <w:p w14:paraId="4B42BF3A" w14:textId="77777777" w:rsidR="00660242" w:rsidRDefault="00660242" w:rsidP="00F77BFE">
            <w:pPr>
              <w:pStyle w:val="TableParagraph"/>
              <w:spacing w:line="232" w:lineRule="exact"/>
              <w:ind w:left="15"/>
              <w:jc w:val="center"/>
            </w:pPr>
            <w:r>
              <w:rPr>
                <w:spacing w:val="-10"/>
              </w:rPr>
              <w:t>3</w:t>
            </w:r>
          </w:p>
        </w:tc>
        <w:tc>
          <w:tcPr>
            <w:tcW w:w="1560" w:type="dxa"/>
            <w:tcBorders>
              <w:bottom w:val="double" w:sz="6" w:space="0" w:color="000000"/>
            </w:tcBorders>
            <w:shd w:val="clear" w:color="auto" w:fill="F1F1F1"/>
          </w:tcPr>
          <w:p w14:paraId="5AAEFC4B" w14:textId="77777777" w:rsidR="00660242" w:rsidRDefault="00660242" w:rsidP="00F77BFE">
            <w:pPr>
              <w:pStyle w:val="TableParagraph"/>
              <w:spacing w:line="232" w:lineRule="exact"/>
              <w:ind w:left="20" w:right="1"/>
              <w:jc w:val="center"/>
            </w:pPr>
            <w:r>
              <w:rPr>
                <w:spacing w:val="-10"/>
              </w:rPr>
              <w:t>4</w:t>
            </w:r>
          </w:p>
        </w:tc>
        <w:tc>
          <w:tcPr>
            <w:tcW w:w="1560" w:type="dxa"/>
            <w:tcBorders>
              <w:bottom w:val="double" w:sz="6" w:space="0" w:color="000000"/>
              <w:right w:val="single" w:sz="4" w:space="0" w:color="000000"/>
            </w:tcBorders>
            <w:shd w:val="clear" w:color="auto" w:fill="F1F1F1"/>
          </w:tcPr>
          <w:p w14:paraId="0611BC7D" w14:textId="77777777" w:rsidR="00660242" w:rsidRDefault="00660242" w:rsidP="00F77BFE">
            <w:pPr>
              <w:pStyle w:val="TableParagraph"/>
              <w:spacing w:line="232" w:lineRule="exact"/>
              <w:ind w:left="16"/>
              <w:jc w:val="center"/>
            </w:pPr>
            <w:r>
              <w:rPr>
                <w:spacing w:val="-10"/>
              </w:rPr>
              <w:t>5</w:t>
            </w:r>
          </w:p>
        </w:tc>
      </w:tr>
      <w:tr w:rsidR="00660242" w14:paraId="417B3503" w14:textId="77777777" w:rsidTr="00DF0551">
        <w:trPr>
          <w:trHeight w:val="553"/>
        </w:trPr>
        <w:tc>
          <w:tcPr>
            <w:tcW w:w="708" w:type="dxa"/>
            <w:tcBorders>
              <w:top w:val="double" w:sz="6" w:space="0" w:color="000000"/>
              <w:bottom w:val="single" w:sz="4" w:space="0" w:color="000000"/>
            </w:tcBorders>
          </w:tcPr>
          <w:p w14:paraId="41BD1015" w14:textId="77777777" w:rsidR="00660242" w:rsidRDefault="00660242" w:rsidP="00F77BFE">
            <w:pPr>
              <w:pStyle w:val="TableParagraph"/>
              <w:rPr>
                <w:sz w:val="24"/>
              </w:rPr>
            </w:pPr>
          </w:p>
        </w:tc>
        <w:tc>
          <w:tcPr>
            <w:tcW w:w="1701" w:type="dxa"/>
            <w:tcBorders>
              <w:top w:val="double" w:sz="6" w:space="0" w:color="000000"/>
              <w:bottom w:val="single" w:sz="4" w:space="0" w:color="000000"/>
            </w:tcBorders>
          </w:tcPr>
          <w:p w14:paraId="0D1ECFC5" w14:textId="77777777" w:rsidR="00660242" w:rsidRDefault="00660242" w:rsidP="00F77BFE">
            <w:pPr>
              <w:pStyle w:val="TableParagraph"/>
              <w:rPr>
                <w:sz w:val="24"/>
              </w:rPr>
            </w:pPr>
          </w:p>
        </w:tc>
        <w:tc>
          <w:tcPr>
            <w:tcW w:w="4961" w:type="dxa"/>
            <w:tcBorders>
              <w:top w:val="double" w:sz="6" w:space="0" w:color="000000"/>
              <w:bottom w:val="single" w:sz="4" w:space="0" w:color="000000"/>
            </w:tcBorders>
          </w:tcPr>
          <w:p w14:paraId="72157FBF" w14:textId="77777777" w:rsidR="00660242" w:rsidRDefault="00660242" w:rsidP="00F77BFE">
            <w:pPr>
              <w:pStyle w:val="TableParagraph"/>
              <w:ind w:left="108"/>
              <w:rPr>
                <w:sz w:val="24"/>
              </w:rPr>
            </w:pPr>
            <w:r>
              <w:rPr>
                <w:sz w:val="24"/>
              </w:rPr>
              <w:t>3/8"</w:t>
            </w:r>
            <w:r>
              <w:rPr>
                <w:spacing w:val="1"/>
                <w:sz w:val="24"/>
              </w:rPr>
              <w:t xml:space="preserve"> </w:t>
            </w:r>
            <w:r>
              <w:rPr>
                <w:sz w:val="24"/>
              </w:rPr>
              <w:t>-</w:t>
            </w:r>
            <w:r>
              <w:rPr>
                <w:spacing w:val="-1"/>
                <w:sz w:val="24"/>
              </w:rPr>
              <w:t xml:space="preserve"> </w:t>
            </w:r>
            <w:r>
              <w:rPr>
                <w:spacing w:val="-4"/>
                <w:sz w:val="24"/>
              </w:rPr>
              <w:t>3/4"</w:t>
            </w:r>
          </w:p>
        </w:tc>
        <w:tc>
          <w:tcPr>
            <w:tcW w:w="1560" w:type="dxa"/>
            <w:tcBorders>
              <w:top w:val="double" w:sz="6" w:space="0" w:color="000000"/>
              <w:bottom w:val="single" w:sz="4" w:space="0" w:color="000000"/>
            </w:tcBorders>
          </w:tcPr>
          <w:p w14:paraId="3DD2B1A8" w14:textId="77777777" w:rsidR="00660242" w:rsidRDefault="00660242" w:rsidP="00F77BFE">
            <w:pPr>
              <w:pStyle w:val="TableParagraph"/>
              <w:rPr>
                <w:sz w:val="24"/>
              </w:rPr>
            </w:pPr>
          </w:p>
        </w:tc>
        <w:tc>
          <w:tcPr>
            <w:tcW w:w="1560" w:type="dxa"/>
            <w:tcBorders>
              <w:top w:val="double" w:sz="6" w:space="0" w:color="000000"/>
              <w:bottom w:val="single" w:sz="4" w:space="0" w:color="000000"/>
            </w:tcBorders>
          </w:tcPr>
          <w:p w14:paraId="56F649D4" w14:textId="77777777" w:rsidR="00660242" w:rsidRDefault="00660242" w:rsidP="00F77BFE">
            <w:pPr>
              <w:pStyle w:val="TableParagraph"/>
              <w:rPr>
                <w:sz w:val="24"/>
              </w:rPr>
            </w:pPr>
          </w:p>
        </w:tc>
      </w:tr>
      <w:tr w:rsidR="00660242" w14:paraId="4C04D152" w14:textId="77777777" w:rsidTr="00DF0551">
        <w:trPr>
          <w:trHeight w:val="715"/>
        </w:trPr>
        <w:tc>
          <w:tcPr>
            <w:tcW w:w="708" w:type="dxa"/>
            <w:tcBorders>
              <w:top w:val="single" w:sz="4" w:space="0" w:color="000000"/>
              <w:bottom w:val="single" w:sz="4" w:space="0" w:color="000000"/>
            </w:tcBorders>
          </w:tcPr>
          <w:p w14:paraId="2EAD9C9E" w14:textId="77777777" w:rsidR="00660242" w:rsidRDefault="00660242" w:rsidP="00F77BFE">
            <w:pPr>
              <w:pStyle w:val="TableParagraph"/>
              <w:spacing w:before="136"/>
              <w:rPr>
                <w:b/>
                <w:sz w:val="24"/>
              </w:rPr>
            </w:pPr>
          </w:p>
          <w:p w14:paraId="555E1BC9" w14:textId="77777777" w:rsidR="00660242" w:rsidRDefault="00660242" w:rsidP="00F77BFE">
            <w:pPr>
              <w:pStyle w:val="TableParagraph"/>
              <w:ind w:left="123" w:right="121"/>
              <w:jc w:val="center"/>
              <w:rPr>
                <w:sz w:val="24"/>
              </w:rPr>
            </w:pPr>
            <w:r>
              <w:rPr>
                <w:spacing w:val="-5"/>
                <w:sz w:val="24"/>
              </w:rPr>
              <w:t>116</w:t>
            </w:r>
          </w:p>
        </w:tc>
        <w:tc>
          <w:tcPr>
            <w:tcW w:w="1701" w:type="dxa"/>
            <w:tcBorders>
              <w:top w:val="single" w:sz="4" w:space="0" w:color="000000"/>
              <w:bottom w:val="single" w:sz="4" w:space="0" w:color="000000"/>
            </w:tcBorders>
          </w:tcPr>
          <w:p w14:paraId="165CC550" w14:textId="77777777" w:rsidR="00660242" w:rsidRDefault="00660242" w:rsidP="00F77BFE">
            <w:pPr>
              <w:pStyle w:val="TableParagraph"/>
              <w:spacing w:before="275"/>
              <w:ind w:left="108"/>
              <w:rPr>
                <w:sz w:val="24"/>
              </w:rPr>
            </w:pPr>
            <w:r>
              <w:rPr>
                <w:spacing w:val="-2"/>
                <w:sz w:val="24"/>
              </w:rPr>
              <w:t>RpCU05A</w:t>
            </w:r>
          </w:p>
        </w:tc>
        <w:tc>
          <w:tcPr>
            <w:tcW w:w="4961" w:type="dxa"/>
            <w:tcBorders>
              <w:top w:val="single" w:sz="4" w:space="0" w:color="000000"/>
              <w:bottom w:val="single" w:sz="4" w:space="0" w:color="000000"/>
            </w:tcBorders>
          </w:tcPr>
          <w:p w14:paraId="000A58FF" w14:textId="77777777" w:rsidR="00660242" w:rsidRDefault="00660242" w:rsidP="00F77BFE">
            <w:pPr>
              <w:pStyle w:val="TableParagraph"/>
              <w:ind w:left="108" w:right="387"/>
              <w:jc w:val="both"/>
              <w:rPr>
                <w:sz w:val="24"/>
              </w:rPr>
            </w:pPr>
            <w:r>
              <w:rPr>
                <w:sz w:val="24"/>
              </w:rPr>
              <w:t>Executarea</w:t>
            </w:r>
            <w:r>
              <w:rPr>
                <w:spacing w:val="-11"/>
                <w:sz w:val="24"/>
              </w:rPr>
              <w:t xml:space="preserve"> </w:t>
            </w:r>
            <w:proofErr w:type="spellStart"/>
            <w:r>
              <w:rPr>
                <w:sz w:val="24"/>
              </w:rPr>
              <w:t>strapungerilor</w:t>
            </w:r>
            <w:proofErr w:type="spellEnd"/>
            <w:r>
              <w:rPr>
                <w:spacing w:val="-10"/>
                <w:sz w:val="24"/>
              </w:rPr>
              <w:t xml:space="preserve"> </w:t>
            </w:r>
            <w:r>
              <w:rPr>
                <w:sz w:val="24"/>
              </w:rPr>
              <w:t>pentru</w:t>
            </w:r>
            <w:r>
              <w:rPr>
                <w:spacing w:val="-10"/>
                <w:sz w:val="24"/>
              </w:rPr>
              <w:t xml:space="preserve"> </w:t>
            </w:r>
            <w:r>
              <w:rPr>
                <w:sz w:val="24"/>
              </w:rPr>
              <w:t>conducte</w:t>
            </w:r>
            <w:r>
              <w:rPr>
                <w:spacing w:val="-10"/>
                <w:sz w:val="24"/>
              </w:rPr>
              <w:t xml:space="preserve"> </w:t>
            </w:r>
            <w:r>
              <w:rPr>
                <w:sz w:val="24"/>
              </w:rPr>
              <w:t xml:space="preserve">sau </w:t>
            </w:r>
            <w:proofErr w:type="spellStart"/>
            <w:r>
              <w:rPr>
                <w:sz w:val="24"/>
              </w:rPr>
              <w:t>tiranti</w:t>
            </w:r>
            <w:proofErr w:type="spellEnd"/>
            <w:r>
              <w:rPr>
                <w:sz w:val="24"/>
              </w:rPr>
              <w:t>,</w:t>
            </w:r>
            <w:r>
              <w:rPr>
                <w:spacing w:val="-3"/>
                <w:sz w:val="24"/>
              </w:rPr>
              <w:t xml:space="preserve"> </w:t>
            </w:r>
            <w:r>
              <w:rPr>
                <w:sz w:val="24"/>
              </w:rPr>
              <w:t>la</w:t>
            </w:r>
            <w:r>
              <w:rPr>
                <w:spacing w:val="-3"/>
                <w:sz w:val="24"/>
              </w:rPr>
              <w:t xml:space="preserve"> </w:t>
            </w:r>
            <w:proofErr w:type="spellStart"/>
            <w:r>
              <w:rPr>
                <w:sz w:val="24"/>
              </w:rPr>
              <w:t>consolidari</w:t>
            </w:r>
            <w:proofErr w:type="spellEnd"/>
            <w:r>
              <w:rPr>
                <w:sz w:val="24"/>
              </w:rPr>
              <w:t>,</w:t>
            </w:r>
            <w:r>
              <w:rPr>
                <w:spacing w:val="-3"/>
                <w:sz w:val="24"/>
              </w:rPr>
              <w:t xml:space="preserve"> </w:t>
            </w:r>
            <w:r>
              <w:rPr>
                <w:sz w:val="24"/>
              </w:rPr>
              <w:t>in</w:t>
            </w:r>
            <w:r>
              <w:rPr>
                <w:spacing w:val="-3"/>
                <w:sz w:val="24"/>
              </w:rPr>
              <w:t xml:space="preserve"> </w:t>
            </w:r>
            <w:proofErr w:type="spellStart"/>
            <w:r>
              <w:rPr>
                <w:sz w:val="24"/>
              </w:rPr>
              <w:t>pereti</w:t>
            </w:r>
            <w:proofErr w:type="spellEnd"/>
            <w:r>
              <w:rPr>
                <w:spacing w:val="-3"/>
                <w:sz w:val="24"/>
              </w:rPr>
              <w:t xml:space="preserve"> </w:t>
            </w:r>
            <w:r>
              <w:rPr>
                <w:sz w:val="24"/>
              </w:rPr>
              <w:t>sau</w:t>
            </w:r>
            <w:r>
              <w:rPr>
                <w:spacing w:val="-3"/>
                <w:sz w:val="24"/>
              </w:rPr>
              <w:t xml:space="preserve"> </w:t>
            </w:r>
            <w:proofErr w:type="spellStart"/>
            <w:r>
              <w:rPr>
                <w:sz w:val="24"/>
              </w:rPr>
              <w:t>plansee</w:t>
            </w:r>
            <w:proofErr w:type="spellEnd"/>
            <w:r>
              <w:rPr>
                <w:spacing w:val="-4"/>
                <w:sz w:val="24"/>
              </w:rPr>
              <w:t xml:space="preserve"> </w:t>
            </w:r>
            <w:r>
              <w:rPr>
                <w:sz w:val="24"/>
              </w:rPr>
              <w:t xml:space="preserve">din </w:t>
            </w:r>
            <w:proofErr w:type="spellStart"/>
            <w:r>
              <w:rPr>
                <w:sz w:val="24"/>
              </w:rPr>
              <w:t>zidarie</w:t>
            </w:r>
            <w:proofErr w:type="spellEnd"/>
            <w:r>
              <w:rPr>
                <w:sz w:val="24"/>
              </w:rPr>
              <w:t xml:space="preserve"> de </w:t>
            </w:r>
            <w:proofErr w:type="spellStart"/>
            <w:r>
              <w:rPr>
                <w:sz w:val="24"/>
              </w:rPr>
              <w:t>caramida</w:t>
            </w:r>
            <w:proofErr w:type="spellEnd"/>
            <w:r>
              <w:rPr>
                <w:sz w:val="24"/>
              </w:rPr>
              <w:t xml:space="preserve"> </w:t>
            </w:r>
            <w:proofErr w:type="spellStart"/>
            <w:r>
              <w:rPr>
                <w:sz w:val="24"/>
              </w:rPr>
              <w:t>pina</w:t>
            </w:r>
            <w:proofErr w:type="spellEnd"/>
            <w:r>
              <w:rPr>
                <w:sz w:val="24"/>
              </w:rPr>
              <w:t xml:space="preserve"> la 15 cm grosime</w:t>
            </w:r>
          </w:p>
        </w:tc>
        <w:tc>
          <w:tcPr>
            <w:tcW w:w="1560" w:type="dxa"/>
            <w:tcBorders>
              <w:top w:val="single" w:sz="4" w:space="0" w:color="000000"/>
              <w:bottom w:val="single" w:sz="4" w:space="0" w:color="000000"/>
            </w:tcBorders>
          </w:tcPr>
          <w:p w14:paraId="2804D454" w14:textId="77777777" w:rsidR="00660242" w:rsidRDefault="00660242" w:rsidP="00F77BFE">
            <w:pPr>
              <w:pStyle w:val="TableParagraph"/>
              <w:spacing w:before="136"/>
              <w:rPr>
                <w:b/>
                <w:sz w:val="24"/>
              </w:rPr>
            </w:pPr>
          </w:p>
          <w:p w14:paraId="5C525C01" w14:textId="77777777" w:rsidR="00660242" w:rsidRDefault="00660242" w:rsidP="00F77BFE">
            <w:pPr>
              <w:pStyle w:val="TableParagraph"/>
              <w:ind w:left="20"/>
              <w:jc w:val="center"/>
              <w:rPr>
                <w:sz w:val="24"/>
              </w:rPr>
            </w:pPr>
            <w:r>
              <w:rPr>
                <w:spacing w:val="-5"/>
                <w:sz w:val="24"/>
              </w:rPr>
              <w:t>buc</w:t>
            </w:r>
          </w:p>
        </w:tc>
        <w:tc>
          <w:tcPr>
            <w:tcW w:w="1560" w:type="dxa"/>
            <w:tcBorders>
              <w:top w:val="single" w:sz="4" w:space="0" w:color="000000"/>
              <w:bottom w:val="single" w:sz="4" w:space="0" w:color="000000"/>
            </w:tcBorders>
          </w:tcPr>
          <w:p w14:paraId="5EA07066" w14:textId="77777777" w:rsidR="00660242" w:rsidRDefault="00660242" w:rsidP="00F77BFE">
            <w:pPr>
              <w:pStyle w:val="TableParagraph"/>
              <w:spacing w:before="275"/>
              <w:ind w:left="20" w:right="4"/>
              <w:jc w:val="center"/>
              <w:rPr>
                <w:sz w:val="24"/>
              </w:rPr>
            </w:pPr>
            <w:r>
              <w:rPr>
                <w:spacing w:val="-2"/>
                <w:sz w:val="24"/>
              </w:rPr>
              <w:t>3,0000</w:t>
            </w:r>
          </w:p>
        </w:tc>
      </w:tr>
      <w:tr w:rsidR="00660242" w14:paraId="40D54686" w14:textId="77777777" w:rsidTr="00DF0551">
        <w:trPr>
          <w:trHeight w:val="1025"/>
        </w:trPr>
        <w:tc>
          <w:tcPr>
            <w:tcW w:w="708" w:type="dxa"/>
            <w:tcBorders>
              <w:top w:val="single" w:sz="4" w:space="0" w:color="000000"/>
              <w:bottom w:val="single" w:sz="4" w:space="0" w:color="000000"/>
            </w:tcBorders>
          </w:tcPr>
          <w:p w14:paraId="6FDF0F94" w14:textId="77777777" w:rsidR="00660242" w:rsidRDefault="00660242" w:rsidP="00F77BFE">
            <w:pPr>
              <w:pStyle w:val="TableParagraph"/>
              <w:spacing w:before="274"/>
              <w:rPr>
                <w:b/>
                <w:sz w:val="24"/>
              </w:rPr>
            </w:pPr>
          </w:p>
          <w:p w14:paraId="5B6583F8" w14:textId="77777777" w:rsidR="00660242" w:rsidRDefault="00660242" w:rsidP="00F77BFE">
            <w:pPr>
              <w:pStyle w:val="TableParagraph"/>
              <w:spacing w:before="1"/>
              <w:ind w:left="123" w:right="121"/>
              <w:jc w:val="center"/>
              <w:rPr>
                <w:sz w:val="24"/>
              </w:rPr>
            </w:pPr>
            <w:r>
              <w:rPr>
                <w:spacing w:val="-5"/>
                <w:sz w:val="24"/>
              </w:rPr>
              <w:t>117</w:t>
            </w:r>
          </w:p>
        </w:tc>
        <w:tc>
          <w:tcPr>
            <w:tcW w:w="1701" w:type="dxa"/>
            <w:tcBorders>
              <w:top w:val="single" w:sz="4" w:space="0" w:color="000000"/>
              <w:bottom w:val="single" w:sz="4" w:space="0" w:color="000000"/>
            </w:tcBorders>
          </w:tcPr>
          <w:p w14:paraId="6084ADD0" w14:textId="77777777" w:rsidR="00660242" w:rsidRDefault="00660242" w:rsidP="00F77BFE">
            <w:pPr>
              <w:pStyle w:val="TableParagraph"/>
              <w:spacing w:before="135"/>
              <w:rPr>
                <w:b/>
                <w:sz w:val="24"/>
              </w:rPr>
            </w:pPr>
          </w:p>
          <w:p w14:paraId="5D0CF3E8" w14:textId="77777777" w:rsidR="00660242" w:rsidRDefault="00660242" w:rsidP="00F77BFE">
            <w:pPr>
              <w:pStyle w:val="TableParagraph"/>
              <w:ind w:left="108"/>
              <w:rPr>
                <w:sz w:val="24"/>
              </w:rPr>
            </w:pPr>
            <w:r>
              <w:rPr>
                <w:spacing w:val="-2"/>
                <w:sz w:val="24"/>
              </w:rPr>
              <w:t>RpIC29A</w:t>
            </w:r>
          </w:p>
        </w:tc>
        <w:tc>
          <w:tcPr>
            <w:tcW w:w="4961" w:type="dxa"/>
            <w:tcBorders>
              <w:top w:val="single" w:sz="4" w:space="0" w:color="000000"/>
              <w:bottom w:val="single" w:sz="4" w:space="0" w:color="000000"/>
            </w:tcBorders>
          </w:tcPr>
          <w:p w14:paraId="54F5E1F9" w14:textId="77777777" w:rsidR="00660242" w:rsidRDefault="00660242" w:rsidP="00F77BFE">
            <w:pPr>
              <w:pStyle w:val="TableParagraph"/>
              <w:ind w:left="108" w:right="182"/>
              <w:rPr>
                <w:sz w:val="24"/>
              </w:rPr>
            </w:pPr>
            <w:r>
              <w:rPr>
                <w:sz w:val="24"/>
              </w:rPr>
              <w:t xml:space="preserve">Executarea manuala a filetului la </w:t>
            </w:r>
            <w:proofErr w:type="spellStart"/>
            <w:r>
              <w:rPr>
                <w:sz w:val="24"/>
              </w:rPr>
              <w:t>tevi</w:t>
            </w:r>
            <w:proofErr w:type="spellEnd"/>
            <w:r>
              <w:rPr>
                <w:sz w:val="24"/>
              </w:rPr>
              <w:t xml:space="preserve"> din otel pentru </w:t>
            </w:r>
            <w:proofErr w:type="spellStart"/>
            <w:r>
              <w:rPr>
                <w:sz w:val="24"/>
              </w:rPr>
              <w:t>instalatii</w:t>
            </w:r>
            <w:proofErr w:type="spellEnd"/>
            <w:r>
              <w:rPr>
                <w:sz w:val="24"/>
              </w:rPr>
              <w:t xml:space="preserve">, cu diametrul </w:t>
            </w:r>
            <w:proofErr w:type="spellStart"/>
            <w:r>
              <w:rPr>
                <w:sz w:val="24"/>
              </w:rPr>
              <w:t>pina</w:t>
            </w:r>
            <w:proofErr w:type="spellEnd"/>
            <w:r>
              <w:rPr>
                <w:sz w:val="24"/>
              </w:rPr>
              <w:t xml:space="preserve"> la 3/4" (</w:t>
            </w:r>
            <w:proofErr w:type="spellStart"/>
            <w:r>
              <w:rPr>
                <w:sz w:val="24"/>
              </w:rPr>
              <w:t>Ручная</w:t>
            </w:r>
            <w:proofErr w:type="spellEnd"/>
            <w:r>
              <w:rPr>
                <w:spacing w:val="-7"/>
                <w:sz w:val="24"/>
              </w:rPr>
              <w:t xml:space="preserve"> </w:t>
            </w:r>
            <w:proofErr w:type="spellStart"/>
            <w:r>
              <w:rPr>
                <w:sz w:val="24"/>
              </w:rPr>
              <w:t>нарезка</w:t>
            </w:r>
            <w:proofErr w:type="spellEnd"/>
            <w:r>
              <w:rPr>
                <w:spacing w:val="-8"/>
                <w:sz w:val="24"/>
              </w:rPr>
              <w:t xml:space="preserve"> </w:t>
            </w:r>
            <w:proofErr w:type="spellStart"/>
            <w:r>
              <w:rPr>
                <w:sz w:val="24"/>
              </w:rPr>
              <w:t>резьбы</w:t>
            </w:r>
            <w:proofErr w:type="spellEnd"/>
            <w:r>
              <w:rPr>
                <w:spacing w:val="-10"/>
                <w:sz w:val="24"/>
              </w:rPr>
              <w:t xml:space="preserve"> </w:t>
            </w:r>
            <w:proofErr w:type="spellStart"/>
            <w:r>
              <w:rPr>
                <w:sz w:val="24"/>
              </w:rPr>
              <w:t>на</w:t>
            </w:r>
            <w:proofErr w:type="spellEnd"/>
            <w:r>
              <w:rPr>
                <w:spacing w:val="-8"/>
                <w:sz w:val="24"/>
              </w:rPr>
              <w:t xml:space="preserve"> </w:t>
            </w:r>
            <w:proofErr w:type="spellStart"/>
            <w:r>
              <w:rPr>
                <w:sz w:val="24"/>
              </w:rPr>
              <w:t>стальных</w:t>
            </w:r>
            <w:proofErr w:type="spellEnd"/>
            <w:r>
              <w:rPr>
                <w:spacing w:val="-7"/>
                <w:sz w:val="24"/>
              </w:rPr>
              <w:t xml:space="preserve"> </w:t>
            </w:r>
            <w:proofErr w:type="spellStart"/>
            <w:r>
              <w:rPr>
                <w:sz w:val="24"/>
              </w:rPr>
              <w:t>трубах</w:t>
            </w:r>
            <w:proofErr w:type="spellEnd"/>
            <w:r>
              <w:rPr>
                <w:sz w:val="24"/>
              </w:rPr>
              <w:t xml:space="preserve">, </w:t>
            </w:r>
            <w:proofErr w:type="spellStart"/>
            <w:r>
              <w:rPr>
                <w:sz w:val="24"/>
              </w:rPr>
              <w:t>диаметром</w:t>
            </w:r>
            <w:proofErr w:type="spellEnd"/>
            <w:r>
              <w:rPr>
                <w:sz w:val="24"/>
              </w:rPr>
              <w:t xml:space="preserve"> 3/4")</w:t>
            </w:r>
          </w:p>
        </w:tc>
        <w:tc>
          <w:tcPr>
            <w:tcW w:w="1560" w:type="dxa"/>
            <w:tcBorders>
              <w:top w:val="single" w:sz="4" w:space="0" w:color="000000"/>
              <w:bottom w:val="single" w:sz="4" w:space="0" w:color="000000"/>
            </w:tcBorders>
          </w:tcPr>
          <w:p w14:paraId="77EAED5D" w14:textId="77777777" w:rsidR="00660242" w:rsidRDefault="00660242" w:rsidP="00F77BFE">
            <w:pPr>
              <w:pStyle w:val="TableParagraph"/>
              <w:spacing w:before="274"/>
              <w:rPr>
                <w:b/>
                <w:sz w:val="24"/>
              </w:rPr>
            </w:pPr>
          </w:p>
          <w:p w14:paraId="0AA0F5CF" w14:textId="77777777" w:rsidR="00660242" w:rsidRDefault="00660242" w:rsidP="00F77BFE">
            <w:pPr>
              <w:pStyle w:val="TableParagraph"/>
              <w:spacing w:before="1"/>
              <w:ind w:left="20"/>
              <w:jc w:val="center"/>
              <w:rPr>
                <w:sz w:val="24"/>
              </w:rPr>
            </w:pPr>
            <w:r>
              <w:rPr>
                <w:spacing w:val="-5"/>
                <w:sz w:val="24"/>
              </w:rPr>
              <w:t>buc</w:t>
            </w:r>
          </w:p>
        </w:tc>
        <w:tc>
          <w:tcPr>
            <w:tcW w:w="1560" w:type="dxa"/>
            <w:tcBorders>
              <w:top w:val="single" w:sz="4" w:space="0" w:color="000000"/>
              <w:bottom w:val="single" w:sz="4" w:space="0" w:color="000000"/>
            </w:tcBorders>
          </w:tcPr>
          <w:p w14:paraId="5C02C4C3" w14:textId="77777777" w:rsidR="00660242" w:rsidRDefault="00660242" w:rsidP="00F77BFE">
            <w:pPr>
              <w:pStyle w:val="TableParagraph"/>
              <w:spacing w:before="135"/>
              <w:rPr>
                <w:b/>
                <w:sz w:val="24"/>
              </w:rPr>
            </w:pPr>
          </w:p>
          <w:p w14:paraId="71436060" w14:textId="77777777" w:rsidR="00660242" w:rsidRDefault="00660242" w:rsidP="00F77BFE">
            <w:pPr>
              <w:pStyle w:val="TableParagraph"/>
              <w:ind w:left="20" w:right="4"/>
              <w:jc w:val="center"/>
              <w:rPr>
                <w:sz w:val="24"/>
              </w:rPr>
            </w:pPr>
            <w:r>
              <w:rPr>
                <w:spacing w:val="-2"/>
                <w:sz w:val="24"/>
              </w:rPr>
              <w:t>6,0000</w:t>
            </w:r>
          </w:p>
        </w:tc>
      </w:tr>
      <w:tr w:rsidR="00660242" w14:paraId="64F4E8F8" w14:textId="77777777" w:rsidTr="00DF0551">
        <w:trPr>
          <w:trHeight w:val="333"/>
        </w:trPr>
        <w:tc>
          <w:tcPr>
            <w:tcW w:w="708" w:type="dxa"/>
            <w:tcBorders>
              <w:top w:val="single" w:sz="4" w:space="0" w:color="000000"/>
              <w:bottom w:val="single" w:sz="4" w:space="0" w:color="000000"/>
            </w:tcBorders>
          </w:tcPr>
          <w:p w14:paraId="50FF6210" w14:textId="77777777" w:rsidR="00660242" w:rsidRDefault="00660242" w:rsidP="00F77BFE">
            <w:pPr>
              <w:pStyle w:val="TableParagraph"/>
              <w:spacing w:before="138"/>
              <w:ind w:left="123" w:right="121"/>
              <w:jc w:val="center"/>
              <w:rPr>
                <w:sz w:val="24"/>
              </w:rPr>
            </w:pPr>
            <w:r>
              <w:rPr>
                <w:spacing w:val="-5"/>
                <w:sz w:val="24"/>
              </w:rPr>
              <w:t>118</w:t>
            </w:r>
          </w:p>
        </w:tc>
        <w:tc>
          <w:tcPr>
            <w:tcW w:w="1701" w:type="dxa"/>
            <w:tcBorders>
              <w:top w:val="single" w:sz="4" w:space="0" w:color="000000"/>
              <w:bottom w:val="single" w:sz="4" w:space="0" w:color="000000"/>
            </w:tcBorders>
          </w:tcPr>
          <w:p w14:paraId="7061E26A" w14:textId="77777777" w:rsidR="00660242" w:rsidRDefault="00660242" w:rsidP="00F77BFE">
            <w:pPr>
              <w:pStyle w:val="TableParagraph"/>
              <w:spacing w:line="275" w:lineRule="exact"/>
              <w:ind w:left="108"/>
              <w:rPr>
                <w:sz w:val="24"/>
              </w:rPr>
            </w:pPr>
            <w:r>
              <w:rPr>
                <w:spacing w:val="-2"/>
                <w:sz w:val="24"/>
              </w:rPr>
              <w:t>IB05B</w:t>
            </w:r>
          </w:p>
        </w:tc>
        <w:tc>
          <w:tcPr>
            <w:tcW w:w="4961" w:type="dxa"/>
            <w:tcBorders>
              <w:top w:val="single" w:sz="4" w:space="0" w:color="000000"/>
              <w:bottom w:val="single" w:sz="4" w:space="0" w:color="000000"/>
            </w:tcBorders>
          </w:tcPr>
          <w:p w14:paraId="7637FE35" w14:textId="77777777" w:rsidR="00660242" w:rsidRDefault="00660242" w:rsidP="00F77BFE">
            <w:pPr>
              <w:pStyle w:val="TableParagraph"/>
              <w:spacing w:line="275" w:lineRule="exact"/>
              <w:ind w:left="108"/>
              <w:rPr>
                <w:sz w:val="24"/>
              </w:rPr>
            </w:pPr>
            <w:r>
              <w:rPr>
                <w:sz w:val="24"/>
              </w:rPr>
              <w:t>Radiatoare</w:t>
            </w:r>
            <w:r>
              <w:rPr>
                <w:spacing w:val="-3"/>
                <w:sz w:val="24"/>
              </w:rPr>
              <w:t xml:space="preserve"> </w:t>
            </w:r>
            <w:r>
              <w:rPr>
                <w:sz w:val="24"/>
              </w:rPr>
              <w:t>bimetal</w:t>
            </w:r>
            <w:r>
              <w:rPr>
                <w:spacing w:val="-1"/>
                <w:sz w:val="24"/>
              </w:rPr>
              <w:t xml:space="preserve"> </w:t>
            </w:r>
            <w:r>
              <w:rPr>
                <w:sz w:val="24"/>
              </w:rPr>
              <w:t>10</w:t>
            </w:r>
            <w:r>
              <w:rPr>
                <w:spacing w:val="-1"/>
                <w:sz w:val="24"/>
              </w:rPr>
              <w:t xml:space="preserve"> </w:t>
            </w:r>
            <w:proofErr w:type="spellStart"/>
            <w:r>
              <w:rPr>
                <w:spacing w:val="-2"/>
                <w:sz w:val="24"/>
              </w:rPr>
              <w:t>секций</w:t>
            </w:r>
            <w:proofErr w:type="spellEnd"/>
          </w:p>
        </w:tc>
        <w:tc>
          <w:tcPr>
            <w:tcW w:w="1560" w:type="dxa"/>
            <w:tcBorders>
              <w:top w:val="single" w:sz="4" w:space="0" w:color="000000"/>
              <w:bottom w:val="single" w:sz="4" w:space="0" w:color="000000"/>
            </w:tcBorders>
          </w:tcPr>
          <w:p w14:paraId="5D202147" w14:textId="77777777" w:rsidR="00660242" w:rsidRDefault="00660242" w:rsidP="00F77BFE">
            <w:pPr>
              <w:pStyle w:val="TableParagraph"/>
              <w:spacing w:before="138"/>
              <w:ind w:left="20"/>
              <w:jc w:val="center"/>
              <w:rPr>
                <w:sz w:val="24"/>
              </w:rPr>
            </w:pPr>
            <w:r>
              <w:rPr>
                <w:spacing w:val="-5"/>
                <w:sz w:val="24"/>
              </w:rPr>
              <w:t>buc</w:t>
            </w:r>
          </w:p>
        </w:tc>
        <w:tc>
          <w:tcPr>
            <w:tcW w:w="1560" w:type="dxa"/>
            <w:tcBorders>
              <w:top w:val="single" w:sz="4" w:space="0" w:color="000000"/>
              <w:bottom w:val="single" w:sz="4" w:space="0" w:color="000000"/>
            </w:tcBorders>
          </w:tcPr>
          <w:p w14:paraId="34A97B88" w14:textId="77777777" w:rsidR="00660242" w:rsidRDefault="00660242" w:rsidP="00F77BFE">
            <w:pPr>
              <w:pStyle w:val="TableParagraph"/>
              <w:spacing w:line="275" w:lineRule="exact"/>
              <w:ind w:left="20" w:right="4"/>
              <w:jc w:val="center"/>
              <w:rPr>
                <w:sz w:val="24"/>
              </w:rPr>
            </w:pPr>
            <w:r>
              <w:rPr>
                <w:spacing w:val="-2"/>
                <w:sz w:val="24"/>
              </w:rPr>
              <w:t>4,0000</w:t>
            </w:r>
          </w:p>
        </w:tc>
      </w:tr>
      <w:tr w:rsidR="00660242" w14:paraId="43E6EB7A" w14:textId="77777777" w:rsidTr="00DF0551">
        <w:trPr>
          <w:trHeight w:val="1330"/>
        </w:trPr>
        <w:tc>
          <w:tcPr>
            <w:tcW w:w="708" w:type="dxa"/>
            <w:tcBorders>
              <w:top w:val="single" w:sz="4" w:space="0" w:color="000000"/>
              <w:bottom w:val="single" w:sz="4" w:space="0" w:color="000000"/>
            </w:tcBorders>
          </w:tcPr>
          <w:p w14:paraId="229A66C2" w14:textId="77777777" w:rsidR="00660242" w:rsidRDefault="00660242" w:rsidP="00F77BFE">
            <w:pPr>
              <w:pStyle w:val="TableParagraph"/>
              <w:rPr>
                <w:b/>
                <w:sz w:val="24"/>
              </w:rPr>
            </w:pPr>
          </w:p>
          <w:p w14:paraId="1864F333" w14:textId="77777777" w:rsidR="00660242" w:rsidRDefault="00660242" w:rsidP="00F77BFE">
            <w:pPr>
              <w:pStyle w:val="TableParagraph"/>
              <w:spacing w:before="138"/>
              <w:rPr>
                <w:b/>
                <w:sz w:val="24"/>
              </w:rPr>
            </w:pPr>
          </w:p>
          <w:p w14:paraId="73D2B361" w14:textId="77777777" w:rsidR="00660242" w:rsidRDefault="00660242" w:rsidP="00F77BFE">
            <w:pPr>
              <w:pStyle w:val="TableParagraph"/>
              <w:ind w:left="123" w:right="121"/>
              <w:jc w:val="center"/>
              <w:rPr>
                <w:sz w:val="24"/>
              </w:rPr>
            </w:pPr>
            <w:r>
              <w:rPr>
                <w:spacing w:val="-5"/>
                <w:sz w:val="24"/>
              </w:rPr>
              <w:t>119</w:t>
            </w:r>
          </w:p>
        </w:tc>
        <w:tc>
          <w:tcPr>
            <w:tcW w:w="1701" w:type="dxa"/>
            <w:tcBorders>
              <w:top w:val="single" w:sz="4" w:space="0" w:color="000000"/>
              <w:bottom w:val="single" w:sz="4" w:space="0" w:color="000000"/>
            </w:tcBorders>
          </w:tcPr>
          <w:p w14:paraId="753897DB" w14:textId="77777777" w:rsidR="00660242" w:rsidRDefault="00660242" w:rsidP="00F77BFE">
            <w:pPr>
              <w:pStyle w:val="TableParagraph"/>
              <w:spacing w:before="275"/>
              <w:rPr>
                <w:b/>
                <w:sz w:val="24"/>
              </w:rPr>
            </w:pPr>
          </w:p>
          <w:p w14:paraId="1726A412" w14:textId="77777777" w:rsidR="00660242" w:rsidRDefault="00660242" w:rsidP="00F77BFE">
            <w:pPr>
              <w:pStyle w:val="TableParagraph"/>
              <w:ind w:left="108"/>
              <w:rPr>
                <w:sz w:val="24"/>
              </w:rPr>
            </w:pPr>
            <w:r>
              <w:rPr>
                <w:spacing w:val="-2"/>
                <w:sz w:val="24"/>
              </w:rPr>
              <w:t>RpIC28A</w:t>
            </w:r>
          </w:p>
        </w:tc>
        <w:tc>
          <w:tcPr>
            <w:tcW w:w="4961" w:type="dxa"/>
            <w:tcBorders>
              <w:top w:val="single" w:sz="4" w:space="0" w:color="000000"/>
              <w:bottom w:val="single" w:sz="4" w:space="0" w:color="000000"/>
            </w:tcBorders>
          </w:tcPr>
          <w:p w14:paraId="40711597" w14:textId="77777777" w:rsidR="00660242" w:rsidRDefault="00660242" w:rsidP="00F77BFE">
            <w:pPr>
              <w:pStyle w:val="TableParagraph"/>
              <w:ind w:left="108" w:right="182"/>
              <w:rPr>
                <w:sz w:val="24"/>
              </w:rPr>
            </w:pPr>
            <w:r>
              <w:rPr>
                <w:sz w:val="24"/>
              </w:rPr>
              <w:t>Montarea sau intercalarea pe conducte a fitingurilor,</w:t>
            </w:r>
            <w:r>
              <w:rPr>
                <w:spacing w:val="-8"/>
                <w:sz w:val="24"/>
              </w:rPr>
              <w:t xml:space="preserve"> </w:t>
            </w:r>
            <w:r>
              <w:rPr>
                <w:sz w:val="24"/>
              </w:rPr>
              <w:t>la</w:t>
            </w:r>
            <w:r>
              <w:rPr>
                <w:spacing w:val="-9"/>
                <w:sz w:val="24"/>
              </w:rPr>
              <w:t xml:space="preserve"> </w:t>
            </w:r>
            <w:r>
              <w:rPr>
                <w:sz w:val="24"/>
              </w:rPr>
              <w:t>conductele</w:t>
            </w:r>
            <w:r>
              <w:rPr>
                <w:spacing w:val="-7"/>
                <w:sz w:val="24"/>
              </w:rPr>
              <w:t xml:space="preserve"> </w:t>
            </w:r>
            <w:r>
              <w:rPr>
                <w:sz w:val="24"/>
              </w:rPr>
              <w:t>existente</w:t>
            </w:r>
            <w:r>
              <w:rPr>
                <w:spacing w:val="-8"/>
                <w:sz w:val="24"/>
              </w:rPr>
              <w:t xml:space="preserve"> </w:t>
            </w:r>
            <w:r>
              <w:rPr>
                <w:sz w:val="24"/>
              </w:rPr>
              <w:t>de</w:t>
            </w:r>
            <w:r>
              <w:rPr>
                <w:spacing w:val="-10"/>
                <w:sz w:val="24"/>
              </w:rPr>
              <w:t xml:space="preserve"> </w:t>
            </w:r>
            <w:proofErr w:type="spellStart"/>
            <w:r>
              <w:rPr>
                <w:sz w:val="24"/>
              </w:rPr>
              <w:t>incalzire</w:t>
            </w:r>
            <w:proofErr w:type="spellEnd"/>
            <w:r>
              <w:rPr>
                <w:sz w:val="24"/>
              </w:rPr>
              <w:t xml:space="preserve"> centrala (mufa, niplu, cot, teu, dop, </w:t>
            </w:r>
            <w:proofErr w:type="spellStart"/>
            <w:r>
              <w:rPr>
                <w:sz w:val="24"/>
              </w:rPr>
              <w:t>reductii</w:t>
            </w:r>
            <w:proofErr w:type="spellEnd"/>
            <w:r>
              <w:rPr>
                <w:sz w:val="24"/>
              </w:rPr>
              <w:t xml:space="preserve">, racord olandez, etc), cu diametrul </w:t>
            </w:r>
            <w:proofErr w:type="spellStart"/>
            <w:r>
              <w:rPr>
                <w:sz w:val="24"/>
              </w:rPr>
              <w:t>pina</w:t>
            </w:r>
            <w:proofErr w:type="spellEnd"/>
            <w:r>
              <w:rPr>
                <w:sz w:val="24"/>
              </w:rPr>
              <w:t xml:space="preserve"> la 1"Футорка ф 1"</w:t>
            </w:r>
            <w:r>
              <w:rPr>
                <w:spacing w:val="40"/>
                <w:sz w:val="24"/>
              </w:rPr>
              <w:t xml:space="preserve"> </w:t>
            </w:r>
            <w:r>
              <w:rPr>
                <w:sz w:val="24"/>
              </w:rPr>
              <w:t>х 3/4"</w:t>
            </w:r>
          </w:p>
        </w:tc>
        <w:tc>
          <w:tcPr>
            <w:tcW w:w="1560" w:type="dxa"/>
            <w:tcBorders>
              <w:top w:val="single" w:sz="4" w:space="0" w:color="000000"/>
              <w:bottom w:val="single" w:sz="4" w:space="0" w:color="000000"/>
            </w:tcBorders>
          </w:tcPr>
          <w:p w14:paraId="4D560D88" w14:textId="77777777" w:rsidR="00660242" w:rsidRDefault="00660242" w:rsidP="00F77BFE">
            <w:pPr>
              <w:pStyle w:val="TableParagraph"/>
              <w:rPr>
                <w:b/>
                <w:sz w:val="24"/>
              </w:rPr>
            </w:pPr>
          </w:p>
          <w:p w14:paraId="795205C6" w14:textId="77777777" w:rsidR="00660242" w:rsidRDefault="00660242" w:rsidP="00F77BFE">
            <w:pPr>
              <w:pStyle w:val="TableParagraph"/>
              <w:spacing w:before="138"/>
              <w:rPr>
                <w:b/>
                <w:sz w:val="24"/>
              </w:rPr>
            </w:pPr>
          </w:p>
          <w:p w14:paraId="5AB4884C" w14:textId="77777777" w:rsidR="00660242" w:rsidRDefault="00660242" w:rsidP="00F77BFE">
            <w:pPr>
              <w:pStyle w:val="TableParagraph"/>
              <w:ind w:left="20"/>
              <w:jc w:val="center"/>
              <w:rPr>
                <w:sz w:val="24"/>
              </w:rPr>
            </w:pPr>
            <w:r>
              <w:rPr>
                <w:spacing w:val="-5"/>
                <w:sz w:val="24"/>
              </w:rPr>
              <w:t>buc</w:t>
            </w:r>
          </w:p>
        </w:tc>
        <w:tc>
          <w:tcPr>
            <w:tcW w:w="1560" w:type="dxa"/>
            <w:tcBorders>
              <w:top w:val="single" w:sz="4" w:space="0" w:color="000000"/>
              <w:bottom w:val="single" w:sz="4" w:space="0" w:color="000000"/>
            </w:tcBorders>
          </w:tcPr>
          <w:p w14:paraId="5ADD9FC1" w14:textId="77777777" w:rsidR="00660242" w:rsidRDefault="00660242" w:rsidP="00F77BFE">
            <w:pPr>
              <w:pStyle w:val="TableParagraph"/>
              <w:spacing w:before="275"/>
              <w:rPr>
                <w:b/>
                <w:sz w:val="24"/>
              </w:rPr>
            </w:pPr>
          </w:p>
          <w:p w14:paraId="03468848" w14:textId="77777777" w:rsidR="00660242" w:rsidRDefault="00660242" w:rsidP="00F77BFE">
            <w:pPr>
              <w:pStyle w:val="TableParagraph"/>
              <w:ind w:left="20" w:right="4"/>
              <w:jc w:val="center"/>
              <w:rPr>
                <w:sz w:val="24"/>
              </w:rPr>
            </w:pPr>
            <w:r>
              <w:rPr>
                <w:spacing w:val="-2"/>
                <w:sz w:val="24"/>
              </w:rPr>
              <w:t>18,0000</w:t>
            </w:r>
          </w:p>
        </w:tc>
      </w:tr>
      <w:tr w:rsidR="00660242" w14:paraId="4051E778" w14:textId="77777777" w:rsidTr="00DF0551">
        <w:trPr>
          <w:trHeight w:val="500"/>
        </w:trPr>
        <w:tc>
          <w:tcPr>
            <w:tcW w:w="708" w:type="dxa"/>
            <w:tcBorders>
              <w:top w:val="single" w:sz="4" w:space="0" w:color="000000"/>
              <w:bottom w:val="single" w:sz="4" w:space="0" w:color="000000"/>
            </w:tcBorders>
          </w:tcPr>
          <w:p w14:paraId="0CE47F71" w14:textId="77777777" w:rsidR="00660242" w:rsidRDefault="00660242" w:rsidP="00F77BFE">
            <w:pPr>
              <w:pStyle w:val="TableParagraph"/>
              <w:spacing w:before="275"/>
              <w:ind w:left="123" w:right="121"/>
              <w:jc w:val="center"/>
              <w:rPr>
                <w:sz w:val="24"/>
              </w:rPr>
            </w:pPr>
            <w:r>
              <w:rPr>
                <w:spacing w:val="-5"/>
                <w:sz w:val="24"/>
              </w:rPr>
              <w:t>120</w:t>
            </w:r>
          </w:p>
        </w:tc>
        <w:tc>
          <w:tcPr>
            <w:tcW w:w="1701" w:type="dxa"/>
            <w:tcBorders>
              <w:top w:val="single" w:sz="4" w:space="0" w:color="000000"/>
              <w:bottom w:val="single" w:sz="4" w:space="0" w:color="000000"/>
            </w:tcBorders>
          </w:tcPr>
          <w:p w14:paraId="34F9CD8B" w14:textId="77777777" w:rsidR="00660242" w:rsidRDefault="00660242" w:rsidP="00F77BFE">
            <w:pPr>
              <w:pStyle w:val="TableParagraph"/>
              <w:spacing w:before="138"/>
              <w:ind w:left="108"/>
              <w:rPr>
                <w:sz w:val="24"/>
              </w:rPr>
            </w:pPr>
            <w:r>
              <w:rPr>
                <w:spacing w:val="-2"/>
                <w:sz w:val="24"/>
              </w:rPr>
              <w:t>IB20A</w:t>
            </w:r>
          </w:p>
        </w:tc>
        <w:tc>
          <w:tcPr>
            <w:tcW w:w="4961" w:type="dxa"/>
            <w:tcBorders>
              <w:top w:val="single" w:sz="4" w:space="0" w:color="000000"/>
              <w:bottom w:val="single" w:sz="4" w:space="0" w:color="000000"/>
            </w:tcBorders>
          </w:tcPr>
          <w:p w14:paraId="6E4F2FE0" w14:textId="77777777" w:rsidR="00660242" w:rsidRDefault="00660242" w:rsidP="00F77BFE">
            <w:pPr>
              <w:pStyle w:val="TableParagraph"/>
              <w:ind w:left="108" w:right="999"/>
              <w:rPr>
                <w:sz w:val="24"/>
              </w:rPr>
            </w:pPr>
            <w:r>
              <w:rPr>
                <w:sz w:val="24"/>
              </w:rPr>
              <w:t>Elemente</w:t>
            </w:r>
            <w:r>
              <w:rPr>
                <w:spacing w:val="-9"/>
                <w:sz w:val="24"/>
              </w:rPr>
              <w:t xml:space="preserve"> </w:t>
            </w:r>
            <w:r>
              <w:rPr>
                <w:sz w:val="24"/>
              </w:rPr>
              <w:t>de</w:t>
            </w:r>
            <w:r>
              <w:rPr>
                <w:spacing w:val="-9"/>
                <w:sz w:val="24"/>
              </w:rPr>
              <w:t xml:space="preserve"> </w:t>
            </w:r>
            <w:proofErr w:type="spellStart"/>
            <w:r>
              <w:rPr>
                <w:sz w:val="24"/>
              </w:rPr>
              <w:t>sustinere</w:t>
            </w:r>
            <w:proofErr w:type="spellEnd"/>
            <w:r>
              <w:rPr>
                <w:spacing w:val="-9"/>
                <w:sz w:val="24"/>
              </w:rPr>
              <w:t xml:space="preserve"> </w:t>
            </w:r>
            <w:r>
              <w:rPr>
                <w:sz w:val="24"/>
              </w:rPr>
              <w:t>pentru</w:t>
            </w:r>
            <w:r>
              <w:rPr>
                <w:spacing w:val="-8"/>
                <w:sz w:val="24"/>
              </w:rPr>
              <w:t xml:space="preserve"> </w:t>
            </w:r>
            <w:r>
              <w:rPr>
                <w:sz w:val="24"/>
              </w:rPr>
              <w:t>corpuri</w:t>
            </w:r>
            <w:r>
              <w:rPr>
                <w:spacing w:val="-8"/>
                <w:sz w:val="24"/>
              </w:rPr>
              <w:t xml:space="preserve"> </w:t>
            </w:r>
            <w:r>
              <w:rPr>
                <w:sz w:val="24"/>
              </w:rPr>
              <w:t xml:space="preserve">de </w:t>
            </w:r>
            <w:proofErr w:type="spellStart"/>
            <w:r>
              <w:rPr>
                <w:sz w:val="24"/>
              </w:rPr>
              <w:t>incalzire</w:t>
            </w:r>
            <w:proofErr w:type="spellEnd"/>
            <w:r>
              <w:rPr>
                <w:sz w:val="24"/>
              </w:rPr>
              <w:t xml:space="preserve">, montat pe zid de </w:t>
            </w:r>
            <w:proofErr w:type="spellStart"/>
            <w:r>
              <w:rPr>
                <w:sz w:val="24"/>
              </w:rPr>
              <w:t>caramida</w:t>
            </w:r>
            <w:proofErr w:type="spellEnd"/>
            <w:r>
              <w:rPr>
                <w:sz w:val="24"/>
              </w:rPr>
              <w:t>.</w:t>
            </w:r>
          </w:p>
        </w:tc>
        <w:tc>
          <w:tcPr>
            <w:tcW w:w="1560" w:type="dxa"/>
            <w:tcBorders>
              <w:top w:val="single" w:sz="4" w:space="0" w:color="000000"/>
              <w:bottom w:val="single" w:sz="4" w:space="0" w:color="000000"/>
            </w:tcBorders>
          </w:tcPr>
          <w:p w14:paraId="6EEC912B" w14:textId="77777777" w:rsidR="00660242" w:rsidRDefault="00660242" w:rsidP="00F77BFE">
            <w:pPr>
              <w:pStyle w:val="TableParagraph"/>
              <w:spacing w:before="275"/>
              <w:ind w:left="20"/>
              <w:jc w:val="center"/>
              <w:rPr>
                <w:sz w:val="24"/>
              </w:rPr>
            </w:pPr>
            <w:r>
              <w:rPr>
                <w:spacing w:val="-5"/>
                <w:sz w:val="24"/>
              </w:rPr>
              <w:t>buc</w:t>
            </w:r>
          </w:p>
        </w:tc>
        <w:tc>
          <w:tcPr>
            <w:tcW w:w="1560" w:type="dxa"/>
            <w:tcBorders>
              <w:top w:val="single" w:sz="4" w:space="0" w:color="000000"/>
              <w:bottom w:val="single" w:sz="4" w:space="0" w:color="000000"/>
            </w:tcBorders>
          </w:tcPr>
          <w:p w14:paraId="048A14F0" w14:textId="77777777" w:rsidR="00660242" w:rsidRDefault="00660242" w:rsidP="00F77BFE">
            <w:pPr>
              <w:pStyle w:val="TableParagraph"/>
              <w:spacing w:before="138"/>
              <w:ind w:left="20" w:right="4"/>
              <w:jc w:val="center"/>
              <w:rPr>
                <w:sz w:val="24"/>
              </w:rPr>
            </w:pPr>
            <w:r>
              <w:rPr>
                <w:spacing w:val="-2"/>
                <w:sz w:val="24"/>
              </w:rPr>
              <w:t>12,0000</w:t>
            </w:r>
          </w:p>
        </w:tc>
      </w:tr>
      <w:tr w:rsidR="00660242" w14:paraId="0B782C20" w14:textId="77777777" w:rsidTr="00DF0551">
        <w:trPr>
          <w:trHeight w:val="1075"/>
        </w:trPr>
        <w:tc>
          <w:tcPr>
            <w:tcW w:w="708" w:type="dxa"/>
            <w:tcBorders>
              <w:top w:val="single" w:sz="4" w:space="0" w:color="000000"/>
              <w:bottom w:val="single" w:sz="4" w:space="0" w:color="000000"/>
            </w:tcBorders>
          </w:tcPr>
          <w:p w14:paraId="2129CDD9" w14:textId="77777777" w:rsidR="00660242" w:rsidRDefault="00660242" w:rsidP="00F77BFE">
            <w:pPr>
              <w:pStyle w:val="TableParagraph"/>
              <w:spacing w:before="274"/>
              <w:rPr>
                <w:b/>
                <w:sz w:val="24"/>
              </w:rPr>
            </w:pPr>
          </w:p>
          <w:p w14:paraId="5BCABCD8" w14:textId="77777777" w:rsidR="00660242" w:rsidRDefault="00660242" w:rsidP="00F77BFE">
            <w:pPr>
              <w:pStyle w:val="TableParagraph"/>
              <w:spacing w:before="1"/>
              <w:ind w:left="123" w:right="121"/>
              <w:jc w:val="center"/>
              <w:rPr>
                <w:sz w:val="24"/>
              </w:rPr>
            </w:pPr>
            <w:r>
              <w:rPr>
                <w:spacing w:val="-5"/>
                <w:sz w:val="24"/>
              </w:rPr>
              <w:t>121</w:t>
            </w:r>
          </w:p>
        </w:tc>
        <w:tc>
          <w:tcPr>
            <w:tcW w:w="1701" w:type="dxa"/>
            <w:tcBorders>
              <w:top w:val="single" w:sz="4" w:space="0" w:color="000000"/>
              <w:bottom w:val="single" w:sz="4" w:space="0" w:color="000000"/>
            </w:tcBorders>
          </w:tcPr>
          <w:p w14:paraId="0BBBA175" w14:textId="77777777" w:rsidR="00660242" w:rsidRDefault="00660242" w:rsidP="00F77BFE">
            <w:pPr>
              <w:pStyle w:val="TableParagraph"/>
              <w:spacing w:before="138"/>
              <w:rPr>
                <w:b/>
                <w:sz w:val="24"/>
              </w:rPr>
            </w:pPr>
          </w:p>
          <w:p w14:paraId="382DCA10" w14:textId="77777777" w:rsidR="00660242" w:rsidRDefault="00660242" w:rsidP="00F77BFE">
            <w:pPr>
              <w:pStyle w:val="TableParagraph"/>
              <w:ind w:left="108"/>
              <w:rPr>
                <w:sz w:val="24"/>
              </w:rPr>
            </w:pPr>
            <w:r>
              <w:rPr>
                <w:spacing w:val="-2"/>
                <w:sz w:val="24"/>
              </w:rPr>
              <w:t>IC38B</w:t>
            </w:r>
          </w:p>
        </w:tc>
        <w:tc>
          <w:tcPr>
            <w:tcW w:w="4961" w:type="dxa"/>
            <w:tcBorders>
              <w:top w:val="single" w:sz="4" w:space="0" w:color="000000"/>
              <w:bottom w:val="single" w:sz="4" w:space="0" w:color="000000"/>
            </w:tcBorders>
          </w:tcPr>
          <w:p w14:paraId="4FADA95E" w14:textId="77777777" w:rsidR="00660242" w:rsidRDefault="00660242" w:rsidP="00F77BFE">
            <w:pPr>
              <w:pStyle w:val="TableParagraph"/>
              <w:spacing w:before="1"/>
              <w:ind w:left="108" w:right="182"/>
              <w:rPr>
                <w:sz w:val="24"/>
              </w:rPr>
            </w:pPr>
            <w:r>
              <w:rPr>
                <w:sz w:val="24"/>
              </w:rPr>
              <w:t xml:space="preserve">Piesa de racordare (fiting), cu 2 </w:t>
            </w:r>
            <w:proofErr w:type="spellStart"/>
            <w:r>
              <w:rPr>
                <w:sz w:val="24"/>
              </w:rPr>
              <w:t>imbinari</w:t>
            </w:r>
            <w:proofErr w:type="spellEnd"/>
            <w:r>
              <w:rPr>
                <w:sz w:val="24"/>
              </w:rPr>
              <w:t>, din polipropilena</w:t>
            </w:r>
            <w:r>
              <w:rPr>
                <w:spacing w:val="-10"/>
                <w:sz w:val="24"/>
              </w:rPr>
              <w:t xml:space="preserve"> </w:t>
            </w:r>
            <w:proofErr w:type="spellStart"/>
            <w:r>
              <w:rPr>
                <w:sz w:val="24"/>
              </w:rPr>
              <w:t>imbinate</w:t>
            </w:r>
            <w:proofErr w:type="spellEnd"/>
            <w:r>
              <w:rPr>
                <w:spacing w:val="-9"/>
                <w:sz w:val="24"/>
              </w:rPr>
              <w:t xml:space="preserve"> </w:t>
            </w:r>
            <w:r>
              <w:rPr>
                <w:sz w:val="24"/>
              </w:rPr>
              <w:t>prin</w:t>
            </w:r>
            <w:r>
              <w:rPr>
                <w:spacing w:val="-8"/>
                <w:sz w:val="24"/>
              </w:rPr>
              <w:t xml:space="preserve"> </w:t>
            </w:r>
            <w:proofErr w:type="spellStart"/>
            <w:r>
              <w:rPr>
                <w:sz w:val="24"/>
              </w:rPr>
              <w:t>polifusiune</w:t>
            </w:r>
            <w:proofErr w:type="spellEnd"/>
            <w:r>
              <w:rPr>
                <w:spacing w:val="-9"/>
                <w:sz w:val="24"/>
              </w:rPr>
              <w:t xml:space="preserve"> </w:t>
            </w:r>
            <w:r>
              <w:rPr>
                <w:sz w:val="24"/>
              </w:rPr>
              <w:t>cu</w:t>
            </w:r>
            <w:r>
              <w:rPr>
                <w:spacing w:val="-8"/>
                <w:sz w:val="24"/>
              </w:rPr>
              <w:t xml:space="preserve"> </w:t>
            </w:r>
            <w:proofErr w:type="spellStart"/>
            <w:r>
              <w:rPr>
                <w:sz w:val="24"/>
              </w:rPr>
              <w:t>teava</w:t>
            </w:r>
            <w:proofErr w:type="spellEnd"/>
            <w:r>
              <w:rPr>
                <w:sz w:val="24"/>
              </w:rPr>
              <w:t xml:space="preserve"> din polipropilena armata, </w:t>
            </w:r>
            <w:proofErr w:type="spellStart"/>
            <w:r>
              <w:rPr>
                <w:sz w:val="24"/>
              </w:rPr>
              <w:t>avind</w:t>
            </w:r>
            <w:proofErr w:type="spellEnd"/>
            <w:r>
              <w:rPr>
                <w:sz w:val="24"/>
              </w:rPr>
              <w:t xml:space="preserve"> diametrul exterior de 25,0 mm </w:t>
            </w:r>
            <w:proofErr w:type="spellStart"/>
            <w:r>
              <w:rPr>
                <w:sz w:val="24"/>
              </w:rPr>
              <w:t>Кран</w:t>
            </w:r>
            <w:proofErr w:type="spellEnd"/>
            <w:r>
              <w:rPr>
                <w:spacing w:val="40"/>
                <w:sz w:val="24"/>
              </w:rPr>
              <w:t xml:space="preserve"> </w:t>
            </w:r>
            <w:proofErr w:type="spellStart"/>
            <w:r>
              <w:rPr>
                <w:sz w:val="24"/>
              </w:rPr>
              <w:t>ппр</w:t>
            </w:r>
            <w:proofErr w:type="spellEnd"/>
            <w:r>
              <w:rPr>
                <w:spacing w:val="40"/>
                <w:sz w:val="24"/>
              </w:rPr>
              <w:t xml:space="preserve"> </w:t>
            </w:r>
            <w:r>
              <w:rPr>
                <w:sz w:val="24"/>
              </w:rPr>
              <w:t>ф 25</w:t>
            </w:r>
          </w:p>
        </w:tc>
        <w:tc>
          <w:tcPr>
            <w:tcW w:w="1560" w:type="dxa"/>
            <w:tcBorders>
              <w:top w:val="single" w:sz="4" w:space="0" w:color="000000"/>
              <w:bottom w:val="single" w:sz="4" w:space="0" w:color="000000"/>
            </w:tcBorders>
          </w:tcPr>
          <w:p w14:paraId="54476805" w14:textId="77777777" w:rsidR="00660242" w:rsidRDefault="00660242" w:rsidP="00F77BFE">
            <w:pPr>
              <w:pStyle w:val="TableParagraph"/>
              <w:spacing w:before="274"/>
              <w:rPr>
                <w:b/>
                <w:sz w:val="24"/>
              </w:rPr>
            </w:pPr>
          </w:p>
          <w:p w14:paraId="526E5EBC" w14:textId="77777777" w:rsidR="00660242" w:rsidRDefault="00660242" w:rsidP="00F77BFE">
            <w:pPr>
              <w:pStyle w:val="TableParagraph"/>
              <w:spacing w:before="1"/>
              <w:ind w:left="20"/>
              <w:jc w:val="center"/>
              <w:rPr>
                <w:sz w:val="24"/>
              </w:rPr>
            </w:pPr>
            <w:r>
              <w:rPr>
                <w:spacing w:val="-5"/>
                <w:sz w:val="24"/>
              </w:rPr>
              <w:t>buc</w:t>
            </w:r>
          </w:p>
        </w:tc>
        <w:tc>
          <w:tcPr>
            <w:tcW w:w="1560" w:type="dxa"/>
            <w:tcBorders>
              <w:top w:val="single" w:sz="4" w:space="0" w:color="000000"/>
              <w:bottom w:val="single" w:sz="4" w:space="0" w:color="000000"/>
            </w:tcBorders>
          </w:tcPr>
          <w:p w14:paraId="6F3520BF" w14:textId="77777777" w:rsidR="00660242" w:rsidRDefault="00660242" w:rsidP="00F77BFE">
            <w:pPr>
              <w:pStyle w:val="TableParagraph"/>
              <w:spacing w:before="138"/>
              <w:rPr>
                <w:b/>
                <w:sz w:val="24"/>
              </w:rPr>
            </w:pPr>
          </w:p>
          <w:p w14:paraId="6436200B" w14:textId="77777777" w:rsidR="00660242" w:rsidRDefault="00660242" w:rsidP="00F77BFE">
            <w:pPr>
              <w:pStyle w:val="TableParagraph"/>
              <w:ind w:left="20" w:right="4"/>
              <w:jc w:val="center"/>
              <w:rPr>
                <w:sz w:val="24"/>
              </w:rPr>
            </w:pPr>
            <w:r>
              <w:rPr>
                <w:spacing w:val="-2"/>
                <w:sz w:val="24"/>
              </w:rPr>
              <w:t>8,0000</w:t>
            </w:r>
          </w:p>
        </w:tc>
      </w:tr>
      <w:tr w:rsidR="00660242" w14:paraId="1515809F" w14:textId="77777777" w:rsidTr="00DF0551">
        <w:trPr>
          <w:trHeight w:val="1106"/>
        </w:trPr>
        <w:tc>
          <w:tcPr>
            <w:tcW w:w="708" w:type="dxa"/>
            <w:tcBorders>
              <w:top w:val="single" w:sz="4" w:space="0" w:color="000000"/>
              <w:bottom w:val="single" w:sz="4" w:space="0" w:color="000000"/>
            </w:tcBorders>
          </w:tcPr>
          <w:p w14:paraId="1C419135" w14:textId="77777777" w:rsidR="00660242" w:rsidRDefault="00660242" w:rsidP="00F77BFE">
            <w:pPr>
              <w:pStyle w:val="TableParagraph"/>
              <w:spacing w:before="138"/>
              <w:rPr>
                <w:b/>
                <w:sz w:val="24"/>
              </w:rPr>
            </w:pPr>
          </w:p>
          <w:p w14:paraId="1A6C5FF8" w14:textId="77777777" w:rsidR="00660242" w:rsidRDefault="00660242" w:rsidP="00F77BFE">
            <w:pPr>
              <w:pStyle w:val="TableParagraph"/>
              <w:ind w:left="123" w:right="121"/>
              <w:jc w:val="center"/>
              <w:rPr>
                <w:sz w:val="24"/>
              </w:rPr>
            </w:pPr>
            <w:r>
              <w:rPr>
                <w:spacing w:val="-5"/>
                <w:sz w:val="24"/>
              </w:rPr>
              <w:t>122</w:t>
            </w:r>
          </w:p>
        </w:tc>
        <w:tc>
          <w:tcPr>
            <w:tcW w:w="1701" w:type="dxa"/>
            <w:tcBorders>
              <w:top w:val="single" w:sz="4" w:space="0" w:color="000000"/>
              <w:bottom w:val="single" w:sz="4" w:space="0" w:color="000000"/>
            </w:tcBorders>
          </w:tcPr>
          <w:p w14:paraId="4AAA6C08" w14:textId="77777777" w:rsidR="00660242" w:rsidRDefault="00660242" w:rsidP="00F77BFE">
            <w:pPr>
              <w:pStyle w:val="TableParagraph"/>
              <w:spacing w:before="1"/>
              <w:rPr>
                <w:b/>
                <w:sz w:val="24"/>
              </w:rPr>
            </w:pPr>
          </w:p>
          <w:p w14:paraId="06FF5EEE" w14:textId="77777777" w:rsidR="00660242" w:rsidRDefault="00660242" w:rsidP="00F77BFE">
            <w:pPr>
              <w:pStyle w:val="TableParagraph"/>
              <w:ind w:left="108"/>
              <w:rPr>
                <w:sz w:val="24"/>
              </w:rPr>
            </w:pPr>
            <w:r>
              <w:rPr>
                <w:spacing w:val="-2"/>
                <w:sz w:val="24"/>
              </w:rPr>
              <w:t>ID06A</w:t>
            </w:r>
          </w:p>
        </w:tc>
        <w:tc>
          <w:tcPr>
            <w:tcW w:w="4961" w:type="dxa"/>
            <w:tcBorders>
              <w:top w:val="single" w:sz="4" w:space="0" w:color="000000"/>
              <w:bottom w:val="single" w:sz="4" w:space="0" w:color="000000"/>
            </w:tcBorders>
          </w:tcPr>
          <w:p w14:paraId="0DE972C8" w14:textId="77777777" w:rsidR="00660242" w:rsidRDefault="00660242" w:rsidP="00F77BFE">
            <w:pPr>
              <w:pStyle w:val="TableParagraph"/>
              <w:spacing w:before="1"/>
              <w:ind w:left="108"/>
              <w:rPr>
                <w:sz w:val="24"/>
              </w:rPr>
            </w:pPr>
            <w:r>
              <w:rPr>
                <w:sz w:val="24"/>
              </w:rPr>
              <w:t xml:space="preserve">Robinet de aerisire cu cheie mobila pentru </w:t>
            </w:r>
            <w:proofErr w:type="spellStart"/>
            <w:r>
              <w:rPr>
                <w:sz w:val="24"/>
              </w:rPr>
              <w:t>instalatii</w:t>
            </w:r>
            <w:proofErr w:type="spellEnd"/>
            <w:r>
              <w:rPr>
                <w:spacing w:val="-8"/>
                <w:sz w:val="24"/>
              </w:rPr>
              <w:t xml:space="preserve"> </w:t>
            </w:r>
            <w:r>
              <w:rPr>
                <w:sz w:val="24"/>
              </w:rPr>
              <w:t>de</w:t>
            </w:r>
            <w:r>
              <w:rPr>
                <w:spacing w:val="-9"/>
                <w:sz w:val="24"/>
              </w:rPr>
              <w:t xml:space="preserve"> </w:t>
            </w:r>
            <w:proofErr w:type="spellStart"/>
            <w:r>
              <w:rPr>
                <w:sz w:val="24"/>
              </w:rPr>
              <w:t>incalzire</w:t>
            </w:r>
            <w:proofErr w:type="spellEnd"/>
            <w:r>
              <w:rPr>
                <w:spacing w:val="-10"/>
                <w:sz w:val="24"/>
              </w:rPr>
              <w:t xml:space="preserve"> </w:t>
            </w:r>
            <w:r>
              <w:rPr>
                <w:sz w:val="24"/>
              </w:rPr>
              <w:t>centrala,</w:t>
            </w:r>
            <w:r>
              <w:rPr>
                <w:spacing w:val="-8"/>
                <w:sz w:val="24"/>
              </w:rPr>
              <w:t xml:space="preserve"> </w:t>
            </w:r>
            <w:proofErr w:type="spellStart"/>
            <w:r>
              <w:rPr>
                <w:sz w:val="24"/>
              </w:rPr>
              <w:t>avind</w:t>
            </w:r>
            <w:proofErr w:type="spellEnd"/>
            <w:r>
              <w:rPr>
                <w:spacing w:val="-8"/>
                <w:sz w:val="24"/>
              </w:rPr>
              <w:t xml:space="preserve"> </w:t>
            </w:r>
            <w:r>
              <w:rPr>
                <w:sz w:val="24"/>
              </w:rPr>
              <w:t xml:space="preserve">diametrul nominal de 1/4" </w:t>
            </w:r>
            <w:proofErr w:type="spellStart"/>
            <w:r>
              <w:rPr>
                <w:sz w:val="24"/>
              </w:rPr>
              <w:t>Кран</w:t>
            </w:r>
            <w:proofErr w:type="spellEnd"/>
            <w:r>
              <w:rPr>
                <w:spacing w:val="40"/>
                <w:sz w:val="24"/>
              </w:rPr>
              <w:t xml:space="preserve"> </w:t>
            </w:r>
            <w:proofErr w:type="spellStart"/>
            <w:r>
              <w:rPr>
                <w:sz w:val="24"/>
              </w:rPr>
              <w:t>Маевского</w:t>
            </w:r>
            <w:proofErr w:type="spellEnd"/>
          </w:p>
        </w:tc>
        <w:tc>
          <w:tcPr>
            <w:tcW w:w="1560" w:type="dxa"/>
            <w:tcBorders>
              <w:top w:val="single" w:sz="4" w:space="0" w:color="000000"/>
              <w:bottom w:val="single" w:sz="4" w:space="0" w:color="000000"/>
            </w:tcBorders>
          </w:tcPr>
          <w:p w14:paraId="4FE51D79" w14:textId="77777777" w:rsidR="00660242" w:rsidRDefault="00660242" w:rsidP="00F77BFE">
            <w:pPr>
              <w:pStyle w:val="TableParagraph"/>
              <w:spacing w:before="138"/>
              <w:rPr>
                <w:b/>
                <w:sz w:val="24"/>
              </w:rPr>
            </w:pPr>
          </w:p>
          <w:p w14:paraId="23A89B5A" w14:textId="77777777" w:rsidR="00660242" w:rsidRDefault="00660242" w:rsidP="00F77BFE">
            <w:pPr>
              <w:pStyle w:val="TableParagraph"/>
              <w:ind w:left="20"/>
              <w:jc w:val="center"/>
              <w:rPr>
                <w:sz w:val="24"/>
              </w:rPr>
            </w:pPr>
            <w:r>
              <w:rPr>
                <w:spacing w:val="-5"/>
                <w:sz w:val="24"/>
              </w:rPr>
              <w:t>buc</w:t>
            </w:r>
          </w:p>
        </w:tc>
        <w:tc>
          <w:tcPr>
            <w:tcW w:w="1560" w:type="dxa"/>
            <w:tcBorders>
              <w:top w:val="single" w:sz="4" w:space="0" w:color="000000"/>
              <w:bottom w:val="single" w:sz="4" w:space="0" w:color="000000"/>
            </w:tcBorders>
          </w:tcPr>
          <w:p w14:paraId="165C90DB" w14:textId="77777777" w:rsidR="00660242" w:rsidRDefault="00660242" w:rsidP="00F77BFE">
            <w:pPr>
              <w:pStyle w:val="TableParagraph"/>
              <w:spacing w:before="1"/>
              <w:rPr>
                <w:b/>
                <w:sz w:val="24"/>
              </w:rPr>
            </w:pPr>
          </w:p>
          <w:p w14:paraId="782DEE22" w14:textId="77777777" w:rsidR="00660242" w:rsidRDefault="00660242" w:rsidP="00F77BFE">
            <w:pPr>
              <w:pStyle w:val="TableParagraph"/>
              <w:ind w:left="20" w:right="4"/>
              <w:jc w:val="center"/>
              <w:rPr>
                <w:sz w:val="24"/>
              </w:rPr>
            </w:pPr>
            <w:r>
              <w:rPr>
                <w:spacing w:val="-2"/>
                <w:sz w:val="24"/>
              </w:rPr>
              <w:t>3,0000</w:t>
            </w:r>
          </w:p>
        </w:tc>
      </w:tr>
      <w:tr w:rsidR="00660242" w14:paraId="47A8AE69" w14:textId="77777777" w:rsidTr="00DF0551">
        <w:trPr>
          <w:trHeight w:val="1379"/>
        </w:trPr>
        <w:tc>
          <w:tcPr>
            <w:tcW w:w="708" w:type="dxa"/>
            <w:tcBorders>
              <w:top w:val="single" w:sz="4" w:space="0" w:color="000000"/>
              <w:bottom w:val="single" w:sz="4" w:space="0" w:color="000000"/>
            </w:tcBorders>
          </w:tcPr>
          <w:p w14:paraId="74F40762" w14:textId="77777777" w:rsidR="00660242" w:rsidRDefault="00660242" w:rsidP="00F77BFE">
            <w:pPr>
              <w:pStyle w:val="TableParagraph"/>
              <w:spacing w:before="274"/>
              <w:rPr>
                <w:b/>
                <w:sz w:val="24"/>
              </w:rPr>
            </w:pPr>
          </w:p>
          <w:p w14:paraId="50CC4093" w14:textId="77777777" w:rsidR="00660242" w:rsidRDefault="00660242" w:rsidP="00F77BFE">
            <w:pPr>
              <w:pStyle w:val="TableParagraph"/>
              <w:spacing w:before="1"/>
              <w:ind w:left="123" w:right="121"/>
              <w:jc w:val="center"/>
              <w:rPr>
                <w:sz w:val="24"/>
              </w:rPr>
            </w:pPr>
            <w:r>
              <w:rPr>
                <w:spacing w:val="-5"/>
                <w:sz w:val="24"/>
              </w:rPr>
              <w:t>123</w:t>
            </w:r>
          </w:p>
        </w:tc>
        <w:tc>
          <w:tcPr>
            <w:tcW w:w="1701" w:type="dxa"/>
            <w:tcBorders>
              <w:top w:val="single" w:sz="4" w:space="0" w:color="000000"/>
              <w:bottom w:val="single" w:sz="4" w:space="0" w:color="000000"/>
            </w:tcBorders>
          </w:tcPr>
          <w:p w14:paraId="46D6188D" w14:textId="77777777" w:rsidR="00660242" w:rsidRDefault="00660242" w:rsidP="00F77BFE">
            <w:pPr>
              <w:pStyle w:val="TableParagraph"/>
              <w:spacing w:before="135"/>
              <w:rPr>
                <w:b/>
                <w:sz w:val="24"/>
              </w:rPr>
            </w:pPr>
          </w:p>
          <w:p w14:paraId="1E78A833" w14:textId="77777777" w:rsidR="00660242" w:rsidRDefault="00660242" w:rsidP="00F77BFE">
            <w:pPr>
              <w:pStyle w:val="TableParagraph"/>
              <w:ind w:left="108"/>
              <w:rPr>
                <w:sz w:val="24"/>
              </w:rPr>
            </w:pPr>
            <w:r>
              <w:rPr>
                <w:spacing w:val="-2"/>
                <w:sz w:val="24"/>
              </w:rPr>
              <w:t>IC38B</w:t>
            </w:r>
          </w:p>
        </w:tc>
        <w:tc>
          <w:tcPr>
            <w:tcW w:w="4961" w:type="dxa"/>
            <w:tcBorders>
              <w:top w:val="single" w:sz="4" w:space="0" w:color="000000"/>
              <w:bottom w:val="single" w:sz="4" w:space="0" w:color="000000"/>
            </w:tcBorders>
          </w:tcPr>
          <w:p w14:paraId="15D9713D" w14:textId="77777777" w:rsidR="00660242" w:rsidRDefault="00660242" w:rsidP="00F77BFE">
            <w:pPr>
              <w:pStyle w:val="TableParagraph"/>
              <w:ind w:left="108" w:right="182"/>
              <w:rPr>
                <w:sz w:val="24"/>
              </w:rPr>
            </w:pPr>
            <w:r>
              <w:rPr>
                <w:sz w:val="24"/>
              </w:rPr>
              <w:t xml:space="preserve">Piesa de racordare (fiting), cu 2 </w:t>
            </w:r>
            <w:proofErr w:type="spellStart"/>
            <w:r>
              <w:rPr>
                <w:sz w:val="24"/>
              </w:rPr>
              <w:t>imbinari</w:t>
            </w:r>
            <w:proofErr w:type="spellEnd"/>
            <w:r>
              <w:rPr>
                <w:sz w:val="24"/>
              </w:rPr>
              <w:t>, din polipropilena</w:t>
            </w:r>
            <w:r>
              <w:rPr>
                <w:spacing w:val="-10"/>
                <w:sz w:val="24"/>
              </w:rPr>
              <w:t xml:space="preserve"> </w:t>
            </w:r>
            <w:proofErr w:type="spellStart"/>
            <w:r>
              <w:rPr>
                <w:sz w:val="24"/>
              </w:rPr>
              <w:t>imbinate</w:t>
            </w:r>
            <w:proofErr w:type="spellEnd"/>
            <w:r>
              <w:rPr>
                <w:spacing w:val="-9"/>
                <w:sz w:val="24"/>
              </w:rPr>
              <w:t xml:space="preserve"> </w:t>
            </w:r>
            <w:r>
              <w:rPr>
                <w:sz w:val="24"/>
              </w:rPr>
              <w:t>prin</w:t>
            </w:r>
            <w:r>
              <w:rPr>
                <w:spacing w:val="-8"/>
                <w:sz w:val="24"/>
              </w:rPr>
              <w:t xml:space="preserve"> </w:t>
            </w:r>
            <w:proofErr w:type="spellStart"/>
            <w:r>
              <w:rPr>
                <w:sz w:val="24"/>
              </w:rPr>
              <w:t>polifusiune</w:t>
            </w:r>
            <w:proofErr w:type="spellEnd"/>
            <w:r>
              <w:rPr>
                <w:spacing w:val="-9"/>
                <w:sz w:val="24"/>
              </w:rPr>
              <w:t xml:space="preserve"> </w:t>
            </w:r>
            <w:r>
              <w:rPr>
                <w:sz w:val="24"/>
              </w:rPr>
              <w:t>cu</w:t>
            </w:r>
            <w:r>
              <w:rPr>
                <w:spacing w:val="-8"/>
                <w:sz w:val="24"/>
              </w:rPr>
              <w:t xml:space="preserve"> </w:t>
            </w:r>
            <w:proofErr w:type="spellStart"/>
            <w:r>
              <w:rPr>
                <w:sz w:val="24"/>
              </w:rPr>
              <w:t>teava</w:t>
            </w:r>
            <w:proofErr w:type="spellEnd"/>
            <w:r>
              <w:rPr>
                <w:sz w:val="24"/>
              </w:rPr>
              <w:t xml:space="preserve"> din polipropilena armata, </w:t>
            </w:r>
            <w:proofErr w:type="spellStart"/>
            <w:r>
              <w:rPr>
                <w:sz w:val="24"/>
              </w:rPr>
              <w:t>avind</w:t>
            </w:r>
            <w:proofErr w:type="spellEnd"/>
            <w:r>
              <w:rPr>
                <w:sz w:val="24"/>
              </w:rPr>
              <w:t xml:space="preserve"> diametrul exterior de 25,0 mm </w:t>
            </w:r>
            <w:proofErr w:type="spellStart"/>
            <w:r>
              <w:rPr>
                <w:sz w:val="24"/>
              </w:rPr>
              <w:t>Отвод</w:t>
            </w:r>
            <w:proofErr w:type="spellEnd"/>
            <w:r>
              <w:rPr>
                <w:spacing w:val="80"/>
                <w:sz w:val="24"/>
              </w:rPr>
              <w:t xml:space="preserve"> </w:t>
            </w:r>
            <w:proofErr w:type="spellStart"/>
            <w:r>
              <w:rPr>
                <w:sz w:val="24"/>
              </w:rPr>
              <w:t>ппр</w:t>
            </w:r>
            <w:proofErr w:type="spellEnd"/>
            <w:r>
              <w:rPr>
                <w:spacing w:val="40"/>
                <w:sz w:val="24"/>
              </w:rPr>
              <w:t xml:space="preserve"> </w:t>
            </w:r>
            <w:r>
              <w:rPr>
                <w:sz w:val="24"/>
              </w:rPr>
              <w:t>ф 25</w:t>
            </w:r>
          </w:p>
        </w:tc>
        <w:tc>
          <w:tcPr>
            <w:tcW w:w="1560" w:type="dxa"/>
            <w:tcBorders>
              <w:top w:val="single" w:sz="4" w:space="0" w:color="000000"/>
              <w:bottom w:val="single" w:sz="4" w:space="0" w:color="000000"/>
            </w:tcBorders>
          </w:tcPr>
          <w:p w14:paraId="51D9FA4A" w14:textId="77777777" w:rsidR="00660242" w:rsidRDefault="00660242" w:rsidP="00F77BFE">
            <w:pPr>
              <w:pStyle w:val="TableParagraph"/>
              <w:spacing w:before="274"/>
              <w:rPr>
                <w:b/>
                <w:sz w:val="24"/>
              </w:rPr>
            </w:pPr>
          </w:p>
          <w:p w14:paraId="3263CD83" w14:textId="77777777" w:rsidR="00660242" w:rsidRDefault="00660242" w:rsidP="00F77BFE">
            <w:pPr>
              <w:pStyle w:val="TableParagraph"/>
              <w:spacing w:before="1"/>
              <w:ind w:left="20"/>
              <w:jc w:val="center"/>
              <w:rPr>
                <w:sz w:val="24"/>
              </w:rPr>
            </w:pPr>
            <w:r>
              <w:rPr>
                <w:spacing w:val="-5"/>
                <w:sz w:val="24"/>
              </w:rPr>
              <w:t>buc</w:t>
            </w:r>
          </w:p>
        </w:tc>
        <w:tc>
          <w:tcPr>
            <w:tcW w:w="1560" w:type="dxa"/>
            <w:tcBorders>
              <w:top w:val="single" w:sz="4" w:space="0" w:color="000000"/>
              <w:bottom w:val="single" w:sz="4" w:space="0" w:color="000000"/>
            </w:tcBorders>
          </w:tcPr>
          <w:p w14:paraId="39CFF242" w14:textId="77777777" w:rsidR="00660242" w:rsidRDefault="00660242" w:rsidP="00F77BFE">
            <w:pPr>
              <w:pStyle w:val="TableParagraph"/>
              <w:spacing w:before="135"/>
              <w:rPr>
                <w:b/>
                <w:sz w:val="24"/>
              </w:rPr>
            </w:pPr>
          </w:p>
          <w:p w14:paraId="798D9561" w14:textId="77777777" w:rsidR="00660242" w:rsidRDefault="00660242" w:rsidP="00F77BFE">
            <w:pPr>
              <w:pStyle w:val="TableParagraph"/>
              <w:ind w:left="20" w:right="4"/>
              <w:jc w:val="center"/>
              <w:rPr>
                <w:sz w:val="24"/>
              </w:rPr>
            </w:pPr>
            <w:r>
              <w:rPr>
                <w:spacing w:val="-2"/>
                <w:sz w:val="24"/>
              </w:rPr>
              <w:t>28,0000</w:t>
            </w:r>
          </w:p>
        </w:tc>
      </w:tr>
      <w:tr w:rsidR="00660242" w14:paraId="78F4BAE0" w14:textId="77777777" w:rsidTr="00DF0551">
        <w:trPr>
          <w:trHeight w:val="1380"/>
        </w:trPr>
        <w:tc>
          <w:tcPr>
            <w:tcW w:w="708" w:type="dxa"/>
            <w:tcBorders>
              <w:top w:val="single" w:sz="4" w:space="0" w:color="000000"/>
              <w:bottom w:val="single" w:sz="4" w:space="0" w:color="000000"/>
            </w:tcBorders>
          </w:tcPr>
          <w:p w14:paraId="2D37DBDF" w14:textId="77777777" w:rsidR="00660242" w:rsidRDefault="00660242" w:rsidP="00F77BFE">
            <w:pPr>
              <w:pStyle w:val="TableParagraph"/>
              <w:spacing w:before="275"/>
              <w:rPr>
                <w:b/>
                <w:sz w:val="24"/>
              </w:rPr>
            </w:pPr>
          </w:p>
          <w:p w14:paraId="52FAB8CD" w14:textId="77777777" w:rsidR="00660242" w:rsidRDefault="00660242" w:rsidP="00F77BFE">
            <w:pPr>
              <w:pStyle w:val="TableParagraph"/>
              <w:ind w:left="123" w:right="121"/>
              <w:jc w:val="center"/>
              <w:rPr>
                <w:sz w:val="24"/>
              </w:rPr>
            </w:pPr>
            <w:r>
              <w:rPr>
                <w:spacing w:val="-5"/>
                <w:sz w:val="24"/>
              </w:rPr>
              <w:t>124</w:t>
            </w:r>
          </w:p>
        </w:tc>
        <w:tc>
          <w:tcPr>
            <w:tcW w:w="1701" w:type="dxa"/>
            <w:tcBorders>
              <w:top w:val="single" w:sz="4" w:space="0" w:color="000000"/>
              <w:bottom w:val="single" w:sz="4" w:space="0" w:color="000000"/>
            </w:tcBorders>
          </w:tcPr>
          <w:p w14:paraId="7790728D" w14:textId="77777777" w:rsidR="00660242" w:rsidRDefault="00660242" w:rsidP="00F77BFE">
            <w:pPr>
              <w:pStyle w:val="TableParagraph"/>
              <w:spacing w:before="135"/>
              <w:rPr>
                <w:b/>
                <w:sz w:val="24"/>
              </w:rPr>
            </w:pPr>
          </w:p>
          <w:p w14:paraId="7B878281" w14:textId="77777777" w:rsidR="00660242" w:rsidRDefault="00660242" w:rsidP="00F77BFE">
            <w:pPr>
              <w:pStyle w:val="TableParagraph"/>
              <w:ind w:left="108"/>
              <w:rPr>
                <w:sz w:val="24"/>
              </w:rPr>
            </w:pPr>
            <w:r>
              <w:rPr>
                <w:spacing w:val="-2"/>
                <w:sz w:val="24"/>
              </w:rPr>
              <w:t>IC38B</w:t>
            </w:r>
          </w:p>
        </w:tc>
        <w:tc>
          <w:tcPr>
            <w:tcW w:w="4961" w:type="dxa"/>
            <w:tcBorders>
              <w:top w:val="single" w:sz="4" w:space="0" w:color="000000"/>
              <w:bottom w:val="single" w:sz="4" w:space="0" w:color="000000"/>
            </w:tcBorders>
          </w:tcPr>
          <w:p w14:paraId="18A695A9" w14:textId="77777777" w:rsidR="00660242" w:rsidRDefault="00660242" w:rsidP="00F77BFE">
            <w:pPr>
              <w:pStyle w:val="TableParagraph"/>
              <w:ind w:left="108" w:right="182"/>
              <w:rPr>
                <w:sz w:val="24"/>
              </w:rPr>
            </w:pPr>
            <w:r>
              <w:rPr>
                <w:sz w:val="24"/>
              </w:rPr>
              <w:t xml:space="preserve">Piesa de racordare (fiting), cu 2 </w:t>
            </w:r>
            <w:proofErr w:type="spellStart"/>
            <w:r>
              <w:rPr>
                <w:sz w:val="24"/>
              </w:rPr>
              <w:t>imbinari</w:t>
            </w:r>
            <w:proofErr w:type="spellEnd"/>
            <w:r>
              <w:rPr>
                <w:sz w:val="24"/>
              </w:rPr>
              <w:t>, din polipropilena</w:t>
            </w:r>
            <w:r>
              <w:rPr>
                <w:spacing w:val="-10"/>
                <w:sz w:val="24"/>
              </w:rPr>
              <w:t xml:space="preserve"> </w:t>
            </w:r>
            <w:proofErr w:type="spellStart"/>
            <w:r>
              <w:rPr>
                <w:sz w:val="24"/>
              </w:rPr>
              <w:t>imbinate</w:t>
            </w:r>
            <w:proofErr w:type="spellEnd"/>
            <w:r>
              <w:rPr>
                <w:spacing w:val="-9"/>
                <w:sz w:val="24"/>
              </w:rPr>
              <w:t xml:space="preserve"> </w:t>
            </w:r>
            <w:r>
              <w:rPr>
                <w:sz w:val="24"/>
              </w:rPr>
              <w:t>prin</w:t>
            </w:r>
            <w:r>
              <w:rPr>
                <w:spacing w:val="-8"/>
                <w:sz w:val="24"/>
              </w:rPr>
              <w:t xml:space="preserve"> </w:t>
            </w:r>
            <w:proofErr w:type="spellStart"/>
            <w:r>
              <w:rPr>
                <w:sz w:val="24"/>
              </w:rPr>
              <w:t>polifusiune</w:t>
            </w:r>
            <w:proofErr w:type="spellEnd"/>
            <w:r>
              <w:rPr>
                <w:spacing w:val="-9"/>
                <w:sz w:val="24"/>
              </w:rPr>
              <w:t xml:space="preserve"> </w:t>
            </w:r>
            <w:r>
              <w:rPr>
                <w:sz w:val="24"/>
              </w:rPr>
              <w:t>cu</w:t>
            </w:r>
            <w:r>
              <w:rPr>
                <w:spacing w:val="-8"/>
                <w:sz w:val="24"/>
              </w:rPr>
              <w:t xml:space="preserve"> </w:t>
            </w:r>
            <w:proofErr w:type="spellStart"/>
            <w:r>
              <w:rPr>
                <w:sz w:val="24"/>
              </w:rPr>
              <w:t>teava</w:t>
            </w:r>
            <w:proofErr w:type="spellEnd"/>
            <w:r>
              <w:rPr>
                <w:sz w:val="24"/>
              </w:rPr>
              <w:t xml:space="preserve"> din polipropilena armata, </w:t>
            </w:r>
            <w:proofErr w:type="spellStart"/>
            <w:r>
              <w:rPr>
                <w:sz w:val="24"/>
              </w:rPr>
              <w:t>avind</w:t>
            </w:r>
            <w:proofErr w:type="spellEnd"/>
            <w:r>
              <w:rPr>
                <w:sz w:val="24"/>
              </w:rPr>
              <w:t xml:space="preserve"> diametrul exterior de 25,0 mm</w:t>
            </w:r>
            <w:r>
              <w:rPr>
                <w:spacing w:val="40"/>
                <w:sz w:val="24"/>
              </w:rPr>
              <w:t xml:space="preserve"> </w:t>
            </w:r>
            <w:proofErr w:type="spellStart"/>
            <w:r>
              <w:rPr>
                <w:sz w:val="24"/>
              </w:rPr>
              <w:t>Муфта</w:t>
            </w:r>
            <w:proofErr w:type="spellEnd"/>
            <w:r>
              <w:rPr>
                <w:sz w:val="24"/>
              </w:rPr>
              <w:t xml:space="preserve"> </w:t>
            </w:r>
            <w:proofErr w:type="spellStart"/>
            <w:r>
              <w:rPr>
                <w:sz w:val="24"/>
              </w:rPr>
              <w:t>ппр</w:t>
            </w:r>
            <w:proofErr w:type="spellEnd"/>
            <w:r>
              <w:rPr>
                <w:spacing w:val="40"/>
                <w:sz w:val="24"/>
              </w:rPr>
              <w:t xml:space="preserve"> </w:t>
            </w:r>
            <w:r>
              <w:rPr>
                <w:sz w:val="24"/>
              </w:rPr>
              <w:t>ф 25</w:t>
            </w:r>
          </w:p>
        </w:tc>
        <w:tc>
          <w:tcPr>
            <w:tcW w:w="1560" w:type="dxa"/>
            <w:tcBorders>
              <w:top w:val="single" w:sz="4" w:space="0" w:color="000000"/>
              <w:bottom w:val="single" w:sz="4" w:space="0" w:color="000000"/>
            </w:tcBorders>
          </w:tcPr>
          <w:p w14:paraId="49C8458B" w14:textId="77777777" w:rsidR="00660242" w:rsidRDefault="00660242" w:rsidP="00F77BFE">
            <w:pPr>
              <w:pStyle w:val="TableParagraph"/>
              <w:spacing w:before="275"/>
              <w:rPr>
                <w:b/>
                <w:sz w:val="24"/>
              </w:rPr>
            </w:pPr>
          </w:p>
          <w:p w14:paraId="2320B479" w14:textId="77777777" w:rsidR="00660242" w:rsidRDefault="00660242" w:rsidP="00F77BFE">
            <w:pPr>
              <w:pStyle w:val="TableParagraph"/>
              <w:ind w:left="20"/>
              <w:jc w:val="center"/>
              <w:rPr>
                <w:sz w:val="24"/>
              </w:rPr>
            </w:pPr>
            <w:r>
              <w:rPr>
                <w:spacing w:val="-5"/>
                <w:sz w:val="24"/>
              </w:rPr>
              <w:t>buc</w:t>
            </w:r>
          </w:p>
        </w:tc>
        <w:tc>
          <w:tcPr>
            <w:tcW w:w="1560" w:type="dxa"/>
            <w:tcBorders>
              <w:top w:val="single" w:sz="4" w:space="0" w:color="000000"/>
              <w:bottom w:val="single" w:sz="4" w:space="0" w:color="000000"/>
            </w:tcBorders>
          </w:tcPr>
          <w:p w14:paraId="38B84AAB" w14:textId="77777777" w:rsidR="00660242" w:rsidRDefault="00660242" w:rsidP="00F77BFE">
            <w:pPr>
              <w:pStyle w:val="TableParagraph"/>
              <w:spacing w:before="135"/>
              <w:rPr>
                <w:b/>
                <w:sz w:val="24"/>
              </w:rPr>
            </w:pPr>
          </w:p>
          <w:p w14:paraId="11154B41" w14:textId="77777777" w:rsidR="00660242" w:rsidRDefault="00660242" w:rsidP="00F77BFE">
            <w:pPr>
              <w:pStyle w:val="TableParagraph"/>
              <w:ind w:left="20" w:right="4"/>
              <w:jc w:val="center"/>
              <w:rPr>
                <w:sz w:val="24"/>
              </w:rPr>
            </w:pPr>
            <w:r>
              <w:rPr>
                <w:spacing w:val="-2"/>
                <w:sz w:val="24"/>
              </w:rPr>
              <w:t>6,0000</w:t>
            </w:r>
          </w:p>
        </w:tc>
      </w:tr>
      <w:tr w:rsidR="00660242" w14:paraId="40CF78A8" w14:textId="77777777" w:rsidTr="00DF0551">
        <w:trPr>
          <w:trHeight w:val="1379"/>
        </w:trPr>
        <w:tc>
          <w:tcPr>
            <w:tcW w:w="708" w:type="dxa"/>
            <w:tcBorders>
              <w:top w:val="single" w:sz="4" w:space="0" w:color="000000"/>
              <w:bottom w:val="single" w:sz="4" w:space="0" w:color="000000"/>
            </w:tcBorders>
          </w:tcPr>
          <w:p w14:paraId="5FB22167" w14:textId="77777777" w:rsidR="00660242" w:rsidRDefault="00660242" w:rsidP="00F77BFE">
            <w:pPr>
              <w:pStyle w:val="TableParagraph"/>
              <w:spacing w:before="274"/>
              <w:rPr>
                <w:b/>
                <w:sz w:val="24"/>
              </w:rPr>
            </w:pPr>
          </w:p>
          <w:p w14:paraId="4FB85A56" w14:textId="77777777" w:rsidR="00660242" w:rsidRDefault="00660242" w:rsidP="00F77BFE">
            <w:pPr>
              <w:pStyle w:val="TableParagraph"/>
              <w:spacing w:before="1"/>
              <w:ind w:left="123" w:right="121"/>
              <w:jc w:val="center"/>
              <w:rPr>
                <w:sz w:val="24"/>
              </w:rPr>
            </w:pPr>
            <w:r>
              <w:rPr>
                <w:spacing w:val="-5"/>
                <w:sz w:val="24"/>
              </w:rPr>
              <w:t>125</w:t>
            </w:r>
          </w:p>
        </w:tc>
        <w:tc>
          <w:tcPr>
            <w:tcW w:w="1701" w:type="dxa"/>
            <w:tcBorders>
              <w:top w:val="single" w:sz="4" w:space="0" w:color="000000"/>
              <w:bottom w:val="single" w:sz="4" w:space="0" w:color="000000"/>
            </w:tcBorders>
          </w:tcPr>
          <w:p w14:paraId="6E6E80FD" w14:textId="77777777" w:rsidR="00660242" w:rsidRDefault="00660242" w:rsidP="00F77BFE">
            <w:pPr>
              <w:pStyle w:val="TableParagraph"/>
              <w:spacing w:before="135"/>
              <w:rPr>
                <w:b/>
                <w:sz w:val="24"/>
              </w:rPr>
            </w:pPr>
          </w:p>
          <w:p w14:paraId="20574B65" w14:textId="77777777" w:rsidR="00660242" w:rsidRDefault="00660242" w:rsidP="00F77BFE">
            <w:pPr>
              <w:pStyle w:val="TableParagraph"/>
              <w:ind w:left="108"/>
              <w:rPr>
                <w:sz w:val="24"/>
              </w:rPr>
            </w:pPr>
            <w:r>
              <w:rPr>
                <w:spacing w:val="-2"/>
                <w:sz w:val="24"/>
              </w:rPr>
              <w:t>IC38H</w:t>
            </w:r>
          </w:p>
        </w:tc>
        <w:tc>
          <w:tcPr>
            <w:tcW w:w="4961" w:type="dxa"/>
            <w:tcBorders>
              <w:top w:val="single" w:sz="4" w:space="0" w:color="000000"/>
              <w:bottom w:val="single" w:sz="4" w:space="0" w:color="000000"/>
            </w:tcBorders>
          </w:tcPr>
          <w:p w14:paraId="4FF4214E" w14:textId="77777777" w:rsidR="00660242" w:rsidRDefault="00660242" w:rsidP="00F77BFE">
            <w:pPr>
              <w:pStyle w:val="TableParagraph"/>
              <w:ind w:left="108" w:right="182"/>
              <w:rPr>
                <w:sz w:val="24"/>
              </w:rPr>
            </w:pPr>
            <w:r>
              <w:rPr>
                <w:sz w:val="24"/>
              </w:rPr>
              <w:t xml:space="preserve">Piesa de racordare (fiting), cu 3 </w:t>
            </w:r>
            <w:proofErr w:type="spellStart"/>
            <w:r>
              <w:rPr>
                <w:sz w:val="24"/>
              </w:rPr>
              <w:t>imbinari</w:t>
            </w:r>
            <w:proofErr w:type="spellEnd"/>
            <w:r>
              <w:rPr>
                <w:sz w:val="24"/>
              </w:rPr>
              <w:t>, din polipropilena</w:t>
            </w:r>
            <w:r>
              <w:rPr>
                <w:spacing w:val="-10"/>
                <w:sz w:val="24"/>
              </w:rPr>
              <w:t xml:space="preserve"> </w:t>
            </w:r>
            <w:proofErr w:type="spellStart"/>
            <w:r>
              <w:rPr>
                <w:sz w:val="24"/>
              </w:rPr>
              <w:t>imbinate</w:t>
            </w:r>
            <w:proofErr w:type="spellEnd"/>
            <w:r>
              <w:rPr>
                <w:spacing w:val="-9"/>
                <w:sz w:val="24"/>
              </w:rPr>
              <w:t xml:space="preserve"> </w:t>
            </w:r>
            <w:r>
              <w:rPr>
                <w:sz w:val="24"/>
              </w:rPr>
              <w:t>prin</w:t>
            </w:r>
            <w:r>
              <w:rPr>
                <w:spacing w:val="-8"/>
                <w:sz w:val="24"/>
              </w:rPr>
              <w:t xml:space="preserve"> </w:t>
            </w:r>
            <w:proofErr w:type="spellStart"/>
            <w:r>
              <w:rPr>
                <w:sz w:val="24"/>
              </w:rPr>
              <w:t>polifusiune</w:t>
            </w:r>
            <w:proofErr w:type="spellEnd"/>
            <w:r>
              <w:rPr>
                <w:spacing w:val="-9"/>
                <w:sz w:val="24"/>
              </w:rPr>
              <w:t xml:space="preserve"> </w:t>
            </w:r>
            <w:r>
              <w:rPr>
                <w:sz w:val="24"/>
              </w:rPr>
              <w:t>cu</w:t>
            </w:r>
            <w:r>
              <w:rPr>
                <w:spacing w:val="-8"/>
                <w:sz w:val="24"/>
              </w:rPr>
              <w:t xml:space="preserve"> </w:t>
            </w:r>
            <w:proofErr w:type="spellStart"/>
            <w:r>
              <w:rPr>
                <w:sz w:val="24"/>
              </w:rPr>
              <w:t>teava</w:t>
            </w:r>
            <w:proofErr w:type="spellEnd"/>
            <w:r>
              <w:rPr>
                <w:sz w:val="24"/>
              </w:rPr>
              <w:t xml:space="preserve"> din polipropilena armata, </w:t>
            </w:r>
            <w:proofErr w:type="spellStart"/>
            <w:r>
              <w:rPr>
                <w:sz w:val="24"/>
              </w:rPr>
              <w:t>avind</w:t>
            </w:r>
            <w:proofErr w:type="spellEnd"/>
            <w:r>
              <w:rPr>
                <w:sz w:val="24"/>
              </w:rPr>
              <w:t xml:space="preserve"> diametrul exterior de 25,0 mm</w:t>
            </w:r>
            <w:r>
              <w:rPr>
                <w:spacing w:val="40"/>
                <w:sz w:val="24"/>
              </w:rPr>
              <w:t xml:space="preserve"> </w:t>
            </w:r>
            <w:proofErr w:type="spellStart"/>
            <w:r>
              <w:rPr>
                <w:sz w:val="24"/>
              </w:rPr>
              <w:t>Тройник</w:t>
            </w:r>
            <w:proofErr w:type="spellEnd"/>
            <w:r>
              <w:rPr>
                <w:sz w:val="24"/>
              </w:rPr>
              <w:t xml:space="preserve"> </w:t>
            </w:r>
            <w:proofErr w:type="spellStart"/>
            <w:r>
              <w:rPr>
                <w:sz w:val="24"/>
              </w:rPr>
              <w:t>ППр</w:t>
            </w:r>
            <w:proofErr w:type="spellEnd"/>
            <w:r>
              <w:rPr>
                <w:sz w:val="24"/>
              </w:rPr>
              <w:t xml:space="preserve"> ф 25</w:t>
            </w:r>
          </w:p>
        </w:tc>
        <w:tc>
          <w:tcPr>
            <w:tcW w:w="1560" w:type="dxa"/>
            <w:tcBorders>
              <w:top w:val="single" w:sz="4" w:space="0" w:color="000000"/>
              <w:bottom w:val="single" w:sz="4" w:space="0" w:color="000000"/>
            </w:tcBorders>
          </w:tcPr>
          <w:p w14:paraId="63AE8F57" w14:textId="77777777" w:rsidR="00660242" w:rsidRDefault="00660242" w:rsidP="00F77BFE">
            <w:pPr>
              <w:pStyle w:val="TableParagraph"/>
              <w:spacing w:before="274"/>
              <w:rPr>
                <w:b/>
                <w:sz w:val="24"/>
              </w:rPr>
            </w:pPr>
          </w:p>
          <w:p w14:paraId="3ABDECEC" w14:textId="77777777" w:rsidR="00660242" w:rsidRDefault="00660242" w:rsidP="00F77BFE">
            <w:pPr>
              <w:pStyle w:val="TableParagraph"/>
              <w:spacing w:before="1"/>
              <w:ind w:left="20"/>
              <w:jc w:val="center"/>
              <w:rPr>
                <w:sz w:val="24"/>
              </w:rPr>
            </w:pPr>
            <w:r>
              <w:rPr>
                <w:spacing w:val="-5"/>
                <w:sz w:val="24"/>
              </w:rPr>
              <w:t>buc</w:t>
            </w:r>
          </w:p>
        </w:tc>
        <w:tc>
          <w:tcPr>
            <w:tcW w:w="1560" w:type="dxa"/>
            <w:tcBorders>
              <w:top w:val="single" w:sz="4" w:space="0" w:color="000000"/>
              <w:bottom w:val="single" w:sz="4" w:space="0" w:color="000000"/>
            </w:tcBorders>
          </w:tcPr>
          <w:p w14:paraId="2336FE4A" w14:textId="77777777" w:rsidR="00660242" w:rsidRDefault="00660242" w:rsidP="00F77BFE">
            <w:pPr>
              <w:pStyle w:val="TableParagraph"/>
              <w:spacing w:before="135"/>
              <w:rPr>
                <w:b/>
                <w:sz w:val="24"/>
              </w:rPr>
            </w:pPr>
          </w:p>
          <w:p w14:paraId="0FC62D95" w14:textId="77777777" w:rsidR="00660242" w:rsidRDefault="00660242" w:rsidP="00F77BFE">
            <w:pPr>
              <w:pStyle w:val="TableParagraph"/>
              <w:ind w:left="20" w:right="4"/>
              <w:jc w:val="center"/>
              <w:rPr>
                <w:sz w:val="24"/>
              </w:rPr>
            </w:pPr>
            <w:r>
              <w:rPr>
                <w:spacing w:val="-2"/>
                <w:sz w:val="24"/>
              </w:rPr>
              <w:t>4,0000</w:t>
            </w:r>
          </w:p>
        </w:tc>
      </w:tr>
      <w:tr w:rsidR="00660242" w14:paraId="63BA12A8" w14:textId="77777777" w:rsidTr="00DF0551">
        <w:trPr>
          <w:trHeight w:val="1655"/>
        </w:trPr>
        <w:tc>
          <w:tcPr>
            <w:tcW w:w="708" w:type="dxa"/>
            <w:tcBorders>
              <w:top w:val="single" w:sz="4" w:space="0" w:color="000000"/>
              <w:bottom w:val="single" w:sz="4" w:space="0" w:color="000000"/>
            </w:tcBorders>
          </w:tcPr>
          <w:p w14:paraId="7254A277" w14:textId="77777777" w:rsidR="00660242" w:rsidRDefault="00660242" w:rsidP="00F77BFE">
            <w:pPr>
              <w:pStyle w:val="TableParagraph"/>
              <w:rPr>
                <w:b/>
                <w:sz w:val="24"/>
              </w:rPr>
            </w:pPr>
          </w:p>
          <w:p w14:paraId="33E99C7A" w14:textId="77777777" w:rsidR="00660242" w:rsidRDefault="00660242" w:rsidP="00F77BFE">
            <w:pPr>
              <w:pStyle w:val="TableParagraph"/>
              <w:spacing w:before="138"/>
              <w:rPr>
                <w:b/>
                <w:sz w:val="24"/>
              </w:rPr>
            </w:pPr>
          </w:p>
          <w:p w14:paraId="2424C7DE" w14:textId="77777777" w:rsidR="00660242" w:rsidRDefault="00660242" w:rsidP="00F77BFE">
            <w:pPr>
              <w:pStyle w:val="TableParagraph"/>
              <w:ind w:left="123" w:right="121"/>
              <w:jc w:val="center"/>
              <w:rPr>
                <w:sz w:val="24"/>
              </w:rPr>
            </w:pPr>
            <w:r>
              <w:rPr>
                <w:spacing w:val="-5"/>
                <w:sz w:val="24"/>
              </w:rPr>
              <w:t>126</w:t>
            </w:r>
          </w:p>
        </w:tc>
        <w:tc>
          <w:tcPr>
            <w:tcW w:w="1701" w:type="dxa"/>
            <w:tcBorders>
              <w:top w:val="single" w:sz="4" w:space="0" w:color="000000"/>
              <w:bottom w:val="single" w:sz="4" w:space="0" w:color="000000"/>
            </w:tcBorders>
          </w:tcPr>
          <w:p w14:paraId="3214576E" w14:textId="77777777" w:rsidR="00660242" w:rsidRDefault="00660242" w:rsidP="00F77BFE">
            <w:pPr>
              <w:pStyle w:val="TableParagraph"/>
              <w:spacing w:before="274"/>
              <w:rPr>
                <w:b/>
                <w:sz w:val="24"/>
              </w:rPr>
            </w:pPr>
          </w:p>
          <w:p w14:paraId="516AF140" w14:textId="77777777" w:rsidR="00660242" w:rsidRDefault="00660242" w:rsidP="00F77BFE">
            <w:pPr>
              <w:pStyle w:val="TableParagraph"/>
              <w:spacing w:before="1"/>
              <w:ind w:left="108"/>
              <w:rPr>
                <w:sz w:val="24"/>
              </w:rPr>
            </w:pPr>
            <w:r>
              <w:rPr>
                <w:spacing w:val="-2"/>
                <w:sz w:val="24"/>
              </w:rPr>
              <w:t>RpIC28A</w:t>
            </w:r>
          </w:p>
        </w:tc>
        <w:tc>
          <w:tcPr>
            <w:tcW w:w="4961" w:type="dxa"/>
            <w:tcBorders>
              <w:top w:val="single" w:sz="4" w:space="0" w:color="000000"/>
              <w:bottom w:val="single" w:sz="4" w:space="0" w:color="000000"/>
            </w:tcBorders>
          </w:tcPr>
          <w:p w14:paraId="0EB5F95F" w14:textId="77777777" w:rsidR="00660242" w:rsidRDefault="00660242" w:rsidP="00F77BFE">
            <w:pPr>
              <w:pStyle w:val="TableParagraph"/>
              <w:ind w:left="108" w:right="182"/>
              <w:rPr>
                <w:sz w:val="24"/>
              </w:rPr>
            </w:pPr>
            <w:r>
              <w:rPr>
                <w:sz w:val="24"/>
              </w:rPr>
              <w:t>Montarea sau intercalarea pe conducte a fitingurilor,</w:t>
            </w:r>
            <w:r>
              <w:rPr>
                <w:spacing w:val="-8"/>
                <w:sz w:val="24"/>
              </w:rPr>
              <w:t xml:space="preserve"> </w:t>
            </w:r>
            <w:r>
              <w:rPr>
                <w:sz w:val="24"/>
              </w:rPr>
              <w:t>la</w:t>
            </w:r>
            <w:r>
              <w:rPr>
                <w:spacing w:val="-9"/>
                <w:sz w:val="24"/>
              </w:rPr>
              <w:t xml:space="preserve"> </w:t>
            </w:r>
            <w:r>
              <w:rPr>
                <w:sz w:val="24"/>
              </w:rPr>
              <w:t>conductele</w:t>
            </w:r>
            <w:r>
              <w:rPr>
                <w:spacing w:val="-7"/>
                <w:sz w:val="24"/>
              </w:rPr>
              <w:t xml:space="preserve"> </w:t>
            </w:r>
            <w:r>
              <w:rPr>
                <w:sz w:val="24"/>
              </w:rPr>
              <w:t>existente</w:t>
            </w:r>
            <w:r>
              <w:rPr>
                <w:spacing w:val="-8"/>
                <w:sz w:val="24"/>
              </w:rPr>
              <w:t xml:space="preserve"> </w:t>
            </w:r>
            <w:r>
              <w:rPr>
                <w:sz w:val="24"/>
              </w:rPr>
              <w:t>de</w:t>
            </w:r>
            <w:r>
              <w:rPr>
                <w:spacing w:val="-10"/>
                <w:sz w:val="24"/>
              </w:rPr>
              <w:t xml:space="preserve"> </w:t>
            </w:r>
            <w:proofErr w:type="spellStart"/>
            <w:r>
              <w:rPr>
                <w:sz w:val="24"/>
              </w:rPr>
              <w:t>incalzire</w:t>
            </w:r>
            <w:proofErr w:type="spellEnd"/>
            <w:r>
              <w:rPr>
                <w:sz w:val="24"/>
              </w:rPr>
              <w:t xml:space="preserve"> centrala (mufa, niplu, cot, teu, dop, </w:t>
            </w:r>
            <w:proofErr w:type="spellStart"/>
            <w:r>
              <w:rPr>
                <w:sz w:val="24"/>
              </w:rPr>
              <w:t>reductii</w:t>
            </w:r>
            <w:proofErr w:type="spellEnd"/>
            <w:r>
              <w:rPr>
                <w:sz w:val="24"/>
              </w:rPr>
              <w:t xml:space="preserve">, racord olandez, etc), cu diametrul </w:t>
            </w:r>
            <w:proofErr w:type="spellStart"/>
            <w:r>
              <w:rPr>
                <w:sz w:val="24"/>
              </w:rPr>
              <w:t>pina</w:t>
            </w:r>
            <w:proofErr w:type="spellEnd"/>
            <w:r>
              <w:rPr>
                <w:sz w:val="24"/>
              </w:rPr>
              <w:t xml:space="preserve"> la 1"</w:t>
            </w:r>
          </w:p>
          <w:p w14:paraId="762C722C" w14:textId="77777777" w:rsidR="00660242" w:rsidRDefault="00660242" w:rsidP="00F77BFE">
            <w:pPr>
              <w:pStyle w:val="TableParagraph"/>
              <w:ind w:left="108"/>
              <w:rPr>
                <w:sz w:val="24"/>
              </w:rPr>
            </w:pPr>
            <w:proofErr w:type="spellStart"/>
            <w:r>
              <w:rPr>
                <w:sz w:val="24"/>
              </w:rPr>
              <w:t>Американка</w:t>
            </w:r>
            <w:proofErr w:type="spellEnd"/>
            <w:r>
              <w:rPr>
                <w:spacing w:val="-3"/>
                <w:sz w:val="24"/>
              </w:rPr>
              <w:t xml:space="preserve"> </w:t>
            </w:r>
            <w:r>
              <w:rPr>
                <w:sz w:val="24"/>
              </w:rPr>
              <w:t>ППР</w:t>
            </w:r>
            <w:r>
              <w:rPr>
                <w:spacing w:val="-1"/>
                <w:sz w:val="24"/>
              </w:rPr>
              <w:t xml:space="preserve"> </w:t>
            </w:r>
            <w:r>
              <w:rPr>
                <w:sz w:val="24"/>
              </w:rPr>
              <w:t>ф</w:t>
            </w:r>
            <w:r>
              <w:rPr>
                <w:spacing w:val="-1"/>
                <w:sz w:val="24"/>
              </w:rPr>
              <w:t xml:space="preserve"> </w:t>
            </w:r>
            <w:r>
              <w:rPr>
                <w:sz w:val="24"/>
              </w:rPr>
              <w:t>25</w:t>
            </w:r>
            <w:r>
              <w:rPr>
                <w:spacing w:val="-1"/>
                <w:sz w:val="24"/>
              </w:rPr>
              <w:t xml:space="preserve"> </w:t>
            </w:r>
            <w:r>
              <w:rPr>
                <w:sz w:val="24"/>
              </w:rPr>
              <w:t>х</w:t>
            </w:r>
            <w:r>
              <w:rPr>
                <w:spacing w:val="-1"/>
                <w:sz w:val="24"/>
              </w:rPr>
              <w:t xml:space="preserve"> </w:t>
            </w:r>
            <w:r>
              <w:rPr>
                <w:sz w:val="24"/>
              </w:rPr>
              <w:t>3/4</w:t>
            </w:r>
            <w:r>
              <w:rPr>
                <w:spacing w:val="-1"/>
                <w:sz w:val="24"/>
              </w:rPr>
              <w:t xml:space="preserve"> </w:t>
            </w:r>
            <w:proofErr w:type="spellStart"/>
            <w:r>
              <w:rPr>
                <w:spacing w:val="-4"/>
                <w:sz w:val="24"/>
              </w:rPr>
              <w:t>папа</w:t>
            </w:r>
            <w:proofErr w:type="spellEnd"/>
          </w:p>
        </w:tc>
        <w:tc>
          <w:tcPr>
            <w:tcW w:w="1560" w:type="dxa"/>
            <w:tcBorders>
              <w:top w:val="single" w:sz="4" w:space="0" w:color="000000"/>
              <w:bottom w:val="single" w:sz="4" w:space="0" w:color="000000"/>
            </w:tcBorders>
          </w:tcPr>
          <w:p w14:paraId="2224F8D3" w14:textId="77777777" w:rsidR="00660242" w:rsidRDefault="00660242" w:rsidP="00F77BFE">
            <w:pPr>
              <w:pStyle w:val="TableParagraph"/>
              <w:rPr>
                <w:b/>
                <w:sz w:val="24"/>
              </w:rPr>
            </w:pPr>
          </w:p>
          <w:p w14:paraId="7F6A6D6C" w14:textId="77777777" w:rsidR="00660242" w:rsidRDefault="00660242" w:rsidP="00F77BFE">
            <w:pPr>
              <w:pStyle w:val="TableParagraph"/>
              <w:spacing w:before="138"/>
              <w:rPr>
                <w:b/>
                <w:sz w:val="24"/>
              </w:rPr>
            </w:pPr>
          </w:p>
          <w:p w14:paraId="30F4BFF9" w14:textId="77777777" w:rsidR="00660242" w:rsidRDefault="00660242" w:rsidP="00F77BFE">
            <w:pPr>
              <w:pStyle w:val="TableParagraph"/>
              <w:ind w:left="20"/>
              <w:jc w:val="center"/>
              <w:rPr>
                <w:sz w:val="24"/>
              </w:rPr>
            </w:pPr>
            <w:r>
              <w:rPr>
                <w:spacing w:val="-5"/>
                <w:sz w:val="24"/>
              </w:rPr>
              <w:t>buc</w:t>
            </w:r>
          </w:p>
        </w:tc>
        <w:tc>
          <w:tcPr>
            <w:tcW w:w="1560" w:type="dxa"/>
            <w:tcBorders>
              <w:top w:val="single" w:sz="4" w:space="0" w:color="000000"/>
              <w:bottom w:val="single" w:sz="4" w:space="0" w:color="000000"/>
            </w:tcBorders>
          </w:tcPr>
          <w:p w14:paraId="38757120" w14:textId="77777777" w:rsidR="00660242" w:rsidRDefault="00660242" w:rsidP="00F77BFE">
            <w:pPr>
              <w:pStyle w:val="TableParagraph"/>
              <w:spacing w:before="274"/>
              <w:rPr>
                <w:b/>
                <w:sz w:val="24"/>
              </w:rPr>
            </w:pPr>
          </w:p>
          <w:p w14:paraId="0C819EE9" w14:textId="77777777" w:rsidR="00660242" w:rsidRDefault="00660242" w:rsidP="00F77BFE">
            <w:pPr>
              <w:pStyle w:val="TableParagraph"/>
              <w:spacing w:before="1"/>
              <w:ind w:left="20" w:right="4"/>
              <w:jc w:val="center"/>
              <w:rPr>
                <w:sz w:val="24"/>
              </w:rPr>
            </w:pPr>
            <w:r>
              <w:rPr>
                <w:spacing w:val="-2"/>
                <w:sz w:val="24"/>
              </w:rPr>
              <w:t>22,0000</w:t>
            </w:r>
          </w:p>
        </w:tc>
      </w:tr>
      <w:tr w:rsidR="00660242" w14:paraId="2D7D4D2F" w14:textId="77777777" w:rsidTr="00DF0551">
        <w:trPr>
          <w:trHeight w:val="551"/>
        </w:trPr>
        <w:tc>
          <w:tcPr>
            <w:tcW w:w="708" w:type="dxa"/>
            <w:tcBorders>
              <w:top w:val="single" w:sz="4" w:space="0" w:color="000000"/>
              <w:bottom w:val="single" w:sz="4" w:space="0" w:color="000000"/>
            </w:tcBorders>
          </w:tcPr>
          <w:p w14:paraId="746A91D7" w14:textId="77777777" w:rsidR="00660242" w:rsidRDefault="00660242" w:rsidP="00F77BFE">
            <w:pPr>
              <w:pStyle w:val="TableParagraph"/>
              <w:spacing w:before="138"/>
              <w:ind w:left="123" w:right="121"/>
              <w:jc w:val="center"/>
              <w:rPr>
                <w:sz w:val="24"/>
              </w:rPr>
            </w:pPr>
            <w:r>
              <w:rPr>
                <w:spacing w:val="-5"/>
                <w:sz w:val="24"/>
              </w:rPr>
              <w:t>127</w:t>
            </w:r>
          </w:p>
        </w:tc>
        <w:tc>
          <w:tcPr>
            <w:tcW w:w="1701" w:type="dxa"/>
            <w:tcBorders>
              <w:top w:val="single" w:sz="4" w:space="0" w:color="000000"/>
              <w:bottom w:val="single" w:sz="4" w:space="0" w:color="000000"/>
            </w:tcBorders>
          </w:tcPr>
          <w:p w14:paraId="3769EB01" w14:textId="77777777" w:rsidR="00660242" w:rsidRDefault="00660242" w:rsidP="00F77BFE">
            <w:pPr>
              <w:pStyle w:val="TableParagraph"/>
              <w:spacing w:line="275" w:lineRule="exact"/>
              <w:ind w:left="108"/>
              <w:rPr>
                <w:sz w:val="24"/>
              </w:rPr>
            </w:pPr>
            <w:r>
              <w:rPr>
                <w:spacing w:val="-2"/>
                <w:sz w:val="24"/>
              </w:rPr>
              <w:t>RpIC28A</w:t>
            </w:r>
          </w:p>
        </w:tc>
        <w:tc>
          <w:tcPr>
            <w:tcW w:w="4961" w:type="dxa"/>
            <w:tcBorders>
              <w:top w:val="single" w:sz="4" w:space="0" w:color="000000"/>
              <w:bottom w:val="single" w:sz="4" w:space="0" w:color="000000"/>
            </w:tcBorders>
          </w:tcPr>
          <w:p w14:paraId="75694F9D" w14:textId="77777777" w:rsidR="00660242" w:rsidRDefault="00660242" w:rsidP="00F77BFE">
            <w:pPr>
              <w:pStyle w:val="TableParagraph"/>
              <w:spacing w:line="276" w:lineRule="exact"/>
              <w:ind w:left="108"/>
              <w:rPr>
                <w:sz w:val="24"/>
              </w:rPr>
            </w:pPr>
            <w:r>
              <w:rPr>
                <w:sz w:val="24"/>
              </w:rPr>
              <w:t>Montarea sau intercalarea pe conducte a fitingurilor,</w:t>
            </w:r>
            <w:r>
              <w:rPr>
                <w:spacing w:val="-8"/>
                <w:sz w:val="24"/>
              </w:rPr>
              <w:t xml:space="preserve"> </w:t>
            </w:r>
            <w:r>
              <w:rPr>
                <w:sz w:val="24"/>
              </w:rPr>
              <w:t>la</w:t>
            </w:r>
            <w:r>
              <w:rPr>
                <w:spacing w:val="-9"/>
                <w:sz w:val="24"/>
              </w:rPr>
              <w:t xml:space="preserve"> </w:t>
            </w:r>
            <w:r>
              <w:rPr>
                <w:sz w:val="24"/>
              </w:rPr>
              <w:t>conductele</w:t>
            </w:r>
            <w:r>
              <w:rPr>
                <w:spacing w:val="-7"/>
                <w:sz w:val="24"/>
              </w:rPr>
              <w:t xml:space="preserve"> </w:t>
            </w:r>
            <w:r>
              <w:rPr>
                <w:sz w:val="24"/>
              </w:rPr>
              <w:t>existente</w:t>
            </w:r>
            <w:r>
              <w:rPr>
                <w:spacing w:val="-8"/>
                <w:sz w:val="24"/>
              </w:rPr>
              <w:t xml:space="preserve"> </w:t>
            </w:r>
            <w:r>
              <w:rPr>
                <w:sz w:val="24"/>
              </w:rPr>
              <w:t>de</w:t>
            </w:r>
            <w:r>
              <w:rPr>
                <w:spacing w:val="-10"/>
                <w:sz w:val="24"/>
              </w:rPr>
              <w:t xml:space="preserve"> </w:t>
            </w:r>
            <w:proofErr w:type="spellStart"/>
            <w:r>
              <w:rPr>
                <w:sz w:val="24"/>
              </w:rPr>
              <w:t>incalzire</w:t>
            </w:r>
            <w:proofErr w:type="spellEnd"/>
          </w:p>
        </w:tc>
        <w:tc>
          <w:tcPr>
            <w:tcW w:w="1560" w:type="dxa"/>
            <w:tcBorders>
              <w:top w:val="single" w:sz="4" w:space="0" w:color="000000"/>
              <w:bottom w:val="single" w:sz="4" w:space="0" w:color="000000"/>
            </w:tcBorders>
          </w:tcPr>
          <w:p w14:paraId="64203A76" w14:textId="77777777" w:rsidR="00660242" w:rsidRDefault="00660242" w:rsidP="00F77BFE">
            <w:pPr>
              <w:pStyle w:val="TableParagraph"/>
              <w:spacing w:before="138"/>
              <w:ind w:left="20"/>
              <w:jc w:val="center"/>
              <w:rPr>
                <w:sz w:val="24"/>
              </w:rPr>
            </w:pPr>
            <w:r>
              <w:rPr>
                <w:spacing w:val="-5"/>
                <w:sz w:val="24"/>
              </w:rPr>
              <w:t>buc</w:t>
            </w:r>
          </w:p>
        </w:tc>
        <w:tc>
          <w:tcPr>
            <w:tcW w:w="1560" w:type="dxa"/>
            <w:tcBorders>
              <w:top w:val="single" w:sz="4" w:space="0" w:color="000000"/>
              <w:bottom w:val="single" w:sz="4" w:space="0" w:color="000000"/>
            </w:tcBorders>
          </w:tcPr>
          <w:p w14:paraId="436FA798" w14:textId="77777777" w:rsidR="00660242" w:rsidRDefault="00660242" w:rsidP="00F77BFE">
            <w:pPr>
              <w:pStyle w:val="TableParagraph"/>
              <w:spacing w:line="275" w:lineRule="exact"/>
              <w:ind w:left="20" w:right="4"/>
              <w:jc w:val="center"/>
              <w:rPr>
                <w:sz w:val="24"/>
              </w:rPr>
            </w:pPr>
            <w:r>
              <w:rPr>
                <w:spacing w:val="-2"/>
                <w:sz w:val="24"/>
              </w:rPr>
              <w:t>6,0000</w:t>
            </w:r>
          </w:p>
        </w:tc>
      </w:tr>
      <w:tr w:rsidR="00660242" w14:paraId="141B447D" w14:textId="77777777" w:rsidTr="00DF0551">
        <w:trPr>
          <w:trHeight w:val="253"/>
        </w:trPr>
        <w:tc>
          <w:tcPr>
            <w:tcW w:w="708" w:type="dxa"/>
            <w:tcBorders>
              <w:bottom w:val="double" w:sz="6" w:space="0" w:color="000000"/>
            </w:tcBorders>
            <w:shd w:val="clear" w:color="auto" w:fill="F1F1F1"/>
          </w:tcPr>
          <w:p w14:paraId="0EAD8C04" w14:textId="77777777" w:rsidR="00660242" w:rsidRDefault="00660242" w:rsidP="00F77BFE">
            <w:pPr>
              <w:pStyle w:val="TableParagraph"/>
              <w:spacing w:line="232" w:lineRule="exact"/>
              <w:ind w:left="352"/>
            </w:pPr>
            <w:r>
              <w:rPr>
                <w:spacing w:val="-10"/>
              </w:rPr>
              <w:t>1</w:t>
            </w:r>
          </w:p>
        </w:tc>
        <w:tc>
          <w:tcPr>
            <w:tcW w:w="1701" w:type="dxa"/>
            <w:tcBorders>
              <w:bottom w:val="double" w:sz="6" w:space="0" w:color="000000"/>
            </w:tcBorders>
            <w:shd w:val="clear" w:color="auto" w:fill="F1F1F1"/>
          </w:tcPr>
          <w:p w14:paraId="32E122F0" w14:textId="77777777" w:rsidR="00660242" w:rsidRDefault="00660242" w:rsidP="00F77BFE">
            <w:pPr>
              <w:pStyle w:val="TableParagraph"/>
              <w:spacing w:line="232" w:lineRule="exact"/>
              <w:ind w:left="3"/>
              <w:jc w:val="center"/>
            </w:pPr>
            <w:r>
              <w:rPr>
                <w:spacing w:val="-10"/>
              </w:rPr>
              <w:t>2</w:t>
            </w:r>
          </w:p>
        </w:tc>
        <w:tc>
          <w:tcPr>
            <w:tcW w:w="4961" w:type="dxa"/>
            <w:tcBorders>
              <w:bottom w:val="double" w:sz="6" w:space="0" w:color="000000"/>
            </w:tcBorders>
            <w:shd w:val="clear" w:color="auto" w:fill="F1F1F1"/>
          </w:tcPr>
          <w:p w14:paraId="02060E7C" w14:textId="77777777" w:rsidR="00660242" w:rsidRDefault="00660242" w:rsidP="00F77BFE">
            <w:pPr>
              <w:pStyle w:val="TableParagraph"/>
              <w:spacing w:line="232" w:lineRule="exact"/>
              <w:ind w:left="15"/>
              <w:jc w:val="center"/>
            </w:pPr>
            <w:r>
              <w:rPr>
                <w:spacing w:val="-10"/>
              </w:rPr>
              <w:t>3</w:t>
            </w:r>
          </w:p>
        </w:tc>
        <w:tc>
          <w:tcPr>
            <w:tcW w:w="1560" w:type="dxa"/>
            <w:tcBorders>
              <w:bottom w:val="double" w:sz="6" w:space="0" w:color="000000"/>
            </w:tcBorders>
            <w:shd w:val="clear" w:color="auto" w:fill="F1F1F1"/>
          </w:tcPr>
          <w:p w14:paraId="3D664E7D" w14:textId="77777777" w:rsidR="00660242" w:rsidRDefault="00660242" w:rsidP="00F77BFE">
            <w:pPr>
              <w:pStyle w:val="TableParagraph"/>
              <w:spacing w:line="232" w:lineRule="exact"/>
              <w:ind w:left="20" w:right="1"/>
              <w:jc w:val="center"/>
            </w:pPr>
            <w:r>
              <w:rPr>
                <w:spacing w:val="-10"/>
              </w:rPr>
              <w:t>4</w:t>
            </w:r>
          </w:p>
        </w:tc>
        <w:tc>
          <w:tcPr>
            <w:tcW w:w="1560" w:type="dxa"/>
            <w:tcBorders>
              <w:bottom w:val="double" w:sz="6" w:space="0" w:color="000000"/>
              <w:right w:val="single" w:sz="4" w:space="0" w:color="000000"/>
            </w:tcBorders>
            <w:shd w:val="clear" w:color="auto" w:fill="F1F1F1"/>
          </w:tcPr>
          <w:p w14:paraId="18DDE808" w14:textId="77777777" w:rsidR="00660242" w:rsidRDefault="00660242" w:rsidP="00F77BFE">
            <w:pPr>
              <w:pStyle w:val="TableParagraph"/>
              <w:spacing w:line="232" w:lineRule="exact"/>
              <w:ind w:left="16"/>
              <w:jc w:val="center"/>
            </w:pPr>
            <w:r>
              <w:rPr>
                <w:spacing w:val="-10"/>
              </w:rPr>
              <w:t>5</w:t>
            </w:r>
          </w:p>
        </w:tc>
      </w:tr>
      <w:tr w:rsidR="00660242" w14:paraId="3DFD9D62" w14:textId="77777777" w:rsidTr="00DF0551">
        <w:trPr>
          <w:trHeight w:val="1105"/>
        </w:trPr>
        <w:tc>
          <w:tcPr>
            <w:tcW w:w="708" w:type="dxa"/>
            <w:tcBorders>
              <w:top w:val="double" w:sz="6" w:space="0" w:color="000000"/>
              <w:bottom w:val="single" w:sz="4" w:space="0" w:color="000000"/>
            </w:tcBorders>
          </w:tcPr>
          <w:p w14:paraId="751F311F" w14:textId="77777777" w:rsidR="00660242" w:rsidRDefault="00660242" w:rsidP="00F77BFE">
            <w:pPr>
              <w:pStyle w:val="TableParagraph"/>
            </w:pPr>
          </w:p>
        </w:tc>
        <w:tc>
          <w:tcPr>
            <w:tcW w:w="1701" w:type="dxa"/>
            <w:tcBorders>
              <w:top w:val="double" w:sz="6" w:space="0" w:color="000000"/>
              <w:bottom w:val="single" w:sz="4" w:space="0" w:color="000000"/>
            </w:tcBorders>
          </w:tcPr>
          <w:p w14:paraId="48AC5791" w14:textId="77777777" w:rsidR="00660242" w:rsidRDefault="00660242" w:rsidP="00F77BFE">
            <w:pPr>
              <w:pStyle w:val="TableParagraph"/>
            </w:pPr>
          </w:p>
        </w:tc>
        <w:tc>
          <w:tcPr>
            <w:tcW w:w="4961" w:type="dxa"/>
            <w:tcBorders>
              <w:top w:val="double" w:sz="6" w:space="0" w:color="000000"/>
              <w:bottom w:val="single" w:sz="4" w:space="0" w:color="000000"/>
            </w:tcBorders>
          </w:tcPr>
          <w:p w14:paraId="16A81F55" w14:textId="77777777" w:rsidR="00660242" w:rsidRDefault="00660242" w:rsidP="00F77BFE">
            <w:pPr>
              <w:pStyle w:val="TableParagraph"/>
              <w:ind w:left="108" w:right="613"/>
              <w:jc w:val="both"/>
              <w:rPr>
                <w:sz w:val="24"/>
              </w:rPr>
            </w:pPr>
            <w:r>
              <w:rPr>
                <w:sz w:val="24"/>
              </w:rPr>
              <w:t>centrala</w:t>
            </w:r>
            <w:r>
              <w:rPr>
                <w:spacing w:val="-6"/>
                <w:sz w:val="24"/>
              </w:rPr>
              <w:t xml:space="preserve"> </w:t>
            </w:r>
            <w:r>
              <w:rPr>
                <w:sz w:val="24"/>
              </w:rPr>
              <w:t>(mufa,</w:t>
            </w:r>
            <w:r>
              <w:rPr>
                <w:spacing w:val="-7"/>
                <w:sz w:val="24"/>
              </w:rPr>
              <w:t xml:space="preserve"> </w:t>
            </w:r>
            <w:r>
              <w:rPr>
                <w:sz w:val="24"/>
              </w:rPr>
              <w:t>niplu,</w:t>
            </w:r>
            <w:r>
              <w:rPr>
                <w:spacing w:val="-7"/>
                <w:sz w:val="24"/>
              </w:rPr>
              <w:t xml:space="preserve"> </w:t>
            </w:r>
            <w:r>
              <w:rPr>
                <w:sz w:val="24"/>
              </w:rPr>
              <w:t>cot,</w:t>
            </w:r>
            <w:r>
              <w:rPr>
                <w:spacing w:val="-7"/>
                <w:sz w:val="24"/>
              </w:rPr>
              <w:t xml:space="preserve"> </w:t>
            </w:r>
            <w:r>
              <w:rPr>
                <w:sz w:val="24"/>
              </w:rPr>
              <w:t>teu,</w:t>
            </w:r>
            <w:r>
              <w:rPr>
                <w:spacing w:val="-7"/>
                <w:sz w:val="24"/>
              </w:rPr>
              <w:t xml:space="preserve"> </w:t>
            </w:r>
            <w:r>
              <w:rPr>
                <w:sz w:val="24"/>
              </w:rPr>
              <w:t>dop,</w:t>
            </w:r>
            <w:r>
              <w:rPr>
                <w:spacing w:val="-7"/>
                <w:sz w:val="24"/>
              </w:rPr>
              <w:t xml:space="preserve"> </w:t>
            </w:r>
            <w:proofErr w:type="spellStart"/>
            <w:r>
              <w:rPr>
                <w:sz w:val="24"/>
              </w:rPr>
              <w:t>reductii</w:t>
            </w:r>
            <w:proofErr w:type="spellEnd"/>
            <w:r>
              <w:rPr>
                <w:sz w:val="24"/>
              </w:rPr>
              <w:t>, racord</w:t>
            </w:r>
            <w:r>
              <w:rPr>
                <w:spacing w:val="-4"/>
                <w:sz w:val="24"/>
              </w:rPr>
              <w:t xml:space="preserve"> </w:t>
            </w:r>
            <w:r>
              <w:rPr>
                <w:sz w:val="24"/>
              </w:rPr>
              <w:t>olandez,</w:t>
            </w:r>
            <w:r>
              <w:rPr>
                <w:spacing w:val="-3"/>
                <w:sz w:val="24"/>
              </w:rPr>
              <w:t xml:space="preserve"> </w:t>
            </w:r>
            <w:r>
              <w:rPr>
                <w:sz w:val="24"/>
              </w:rPr>
              <w:t>etc),</w:t>
            </w:r>
            <w:r>
              <w:rPr>
                <w:spacing w:val="-3"/>
                <w:sz w:val="24"/>
              </w:rPr>
              <w:t xml:space="preserve"> </w:t>
            </w:r>
            <w:r>
              <w:rPr>
                <w:sz w:val="24"/>
              </w:rPr>
              <w:t>cu</w:t>
            </w:r>
            <w:r>
              <w:rPr>
                <w:spacing w:val="-4"/>
                <w:sz w:val="24"/>
              </w:rPr>
              <w:t xml:space="preserve"> </w:t>
            </w:r>
            <w:r>
              <w:rPr>
                <w:sz w:val="24"/>
              </w:rPr>
              <w:t>diametrul</w:t>
            </w:r>
            <w:r>
              <w:rPr>
                <w:spacing w:val="-4"/>
                <w:sz w:val="24"/>
              </w:rPr>
              <w:t xml:space="preserve"> </w:t>
            </w:r>
            <w:proofErr w:type="spellStart"/>
            <w:r>
              <w:rPr>
                <w:sz w:val="24"/>
              </w:rPr>
              <w:t>pina</w:t>
            </w:r>
            <w:proofErr w:type="spellEnd"/>
            <w:r>
              <w:rPr>
                <w:spacing w:val="-5"/>
                <w:sz w:val="24"/>
              </w:rPr>
              <w:t xml:space="preserve"> </w:t>
            </w:r>
            <w:r>
              <w:rPr>
                <w:sz w:val="24"/>
              </w:rPr>
              <w:t>la</w:t>
            </w:r>
            <w:r>
              <w:rPr>
                <w:spacing w:val="-4"/>
                <w:sz w:val="24"/>
              </w:rPr>
              <w:t xml:space="preserve"> </w:t>
            </w:r>
            <w:r>
              <w:rPr>
                <w:sz w:val="24"/>
              </w:rPr>
              <w:t xml:space="preserve">1" </w:t>
            </w:r>
            <w:proofErr w:type="spellStart"/>
            <w:r>
              <w:rPr>
                <w:sz w:val="24"/>
              </w:rPr>
              <w:t>Переход</w:t>
            </w:r>
            <w:proofErr w:type="spellEnd"/>
            <w:r>
              <w:rPr>
                <w:sz w:val="24"/>
              </w:rPr>
              <w:t xml:space="preserve"> ППР ф 25 х 3/4 </w:t>
            </w:r>
            <w:proofErr w:type="spellStart"/>
            <w:r>
              <w:rPr>
                <w:sz w:val="24"/>
              </w:rPr>
              <w:t>мама</w:t>
            </w:r>
            <w:proofErr w:type="spellEnd"/>
          </w:p>
        </w:tc>
        <w:tc>
          <w:tcPr>
            <w:tcW w:w="1560" w:type="dxa"/>
            <w:tcBorders>
              <w:top w:val="double" w:sz="6" w:space="0" w:color="000000"/>
              <w:bottom w:val="single" w:sz="4" w:space="0" w:color="000000"/>
            </w:tcBorders>
          </w:tcPr>
          <w:p w14:paraId="4AC6C88F" w14:textId="77777777" w:rsidR="00660242" w:rsidRDefault="00660242" w:rsidP="00F77BFE">
            <w:pPr>
              <w:pStyle w:val="TableParagraph"/>
            </w:pPr>
          </w:p>
        </w:tc>
        <w:tc>
          <w:tcPr>
            <w:tcW w:w="1560" w:type="dxa"/>
            <w:tcBorders>
              <w:top w:val="double" w:sz="6" w:space="0" w:color="000000"/>
              <w:bottom w:val="single" w:sz="4" w:space="0" w:color="000000"/>
            </w:tcBorders>
          </w:tcPr>
          <w:p w14:paraId="4708F722" w14:textId="77777777" w:rsidR="00660242" w:rsidRDefault="00660242" w:rsidP="00F77BFE">
            <w:pPr>
              <w:pStyle w:val="TableParagraph"/>
            </w:pPr>
          </w:p>
        </w:tc>
      </w:tr>
      <w:tr w:rsidR="00660242" w14:paraId="21DA7AA4" w14:textId="77777777" w:rsidTr="00DF0551">
        <w:trPr>
          <w:trHeight w:val="1379"/>
        </w:trPr>
        <w:tc>
          <w:tcPr>
            <w:tcW w:w="708" w:type="dxa"/>
            <w:tcBorders>
              <w:top w:val="single" w:sz="4" w:space="0" w:color="000000"/>
              <w:bottom w:val="single" w:sz="4" w:space="0" w:color="000000"/>
            </w:tcBorders>
          </w:tcPr>
          <w:p w14:paraId="458B7DC3" w14:textId="77777777" w:rsidR="00660242" w:rsidRDefault="00660242" w:rsidP="00F77BFE">
            <w:pPr>
              <w:pStyle w:val="TableParagraph"/>
              <w:spacing w:before="274"/>
              <w:rPr>
                <w:b/>
                <w:sz w:val="24"/>
              </w:rPr>
            </w:pPr>
          </w:p>
          <w:p w14:paraId="13646E6B" w14:textId="77777777" w:rsidR="00660242" w:rsidRDefault="00660242" w:rsidP="00F77BFE">
            <w:pPr>
              <w:pStyle w:val="TableParagraph"/>
              <w:spacing w:before="1"/>
              <w:ind w:left="167"/>
              <w:rPr>
                <w:sz w:val="24"/>
              </w:rPr>
            </w:pPr>
            <w:r>
              <w:rPr>
                <w:spacing w:val="-5"/>
                <w:sz w:val="24"/>
              </w:rPr>
              <w:t>128</w:t>
            </w:r>
          </w:p>
        </w:tc>
        <w:tc>
          <w:tcPr>
            <w:tcW w:w="1701" w:type="dxa"/>
            <w:tcBorders>
              <w:top w:val="single" w:sz="4" w:space="0" w:color="000000"/>
              <w:bottom w:val="single" w:sz="4" w:space="0" w:color="000000"/>
            </w:tcBorders>
          </w:tcPr>
          <w:p w14:paraId="0EECCAC7" w14:textId="77777777" w:rsidR="00660242" w:rsidRDefault="00660242" w:rsidP="00F77BFE">
            <w:pPr>
              <w:pStyle w:val="TableParagraph"/>
              <w:spacing w:before="135"/>
              <w:rPr>
                <w:b/>
                <w:sz w:val="24"/>
              </w:rPr>
            </w:pPr>
          </w:p>
          <w:p w14:paraId="2D2BE7D8" w14:textId="77777777" w:rsidR="00660242" w:rsidRDefault="00660242" w:rsidP="00F77BFE">
            <w:pPr>
              <w:pStyle w:val="TableParagraph"/>
              <w:ind w:left="108"/>
              <w:rPr>
                <w:sz w:val="24"/>
              </w:rPr>
            </w:pPr>
            <w:r>
              <w:rPr>
                <w:spacing w:val="-2"/>
                <w:sz w:val="24"/>
              </w:rPr>
              <w:t>IC40A</w:t>
            </w:r>
          </w:p>
        </w:tc>
        <w:tc>
          <w:tcPr>
            <w:tcW w:w="4961" w:type="dxa"/>
            <w:tcBorders>
              <w:top w:val="single" w:sz="4" w:space="0" w:color="000000"/>
              <w:bottom w:val="single" w:sz="4" w:space="0" w:color="000000"/>
            </w:tcBorders>
          </w:tcPr>
          <w:p w14:paraId="086A221D" w14:textId="77777777" w:rsidR="00660242" w:rsidRDefault="00660242" w:rsidP="00F77BFE">
            <w:pPr>
              <w:pStyle w:val="TableParagraph"/>
              <w:ind w:left="108" w:right="182"/>
              <w:rPr>
                <w:sz w:val="24"/>
              </w:rPr>
            </w:pPr>
            <w:proofErr w:type="spellStart"/>
            <w:r>
              <w:rPr>
                <w:sz w:val="24"/>
              </w:rPr>
              <w:t>Bratara</w:t>
            </w:r>
            <w:proofErr w:type="spellEnd"/>
            <w:r>
              <w:rPr>
                <w:sz w:val="24"/>
              </w:rPr>
              <w:t xml:space="preserve"> pentru fixarea conductelor din otel pentru</w:t>
            </w:r>
            <w:r>
              <w:rPr>
                <w:spacing w:val="-7"/>
                <w:sz w:val="24"/>
              </w:rPr>
              <w:t xml:space="preserve"> </w:t>
            </w:r>
            <w:proofErr w:type="spellStart"/>
            <w:r>
              <w:rPr>
                <w:sz w:val="24"/>
              </w:rPr>
              <w:t>instalatia</w:t>
            </w:r>
            <w:proofErr w:type="spellEnd"/>
            <w:r>
              <w:rPr>
                <w:spacing w:val="-7"/>
                <w:sz w:val="24"/>
              </w:rPr>
              <w:t xml:space="preserve"> </w:t>
            </w:r>
            <w:r>
              <w:rPr>
                <w:sz w:val="24"/>
              </w:rPr>
              <w:t>de</w:t>
            </w:r>
            <w:r>
              <w:rPr>
                <w:spacing w:val="-9"/>
                <w:sz w:val="24"/>
              </w:rPr>
              <w:t xml:space="preserve"> </w:t>
            </w:r>
            <w:proofErr w:type="spellStart"/>
            <w:r>
              <w:rPr>
                <w:sz w:val="24"/>
              </w:rPr>
              <w:t>incalzire</w:t>
            </w:r>
            <w:proofErr w:type="spellEnd"/>
            <w:r>
              <w:rPr>
                <w:spacing w:val="-9"/>
                <w:sz w:val="24"/>
              </w:rPr>
              <w:t xml:space="preserve"> </w:t>
            </w:r>
            <w:r>
              <w:rPr>
                <w:sz w:val="24"/>
              </w:rPr>
              <w:t>centrala</w:t>
            </w:r>
            <w:r>
              <w:rPr>
                <w:spacing w:val="-7"/>
                <w:sz w:val="24"/>
              </w:rPr>
              <w:t xml:space="preserve"> </w:t>
            </w:r>
            <w:r>
              <w:rPr>
                <w:sz w:val="24"/>
              </w:rPr>
              <w:t>sau</w:t>
            </w:r>
            <w:r>
              <w:rPr>
                <w:spacing w:val="-7"/>
                <w:sz w:val="24"/>
              </w:rPr>
              <w:t xml:space="preserve"> </w:t>
            </w:r>
            <w:r>
              <w:rPr>
                <w:sz w:val="24"/>
              </w:rPr>
              <w:t xml:space="preserve">gaze, montata prin dibluri </w:t>
            </w:r>
            <w:proofErr w:type="spellStart"/>
            <w:r>
              <w:rPr>
                <w:sz w:val="24"/>
              </w:rPr>
              <w:t>pina</w:t>
            </w:r>
            <w:proofErr w:type="spellEnd"/>
            <w:r>
              <w:rPr>
                <w:sz w:val="24"/>
              </w:rPr>
              <w:t xml:space="preserve"> la 1" inclusiv,</w:t>
            </w:r>
            <w:r>
              <w:rPr>
                <w:spacing w:val="40"/>
                <w:sz w:val="24"/>
              </w:rPr>
              <w:t xml:space="preserve"> </w:t>
            </w:r>
            <w:r>
              <w:rPr>
                <w:sz w:val="24"/>
              </w:rPr>
              <w:t xml:space="preserve">pe dibluri din PVC pe zid de </w:t>
            </w:r>
            <w:proofErr w:type="spellStart"/>
            <w:r>
              <w:rPr>
                <w:sz w:val="24"/>
              </w:rPr>
              <w:t>caramida</w:t>
            </w:r>
            <w:proofErr w:type="spellEnd"/>
          </w:p>
        </w:tc>
        <w:tc>
          <w:tcPr>
            <w:tcW w:w="1560" w:type="dxa"/>
            <w:tcBorders>
              <w:top w:val="single" w:sz="4" w:space="0" w:color="000000"/>
              <w:bottom w:val="single" w:sz="4" w:space="0" w:color="000000"/>
            </w:tcBorders>
          </w:tcPr>
          <w:p w14:paraId="6AAB6170" w14:textId="77777777" w:rsidR="00660242" w:rsidRDefault="00660242" w:rsidP="00F77BFE">
            <w:pPr>
              <w:pStyle w:val="TableParagraph"/>
              <w:spacing w:before="274"/>
              <w:rPr>
                <w:b/>
                <w:sz w:val="24"/>
              </w:rPr>
            </w:pPr>
          </w:p>
          <w:p w14:paraId="4BC5FAA6" w14:textId="77777777" w:rsidR="00660242" w:rsidRDefault="00660242" w:rsidP="00F77BFE">
            <w:pPr>
              <w:pStyle w:val="TableParagraph"/>
              <w:spacing w:before="1"/>
              <w:ind w:left="20"/>
              <w:jc w:val="center"/>
              <w:rPr>
                <w:sz w:val="24"/>
              </w:rPr>
            </w:pPr>
            <w:r>
              <w:rPr>
                <w:spacing w:val="-5"/>
                <w:sz w:val="24"/>
              </w:rPr>
              <w:t>buc</w:t>
            </w:r>
          </w:p>
        </w:tc>
        <w:tc>
          <w:tcPr>
            <w:tcW w:w="1560" w:type="dxa"/>
            <w:tcBorders>
              <w:top w:val="single" w:sz="4" w:space="0" w:color="000000"/>
              <w:bottom w:val="single" w:sz="4" w:space="0" w:color="000000"/>
            </w:tcBorders>
          </w:tcPr>
          <w:p w14:paraId="052DA0E7" w14:textId="77777777" w:rsidR="00660242" w:rsidRDefault="00660242" w:rsidP="00F77BFE">
            <w:pPr>
              <w:pStyle w:val="TableParagraph"/>
              <w:spacing w:before="135"/>
              <w:rPr>
                <w:b/>
                <w:sz w:val="24"/>
              </w:rPr>
            </w:pPr>
          </w:p>
          <w:p w14:paraId="4282754A" w14:textId="77777777" w:rsidR="00660242" w:rsidRDefault="00660242" w:rsidP="00F77BFE">
            <w:pPr>
              <w:pStyle w:val="TableParagraph"/>
              <w:ind w:left="20" w:right="4"/>
              <w:jc w:val="center"/>
              <w:rPr>
                <w:sz w:val="24"/>
              </w:rPr>
            </w:pPr>
            <w:r>
              <w:rPr>
                <w:spacing w:val="-2"/>
                <w:sz w:val="24"/>
              </w:rPr>
              <w:t>22,0000</w:t>
            </w:r>
          </w:p>
        </w:tc>
      </w:tr>
      <w:tr w:rsidR="00660242" w14:paraId="16EAAA31" w14:textId="77777777" w:rsidTr="00DF0551">
        <w:trPr>
          <w:trHeight w:val="1379"/>
        </w:trPr>
        <w:tc>
          <w:tcPr>
            <w:tcW w:w="708" w:type="dxa"/>
            <w:tcBorders>
              <w:top w:val="single" w:sz="4" w:space="0" w:color="000000"/>
              <w:bottom w:val="single" w:sz="4" w:space="0" w:color="000000"/>
            </w:tcBorders>
          </w:tcPr>
          <w:p w14:paraId="559FA87D" w14:textId="77777777" w:rsidR="00660242" w:rsidRDefault="00660242" w:rsidP="00F77BFE">
            <w:pPr>
              <w:pStyle w:val="TableParagraph"/>
              <w:spacing w:before="274"/>
              <w:rPr>
                <w:b/>
                <w:sz w:val="24"/>
              </w:rPr>
            </w:pPr>
          </w:p>
          <w:p w14:paraId="690FA51D" w14:textId="77777777" w:rsidR="00660242" w:rsidRDefault="00660242" w:rsidP="00F77BFE">
            <w:pPr>
              <w:pStyle w:val="TableParagraph"/>
              <w:spacing w:before="1"/>
              <w:ind w:left="167"/>
              <w:rPr>
                <w:sz w:val="24"/>
              </w:rPr>
            </w:pPr>
            <w:r>
              <w:rPr>
                <w:spacing w:val="-5"/>
                <w:sz w:val="24"/>
              </w:rPr>
              <w:t>129</w:t>
            </w:r>
          </w:p>
        </w:tc>
        <w:tc>
          <w:tcPr>
            <w:tcW w:w="1701" w:type="dxa"/>
            <w:tcBorders>
              <w:top w:val="single" w:sz="4" w:space="0" w:color="000000"/>
              <w:bottom w:val="single" w:sz="4" w:space="0" w:color="000000"/>
            </w:tcBorders>
          </w:tcPr>
          <w:p w14:paraId="183E4458" w14:textId="77777777" w:rsidR="00660242" w:rsidRDefault="00660242" w:rsidP="00F77BFE">
            <w:pPr>
              <w:pStyle w:val="TableParagraph"/>
              <w:spacing w:before="135"/>
              <w:rPr>
                <w:b/>
                <w:sz w:val="24"/>
              </w:rPr>
            </w:pPr>
          </w:p>
          <w:p w14:paraId="27D0B2A5" w14:textId="77777777" w:rsidR="00660242" w:rsidRDefault="00660242" w:rsidP="00F77BFE">
            <w:pPr>
              <w:pStyle w:val="TableParagraph"/>
              <w:ind w:left="108"/>
              <w:rPr>
                <w:sz w:val="24"/>
              </w:rPr>
            </w:pPr>
            <w:r>
              <w:rPr>
                <w:spacing w:val="-2"/>
                <w:sz w:val="24"/>
              </w:rPr>
              <w:t>IC36D</w:t>
            </w:r>
          </w:p>
        </w:tc>
        <w:tc>
          <w:tcPr>
            <w:tcW w:w="4961" w:type="dxa"/>
            <w:tcBorders>
              <w:top w:val="single" w:sz="4" w:space="0" w:color="000000"/>
              <w:bottom w:val="single" w:sz="4" w:space="0" w:color="000000"/>
            </w:tcBorders>
          </w:tcPr>
          <w:p w14:paraId="0C623325" w14:textId="77777777" w:rsidR="00660242" w:rsidRDefault="00660242" w:rsidP="00F77BFE">
            <w:pPr>
              <w:pStyle w:val="TableParagraph"/>
              <w:ind w:left="108" w:right="182"/>
              <w:rPr>
                <w:sz w:val="24"/>
              </w:rPr>
            </w:pPr>
            <w:proofErr w:type="spellStart"/>
            <w:r>
              <w:rPr>
                <w:sz w:val="24"/>
              </w:rPr>
              <w:t>Teava</w:t>
            </w:r>
            <w:proofErr w:type="spellEnd"/>
            <w:r>
              <w:rPr>
                <w:sz w:val="24"/>
              </w:rPr>
              <w:t xml:space="preserve"> din polietilena armata de </w:t>
            </w:r>
            <w:proofErr w:type="spellStart"/>
            <w:r>
              <w:rPr>
                <w:sz w:val="24"/>
              </w:rPr>
              <w:t>inalta</w:t>
            </w:r>
            <w:proofErr w:type="spellEnd"/>
            <w:r>
              <w:rPr>
                <w:sz w:val="24"/>
              </w:rPr>
              <w:t xml:space="preserve"> densitate sau</w:t>
            </w:r>
            <w:r>
              <w:rPr>
                <w:spacing w:val="-8"/>
                <w:sz w:val="24"/>
              </w:rPr>
              <w:t xml:space="preserve"> </w:t>
            </w:r>
            <w:r>
              <w:rPr>
                <w:sz w:val="24"/>
              </w:rPr>
              <w:t>polipropilena</w:t>
            </w:r>
            <w:r>
              <w:rPr>
                <w:spacing w:val="-10"/>
                <w:sz w:val="24"/>
              </w:rPr>
              <w:t xml:space="preserve"> </w:t>
            </w:r>
            <w:r>
              <w:rPr>
                <w:sz w:val="24"/>
              </w:rPr>
              <w:t>armata</w:t>
            </w:r>
            <w:r>
              <w:rPr>
                <w:spacing w:val="-7"/>
                <w:sz w:val="24"/>
              </w:rPr>
              <w:t xml:space="preserve"> </w:t>
            </w:r>
            <w:r>
              <w:rPr>
                <w:sz w:val="24"/>
              </w:rPr>
              <w:t>sau</w:t>
            </w:r>
            <w:r>
              <w:rPr>
                <w:spacing w:val="-8"/>
                <w:sz w:val="24"/>
              </w:rPr>
              <w:t xml:space="preserve"> </w:t>
            </w:r>
            <w:r>
              <w:rPr>
                <w:sz w:val="24"/>
              </w:rPr>
              <w:t>nearmata,</w:t>
            </w:r>
            <w:r>
              <w:rPr>
                <w:spacing w:val="-8"/>
                <w:sz w:val="24"/>
              </w:rPr>
              <w:t xml:space="preserve"> </w:t>
            </w:r>
            <w:r>
              <w:rPr>
                <w:sz w:val="24"/>
              </w:rPr>
              <w:t xml:space="preserve">montata in coloane la </w:t>
            </w:r>
            <w:proofErr w:type="spellStart"/>
            <w:r>
              <w:rPr>
                <w:sz w:val="24"/>
              </w:rPr>
              <w:t>instalatii</w:t>
            </w:r>
            <w:proofErr w:type="spellEnd"/>
            <w:r>
              <w:rPr>
                <w:sz w:val="24"/>
              </w:rPr>
              <w:t xml:space="preserve"> de </w:t>
            </w:r>
            <w:proofErr w:type="spellStart"/>
            <w:r>
              <w:rPr>
                <w:sz w:val="24"/>
              </w:rPr>
              <w:t>incalzire</w:t>
            </w:r>
            <w:proofErr w:type="spellEnd"/>
            <w:r>
              <w:rPr>
                <w:sz w:val="24"/>
              </w:rPr>
              <w:t xml:space="preserve"> centrala, </w:t>
            </w:r>
            <w:proofErr w:type="spellStart"/>
            <w:r>
              <w:rPr>
                <w:sz w:val="24"/>
              </w:rPr>
              <w:t>avind</w:t>
            </w:r>
            <w:proofErr w:type="spellEnd"/>
            <w:r>
              <w:rPr>
                <w:sz w:val="24"/>
              </w:rPr>
              <w:t xml:space="preserve"> diametrul exterior de -25,0 mm.</w:t>
            </w:r>
          </w:p>
        </w:tc>
        <w:tc>
          <w:tcPr>
            <w:tcW w:w="1560" w:type="dxa"/>
            <w:tcBorders>
              <w:top w:val="single" w:sz="4" w:space="0" w:color="000000"/>
              <w:bottom w:val="single" w:sz="4" w:space="0" w:color="000000"/>
            </w:tcBorders>
          </w:tcPr>
          <w:p w14:paraId="2E50C5B2" w14:textId="77777777" w:rsidR="00660242" w:rsidRDefault="00660242" w:rsidP="00F77BFE">
            <w:pPr>
              <w:pStyle w:val="TableParagraph"/>
              <w:spacing w:before="274"/>
              <w:rPr>
                <w:b/>
                <w:sz w:val="24"/>
              </w:rPr>
            </w:pPr>
          </w:p>
          <w:p w14:paraId="6BBCFA6E" w14:textId="77777777" w:rsidR="00660242" w:rsidRDefault="00660242" w:rsidP="00F77BFE">
            <w:pPr>
              <w:pStyle w:val="TableParagraph"/>
              <w:spacing w:before="1"/>
              <w:ind w:left="20" w:right="2"/>
              <w:jc w:val="center"/>
              <w:rPr>
                <w:sz w:val="24"/>
              </w:rPr>
            </w:pPr>
            <w:r>
              <w:rPr>
                <w:spacing w:val="-10"/>
                <w:sz w:val="24"/>
              </w:rPr>
              <w:t>m</w:t>
            </w:r>
          </w:p>
        </w:tc>
        <w:tc>
          <w:tcPr>
            <w:tcW w:w="1560" w:type="dxa"/>
            <w:tcBorders>
              <w:top w:val="single" w:sz="4" w:space="0" w:color="000000"/>
              <w:bottom w:val="single" w:sz="4" w:space="0" w:color="000000"/>
            </w:tcBorders>
          </w:tcPr>
          <w:p w14:paraId="4BE033B7" w14:textId="77777777" w:rsidR="00660242" w:rsidRDefault="00660242" w:rsidP="00F77BFE">
            <w:pPr>
              <w:pStyle w:val="TableParagraph"/>
              <w:spacing w:before="135"/>
              <w:rPr>
                <w:b/>
                <w:sz w:val="24"/>
              </w:rPr>
            </w:pPr>
          </w:p>
          <w:p w14:paraId="732CC0BB" w14:textId="77777777" w:rsidR="00660242" w:rsidRDefault="00660242" w:rsidP="00F77BFE">
            <w:pPr>
              <w:pStyle w:val="TableParagraph"/>
              <w:ind w:left="20" w:right="4"/>
              <w:jc w:val="center"/>
              <w:rPr>
                <w:sz w:val="24"/>
              </w:rPr>
            </w:pPr>
            <w:r>
              <w:rPr>
                <w:spacing w:val="-2"/>
                <w:sz w:val="24"/>
              </w:rPr>
              <w:t>28,0000</w:t>
            </w:r>
          </w:p>
        </w:tc>
      </w:tr>
      <w:tr w:rsidR="00660242" w14:paraId="5501E408" w14:textId="77777777" w:rsidTr="00DF0551">
        <w:trPr>
          <w:trHeight w:val="1358"/>
        </w:trPr>
        <w:tc>
          <w:tcPr>
            <w:tcW w:w="708" w:type="dxa"/>
            <w:tcBorders>
              <w:top w:val="single" w:sz="4" w:space="0" w:color="000000"/>
              <w:bottom w:val="single" w:sz="4" w:space="0" w:color="000000"/>
            </w:tcBorders>
          </w:tcPr>
          <w:p w14:paraId="438FCEC6" w14:textId="77777777" w:rsidR="00660242" w:rsidRDefault="00660242" w:rsidP="00F77BFE">
            <w:pPr>
              <w:pStyle w:val="TableParagraph"/>
              <w:rPr>
                <w:b/>
                <w:sz w:val="24"/>
              </w:rPr>
            </w:pPr>
          </w:p>
          <w:p w14:paraId="7EFC6BE0" w14:textId="77777777" w:rsidR="00660242" w:rsidRDefault="00660242" w:rsidP="00F77BFE">
            <w:pPr>
              <w:pStyle w:val="TableParagraph"/>
              <w:spacing w:before="138"/>
              <w:rPr>
                <w:b/>
                <w:sz w:val="24"/>
              </w:rPr>
            </w:pPr>
          </w:p>
          <w:p w14:paraId="34C36A6F" w14:textId="77777777" w:rsidR="00660242" w:rsidRDefault="00660242" w:rsidP="00F77BFE">
            <w:pPr>
              <w:pStyle w:val="TableParagraph"/>
              <w:ind w:left="167"/>
              <w:rPr>
                <w:sz w:val="24"/>
              </w:rPr>
            </w:pPr>
            <w:r>
              <w:rPr>
                <w:spacing w:val="-5"/>
                <w:sz w:val="24"/>
              </w:rPr>
              <w:t>130</w:t>
            </w:r>
          </w:p>
        </w:tc>
        <w:tc>
          <w:tcPr>
            <w:tcW w:w="1701" w:type="dxa"/>
            <w:tcBorders>
              <w:top w:val="single" w:sz="4" w:space="0" w:color="000000"/>
              <w:bottom w:val="single" w:sz="4" w:space="0" w:color="000000"/>
            </w:tcBorders>
          </w:tcPr>
          <w:p w14:paraId="47D6FA1E" w14:textId="77777777" w:rsidR="00660242" w:rsidRDefault="00660242" w:rsidP="00F77BFE">
            <w:pPr>
              <w:pStyle w:val="TableParagraph"/>
              <w:spacing w:before="275"/>
              <w:rPr>
                <w:b/>
                <w:sz w:val="24"/>
              </w:rPr>
            </w:pPr>
          </w:p>
          <w:p w14:paraId="1D4629EA" w14:textId="77777777" w:rsidR="00660242" w:rsidRDefault="00660242" w:rsidP="00F77BFE">
            <w:pPr>
              <w:pStyle w:val="TableParagraph"/>
              <w:ind w:left="108"/>
              <w:rPr>
                <w:sz w:val="24"/>
              </w:rPr>
            </w:pPr>
            <w:r>
              <w:rPr>
                <w:spacing w:val="-2"/>
                <w:sz w:val="24"/>
              </w:rPr>
              <w:t>IE03A</w:t>
            </w:r>
          </w:p>
        </w:tc>
        <w:tc>
          <w:tcPr>
            <w:tcW w:w="4961" w:type="dxa"/>
            <w:tcBorders>
              <w:top w:val="single" w:sz="4" w:space="0" w:color="000000"/>
              <w:bottom w:val="single" w:sz="4" w:space="0" w:color="000000"/>
            </w:tcBorders>
          </w:tcPr>
          <w:p w14:paraId="27C2C7C2" w14:textId="77777777" w:rsidR="00660242" w:rsidRDefault="00660242" w:rsidP="00F77BFE">
            <w:pPr>
              <w:pStyle w:val="TableParagraph"/>
              <w:ind w:left="108" w:right="182"/>
              <w:rPr>
                <w:sz w:val="24"/>
              </w:rPr>
            </w:pPr>
            <w:r>
              <w:rPr>
                <w:sz w:val="24"/>
              </w:rPr>
              <w:t>Efectuarea</w:t>
            </w:r>
            <w:r>
              <w:rPr>
                <w:spacing w:val="-8"/>
                <w:sz w:val="24"/>
              </w:rPr>
              <w:t xml:space="preserve"> </w:t>
            </w:r>
            <w:r>
              <w:rPr>
                <w:sz w:val="24"/>
              </w:rPr>
              <w:t>probei</w:t>
            </w:r>
            <w:r>
              <w:rPr>
                <w:spacing w:val="-7"/>
                <w:sz w:val="24"/>
              </w:rPr>
              <w:t xml:space="preserve"> </w:t>
            </w:r>
            <w:r>
              <w:rPr>
                <w:sz w:val="24"/>
              </w:rPr>
              <w:t>de</w:t>
            </w:r>
            <w:r>
              <w:rPr>
                <w:spacing w:val="-6"/>
                <w:sz w:val="24"/>
              </w:rPr>
              <w:t xml:space="preserve"> </w:t>
            </w:r>
            <w:proofErr w:type="spellStart"/>
            <w:r>
              <w:rPr>
                <w:sz w:val="24"/>
              </w:rPr>
              <w:t>etanseitate</w:t>
            </w:r>
            <w:proofErr w:type="spellEnd"/>
            <w:r>
              <w:rPr>
                <w:spacing w:val="-7"/>
                <w:sz w:val="24"/>
              </w:rPr>
              <w:t xml:space="preserve"> </w:t>
            </w:r>
            <w:r>
              <w:rPr>
                <w:sz w:val="24"/>
              </w:rPr>
              <w:t>la</w:t>
            </w:r>
            <w:r>
              <w:rPr>
                <w:spacing w:val="-8"/>
                <w:sz w:val="24"/>
              </w:rPr>
              <w:t xml:space="preserve"> </w:t>
            </w:r>
            <w:r>
              <w:rPr>
                <w:sz w:val="24"/>
              </w:rPr>
              <w:t>presiune</w:t>
            </w:r>
            <w:r>
              <w:rPr>
                <w:spacing w:val="-6"/>
                <w:sz w:val="24"/>
              </w:rPr>
              <w:t xml:space="preserve"> </w:t>
            </w:r>
            <w:r>
              <w:rPr>
                <w:sz w:val="24"/>
              </w:rPr>
              <w:t xml:space="preserve">a conductelor de alimentare a aparatelor de </w:t>
            </w:r>
            <w:proofErr w:type="spellStart"/>
            <w:r>
              <w:rPr>
                <w:sz w:val="24"/>
              </w:rPr>
              <w:t>incalzire</w:t>
            </w:r>
            <w:proofErr w:type="spellEnd"/>
            <w:r>
              <w:rPr>
                <w:sz w:val="24"/>
              </w:rPr>
              <w:t xml:space="preserve"> (aeroterme, </w:t>
            </w:r>
            <w:proofErr w:type="spellStart"/>
            <w:r>
              <w:rPr>
                <w:sz w:val="24"/>
              </w:rPr>
              <w:t>termoconvectoare</w:t>
            </w:r>
            <w:proofErr w:type="spellEnd"/>
            <w:r>
              <w:rPr>
                <w:sz w:val="24"/>
              </w:rPr>
              <w:t xml:space="preserve">, </w:t>
            </w:r>
            <w:proofErr w:type="spellStart"/>
            <w:r>
              <w:rPr>
                <w:sz w:val="24"/>
              </w:rPr>
              <w:t>covectoare</w:t>
            </w:r>
            <w:proofErr w:type="spellEnd"/>
            <w:r>
              <w:rPr>
                <w:spacing w:val="-9"/>
                <w:sz w:val="24"/>
              </w:rPr>
              <w:t xml:space="preserve"> </w:t>
            </w:r>
            <w:r>
              <w:rPr>
                <w:sz w:val="24"/>
              </w:rPr>
              <w:t>de</w:t>
            </w:r>
            <w:r>
              <w:rPr>
                <w:spacing w:val="-8"/>
                <w:sz w:val="24"/>
              </w:rPr>
              <w:t xml:space="preserve"> </w:t>
            </w:r>
            <w:r>
              <w:rPr>
                <w:sz w:val="24"/>
              </w:rPr>
              <w:t>plinta,</w:t>
            </w:r>
            <w:r>
              <w:rPr>
                <w:spacing w:val="-6"/>
                <w:sz w:val="24"/>
              </w:rPr>
              <w:t xml:space="preserve"> </w:t>
            </w:r>
            <w:r>
              <w:rPr>
                <w:sz w:val="24"/>
              </w:rPr>
              <w:t>etc.)</w:t>
            </w:r>
            <w:r>
              <w:rPr>
                <w:spacing w:val="-7"/>
                <w:sz w:val="24"/>
              </w:rPr>
              <w:t xml:space="preserve"> </w:t>
            </w:r>
            <w:proofErr w:type="spellStart"/>
            <w:r>
              <w:rPr>
                <w:sz w:val="24"/>
              </w:rPr>
              <w:t>avind</w:t>
            </w:r>
            <w:proofErr w:type="spellEnd"/>
            <w:r>
              <w:rPr>
                <w:spacing w:val="-7"/>
                <w:sz w:val="24"/>
              </w:rPr>
              <w:t xml:space="preserve"> </w:t>
            </w:r>
            <w:r>
              <w:rPr>
                <w:sz w:val="24"/>
              </w:rPr>
              <w:t>diametrul</w:t>
            </w:r>
            <w:r>
              <w:rPr>
                <w:spacing w:val="-7"/>
                <w:sz w:val="24"/>
              </w:rPr>
              <w:t xml:space="preserve"> </w:t>
            </w:r>
            <w:r>
              <w:rPr>
                <w:sz w:val="24"/>
              </w:rPr>
              <w:t>de 3/8" ... 1"</w:t>
            </w:r>
          </w:p>
        </w:tc>
        <w:tc>
          <w:tcPr>
            <w:tcW w:w="1560" w:type="dxa"/>
            <w:tcBorders>
              <w:top w:val="single" w:sz="4" w:space="0" w:color="000000"/>
              <w:bottom w:val="single" w:sz="4" w:space="0" w:color="000000"/>
            </w:tcBorders>
          </w:tcPr>
          <w:p w14:paraId="76761778" w14:textId="77777777" w:rsidR="00660242" w:rsidRDefault="00660242" w:rsidP="00F77BFE">
            <w:pPr>
              <w:pStyle w:val="TableParagraph"/>
              <w:rPr>
                <w:b/>
                <w:sz w:val="24"/>
              </w:rPr>
            </w:pPr>
          </w:p>
          <w:p w14:paraId="2B6F4710" w14:textId="77777777" w:rsidR="00660242" w:rsidRDefault="00660242" w:rsidP="00F77BFE">
            <w:pPr>
              <w:pStyle w:val="TableParagraph"/>
              <w:spacing w:before="138"/>
              <w:rPr>
                <w:b/>
                <w:sz w:val="24"/>
              </w:rPr>
            </w:pPr>
          </w:p>
          <w:p w14:paraId="6705FD03" w14:textId="77777777" w:rsidR="00660242" w:rsidRDefault="00660242" w:rsidP="00F77BFE">
            <w:pPr>
              <w:pStyle w:val="TableParagraph"/>
              <w:ind w:left="20" w:right="2"/>
              <w:jc w:val="center"/>
              <w:rPr>
                <w:sz w:val="24"/>
              </w:rPr>
            </w:pPr>
            <w:r>
              <w:rPr>
                <w:spacing w:val="-10"/>
                <w:sz w:val="24"/>
              </w:rPr>
              <w:t>m</w:t>
            </w:r>
          </w:p>
        </w:tc>
        <w:tc>
          <w:tcPr>
            <w:tcW w:w="1560" w:type="dxa"/>
            <w:tcBorders>
              <w:top w:val="single" w:sz="4" w:space="0" w:color="000000"/>
              <w:bottom w:val="single" w:sz="4" w:space="0" w:color="000000"/>
            </w:tcBorders>
          </w:tcPr>
          <w:p w14:paraId="6BC851E0" w14:textId="77777777" w:rsidR="00660242" w:rsidRDefault="00660242" w:rsidP="00F77BFE">
            <w:pPr>
              <w:pStyle w:val="TableParagraph"/>
              <w:spacing w:before="275"/>
              <w:rPr>
                <w:b/>
                <w:sz w:val="24"/>
              </w:rPr>
            </w:pPr>
          </w:p>
          <w:p w14:paraId="7EF9ECE4" w14:textId="77777777" w:rsidR="00660242" w:rsidRDefault="00660242" w:rsidP="00F77BFE">
            <w:pPr>
              <w:pStyle w:val="TableParagraph"/>
              <w:ind w:left="20" w:right="4"/>
              <w:jc w:val="center"/>
              <w:rPr>
                <w:sz w:val="24"/>
              </w:rPr>
            </w:pPr>
            <w:r>
              <w:rPr>
                <w:spacing w:val="-2"/>
                <w:sz w:val="24"/>
              </w:rPr>
              <w:t>28,0000</w:t>
            </w:r>
          </w:p>
        </w:tc>
      </w:tr>
      <w:tr w:rsidR="00660242" w14:paraId="23013426" w14:textId="77777777" w:rsidTr="00DF0551">
        <w:trPr>
          <w:trHeight w:val="2207"/>
        </w:trPr>
        <w:tc>
          <w:tcPr>
            <w:tcW w:w="708" w:type="dxa"/>
            <w:tcBorders>
              <w:top w:val="single" w:sz="4" w:space="0" w:color="000000"/>
              <w:bottom w:val="single" w:sz="4" w:space="0" w:color="000000"/>
            </w:tcBorders>
          </w:tcPr>
          <w:p w14:paraId="4495F4D3" w14:textId="77777777" w:rsidR="00660242" w:rsidRDefault="00660242" w:rsidP="00F77BFE">
            <w:pPr>
              <w:pStyle w:val="TableParagraph"/>
              <w:rPr>
                <w:b/>
                <w:sz w:val="24"/>
              </w:rPr>
            </w:pPr>
          </w:p>
          <w:p w14:paraId="47DE2E66" w14:textId="77777777" w:rsidR="00660242" w:rsidRDefault="00660242" w:rsidP="00F77BFE">
            <w:pPr>
              <w:pStyle w:val="TableParagraph"/>
              <w:rPr>
                <w:b/>
                <w:sz w:val="24"/>
              </w:rPr>
            </w:pPr>
          </w:p>
          <w:p w14:paraId="31A6E08A" w14:textId="77777777" w:rsidR="00660242" w:rsidRDefault="00660242" w:rsidP="00F77BFE">
            <w:pPr>
              <w:pStyle w:val="TableParagraph"/>
              <w:spacing w:before="138"/>
              <w:rPr>
                <w:b/>
                <w:sz w:val="24"/>
              </w:rPr>
            </w:pPr>
          </w:p>
          <w:p w14:paraId="6A00CDAB" w14:textId="77777777" w:rsidR="00660242" w:rsidRDefault="00660242" w:rsidP="00F77BFE">
            <w:pPr>
              <w:pStyle w:val="TableParagraph"/>
              <w:ind w:left="167"/>
              <w:rPr>
                <w:sz w:val="24"/>
              </w:rPr>
            </w:pPr>
            <w:r>
              <w:rPr>
                <w:spacing w:val="-5"/>
                <w:sz w:val="24"/>
              </w:rPr>
              <w:t>131</w:t>
            </w:r>
          </w:p>
        </w:tc>
        <w:tc>
          <w:tcPr>
            <w:tcW w:w="1701" w:type="dxa"/>
            <w:tcBorders>
              <w:top w:val="single" w:sz="4" w:space="0" w:color="000000"/>
              <w:bottom w:val="single" w:sz="4" w:space="0" w:color="000000"/>
            </w:tcBorders>
          </w:tcPr>
          <w:p w14:paraId="3BDF1A86" w14:textId="77777777" w:rsidR="00660242" w:rsidRDefault="00660242" w:rsidP="00F77BFE">
            <w:pPr>
              <w:pStyle w:val="TableParagraph"/>
              <w:rPr>
                <w:b/>
                <w:sz w:val="24"/>
              </w:rPr>
            </w:pPr>
          </w:p>
          <w:p w14:paraId="790954C0" w14:textId="77777777" w:rsidR="00660242" w:rsidRDefault="00660242" w:rsidP="00F77BFE">
            <w:pPr>
              <w:pStyle w:val="TableParagraph"/>
              <w:spacing w:before="274"/>
              <w:rPr>
                <w:b/>
                <w:sz w:val="24"/>
              </w:rPr>
            </w:pPr>
          </w:p>
          <w:p w14:paraId="7605544A" w14:textId="77777777" w:rsidR="00660242" w:rsidRDefault="00660242" w:rsidP="00F77BFE">
            <w:pPr>
              <w:pStyle w:val="TableParagraph"/>
              <w:spacing w:before="1"/>
              <w:ind w:left="108"/>
              <w:rPr>
                <w:sz w:val="24"/>
              </w:rPr>
            </w:pPr>
            <w:r>
              <w:rPr>
                <w:spacing w:val="-2"/>
                <w:sz w:val="24"/>
              </w:rPr>
              <w:t>IE02A</w:t>
            </w:r>
          </w:p>
        </w:tc>
        <w:tc>
          <w:tcPr>
            <w:tcW w:w="4961" w:type="dxa"/>
            <w:tcBorders>
              <w:top w:val="single" w:sz="4" w:space="0" w:color="000000"/>
              <w:bottom w:val="single" w:sz="4" w:space="0" w:color="000000"/>
            </w:tcBorders>
          </w:tcPr>
          <w:p w14:paraId="457F958A" w14:textId="77777777" w:rsidR="00660242" w:rsidRDefault="00660242" w:rsidP="00F77BFE">
            <w:pPr>
              <w:pStyle w:val="TableParagraph"/>
              <w:ind w:left="108" w:right="113"/>
              <w:rPr>
                <w:sz w:val="24"/>
              </w:rPr>
            </w:pPr>
            <w:r>
              <w:rPr>
                <w:sz w:val="24"/>
              </w:rPr>
              <w:t xml:space="preserve">Efectuarea probei de dilatare-contractare si de </w:t>
            </w:r>
            <w:proofErr w:type="spellStart"/>
            <w:r>
              <w:rPr>
                <w:sz w:val="24"/>
              </w:rPr>
              <w:t>functionare</w:t>
            </w:r>
            <w:proofErr w:type="spellEnd"/>
            <w:r>
              <w:rPr>
                <w:sz w:val="24"/>
              </w:rPr>
              <w:t xml:space="preserve"> a </w:t>
            </w:r>
            <w:proofErr w:type="spellStart"/>
            <w:r>
              <w:rPr>
                <w:sz w:val="24"/>
              </w:rPr>
              <w:t>instalatiei</w:t>
            </w:r>
            <w:proofErr w:type="spellEnd"/>
            <w:r>
              <w:rPr>
                <w:sz w:val="24"/>
              </w:rPr>
              <w:t xml:space="preserve"> de </w:t>
            </w:r>
            <w:proofErr w:type="spellStart"/>
            <w:r>
              <w:rPr>
                <w:sz w:val="24"/>
              </w:rPr>
              <w:t>incalzire</w:t>
            </w:r>
            <w:proofErr w:type="spellEnd"/>
            <w:r>
              <w:rPr>
                <w:sz w:val="24"/>
              </w:rPr>
              <w:t xml:space="preserve"> centrala, </w:t>
            </w:r>
            <w:proofErr w:type="spellStart"/>
            <w:r>
              <w:rPr>
                <w:sz w:val="24"/>
              </w:rPr>
              <w:t>avind</w:t>
            </w:r>
            <w:proofErr w:type="spellEnd"/>
            <w:r>
              <w:rPr>
                <w:sz w:val="24"/>
              </w:rPr>
              <w:t xml:space="preserve"> conducte din otel, cupru, polietilena sau polipropilena,</w:t>
            </w:r>
            <w:r>
              <w:rPr>
                <w:spacing w:val="-3"/>
                <w:sz w:val="24"/>
              </w:rPr>
              <w:t xml:space="preserve"> </w:t>
            </w:r>
            <w:r>
              <w:rPr>
                <w:sz w:val="24"/>
              </w:rPr>
              <w:t>cu</w:t>
            </w:r>
            <w:r>
              <w:rPr>
                <w:spacing w:val="-3"/>
                <w:sz w:val="24"/>
              </w:rPr>
              <w:t xml:space="preserve"> </w:t>
            </w:r>
            <w:r>
              <w:rPr>
                <w:sz w:val="24"/>
              </w:rPr>
              <w:t>corpuri</w:t>
            </w:r>
            <w:r>
              <w:rPr>
                <w:spacing w:val="-3"/>
                <w:sz w:val="24"/>
              </w:rPr>
              <w:t xml:space="preserve"> </w:t>
            </w:r>
            <w:r>
              <w:rPr>
                <w:sz w:val="24"/>
              </w:rPr>
              <w:t>de</w:t>
            </w:r>
            <w:r>
              <w:rPr>
                <w:spacing w:val="-5"/>
                <w:sz w:val="24"/>
              </w:rPr>
              <w:t xml:space="preserve"> </w:t>
            </w:r>
            <w:proofErr w:type="spellStart"/>
            <w:r>
              <w:rPr>
                <w:sz w:val="24"/>
              </w:rPr>
              <w:t>incalzire</w:t>
            </w:r>
            <w:proofErr w:type="spellEnd"/>
            <w:r>
              <w:rPr>
                <w:sz w:val="24"/>
              </w:rPr>
              <w:t>,</w:t>
            </w:r>
            <w:r>
              <w:rPr>
                <w:spacing w:val="-3"/>
                <w:sz w:val="24"/>
              </w:rPr>
              <w:t xml:space="preserve"> </w:t>
            </w:r>
            <w:r>
              <w:rPr>
                <w:sz w:val="24"/>
              </w:rPr>
              <w:t>aparate</w:t>
            </w:r>
            <w:r>
              <w:rPr>
                <w:spacing w:val="-3"/>
                <w:sz w:val="24"/>
              </w:rPr>
              <w:t xml:space="preserve"> </w:t>
            </w:r>
            <w:r>
              <w:rPr>
                <w:sz w:val="24"/>
              </w:rPr>
              <w:t xml:space="preserve">de </w:t>
            </w:r>
            <w:proofErr w:type="spellStart"/>
            <w:r>
              <w:rPr>
                <w:sz w:val="24"/>
              </w:rPr>
              <w:t>incalzire</w:t>
            </w:r>
            <w:proofErr w:type="spellEnd"/>
            <w:r>
              <w:rPr>
                <w:sz w:val="24"/>
              </w:rPr>
              <w:t xml:space="preserve">, armaturi, distribuitoare, colectoare si vase sau </w:t>
            </w:r>
            <w:proofErr w:type="spellStart"/>
            <w:r>
              <w:rPr>
                <w:sz w:val="24"/>
              </w:rPr>
              <w:t>robineti</w:t>
            </w:r>
            <w:proofErr w:type="spellEnd"/>
            <w:r>
              <w:rPr>
                <w:sz w:val="24"/>
              </w:rPr>
              <w:t xml:space="preserve"> de aerisire, </w:t>
            </w:r>
            <w:proofErr w:type="spellStart"/>
            <w:r>
              <w:rPr>
                <w:sz w:val="24"/>
              </w:rPr>
              <w:t>avind</w:t>
            </w:r>
            <w:proofErr w:type="spellEnd"/>
            <w:r>
              <w:rPr>
                <w:sz w:val="24"/>
              </w:rPr>
              <w:t xml:space="preserve"> </w:t>
            </w:r>
            <w:proofErr w:type="spellStart"/>
            <w:r>
              <w:rPr>
                <w:sz w:val="24"/>
              </w:rPr>
              <w:t>suprafata</w:t>
            </w:r>
            <w:proofErr w:type="spellEnd"/>
            <w:r>
              <w:rPr>
                <w:sz w:val="24"/>
              </w:rPr>
              <w:t xml:space="preserve"> totala</w:t>
            </w:r>
            <w:r>
              <w:rPr>
                <w:spacing w:val="-4"/>
                <w:sz w:val="24"/>
              </w:rPr>
              <w:t xml:space="preserve"> </w:t>
            </w:r>
            <w:r>
              <w:rPr>
                <w:sz w:val="24"/>
              </w:rPr>
              <w:t>a</w:t>
            </w:r>
            <w:r>
              <w:rPr>
                <w:spacing w:val="-6"/>
                <w:sz w:val="24"/>
              </w:rPr>
              <w:t xml:space="preserve"> </w:t>
            </w:r>
            <w:r>
              <w:rPr>
                <w:sz w:val="24"/>
              </w:rPr>
              <w:t>corpurilor</w:t>
            </w:r>
            <w:r>
              <w:rPr>
                <w:spacing w:val="-4"/>
                <w:sz w:val="24"/>
              </w:rPr>
              <w:t xml:space="preserve"> </w:t>
            </w:r>
            <w:r>
              <w:rPr>
                <w:sz w:val="24"/>
              </w:rPr>
              <w:t>de</w:t>
            </w:r>
            <w:r>
              <w:rPr>
                <w:spacing w:val="-6"/>
                <w:sz w:val="24"/>
              </w:rPr>
              <w:t xml:space="preserve"> </w:t>
            </w:r>
            <w:proofErr w:type="spellStart"/>
            <w:r>
              <w:rPr>
                <w:sz w:val="24"/>
              </w:rPr>
              <w:t>incalzire</w:t>
            </w:r>
            <w:proofErr w:type="spellEnd"/>
            <w:r>
              <w:rPr>
                <w:spacing w:val="-6"/>
                <w:sz w:val="24"/>
              </w:rPr>
              <w:t xml:space="preserve"> </w:t>
            </w:r>
            <w:r>
              <w:rPr>
                <w:sz w:val="24"/>
              </w:rPr>
              <w:t>de</w:t>
            </w:r>
            <w:r>
              <w:rPr>
                <w:spacing w:val="-5"/>
                <w:sz w:val="24"/>
              </w:rPr>
              <w:t xml:space="preserve"> </w:t>
            </w:r>
            <w:proofErr w:type="spellStart"/>
            <w:r>
              <w:rPr>
                <w:sz w:val="24"/>
              </w:rPr>
              <w:t>pina</w:t>
            </w:r>
            <w:proofErr w:type="spellEnd"/>
            <w:r>
              <w:rPr>
                <w:spacing w:val="-5"/>
                <w:sz w:val="24"/>
              </w:rPr>
              <w:t xml:space="preserve"> </w:t>
            </w:r>
            <w:r>
              <w:rPr>
                <w:sz w:val="24"/>
              </w:rPr>
              <w:t>la</w:t>
            </w:r>
            <w:r>
              <w:rPr>
                <w:spacing w:val="-4"/>
                <w:sz w:val="24"/>
              </w:rPr>
              <w:t xml:space="preserve"> </w:t>
            </w:r>
            <w:r>
              <w:rPr>
                <w:sz w:val="24"/>
              </w:rPr>
              <w:t>100</w:t>
            </w:r>
            <w:r>
              <w:rPr>
                <w:spacing w:val="-4"/>
                <w:sz w:val="24"/>
              </w:rPr>
              <w:t xml:space="preserve"> </w:t>
            </w:r>
            <w:r>
              <w:rPr>
                <w:sz w:val="24"/>
              </w:rPr>
              <w:t>mp</w:t>
            </w:r>
          </w:p>
        </w:tc>
        <w:tc>
          <w:tcPr>
            <w:tcW w:w="1560" w:type="dxa"/>
            <w:tcBorders>
              <w:top w:val="single" w:sz="4" w:space="0" w:color="000000"/>
              <w:bottom w:val="single" w:sz="4" w:space="0" w:color="000000"/>
            </w:tcBorders>
          </w:tcPr>
          <w:p w14:paraId="4A98B64F" w14:textId="77777777" w:rsidR="00660242" w:rsidRDefault="00660242" w:rsidP="00F77BFE">
            <w:pPr>
              <w:pStyle w:val="TableParagraph"/>
              <w:rPr>
                <w:b/>
                <w:sz w:val="24"/>
              </w:rPr>
            </w:pPr>
          </w:p>
          <w:p w14:paraId="5F96D31B" w14:textId="77777777" w:rsidR="00660242" w:rsidRDefault="00660242" w:rsidP="00F77BFE">
            <w:pPr>
              <w:pStyle w:val="TableParagraph"/>
              <w:rPr>
                <w:b/>
                <w:sz w:val="24"/>
              </w:rPr>
            </w:pPr>
          </w:p>
          <w:p w14:paraId="382DADEB" w14:textId="77777777" w:rsidR="00660242" w:rsidRDefault="00660242" w:rsidP="00F77BFE">
            <w:pPr>
              <w:pStyle w:val="TableParagraph"/>
              <w:spacing w:before="138"/>
              <w:rPr>
                <w:b/>
                <w:sz w:val="24"/>
              </w:rPr>
            </w:pPr>
          </w:p>
          <w:p w14:paraId="4B75D48E" w14:textId="77777777" w:rsidR="00660242" w:rsidRDefault="00660242" w:rsidP="00F77BFE">
            <w:pPr>
              <w:pStyle w:val="TableParagraph"/>
              <w:ind w:left="20" w:right="1"/>
              <w:jc w:val="center"/>
              <w:rPr>
                <w:sz w:val="24"/>
              </w:rPr>
            </w:pPr>
            <w:r>
              <w:rPr>
                <w:spacing w:val="-5"/>
                <w:sz w:val="24"/>
              </w:rPr>
              <w:t>m2</w:t>
            </w:r>
          </w:p>
        </w:tc>
        <w:tc>
          <w:tcPr>
            <w:tcW w:w="1560" w:type="dxa"/>
            <w:tcBorders>
              <w:top w:val="single" w:sz="4" w:space="0" w:color="000000"/>
              <w:bottom w:val="single" w:sz="4" w:space="0" w:color="000000"/>
            </w:tcBorders>
          </w:tcPr>
          <w:p w14:paraId="026830AB" w14:textId="77777777" w:rsidR="00660242" w:rsidRDefault="00660242" w:rsidP="00F77BFE">
            <w:pPr>
              <w:pStyle w:val="TableParagraph"/>
              <w:rPr>
                <w:b/>
                <w:sz w:val="24"/>
              </w:rPr>
            </w:pPr>
          </w:p>
          <w:p w14:paraId="721FC4DE" w14:textId="77777777" w:rsidR="00660242" w:rsidRDefault="00660242" w:rsidP="00F77BFE">
            <w:pPr>
              <w:pStyle w:val="TableParagraph"/>
              <w:spacing w:before="274"/>
              <w:rPr>
                <w:b/>
                <w:sz w:val="24"/>
              </w:rPr>
            </w:pPr>
          </w:p>
          <w:p w14:paraId="47D0740F" w14:textId="77777777" w:rsidR="00660242" w:rsidRDefault="00660242" w:rsidP="00F77BFE">
            <w:pPr>
              <w:pStyle w:val="TableParagraph"/>
              <w:spacing w:before="1"/>
              <w:ind w:left="20" w:right="4"/>
              <w:jc w:val="center"/>
              <w:rPr>
                <w:sz w:val="24"/>
              </w:rPr>
            </w:pPr>
            <w:r>
              <w:rPr>
                <w:spacing w:val="-2"/>
                <w:sz w:val="24"/>
              </w:rPr>
              <w:t>18,0000</w:t>
            </w:r>
          </w:p>
        </w:tc>
      </w:tr>
      <w:tr w:rsidR="00660242" w14:paraId="4DB7C8CA" w14:textId="77777777" w:rsidTr="00DF0551">
        <w:trPr>
          <w:trHeight w:val="1518"/>
        </w:trPr>
        <w:tc>
          <w:tcPr>
            <w:tcW w:w="708" w:type="dxa"/>
            <w:tcBorders>
              <w:top w:val="single" w:sz="4" w:space="0" w:color="000000"/>
              <w:bottom w:val="single" w:sz="4" w:space="0" w:color="000000"/>
            </w:tcBorders>
          </w:tcPr>
          <w:p w14:paraId="003A6156" w14:textId="77777777" w:rsidR="00660242" w:rsidRDefault="00660242" w:rsidP="00F77BFE">
            <w:pPr>
              <w:pStyle w:val="TableParagraph"/>
            </w:pPr>
          </w:p>
        </w:tc>
        <w:tc>
          <w:tcPr>
            <w:tcW w:w="1701" w:type="dxa"/>
            <w:tcBorders>
              <w:top w:val="single" w:sz="4" w:space="0" w:color="000000"/>
              <w:bottom w:val="single" w:sz="4" w:space="0" w:color="000000"/>
            </w:tcBorders>
          </w:tcPr>
          <w:p w14:paraId="5AB4D750" w14:textId="77777777" w:rsidR="00660242" w:rsidRDefault="00660242" w:rsidP="00F77BFE">
            <w:pPr>
              <w:pStyle w:val="TableParagraph"/>
            </w:pPr>
          </w:p>
        </w:tc>
        <w:tc>
          <w:tcPr>
            <w:tcW w:w="4961" w:type="dxa"/>
            <w:tcBorders>
              <w:top w:val="single" w:sz="4" w:space="0" w:color="000000"/>
              <w:bottom w:val="single" w:sz="4" w:space="0" w:color="000000"/>
            </w:tcBorders>
          </w:tcPr>
          <w:p w14:paraId="66B5054F" w14:textId="77777777" w:rsidR="00660242" w:rsidRDefault="00660242" w:rsidP="00F77BFE">
            <w:pPr>
              <w:pStyle w:val="TableParagraph"/>
              <w:spacing w:line="480" w:lineRule="auto"/>
              <w:ind w:left="108" w:right="999"/>
              <w:rPr>
                <w:b/>
              </w:rPr>
            </w:pPr>
            <w:r>
              <w:rPr>
                <w:b/>
              </w:rPr>
              <w:t>Capitolul</w:t>
            </w:r>
            <w:r>
              <w:rPr>
                <w:b/>
                <w:spacing w:val="-8"/>
              </w:rPr>
              <w:t xml:space="preserve"> </w:t>
            </w:r>
            <w:r>
              <w:rPr>
                <w:b/>
              </w:rPr>
              <w:t>3.</w:t>
            </w:r>
            <w:r>
              <w:rPr>
                <w:b/>
                <w:spacing w:val="-9"/>
              </w:rPr>
              <w:t xml:space="preserve"> </w:t>
            </w:r>
            <w:proofErr w:type="spellStart"/>
            <w:r>
              <w:rPr>
                <w:b/>
              </w:rPr>
              <w:t>Lucrari</w:t>
            </w:r>
            <w:proofErr w:type="spellEnd"/>
            <w:r>
              <w:rPr>
                <w:b/>
                <w:spacing w:val="-8"/>
              </w:rPr>
              <w:t xml:space="preserve"> </w:t>
            </w:r>
            <w:r>
              <w:rPr>
                <w:b/>
              </w:rPr>
              <w:t>de</w:t>
            </w:r>
            <w:r>
              <w:rPr>
                <w:b/>
                <w:spacing w:val="-9"/>
              </w:rPr>
              <w:t xml:space="preserve"> </w:t>
            </w:r>
            <w:r>
              <w:rPr>
                <w:b/>
              </w:rPr>
              <w:t xml:space="preserve">montare Capitolul 3.1. </w:t>
            </w:r>
            <w:proofErr w:type="spellStart"/>
            <w:r>
              <w:rPr>
                <w:b/>
              </w:rPr>
              <w:t>Retele</w:t>
            </w:r>
            <w:proofErr w:type="spellEnd"/>
            <w:r>
              <w:rPr>
                <w:b/>
              </w:rPr>
              <w:t xml:space="preserve"> electrice</w:t>
            </w:r>
          </w:p>
          <w:p w14:paraId="4999897B" w14:textId="77777777" w:rsidR="00660242" w:rsidRDefault="00660242" w:rsidP="00F77BFE">
            <w:pPr>
              <w:pStyle w:val="TableParagraph"/>
              <w:ind w:left="108"/>
              <w:rPr>
                <w:b/>
              </w:rPr>
            </w:pPr>
            <w:r>
              <w:rPr>
                <w:b/>
              </w:rPr>
              <w:t>Capitolul</w:t>
            </w:r>
            <w:r>
              <w:rPr>
                <w:b/>
                <w:spacing w:val="-4"/>
              </w:rPr>
              <w:t xml:space="preserve"> </w:t>
            </w:r>
            <w:r>
              <w:rPr>
                <w:b/>
              </w:rPr>
              <w:t>3.1.1.</w:t>
            </w:r>
            <w:r>
              <w:rPr>
                <w:b/>
                <w:spacing w:val="-4"/>
              </w:rPr>
              <w:t xml:space="preserve"> </w:t>
            </w:r>
            <w:r>
              <w:rPr>
                <w:b/>
              </w:rPr>
              <w:t>Cabinet</w:t>
            </w:r>
            <w:r>
              <w:rPr>
                <w:b/>
                <w:spacing w:val="-5"/>
              </w:rPr>
              <w:t xml:space="preserve"> 108</w:t>
            </w:r>
          </w:p>
        </w:tc>
        <w:tc>
          <w:tcPr>
            <w:tcW w:w="1560" w:type="dxa"/>
            <w:tcBorders>
              <w:top w:val="single" w:sz="4" w:space="0" w:color="000000"/>
              <w:bottom w:val="single" w:sz="4" w:space="0" w:color="000000"/>
            </w:tcBorders>
          </w:tcPr>
          <w:p w14:paraId="223C0F19" w14:textId="77777777" w:rsidR="00660242" w:rsidRDefault="00660242" w:rsidP="00F77BFE">
            <w:pPr>
              <w:pStyle w:val="TableParagraph"/>
            </w:pPr>
          </w:p>
        </w:tc>
        <w:tc>
          <w:tcPr>
            <w:tcW w:w="1560" w:type="dxa"/>
            <w:tcBorders>
              <w:top w:val="single" w:sz="4" w:space="0" w:color="000000"/>
              <w:bottom w:val="single" w:sz="4" w:space="0" w:color="000000"/>
              <w:right w:val="single" w:sz="4" w:space="0" w:color="000000"/>
            </w:tcBorders>
          </w:tcPr>
          <w:p w14:paraId="751BFCA2" w14:textId="77777777" w:rsidR="00660242" w:rsidRDefault="00660242" w:rsidP="00F77BFE">
            <w:pPr>
              <w:pStyle w:val="TableParagraph"/>
            </w:pPr>
          </w:p>
        </w:tc>
      </w:tr>
      <w:tr w:rsidR="00660242" w14:paraId="1F39B544" w14:textId="77777777" w:rsidTr="00DF0551">
        <w:trPr>
          <w:trHeight w:val="551"/>
        </w:trPr>
        <w:tc>
          <w:tcPr>
            <w:tcW w:w="708" w:type="dxa"/>
            <w:tcBorders>
              <w:top w:val="single" w:sz="4" w:space="0" w:color="000000"/>
              <w:bottom w:val="single" w:sz="4" w:space="0" w:color="000000"/>
            </w:tcBorders>
          </w:tcPr>
          <w:p w14:paraId="1E9EC3A1" w14:textId="77777777" w:rsidR="00660242" w:rsidRDefault="00660242" w:rsidP="00F77BFE">
            <w:pPr>
              <w:pStyle w:val="TableParagraph"/>
              <w:spacing w:before="135"/>
              <w:ind w:left="107"/>
              <w:rPr>
                <w:sz w:val="24"/>
              </w:rPr>
            </w:pPr>
            <w:r>
              <w:rPr>
                <w:spacing w:val="-5"/>
                <w:sz w:val="24"/>
              </w:rPr>
              <w:t>132</w:t>
            </w:r>
          </w:p>
        </w:tc>
        <w:tc>
          <w:tcPr>
            <w:tcW w:w="1701" w:type="dxa"/>
            <w:tcBorders>
              <w:top w:val="single" w:sz="4" w:space="0" w:color="000000"/>
              <w:bottom w:val="single" w:sz="4" w:space="0" w:color="000000"/>
            </w:tcBorders>
          </w:tcPr>
          <w:p w14:paraId="4BC3AD96" w14:textId="77777777" w:rsidR="00660242" w:rsidRDefault="00660242" w:rsidP="00F77BFE">
            <w:pPr>
              <w:pStyle w:val="TableParagraph"/>
              <w:spacing w:line="275" w:lineRule="exact"/>
              <w:ind w:left="108"/>
              <w:rPr>
                <w:sz w:val="24"/>
              </w:rPr>
            </w:pPr>
            <w:r>
              <w:rPr>
                <w:spacing w:val="-2"/>
                <w:sz w:val="24"/>
              </w:rPr>
              <w:t>08-03-591-</w:t>
            </w:r>
            <w:r>
              <w:rPr>
                <w:spacing w:val="-10"/>
                <w:sz w:val="24"/>
              </w:rPr>
              <w:t>3</w:t>
            </w:r>
          </w:p>
        </w:tc>
        <w:tc>
          <w:tcPr>
            <w:tcW w:w="4961" w:type="dxa"/>
            <w:tcBorders>
              <w:top w:val="single" w:sz="4" w:space="0" w:color="000000"/>
              <w:bottom w:val="single" w:sz="4" w:space="0" w:color="000000"/>
            </w:tcBorders>
          </w:tcPr>
          <w:p w14:paraId="2CE732E1" w14:textId="77777777" w:rsidR="00660242" w:rsidRDefault="00660242" w:rsidP="00F77BFE">
            <w:pPr>
              <w:pStyle w:val="TableParagraph"/>
              <w:spacing w:line="275" w:lineRule="exact"/>
              <w:ind w:left="108"/>
              <w:rPr>
                <w:sz w:val="24"/>
              </w:rPr>
            </w:pPr>
            <w:proofErr w:type="spellStart"/>
            <w:r>
              <w:rPr>
                <w:sz w:val="24"/>
              </w:rPr>
              <w:t>Intreruptor</w:t>
            </w:r>
            <w:proofErr w:type="spellEnd"/>
            <w:r>
              <w:rPr>
                <w:spacing w:val="-3"/>
                <w:sz w:val="24"/>
              </w:rPr>
              <w:t xml:space="preserve"> </w:t>
            </w:r>
            <w:proofErr w:type="spellStart"/>
            <w:r>
              <w:rPr>
                <w:sz w:val="24"/>
              </w:rPr>
              <w:t>semietansat</w:t>
            </w:r>
            <w:proofErr w:type="spellEnd"/>
            <w:r>
              <w:rPr>
                <w:spacing w:val="-2"/>
                <w:sz w:val="24"/>
              </w:rPr>
              <w:t xml:space="preserve"> </w:t>
            </w:r>
            <w:r>
              <w:rPr>
                <w:sz w:val="24"/>
              </w:rPr>
              <w:t>si</w:t>
            </w:r>
            <w:r>
              <w:rPr>
                <w:spacing w:val="-2"/>
                <w:sz w:val="24"/>
              </w:rPr>
              <w:t xml:space="preserve"> </w:t>
            </w:r>
            <w:proofErr w:type="spellStart"/>
            <w:r>
              <w:rPr>
                <w:spacing w:val="-2"/>
                <w:sz w:val="24"/>
              </w:rPr>
              <w:t>etansat</w:t>
            </w:r>
            <w:proofErr w:type="spellEnd"/>
          </w:p>
        </w:tc>
        <w:tc>
          <w:tcPr>
            <w:tcW w:w="1560" w:type="dxa"/>
            <w:tcBorders>
              <w:top w:val="single" w:sz="4" w:space="0" w:color="000000"/>
              <w:bottom w:val="single" w:sz="4" w:space="0" w:color="000000"/>
            </w:tcBorders>
          </w:tcPr>
          <w:p w14:paraId="3C979DFB" w14:textId="77777777" w:rsidR="00660242" w:rsidRDefault="00660242" w:rsidP="00F77BFE">
            <w:pPr>
              <w:pStyle w:val="TableParagraph"/>
              <w:spacing w:before="135"/>
              <w:ind w:left="20" w:right="4"/>
              <w:jc w:val="center"/>
              <w:rPr>
                <w:sz w:val="24"/>
              </w:rPr>
            </w:pPr>
            <w:r>
              <w:rPr>
                <w:sz w:val="24"/>
              </w:rPr>
              <w:t xml:space="preserve">100 </w:t>
            </w:r>
            <w:r>
              <w:rPr>
                <w:spacing w:val="-5"/>
                <w:sz w:val="24"/>
              </w:rPr>
              <w:t>buc</w:t>
            </w:r>
          </w:p>
        </w:tc>
        <w:tc>
          <w:tcPr>
            <w:tcW w:w="1560" w:type="dxa"/>
            <w:tcBorders>
              <w:top w:val="single" w:sz="4" w:space="0" w:color="000000"/>
              <w:bottom w:val="single" w:sz="4" w:space="0" w:color="000000"/>
            </w:tcBorders>
          </w:tcPr>
          <w:p w14:paraId="1F948186" w14:textId="77777777" w:rsidR="00660242" w:rsidRDefault="00660242" w:rsidP="00F77BFE">
            <w:pPr>
              <w:pStyle w:val="TableParagraph"/>
              <w:spacing w:line="275" w:lineRule="exact"/>
              <w:ind w:left="20" w:right="4"/>
              <w:jc w:val="center"/>
              <w:rPr>
                <w:sz w:val="24"/>
              </w:rPr>
            </w:pPr>
            <w:r>
              <w:rPr>
                <w:spacing w:val="-2"/>
                <w:sz w:val="24"/>
              </w:rPr>
              <w:t>0,0200</w:t>
            </w:r>
          </w:p>
        </w:tc>
      </w:tr>
      <w:tr w:rsidR="00660242" w14:paraId="1ADA0A5D" w14:textId="77777777" w:rsidTr="00DF0551">
        <w:trPr>
          <w:trHeight w:val="551"/>
        </w:trPr>
        <w:tc>
          <w:tcPr>
            <w:tcW w:w="708" w:type="dxa"/>
            <w:tcBorders>
              <w:top w:val="single" w:sz="4" w:space="0" w:color="000000"/>
              <w:bottom w:val="single" w:sz="4" w:space="0" w:color="000000"/>
            </w:tcBorders>
          </w:tcPr>
          <w:p w14:paraId="03EBC567" w14:textId="77777777" w:rsidR="00660242" w:rsidRDefault="00660242" w:rsidP="00F77BFE">
            <w:pPr>
              <w:pStyle w:val="TableParagraph"/>
              <w:spacing w:before="138"/>
              <w:ind w:left="167"/>
              <w:rPr>
                <w:sz w:val="24"/>
              </w:rPr>
            </w:pPr>
            <w:r>
              <w:rPr>
                <w:spacing w:val="-5"/>
                <w:sz w:val="24"/>
              </w:rPr>
              <w:t>133</w:t>
            </w:r>
          </w:p>
        </w:tc>
        <w:tc>
          <w:tcPr>
            <w:tcW w:w="1701" w:type="dxa"/>
            <w:tcBorders>
              <w:top w:val="single" w:sz="4" w:space="0" w:color="000000"/>
              <w:bottom w:val="single" w:sz="4" w:space="0" w:color="000000"/>
            </w:tcBorders>
          </w:tcPr>
          <w:p w14:paraId="0700AFC7" w14:textId="77777777" w:rsidR="00660242" w:rsidRDefault="00660242" w:rsidP="00F77BFE">
            <w:pPr>
              <w:pStyle w:val="TableParagraph"/>
            </w:pPr>
          </w:p>
        </w:tc>
        <w:tc>
          <w:tcPr>
            <w:tcW w:w="4961" w:type="dxa"/>
            <w:tcBorders>
              <w:top w:val="single" w:sz="4" w:space="0" w:color="000000"/>
              <w:bottom w:val="single" w:sz="4" w:space="0" w:color="000000"/>
            </w:tcBorders>
          </w:tcPr>
          <w:p w14:paraId="406410FA" w14:textId="77777777" w:rsidR="00660242" w:rsidRDefault="00660242" w:rsidP="00F77BFE">
            <w:pPr>
              <w:pStyle w:val="TableParagraph"/>
              <w:spacing w:line="275" w:lineRule="exact"/>
              <w:ind w:left="108"/>
              <w:rPr>
                <w:sz w:val="24"/>
              </w:rPr>
            </w:pPr>
            <w:proofErr w:type="spellStart"/>
            <w:r>
              <w:rPr>
                <w:sz w:val="24"/>
              </w:rPr>
              <w:t>Intrerupator</w:t>
            </w:r>
            <w:proofErr w:type="spellEnd"/>
            <w:r>
              <w:rPr>
                <w:spacing w:val="-4"/>
                <w:sz w:val="24"/>
              </w:rPr>
              <w:t xml:space="preserve"> </w:t>
            </w:r>
            <w:r>
              <w:rPr>
                <w:sz w:val="24"/>
              </w:rPr>
              <w:t>cu</w:t>
            </w:r>
            <w:r>
              <w:rPr>
                <w:spacing w:val="-2"/>
                <w:sz w:val="24"/>
              </w:rPr>
              <w:t xml:space="preserve"> </w:t>
            </w:r>
            <w:r>
              <w:rPr>
                <w:sz w:val="24"/>
              </w:rPr>
              <w:t>o</w:t>
            </w:r>
            <w:r>
              <w:rPr>
                <w:spacing w:val="-2"/>
                <w:sz w:val="24"/>
              </w:rPr>
              <w:t xml:space="preserve"> </w:t>
            </w:r>
            <w:r>
              <w:rPr>
                <w:spacing w:val="-4"/>
                <w:sz w:val="24"/>
              </w:rPr>
              <w:t>clapa</w:t>
            </w:r>
          </w:p>
        </w:tc>
        <w:tc>
          <w:tcPr>
            <w:tcW w:w="1560" w:type="dxa"/>
            <w:tcBorders>
              <w:top w:val="single" w:sz="4" w:space="0" w:color="000000"/>
              <w:bottom w:val="single" w:sz="4" w:space="0" w:color="000000"/>
            </w:tcBorders>
          </w:tcPr>
          <w:p w14:paraId="59EC1CB0" w14:textId="77777777" w:rsidR="00660242" w:rsidRDefault="00660242" w:rsidP="00F77BFE">
            <w:pPr>
              <w:pStyle w:val="TableParagraph"/>
              <w:spacing w:before="138"/>
              <w:ind w:left="20"/>
              <w:jc w:val="center"/>
              <w:rPr>
                <w:sz w:val="24"/>
              </w:rPr>
            </w:pPr>
            <w:r>
              <w:rPr>
                <w:spacing w:val="-5"/>
                <w:sz w:val="24"/>
              </w:rPr>
              <w:t>buc</w:t>
            </w:r>
          </w:p>
        </w:tc>
        <w:tc>
          <w:tcPr>
            <w:tcW w:w="1560" w:type="dxa"/>
            <w:tcBorders>
              <w:top w:val="single" w:sz="4" w:space="0" w:color="000000"/>
              <w:bottom w:val="single" w:sz="4" w:space="0" w:color="000000"/>
            </w:tcBorders>
          </w:tcPr>
          <w:p w14:paraId="52156BEB" w14:textId="77777777" w:rsidR="00660242" w:rsidRDefault="00660242" w:rsidP="00F77BFE">
            <w:pPr>
              <w:pStyle w:val="TableParagraph"/>
              <w:spacing w:line="275" w:lineRule="exact"/>
              <w:ind w:left="20" w:right="4"/>
              <w:jc w:val="center"/>
              <w:rPr>
                <w:sz w:val="24"/>
              </w:rPr>
            </w:pPr>
            <w:r>
              <w:rPr>
                <w:spacing w:val="-2"/>
                <w:sz w:val="24"/>
              </w:rPr>
              <w:t>2,0000</w:t>
            </w:r>
          </w:p>
        </w:tc>
      </w:tr>
      <w:tr w:rsidR="00660242" w14:paraId="6BE5BD50" w14:textId="77777777" w:rsidTr="00DF0551">
        <w:trPr>
          <w:trHeight w:val="552"/>
        </w:trPr>
        <w:tc>
          <w:tcPr>
            <w:tcW w:w="708" w:type="dxa"/>
            <w:tcBorders>
              <w:top w:val="single" w:sz="4" w:space="0" w:color="000000"/>
              <w:bottom w:val="single" w:sz="4" w:space="0" w:color="000000"/>
            </w:tcBorders>
          </w:tcPr>
          <w:p w14:paraId="39CC4C28" w14:textId="77777777" w:rsidR="00660242" w:rsidRDefault="00660242" w:rsidP="00F77BFE">
            <w:pPr>
              <w:pStyle w:val="TableParagraph"/>
              <w:spacing w:before="138"/>
              <w:ind w:left="167"/>
              <w:rPr>
                <w:sz w:val="24"/>
              </w:rPr>
            </w:pPr>
            <w:r>
              <w:rPr>
                <w:spacing w:val="-5"/>
                <w:sz w:val="24"/>
              </w:rPr>
              <w:t>134</w:t>
            </w:r>
          </w:p>
        </w:tc>
        <w:tc>
          <w:tcPr>
            <w:tcW w:w="1701" w:type="dxa"/>
            <w:tcBorders>
              <w:top w:val="single" w:sz="4" w:space="0" w:color="000000"/>
              <w:bottom w:val="single" w:sz="4" w:space="0" w:color="000000"/>
            </w:tcBorders>
          </w:tcPr>
          <w:p w14:paraId="6D92611C" w14:textId="77777777" w:rsidR="00660242" w:rsidRDefault="00660242" w:rsidP="00F77BFE">
            <w:pPr>
              <w:pStyle w:val="TableParagraph"/>
              <w:spacing w:line="275" w:lineRule="exact"/>
              <w:ind w:left="108"/>
              <w:rPr>
                <w:sz w:val="24"/>
              </w:rPr>
            </w:pPr>
            <w:r>
              <w:rPr>
                <w:spacing w:val="-2"/>
                <w:sz w:val="24"/>
              </w:rPr>
              <w:t>08-03-591-</w:t>
            </w:r>
            <w:r>
              <w:rPr>
                <w:spacing w:val="-10"/>
                <w:sz w:val="24"/>
              </w:rPr>
              <w:t>9</w:t>
            </w:r>
          </w:p>
        </w:tc>
        <w:tc>
          <w:tcPr>
            <w:tcW w:w="4961" w:type="dxa"/>
            <w:tcBorders>
              <w:top w:val="single" w:sz="4" w:space="0" w:color="000000"/>
              <w:bottom w:val="single" w:sz="4" w:space="0" w:color="000000"/>
            </w:tcBorders>
          </w:tcPr>
          <w:p w14:paraId="23A4736C" w14:textId="77777777" w:rsidR="00660242" w:rsidRDefault="00660242" w:rsidP="00F77BFE">
            <w:pPr>
              <w:pStyle w:val="TableParagraph"/>
              <w:spacing w:line="275" w:lineRule="exact"/>
              <w:ind w:left="108"/>
              <w:rPr>
                <w:sz w:val="24"/>
              </w:rPr>
            </w:pPr>
            <w:r>
              <w:rPr>
                <w:sz w:val="24"/>
              </w:rPr>
              <w:t>Priza</w:t>
            </w:r>
            <w:r>
              <w:rPr>
                <w:spacing w:val="-4"/>
                <w:sz w:val="24"/>
              </w:rPr>
              <w:t xml:space="preserve"> </w:t>
            </w:r>
            <w:r>
              <w:rPr>
                <w:sz w:val="24"/>
              </w:rPr>
              <w:t>de</w:t>
            </w:r>
            <w:r>
              <w:rPr>
                <w:spacing w:val="-2"/>
                <w:sz w:val="24"/>
              </w:rPr>
              <w:t xml:space="preserve"> </w:t>
            </w:r>
            <w:r>
              <w:rPr>
                <w:sz w:val="24"/>
              </w:rPr>
              <w:t>fisa</w:t>
            </w:r>
            <w:r>
              <w:rPr>
                <w:spacing w:val="-1"/>
                <w:sz w:val="24"/>
              </w:rPr>
              <w:t xml:space="preserve"> </w:t>
            </w:r>
            <w:r>
              <w:rPr>
                <w:sz w:val="24"/>
              </w:rPr>
              <w:t>tip</w:t>
            </w:r>
            <w:r>
              <w:rPr>
                <w:spacing w:val="-1"/>
                <w:sz w:val="24"/>
              </w:rPr>
              <w:t xml:space="preserve"> </w:t>
            </w:r>
            <w:proofErr w:type="spellStart"/>
            <w:r>
              <w:rPr>
                <w:sz w:val="24"/>
              </w:rPr>
              <w:t>neingropat</w:t>
            </w:r>
            <w:proofErr w:type="spellEnd"/>
            <w:r>
              <w:rPr>
                <w:sz w:val="24"/>
              </w:rPr>
              <w:t>, la</w:t>
            </w:r>
            <w:r>
              <w:rPr>
                <w:spacing w:val="-2"/>
                <w:sz w:val="24"/>
              </w:rPr>
              <w:t xml:space="preserve"> </w:t>
            </w:r>
            <w:proofErr w:type="spellStart"/>
            <w:r>
              <w:rPr>
                <w:sz w:val="24"/>
              </w:rPr>
              <w:t>instalatie</w:t>
            </w:r>
            <w:proofErr w:type="spellEnd"/>
            <w:r>
              <w:rPr>
                <w:sz w:val="24"/>
              </w:rPr>
              <w:t xml:space="preserve"> </w:t>
            </w:r>
            <w:proofErr w:type="spellStart"/>
            <w:r>
              <w:rPr>
                <w:spacing w:val="-2"/>
                <w:sz w:val="24"/>
              </w:rPr>
              <w:t>inchisa</w:t>
            </w:r>
            <w:proofErr w:type="spellEnd"/>
          </w:p>
        </w:tc>
        <w:tc>
          <w:tcPr>
            <w:tcW w:w="1560" w:type="dxa"/>
            <w:tcBorders>
              <w:top w:val="single" w:sz="4" w:space="0" w:color="000000"/>
              <w:bottom w:val="single" w:sz="4" w:space="0" w:color="000000"/>
            </w:tcBorders>
          </w:tcPr>
          <w:p w14:paraId="76ECC0A3" w14:textId="77777777" w:rsidR="00660242" w:rsidRDefault="00660242" w:rsidP="00F77BFE">
            <w:pPr>
              <w:pStyle w:val="TableParagraph"/>
              <w:spacing w:before="138"/>
              <w:ind w:left="20" w:right="4"/>
              <w:jc w:val="center"/>
              <w:rPr>
                <w:sz w:val="24"/>
              </w:rPr>
            </w:pPr>
            <w:r>
              <w:rPr>
                <w:sz w:val="24"/>
              </w:rPr>
              <w:t xml:space="preserve">100 </w:t>
            </w:r>
            <w:r>
              <w:rPr>
                <w:spacing w:val="-5"/>
                <w:sz w:val="24"/>
              </w:rPr>
              <w:t>buc</w:t>
            </w:r>
          </w:p>
        </w:tc>
        <w:tc>
          <w:tcPr>
            <w:tcW w:w="1560" w:type="dxa"/>
            <w:tcBorders>
              <w:top w:val="single" w:sz="4" w:space="0" w:color="000000"/>
              <w:bottom w:val="single" w:sz="4" w:space="0" w:color="000000"/>
            </w:tcBorders>
          </w:tcPr>
          <w:p w14:paraId="73A71536" w14:textId="77777777" w:rsidR="00660242" w:rsidRDefault="00660242" w:rsidP="00F77BFE">
            <w:pPr>
              <w:pStyle w:val="TableParagraph"/>
              <w:spacing w:line="275" w:lineRule="exact"/>
              <w:ind w:left="20" w:right="4"/>
              <w:jc w:val="center"/>
              <w:rPr>
                <w:sz w:val="24"/>
              </w:rPr>
            </w:pPr>
            <w:r>
              <w:rPr>
                <w:spacing w:val="-2"/>
                <w:sz w:val="24"/>
              </w:rPr>
              <w:t>0,2000</w:t>
            </w:r>
          </w:p>
        </w:tc>
      </w:tr>
      <w:tr w:rsidR="00660242" w14:paraId="3CF7AC14" w14:textId="77777777" w:rsidTr="00DF0551">
        <w:trPr>
          <w:trHeight w:val="551"/>
        </w:trPr>
        <w:tc>
          <w:tcPr>
            <w:tcW w:w="708" w:type="dxa"/>
            <w:tcBorders>
              <w:top w:val="single" w:sz="4" w:space="0" w:color="000000"/>
              <w:bottom w:val="single" w:sz="4" w:space="0" w:color="000000"/>
            </w:tcBorders>
          </w:tcPr>
          <w:p w14:paraId="679C9A46" w14:textId="77777777" w:rsidR="00660242" w:rsidRDefault="00660242" w:rsidP="00F77BFE">
            <w:pPr>
              <w:pStyle w:val="TableParagraph"/>
              <w:spacing w:before="138"/>
              <w:ind w:left="167"/>
              <w:rPr>
                <w:sz w:val="24"/>
              </w:rPr>
            </w:pPr>
            <w:r>
              <w:rPr>
                <w:spacing w:val="-5"/>
                <w:sz w:val="24"/>
              </w:rPr>
              <w:t>135</w:t>
            </w:r>
          </w:p>
        </w:tc>
        <w:tc>
          <w:tcPr>
            <w:tcW w:w="1701" w:type="dxa"/>
            <w:tcBorders>
              <w:top w:val="single" w:sz="4" w:space="0" w:color="000000"/>
              <w:bottom w:val="single" w:sz="4" w:space="0" w:color="000000"/>
            </w:tcBorders>
          </w:tcPr>
          <w:p w14:paraId="7DD76523" w14:textId="77777777" w:rsidR="00660242" w:rsidRDefault="00660242" w:rsidP="00F77BFE">
            <w:pPr>
              <w:pStyle w:val="TableParagraph"/>
            </w:pPr>
          </w:p>
        </w:tc>
        <w:tc>
          <w:tcPr>
            <w:tcW w:w="4961" w:type="dxa"/>
            <w:tcBorders>
              <w:top w:val="single" w:sz="4" w:space="0" w:color="000000"/>
              <w:bottom w:val="single" w:sz="4" w:space="0" w:color="000000"/>
            </w:tcBorders>
          </w:tcPr>
          <w:p w14:paraId="4B4FFDA1" w14:textId="77777777" w:rsidR="00660242" w:rsidRDefault="00660242" w:rsidP="00F77BFE">
            <w:pPr>
              <w:pStyle w:val="TableParagraph"/>
              <w:spacing w:line="275" w:lineRule="exact"/>
              <w:ind w:left="108"/>
              <w:rPr>
                <w:sz w:val="24"/>
              </w:rPr>
            </w:pPr>
            <w:r>
              <w:rPr>
                <w:sz w:val="24"/>
              </w:rPr>
              <w:t>Priza</w:t>
            </w:r>
            <w:r>
              <w:rPr>
                <w:spacing w:val="-3"/>
                <w:sz w:val="24"/>
              </w:rPr>
              <w:t xml:space="preserve"> </w:t>
            </w:r>
            <w:r>
              <w:rPr>
                <w:spacing w:val="-2"/>
                <w:sz w:val="24"/>
              </w:rPr>
              <w:t>ordinara</w:t>
            </w:r>
          </w:p>
        </w:tc>
        <w:tc>
          <w:tcPr>
            <w:tcW w:w="1560" w:type="dxa"/>
            <w:tcBorders>
              <w:top w:val="single" w:sz="4" w:space="0" w:color="000000"/>
              <w:bottom w:val="single" w:sz="4" w:space="0" w:color="000000"/>
            </w:tcBorders>
          </w:tcPr>
          <w:p w14:paraId="56C1E486" w14:textId="77777777" w:rsidR="00660242" w:rsidRDefault="00660242" w:rsidP="00F77BFE">
            <w:pPr>
              <w:pStyle w:val="TableParagraph"/>
              <w:spacing w:before="138"/>
              <w:ind w:left="20"/>
              <w:jc w:val="center"/>
              <w:rPr>
                <w:sz w:val="24"/>
              </w:rPr>
            </w:pPr>
            <w:r>
              <w:rPr>
                <w:spacing w:val="-5"/>
                <w:sz w:val="24"/>
              </w:rPr>
              <w:t>buc</w:t>
            </w:r>
          </w:p>
        </w:tc>
        <w:tc>
          <w:tcPr>
            <w:tcW w:w="1560" w:type="dxa"/>
            <w:tcBorders>
              <w:top w:val="single" w:sz="4" w:space="0" w:color="000000"/>
              <w:bottom w:val="single" w:sz="4" w:space="0" w:color="000000"/>
            </w:tcBorders>
          </w:tcPr>
          <w:p w14:paraId="6768DD1E" w14:textId="77777777" w:rsidR="00660242" w:rsidRDefault="00660242" w:rsidP="00F77BFE">
            <w:pPr>
              <w:pStyle w:val="TableParagraph"/>
              <w:spacing w:line="275" w:lineRule="exact"/>
              <w:ind w:left="20" w:right="4"/>
              <w:jc w:val="center"/>
              <w:rPr>
                <w:sz w:val="24"/>
              </w:rPr>
            </w:pPr>
            <w:r>
              <w:rPr>
                <w:spacing w:val="-2"/>
                <w:sz w:val="24"/>
              </w:rPr>
              <w:t>18,0000</w:t>
            </w:r>
          </w:p>
        </w:tc>
      </w:tr>
      <w:tr w:rsidR="00660242" w14:paraId="4FCED8E3" w14:textId="77777777" w:rsidTr="00DF0551">
        <w:trPr>
          <w:trHeight w:val="551"/>
        </w:trPr>
        <w:tc>
          <w:tcPr>
            <w:tcW w:w="708" w:type="dxa"/>
            <w:tcBorders>
              <w:top w:val="single" w:sz="4" w:space="0" w:color="000000"/>
              <w:bottom w:val="single" w:sz="4" w:space="0" w:color="000000"/>
            </w:tcBorders>
          </w:tcPr>
          <w:p w14:paraId="04914F7D" w14:textId="77777777" w:rsidR="00660242" w:rsidRDefault="00660242" w:rsidP="00F77BFE">
            <w:pPr>
              <w:pStyle w:val="TableParagraph"/>
              <w:spacing w:before="138"/>
              <w:ind w:left="167"/>
              <w:rPr>
                <w:sz w:val="24"/>
              </w:rPr>
            </w:pPr>
            <w:r>
              <w:rPr>
                <w:spacing w:val="-5"/>
                <w:sz w:val="24"/>
              </w:rPr>
              <w:lastRenderedPageBreak/>
              <w:t>136</w:t>
            </w:r>
          </w:p>
        </w:tc>
        <w:tc>
          <w:tcPr>
            <w:tcW w:w="1701" w:type="dxa"/>
            <w:tcBorders>
              <w:top w:val="single" w:sz="4" w:space="0" w:color="000000"/>
              <w:bottom w:val="single" w:sz="4" w:space="0" w:color="000000"/>
            </w:tcBorders>
          </w:tcPr>
          <w:p w14:paraId="55A3282E" w14:textId="77777777" w:rsidR="00660242" w:rsidRDefault="00660242" w:rsidP="00F77BFE">
            <w:pPr>
              <w:pStyle w:val="TableParagraph"/>
            </w:pPr>
          </w:p>
        </w:tc>
        <w:tc>
          <w:tcPr>
            <w:tcW w:w="4961" w:type="dxa"/>
            <w:tcBorders>
              <w:top w:val="single" w:sz="4" w:space="0" w:color="000000"/>
              <w:bottom w:val="single" w:sz="4" w:space="0" w:color="000000"/>
            </w:tcBorders>
          </w:tcPr>
          <w:p w14:paraId="6F494845" w14:textId="77777777" w:rsidR="00660242" w:rsidRDefault="00660242" w:rsidP="00F77BFE">
            <w:pPr>
              <w:pStyle w:val="TableParagraph"/>
              <w:spacing w:line="275" w:lineRule="exact"/>
              <w:ind w:left="108"/>
              <w:rPr>
                <w:sz w:val="24"/>
              </w:rPr>
            </w:pPr>
            <w:r>
              <w:rPr>
                <w:sz w:val="24"/>
              </w:rPr>
              <w:t>Priza</w:t>
            </w:r>
            <w:r>
              <w:rPr>
                <w:spacing w:val="-3"/>
                <w:sz w:val="24"/>
              </w:rPr>
              <w:t xml:space="preserve"> </w:t>
            </w:r>
            <w:r>
              <w:rPr>
                <w:spacing w:val="-4"/>
                <w:sz w:val="24"/>
              </w:rPr>
              <w:t>Rj45</w:t>
            </w:r>
          </w:p>
        </w:tc>
        <w:tc>
          <w:tcPr>
            <w:tcW w:w="1560" w:type="dxa"/>
            <w:tcBorders>
              <w:top w:val="single" w:sz="4" w:space="0" w:color="000000"/>
              <w:bottom w:val="single" w:sz="4" w:space="0" w:color="000000"/>
            </w:tcBorders>
          </w:tcPr>
          <w:p w14:paraId="69667DEB" w14:textId="77777777" w:rsidR="00660242" w:rsidRDefault="00660242" w:rsidP="00F77BFE">
            <w:pPr>
              <w:pStyle w:val="TableParagraph"/>
              <w:spacing w:before="138"/>
              <w:ind w:left="20"/>
              <w:jc w:val="center"/>
              <w:rPr>
                <w:sz w:val="24"/>
              </w:rPr>
            </w:pPr>
            <w:r>
              <w:rPr>
                <w:spacing w:val="-5"/>
                <w:sz w:val="24"/>
              </w:rPr>
              <w:t>buc</w:t>
            </w:r>
          </w:p>
        </w:tc>
        <w:tc>
          <w:tcPr>
            <w:tcW w:w="1560" w:type="dxa"/>
            <w:tcBorders>
              <w:top w:val="single" w:sz="4" w:space="0" w:color="000000"/>
              <w:bottom w:val="single" w:sz="4" w:space="0" w:color="000000"/>
            </w:tcBorders>
          </w:tcPr>
          <w:p w14:paraId="1BF98E25" w14:textId="77777777" w:rsidR="00660242" w:rsidRDefault="00660242" w:rsidP="00F77BFE">
            <w:pPr>
              <w:pStyle w:val="TableParagraph"/>
              <w:spacing w:line="275" w:lineRule="exact"/>
              <w:ind w:left="20" w:right="4"/>
              <w:jc w:val="center"/>
              <w:rPr>
                <w:sz w:val="24"/>
              </w:rPr>
            </w:pPr>
            <w:r>
              <w:rPr>
                <w:spacing w:val="-2"/>
                <w:sz w:val="24"/>
              </w:rPr>
              <w:t>2,0000</w:t>
            </w:r>
          </w:p>
        </w:tc>
      </w:tr>
      <w:tr w:rsidR="00660242" w14:paraId="4FADF545" w14:textId="77777777" w:rsidTr="00DF0551">
        <w:trPr>
          <w:trHeight w:val="553"/>
        </w:trPr>
        <w:tc>
          <w:tcPr>
            <w:tcW w:w="708" w:type="dxa"/>
            <w:tcBorders>
              <w:top w:val="single" w:sz="4" w:space="0" w:color="000000"/>
              <w:bottom w:val="single" w:sz="4" w:space="0" w:color="000000"/>
            </w:tcBorders>
          </w:tcPr>
          <w:p w14:paraId="4D636630" w14:textId="77777777" w:rsidR="00660242" w:rsidRDefault="00660242" w:rsidP="00F77BFE">
            <w:pPr>
              <w:pStyle w:val="TableParagraph"/>
              <w:spacing w:before="138"/>
              <w:ind w:left="167"/>
              <w:rPr>
                <w:sz w:val="24"/>
              </w:rPr>
            </w:pPr>
            <w:r>
              <w:rPr>
                <w:spacing w:val="-5"/>
                <w:sz w:val="24"/>
              </w:rPr>
              <w:t>137</w:t>
            </w:r>
          </w:p>
        </w:tc>
        <w:tc>
          <w:tcPr>
            <w:tcW w:w="1701" w:type="dxa"/>
            <w:tcBorders>
              <w:top w:val="single" w:sz="4" w:space="0" w:color="000000"/>
              <w:bottom w:val="single" w:sz="4" w:space="0" w:color="000000"/>
            </w:tcBorders>
          </w:tcPr>
          <w:p w14:paraId="79542496" w14:textId="77777777" w:rsidR="00660242" w:rsidRDefault="00660242" w:rsidP="00F77BFE">
            <w:pPr>
              <w:pStyle w:val="TableParagraph"/>
            </w:pPr>
          </w:p>
        </w:tc>
        <w:tc>
          <w:tcPr>
            <w:tcW w:w="4961" w:type="dxa"/>
            <w:tcBorders>
              <w:top w:val="single" w:sz="4" w:space="0" w:color="000000"/>
              <w:bottom w:val="single" w:sz="4" w:space="0" w:color="000000"/>
            </w:tcBorders>
          </w:tcPr>
          <w:p w14:paraId="2C0C96F0" w14:textId="77777777" w:rsidR="00660242" w:rsidRDefault="00660242" w:rsidP="00F77BFE">
            <w:pPr>
              <w:pStyle w:val="TableParagraph"/>
              <w:spacing w:before="1"/>
              <w:ind w:left="108"/>
              <w:rPr>
                <w:sz w:val="24"/>
              </w:rPr>
            </w:pPr>
            <w:r>
              <w:rPr>
                <w:spacing w:val="-4"/>
                <w:sz w:val="24"/>
              </w:rPr>
              <w:t>Doze</w:t>
            </w:r>
          </w:p>
        </w:tc>
        <w:tc>
          <w:tcPr>
            <w:tcW w:w="1560" w:type="dxa"/>
            <w:tcBorders>
              <w:top w:val="single" w:sz="4" w:space="0" w:color="000000"/>
              <w:bottom w:val="single" w:sz="4" w:space="0" w:color="000000"/>
            </w:tcBorders>
          </w:tcPr>
          <w:p w14:paraId="7A07462F" w14:textId="77777777" w:rsidR="00660242" w:rsidRDefault="00660242" w:rsidP="00F77BFE">
            <w:pPr>
              <w:pStyle w:val="TableParagraph"/>
              <w:spacing w:before="138"/>
              <w:ind w:left="20"/>
              <w:jc w:val="center"/>
              <w:rPr>
                <w:sz w:val="24"/>
              </w:rPr>
            </w:pPr>
            <w:r>
              <w:rPr>
                <w:spacing w:val="-5"/>
                <w:sz w:val="24"/>
              </w:rPr>
              <w:t>buc</w:t>
            </w:r>
          </w:p>
        </w:tc>
        <w:tc>
          <w:tcPr>
            <w:tcW w:w="1560" w:type="dxa"/>
            <w:tcBorders>
              <w:top w:val="single" w:sz="4" w:space="0" w:color="000000"/>
              <w:bottom w:val="single" w:sz="4" w:space="0" w:color="000000"/>
            </w:tcBorders>
          </w:tcPr>
          <w:p w14:paraId="041C607B" w14:textId="77777777" w:rsidR="00660242" w:rsidRDefault="00660242" w:rsidP="00F77BFE">
            <w:pPr>
              <w:pStyle w:val="TableParagraph"/>
              <w:spacing w:before="1"/>
              <w:ind w:left="20" w:right="4"/>
              <w:jc w:val="center"/>
              <w:rPr>
                <w:sz w:val="24"/>
              </w:rPr>
            </w:pPr>
            <w:r>
              <w:rPr>
                <w:spacing w:val="-2"/>
                <w:sz w:val="24"/>
              </w:rPr>
              <w:t>22,0000</w:t>
            </w:r>
          </w:p>
        </w:tc>
      </w:tr>
      <w:tr w:rsidR="00660242" w14:paraId="6EEE73D5" w14:textId="77777777" w:rsidTr="00DF0551">
        <w:trPr>
          <w:trHeight w:val="551"/>
        </w:trPr>
        <w:tc>
          <w:tcPr>
            <w:tcW w:w="708" w:type="dxa"/>
            <w:tcBorders>
              <w:top w:val="single" w:sz="4" w:space="0" w:color="000000"/>
              <w:bottom w:val="single" w:sz="4" w:space="0" w:color="000000"/>
            </w:tcBorders>
          </w:tcPr>
          <w:p w14:paraId="5FA746CF" w14:textId="77777777" w:rsidR="00660242" w:rsidRDefault="00660242" w:rsidP="00F77BFE">
            <w:pPr>
              <w:pStyle w:val="TableParagraph"/>
              <w:spacing w:before="135"/>
              <w:ind w:left="167"/>
              <w:rPr>
                <w:sz w:val="24"/>
              </w:rPr>
            </w:pPr>
            <w:r>
              <w:rPr>
                <w:spacing w:val="-5"/>
                <w:sz w:val="24"/>
              </w:rPr>
              <w:t>138</w:t>
            </w:r>
          </w:p>
        </w:tc>
        <w:tc>
          <w:tcPr>
            <w:tcW w:w="1701" w:type="dxa"/>
            <w:tcBorders>
              <w:top w:val="single" w:sz="4" w:space="0" w:color="000000"/>
              <w:bottom w:val="single" w:sz="4" w:space="0" w:color="000000"/>
            </w:tcBorders>
          </w:tcPr>
          <w:p w14:paraId="2F545EDF" w14:textId="77777777" w:rsidR="00660242" w:rsidRDefault="00660242" w:rsidP="00F77BFE">
            <w:pPr>
              <w:pStyle w:val="TableParagraph"/>
              <w:spacing w:line="275" w:lineRule="exact"/>
              <w:ind w:left="108"/>
              <w:rPr>
                <w:sz w:val="24"/>
              </w:rPr>
            </w:pPr>
            <w:r>
              <w:rPr>
                <w:spacing w:val="-2"/>
                <w:sz w:val="24"/>
              </w:rPr>
              <w:t>08-03-641-</w:t>
            </w:r>
            <w:r>
              <w:rPr>
                <w:spacing w:val="-10"/>
                <w:sz w:val="24"/>
              </w:rPr>
              <w:t>2</w:t>
            </w:r>
          </w:p>
        </w:tc>
        <w:tc>
          <w:tcPr>
            <w:tcW w:w="4961" w:type="dxa"/>
            <w:tcBorders>
              <w:top w:val="single" w:sz="4" w:space="0" w:color="000000"/>
              <w:bottom w:val="single" w:sz="4" w:space="0" w:color="000000"/>
            </w:tcBorders>
          </w:tcPr>
          <w:p w14:paraId="52C86B86" w14:textId="77777777" w:rsidR="00660242" w:rsidRDefault="00660242" w:rsidP="00F77BFE">
            <w:pPr>
              <w:pStyle w:val="TableParagraph"/>
              <w:spacing w:line="275" w:lineRule="exact"/>
              <w:ind w:left="108"/>
              <w:rPr>
                <w:sz w:val="24"/>
              </w:rPr>
            </w:pPr>
            <w:r>
              <w:rPr>
                <w:sz w:val="24"/>
              </w:rPr>
              <w:t>Cutie</w:t>
            </w:r>
            <w:r>
              <w:rPr>
                <w:spacing w:val="-2"/>
                <w:sz w:val="24"/>
              </w:rPr>
              <w:t xml:space="preserve"> </w:t>
            </w:r>
            <w:r>
              <w:rPr>
                <w:sz w:val="24"/>
              </w:rPr>
              <w:t>de</w:t>
            </w:r>
            <w:r>
              <w:rPr>
                <w:spacing w:val="-2"/>
                <w:sz w:val="24"/>
              </w:rPr>
              <w:t xml:space="preserve"> </w:t>
            </w:r>
            <w:r>
              <w:rPr>
                <w:sz w:val="24"/>
              </w:rPr>
              <w:t xml:space="preserve">cleme, cantitate cleme, </w:t>
            </w:r>
            <w:proofErr w:type="spellStart"/>
            <w:r>
              <w:rPr>
                <w:sz w:val="24"/>
              </w:rPr>
              <w:t>pina</w:t>
            </w:r>
            <w:proofErr w:type="spellEnd"/>
            <w:r>
              <w:rPr>
                <w:spacing w:val="-1"/>
                <w:sz w:val="24"/>
              </w:rPr>
              <w:t xml:space="preserve"> </w:t>
            </w:r>
            <w:r>
              <w:rPr>
                <w:sz w:val="24"/>
              </w:rPr>
              <w:t>la</w:t>
            </w:r>
            <w:r>
              <w:rPr>
                <w:spacing w:val="-1"/>
                <w:sz w:val="24"/>
              </w:rPr>
              <w:t xml:space="preserve"> </w:t>
            </w:r>
            <w:r>
              <w:rPr>
                <w:spacing w:val="-2"/>
                <w:sz w:val="24"/>
              </w:rPr>
              <w:t>36х36</w:t>
            </w:r>
          </w:p>
        </w:tc>
        <w:tc>
          <w:tcPr>
            <w:tcW w:w="1560" w:type="dxa"/>
            <w:tcBorders>
              <w:top w:val="single" w:sz="4" w:space="0" w:color="000000"/>
              <w:bottom w:val="single" w:sz="4" w:space="0" w:color="000000"/>
            </w:tcBorders>
          </w:tcPr>
          <w:p w14:paraId="6DD1DDB3" w14:textId="77777777" w:rsidR="00660242" w:rsidRDefault="00660242" w:rsidP="00F77BFE">
            <w:pPr>
              <w:pStyle w:val="TableParagraph"/>
              <w:spacing w:before="135"/>
              <w:ind w:left="20"/>
              <w:jc w:val="center"/>
              <w:rPr>
                <w:sz w:val="24"/>
              </w:rPr>
            </w:pPr>
            <w:r>
              <w:rPr>
                <w:spacing w:val="-5"/>
                <w:sz w:val="24"/>
              </w:rPr>
              <w:t>buc</w:t>
            </w:r>
          </w:p>
        </w:tc>
        <w:tc>
          <w:tcPr>
            <w:tcW w:w="1560" w:type="dxa"/>
            <w:tcBorders>
              <w:top w:val="single" w:sz="4" w:space="0" w:color="000000"/>
              <w:bottom w:val="single" w:sz="4" w:space="0" w:color="000000"/>
            </w:tcBorders>
          </w:tcPr>
          <w:p w14:paraId="27331D0E" w14:textId="77777777" w:rsidR="00660242" w:rsidRDefault="00660242" w:rsidP="00F77BFE">
            <w:pPr>
              <w:pStyle w:val="TableParagraph"/>
              <w:spacing w:line="275" w:lineRule="exact"/>
              <w:ind w:left="20" w:right="4"/>
              <w:jc w:val="center"/>
              <w:rPr>
                <w:sz w:val="24"/>
              </w:rPr>
            </w:pPr>
            <w:r>
              <w:rPr>
                <w:spacing w:val="-2"/>
                <w:sz w:val="24"/>
              </w:rPr>
              <w:t>1,0000</w:t>
            </w:r>
          </w:p>
        </w:tc>
      </w:tr>
      <w:tr w:rsidR="00660242" w14:paraId="246F5073" w14:textId="77777777" w:rsidTr="00DF0551">
        <w:trPr>
          <w:trHeight w:val="551"/>
        </w:trPr>
        <w:tc>
          <w:tcPr>
            <w:tcW w:w="708" w:type="dxa"/>
            <w:tcBorders>
              <w:top w:val="single" w:sz="4" w:space="0" w:color="000000"/>
              <w:bottom w:val="single" w:sz="4" w:space="0" w:color="000000"/>
            </w:tcBorders>
          </w:tcPr>
          <w:p w14:paraId="4CDE92BC" w14:textId="77777777" w:rsidR="00660242" w:rsidRDefault="00660242" w:rsidP="00F77BFE">
            <w:pPr>
              <w:pStyle w:val="TableParagraph"/>
              <w:spacing w:before="135"/>
              <w:ind w:left="167"/>
              <w:rPr>
                <w:sz w:val="24"/>
              </w:rPr>
            </w:pPr>
            <w:r>
              <w:rPr>
                <w:spacing w:val="-5"/>
                <w:sz w:val="24"/>
              </w:rPr>
              <w:t>139</w:t>
            </w:r>
          </w:p>
        </w:tc>
        <w:tc>
          <w:tcPr>
            <w:tcW w:w="1701" w:type="dxa"/>
            <w:tcBorders>
              <w:top w:val="single" w:sz="4" w:space="0" w:color="000000"/>
              <w:bottom w:val="single" w:sz="4" w:space="0" w:color="000000"/>
            </w:tcBorders>
          </w:tcPr>
          <w:p w14:paraId="11B026EB" w14:textId="77777777" w:rsidR="00660242" w:rsidRDefault="00660242" w:rsidP="00F77BFE">
            <w:pPr>
              <w:pStyle w:val="TableParagraph"/>
            </w:pPr>
          </w:p>
        </w:tc>
        <w:tc>
          <w:tcPr>
            <w:tcW w:w="4961" w:type="dxa"/>
            <w:tcBorders>
              <w:top w:val="single" w:sz="4" w:space="0" w:color="000000"/>
              <w:bottom w:val="single" w:sz="4" w:space="0" w:color="000000"/>
            </w:tcBorders>
          </w:tcPr>
          <w:p w14:paraId="2DD1B913" w14:textId="77777777" w:rsidR="00660242" w:rsidRDefault="00660242" w:rsidP="00F77BFE">
            <w:pPr>
              <w:pStyle w:val="TableParagraph"/>
              <w:spacing w:line="275" w:lineRule="exact"/>
              <w:ind w:left="108"/>
              <w:rPr>
                <w:sz w:val="24"/>
              </w:rPr>
            </w:pPr>
            <w:r>
              <w:rPr>
                <w:sz w:val="24"/>
              </w:rPr>
              <w:t>Cutie</w:t>
            </w:r>
            <w:r>
              <w:rPr>
                <w:spacing w:val="-1"/>
                <w:sz w:val="24"/>
              </w:rPr>
              <w:t xml:space="preserve"> </w:t>
            </w:r>
            <w:r>
              <w:rPr>
                <w:sz w:val="24"/>
              </w:rPr>
              <w:t>de</w:t>
            </w:r>
            <w:r>
              <w:rPr>
                <w:spacing w:val="-1"/>
                <w:sz w:val="24"/>
              </w:rPr>
              <w:t xml:space="preserve"> </w:t>
            </w:r>
            <w:proofErr w:type="spellStart"/>
            <w:r>
              <w:rPr>
                <w:spacing w:val="-2"/>
                <w:sz w:val="24"/>
              </w:rPr>
              <w:t>distributie</w:t>
            </w:r>
            <w:proofErr w:type="spellEnd"/>
          </w:p>
        </w:tc>
        <w:tc>
          <w:tcPr>
            <w:tcW w:w="1560" w:type="dxa"/>
            <w:tcBorders>
              <w:top w:val="single" w:sz="4" w:space="0" w:color="000000"/>
              <w:bottom w:val="single" w:sz="4" w:space="0" w:color="000000"/>
            </w:tcBorders>
          </w:tcPr>
          <w:p w14:paraId="61B5CE1D" w14:textId="77777777" w:rsidR="00660242" w:rsidRDefault="00660242" w:rsidP="00F77BFE">
            <w:pPr>
              <w:pStyle w:val="TableParagraph"/>
              <w:spacing w:before="135"/>
              <w:ind w:left="20"/>
              <w:jc w:val="center"/>
              <w:rPr>
                <w:sz w:val="24"/>
              </w:rPr>
            </w:pPr>
            <w:r>
              <w:rPr>
                <w:spacing w:val="-5"/>
                <w:sz w:val="24"/>
              </w:rPr>
              <w:t>buc</w:t>
            </w:r>
          </w:p>
        </w:tc>
        <w:tc>
          <w:tcPr>
            <w:tcW w:w="1560" w:type="dxa"/>
            <w:tcBorders>
              <w:top w:val="single" w:sz="4" w:space="0" w:color="000000"/>
              <w:bottom w:val="single" w:sz="4" w:space="0" w:color="000000"/>
            </w:tcBorders>
          </w:tcPr>
          <w:p w14:paraId="16B121ED" w14:textId="77777777" w:rsidR="00660242" w:rsidRDefault="00660242" w:rsidP="00F77BFE">
            <w:pPr>
              <w:pStyle w:val="TableParagraph"/>
              <w:spacing w:line="275" w:lineRule="exact"/>
              <w:ind w:left="20" w:right="4"/>
              <w:jc w:val="center"/>
              <w:rPr>
                <w:sz w:val="24"/>
              </w:rPr>
            </w:pPr>
            <w:r>
              <w:rPr>
                <w:spacing w:val="-2"/>
                <w:sz w:val="24"/>
              </w:rPr>
              <w:t>1,0000</w:t>
            </w:r>
          </w:p>
        </w:tc>
      </w:tr>
      <w:tr w:rsidR="00660242" w14:paraId="0D3940AE" w14:textId="77777777" w:rsidTr="00DF0551">
        <w:trPr>
          <w:trHeight w:val="1104"/>
        </w:trPr>
        <w:tc>
          <w:tcPr>
            <w:tcW w:w="708" w:type="dxa"/>
            <w:tcBorders>
              <w:top w:val="single" w:sz="4" w:space="0" w:color="000000"/>
              <w:bottom w:val="single" w:sz="4" w:space="0" w:color="000000"/>
            </w:tcBorders>
          </w:tcPr>
          <w:p w14:paraId="5D6E0CF7" w14:textId="77777777" w:rsidR="00660242" w:rsidRDefault="00660242" w:rsidP="00F77BFE">
            <w:pPr>
              <w:pStyle w:val="TableParagraph"/>
              <w:spacing w:before="138"/>
              <w:rPr>
                <w:b/>
                <w:sz w:val="24"/>
              </w:rPr>
            </w:pPr>
          </w:p>
          <w:p w14:paraId="61F43A9E" w14:textId="77777777" w:rsidR="00660242" w:rsidRDefault="00660242" w:rsidP="00F77BFE">
            <w:pPr>
              <w:pStyle w:val="TableParagraph"/>
              <w:ind w:left="167"/>
              <w:rPr>
                <w:sz w:val="24"/>
              </w:rPr>
            </w:pPr>
            <w:r>
              <w:rPr>
                <w:spacing w:val="-5"/>
                <w:sz w:val="24"/>
              </w:rPr>
              <w:t>140</w:t>
            </w:r>
          </w:p>
        </w:tc>
        <w:tc>
          <w:tcPr>
            <w:tcW w:w="1701" w:type="dxa"/>
            <w:tcBorders>
              <w:top w:val="single" w:sz="4" w:space="0" w:color="000000"/>
              <w:bottom w:val="single" w:sz="4" w:space="0" w:color="000000"/>
            </w:tcBorders>
          </w:tcPr>
          <w:p w14:paraId="7179A5E6" w14:textId="77777777" w:rsidR="00660242" w:rsidRDefault="00660242" w:rsidP="00F77BFE">
            <w:pPr>
              <w:pStyle w:val="TableParagraph"/>
              <w:spacing w:before="275"/>
              <w:ind w:left="108"/>
              <w:rPr>
                <w:sz w:val="24"/>
              </w:rPr>
            </w:pPr>
            <w:r>
              <w:rPr>
                <w:spacing w:val="-2"/>
                <w:sz w:val="24"/>
              </w:rPr>
              <w:t>08-02-412-</w:t>
            </w:r>
            <w:r>
              <w:rPr>
                <w:spacing w:val="-10"/>
                <w:sz w:val="24"/>
              </w:rPr>
              <w:t>3</w:t>
            </w:r>
          </w:p>
        </w:tc>
        <w:tc>
          <w:tcPr>
            <w:tcW w:w="4961" w:type="dxa"/>
            <w:tcBorders>
              <w:top w:val="single" w:sz="4" w:space="0" w:color="000000"/>
              <w:bottom w:val="single" w:sz="4" w:space="0" w:color="000000"/>
            </w:tcBorders>
          </w:tcPr>
          <w:p w14:paraId="62DE54F9" w14:textId="77777777" w:rsidR="00660242" w:rsidRDefault="00660242" w:rsidP="00F77BFE">
            <w:pPr>
              <w:pStyle w:val="TableParagraph"/>
              <w:ind w:left="108"/>
              <w:rPr>
                <w:sz w:val="24"/>
              </w:rPr>
            </w:pPr>
            <w:r>
              <w:rPr>
                <w:sz w:val="24"/>
              </w:rPr>
              <w:t xml:space="preserve">Introducerea conductorilor in </w:t>
            </w:r>
            <w:proofErr w:type="spellStart"/>
            <w:r>
              <w:rPr>
                <w:sz w:val="24"/>
              </w:rPr>
              <w:t>tevi</w:t>
            </w:r>
            <w:proofErr w:type="spellEnd"/>
            <w:r>
              <w:rPr>
                <w:sz w:val="24"/>
              </w:rPr>
              <w:t xml:space="preserve"> si furtunuri metalice</w:t>
            </w:r>
            <w:r>
              <w:rPr>
                <w:spacing w:val="-9"/>
                <w:sz w:val="24"/>
              </w:rPr>
              <w:t xml:space="preserve"> </w:t>
            </w:r>
            <w:r>
              <w:rPr>
                <w:sz w:val="24"/>
              </w:rPr>
              <w:t>pozate:</w:t>
            </w:r>
            <w:r>
              <w:rPr>
                <w:spacing w:val="-8"/>
                <w:sz w:val="24"/>
              </w:rPr>
              <w:t xml:space="preserve"> </w:t>
            </w:r>
            <w:r>
              <w:rPr>
                <w:sz w:val="24"/>
              </w:rPr>
              <w:t>primul</w:t>
            </w:r>
            <w:r>
              <w:rPr>
                <w:spacing w:val="-8"/>
                <w:sz w:val="24"/>
              </w:rPr>
              <w:t xml:space="preserve"> </w:t>
            </w:r>
            <w:r>
              <w:rPr>
                <w:sz w:val="24"/>
              </w:rPr>
              <w:t>conductor</w:t>
            </w:r>
            <w:r>
              <w:rPr>
                <w:spacing w:val="-8"/>
                <w:sz w:val="24"/>
              </w:rPr>
              <w:t xml:space="preserve"> </w:t>
            </w:r>
            <w:proofErr w:type="spellStart"/>
            <w:r>
              <w:rPr>
                <w:sz w:val="24"/>
              </w:rPr>
              <w:t>monofir</w:t>
            </w:r>
            <w:proofErr w:type="spellEnd"/>
            <w:r>
              <w:rPr>
                <w:spacing w:val="-9"/>
                <w:sz w:val="24"/>
              </w:rPr>
              <w:t xml:space="preserve"> </w:t>
            </w:r>
            <w:r>
              <w:rPr>
                <w:sz w:val="24"/>
              </w:rPr>
              <w:t>sau</w:t>
            </w:r>
          </w:p>
          <w:p w14:paraId="066ECE5F" w14:textId="77777777" w:rsidR="00660242" w:rsidRDefault="00660242" w:rsidP="00F77BFE">
            <w:pPr>
              <w:pStyle w:val="TableParagraph"/>
              <w:spacing w:line="270" w:lineRule="atLeast"/>
              <w:ind w:left="108" w:right="182"/>
              <w:rPr>
                <w:sz w:val="24"/>
              </w:rPr>
            </w:pPr>
            <w:proofErr w:type="spellStart"/>
            <w:r>
              <w:rPr>
                <w:sz w:val="24"/>
              </w:rPr>
              <w:t>multifir</w:t>
            </w:r>
            <w:proofErr w:type="spellEnd"/>
            <w:r>
              <w:rPr>
                <w:spacing w:val="-9"/>
                <w:sz w:val="24"/>
              </w:rPr>
              <w:t xml:space="preserve"> </w:t>
            </w:r>
            <w:r>
              <w:rPr>
                <w:sz w:val="24"/>
              </w:rPr>
              <w:t>in</w:t>
            </w:r>
            <w:r>
              <w:rPr>
                <w:spacing w:val="-8"/>
                <w:sz w:val="24"/>
              </w:rPr>
              <w:t xml:space="preserve"> </w:t>
            </w:r>
            <w:proofErr w:type="spellStart"/>
            <w:r>
              <w:rPr>
                <w:sz w:val="24"/>
              </w:rPr>
              <w:t>impletire</w:t>
            </w:r>
            <w:proofErr w:type="spellEnd"/>
            <w:r>
              <w:rPr>
                <w:spacing w:val="-9"/>
                <w:sz w:val="24"/>
              </w:rPr>
              <w:t xml:space="preserve"> </w:t>
            </w:r>
            <w:r>
              <w:rPr>
                <w:sz w:val="24"/>
              </w:rPr>
              <w:t>comuna,</w:t>
            </w:r>
            <w:r>
              <w:rPr>
                <w:spacing w:val="-8"/>
                <w:sz w:val="24"/>
              </w:rPr>
              <w:t xml:space="preserve"> </w:t>
            </w:r>
            <w:proofErr w:type="spellStart"/>
            <w:r>
              <w:rPr>
                <w:sz w:val="24"/>
              </w:rPr>
              <w:t>sectiune</w:t>
            </w:r>
            <w:proofErr w:type="spellEnd"/>
            <w:r>
              <w:rPr>
                <w:spacing w:val="-9"/>
                <w:sz w:val="24"/>
              </w:rPr>
              <w:t xml:space="preserve"> </w:t>
            </w:r>
            <w:r>
              <w:rPr>
                <w:sz w:val="24"/>
              </w:rPr>
              <w:t xml:space="preserve">sumara </w:t>
            </w:r>
            <w:proofErr w:type="spellStart"/>
            <w:r>
              <w:rPr>
                <w:sz w:val="24"/>
              </w:rPr>
              <w:t>pina</w:t>
            </w:r>
            <w:proofErr w:type="spellEnd"/>
            <w:r>
              <w:rPr>
                <w:sz w:val="24"/>
              </w:rPr>
              <w:t xml:space="preserve"> la 16 mm2</w:t>
            </w:r>
          </w:p>
        </w:tc>
        <w:tc>
          <w:tcPr>
            <w:tcW w:w="1560" w:type="dxa"/>
            <w:tcBorders>
              <w:top w:val="single" w:sz="4" w:space="0" w:color="000000"/>
              <w:bottom w:val="single" w:sz="4" w:space="0" w:color="000000"/>
            </w:tcBorders>
          </w:tcPr>
          <w:p w14:paraId="63EFB3EE" w14:textId="77777777" w:rsidR="00660242" w:rsidRDefault="00660242" w:rsidP="00F77BFE">
            <w:pPr>
              <w:pStyle w:val="TableParagraph"/>
              <w:spacing w:before="138"/>
              <w:rPr>
                <w:b/>
                <w:sz w:val="24"/>
              </w:rPr>
            </w:pPr>
          </w:p>
          <w:p w14:paraId="7DD68BBF" w14:textId="77777777" w:rsidR="00660242" w:rsidRDefault="00660242" w:rsidP="00F77BFE">
            <w:pPr>
              <w:pStyle w:val="TableParagraph"/>
              <w:ind w:left="20" w:right="5"/>
              <w:jc w:val="center"/>
              <w:rPr>
                <w:sz w:val="24"/>
              </w:rPr>
            </w:pPr>
            <w:r>
              <w:rPr>
                <w:sz w:val="24"/>
              </w:rPr>
              <w:t xml:space="preserve">100 </w:t>
            </w:r>
            <w:r>
              <w:rPr>
                <w:spacing w:val="-10"/>
                <w:sz w:val="24"/>
              </w:rPr>
              <w:t>m</w:t>
            </w:r>
          </w:p>
        </w:tc>
        <w:tc>
          <w:tcPr>
            <w:tcW w:w="1560" w:type="dxa"/>
            <w:tcBorders>
              <w:top w:val="single" w:sz="4" w:space="0" w:color="000000"/>
              <w:bottom w:val="single" w:sz="4" w:space="0" w:color="000000"/>
            </w:tcBorders>
          </w:tcPr>
          <w:p w14:paraId="2ABC19DF" w14:textId="77777777" w:rsidR="00660242" w:rsidRDefault="00660242" w:rsidP="00F77BFE">
            <w:pPr>
              <w:pStyle w:val="TableParagraph"/>
              <w:spacing w:before="275"/>
              <w:ind w:left="20" w:right="4"/>
              <w:jc w:val="center"/>
              <w:rPr>
                <w:sz w:val="24"/>
              </w:rPr>
            </w:pPr>
            <w:r>
              <w:rPr>
                <w:spacing w:val="-2"/>
                <w:sz w:val="24"/>
              </w:rPr>
              <w:t>1,3500</w:t>
            </w:r>
          </w:p>
        </w:tc>
      </w:tr>
      <w:tr w:rsidR="00660242" w14:paraId="74CBDC1F" w14:textId="77777777" w:rsidTr="00DF0551">
        <w:trPr>
          <w:trHeight w:val="253"/>
        </w:trPr>
        <w:tc>
          <w:tcPr>
            <w:tcW w:w="708" w:type="dxa"/>
            <w:tcBorders>
              <w:bottom w:val="double" w:sz="6" w:space="0" w:color="000000"/>
            </w:tcBorders>
            <w:shd w:val="clear" w:color="auto" w:fill="F1F1F1"/>
          </w:tcPr>
          <w:p w14:paraId="1E6D0FC7" w14:textId="77777777" w:rsidR="00660242" w:rsidRDefault="00660242" w:rsidP="00F77BFE">
            <w:pPr>
              <w:pStyle w:val="TableParagraph"/>
              <w:spacing w:line="232" w:lineRule="exact"/>
              <w:ind w:left="352"/>
            </w:pPr>
            <w:r>
              <w:rPr>
                <w:spacing w:val="-10"/>
              </w:rPr>
              <w:t>1</w:t>
            </w:r>
          </w:p>
        </w:tc>
        <w:tc>
          <w:tcPr>
            <w:tcW w:w="1701" w:type="dxa"/>
            <w:tcBorders>
              <w:bottom w:val="double" w:sz="6" w:space="0" w:color="000000"/>
            </w:tcBorders>
            <w:shd w:val="clear" w:color="auto" w:fill="F1F1F1"/>
          </w:tcPr>
          <w:p w14:paraId="590308BA" w14:textId="77777777" w:rsidR="00660242" w:rsidRDefault="00660242" w:rsidP="00F77BFE">
            <w:pPr>
              <w:pStyle w:val="TableParagraph"/>
              <w:spacing w:line="232" w:lineRule="exact"/>
              <w:ind w:left="3"/>
              <w:jc w:val="center"/>
            </w:pPr>
            <w:r>
              <w:rPr>
                <w:spacing w:val="-10"/>
              </w:rPr>
              <w:t>2</w:t>
            </w:r>
          </w:p>
        </w:tc>
        <w:tc>
          <w:tcPr>
            <w:tcW w:w="4961" w:type="dxa"/>
            <w:tcBorders>
              <w:bottom w:val="double" w:sz="6" w:space="0" w:color="000000"/>
            </w:tcBorders>
            <w:shd w:val="clear" w:color="auto" w:fill="F1F1F1"/>
          </w:tcPr>
          <w:p w14:paraId="6472B3B1" w14:textId="77777777" w:rsidR="00660242" w:rsidRDefault="00660242" w:rsidP="00F77BFE">
            <w:pPr>
              <w:pStyle w:val="TableParagraph"/>
              <w:spacing w:line="232" w:lineRule="exact"/>
              <w:ind w:left="15"/>
              <w:jc w:val="center"/>
            </w:pPr>
            <w:r>
              <w:rPr>
                <w:spacing w:val="-10"/>
              </w:rPr>
              <w:t>3</w:t>
            </w:r>
          </w:p>
        </w:tc>
        <w:tc>
          <w:tcPr>
            <w:tcW w:w="1560" w:type="dxa"/>
            <w:tcBorders>
              <w:bottom w:val="double" w:sz="6" w:space="0" w:color="000000"/>
            </w:tcBorders>
            <w:shd w:val="clear" w:color="auto" w:fill="F1F1F1"/>
          </w:tcPr>
          <w:p w14:paraId="1F646B43" w14:textId="77777777" w:rsidR="00660242" w:rsidRDefault="00660242" w:rsidP="00F77BFE">
            <w:pPr>
              <w:pStyle w:val="TableParagraph"/>
              <w:spacing w:line="232" w:lineRule="exact"/>
              <w:ind w:left="20" w:right="1"/>
              <w:jc w:val="center"/>
            </w:pPr>
            <w:r>
              <w:rPr>
                <w:spacing w:val="-10"/>
              </w:rPr>
              <w:t>4</w:t>
            </w:r>
          </w:p>
        </w:tc>
        <w:tc>
          <w:tcPr>
            <w:tcW w:w="1560" w:type="dxa"/>
            <w:tcBorders>
              <w:bottom w:val="double" w:sz="6" w:space="0" w:color="000000"/>
              <w:right w:val="single" w:sz="4" w:space="0" w:color="000000"/>
            </w:tcBorders>
            <w:shd w:val="clear" w:color="auto" w:fill="F1F1F1"/>
          </w:tcPr>
          <w:p w14:paraId="6A73BAA3" w14:textId="77777777" w:rsidR="00660242" w:rsidRDefault="00660242" w:rsidP="00F77BFE">
            <w:pPr>
              <w:pStyle w:val="TableParagraph"/>
              <w:spacing w:line="232" w:lineRule="exact"/>
              <w:ind w:left="16"/>
              <w:jc w:val="center"/>
            </w:pPr>
            <w:r>
              <w:rPr>
                <w:spacing w:val="-10"/>
              </w:rPr>
              <w:t>5</w:t>
            </w:r>
          </w:p>
        </w:tc>
      </w:tr>
      <w:tr w:rsidR="00660242" w14:paraId="5D531842" w14:textId="77777777" w:rsidTr="00DF0551">
        <w:trPr>
          <w:trHeight w:val="277"/>
        </w:trPr>
        <w:tc>
          <w:tcPr>
            <w:tcW w:w="708" w:type="dxa"/>
            <w:tcBorders>
              <w:top w:val="double" w:sz="6" w:space="0" w:color="000000"/>
              <w:bottom w:val="single" w:sz="4" w:space="0" w:color="000000"/>
            </w:tcBorders>
          </w:tcPr>
          <w:p w14:paraId="4BC89A74" w14:textId="77777777" w:rsidR="00660242" w:rsidRDefault="00660242" w:rsidP="00F77BFE">
            <w:pPr>
              <w:pStyle w:val="TableParagraph"/>
              <w:rPr>
                <w:sz w:val="20"/>
              </w:rPr>
            </w:pPr>
          </w:p>
        </w:tc>
        <w:tc>
          <w:tcPr>
            <w:tcW w:w="1701" w:type="dxa"/>
            <w:tcBorders>
              <w:top w:val="double" w:sz="6" w:space="0" w:color="000000"/>
              <w:bottom w:val="single" w:sz="4" w:space="0" w:color="000000"/>
            </w:tcBorders>
          </w:tcPr>
          <w:p w14:paraId="69DA4475" w14:textId="77777777" w:rsidR="00660242" w:rsidRDefault="00660242" w:rsidP="00F77BFE">
            <w:pPr>
              <w:pStyle w:val="TableParagraph"/>
              <w:rPr>
                <w:sz w:val="20"/>
              </w:rPr>
            </w:pPr>
          </w:p>
        </w:tc>
        <w:tc>
          <w:tcPr>
            <w:tcW w:w="4961" w:type="dxa"/>
            <w:tcBorders>
              <w:top w:val="double" w:sz="6" w:space="0" w:color="000000"/>
              <w:bottom w:val="single" w:sz="4" w:space="0" w:color="000000"/>
            </w:tcBorders>
          </w:tcPr>
          <w:p w14:paraId="7581210E" w14:textId="77777777" w:rsidR="00660242" w:rsidRDefault="00660242" w:rsidP="00F77BFE">
            <w:pPr>
              <w:pStyle w:val="TableParagraph"/>
              <w:rPr>
                <w:sz w:val="20"/>
              </w:rPr>
            </w:pPr>
          </w:p>
        </w:tc>
        <w:tc>
          <w:tcPr>
            <w:tcW w:w="1560" w:type="dxa"/>
            <w:tcBorders>
              <w:top w:val="double" w:sz="6" w:space="0" w:color="000000"/>
              <w:bottom w:val="single" w:sz="4" w:space="0" w:color="000000"/>
            </w:tcBorders>
          </w:tcPr>
          <w:p w14:paraId="75DE0D25" w14:textId="77777777" w:rsidR="00660242" w:rsidRDefault="00660242" w:rsidP="00F77BFE">
            <w:pPr>
              <w:pStyle w:val="TableParagraph"/>
              <w:rPr>
                <w:sz w:val="20"/>
              </w:rPr>
            </w:pPr>
          </w:p>
        </w:tc>
        <w:tc>
          <w:tcPr>
            <w:tcW w:w="1560" w:type="dxa"/>
            <w:tcBorders>
              <w:top w:val="double" w:sz="6" w:space="0" w:color="000000"/>
              <w:bottom w:val="single" w:sz="4" w:space="0" w:color="000000"/>
            </w:tcBorders>
          </w:tcPr>
          <w:p w14:paraId="62AB3668" w14:textId="77777777" w:rsidR="00660242" w:rsidRDefault="00660242" w:rsidP="00F77BFE">
            <w:pPr>
              <w:pStyle w:val="TableParagraph"/>
              <w:rPr>
                <w:sz w:val="20"/>
              </w:rPr>
            </w:pPr>
          </w:p>
        </w:tc>
      </w:tr>
      <w:tr w:rsidR="00660242" w14:paraId="511E22B5" w14:textId="77777777" w:rsidTr="00DF0551">
        <w:trPr>
          <w:trHeight w:val="552"/>
        </w:trPr>
        <w:tc>
          <w:tcPr>
            <w:tcW w:w="708" w:type="dxa"/>
            <w:tcBorders>
              <w:top w:val="single" w:sz="4" w:space="0" w:color="000000"/>
              <w:bottom w:val="single" w:sz="4" w:space="0" w:color="000000"/>
            </w:tcBorders>
          </w:tcPr>
          <w:p w14:paraId="57D68C11" w14:textId="77777777" w:rsidR="00660242" w:rsidRDefault="00660242" w:rsidP="00F77BFE">
            <w:pPr>
              <w:pStyle w:val="TableParagraph"/>
              <w:spacing w:before="136"/>
              <w:ind w:left="167"/>
              <w:rPr>
                <w:sz w:val="24"/>
              </w:rPr>
            </w:pPr>
            <w:r>
              <w:rPr>
                <w:spacing w:val="-5"/>
                <w:sz w:val="24"/>
              </w:rPr>
              <w:t>141</w:t>
            </w:r>
          </w:p>
        </w:tc>
        <w:tc>
          <w:tcPr>
            <w:tcW w:w="1701" w:type="dxa"/>
            <w:tcBorders>
              <w:top w:val="single" w:sz="4" w:space="0" w:color="000000"/>
              <w:bottom w:val="single" w:sz="4" w:space="0" w:color="000000"/>
            </w:tcBorders>
          </w:tcPr>
          <w:p w14:paraId="5CC85E30" w14:textId="77777777" w:rsidR="00660242" w:rsidRDefault="00660242" w:rsidP="00F77BFE">
            <w:pPr>
              <w:pStyle w:val="TableParagraph"/>
            </w:pPr>
          </w:p>
        </w:tc>
        <w:tc>
          <w:tcPr>
            <w:tcW w:w="4961" w:type="dxa"/>
            <w:tcBorders>
              <w:top w:val="single" w:sz="4" w:space="0" w:color="000000"/>
              <w:bottom w:val="single" w:sz="4" w:space="0" w:color="000000"/>
            </w:tcBorders>
          </w:tcPr>
          <w:p w14:paraId="0DD23480" w14:textId="77777777" w:rsidR="00660242" w:rsidRDefault="00660242" w:rsidP="00F77BFE">
            <w:pPr>
              <w:pStyle w:val="TableParagraph"/>
              <w:spacing w:line="275" w:lineRule="exact"/>
              <w:ind w:left="108"/>
              <w:rPr>
                <w:sz w:val="24"/>
              </w:rPr>
            </w:pPr>
            <w:r>
              <w:rPr>
                <w:sz w:val="24"/>
              </w:rPr>
              <w:t>Cablu</w:t>
            </w:r>
            <w:r>
              <w:rPr>
                <w:spacing w:val="-1"/>
                <w:sz w:val="24"/>
              </w:rPr>
              <w:t xml:space="preserve"> </w:t>
            </w:r>
            <w:proofErr w:type="spellStart"/>
            <w:r>
              <w:rPr>
                <w:sz w:val="24"/>
              </w:rPr>
              <w:t>ВВГнг</w:t>
            </w:r>
            <w:proofErr w:type="spellEnd"/>
            <w:r>
              <w:rPr>
                <w:spacing w:val="-1"/>
                <w:sz w:val="24"/>
              </w:rPr>
              <w:t xml:space="preserve"> </w:t>
            </w:r>
            <w:r>
              <w:rPr>
                <w:spacing w:val="-2"/>
                <w:sz w:val="24"/>
              </w:rPr>
              <w:t>3x1.5mm2</w:t>
            </w:r>
          </w:p>
        </w:tc>
        <w:tc>
          <w:tcPr>
            <w:tcW w:w="1560" w:type="dxa"/>
            <w:tcBorders>
              <w:top w:val="single" w:sz="4" w:space="0" w:color="000000"/>
              <w:bottom w:val="single" w:sz="4" w:space="0" w:color="000000"/>
            </w:tcBorders>
          </w:tcPr>
          <w:p w14:paraId="5434DCE7" w14:textId="77777777" w:rsidR="00660242" w:rsidRDefault="00660242" w:rsidP="00F77BFE">
            <w:pPr>
              <w:pStyle w:val="TableParagraph"/>
              <w:spacing w:before="136"/>
              <w:ind w:left="20" w:right="2"/>
              <w:jc w:val="center"/>
              <w:rPr>
                <w:sz w:val="24"/>
              </w:rPr>
            </w:pPr>
            <w:r>
              <w:rPr>
                <w:spacing w:val="-10"/>
                <w:sz w:val="24"/>
              </w:rPr>
              <w:t>m</w:t>
            </w:r>
          </w:p>
        </w:tc>
        <w:tc>
          <w:tcPr>
            <w:tcW w:w="1560" w:type="dxa"/>
            <w:tcBorders>
              <w:top w:val="single" w:sz="4" w:space="0" w:color="000000"/>
              <w:bottom w:val="single" w:sz="4" w:space="0" w:color="000000"/>
            </w:tcBorders>
          </w:tcPr>
          <w:p w14:paraId="0B0B71EC" w14:textId="77777777" w:rsidR="00660242" w:rsidRDefault="00660242" w:rsidP="00F77BFE">
            <w:pPr>
              <w:pStyle w:val="TableParagraph"/>
              <w:spacing w:line="275" w:lineRule="exact"/>
              <w:ind w:left="20" w:right="4"/>
              <w:jc w:val="center"/>
              <w:rPr>
                <w:sz w:val="24"/>
              </w:rPr>
            </w:pPr>
            <w:r>
              <w:rPr>
                <w:spacing w:val="-2"/>
                <w:sz w:val="24"/>
              </w:rPr>
              <w:t>60,0000</w:t>
            </w:r>
          </w:p>
        </w:tc>
      </w:tr>
      <w:tr w:rsidR="00660242" w14:paraId="233AE4F0" w14:textId="77777777" w:rsidTr="00DF0551">
        <w:trPr>
          <w:trHeight w:val="551"/>
        </w:trPr>
        <w:tc>
          <w:tcPr>
            <w:tcW w:w="708" w:type="dxa"/>
            <w:tcBorders>
              <w:top w:val="single" w:sz="4" w:space="0" w:color="000000"/>
              <w:bottom w:val="single" w:sz="4" w:space="0" w:color="000000"/>
            </w:tcBorders>
          </w:tcPr>
          <w:p w14:paraId="0C264788" w14:textId="77777777" w:rsidR="00660242" w:rsidRDefault="00660242" w:rsidP="00F77BFE">
            <w:pPr>
              <w:pStyle w:val="TableParagraph"/>
              <w:spacing w:before="138"/>
              <w:ind w:left="167"/>
              <w:rPr>
                <w:sz w:val="24"/>
              </w:rPr>
            </w:pPr>
            <w:r>
              <w:rPr>
                <w:spacing w:val="-5"/>
                <w:sz w:val="24"/>
              </w:rPr>
              <w:t>142</w:t>
            </w:r>
          </w:p>
        </w:tc>
        <w:tc>
          <w:tcPr>
            <w:tcW w:w="1701" w:type="dxa"/>
            <w:tcBorders>
              <w:top w:val="single" w:sz="4" w:space="0" w:color="000000"/>
              <w:bottom w:val="single" w:sz="4" w:space="0" w:color="000000"/>
            </w:tcBorders>
          </w:tcPr>
          <w:p w14:paraId="3392F4B7" w14:textId="77777777" w:rsidR="00660242" w:rsidRDefault="00660242" w:rsidP="00F77BFE">
            <w:pPr>
              <w:pStyle w:val="TableParagraph"/>
            </w:pPr>
          </w:p>
        </w:tc>
        <w:tc>
          <w:tcPr>
            <w:tcW w:w="4961" w:type="dxa"/>
            <w:tcBorders>
              <w:top w:val="single" w:sz="4" w:space="0" w:color="000000"/>
              <w:bottom w:val="single" w:sz="4" w:space="0" w:color="000000"/>
            </w:tcBorders>
          </w:tcPr>
          <w:p w14:paraId="27C2CED3" w14:textId="77777777" w:rsidR="00660242" w:rsidRDefault="00660242" w:rsidP="00F77BFE">
            <w:pPr>
              <w:pStyle w:val="TableParagraph"/>
              <w:spacing w:line="275" w:lineRule="exact"/>
              <w:ind w:left="108"/>
              <w:rPr>
                <w:sz w:val="24"/>
              </w:rPr>
            </w:pPr>
            <w:r>
              <w:rPr>
                <w:sz w:val="24"/>
              </w:rPr>
              <w:t>Cablu</w:t>
            </w:r>
            <w:r>
              <w:rPr>
                <w:spacing w:val="-1"/>
                <w:sz w:val="24"/>
              </w:rPr>
              <w:t xml:space="preserve"> </w:t>
            </w:r>
            <w:proofErr w:type="spellStart"/>
            <w:r>
              <w:rPr>
                <w:sz w:val="24"/>
              </w:rPr>
              <w:t>ВВГнг</w:t>
            </w:r>
            <w:proofErr w:type="spellEnd"/>
            <w:r>
              <w:rPr>
                <w:spacing w:val="-1"/>
                <w:sz w:val="24"/>
              </w:rPr>
              <w:t xml:space="preserve"> </w:t>
            </w:r>
            <w:r>
              <w:rPr>
                <w:spacing w:val="-2"/>
                <w:sz w:val="24"/>
              </w:rPr>
              <w:t>3x2.5mm2</w:t>
            </w:r>
          </w:p>
        </w:tc>
        <w:tc>
          <w:tcPr>
            <w:tcW w:w="1560" w:type="dxa"/>
            <w:tcBorders>
              <w:top w:val="single" w:sz="4" w:space="0" w:color="000000"/>
              <w:bottom w:val="single" w:sz="4" w:space="0" w:color="000000"/>
            </w:tcBorders>
          </w:tcPr>
          <w:p w14:paraId="77852CEC" w14:textId="77777777" w:rsidR="00660242" w:rsidRDefault="00660242" w:rsidP="00F77BFE">
            <w:pPr>
              <w:pStyle w:val="TableParagraph"/>
              <w:spacing w:before="138"/>
              <w:ind w:left="20" w:right="2"/>
              <w:jc w:val="center"/>
              <w:rPr>
                <w:sz w:val="24"/>
              </w:rPr>
            </w:pPr>
            <w:r>
              <w:rPr>
                <w:spacing w:val="-10"/>
                <w:sz w:val="24"/>
              </w:rPr>
              <w:t>m</w:t>
            </w:r>
          </w:p>
        </w:tc>
        <w:tc>
          <w:tcPr>
            <w:tcW w:w="1560" w:type="dxa"/>
            <w:tcBorders>
              <w:top w:val="single" w:sz="4" w:space="0" w:color="000000"/>
              <w:bottom w:val="single" w:sz="4" w:space="0" w:color="000000"/>
            </w:tcBorders>
          </w:tcPr>
          <w:p w14:paraId="4B194362" w14:textId="77777777" w:rsidR="00660242" w:rsidRDefault="00660242" w:rsidP="00F77BFE">
            <w:pPr>
              <w:pStyle w:val="TableParagraph"/>
              <w:spacing w:line="275" w:lineRule="exact"/>
              <w:ind w:left="20" w:right="4"/>
              <w:jc w:val="center"/>
              <w:rPr>
                <w:sz w:val="24"/>
              </w:rPr>
            </w:pPr>
            <w:r>
              <w:rPr>
                <w:spacing w:val="-2"/>
                <w:sz w:val="24"/>
              </w:rPr>
              <w:t>30,0000</w:t>
            </w:r>
          </w:p>
        </w:tc>
      </w:tr>
      <w:tr w:rsidR="00660242" w14:paraId="7280CC8C" w14:textId="77777777" w:rsidTr="00DF0551">
        <w:trPr>
          <w:trHeight w:val="551"/>
        </w:trPr>
        <w:tc>
          <w:tcPr>
            <w:tcW w:w="708" w:type="dxa"/>
            <w:tcBorders>
              <w:top w:val="single" w:sz="4" w:space="0" w:color="000000"/>
              <w:bottom w:val="single" w:sz="4" w:space="0" w:color="000000"/>
            </w:tcBorders>
          </w:tcPr>
          <w:p w14:paraId="256D98F7" w14:textId="77777777" w:rsidR="00660242" w:rsidRDefault="00660242" w:rsidP="00F77BFE">
            <w:pPr>
              <w:pStyle w:val="TableParagraph"/>
              <w:spacing w:before="138"/>
              <w:ind w:left="167"/>
              <w:rPr>
                <w:sz w:val="24"/>
              </w:rPr>
            </w:pPr>
            <w:r>
              <w:rPr>
                <w:spacing w:val="-5"/>
                <w:sz w:val="24"/>
              </w:rPr>
              <w:t>143</w:t>
            </w:r>
          </w:p>
        </w:tc>
        <w:tc>
          <w:tcPr>
            <w:tcW w:w="1701" w:type="dxa"/>
            <w:tcBorders>
              <w:top w:val="single" w:sz="4" w:space="0" w:color="000000"/>
              <w:bottom w:val="single" w:sz="4" w:space="0" w:color="000000"/>
            </w:tcBorders>
          </w:tcPr>
          <w:p w14:paraId="78920408" w14:textId="77777777" w:rsidR="00660242" w:rsidRDefault="00660242" w:rsidP="00F77BFE">
            <w:pPr>
              <w:pStyle w:val="TableParagraph"/>
            </w:pPr>
          </w:p>
        </w:tc>
        <w:tc>
          <w:tcPr>
            <w:tcW w:w="4961" w:type="dxa"/>
            <w:tcBorders>
              <w:top w:val="single" w:sz="4" w:space="0" w:color="000000"/>
              <w:bottom w:val="single" w:sz="4" w:space="0" w:color="000000"/>
            </w:tcBorders>
          </w:tcPr>
          <w:p w14:paraId="14B1B1FA" w14:textId="77777777" w:rsidR="00660242" w:rsidRDefault="00660242" w:rsidP="00F77BFE">
            <w:pPr>
              <w:pStyle w:val="TableParagraph"/>
              <w:spacing w:line="275" w:lineRule="exact"/>
              <w:ind w:left="108"/>
              <w:rPr>
                <w:sz w:val="24"/>
              </w:rPr>
            </w:pPr>
            <w:r>
              <w:rPr>
                <w:sz w:val="24"/>
              </w:rPr>
              <w:t>Cablu</w:t>
            </w:r>
            <w:r>
              <w:rPr>
                <w:spacing w:val="-3"/>
                <w:sz w:val="24"/>
              </w:rPr>
              <w:t xml:space="preserve"> </w:t>
            </w:r>
            <w:r>
              <w:rPr>
                <w:spacing w:val="-4"/>
                <w:sz w:val="24"/>
              </w:rPr>
              <w:t>CAT6</w:t>
            </w:r>
          </w:p>
        </w:tc>
        <w:tc>
          <w:tcPr>
            <w:tcW w:w="1560" w:type="dxa"/>
            <w:tcBorders>
              <w:top w:val="single" w:sz="4" w:space="0" w:color="000000"/>
              <w:bottom w:val="single" w:sz="4" w:space="0" w:color="000000"/>
            </w:tcBorders>
          </w:tcPr>
          <w:p w14:paraId="00057C18" w14:textId="77777777" w:rsidR="00660242" w:rsidRDefault="00660242" w:rsidP="00F77BFE">
            <w:pPr>
              <w:pStyle w:val="TableParagraph"/>
              <w:spacing w:before="138"/>
              <w:ind w:left="20" w:right="2"/>
              <w:jc w:val="center"/>
              <w:rPr>
                <w:sz w:val="24"/>
              </w:rPr>
            </w:pPr>
            <w:r>
              <w:rPr>
                <w:spacing w:val="-10"/>
                <w:sz w:val="24"/>
              </w:rPr>
              <w:t>m</w:t>
            </w:r>
          </w:p>
        </w:tc>
        <w:tc>
          <w:tcPr>
            <w:tcW w:w="1560" w:type="dxa"/>
            <w:tcBorders>
              <w:top w:val="single" w:sz="4" w:space="0" w:color="000000"/>
              <w:bottom w:val="single" w:sz="4" w:space="0" w:color="000000"/>
            </w:tcBorders>
          </w:tcPr>
          <w:p w14:paraId="6D766800" w14:textId="77777777" w:rsidR="00660242" w:rsidRDefault="00660242" w:rsidP="00F77BFE">
            <w:pPr>
              <w:pStyle w:val="TableParagraph"/>
              <w:spacing w:line="275" w:lineRule="exact"/>
              <w:ind w:left="20" w:right="4"/>
              <w:jc w:val="center"/>
              <w:rPr>
                <w:sz w:val="24"/>
              </w:rPr>
            </w:pPr>
            <w:r>
              <w:rPr>
                <w:spacing w:val="-2"/>
                <w:sz w:val="24"/>
              </w:rPr>
              <w:t>45,0000</w:t>
            </w:r>
          </w:p>
        </w:tc>
      </w:tr>
      <w:tr w:rsidR="00660242" w14:paraId="3E803433" w14:textId="77777777" w:rsidTr="00DF0551">
        <w:trPr>
          <w:trHeight w:val="863"/>
        </w:trPr>
        <w:tc>
          <w:tcPr>
            <w:tcW w:w="708" w:type="dxa"/>
            <w:tcBorders>
              <w:top w:val="single" w:sz="4" w:space="0" w:color="000000"/>
              <w:bottom w:val="single" w:sz="4" w:space="0" w:color="000000"/>
            </w:tcBorders>
          </w:tcPr>
          <w:p w14:paraId="52340AEC" w14:textId="77777777" w:rsidR="00660242" w:rsidRDefault="00660242" w:rsidP="00F77BFE">
            <w:pPr>
              <w:pStyle w:val="TableParagraph"/>
              <w:spacing w:before="138"/>
              <w:rPr>
                <w:b/>
                <w:sz w:val="24"/>
              </w:rPr>
            </w:pPr>
          </w:p>
          <w:p w14:paraId="3193E783" w14:textId="77777777" w:rsidR="00660242" w:rsidRDefault="00660242" w:rsidP="00F77BFE">
            <w:pPr>
              <w:pStyle w:val="TableParagraph"/>
              <w:ind w:left="167"/>
              <w:rPr>
                <w:sz w:val="24"/>
              </w:rPr>
            </w:pPr>
            <w:r>
              <w:rPr>
                <w:spacing w:val="-5"/>
                <w:sz w:val="24"/>
              </w:rPr>
              <w:t>144</w:t>
            </w:r>
          </w:p>
        </w:tc>
        <w:tc>
          <w:tcPr>
            <w:tcW w:w="1701" w:type="dxa"/>
            <w:tcBorders>
              <w:top w:val="single" w:sz="4" w:space="0" w:color="000000"/>
              <w:bottom w:val="single" w:sz="4" w:space="0" w:color="000000"/>
            </w:tcBorders>
          </w:tcPr>
          <w:p w14:paraId="12255606" w14:textId="77777777" w:rsidR="00660242" w:rsidRDefault="00660242" w:rsidP="00F77BFE">
            <w:pPr>
              <w:pStyle w:val="TableParagraph"/>
              <w:spacing w:before="275"/>
              <w:ind w:left="108"/>
              <w:rPr>
                <w:sz w:val="24"/>
              </w:rPr>
            </w:pPr>
            <w:r>
              <w:rPr>
                <w:spacing w:val="-2"/>
                <w:sz w:val="24"/>
              </w:rPr>
              <w:t>08-02-409-</w:t>
            </w:r>
            <w:r>
              <w:rPr>
                <w:spacing w:val="-10"/>
                <w:sz w:val="24"/>
              </w:rPr>
              <w:t>1</w:t>
            </w:r>
          </w:p>
        </w:tc>
        <w:tc>
          <w:tcPr>
            <w:tcW w:w="4961" w:type="dxa"/>
            <w:tcBorders>
              <w:top w:val="single" w:sz="4" w:space="0" w:color="000000"/>
              <w:bottom w:val="single" w:sz="4" w:space="0" w:color="000000"/>
            </w:tcBorders>
          </w:tcPr>
          <w:p w14:paraId="3D61D7F5" w14:textId="77777777" w:rsidR="00660242" w:rsidRDefault="00660242" w:rsidP="00F77BFE">
            <w:pPr>
              <w:pStyle w:val="TableParagraph"/>
              <w:ind w:left="108" w:right="113"/>
              <w:rPr>
                <w:sz w:val="24"/>
              </w:rPr>
            </w:pPr>
            <w:proofErr w:type="spellStart"/>
            <w:r>
              <w:rPr>
                <w:sz w:val="24"/>
              </w:rPr>
              <w:t>Teava</w:t>
            </w:r>
            <w:proofErr w:type="spellEnd"/>
            <w:r>
              <w:rPr>
                <w:sz w:val="24"/>
              </w:rPr>
              <w:t xml:space="preserve"> din </w:t>
            </w:r>
            <w:proofErr w:type="spellStart"/>
            <w:r>
              <w:rPr>
                <w:sz w:val="24"/>
              </w:rPr>
              <w:t>vinilplast</w:t>
            </w:r>
            <w:proofErr w:type="spellEnd"/>
            <w:r>
              <w:rPr>
                <w:sz w:val="24"/>
              </w:rPr>
              <w:t xml:space="preserve"> pe </w:t>
            </w:r>
            <w:proofErr w:type="spellStart"/>
            <w:r>
              <w:rPr>
                <w:sz w:val="24"/>
              </w:rPr>
              <w:t>contructii</w:t>
            </w:r>
            <w:proofErr w:type="spellEnd"/>
            <w:r>
              <w:rPr>
                <w:sz w:val="24"/>
              </w:rPr>
              <w:t xml:space="preserve"> instalate, pe </w:t>
            </w:r>
            <w:proofErr w:type="spellStart"/>
            <w:r>
              <w:rPr>
                <w:sz w:val="24"/>
              </w:rPr>
              <w:t>pereti</w:t>
            </w:r>
            <w:proofErr w:type="spellEnd"/>
            <w:r>
              <w:rPr>
                <w:spacing w:val="-6"/>
                <w:sz w:val="24"/>
              </w:rPr>
              <w:t xml:space="preserve"> </w:t>
            </w:r>
            <w:r>
              <w:rPr>
                <w:sz w:val="24"/>
              </w:rPr>
              <w:t>si</w:t>
            </w:r>
            <w:r>
              <w:rPr>
                <w:spacing w:val="-6"/>
                <w:sz w:val="24"/>
              </w:rPr>
              <w:t xml:space="preserve"> </w:t>
            </w:r>
            <w:r>
              <w:rPr>
                <w:sz w:val="24"/>
              </w:rPr>
              <w:t>coloane,</w:t>
            </w:r>
            <w:r>
              <w:rPr>
                <w:spacing w:val="-4"/>
                <w:sz w:val="24"/>
              </w:rPr>
              <w:t xml:space="preserve"> </w:t>
            </w:r>
            <w:r>
              <w:rPr>
                <w:sz w:val="24"/>
              </w:rPr>
              <w:t>fixare</w:t>
            </w:r>
            <w:r>
              <w:rPr>
                <w:spacing w:val="-7"/>
                <w:sz w:val="24"/>
              </w:rPr>
              <w:t xml:space="preserve"> </w:t>
            </w:r>
            <w:r>
              <w:rPr>
                <w:sz w:val="24"/>
              </w:rPr>
              <w:t>cu</w:t>
            </w:r>
            <w:r>
              <w:rPr>
                <w:spacing w:val="-6"/>
                <w:sz w:val="24"/>
              </w:rPr>
              <w:t xml:space="preserve"> </w:t>
            </w:r>
            <w:r>
              <w:rPr>
                <w:sz w:val="24"/>
              </w:rPr>
              <w:t>scoabe,</w:t>
            </w:r>
            <w:r>
              <w:rPr>
                <w:spacing w:val="-6"/>
                <w:sz w:val="24"/>
              </w:rPr>
              <w:t xml:space="preserve"> </w:t>
            </w:r>
            <w:r>
              <w:rPr>
                <w:sz w:val="24"/>
              </w:rPr>
              <w:t>diametru</w:t>
            </w:r>
            <w:r>
              <w:rPr>
                <w:spacing w:val="-6"/>
                <w:sz w:val="24"/>
              </w:rPr>
              <w:t xml:space="preserve"> </w:t>
            </w:r>
            <w:proofErr w:type="spellStart"/>
            <w:r>
              <w:rPr>
                <w:sz w:val="24"/>
              </w:rPr>
              <w:t>pina</w:t>
            </w:r>
            <w:proofErr w:type="spellEnd"/>
            <w:r>
              <w:rPr>
                <w:sz w:val="24"/>
              </w:rPr>
              <w:t xml:space="preserve"> la 25 mm</w:t>
            </w:r>
          </w:p>
        </w:tc>
        <w:tc>
          <w:tcPr>
            <w:tcW w:w="1560" w:type="dxa"/>
            <w:tcBorders>
              <w:top w:val="single" w:sz="4" w:space="0" w:color="000000"/>
              <w:bottom w:val="single" w:sz="4" w:space="0" w:color="000000"/>
            </w:tcBorders>
          </w:tcPr>
          <w:p w14:paraId="6DA6992F" w14:textId="77777777" w:rsidR="00660242" w:rsidRDefault="00660242" w:rsidP="00F77BFE">
            <w:pPr>
              <w:pStyle w:val="TableParagraph"/>
              <w:spacing w:before="138"/>
              <w:rPr>
                <w:b/>
                <w:sz w:val="24"/>
              </w:rPr>
            </w:pPr>
          </w:p>
          <w:p w14:paraId="2B4F8F58" w14:textId="77777777" w:rsidR="00660242" w:rsidRDefault="00660242" w:rsidP="00F77BFE">
            <w:pPr>
              <w:pStyle w:val="TableParagraph"/>
              <w:ind w:left="20" w:right="5"/>
              <w:jc w:val="center"/>
              <w:rPr>
                <w:sz w:val="24"/>
              </w:rPr>
            </w:pPr>
            <w:r>
              <w:rPr>
                <w:sz w:val="24"/>
              </w:rPr>
              <w:t xml:space="preserve">100 </w:t>
            </w:r>
            <w:r>
              <w:rPr>
                <w:spacing w:val="-10"/>
                <w:sz w:val="24"/>
              </w:rPr>
              <w:t>m</w:t>
            </w:r>
          </w:p>
        </w:tc>
        <w:tc>
          <w:tcPr>
            <w:tcW w:w="1560" w:type="dxa"/>
            <w:tcBorders>
              <w:top w:val="single" w:sz="4" w:space="0" w:color="000000"/>
              <w:bottom w:val="single" w:sz="4" w:space="0" w:color="000000"/>
            </w:tcBorders>
          </w:tcPr>
          <w:p w14:paraId="263AF2C5" w14:textId="77777777" w:rsidR="00660242" w:rsidRDefault="00660242" w:rsidP="00F77BFE">
            <w:pPr>
              <w:pStyle w:val="TableParagraph"/>
              <w:spacing w:before="275"/>
              <w:ind w:left="20" w:right="4"/>
              <w:jc w:val="center"/>
              <w:rPr>
                <w:sz w:val="24"/>
              </w:rPr>
            </w:pPr>
            <w:r>
              <w:rPr>
                <w:spacing w:val="-2"/>
                <w:sz w:val="24"/>
              </w:rPr>
              <w:t>1,3500</w:t>
            </w:r>
          </w:p>
        </w:tc>
      </w:tr>
      <w:tr w:rsidR="00660242" w14:paraId="751647B0" w14:textId="77777777" w:rsidTr="00DF0551">
        <w:trPr>
          <w:trHeight w:val="551"/>
        </w:trPr>
        <w:tc>
          <w:tcPr>
            <w:tcW w:w="708" w:type="dxa"/>
            <w:tcBorders>
              <w:top w:val="single" w:sz="4" w:space="0" w:color="000000"/>
              <w:bottom w:val="single" w:sz="4" w:space="0" w:color="000000"/>
            </w:tcBorders>
          </w:tcPr>
          <w:p w14:paraId="575F710D" w14:textId="77777777" w:rsidR="00660242" w:rsidRDefault="00660242" w:rsidP="00F77BFE">
            <w:pPr>
              <w:pStyle w:val="TableParagraph"/>
              <w:spacing w:before="138"/>
              <w:ind w:left="167"/>
              <w:rPr>
                <w:sz w:val="24"/>
              </w:rPr>
            </w:pPr>
            <w:r>
              <w:rPr>
                <w:spacing w:val="-5"/>
                <w:sz w:val="24"/>
              </w:rPr>
              <w:t>145</w:t>
            </w:r>
          </w:p>
        </w:tc>
        <w:tc>
          <w:tcPr>
            <w:tcW w:w="1701" w:type="dxa"/>
            <w:tcBorders>
              <w:top w:val="single" w:sz="4" w:space="0" w:color="000000"/>
              <w:bottom w:val="single" w:sz="4" w:space="0" w:color="000000"/>
            </w:tcBorders>
          </w:tcPr>
          <w:p w14:paraId="0380E87A" w14:textId="77777777" w:rsidR="00660242" w:rsidRDefault="00660242" w:rsidP="00F77BFE">
            <w:pPr>
              <w:pStyle w:val="TableParagraph"/>
            </w:pPr>
          </w:p>
        </w:tc>
        <w:tc>
          <w:tcPr>
            <w:tcW w:w="4961" w:type="dxa"/>
            <w:tcBorders>
              <w:top w:val="single" w:sz="4" w:space="0" w:color="000000"/>
              <w:bottom w:val="single" w:sz="4" w:space="0" w:color="000000"/>
            </w:tcBorders>
          </w:tcPr>
          <w:p w14:paraId="03634141" w14:textId="77777777" w:rsidR="00660242" w:rsidRDefault="00660242" w:rsidP="00F77BFE">
            <w:pPr>
              <w:pStyle w:val="TableParagraph"/>
              <w:spacing w:line="275" w:lineRule="exact"/>
              <w:ind w:left="108"/>
              <w:rPr>
                <w:sz w:val="24"/>
              </w:rPr>
            </w:pPr>
            <w:r>
              <w:rPr>
                <w:sz w:val="24"/>
              </w:rPr>
              <w:t>Tub</w:t>
            </w:r>
            <w:r>
              <w:rPr>
                <w:spacing w:val="-2"/>
                <w:sz w:val="24"/>
              </w:rPr>
              <w:t xml:space="preserve"> </w:t>
            </w:r>
            <w:r>
              <w:rPr>
                <w:sz w:val="24"/>
              </w:rPr>
              <w:t>gofrat</w:t>
            </w:r>
            <w:r>
              <w:rPr>
                <w:spacing w:val="-1"/>
                <w:sz w:val="24"/>
              </w:rPr>
              <w:t xml:space="preserve"> </w:t>
            </w:r>
            <w:r>
              <w:rPr>
                <w:spacing w:val="-5"/>
                <w:sz w:val="24"/>
              </w:rPr>
              <w:t>16</w:t>
            </w:r>
          </w:p>
        </w:tc>
        <w:tc>
          <w:tcPr>
            <w:tcW w:w="1560" w:type="dxa"/>
            <w:tcBorders>
              <w:top w:val="single" w:sz="4" w:space="0" w:color="000000"/>
              <w:bottom w:val="single" w:sz="4" w:space="0" w:color="000000"/>
            </w:tcBorders>
          </w:tcPr>
          <w:p w14:paraId="11CAFF2E" w14:textId="77777777" w:rsidR="00660242" w:rsidRDefault="00660242" w:rsidP="00F77BFE">
            <w:pPr>
              <w:pStyle w:val="TableParagraph"/>
              <w:spacing w:before="138"/>
              <w:ind w:left="20" w:right="2"/>
              <w:jc w:val="center"/>
              <w:rPr>
                <w:sz w:val="24"/>
              </w:rPr>
            </w:pPr>
            <w:r>
              <w:rPr>
                <w:spacing w:val="-10"/>
                <w:sz w:val="24"/>
              </w:rPr>
              <w:t>m</w:t>
            </w:r>
          </w:p>
        </w:tc>
        <w:tc>
          <w:tcPr>
            <w:tcW w:w="1560" w:type="dxa"/>
            <w:tcBorders>
              <w:top w:val="single" w:sz="4" w:space="0" w:color="000000"/>
              <w:bottom w:val="single" w:sz="4" w:space="0" w:color="000000"/>
            </w:tcBorders>
          </w:tcPr>
          <w:p w14:paraId="33AC53C4" w14:textId="77777777" w:rsidR="00660242" w:rsidRDefault="00660242" w:rsidP="00F77BFE">
            <w:pPr>
              <w:pStyle w:val="TableParagraph"/>
              <w:spacing w:line="275" w:lineRule="exact"/>
              <w:ind w:left="20" w:right="4"/>
              <w:jc w:val="center"/>
              <w:rPr>
                <w:sz w:val="24"/>
              </w:rPr>
            </w:pPr>
            <w:r>
              <w:rPr>
                <w:spacing w:val="-2"/>
                <w:sz w:val="24"/>
              </w:rPr>
              <w:t>135,0000</w:t>
            </w:r>
          </w:p>
        </w:tc>
      </w:tr>
      <w:tr w:rsidR="00660242" w14:paraId="60D3C724" w14:textId="77777777" w:rsidTr="00DF0551">
        <w:trPr>
          <w:trHeight w:val="983"/>
        </w:trPr>
        <w:tc>
          <w:tcPr>
            <w:tcW w:w="708" w:type="dxa"/>
            <w:tcBorders>
              <w:top w:val="single" w:sz="4" w:space="0" w:color="000000"/>
              <w:bottom w:val="single" w:sz="4" w:space="0" w:color="000000"/>
            </w:tcBorders>
          </w:tcPr>
          <w:p w14:paraId="72C921B2" w14:textId="77777777" w:rsidR="00660242" w:rsidRDefault="00660242" w:rsidP="00F77BFE">
            <w:pPr>
              <w:pStyle w:val="TableParagraph"/>
              <w:rPr>
                <w:b/>
                <w:sz w:val="24"/>
              </w:rPr>
            </w:pPr>
          </w:p>
          <w:p w14:paraId="291EA61F" w14:textId="77777777" w:rsidR="00660242" w:rsidRDefault="00660242" w:rsidP="00F77BFE">
            <w:pPr>
              <w:pStyle w:val="TableParagraph"/>
              <w:spacing w:before="1"/>
              <w:rPr>
                <w:b/>
                <w:sz w:val="24"/>
              </w:rPr>
            </w:pPr>
          </w:p>
          <w:p w14:paraId="17D7C1DD" w14:textId="77777777" w:rsidR="00660242" w:rsidRDefault="00660242" w:rsidP="00F77BFE">
            <w:pPr>
              <w:pStyle w:val="TableParagraph"/>
              <w:spacing w:before="1"/>
              <w:ind w:left="167"/>
              <w:rPr>
                <w:sz w:val="24"/>
              </w:rPr>
            </w:pPr>
            <w:r>
              <w:rPr>
                <w:spacing w:val="-5"/>
                <w:sz w:val="24"/>
              </w:rPr>
              <w:t>146</w:t>
            </w:r>
          </w:p>
        </w:tc>
        <w:tc>
          <w:tcPr>
            <w:tcW w:w="1701" w:type="dxa"/>
            <w:tcBorders>
              <w:top w:val="single" w:sz="4" w:space="0" w:color="000000"/>
              <w:bottom w:val="single" w:sz="4" w:space="0" w:color="000000"/>
            </w:tcBorders>
          </w:tcPr>
          <w:p w14:paraId="4B350384" w14:textId="77777777" w:rsidR="00660242" w:rsidRDefault="00660242" w:rsidP="00F77BFE">
            <w:pPr>
              <w:pStyle w:val="TableParagraph"/>
              <w:spacing w:before="138"/>
              <w:rPr>
                <w:b/>
                <w:sz w:val="24"/>
              </w:rPr>
            </w:pPr>
          </w:p>
          <w:p w14:paraId="4BD4BCB0" w14:textId="77777777" w:rsidR="00660242" w:rsidRDefault="00660242" w:rsidP="00F77BFE">
            <w:pPr>
              <w:pStyle w:val="TableParagraph"/>
              <w:ind w:left="108"/>
              <w:rPr>
                <w:sz w:val="24"/>
              </w:rPr>
            </w:pPr>
            <w:r>
              <w:rPr>
                <w:spacing w:val="-2"/>
                <w:sz w:val="24"/>
              </w:rPr>
              <w:t>08-03-593-</w:t>
            </w:r>
            <w:r>
              <w:rPr>
                <w:spacing w:val="-10"/>
                <w:sz w:val="24"/>
              </w:rPr>
              <w:t>6</w:t>
            </w:r>
          </w:p>
        </w:tc>
        <w:tc>
          <w:tcPr>
            <w:tcW w:w="4961" w:type="dxa"/>
            <w:tcBorders>
              <w:top w:val="single" w:sz="4" w:space="0" w:color="000000"/>
              <w:bottom w:val="single" w:sz="4" w:space="0" w:color="000000"/>
            </w:tcBorders>
          </w:tcPr>
          <w:p w14:paraId="3B578EB2" w14:textId="77777777" w:rsidR="00660242" w:rsidRDefault="00660242" w:rsidP="00F77BFE">
            <w:pPr>
              <w:pStyle w:val="TableParagraph"/>
              <w:spacing w:before="1"/>
              <w:ind w:left="108" w:right="182"/>
              <w:rPr>
                <w:sz w:val="24"/>
              </w:rPr>
            </w:pPr>
            <w:r>
              <w:rPr>
                <w:sz w:val="24"/>
              </w:rPr>
              <w:t>Corp</w:t>
            </w:r>
            <w:r>
              <w:rPr>
                <w:spacing w:val="-7"/>
                <w:sz w:val="24"/>
              </w:rPr>
              <w:t xml:space="preserve"> </w:t>
            </w:r>
            <w:r>
              <w:rPr>
                <w:sz w:val="24"/>
              </w:rPr>
              <w:t>de</w:t>
            </w:r>
            <w:r>
              <w:rPr>
                <w:spacing w:val="-8"/>
                <w:sz w:val="24"/>
              </w:rPr>
              <w:t xml:space="preserve"> </w:t>
            </w:r>
            <w:r>
              <w:rPr>
                <w:sz w:val="24"/>
              </w:rPr>
              <w:t>iluminat</w:t>
            </w:r>
            <w:r>
              <w:rPr>
                <w:spacing w:val="-7"/>
                <w:sz w:val="24"/>
              </w:rPr>
              <w:t xml:space="preserve"> </w:t>
            </w:r>
            <w:r>
              <w:rPr>
                <w:sz w:val="24"/>
              </w:rPr>
              <w:t>pentru</w:t>
            </w:r>
            <w:r>
              <w:rPr>
                <w:spacing w:val="-7"/>
                <w:sz w:val="24"/>
              </w:rPr>
              <w:t xml:space="preserve"> </w:t>
            </w:r>
            <w:proofErr w:type="spellStart"/>
            <w:r>
              <w:rPr>
                <w:sz w:val="24"/>
              </w:rPr>
              <w:t>lampi</w:t>
            </w:r>
            <w:proofErr w:type="spellEnd"/>
            <w:r>
              <w:rPr>
                <w:spacing w:val="-7"/>
                <w:sz w:val="24"/>
              </w:rPr>
              <w:t xml:space="preserve"> </w:t>
            </w:r>
            <w:proofErr w:type="spellStart"/>
            <w:r>
              <w:rPr>
                <w:sz w:val="24"/>
              </w:rPr>
              <w:t>incasdescente</w:t>
            </w:r>
            <w:proofErr w:type="spellEnd"/>
            <w:r>
              <w:rPr>
                <w:spacing w:val="-7"/>
                <w:sz w:val="24"/>
              </w:rPr>
              <w:t xml:space="preserve"> </w:t>
            </w:r>
            <w:r>
              <w:rPr>
                <w:sz w:val="24"/>
              </w:rPr>
              <w:t>de tavan</w:t>
            </w:r>
            <w:r>
              <w:rPr>
                <w:spacing w:val="-3"/>
                <w:sz w:val="24"/>
              </w:rPr>
              <w:t xml:space="preserve"> </w:t>
            </w:r>
            <w:r>
              <w:rPr>
                <w:sz w:val="24"/>
              </w:rPr>
              <w:t>sau</w:t>
            </w:r>
            <w:r>
              <w:rPr>
                <w:spacing w:val="-3"/>
                <w:sz w:val="24"/>
              </w:rPr>
              <w:t xml:space="preserve"> </w:t>
            </w:r>
            <w:r>
              <w:rPr>
                <w:sz w:val="24"/>
              </w:rPr>
              <w:t>de</w:t>
            </w:r>
            <w:r>
              <w:rPr>
                <w:spacing w:val="-4"/>
                <w:sz w:val="24"/>
              </w:rPr>
              <w:t xml:space="preserve"> </w:t>
            </w:r>
            <w:r>
              <w:rPr>
                <w:sz w:val="24"/>
              </w:rPr>
              <w:t>perete</w:t>
            </w:r>
            <w:r>
              <w:rPr>
                <w:spacing w:val="-4"/>
                <w:sz w:val="24"/>
              </w:rPr>
              <w:t xml:space="preserve"> </w:t>
            </w:r>
            <w:r>
              <w:rPr>
                <w:sz w:val="24"/>
              </w:rPr>
              <w:t>cu</w:t>
            </w:r>
            <w:r>
              <w:rPr>
                <w:spacing w:val="-3"/>
                <w:sz w:val="24"/>
              </w:rPr>
              <w:t xml:space="preserve"> </w:t>
            </w:r>
            <w:r>
              <w:rPr>
                <w:sz w:val="24"/>
              </w:rPr>
              <w:t>fixare</w:t>
            </w:r>
            <w:r>
              <w:rPr>
                <w:spacing w:val="-5"/>
                <w:sz w:val="24"/>
              </w:rPr>
              <w:t xml:space="preserve"> </w:t>
            </w:r>
            <w:r>
              <w:rPr>
                <w:sz w:val="24"/>
              </w:rPr>
              <w:t>cu</w:t>
            </w:r>
            <w:r>
              <w:rPr>
                <w:spacing w:val="-3"/>
                <w:sz w:val="24"/>
              </w:rPr>
              <w:t xml:space="preserve"> </w:t>
            </w:r>
            <w:proofErr w:type="spellStart"/>
            <w:r>
              <w:rPr>
                <w:sz w:val="24"/>
              </w:rPr>
              <w:t>suruburi</w:t>
            </w:r>
            <w:proofErr w:type="spellEnd"/>
            <w:r>
              <w:rPr>
                <w:spacing w:val="-3"/>
                <w:sz w:val="24"/>
              </w:rPr>
              <w:t xml:space="preserve"> </w:t>
            </w:r>
            <w:r>
              <w:rPr>
                <w:sz w:val="24"/>
              </w:rPr>
              <w:t xml:space="preserve">pentru </w:t>
            </w:r>
            <w:proofErr w:type="spellStart"/>
            <w:r>
              <w:rPr>
                <w:sz w:val="24"/>
              </w:rPr>
              <w:t>incaperi</w:t>
            </w:r>
            <w:proofErr w:type="spellEnd"/>
            <w:r>
              <w:rPr>
                <w:sz w:val="24"/>
              </w:rPr>
              <w:t xml:space="preserve"> cu </w:t>
            </w:r>
            <w:proofErr w:type="spellStart"/>
            <w:r>
              <w:rPr>
                <w:sz w:val="24"/>
              </w:rPr>
              <w:t>conditii</w:t>
            </w:r>
            <w:proofErr w:type="spellEnd"/>
            <w:r>
              <w:rPr>
                <w:sz w:val="24"/>
              </w:rPr>
              <w:t xml:space="preserve"> de mediu normale, </w:t>
            </w:r>
            <w:proofErr w:type="spellStart"/>
            <w:r>
              <w:rPr>
                <w:spacing w:val="-2"/>
                <w:sz w:val="24"/>
              </w:rPr>
              <w:t>monolampa</w:t>
            </w:r>
            <w:proofErr w:type="spellEnd"/>
          </w:p>
        </w:tc>
        <w:tc>
          <w:tcPr>
            <w:tcW w:w="1560" w:type="dxa"/>
            <w:tcBorders>
              <w:top w:val="single" w:sz="4" w:space="0" w:color="000000"/>
              <w:bottom w:val="single" w:sz="4" w:space="0" w:color="000000"/>
            </w:tcBorders>
          </w:tcPr>
          <w:p w14:paraId="290A0594" w14:textId="77777777" w:rsidR="00660242" w:rsidRDefault="00660242" w:rsidP="00F77BFE">
            <w:pPr>
              <w:pStyle w:val="TableParagraph"/>
              <w:rPr>
                <w:b/>
                <w:sz w:val="24"/>
              </w:rPr>
            </w:pPr>
          </w:p>
          <w:p w14:paraId="0084BA1D" w14:textId="77777777" w:rsidR="00660242" w:rsidRDefault="00660242" w:rsidP="00F77BFE">
            <w:pPr>
              <w:pStyle w:val="TableParagraph"/>
              <w:spacing w:before="1"/>
              <w:rPr>
                <w:b/>
                <w:sz w:val="24"/>
              </w:rPr>
            </w:pPr>
          </w:p>
          <w:p w14:paraId="7EE4989D" w14:textId="77777777" w:rsidR="00660242" w:rsidRDefault="00660242" w:rsidP="00F77BFE">
            <w:pPr>
              <w:pStyle w:val="TableParagraph"/>
              <w:spacing w:before="1"/>
              <w:ind w:left="20" w:right="4"/>
              <w:jc w:val="center"/>
              <w:rPr>
                <w:sz w:val="24"/>
              </w:rPr>
            </w:pPr>
            <w:r>
              <w:rPr>
                <w:sz w:val="24"/>
              </w:rPr>
              <w:t xml:space="preserve">100 </w:t>
            </w:r>
            <w:r>
              <w:rPr>
                <w:spacing w:val="-5"/>
                <w:sz w:val="24"/>
              </w:rPr>
              <w:t>buc</w:t>
            </w:r>
          </w:p>
        </w:tc>
        <w:tc>
          <w:tcPr>
            <w:tcW w:w="1560" w:type="dxa"/>
            <w:tcBorders>
              <w:top w:val="single" w:sz="4" w:space="0" w:color="000000"/>
              <w:bottom w:val="single" w:sz="4" w:space="0" w:color="000000"/>
            </w:tcBorders>
          </w:tcPr>
          <w:p w14:paraId="22BFB414" w14:textId="77777777" w:rsidR="00660242" w:rsidRDefault="00660242" w:rsidP="00F77BFE">
            <w:pPr>
              <w:pStyle w:val="TableParagraph"/>
              <w:spacing w:before="138"/>
              <w:rPr>
                <w:b/>
                <w:sz w:val="24"/>
              </w:rPr>
            </w:pPr>
          </w:p>
          <w:p w14:paraId="2F6C17A4" w14:textId="77777777" w:rsidR="00660242" w:rsidRDefault="00660242" w:rsidP="00F77BFE">
            <w:pPr>
              <w:pStyle w:val="TableParagraph"/>
              <w:ind w:left="20" w:right="4"/>
              <w:jc w:val="center"/>
              <w:rPr>
                <w:sz w:val="24"/>
              </w:rPr>
            </w:pPr>
            <w:r>
              <w:rPr>
                <w:spacing w:val="-2"/>
                <w:sz w:val="24"/>
              </w:rPr>
              <w:t>0,1000</w:t>
            </w:r>
          </w:p>
        </w:tc>
      </w:tr>
      <w:tr w:rsidR="00660242" w14:paraId="6E01405D" w14:textId="77777777" w:rsidTr="00DF0551">
        <w:trPr>
          <w:trHeight w:val="551"/>
        </w:trPr>
        <w:tc>
          <w:tcPr>
            <w:tcW w:w="708" w:type="dxa"/>
            <w:tcBorders>
              <w:top w:val="single" w:sz="4" w:space="0" w:color="000000"/>
              <w:bottom w:val="single" w:sz="4" w:space="0" w:color="000000"/>
            </w:tcBorders>
          </w:tcPr>
          <w:p w14:paraId="378BA4BE" w14:textId="77777777" w:rsidR="00660242" w:rsidRDefault="00660242" w:rsidP="00F77BFE">
            <w:pPr>
              <w:pStyle w:val="TableParagraph"/>
              <w:spacing w:before="135"/>
              <w:ind w:left="167"/>
              <w:rPr>
                <w:sz w:val="24"/>
              </w:rPr>
            </w:pPr>
            <w:r>
              <w:rPr>
                <w:spacing w:val="-5"/>
                <w:sz w:val="24"/>
              </w:rPr>
              <w:t>147</w:t>
            </w:r>
          </w:p>
        </w:tc>
        <w:tc>
          <w:tcPr>
            <w:tcW w:w="1701" w:type="dxa"/>
            <w:tcBorders>
              <w:top w:val="single" w:sz="4" w:space="0" w:color="000000"/>
              <w:bottom w:val="single" w:sz="4" w:space="0" w:color="000000"/>
            </w:tcBorders>
          </w:tcPr>
          <w:p w14:paraId="033BDFC0" w14:textId="77777777" w:rsidR="00660242" w:rsidRDefault="00660242" w:rsidP="00F77BFE">
            <w:pPr>
              <w:pStyle w:val="TableParagraph"/>
            </w:pPr>
          </w:p>
        </w:tc>
        <w:tc>
          <w:tcPr>
            <w:tcW w:w="4961" w:type="dxa"/>
            <w:tcBorders>
              <w:top w:val="single" w:sz="4" w:space="0" w:color="000000"/>
              <w:bottom w:val="single" w:sz="4" w:space="0" w:color="000000"/>
            </w:tcBorders>
          </w:tcPr>
          <w:p w14:paraId="2B036A3F" w14:textId="77777777" w:rsidR="00660242" w:rsidRDefault="00660242" w:rsidP="00F77BFE">
            <w:pPr>
              <w:pStyle w:val="TableParagraph"/>
              <w:spacing w:line="275" w:lineRule="exact"/>
              <w:ind w:left="108"/>
              <w:rPr>
                <w:sz w:val="24"/>
              </w:rPr>
            </w:pPr>
            <w:r>
              <w:rPr>
                <w:sz w:val="24"/>
              </w:rPr>
              <w:t>Corp</w:t>
            </w:r>
            <w:r>
              <w:rPr>
                <w:spacing w:val="-1"/>
                <w:sz w:val="24"/>
              </w:rPr>
              <w:t xml:space="preserve"> </w:t>
            </w:r>
            <w:r>
              <w:rPr>
                <w:sz w:val="24"/>
              </w:rPr>
              <w:t>de</w:t>
            </w:r>
            <w:r>
              <w:rPr>
                <w:spacing w:val="-2"/>
                <w:sz w:val="24"/>
              </w:rPr>
              <w:t xml:space="preserve"> </w:t>
            </w:r>
            <w:r>
              <w:rPr>
                <w:sz w:val="24"/>
              </w:rPr>
              <w:t>iluminat LED</w:t>
            </w:r>
            <w:r>
              <w:rPr>
                <w:spacing w:val="-1"/>
                <w:sz w:val="24"/>
              </w:rPr>
              <w:t xml:space="preserve"> </w:t>
            </w:r>
            <w:r>
              <w:rPr>
                <w:sz w:val="24"/>
              </w:rPr>
              <w:t>pentru</w:t>
            </w:r>
            <w:r>
              <w:rPr>
                <w:spacing w:val="-1"/>
                <w:sz w:val="24"/>
              </w:rPr>
              <w:t xml:space="preserve"> </w:t>
            </w:r>
            <w:r>
              <w:rPr>
                <w:sz w:val="24"/>
              </w:rPr>
              <w:t>tavane</w:t>
            </w:r>
            <w:r>
              <w:rPr>
                <w:spacing w:val="-1"/>
                <w:sz w:val="24"/>
              </w:rPr>
              <w:t xml:space="preserve"> </w:t>
            </w:r>
            <w:r>
              <w:rPr>
                <w:spacing w:val="-2"/>
                <w:sz w:val="24"/>
              </w:rPr>
              <w:t>extensibile</w:t>
            </w:r>
          </w:p>
        </w:tc>
        <w:tc>
          <w:tcPr>
            <w:tcW w:w="1560" w:type="dxa"/>
            <w:tcBorders>
              <w:top w:val="single" w:sz="4" w:space="0" w:color="000000"/>
              <w:bottom w:val="single" w:sz="4" w:space="0" w:color="000000"/>
            </w:tcBorders>
          </w:tcPr>
          <w:p w14:paraId="3D0FADC9" w14:textId="77777777" w:rsidR="00660242" w:rsidRDefault="00660242" w:rsidP="00F77BFE">
            <w:pPr>
              <w:pStyle w:val="TableParagraph"/>
              <w:spacing w:before="135"/>
              <w:ind w:left="20"/>
              <w:jc w:val="center"/>
              <w:rPr>
                <w:sz w:val="24"/>
              </w:rPr>
            </w:pPr>
            <w:r>
              <w:rPr>
                <w:spacing w:val="-5"/>
                <w:sz w:val="24"/>
              </w:rPr>
              <w:t>buc</w:t>
            </w:r>
          </w:p>
        </w:tc>
        <w:tc>
          <w:tcPr>
            <w:tcW w:w="1560" w:type="dxa"/>
            <w:tcBorders>
              <w:top w:val="single" w:sz="4" w:space="0" w:color="000000"/>
              <w:bottom w:val="single" w:sz="4" w:space="0" w:color="000000"/>
            </w:tcBorders>
          </w:tcPr>
          <w:p w14:paraId="1D8AB9A9" w14:textId="77777777" w:rsidR="00660242" w:rsidRDefault="00660242" w:rsidP="00F77BFE">
            <w:pPr>
              <w:pStyle w:val="TableParagraph"/>
              <w:spacing w:line="275" w:lineRule="exact"/>
              <w:ind w:left="20" w:right="4"/>
              <w:jc w:val="center"/>
              <w:rPr>
                <w:sz w:val="24"/>
              </w:rPr>
            </w:pPr>
            <w:r>
              <w:rPr>
                <w:spacing w:val="-2"/>
                <w:sz w:val="24"/>
              </w:rPr>
              <w:t>10,0000</w:t>
            </w:r>
          </w:p>
        </w:tc>
      </w:tr>
      <w:tr w:rsidR="00660242" w14:paraId="7C1D9CCE" w14:textId="77777777" w:rsidTr="00DF0551">
        <w:trPr>
          <w:trHeight w:val="596"/>
        </w:trPr>
        <w:tc>
          <w:tcPr>
            <w:tcW w:w="708" w:type="dxa"/>
            <w:tcBorders>
              <w:top w:val="single" w:sz="4" w:space="0" w:color="000000"/>
              <w:bottom w:val="single" w:sz="4" w:space="0" w:color="000000"/>
            </w:tcBorders>
          </w:tcPr>
          <w:p w14:paraId="410F23ED" w14:textId="77777777" w:rsidR="00660242" w:rsidRDefault="00660242" w:rsidP="00F77BFE">
            <w:pPr>
              <w:pStyle w:val="TableParagraph"/>
              <w:spacing w:before="275"/>
              <w:ind w:left="167"/>
              <w:rPr>
                <w:sz w:val="24"/>
              </w:rPr>
            </w:pPr>
            <w:r>
              <w:rPr>
                <w:spacing w:val="-5"/>
                <w:sz w:val="24"/>
              </w:rPr>
              <w:t>148</w:t>
            </w:r>
          </w:p>
        </w:tc>
        <w:tc>
          <w:tcPr>
            <w:tcW w:w="1701" w:type="dxa"/>
            <w:tcBorders>
              <w:top w:val="single" w:sz="4" w:space="0" w:color="000000"/>
              <w:bottom w:val="single" w:sz="4" w:space="0" w:color="000000"/>
            </w:tcBorders>
          </w:tcPr>
          <w:p w14:paraId="7CE2038D" w14:textId="77777777" w:rsidR="00660242" w:rsidRDefault="00660242" w:rsidP="00F77BFE">
            <w:pPr>
              <w:pStyle w:val="TableParagraph"/>
              <w:spacing w:before="135"/>
              <w:ind w:left="108"/>
              <w:rPr>
                <w:sz w:val="24"/>
              </w:rPr>
            </w:pPr>
            <w:r>
              <w:rPr>
                <w:spacing w:val="-2"/>
                <w:sz w:val="24"/>
              </w:rPr>
              <w:t>08-03-575-</w:t>
            </w:r>
            <w:r>
              <w:rPr>
                <w:spacing w:val="-10"/>
                <w:sz w:val="24"/>
              </w:rPr>
              <w:t>1</w:t>
            </w:r>
          </w:p>
        </w:tc>
        <w:tc>
          <w:tcPr>
            <w:tcW w:w="4961" w:type="dxa"/>
            <w:tcBorders>
              <w:top w:val="single" w:sz="4" w:space="0" w:color="000000"/>
              <w:bottom w:val="single" w:sz="4" w:space="0" w:color="000000"/>
            </w:tcBorders>
          </w:tcPr>
          <w:p w14:paraId="05AF2ADE" w14:textId="77777777" w:rsidR="00660242" w:rsidRDefault="00660242" w:rsidP="00F77BFE">
            <w:pPr>
              <w:pStyle w:val="TableParagraph"/>
              <w:ind w:left="108"/>
              <w:rPr>
                <w:sz w:val="24"/>
              </w:rPr>
            </w:pPr>
            <w:r>
              <w:rPr>
                <w:sz w:val="24"/>
              </w:rPr>
              <w:t>Dispozitiv</w:t>
            </w:r>
            <w:r>
              <w:rPr>
                <w:spacing w:val="-8"/>
                <w:sz w:val="24"/>
              </w:rPr>
              <w:t xml:space="preserve"> </w:t>
            </w:r>
            <w:r>
              <w:rPr>
                <w:sz w:val="24"/>
              </w:rPr>
              <w:t>sau</w:t>
            </w:r>
            <w:r>
              <w:rPr>
                <w:spacing w:val="-8"/>
                <w:sz w:val="24"/>
              </w:rPr>
              <w:t xml:space="preserve"> </w:t>
            </w:r>
            <w:r>
              <w:rPr>
                <w:sz w:val="24"/>
              </w:rPr>
              <w:t>aparat</w:t>
            </w:r>
            <w:r>
              <w:rPr>
                <w:spacing w:val="-8"/>
                <w:sz w:val="24"/>
              </w:rPr>
              <w:t xml:space="preserve"> </w:t>
            </w:r>
            <w:r>
              <w:rPr>
                <w:sz w:val="24"/>
              </w:rPr>
              <w:t>demontat</w:t>
            </w:r>
            <w:r>
              <w:rPr>
                <w:spacing w:val="-8"/>
                <w:sz w:val="24"/>
              </w:rPr>
              <w:t xml:space="preserve"> </w:t>
            </w:r>
            <w:proofErr w:type="spellStart"/>
            <w:r>
              <w:rPr>
                <w:sz w:val="24"/>
              </w:rPr>
              <w:t>inainte</w:t>
            </w:r>
            <w:proofErr w:type="spellEnd"/>
            <w:r>
              <w:rPr>
                <w:spacing w:val="-9"/>
                <w:sz w:val="24"/>
              </w:rPr>
              <w:t xml:space="preserve"> </w:t>
            </w:r>
            <w:r>
              <w:rPr>
                <w:sz w:val="24"/>
              </w:rPr>
              <w:t xml:space="preserve">de </w:t>
            </w:r>
            <w:r>
              <w:rPr>
                <w:spacing w:val="-2"/>
                <w:sz w:val="24"/>
              </w:rPr>
              <w:t>transportare</w:t>
            </w:r>
          </w:p>
        </w:tc>
        <w:tc>
          <w:tcPr>
            <w:tcW w:w="1560" w:type="dxa"/>
            <w:tcBorders>
              <w:top w:val="single" w:sz="4" w:space="0" w:color="000000"/>
              <w:bottom w:val="single" w:sz="4" w:space="0" w:color="000000"/>
            </w:tcBorders>
          </w:tcPr>
          <w:p w14:paraId="2C0C36D4" w14:textId="77777777" w:rsidR="00660242" w:rsidRDefault="00660242" w:rsidP="00F77BFE">
            <w:pPr>
              <w:pStyle w:val="TableParagraph"/>
              <w:spacing w:before="275"/>
              <w:ind w:left="20"/>
              <w:jc w:val="center"/>
              <w:rPr>
                <w:sz w:val="24"/>
              </w:rPr>
            </w:pPr>
            <w:r>
              <w:rPr>
                <w:spacing w:val="-5"/>
                <w:sz w:val="24"/>
              </w:rPr>
              <w:t>buc</w:t>
            </w:r>
          </w:p>
        </w:tc>
        <w:tc>
          <w:tcPr>
            <w:tcW w:w="1560" w:type="dxa"/>
            <w:tcBorders>
              <w:top w:val="single" w:sz="4" w:space="0" w:color="000000"/>
              <w:bottom w:val="single" w:sz="4" w:space="0" w:color="000000"/>
            </w:tcBorders>
          </w:tcPr>
          <w:p w14:paraId="6BA034FC" w14:textId="77777777" w:rsidR="00660242" w:rsidRDefault="00660242" w:rsidP="00F77BFE">
            <w:pPr>
              <w:pStyle w:val="TableParagraph"/>
              <w:spacing w:before="135"/>
              <w:ind w:left="20" w:right="4"/>
              <w:jc w:val="center"/>
              <w:rPr>
                <w:sz w:val="24"/>
              </w:rPr>
            </w:pPr>
            <w:r>
              <w:rPr>
                <w:spacing w:val="-2"/>
                <w:sz w:val="24"/>
              </w:rPr>
              <w:t>2,0000</w:t>
            </w:r>
          </w:p>
        </w:tc>
      </w:tr>
      <w:tr w:rsidR="00660242" w14:paraId="26F5EDB9" w14:textId="77777777" w:rsidTr="00DF0551">
        <w:trPr>
          <w:trHeight w:val="505"/>
        </w:trPr>
        <w:tc>
          <w:tcPr>
            <w:tcW w:w="708" w:type="dxa"/>
            <w:tcBorders>
              <w:top w:val="single" w:sz="4" w:space="0" w:color="000000"/>
              <w:bottom w:val="single" w:sz="4" w:space="0" w:color="000000"/>
            </w:tcBorders>
          </w:tcPr>
          <w:p w14:paraId="17159562" w14:textId="77777777" w:rsidR="00660242" w:rsidRDefault="00660242" w:rsidP="00F77BFE">
            <w:pPr>
              <w:pStyle w:val="TableParagraph"/>
            </w:pPr>
          </w:p>
        </w:tc>
        <w:tc>
          <w:tcPr>
            <w:tcW w:w="1701" w:type="dxa"/>
            <w:tcBorders>
              <w:top w:val="single" w:sz="4" w:space="0" w:color="000000"/>
              <w:bottom w:val="single" w:sz="4" w:space="0" w:color="000000"/>
            </w:tcBorders>
          </w:tcPr>
          <w:p w14:paraId="32107E89" w14:textId="77777777" w:rsidR="00660242" w:rsidRDefault="00660242" w:rsidP="00F77BFE">
            <w:pPr>
              <w:pStyle w:val="TableParagraph"/>
            </w:pPr>
          </w:p>
        </w:tc>
        <w:tc>
          <w:tcPr>
            <w:tcW w:w="4961" w:type="dxa"/>
            <w:tcBorders>
              <w:top w:val="single" w:sz="4" w:space="0" w:color="000000"/>
              <w:bottom w:val="single" w:sz="4" w:space="0" w:color="000000"/>
            </w:tcBorders>
          </w:tcPr>
          <w:p w14:paraId="3DD30E82" w14:textId="77777777" w:rsidR="00660242" w:rsidRDefault="00660242" w:rsidP="00F77BFE">
            <w:pPr>
              <w:pStyle w:val="TableParagraph"/>
              <w:spacing w:line="251" w:lineRule="exact"/>
              <w:ind w:left="108"/>
              <w:rPr>
                <w:b/>
              </w:rPr>
            </w:pPr>
            <w:r>
              <w:rPr>
                <w:b/>
              </w:rPr>
              <w:t>Capitolul</w:t>
            </w:r>
            <w:r>
              <w:rPr>
                <w:b/>
                <w:spacing w:val="-4"/>
              </w:rPr>
              <w:t xml:space="preserve"> </w:t>
            </w:r>
            <w:r>
              <w:rPr>
                <w:b/>
              </w:rPr>
              <w:t>3.1.2.</w:t>
            </w:r>
            <w:r>
              <w:rPr>
                <w:b/>
                <w:spacing w:val="-4"/>
              </w:rPr>
              <w:t xml:space="preserve"> </w:t>
            </w:r>
            <w:r>
              <w:rPr>
                <w:b/>
              </w:rPr>
              <w:t>Cabinet</w:t>
            </w:r>
            <w:r>
              <w:rPr>
                <w:b/>
                <w:spacing w:val="-5"/>
              </w:rPr>
              <w:t xml:space="preserve"> 109</w:t>
            </w:r>
          </w:p>
        </w:tc>
        <w:tc>
          <w:tcPr>
            <w:tcW w:w="1560" w:type="dxa"/>
            <w:tcBorders>
              <w:top w:val="single" w:sz="4" w:space="0" w:color="000000"/>
              <w:bottom w:val="single" w:sz="4" w:space="0" w:color="000000"/>
            </w:tcBorders>
          </w:tcPr>
          <w:p w14:paraId="64E068AA" w14:textId="77777777" w:rsidR="00660242" w:rsidRDefault="00660242" w:rsidP="00F77BFE">
            <w:pPr>
              <w:pStyle w:val="TableParagraph"/>
            </w:pPr>
          </w:p>
        </w:tc>
        <w:tc>
          <w:tcPr>
            <w:tcW w:w="1560" w:type="dxa"/>
            <w:tcBorders>
              <w:top w:val="single" w:sz="4" w:space="0" w:color="000000"/>
              <w:bottom w:val="single" w:sz="4" w:space="0" w:color="000000"/>
              <w:right w:val="single" w:sz="4" w:space="0" w:color="000000"/>
            </w:tcBorders>
          </w:tcPr>
          <w:p w14:paraId="101C40FD" w14:textId="77777777" w:rsidR="00660242" w:rsidRDefault="00660242" w:rsidP="00F77BFE">
            <w:pPr>
              <w:pStyle w:val="TableParagraph"/>
            </w:pPr>
          </w:p>
        </w:tc>
      </w:tr>
      <w:tr w:rsidR="00660242" w14:paraId="525D8C5E" w14:textId="77777777" w:rsidTr="00DF0551">
        <w:trPr>
          <w:trHeight w:val="552"/>
        </w:trPr>
        <w:tc>
          <w:tcPr>
            <w:tcW w:w="708" w:type="dxa"/>
            <w:tcBorders>
              <w:top w:val="single" w:sz="4" w:space="0" w:color="000000"/>
              <w:bottom w:val="single" w:sz="4" w:space="0" w:color="000000"/>
            </w:tcBorders>
          </w:tcPr>
          <w:p w14:paraId="43AD9472" w14:textId="77777777" w:rsidR="00660242" w:rsidRDefault="00660242" w:rsidP="00F77BFE">
            <w:pPr>
              <w:pStyle w:val="TableParagraph"/>
              <w:spacing w:before="135"/>
              <w:ind w:left="107"/>
              <w:rPr>
                <w:sz w:val="24"/>
              </w:rPr>
            </w:pPr>
            <w:r>
              <w:rPr>
                <w:spacing w:val="-5"/>
                <w:sz w:val="24"/>
              </w:rPr>
              <w:t>149</w:t>
            </w:r>
          </w:p>
        </w:tc>
        <w:tc>
          <w:tcPr>
            <w:tcW w:w="1701" w:type="dxa"/>
            <w:tcBorders>
              <w:top w:val="single" w:sz="4" w:space="0" w:color="000000"/>
              <w:bottom w:val="single" w:sz="4" w:space="0" w:color="000000"/>
            </w:tcBorders>
          </w:tcPr>
          <w:p w14:paraId="7524A2C4" w14:textId="77777777" w:rsidR="00660242" w:rsidRDefault="00660242" w:rsidP="00F77BFE">
            <w:pPr>
              <w:pStyle w:val="TableParagraph"/>
              <w:spacing w:line="275" w:lineRule="exact"/>
              <w:ind w:left="108"/>
              <w:rPr>
                <w:sz w:val="24"/>
              </w:rPr>
            </w:pPr>
            <w:r>
              <w:rPr>
                <w:spacing w:val="-2"/>
                <w:sz w:val="24"/>
              </w:rPr>
              <w:t>08-03-591-</w:t>
            </w:r>
            <w:r>
              <w:rPr>
                <w:spacing w:val="-10"/>
                <w:sz w:val="24"/>
              </w:rPr>
              <w:t>3</w:t>
            </w:r>
          </w:p>
        </w:tc>
        <w:tc>
          <w:tcPr>
            <w:tcW w:w="4961" w:type="dxa"/>
            <w:tcBorders>
              <w:top w:val="single" w:sz="4" w:space="0" w:color="000000"/>
              <w:bottom w:val="single" w:sz="4" w:space="0" w:color="000000"/>
            </w:tcBorders>
          </w:tcPr>
          <w:p w14:paraId="198532BD" w14:textId="77777777" w:rsidR="00660242" w:rsidRDefault="00660242" w:rsidP="00F77BFE">
            <w:pPr>
              <w:pStyle w:val="TableParagraph"/>
              <w:spacing w:line="275" w:lineRule="exact"/>
              <w:ind w:left="108"/>
              <w:rPr>
                <w:sz w:val="24"/>
              </w:rPr>
            </w:pPr>
            <w:proofErr w:type="spellStart"/>
            <w:r>
              <w:rPr>
                <w:sz w:val="24"/>
              </w:rPr>
              <w:t>Intreruptor</w:t>
            </w:r>
            <w:proofErr w:type="spellEnd"/>
            <w:r>
              <w:rPr>
                <w:spacing w:val="-3"/>
                <w:sz w:val="24"/>
              </w:rPr>
              <w:t xml:space="preserve"> </w:t>
            </w:r>
            <w:proofErr w:type="spellStart"/>
            <w:r>
              <w:rPr>
                <w:sz w:val="24"/>
              </w:rPr>
              <w:t>semietansat</w:t>
            </w:r>
            <w:proofErr w:type="spellEnd"/>
            <w:r>
              <w:rPr>
                <w:spacing w:val="-2"/>
                <w:sz w:val="24"/>
              </w:rPr>
              <w:t xml:space="preserve"> </w:t>
            </w:r>
            <w:r>
              <w:rPr>
                <w:sz w:val="24"/>
              </w:rPr>
              <w:t>si</w:t>
            </w:r>
            <w:r>
              <w:rPr>
                <w:spacing w:val="-2"/>
                <w:sz w:val="24"/>
              </w:rPr>
              <w:t xml:space="preserve"> </w:t>
            </w:r>
            <w:proofErr w:type="spellStart"/>
            <w:r>
              <w:rPr>
                <w:spacing w:val="-2"/>
                <w:sz w:val="24"/>
              </w:rPr>
              <w:t>etansat</w:t>
            </w:r>
            <w:proofErr w:type="spellEnd"/>
          </w:p>
        </w:tc>
        <w:tc>
          <w:tcPr>
            <w:tcW w:w="1560" w:type="dxa"/>
            <w:tcBorders>
              <w:top w:val="single" w:sz="4" w:space="0" w:color="000000"/>
              <w:bottom w:val="single" w:sz="4" w:space="0" w:color="000000"/>
            </w:tcBorders>
          </w:tcPr>
          <w:p w14:paraId="25F8481D" w14:textId="77777777" w:rsidR="00660242" w:rsidRDefault="00660242" w:rsidP="00F77BFE">
            <w:pPr>
              <w:pStyle w:val="TableParagraph"/>
              <w:spacing w:before="135"/>
              <w:ind w:left="20" w:right="4"/>
              <w:jc w:val="center"/>
              <w:rPr>
                <w:sz w:val="24"/>
              </w:rPr>
            </w:pPr>
            <w:r>
              <w:rPr>
                <w:sz w:val="24"/>
              </w:rPr>
              <w:t xml:space="preserve">100 </w:t>
            </w:r>
            <w:r>
              <w:rPr>
                <w:spacing w:val="-5"/>
                <w:sz w:val="24"/>
              </w:rPr>
              <w:t>buc</w:t>
            </w:r>
          </w:p>
        </w:tc>
        <w:tc>
          <w:tcPr>
            <w:tcW w:w="1560" w:type="dxa"/>
            <w:tcBorders>
              <w:top w:val="single" w:sz="4" w:space="0" w:color="000000"/>
              <w:bottom w:val="single" w:sz="4" w:space="0" w:color="000000"/>
            </w:tcBorders>
          </w:tcPr>
          <w:p w14:paraId="40F35701" w14:textId="77777777" w:rsidR="00660242" w:rsidRDefault="00660242" w:rsidP="00F77BFE">
            <w:pPr>
              <w:pStyle w:val="TableParagraph"/>
              <w:spacing w:line="275" w:lineRule="exact"/>
              <w:ind w:left="20" w:right="4"/>
              <w:jc w:val="center"/>
              <w:rPr>
                <w:sz w:val="24"/>
              </w:rPr>
            </w:pPr>
            <w:r>
              <w:rPr>
                <w:spacing w:val="-2"/>
                <w:sz w:val="24"/>
              </w:rPr>
              <w:t>0,0100</w:t>
            </w:r>
          </w:p>
        </w:tc>
      </w:tr>
      <w:tr w:rsidR="00660242" w14:paraId="2508D1BE" w14:textId="77777777" w:rsidTr="00DF0551">
        <w:trPr>
          <w:trHeight w:val="551"/>
        </w:trPr>
        <w:tc>
          <w:tcPr>
            <w:tcW w:w="708" w:type="dxa"/>
            <w:tcBorders>
              <w:top w:val="single" w:sz="4" w:space="0" w:color="000000"/>
              <w:bottom w:val="single" w:sz="4" w:space="0" w:color="000000"/>
            </w:tcBorders>
          </w:tcPr>
          <w:p w14:paraId="69DEC52B" w14:textId="77777777" w:rsidR="00660242" w:rsidRDefault="00660242" w:rsidP="00F77BFE">
            <w:pPr>
              <w:pStyle w:val="TableParagraph"/>
              <w:spacing w:before="138"/>
              <w:ind w:left="167"/>
              <w:rPr>
                <w:sz w:val="24"/>
              </w:rPr>
            </w:pPr>
            <w:r>
              <w:rPr>
                <w:spacing w:val="-5"/>
                <w:sz w:val="24"/>
              </w:rPr>
              <w:t>150</w:t>
            </w:r>
          </w:p>
        </w:tc>
        <w:tc>
          <w:tcPr>
            <w:tcW w:w="1701" w:type="dxa"/>
            <w:tcBorders>
              <w:top w:val="single" w:sz="4" w:space="0" w:color="000000"/>
              <w:bottom w:val="single" w:sz="4" w:space="0" w:color="000000"/>
            </w:tcBorders>
          </w:tcPr>
          <w:p w14:paraId="223EE65A" w14:textId="77777777" w:rsidR="00660242" w:rsidRDefault="00660242" w:rsidP="00F77BFE">
            <w:pPr>
              <w:pStyle w:val="TableParagraph"/>
            </w:pPr>
          </w:p>
        </w:tc>
        <w:tc>
          <w:tcPr>
            <w:tcW w:w="4961" w:type="dxa"/>
            <w:tcBorders>
              <w:top w:val="single" w:sz="4" w:space="0" w:color="000000"/>
              <w:bottom w:val="single" w:sz="4" w:space="0" w:color="000000"/>
            </w:tcBorders>
          </w:tcPr>
          <w:p w14:paraId="6217DB77" w14:textId="77777777" w:rsidR="00660242" w:rsidRDefault="00660242" w:rsidP="00F77BFE">
            <w:pPr>
              <w:pStyle w:val="TableParagraph"/>
              <w:spacing w:line="275" w:lineRule="exact"/>
              <w:ind w:left="108"/>
              <w:rPr>
                <w:sz w:val="24"/>
              </w:rPr>
            </w:pPr>
            <w:proofErr w:type="spellStart"/>
            <w:r>
              <w:rPr>
                <w:sz w:val="24"/>
              </w:rPr>
              <w:t>Intrerupator</w:t>
            </w:r>
            <w:proofErr w:type="spellEnd"/>
            <w:r>
              <w:rPr>
                <w:spacing w:val="-4"/>
                <w:sz w:val="24"/>
              </w:rPr>
              <w:t xml:space="preserve"> </w:t>
            </w:r>
            <w:r>
              <w:rPr>
                <w:sz w:val="24"/>
              </w:rPr>
              <w:t>cu</w:t>
            </w:r>
            <w:r>
              <w:rPr>
                <w:spacing w:val="-2"/>
                <w:sz w:val="24"/>
              </w:rPr>
              <w:t xml:space="preserve"> </w:t>
            </w:r>
            <w:r>
              <w:rPr>
                <w:sz w:val="24"/>
              </w:rPr>
              <w:t>o</w:t>
            </w:r>
            <w:r>
              <w:rPr>
                <w:spacing w:val="-2"/>
                <w:sz w:val="24"/>
              </w:rPr>
              <w:t xml:space="preserve"> </w:t>
            </w:r>
            <w:r>
              <w:rPr>
                <w:spacing w:val="-4"/>
                <w:sz w:val="24"/>
              </w:rPr>
              <w:t>clapa</w:t>
            </w:r>
          </w:p>
        </w:tc>
        <w:tc>
          <w:tcPr>
            <w:tcW w:w="1560" w:type="dxa"/>
            <w:tcBorders>
              <w:top w:val="single" w:sz="4" w:space="0" w:color="000000"/>
              <w:bottom w:val="single" w:sz="4" w:space="0" w:color="000000"/>
            </w:tcBorders>
          </w:tcPr>
          <w:p w14:paraId="484B5D17" w14:textId="77777777" w:rsidR="00660242" w:rsidRDefault="00660242" w:rsidP="00F77BFE">
            <w:pPr>
              <w:pStyle w:val="TableParagraph"/>
              <w:spacing w:before="138"/>
              <w:ind w:left="20"/>
              <w:jc w:val="center"/>
              <w:rPr>
                <w:sz w:val="24"/>
              </w:rPr>
            </w:pPr>
            <w:r>
              <w:rPr>
                <w:spacing w:val="-5"/>
                <w:sz w:val="24"/>
              </w:rPr>
              <w:t>buc</w:t>
            </w:r>
          </w:p>
        </w:tc>
        <w:tc>
          <w:tcPr>
            <w:tcW w:w="1560" w:type="dxa"/>
            <w:tcBorders>
              <w:top w:val="single" w:sz="4" w:space="0" w:color="000000"/>
              <w:bottom w:val="single" w:sz="4" w:space="0" w:color="000000"/>
            </w:tcBorders>
          </w:tcPr>
          <w:p w14:paraId="0E3F14AC" w14:textId="77777777" w:rsidR="00660242" w:rsidRDefault="00660242" w:rsidP="00F77BFE">
            <w:pPr>
              <w:pStyle w:val="TableParagraph"/>
              <w:spacing w:line="275" w:lineRule="exact"/>
              <w:ind w:left="20" w:right="4"/>
              <w:jc w:val="center"/>
              <w:rPr>
                <w:sz w:val="24"/>
              </w:rPr>
            </w:pPr>
            <w:r>
              <w:rPr>
                <w:spacing w:val="-2"/>
                <w:sz w:val="24"/>
              </w:rPr>
              <w:t>1,0000</w:t>
            </w:r>
          </w:p>
        </w:tc>
      </w:tr>
      <w:tr w:rsidR="00660242" w14:paraId="0A399E0D" w14:textId="77777777" w:rsidTr="00DF0551">
        <w:trPr>
          <w:trHeight w:val="551"/>
        </w:trPr>
        <w:tc>
          <w:tcPr>
            <w:tcW w:w="708" w:type="dxa"/>
            <w:tcBorders>
              <w:top w:val="single" w:sz="4" w:space="0" w:color="000000"/>
              <w:bottom w:val="single" w:sz="4" w:space="0" w:color="000000"/>
            </w:tcBorders>
          </w:tcPr>
          <w:p w14:paraId="5E6335E5" w14:textId="77777777" w:rsidR="00660242" w:rsidRDefault="00660242" w:rsidP="00F77BFE">
            <w:pPr>
              <w:pStyle w:val="TableParagraph"/>
              <w:spacing w:before="138"/>
              <w:ind w:left="167"/>
              <w:rPr>
                <w:sz w:val="24"/>
              </w:rPr>
            </w:pPr>
            <w:r>
              <w:rPr>
                <w:spacing w:val="-5"/>
                <w:sz w:val="24"/>
              </w:rPr>
              <w:t>151</w:t>
            </w:r>
          </w:p>
        </w:tc>
        <w:tc>
          <w:tcPr>
            <w:tcW w:w="1701" w:type="dxa"/>
            <w:tcBorders>
              <w:top w:val="single" w:sz="4" w:space="0" w:color="000000"/>
              <w:bottom w:val="single" w:sz="4" w:space="0" w:color="000000"/>
            </w:tcBorders>
          </w:tcPr>
          <w:p w14:paraId="1F178429" w14:textId="77777777" w:rsidR="00660242" w:rsidRDefault="00660242" w:rsidP="00F77BFE">
            <w:pPr>
              <w:pStyle w:val="TableParagraph"/>
              <w:spacing w:line="275" w:lineRule="exact"/>
              <w:ind w:left="108"/>
              <w:rPr>
                <w:sz w:val="24"/>
              </w:rPr>
            </w:pPr>
            <w:r>
              <w:rPr>
                <w:spacing w:val="-2"/>
                <w:sz w:val="24"/>
              </w:rPr>
              <w:t>08-03-591-</w:t>
            </w:r>
            <w:r>
              <w:rPr>
                <w:spacing w:val="-10"/>
                <w:sz w:val="24"/>
              </w:rPr>
              <w:t>9</w:t>
            </w:r>
          </w:p>
        </w:tc>
        <w:tc>
          <w:tcPr>
            <w:tcW w:w="4961" w:type="dxa"/>
            <w:tcBorders>
              <w:top w:val="single" w:sz="4" w:space="0" w:color="000000"/>
              <w:bottom w:val="single" w:sz="4" w:space="0" w:color="000000"/>
            </w:tcBorders>
          </w:tcPr>
          <w:p w14:paraId="6435D6EF" w14:textId="77777777" w:rsidR="00660242" w:rsidRDefault="00660242" w:rsidP="00F77BFE">
            <w:pPr>
              <w:pStyle w:val="TableParagraph"/>
              <w:spacing w:line="275" w:lineRule="exact"/>
              <w:ind w:left="108"/>
              <w:rPr>
                <w:sz w:val="24"/>
              </w:rPr>
            </w:pPr>
            <w:r>
              <w:rPr>
                <w:sz w:val="24"/>
              </w:rPr>
              <w:t>Priza</w:t>
            </w:r>
            <w:r>
              <w:rPr>
                <w:spacing w:val="-4"/>
                <w:sz w:val="24"/>
              </w:rPr>
              <w:t xml:space="preserve"> </w:t>
            </w:r>
            <w:r>
              <w:rPr>
                <w:sz w:val="24"/>
              </w:rPr>
              <w:t>de</w:t>
            </w:r>
            <w:r>
              <w:rPr>
                <w:spacing w:val="-2"/>
                <w:sz w:val="24"/>
              </w:rPr>
              <w:t xml:space="preserve"> </w:t>
            </w:r>
            <w:r>
              <w:rPr>
                <w:sz w:val="24"/>
              </w:rPr>
              <w:t>fisa</w:t>
            </w:r>
            <w:r>
              <w:rPr>
                <w:spacing w:val="-1"/>
                <w:sz w:val="24"/>
              </w:rPr>
              <w:t xml:space="preserve"> </w:t>
            </w:r>
            <w:r>
              <w:rPr>
                <w:sz w:val="24"/>
              </w:rPr>
              <w:t>tip</w:t>
            </w:r>
            <w:r>
              <w:rPr>
                <w:spacing w:val="-1"/>
                <w:sz w:val="24"/>
              </w:rPr>
              <w:t xml:space="preserve"> </w:t>
            </w:r>
            <w:proofErr w:type="spellStart"/>
            <w:r>
              <w:rPr>
                <w:sz w:val="24"/>
              </w:rPr>
              <w:t>neingropat</w:t>
            </w:r>
            <w:proofErr w:type="spellEnd"/>
            <w:r>
              <w:rPr>
                <w:sz w:val="24"/>
              </w:rPr>
              <w:t>, la</w:t>
            </w:r>
            <w:r>
              <w:rPr>
                <w:spacing w:val="-2"/>
                <w:sz w:val="24"/>
              </w:rPr>
              <w:t xml:space="preserve"> </w:t>
            </w:r>
            <w:proofErr w:type="spellStart"/>
            <w:r>
              <w:rPr>
                <w:sz w:val="24"/>
              </w:rPr>
              <w:t>instalatie</w:t>
            </w:r>
            <w:proofErr w:type="spellEnd"/>
            <w:r>
              <w:rPr>
                <w:sz w:val="24"/>
              </w:rPr>
              <w:t xml:space="preserve"> </w:t>
            </w:r>
            <w:proofErr w:type="spellStart"/>
            <w:r>
              <w:rPr>
                <w:spacing w:val="-2"/>
                <w:sz w:val="24"/>
              </w:rPr>
              <w:t>inchisa</w:t>
            </w:r>
            <w:proofErr w:type="spellEnd"/>
          </w:p>
        </w:tc>
        <w:tc>
          <w:tcPr>
            <w:tcW w:w="1560" w:type="dxa"/>
            <w:tcBorders>
              <w:top w:val="single" w:sz="4" w:space="0" w:color="000000"/>
              <w:bottom w:val="single" w:sz="4" w:space="0" w:color="000000"/>
            </w:tcBorders>
          </w:tcPr>
          <w:p w14:paraId="008377F4" w14:textId="77777777" w:rsidR="00660242" w:rsidRDefault="00660242" w:rsidP="00F77BFE">
            <w:pPr>
              <w:pStyle w:val="TableParagraph"/>
              <w:spacing w:before="138"/>
              <w:ind w:left="20" w:right="4"/>
              <w:jc w:val="center"/>
              <w:rPr>
                <w:sz w:val="24"/>
              </w:rPr>
            </w:pPr>
            <w:r>
              <w:rPr>
                <w:sz w:val="24"/>
              </w:rPr>
              <w:t xml:space="preserve">100 </w:t>
            </w:r>
            <w:r>
              <w:rPr>
                <w:spacing w:val="-5"/>
                <w:sz w:val="24"/>
              </w:rPr>
              <w:t>buc</w:t>
            </w:r>
          </w:p>
        </w:tc>
        <w:tc>
          <w:tcPr>
            <w:tcW w:w="1560" w:type="dxa"/>
            <w:tcBorders>
              <w:top w:val="single" w:sz="4" w:space="0" w:color="000000"/>
              <w:bottom w:val="single" w:sz="4" w:space="0" w:color="000000"/>
            </w:tcBorders>
          </w:tcPr>
          <w:p w14:paraId="4E9D790C" w14:textId="77777777" w:rsidR="00660242" w:rsidRDefault="00660242" w:rsidP="00F77BFE">
            <w:pPr>
              <w:pStyle w:val="TableParagraph"/>
              <w:spacing w:line="275" w:lineRule="exact"/>
              <w:ind w:left="20" w:right="4"/>
              <w:jc w:val="center"/>
              <w:rPr>
                <w:sz w:val="24"/>
              </w:rPr>
            </w:pPr>
            <w:r>
              <w:rPr>
                <w:spacing w:val="-2"/>
                <w:sz w:val="24"/>
              </w:rPr>
              <w:t>0,1700</w:t>
            </w:r>
          </w:p>
        </w:tc>
      </w:tr>
      <w:tr w:rsidR="00660242" w14:paraId="493E22C8" w14:textId="77777777" w:rsidTr="00DF0551">
        <w:trPr>
          <w:trHeight w:val="551"/>
        </w:trPr>
        <w:tc>
          <w:tcPr>
            <w:tcW w:w="708" w:type="dxa"/>
            <w:tcBorders>
              <w:top w:val="single" w:sz="4" w:space="0" w:color="000000"/>
              <w:bottom w:val="single" w:sz="4" w:space="0" w:color="000000"/>
            </w:tcBorders>
          </w:tcPr>
          <w:p w14:paraId="5F710BBF" w14:textId="77777777" w:rsidR="00660242" w:rsidRDefault="00660242" w:rsidP="00F77BFE">
            <w:pPr>
              <w:pStyle w:val="TableParagraph"/>
              <w:spacing w:before="138"/>
              <w:ind w:left="167"/>
              <w:rPr>
                <w:sz w:val="24"/>
              </w:rPr>
            </w:pPr>
            <w:r>
              <w:rPr>
                <w:spacing w:val="-5"/>
                <w:sz w:val="24"/>
              </w:rPr>
              <w:t>152</w:t>
            </w:r>
          </w:p>
        </w:tc>
        <w:tc>
          <w:tcPr>
            <w:tcW w:w="1701" w:type="dxa"/>
            <w:tcBorders>
              <w:top w:val="single" w:sz="4" w:space="0" w:color="000000"/>
              <w:bottom w:val="single" w:sz="4" w:space="0" w:color="000000"/>
            </w:tcBorders>
          </w:tcPr>
          <w:p w14:paraId="0EDC92FA" w14:textId="77777777" w:rsidR="00660242" w:rsidRDefault="00660242" w:rsidP="00F77BFE">
            <w:pPr>
              <w:pStyle w:val="TableParagraph"/>
            </w:pPr>
          </w:p>
        </w:tc>
        <w:tc>
          <w:tcPr>
            <w:tcW w:w="4961" w:type="dxa"/>
            <w:tcBorders>
              <w:top w:val="single" w:sz="4" w:space="0" w:color="000000"/>
              <w:bottom w:val="single" w:sz="4" w:space="0" w:color="000000"/>
            </w:tcBorders>
          </w:tcPr>
          <w:p w14:paraId="3EFF4C93" w14:textId="77777777" w:rsidR="00660242" w:rsidRDefault="00660242" w:rsidP="00F77BFE">
            <w:pPr>
              <w:pStyle w:val="TableParagraph"/>
              <w:spacing w:line="275" w:lineRule="exact"/>
              <w:ind w:left="108"/>
              <w:rPr>
                <w:sz w:val="24"/>
              </w:rPr>
            </w:pPr>
            <w:r>
              <w:rPr>
                <w:sz w:val="24"/>
              </w:rPr>
              <w:t>Priza</w:t>
            </w:r>
            <w:r>
              <w:rPr>
                <w:spacing w:val="-3"/>
                <w:sz w:val="24"/>
              </w:rPr>
              <w:t xml:space="preserve"> </w:t>
            </w:r>
            <w:r>
              <w:rPr>
                <w:spacing w:val="-2"/>
                <w:sz w:val="24"/>
              </w:rPr>
              <w:t>ordinara</w:t>
            </w:r>
          </w:p>
        </w:tc>
        <w:tc>
          <w:tcPr>
            <w:tcW w:w="1560" w:type="dxa"/>
            <w:tcBorders>
              <w:top w:val="single" w:sz="4" w:space="0" w:color="000000"/>
              <w:bottom w:val="single" w:sz="4" w:space="0" w:color="000000"/>
            </w:tcBorders>
          </w:tcPr>
          <w:p w14:paraId="63296F61" w14:textId="77777777" w:rsidR="00660242" w:rsidRDefault="00660242" w:rsidP="00F77BFE">
            <w:pPr>
              <w:pStyle w:val="TableParagraph"/>
              <w:spacing w:before="138"/>
              <w:ind w:left="20"/>
              <w:jc w:val="center"/>
              <w:rPr>
                <w:sz w:val="24"/>
              </w:rPr>
            </w:pPr>
            <w:r>
              <w:rPr>
                <w:spacing w:val="-5"/>
                <w:sz w:val="24"/>
              </w:rPr>
              <w:t>buc</w:t>
            </w:r>
          </w:p>
        </w:tc>
        <w:tc>
          <w:tcPr>
            <w:tcW w:w="1560" w:type="dxa"/>
            <w:tcBorders>
              <w:top w:val="single" w:sz="4" w:space="0" w:color="000000"/>
              <w:bottom w:val="single" w:sz="4" w:space="0" w:color="000000"/>
            </w:tcBorders>
          </w:tcPr>
          <w:p w14:paraId="47A2BD1F" w14:textId="77777777" w:rsidR="00660242" w:rsidRDefault="00660242" w:rsidP="00F77BFE">
            <w:pPr>
              <w:pStyle w:val="TableParagraph"/>
              <w:spacing w:line="275" w:lineRule="exact"/>
              <w:ind w:left="20" w:right="4"/>
              <w:jc w:val="center"/>
              <w:rPr>
                <w:sz w:val="24"/>
              </w:rPr>
            </w:pPr>
            <w:r>
              <w:rPr>
                <w:spacing w:val="-2"/>
                <w:sz w:val="24"/>
              </w:rPr>
              <w:t>15,0000</w:t>
            </w:r>
          </w:p>
        </w:tc>
      </w:tr>
      <w:tr w:rsidR="00660242" w14:paraId="44D36839" w14:textId="77777777" w:rsidTr="00DF0551">
        <w:trPr>
          <w:trHeight w:val="554"/>
        </w:trPr>
        <w:tc>
          <w:tcPr>
            <w:tcW w:w="708" w:type="dxa"/>
            <w:tcBorders>
              <w:top w:val="single" w:sz="4" w:space="0" w:color="000000"/>
              <w:bottom w:val="single" w:sz="4" w:space="0" w:color="000000"/>
            </w:tcBorders>
          </w:tcPr>
          <w:p w14:paraId="6FC9284C" w14:textId="77777777" w:rsidR="00660242" w:rsidRDefault="00660242" w:rsidP="00F77BFE">
            <w:pPr>
              <w:pStyle w:val="TableParagraph"/>
              <w:spacing w:before="138"/>
              <w:ind w:left="167"/>
              <w:rPr>
                <w:sz w:val="24"/>
              </w:rPr>
            </w:pPr>
            <w:r>
              <w:rPr>
                <w:spacing w:val="-5"/>
                <w:sz w:val="24"/>
              </w:rPr>
              <w:t>153</w:t>
            </w:r>
          </w:p>
        </w:tc>
        <w:tc>
          <w:tcPr>
            <w:tcW w:w="1701" w:type="dxa"/>
            <w:tcBorders>
              <w:top w:val="single" w:sz="4" w:space="0" w:color="000000"/>
              <w:bottom w:val="single" w:sz="4" w:space="0" w:color="000000"/>
            </w:tcBorders>
          </w:tcPr>
          <w:p w14:paraId="131BDD0E" w14:textId="77777777" w:rsidR="00660242" w:rsidRDefault="00660242" w:rsidP="00F77BFE">
            <w:pPr>
              <w:pStyle w:val="TableParagraph"/>
            </w:pPr>
          </w:p>
        </w:tc>
        <w:tc>
          <w:tcPr>
            <w:tcW w:w="4961" w:type="dxa"/>
            <w:tcBorders>
              <w:top w:val="single" w:sz="4" w:space="0" w:color="000000"/>
              <w:bottom w:val="single" w:sz="4" w:space="0" w:color="000000"/>
            </w:tcBorders>
          </w:tcPr>
          <w:p w14:paraId="2EFC15DD" w14:textId="77777777" w:rsidR="00660242" w:rsidRDefault="00660242" w:rsidP="00F77BFE">
            <w:pPr>
              <w:pStyle w:val="TableParagraph"/>
              <w:spacing w:before="1"/>
              <w:ind w:left="108"/>
              <w:rPr>
                <w:sz w:val="24"/>
              </w:rPr>
            </w:pPr>
            <w:r>
              <w:rPr>
                <w:sz w:val="24"/>
              </w:rPr>
              <w:t>Priza</w:t>
            </w:r>
            <w:r>
              <w:rPr>
                <w:spacing w:val="-3"/>
                <w:sz w:val="24"/>
              </w:rPr>
              <w:t xml:space="preserve"> </w:t>
            </w:r>
            <w:r>
              <w:rPr>
                <w:spacing w:val="-4"/>
                <w:sz w:val="24"/>
              </w:rPr>
              <w:t>Rj45</w:t>
            </w:r>
          </w:p>
        </w:tc>
        <w:tc>
          <w:tcPr>
            <w:tcW w:w="1560" w:type="dxa"/>
            <w:tcBorders>
              <w:top w:val="single" w:sz="4" w:space="0" w:color="000000"/>
              <w:bottom w:val="single" w:sz="4" w:space="0" w:color="000000"/>
            </w:tcBorders>
          </w:tcPr>
          <w:p w14:paraId="17DF8678" w14:textId="77777777" w:rsidR="00660242" w:rsidRDefault="00660242" w:rsidP="00F77BFE">
            <w:pPr>
              <w:pStyle w:val="TableParagraph"/>
              <w:spacing w:before="138"/>
              <w:ind w:left="20"/>
              <w:jc w:val="center"/>
              <w:rPr>
                <w:sz w:val="24"/>
              </w:rPr>
            </w:pPr>
            <w:r>
              <w:rPr>
                <w:spacing w:val="-5"/>
                <w:sz w:val="24"/>
              </w:rPr>
              <w:t>buc</w:t>
            </w:r>
          </w:p>
        </w:tc>
        <w:tc>
          <w:tcPr>
            <w:tcW w:w="1560" w:type="dxa"/>
            <w:tcBorders>
              <w:top w:val="single" w:sz="4" w:space="0" w:color="000000"/>
              <w:bottom w:val="single" w:sz="4" w:space="0" w:color="000000"/>
            </w:tcBorders>
          </w:tcPr>
          <w:p w14:paraId="7536727F" w14:textId="77777777" w:rsidR="00660242" w:rsidRDefault="00660242" w:rsidP="00F77BFE">
            <w:pPr>
              <w:pStyle w:val="TableParagraph"/>
              <w:spacing w:before="1"/>
              <w:ind w:left="20" w:right="4"/>
              <w:jc w:val="center"/>
              <w:rPr>
                <w:sz w:val="24"/>
              </w:rPr>
            </w:pPr>
            <w:r>
              <w:rPr>
                <w:spacing w:val="-2"/>
                <w:sz w:val="24"/>
              </w:rPr>
              <w:t>2,0000</w:t>
            </w:r>
          </w:p>
        </w:tc>
      </w:tr>
      <w:tr w:rsidR="00660242" w14:paraId="0B3FEE0A" w14:textId="77777777" w:rsidTr="00DF0551">
        <w:trPr>
          <w:trHeight w:val="551"/>
        </w:trPr>
        <w:tc>
          <w:tcPr>
            <w:tcW w:w="708" w:type="dxa"/>
            <w:tcBorders>
              <w:top w:val="single" w:sz="4" w:space="0" w:color="000000"/>
              <w:bottom w:val="single" w:sz="4" w:space="0" w:color="000000"/>
            </w:tcBorders>
          </w:tcPr>
          <w:p w14:paraId="7D5236BC" w14:textId="77777777" w:rsidR="00660242" w:rsidRDefault="00660242" w:rsidP="00F77BFE">
            <w:pPr>
              <w:pStyle w:val="TableParagraph"/>
              <w:spacing w:before="135"/>
              <w:ind w:left="167"/>
              <w:rPr>
                <w:sz w:val="24"/>
              </w:rPr>
            </w:pPr>
            <w:r>
              <w:rPr>
                <w:spacing w:val="-5"/>
                <w:sz w:val="24"/>
              </w:rPr>
              <w:t>154</w:t>
            </w:r>
          </w:p>
        </w:tc>
        <w:tc>
          <w:tcPr>
            <w:tcW w:w="1701" w:type="dxa"/>
            <w:tcBorders>
              <w:top w:val="single" w:sz="4" w:space="0" w:color="000000"/>
              <w:bottom w:val="single" w:sz="4" w:space="0" w:color="000000"/>
            </w:tcBorders>
          </w:tcPr>
          <w:p w14:paraId="560AB6F1" w14:textId="77777777" w:rsidR="00660242" w:rsidRDefault="00660242" w:rsidP="00F77BFE">
            <w:pPr>
              <w:pStyle w:val="TableParagraph"/>
            </w:pPr>
          </w:p>
        </w:tc>
        <w:tc>
          <w:tcPr>
            <w:tcW w:w="4961" w:type="dxa"/>
            <w:tcBorders>
              <w:top w:val="single" w:sz="4" w:space="0" w:color="000000"/>
              <w:bottom w:val="single" w:sz="4" w:space="0" w:color="000000"/>
            </w:tcBorders>
          </w:tcPr>
          <w:p w14:paraId="74192413" w14:textId="77777777" w:rsidR="00660242" w:rsidRDefault="00660242" w:rsidP="00F77BFE">
            <w:pPr>
              <w:pStyle w:val="TableParagraph"/>
              <w:spacing w:line="275" w:lineRule="exact"/>
              <w:ind w:left="108"/>
              <w:rPr>
                <w:sz w:val="24"/>
              </w:rPr>
            </w:pPr>
            <w:r>
              <w:rPr>
                <w:spacing w:val="-4"/>
                <w:sz w:val="24"/>
              </w:rPr>
              <w:t>Doze</w:t>
            </w:r>
          </w:p>
        </w:tc>
        <w:tc>
          <w:tcPr>
            <w:tcW w:w="1560" w:type="dxa"/>
            <w:tcBorders>
              <w:top w:val="single" w:sz="4" w:space="0" w:color="000000"/>
              <w:bottom w:val="single" w:sz="4" w:space="0" w:color="000000"/>
            </w:tcBorders>
          </w:tcPr>
          <w:p w14:paraId="0389D5A8" w14:textId="77777777" w:rsidR="00660242" w:rsidRDefault="00660242" w:rsidP="00F77BFE">
            <w:pPr>
              <w:pStyle w:val="TableParagraph"/>
              <w:spacing w:before="135"/>
              <w:ind w:left="20"/>
              <w:jc w:val="center"/>
              <w:rPr>
                <w:sz w:val="24"/>
              </w:rPr>
            </w:pPr>
            <w:r>
              <w:rPr>
                <w:spacing w:val="-5"/>
                <w:sz w:val="24"/>
              </w:rPr>
              <w:t>buc</w:t>
            </w:r>
          </w:p>
        </w:tc>
        <w:tc>
          <w:tcPr>
            <w:tcW w:w="1560" w:type="dxa"/>
            <w:tcBorders>
              <w:top w:val="single" w:sz="4" w:space="0" w:color="000000"/>
              <w:bottom w:val="single" w:sz="4" w:space="0" w:color="000000"/>
            </w:tcBorders>
          </w:tcPr>
          <w:p w14:paraId="59D63F1C" w14:textId="77777777" w:rsidR="00660242" w:rsidRDefault="00660242" w:rsidP="00F77BFE">
            <w:pPr>
              <w:pStyle w:val="TableParagraph"/>
              <w:spacing w:line="275" w:lineRule="exact"/>
              <w:ind w:left="20" w:right="4"/>
              <w:jc w:val="center"/>
              <w:rPr>
                <w:sz w:val="24"/>
              </w:rPr>
            </w:pPr>
            <w:r>
              <w:rPr>
                <w:spacing w:val="-2"/>
                <w:sz w:val="24"/>
              </w:rPr>
              <w:t>18,0000</w:t>
            </w:r>
          </w:p>
        </w:tc>
      </w:tr>
      <w:tr w:rsidR="00660242" w14:paraId="07CACD47" w14:textId="77777777" w:rsidTr="00DF0551">
        <w:trPr>
          <w:trHeight w:val="552"/>
        </w:trPr>
        <w:tc>
          <w:tcPr>
            <w:tcW w:w="708" w:type="dxa"/>
            <w:tcBorders>
              <w:top w:val="single" w:sz="4" w:space="0" w:color="000000"/>
              <w:bottom w:val="single" w:sz="4" w:space="0" w:color="000000"/>
            </w:tcBorders>
          </w:tcPr>
          <w:p w14:paraId="2E9BB972" w14:textId="77777777" w:rsidR="00660242" w:rsidRDefault="00660242" w:rsidP="00F77BFE">
            <w:pPr>
              <w:pStyle w:val="TableParagraph"/>
              <w:spacing w:before="136"/>
              <w:ind w:left="167"/>
              <w:rPr>
                <w:sz w:val="24"/>
              </w:rPr>
            </w:pPr>
            <w:r>
              <w:rPr>
                <w:spacing w:val="-5"/>
                <w:sz w:val="24"/>
              </w:rPr>
              <w:t>155</w:t>
            </w:r>
          </w:p>
        </w:tc>
        <w:tc>
          <w:tcPr>
            <w:tcW w:w="1701" w:type="dxa"/>
            <w:tcBorders>
              <w:top w:val="single" w:sz="4" w:space="0" w:color="000000"/>
              <w:bottom w:val="single" w:sz="4" w:space="0" w:color="000000"/>
            </w:tcBorders>
          </w:tcPr>
          <w:p w14:paraId="27260CA7" w14:textId="77777777" w:rsidR="00660242" w:rsidRDefault="00660242" w:rsidP="00F77BFE">
            <w:pPr>
              <w:pStyle w:val="TableParagraph"/>
              <w:spacing w:line="275" w:lineRule="exact"/>
              <w:ind w:left="108"/>
              <w:rPr>
                <w:sz w:val="24"/>
              </w:rPr>
            </w:pPr>
            <w:r>
              <w:rPr>
                <w:spacing w:val="-2"/>
                <w:sz w:val="24"/>
              </w:rPr>
              <w:t>08-03-641-</w:t>
            </w:r>
            <w:r>
              <w:rPr>
                <w:spacing w:val="-10"/>
                <w:sz w:val="24"/>
              </w:rPr>
              <w:t>2</w:t>
            </w:r>
          </w:p>
        </w:tc>
        <w:tc>
          <w:tcPr>
            <w:tcW w:w="4961" w:type="dxa"/>
            <w:tcBorders>
              <w:top w:val="single" w:sz="4" w:space="0" w:color="000000"/>
              <w:bottom w:val="single" w:sz="4" w:space="0" w:color="000000"/>
            </w:tcBorders>
          </w:tcPr>
          <w:p w14:paraId="79C02C05" w14:textId="77777777" w:rsidR="00660242" w:rsidRDefault="00660242" w:rsidP="00F77BFE">
            <w:pPr>
              <w:pStyle w:val="TableParagraph"/>
              <w:spacing w:line="275" w:lineRule="exact"/>
              <w:ind w:left="108"/>
              <w:rPr>
                <w:sz w:val="24"/>
              </w:rPr>
            </w:pPr>
            <w:r>
              <w:rPr>
                <w:sz w:val="24"/>
              </w:rPr>
              <w:t>Cutie</w:t>
            </w:r>
            <w:r>
              <w:rPr>
                <w:spacing w:val="-2"/>
                <w:sz w:val="24"/>
              </w:rPr>
              <w:t xml:space="preserve"> </w:t>
            </w:r>
            <w:r>
              <w:rPr>
                <w:sz w:val="24"/>
              </w:rPr>
              <w:t>de</w:t>
            </w:r>
            <w:r>
              <w:rPr>
                <w:spacing w:val="-2"/>
                <w:sz w:val="24"/>
              </w:rPr>
              <w:t xml:space="preserve"> </w:t>
            </w:r>
            <w:r>
              <w:rPr>
                <w:sz w:val="24"/>
              </w:rPr>
              <w:t xml:space="preserve">cleme, cantitate cleme, </w:t>
            </w:r>
            <w:proofErr w:type="spellStart"/>
            <w:r>
              <w:rPr>
                <w:sz w:val="24"/>
              </w:rPr>
              <w:t>pina</w:t>
            </w:r>
            <w:proofErr w:type="spellEnd"/>
            <w:r>
              <w:rPr>
                <w:spacing w:val="-1"/>
                <w:sz w:val="24"/>
              </w:rPr>
              <w:t xml:space="preserve"> </w:t>
            </w:r>
            <w:r>
              <w:rPr>
                <w:sz w:val="24"/>
              </w:rPr>
              <w:t>la</w:t>
            </w:r>
            <w:r>
              <w:rPr>
                <w:spacing w:val="-1"/>
                <w:sz w:val="24"/>
              </w:rPr>
              <w:t xml:space="preserve"> </w:t>
            </w:r>
            <w:r>
              <w:rPr>
                <w:spacing w:val="-2"/>
                <w:sz w:val="24"/>
              </w:rPr>
              <w:t>36х36</w:t>
            </w:r>
          </w:p>
        </w:tc>
        <w:tc>
          <w:tcPr>
            <w:tcW w:w="1560" w:type="dxa"/>
            <w:tcBorders>
              <w:top w:val="single" w:sz="4" w:space="0" w:color="000000"/>
              <w:bottom w:val="single" w:sz="4" w:space="0" w:color="000000"/>
            </w:tcBorders>
          </w:tcPr>
          <w:p w14:paraId="5C65B559" w14:textId="77777777" w:rsidR="00660242" w:rsidRDefault="00660242" w:rsidP="00F77BFE">
            <w:pPr>
              <w:pStyle w:val="TableParagraph"/>
              <w:spacing w:before="136"/>
              <w:ind w:left="20"/>
              <w:jc w:val="center"/>
              <w:rPr>
                <w:sz w:val="24"/>
              </w:rPr>
            </w:pPr>
            <w:r>
              <w:rPr>
                <w:spacing w:val="-5"/>
                <w:sz w:val="24"/>
              </w:rPr>
              <w:t>buc</w:t>
            </w:r>
          </w:p>
        </w:tc>
        <w:tc>
          <w:tcPr>
            <w:tcW w:w="1560" w:type="dxa"/>
            <w:tcBorders>
              <w:top w:val="single" w:sz="4" w:space="0" w:color="000000"/>
              <w:bottom w:val="single" w:sz="4" w:space="0" w:color="000000"/>
            </w:tcBorders>
          </w:tcPr>
          <w:p w14:paraId="44EB0926" w14:textId="77777777" w:rsidR="00660242" w:rsidRDefault="00660242" w:rsidP="00F77BFE">
            <w:pPr>
              <w:pStyle w:val="TableParagraph"/>
              <w:spacing w:line="275" w:lineRule="exact"/>
              <w:ind w:left="20" w:right="4"/>
              <w:jc w:val="center"/>
              <w:rPr>
                <w:sz w:val="24"/>
              </w:rPr>
            </w:pPr>
            <w:r>
              <w:rPr>
                <w:spacing w:val="-2"/>
                <w:sz w:val="24"/>
              </w:rPr>
              <w:t>1,0000</w:t>
            </w:r>
          </w:p>
        </w:tc>
      </w:tr>
      <w:tr w:rsidR="00660242" w14:paraId="773AB168" w14:textId="77777777" w:rsidTr="00DF0551">
        <w:trPr>
          <w:trHeight w:val="551"/>
        </w:trPr>
        <w:tc>
          <w:tcPr>
            <w:tcW w:w="708" w:type="dxa"/>
            <w:tcBorders>
              <w:top w:val="single" w:sz="4" w:space="0" w:color="000000"/>
              <w:bottom w:val="single" w:sz="4" w:space="0" w:color="000000"/>
            </w:tcBorders>
          </w:tcPr>
          <w:p w14:paraId="0A31C170" w14:textId="77777777" w:rsidR="00660242" w:rsidRDefault="00660242" w:rsidP="00F77BFE">
            <w:pPr>
              <w:pStyle w:val="TableParagraph"/>
              <w:spacing w:before="138"/>
              <w:ind w:left="167"/>
              <w:rPr>
                <w:sz w:val="24"/>
              </w:rPr>
            </w:pPr>
            <w:r>
              <w:rPr>
                <w:spacing w:val="-5"/>
                <w:sz w:val="24"/>
              </w:rPr>
              <w:t>156</w:t>
            </w:r>
          </w:p>
        </w:tc>
        <w:tc>
          <w:tcPr>
            <w:tcW w:w="1701" w:type="dxa"/>
            <w:tcBorders>
              <w:top w:val="single" w:sz="4" w:space="0" w:color="000000"/>
              <w:bottom w:val="single" w:sz="4" w:space="0" w:color="000000"/>
            </w:tcBorders>
          </w:tcPr>
          <w:p w14:paraId="31D69259" w14:textId="77777777" w:rsidR="00660242" w:rsidRDefault="00660242" w:rsidP="00F77BFE">
            <w:pPr>
              <w:pStyle w:val="TableParagraph"/>
            </w:pPr>
          </w:p>
        </w:tc>
        <w:tc>
          <w:tcPr>
            <w:tcW w:w="4961" w:type="dxa"/>
            <w:tcBorders>
              <w:top w:val="single" w:sz="4" w:space="0" w:color="000000"/>
              <w:bottom w:val="single" w:sz="4" w:space="0" w:color="000000"/>
            </w:tcBorders>
          </w:tcPr>
          <w:p w14:paraId="0FB91DB4" w14:textId="77777777" w:rsidR="00660242" w:rsidRDefault="00660242" w:rsidP="00F77BFE">
            <w:pPr>
              <w:pStyle w:val="TableParagraph"/>
              <w:spacing w:line="275" w:lineRule="exact"/>
              <w:ind w:left="108"/>
              <w:rPr>
                <w:sz w:val="24"/>
              </w:rPr>
            </w:pPr>
            <w:r>
              <w:rPr>
                <w:sz w:val="24"/>
              </w:rPr>
              <w:t>Cutie</w:t>
            </w:r>
            <w:r>
              <w:rPr>
                <w:spacing w:val="-1"/>
                <w:sz w:val="24"/>
              </w:rPr>
              <w:t xml:space="preserve"> </w:t>
            </w:r>
            <w:r>
              <w:rPr>
                <w:sz w:val="24"/>
              </w:rPr>
              <w:t>de</w:t>
            </w:r>
            <w:r>
              <w:rPr>
                <w:spacing w:val="-1"/>
                <w:sz w:val="24"/>
              </w:rPr>
              <w:t xml:space="preserve"> </w:t>
            </w:r>
            <w:proofErr w:type="spellStart"/>
            <w:r>
              <w:rPr>
                <w:spacing w:val="-2"/>
                <w:sz w:val="24"/>
              </w:rPr>
              <w:t>distributie</w:t>
            </w:r>
            <w:proofErr w:type="spellEnd"/>
          </w:p>
        </w:tc>
        <w:tc>
          <w:tcPr>
            <w:tcW w:w="1560" w:type="dxa"/>
            <w:tcBorders>
              <w:top w:val="single" w:sz="4" w:space="0" w:color="000000"/>
              <w:bottom w:val="single" w:sz="4" w:space="0" w:color="000000"/>
            </w:tcBorders>
          </w:tcPr>
          <w:p w14:paraId="4BB52CCD" w14:textId="77777777" w:rsidR="00660242" w:rsidRDefault="00660242" w:rsidP="00F77BFE">
            <w:pPr>
              <w:pStyle w:val="TableParagraph"/>
              <w:spacing w:before="138"/>
              <w:ind w:left="20"/>
              <w:jc w:val="center"/>
              <w:rPr>
                <w:sz w:val="24"/>
              </w:rPr>
            </w:pPr>
            <w:r>
              <w:rPr>
                <w:spacing w:val="-5"/>
                <w:sz w:val="24"/>
              </w:rPr>
              <w:t>buc</w:t>
            </w:r>
          </w:p>
        </w:tc>
        <w:tc>
          <w:tcPr>
            <w:tcW w:w="1560" w:type="dxa"/>
            <w:tcBorders>
              <w:top w:val="single" w:sz="4" w:space="0" w:color="000000"/>
              <w:bottom w:val="single" w:sz="4" w:space="0" w:color="000000"/>
            </w:tcBorders>
          </w:tcPr>
          <w:p w14:paraId="008486F9" w14:textId="77777777" w:rsidR="00660242" w:rsidRDefault="00660242" w:rsidP="00F77BFE">
            <w:pPr>
              <w:pStyle w:val="TableParagraph"/>
              <w:spacing w:line="275" w:lineRule="exact"/>
              <w:ind w:left="20" w:right="4"/>
              <w:jc w:val="center"/>
              <w:rPr>
                <w:sz w:val="24"/>
              </w:rPr>
            </w:pPr>
            <w:r>
              <w:rPr>
                <w:spacing w:val="-2"/>
                <w:sz w:val="24"/>
              </w:rPr>
              <w:t>1,0000</w:t>
            </w:r>
          </w:p>
        </w:tc>
      </w:tr>
      <w:tr w:rsidR="00660242" w14:paraId="2AA826B0" w14:textId="77777777" w:rsidTr="00DF0551">
        <w:trPr>
          <w:trHeight w:val="1379"/>
        </w:trPr>
        <w:tc>
          <w:tcPr>
            <w:tcW w:w="708" w:type="dxa"/>
            <w:tcBorders>
              <w:top w:val="single" w:sz="4" w:space="0" w:color="000000"/>
              <w:bottom w:val="single" w:sz="4" w:space="0" w:color="000000"/>
            </w:tcBorders>
          </w:tcPr>
          <w:p w14:paraId="21B4D068" w14:textId="77777777" w:rsidR="00660242" w:rsidRDefault="00660242" w:rsidP="00F77BFE">
            <w:pPr>
              <w:pStyle w:val="TableParagraph"/>
              <w:spacing w:before="274"/>
              <w:rPr>
                <w:b/>
                <w:sz w:val="24"/>
              </w:rPr>
            </w:pPr>
          </w:p>
          <w:p w14:paraId="30ABDAE8" w14:textId="77777777" w:rsidR="00660242" w:rsidRDefault="00660242" w:rsidP="00F77BFE">
            <w:pPr>
              <w:pStyle w:val="TableParagraph"/>
              <w:spacing w:before="1"/>
              <w:ind w:left="167"/>
              <w:rPr>
                <w:sz w:val="24"/>
              </w:rPr>
            </w:pPr>
            <w:r>
              <w:rPr>
                <w:spacing w:val="-5"/>
                <w:sz w:val="24"/>
              </w:rPr>
              <w:t>157</w:t>
            </w:r>
          </w:p>
        </w:tc>
        <w:tc>
          <w:tcPr>
            <w:tcW w:w="1701" w:type="dxa"/>
            <w:tcBorders>
              <w:top w:val="single" w:sz="4" w:space="0" w:color="000000"/>
              <w:bottom w:val="single" w:sz="4" w:space="0" w:color="000000"/>
            </w:tcBorders>
          </w:tcPr>
          <w:p w14:paraId="4BF9C7CE" w14:textId="77777777" w:rsidR="00660242" w:rsidRDefault="00660242" w:rsidP="00F77BFE">
            <w:pPr>
              <w:pStyle w:val="TableParagraph"/>
              <w:spacing w:before="138"/>
              <w:rPr>
                <w:b/>
                <w:sz w:val="24"/>
              </w:rPr>
            </w:pPr>
          </w:p>
          <w:p w14:paraId="4872F54A" w14:textId="77777777" w:rsidR="00660242" w:rsidRDefault="00660242" w:rsidP="00F77BFE">
            <w:pPr>
              <w:pStyle w:val="TableParagraph"/>
              <w:ind w:left="108"/>
              <w:rPr>
                <w:sz w:val="24"/>
              </w:rPr>
            </w:pPr>
            <w:r>
              <w:rPr>
                <w:spacing w:val="-2"/>
                <w:sz w:val="24"/>
              </w:rPr>
              <w:t>08-02-412-</w:t>
            </w:r>
            <w:r>
              <w:rPr>
                <w:spacing w:val="-10"/>
                <w:sz w:val="24"/>
              </w:rPr>
              <w:t>3</w:t>
            </w:r>
          </w:p>
        </w:tc>
        <w:tc>
          <w:tcPr>
            <w:tcW w:w="4961" w:type="dxa"/>
            <w:tcBorders>
              <w:top w:val="single" w:sz="4" w:space="0" w:color="000000"/>
              <w:bottom w:val="single" w:sz="4" w:space="0" w:color="000000"/>
            </w:tcBorders>
          </w:tcPr>
          <w:p w14:paraId="7D38EE59" w14:textId="77777777" w:rsidR="00660242" w:rsidRDefault="00660242" w:rsidP="00F77BFE">
            <w:pPr>
              <w:pStyle w:val="TableParagraph"/>
              <w:ind w:left="108" w:right="182"/>
              <w:rPr>
                <w:sz w:val="24"/>
              </w:rPr>
            </w:pPr>
            <w:r>
              <w:rPr>
                <w:sz w:val="24"/>
              </w:rPr>
              <w:t xml:space="preserve">Introducerea conductorilor in </w:t>
            </w:r>
            <w:proofErr w:type="spellStart"/>
            <w:r>
              <w:rPr>
                <w:sz w:val="24"/>
              </w:rPr>
              <w:t>tevi</w:t>
            </w:r>
            <w:proofErr w:type="spellEnd"/>
            <w:r>
              <w:rPr>
                <w:sz w:val="24"/>
              </w:rPr>
              <w:t xml:space="preserve"> si furtunuri metalice</w:t>
            </w:r>
            <w:r>
              <w:rPr>
                <w:spacing w:val="-9"/>
                <w:sz w:val="24"/>
              </w:rPr>
              <w:t xml:space="preserve"> </w:t>
            </w:r>
            <w:r>
              <w:rPr>
                <w:sz w:val="24"/>
              </w:rPr>
              <w:t>pozate:</w:t>
            </w:r>
            <w:r>
              <w:rPr>
                <w:spacing w:val="-8"/>
                <w:sz w:val="24"/>
              </w:rPr>
              <w:t xml:space="preserve"> </w:t>
            </w:r>
            <w:r>
              <w:rPr>
                <w:sz w:val="24"/>
              </w:rPr>
              <w:t>primul</w:t>
            </w:r>
            <w:r>
              <w:rPr>
                <w:spacing w:val="-8"/>
                <w:sz w:val="24"/>
              </w:rPr>
              <w:t xml:space="preserve"> </w:t>
            </w:r>
            <w:r>
              <w:rPr>
                <w:sz w:val="24"/>
              </w:rPr>
              <w:t>conductor</w:t>
            </w:r>
            <w:r>
              <w:rPr>
                <w:spacing w:val="-8"/>
                <w:sz w:val="24"/>
              </w:rPr>
              <w:t xml:space="preserve"> </w:t>
            </w:r>
            <w:proofErr w:type="spellStart"/>
            <w:r>
              <w:rPr>
                <w:sz w:val="24"/>
              </w:rPr>
              <w:t>monofir</w:t>
            </w:r>
            <w:proofErr w:type="spellEnd"/>
            <w:r>
              <w:rPr>
                <w:spacing w:val="-9"/>
                <w:sz w:val="24"/>
              </w:rPr>
              <w:t xml:space="preserve"> </w:t>
            </w:r>
            <w:r>
              <w:rPr>
                <w:sz w:val="24"/>
              </w:rPr>
              <w:t xml:space="preserve">sau </w:t>
            </w:r>
            <w:proofErr w:type="spellStart"/>
            <w:r>
              <w:rPr>
                <w:sz w:val="24"/>
              </w:rPr>
              <w:t>multifir</w:t>
            </w:r>
            <w:proofErr w:type="spellEnd"/>
            <w:r>
              <w:rPr>
                <w:sz w:val="24"/>
              </w:rPr>
              <w:t xml:space="preserve"> in </w:t>
            </w:r>
            <w:proofErr w:type="spellStart"/>
            <w:r>
              <w:rPr>
                <w:sz w:val="24"/>
              </w:rPr>
              <w:t>impletire</w:t>
            </w:r>
            <w:proofErr w:type="spellEnd"/>
            <w:r>
              <w:rPr>
                <w:sz w:val="24"/>
              </w:rPr>
              <w:t xml:space="preserve"> comuna, </w:t>
            </w:r>
            <w:proofErr w:type="spellStart"/>
            <w:r>
              <w:rPr>
                <w:sz w:val="24"/>
              </w:rPr>
              <w:t>sectiune</w:t>
            </w:r>
            <w:proofErr w:type="spellEnd"/>
            <w:r>
              <w:rPr>
                <w:sz w:val="24"/>
              </w:rPr>
              <w:t xml:space="preserve"> sumara </w:t>
            </w:r>
            <w:proofErr w:type="spellStart"/>
            <w:r>
              <w:rPr>
                <w:sz w:val="24"/>
              </w:rPr>
              <w:t>pina</w:t>
            </w:r>
            <w:proofErr w:type="spellEnd"/>
            <w:r>
              <w:rPr>
                <w:sz w:val="24"/>
              </w:rPr>
              <w:t xml:space="preserve"> la 16 mm2</w:t>
            </w:r>
          </w:p>
        </w:tc>
        <w:tc>
          <w:tcPr>
            <w:tcW w:w="1560" w:type="dxa"/>
            <w:tcBorders>
              <w:top w:val="single" w:sz="4" w:space="0" w:color="000000"/>
              <w:bottom w:val="single" w:sz="4" w:space="0" w:color="000000"/>
            </w:tcBorders>
          </w:tcPr>
          <w:p w14:paraId="0C1CBDB4" w14:textId="77777777" w:rsidR="00660242" w:rsidRDefault="00660242" w:rsidP="00F77BFE">
            <w:pPr>
              <w:pStyle w:val="TableParagraph"/>
              <w:spacing w:before="274"/>
              <w:rPr>
                <w:b/>
                <w:sz w:val="24"/>
              </w:rPr>
            </w:pPr>
          </w:p>
          <w:p w14:paraId="45A64F1F" w14:textId="77777777" w:rsidR="00660242" w:rsidRDefault="00660242" w:rsidP="00F77BFE">
            <w:pPr>
              <w:pStyle w:val="TableParagraph"/>
              <w:spacing w:before="1"/>
              <w:ind w:left="20" w:right="5"/>
              <w:jc w:val="center"/>
              <w:rPr>
                <w:sz w:val="24"/>
              </w:rPr>
            </w:pPr>
            <w:r>
              <w:rPr>
                <w:sz w:val="24"/>
              </w:rPr>
              <w:t xml:space="preserve">100 </w:t>
            </w:r>
            <w:r>
              <w:rPr>
                <w:spacing w:val="-10"/>
                <w:sz w:val="24"/>
              </w:rPr>
              <w:t>m</w:t>
            </w:r>
          </w:p>
        </w:tc>
        <w:tc>
          <w:tcPr>
            <w:tcW w:w="1560" w:type="dxa"/>
            <w:tcBorders>
              <w:top w:val="single" w:sz="4" w:space="0" w:color="000000"/>
              <w:bottom w:val="single" w:sz="4" w:space="0" w:color="000000"/>
            </w:tcBorders>
          </w:tcPr>
          <w:p w14:paraId="183642F6" w14:textId="77777777" w:rsidR="00660242" w:rsidRDefault="00660242" w:rsidP="00F77BFE">
            <w:pPr>
              <w:pStyle w:val="TableParagraph"/>
              <w:spacing w:before="138"/>
              <w:rPr>
                <w:b/>
                <w:sz w:val="24"/>
              </w:rPr>
            </w:pPr>
          </w:p>
          <w:p w14:paraId="74B3A404" w14:textId="77777777" w:rsidR="00660242" w:rsidRDefault="00660242" w:rsidP="00F77BFE">
            <w:pPr>
              <w:pStyle w:val="TableParagraph"/>
              <w:ind w:left="20" w:right="4"/>
              <w:jc w:val="center"/>
              <w:rPr>
                <w:sz w:val="24"/>
              </w:rPr>
            </w:pPr>
            <w:r>
              <w:rPr>
                <w:spacing w:val="-2"/>
                <w:sz w:val="24"/>
              </w:rPr>
              <w:t>0,9000</w:t>
            </w:r>
          </w:p>
        </w:tc>
      </w:tr>
      <w:tr w:rsidR="00660242" w14:paraId="6DE2B519" w14:textId="77777777" w:rsidTr="00DF0551">
        <w:trPr>
          <w:trHeight w:val="551"/>
        </w:trPr>
        <w:tc>
          <w:tcPr>
            <w:tcW w:w="708" w:type="dxa"/>
            <w:tcBorders>
              <w:top w:val="single" w:sz="4" w:space="0" w:color="000000"/>
              <w:bottom w:val="single" w:sz="4" w:space="0" w:color="000000"/>
            </w:tcBorders>
          </w:tcPr>
          <w:p w14:paraId="0FE103E2" w14:textId="77777777" w:rsidR="00660242" w:rsidRDefault="00660242" w:rsidP="00F77BFE">
            <w:pPr>
              <w:pStyle w:val="TableParagraph"/>
              <w:spacing w:before="138"/>
              <w:ind w:left="167"/>
              <w:rPr>
                <w:sz w:val="24"/>
              </w:rPr>
            </w:pPr>
            <w:r>
              <w:rPr>
                <w:spacing w:val="-5"/>
                <w:sz w:val="24"/>
              </w:rPr>
              <w:t>158</w:t>
            </w:r>
          </w:p>
        </w:tc>
        <w:tc>
          <w:tcPr>
            <w:tcW w:w="1701" w:type="dxa"/>
            <w:tcBorders>
              <w:top w:val="single" w:sz="4" w:space="0" w:color="000000"/>
              <w:bottom w:val="single" w:sz="4" w:space="0" w:color="000000"/>
            </w:tcBorders>
          </w:tcPr>
          <w:p w14:paraId="465EB5B1" w14:textId="77777777" w:rsidR="00660242" w:rsidRDefault="00660242" w:rsidP="00F77BFE">
            <w:pPr>
              <w:pStyle w:val="TableParagraph"/>
            </w:pPr>
          </w:p>
        </w:tc>
        <w:tc>
          <w:tcPr>
            <w:tcW w:w="4961" w:type="dxa"/>
            <w:tcBorders>
              <w:top w:val="single" w:sz="4" w:space="0" w:color="000000"/>
              <w:bottom w:val="single" w:sz="4" w:space="0" w:color="000000"/>
            </w:tcBorders>
          </w:tcPr>
          <w:p w14:paraId="3A6D10CE" w14:textId="77777777" w:rsidR="00660242" w:rsidRDefault="00660242" w:rsidP="00F77BFE">
            <w:pPr>
              <w:pStyle w:val="TableParagraph"/>
              <w:spacing w:line="275" w:lineRule="exact"/>
              <w:ind w:left="108"/>
              <w:rPr>
                <w:sz w:val="24"/>
              </w:rPr>
            </w:pPr>
            <w:r>
              <w:rPr>
                <w:sz w:val="24"/>
              </w:rPr>
              <w:t>Cablu</w:t>
            </w:r>
            <w:r>
              <w:rPr>
                <w:spacing w:val="-1"/>
                <w:sz w:val="24"/>
              </w:rPr>
              <w:t xml:space="preserve"> </w:t>
            </w:r>
            <w:proofErr w:type="spellStart"/>
            <w:r>
              <w:rPr>
                <w:sz w:val="24"/>
              </w:rPr>
              <w:t>ВВГнг</w:t>
            </w:r>
            <w:proofErr w:type="spellEnd"/>
            <w:r>
              <w:rPr>
                <w:spacing w:val="-1"/>
                <w:sz w:val="24"/>
              </w:rPr>
              <w:t xml:space="preserve"> </w:t>
            </w:r>
            <w:r>
              <w:rPr>
                <w:spacing w:val="-2"/>
                <w:sz w:val="24"/>
              </w:rPr>
              <w:t>3x1.5mm2</w:t>
            </w:r>
          </w:p>
        </w:tc>
        <w:tc>
          <w:tcPr>
            <w:tcW w:w="1560" w:type="dxa"/>
            <w:tcBorders>
              <w:top w:val="single" w:sz="4" w:space="0" w:color="000000"/>
              <w:bottom w:val="single" w:sz="4" w:space="0" w:color="000000"/>
            </w:tcBorders>
          </w:tcPr>
          <w:p w14:paraId="052A8FF2" w14:textId="77777777" w:rsidR="00660242" w:rsidRDefault="00660242" w:rsidP="00F77BFE">
            <w:pPr>
              <w:pStyle w:val="TableParagraph"/>
              <w:spacing w:before="138"/>
              <w:ind w:left="20" w:right="2"/>
              <w:jc w:val="center"/>
              <w:rPr>
                <w:sz w:val="24"/>
              </w:rPr>
            </w:pPr>
            <w:r>
              <w:rPr>
                <w:spacing w:val="-10"/>
                <w:sz w:val="24"/>
              </w:rPr>
              <w:t>m</w:t>
            </w:r>
          </w:p>
        </w:tc>
        <w:tc>
          <w:tcPr>
            <w:tcW w:w="1560" w:type="dxa"/>
            <w:tcBorders>
              <w:top w:val="single" w:sz="4" w:space="0" w:color="000000"/>
              <w:bottom w:val="single" w:sz="4" w:space="0" w:color="000000"/>
            </w:tcBorders>
          </w:tcPr>
          <w:p w14:paraId="4CE0F9F9" w14:textId="77777777" w:rsidR="00660242" w:rsidRDefault="00660242" w:rsidP="00F77BFE">
            <w:pPr>
              <w:pStyle w:val="TableParagraph"/>
              <w:spacing w:line="275" w:lineRule="exact"/>
              <w:ind w:left="20" w:right="4"/>
              <w:jc w:val="center"/>
              <w:rPr>
                <w:sz w:val="24"/>
              </w:rPr>
            </w:pPr>
            <w:r>
              <w:rPr>
                <w:spacing w:val="-2"/>
                <w:sz w:val="24"/>
              </w:rPr>
              <w:t>30,0000</w:t>
            </w:r>
          </w:p>
        </w:tc>
      </w:tr>
      <w:tr w:rsidR="00660242" w14:paraId="4A159AFC" w14:textId="77777777" w:rsidTr="00DF0551">
        <w:trPr>
          <w:trHeight w:val="551"/>
        </w:trPr>
        <w:tc>
          <w:tcPr>
            <w:tcW w:w="708" w:type="dxa"/>
            <w:tcBorders>
              <w:top w:val="single" w:sz="4" w:space="0" w:color="000000"/>
              <w:bottom w:val="single" w:sz="4" w:space="0" w:color="000000"/>
            </w:tcBorders>
          </w:tcPr>
          <w:p w14:paraId="2D4A72A6" w14:textId="77777777" w:rsidR="00660242" w:rsidRDefault="00660242" w:rsidP="00F77BFE">
            <w:pPr>
              <w:pStyle w:val="TableParagraph"/>
              <w:spacing w:before="138"/>
              <w:ind w:left="167"/>
              <w:rPr>
                <w:sz w:val="24"/>
              </w:rPr>
            </w:pPr>
            <w:r>
              <w:rPr>
                <w:spacing w:val="-5"/>
                <w:sz w:val="24"/>
              </w:rPr>
              <w:t>159</w:t>
            </w:r>
          </w:p>
        </w:tc>
        <w:tc>
          <w:tcPr>
            <w:tcW w:w="1701" w:type="dxa"/>
            <w:tcBorders>
              <w:top w:val="single" w:sz="4" w:space="0" w:color="000000"/>
              <w:bottom w:val="single" w:sz="4" w:space="0" w:color="000000"/>
            </w:tcBorders>
          </w:tcPr>
          <w:p w14:paraId="1C1D19CE" w14:textId="77777777" w:rsidR="00660242" w:rsidRDefault="00660242" w:rsidP="00F77BFE">
            <w:pPr>
              <w:pStyle w:val="TableParagraph"/>
            </w:pPr>
          </w:p>
        </w:tc>
        <w:tc>
          <w:tcPr>
            <w:tcW w:w="4961" w:type="dxa"/>
            <w:tcBorders>
              <w:top w:val="single" w:sz="4" w:space="0" w:color="000000"/>
              <w:bottom w:val="single" w:sz="4" w:space="0" w:color="000000"/>
            </w:tcBorders>
          </w:tcPr>
          <w:p w14:paraId="2373C2F6" w14:textId="77777777" w:rsidR="00660242" w:rsidRDefault="00660242" w:rsidP="00F77BFE">
            <w:pPr>
              <w:pStyle w:val="TableParagraph"/>
              <w:spacing w:line="275" w:lineRule="exact"/>
              <w:ind w:left="108"/>
              <w:rPr>
                <w:sz w:val="24"/>
              </w:rPr>
            </w:pPr>
            <w:r>
              <w:rPr>
                <w:sz w:val="24"/>
              </w:rPr>
              <w:t>Cablu</w:t>
            </w:r>
            <w:r>
              <w:rPr>
                <w:spacing w:val="-1"/>
                <w:sz w:val="24"/>
              </w:rPr>
              <w:t xml:space="preserve"> </w:t>
            </w:r>
            <w:proofErr w:type="spellStart"/>
            <w:r>
              <w:rPr>
                <w:sz w:val="24"/>
              </w:rPr>
              <w:t>ВВГнг</w:t>
            </w:r>
            <w:proofErr w:type="spellEnd"/>
            <w:r>
              <w:rPr>
                <w:spacing w:val="-1"/>
                <w:sz w:val="24"/>
              </w:rPr>
              <w:t xml:space="preserve"> </w:t>
            </w:r>
            <w:r>
              <w:rPr>
                <w:spacing w:val="-2"/>
                <w:sz w:val="24"/>
              </w:rPr>
              <w:t>3x2.5mm2</w:t>
            </w:r>
          </w:p>
        </w:tc>
        <w:tc>
          <w:tcPr>
            <w:tcW w:w="1560" w:type="dxa"/>
            <w:tcBorders>
              <w:top w:val="single" w:sz="4" w:space="0" w:color="000000"/>
              <w:bottom w:val="single" w:sz="4" w:space="0" w:color="000000"/>
            </w:tcBorders>
          </w:tcPr>
          <w:p w14:paraId="2B0B2A04" w14:textId="77777777" w:rsidR="00660242" w:rsidRDefault="00660242" w:rsidP="00F77BFE">
            <w:pPr>
              <w:pStyle w:val="TableParagraph"/>
              <w:spacing w:before="138"/>
              <w:ind w:left="20" w:right="2"/>
              <w:jc w:val="center"/>
              <w:rPr>
                <w:sz w:val="24"/>
              </w:rPr>
            </w:pPr>
            <w:r>
              <w:rPr>
                <w:spacing w:val="-10"/>
                <w:sz w:val="24"/>
              </w:rPr>
              <w:t>m</w:t>
            </w:r>
          </w:p>
        </w:tc>
        <w:tc>
          <w:tcPr>
            <w:tcW w:w="1560" w:type="dxa"/>
            <w:tcBorders>
              <w:top w:val="single" w:sz="4" w:space="0" w:color="000000"/>
              <w:bottom w:val="single" w:sz="4" w:space="0" w:color="000000"/>
            </w:tcBorders>
          </w:tcPr>
          <w:p w14:paraId="66579C57" w14:textId="77777777" w:rsidR="00660242" w:rsidRDefault="00660242" w:rsidP="00F77BFE">
            <w:pPr>
              <w:pStyle w:val="TableParagraph"/>
              <w:spacing w:line="275" w:lineRule="exact"/>
              <w:ind w:left="20" w:right="4"/>
              <w:jc w:val="center"/>
              <w:rPr>
                <w:sz w:val="24"/>
              </w:rPr>
            </w:pPr>
            <w:r>
              <w:rPr>
                <w:spacing w:val="-2"/>
                <w:sz w:val="24"/>
              </w:rPr>
              <w:t>20,0000</w:t>
            </w:r>
          </w:p>
        </w:tc>
      </w:tr>
      <w:tr w:rsidR="00660242" w14:paraId="58A2BA76" w14:textId="77777777" w:rsidTr="00DF0551">
        <w:trPr>
          <w:trHeight w:val="554"/>
        </w:trPr>
        <w:tc>
          <w:tcPr>
            <w:tcW w:w="708" w:type="dxa"/>
            <w:tcBorders>
              <w:top w:val="single" w:sz="4" w:space="0" w:color="000000"/>
              <w:bottom w:val="single" w:sz="4" w:space="0" w:color="000000"/>
            </w:tcBorders>
          </w:tcPr>
          <w:p w14:paraId="39E7862C" w14:textId="77777777" w:rsidR="00660242" w:rsidRDefault="00660242" w:rsidP="00F77BFE">
            <w:pPr>
              <w:pStyle w:val="TableParagraph"/>
              <w:spacing w:before="138"/>
              <w:ind w:left="167"/>
              <w:rPr>
                <w:sz w:val="24"/>
              </w:rPr>
            </w:pPr>
            <w:r>
              <w:rPr>
                <w:spacing w:val="-5"/>
                <w:sz w:val="24"/>
              </w:rPr>
              <w:t>160</w:t>
            </w:r>
          </w:p>
        </w:tc>
        <w:tc>
          <w:tcPr>
            <w:tcW w:w="1701" w:type="dxa"/>
            <w:tcBorders>
              <w:top w:val="single" w:sz="4" w:space="0" w:color="000000"/>
              <w:bottom w:val="single" w:sz="4" w:space="0" w:color="000000"/>
            </w:tcBorders>
          </w:tcPr>
          <w:p w14:paraId="02130A8C" w14:textId="77777777" w:rsidR="00660242" w:rsidRDefault="00660242" w:rsidP="00F77BFE">
            <w:pPr>
              <w:pStyle w:val="TableParagraph"/>
            </w:pPr>
          </w:p>
        </w:tc>
        <w:tc>
          <w:tcPr>
            <w:tcW w:w="4961" w:type="dxa"/>
            <w:tcBorders>
              <w:top w:val="single" w:sz="4" w:space="0" w:color="000000"/>
              <w:bottom w:val="single" w:sz="4" w:space="0" w:color="000000"/>
            </w:tcBorders>
          </w:tcPr>
          <w:p w14:paraId="2F88580E" w14:textId="77777777" w:rsidR="00660242" w:rsidRDefault="00660242" w:rsidP="00F77BFE">
            <w:pPr>
              <w:pStyle w:val="TableParagraph"/>
              <w:spacing w:before="2"/>
              <w:ind w:left="108"/>
              <w:rPr>
                <w:sz w:val="24"/>
              </w:rPr>
            </w:pPr>
            <w:r>
              <w:rPr>
                <w:sz w:val="24"/>
              </w:rPr>
              <w:t>Cablu</w:t>
            </w:r>
            <w:r>
              <w:rPr>
                <w:spacing w:val="-3"/>
                <w:sz w:val="24"/>
              </w:rPr>
              <w:t xml:space="preserve"> </w:t>
            </w:r>
            <w:r>
              <w:rPr>
                <w:spacing w:val="-4"/>
                <w:sz w:val="24"/>
              </w:rPr>
              <w:t>CAT6</w:t>
            </w:r>
          </w:p>
        </w:tc>
        <w:tc>
          <w:tcPr>
            <w:tcW w:w="1560" w:type="dxa"/>
            <w:tcBorders>
              <w:top w:val="single" w:sz="4" w:space="0" w:color="000000"/>
              <w:bottom w:val="single" w:sz="4" w:space="0" w:color="000000"/>
            </w:tcBorders>
          </w:tcPr>
          <w:p w14:paraId="1CA6D799" w14:textId="77777777" w:rsidR="00660242" w:rsidRDefault="00660242" w:rsidP="00F77BFE">
            <w:pPr>
              <w:pStyle w:val="TableParagraph"/>
              <w:spacing w:before="138"/>
              <w:ind w:left="20" w:right="2"/>
              <w:jc w:val="center"/>
              <w:rPr>
                <w:sz w:val="24"/>
              </w:rPr>
            </w:pPr>
            <w:r>
              <w:rPr>
                <w:spacing w:val="-10"/>
                <w:sz w:val="24"/>
              </w:rPr>
              <w:t>m</w:t>
            </w:r>
          </w:p>
        </w:tc>
        <w:tc>
          <w:tcPr>
            <w:tcW w:w="1560" w:type="dxa"/>
            <w:tcBorders>
              <w:top w:val="single" w:sz="4" w:space="0" w:color="000000"/>
              <w:bottom w:val="single" w:sz="4" w:space="0" w:color="000000"/>
            </w:tcBorders>
          </w:tcPr>
          <w:p w14:paraId="47A9D023" w14:textId="77777777" w:rsidR="00660242" w:rsidRDefault="00660242" w:rsidP="00F77BFE">
            <w:pPr>
              <w:pStyle w:val="TableParagraph"/>
              <w:spacing w:before="2"/>
              <w:ind w:left="20" w:right="4"/>
              <w:jc w:val="center"/>
              <w:rPr>
                <w:sz w:val="24"/>
              </w:rPr>
            </w:pPr>
            <w:r>
              <w:rPr>
                <w:spacing w:val="-2"/>
                <w:sz w:val="24"/>
              </w:rPr>
              <w:t>40,0000</w:t>
            </w:r>
          </w:p>
        </w:tc>
      </w:tr>
      <w:tr w:rsidR="00660242" w14:paraId="0D14ACEC" w14:textId="77777777" w:rsidTr="00DF0551">
        <w:trPr>
          <w:trHeight w:val="551"/>
        </w:trPr>
        <w:tc>
          <w:tcPr>
            <w:tcW w:w="708" w:type="dxa"/>
            <w:tcBorders>
              <w:top w:val="single" w:sz="4" w:space="0" w:color="000000"/>
              <w:bottom w:val="single" w:sz="4" w:space="0" w:color="000000"/>
            </w:tcBorders>
          </w:tcPr>
          <w:p w14:paraId="75D82259" w14:textId="77777777" w:rsidR="00660242" w:rsidRDefault="00660242" w:rsidP="00F77BFE">
            <w:pPr>
              <w:pStyle w:val="TableParagraph"/>
              <w:spacing w:before="135"/>
              <w:ind w:left="167"/>
              <w:rPr>
                <w:sz w:val="24"/>
              </w:rPr>
            </w:pPr>
            <w:r>
              <w:rPr>
                <w:spacing w:val="-5"/>
                <w:sz w:val="24"/>
              </w:rPr>
              <w:t>161</w:t>
            </w:r>
          </w:p>
        </w:tc>
        <w:tc>
          <w:tcPr>
            <w:tcW w:w="1701" w:type="dxa"/>
            <w:tcBorders>
              <w:top w:val="single" w:sz="4" w:space="0" w:color="000000"/>
              <w:bottom w:val="single" w:sz="4" w:space="0" w:color="000000"/>
            </w:tcBorders>
          </w:tcPr>
          <w:p w14:paraId="7FAA963B" w14:textId="77777777" w:rsidR="00660242" w:rsidRDefault="00660242" w:rsidP="00F77BFE">
            <w:pPr>
              <w:pStyle w:val="TableParagraph"/>
              <w:spacing w:line="275" w:lineRule="exact"/>
              <w:ind w:left="108"/>
              <w:rPr>
                <w:sz w:val="24"/>
              </w:rPr>
            </w:pPr>
            <w:r>
              <w:rPr>
                <w:spacing w:val="-2"/>
                <w:sz w:val="24"/>
              </w:rPr>
              <w:t>08-02-409-</w:t>
            </w:r>
            <w:r>
              <w:rPr>
                <w:spacing w:val="-10"/>
                <w:sz w:val="24"/>
              </w:rPr>
              <w:t>1</w:t>
            </w:r>
          </w:p>
        </w:tc>
        <w:tc>
          <w:tcPr>
            <w:tcW w:w="4961" w:type="dxa"/>
            <w:tcBorders>
              <w:top w:val="single" w:sz="4" w:space="0" w:color="000000"/>
              <w:bottom w:val="single" w:sz="4" w:space="0" w:color="000000"/>
            </w:tcBorders>
          </w:tcPr>
          <w:p w14:paraId="4E5256D6" w14:textId="77777777" w:rsidR="00660242" w:rsidRDefault="00660242" w:rsidP="00F77BFE">
            <w:pPr>
              <w:pStyle w:val="TableParagraph"/>
              <w:spacing w:line="276" w:lineRule="exact"/>
              <w:ind w:left="108"/>
              <w:rPr>
                <w:sz w:val="24"/>
              </w:rPr>
            </w:pPr>
            <w:proofErr w:type="spellStart"/>
            <w:r>
              <w:rPr>
                <w:sz w:val="24"/>
              </w:rPr>
              <w:t>Teava</w:t>
            </w:r>
            <w:proofErr w:type="spellEnd"/>
            <w:r>
              <w:rPr>
                <w:sz w:val="24"/>
              </w:rPr>
              <w:t xml:space="preserve"> din </w:t>
            </w:r>
            <w:proofErr w:type="spellStart"/>
            <w:r>
              <w:rPr>
                <w:sz w:val="24"/>
              </w:rPr>
              <w:t>vinilplast</w:t>
            </w:r>
            <w:proofErr w:type="spellEnd"/>
            <w:r>
              <w:rPr>
                <w:sz w:val="24"/>
              </w:rPr>
              <w:t xml:space="preserve"> pe </w:t>
            </w:r>
            <w:proofErr w:type="spellStart"/>
            <w:r>
              <w:rPr>
                <w:sz w:val="24"/>
              </w:rPr>
              <w:t>contructii</w:t>
            </w:r>
            <w:proofErr w:type="spellEnd"/>
            <w:r>
              <w:rPr>
                <w:sz w:val="24"/>
              </w:rPr>
              <w:t xml:space="preserve"> instalate, pe </w:t>
            </w:r>
            <w:proofErr w:type="spellStart"/>
            <w:r>
              <w:rPr>
                <w:sz w:val="24"/>
              </w:rPr>
              <w:t>pereti</w:t>
            </w:r>
            <w:proofErr w:type="spellEnd"/>
            <w:r>
              <w:rPr>
                <w:spacing w:val="-6"/>
                <w:sz w:val="24"/>
              </w:rPr>
              <w:t xml:space="preserve"> </w:t>
            </w:r>
            <w:r>
              <w:rPr>
                <w:sz w:val="24"/>
              </w:rPr>
              <w:t>si</w:t>
            </w:r>
            <w:r>
              <w:rPr>
                <w:spacing w:val="-6"/>
                <w:sz w:val="24"/>
              </w:rPr>
              <w:t xml:space="preserve"> </w:t>
            </w:r>
            <w:r>
              <w:rPr>
                <w:sz w:val="24"/>
              </w:rPr>
              <w:t>coloane,</w:t>
            </w:r>
            <w:r>
              <w:rPr>
                <w:spacing w:val="-4"/>
                <w:sz w:val="24"/>
              </w:rPr>
              <w:t xml:space="preserve"> </w:t>
            </w:r>
            <w:r>
              <w:rPr>
                <w:sz w:val="24"/>
              </w:rPr>
              <w:t>fixare</w:t>
            </w:r>
            <w:r>
              <w:rPr>
                <w:spacing w:val="-7"/>
                <w:sz w:val="24"/>
              </w:rPr>
              <w:t xml:space="preserve"> </w:t>
            </w:r>
            <w:r>
              <w:rPr>
                <w:sz w:val="24"/>
              </w:rPr>
              <w:t>cu</w:t>
            </w:r>
            <w:r>
              <w:rPr>
                <w:spacing w:val="-6"/>
                <w:sz w:val="24"/>
              </w:rPr>
              <w:t xml:space="preserve"> </w:t>
            </w:r>
            <w:r>
              <w:rPr>
                <w:sz w:val="24"/>
              </w:rPr>
              <w:t>scoabe,</w:t>
            </w:r>
            <w:r>
              <w:rPr>
                <w:spacing w:val="-6"/>
                <w:sz w:val="24"/>
              </w:rPr>
              <w:t xml:space="preserve"> </w:t>
            </w:r>
            <w:r>
              <w:rPr>
                <w:sz w:val="24"/>
              </w:rPr>
              <w:t>diametru</w:t>
            </w:r>
            <w:r>
              <w:rPr>
                <w:spacing w:val="-6"/>
                <w:sz w:val="24"/>
              </w:rPr>
              <w:t xml:space="preserve"> </w:t>
            </w:r>
            <w:proofErr w:type="spellStart"/>
            <w:r>
              <w:rPr>
                <w:sz w:val="24"/>
              </w:rPr>
              <w:t>pina</w:t>
            </w:r>
            <w:proofErr w:type="spellEnd"/>
          </w:p>
        </w:tc>
        <w:tc>
          <w:tcPr>
            <w:tcW w:w="1560" w:type="dxa"/>
            <w:tcBorders>
              <w:top w:val="single" w:sz="4" w:space="0" w:color="000000"/>
              <w:bottom w:val="single" w:sz="4" w:space="0" w:color="000000"/>
            </w:tcBorders>
          </w:tcPr>
          <w:p w14:paraId="47DA1DE4" w14:textId="77777777" w:rsidR="00660242" w:rsidRDefault="00660242" w:rsidP="00F77BFE">
            <w:pPr>
              <w:pStyle w:val="TableParagraph"/>
              <w:spacing w:before="135"/>
              <w:ind w:left="20" w:right="5"/>
              <w:jc w:val="center"/>
              <w:rPr>
                <w:sz w:val="24"/>
              </w:rPr>
            </w:pPr>
            <w:r>
              <w:rPr>
                <w:sz w:val="24"/>
              </w:rPr>
              <w:t xml:space="preserve">100 </w:t>
            </w:r>
            <w:r>
              <w:rPr>
                <w:spacing w:val="-10"/>
                <w:sz w:val="24"/>
              </w:rPr>
              <w:t>m</w:t>
            </w:r>
          </w:p>
        </w:tc>
        <w:tc>
          <w:tcPr>
            <w:tcW w:w="1560" w:type="dxa"/>
            <w:tcBorders>
              <w:top w:val="single" w:sz="4" w:space="0" w:color="000000"/>
              <w:bottom w:val="single" w:sz="4" w:space="0" w:color="000000"/>
            </w:tcBorders>
          </w:tcPr>
          <w:p w14:paraId="15B99EFA" w14:textId="77777777" w:rsidR="00660242" w:rsidRDefault="00660242" w:rsidP="00F77BFE">
            <w:pPr>
              <w:pStyle w:val="TableParagraph"/>
              <w:spacing w:line="275" w:lineRule="exact"/>
              <w:ind w:left="20" w:right="4"/>
              <w:jc w:val="center"/>
              <w:rPr>
                <w:sz w:val="24"/>
              </w:rPr>
            </w:pPr>
            <w:r>
              <w:rPr>
                <w:spacing w:val="-2"/>
                <w:sz w:val="24"/>
              </w:rPr>
              <w:t>0,9000</w:t>
            </w:r>
          </w:p>
        </w:tc>
      </w:tr>
      <w:tr w:rsidR="00660242" w14:paraId="2278A7D7" w14:textId="77777777" w:rsidTr="00DF0551">
        <w:trPr>
          <w:trHeight w:val="253"/>
        </w:trPr>
        <w:tc>
          <w:tcPr>
            <w:tcW w:w="708" w:type="dxa"/>
            <w:tcBorders>
              <w:bottom w:val="double" w:sz="6" w:space="0" w:color="000000"/>
            </w:tcBorders>
            <w:shd w:val="clear" w:color="auto" w:fill="F1F1F1"/>
          </w:tcPr>
          <w:p w14:paraId="7B47F6C7" w14:textId="77777777" w:rsidR="00660242" w:rsidRDefault="00660242" w:rsidP="00F77BFE">
            <w:pPr>
              <w:pStyle w:val="TableParagraph"/>
              <w:spacing w:line="232" w:lineRule="exact"/>
              <w:ind w:left="352"/>
            </w:pPr>
            <w:r>
              <w:rPr>
                <w:spacing w:val="-10"/>
              </w:rPr>
              <w:t>1</w:t>
            </w:r>
          </w:p>
        </w:tc>
        <w:tc>
          <w:tcPr>
            <w:tcW w:w="1701" w:type="dxa"/>
            <w:tcBorders>
              <w:bottom w:val="double" w:sz="6" w:space="0" w:color="000000"/>
            </w:tcBorders>
            <w:shd w:val="clear" w:color="auto" w:fill="F1F1F1"/>
          </w:tcPr>
          <w:p w14:paraId="12D31A9F" w14:textId="77777777" w:rsidR="00660242" w:rsidRDefault="00660242" w:rsidP="00F77BFE">
            <w:pPr>
              <w:pStyle w:val="TableParagraph"/>
              <w:spacing w:line="232" w:lineRule="exact"/>
              <w:ind w:left="3"/>
              <w:jc w:val="center"/>
            </w:pPr>
            <w:r>
              <w:rPr>
                <w:spacing w:val="-10"/>
              </w:rPr>
              <w:t>2</w:t>
            </w:r>
          </w:p>
        </w:tc>
        <w:tc>
          <w:tcPr>
            <w:tcW w:w="4961" w:type="dxa"/>
            <w:tcBorders>
              <w:bottom w:val="double" w:sz="6" w:space="0" w:color="000000"/>
            </w:tcBorders>
            <w:shd w:val="clear" w:color="auto" w:fill="F1F1F1"/>
          </w:tcPr>
          <w:p w14:paraId="47B0EFA6" w14:textId="77777777" w:rsidR="00660242" w:rsidRDefault="00660242" w:rsidP="00F77BFE">
            <w:pPr>
              <w:pStyle w:val="TableParagraph"/>
              <w:spacing w:line="232" w:lineRule="exact"/>
              <w:ind w:left="15"/>
              <w:jc w:val="center"/>
            </w:pPr>
            <w:r>
              <w:rPr>
                <w:spacing w:val="-10"/>
              </w:rPr>
              <w:t>3</w:t>
            </w:r>
          </w:p>
        </w:tc>
        <w:tc>
          <w:tcPr>
            <w:tcW w:w="1560" w:type="dxa"/>
            <w:tcBorders>
              <w:bottom w:val="double" w:sz="6" w:space="0" w:color="000000"/>
            </w:tcBorders>
            <w:shd w:val="clear" w:color="auto" w:fill="F1F1F1"/>
          </w:tcPr>
          <w:p w14:paraId="69E67B62" w14:textId="77777777" w:rsidR="00660242" w:rsidRDefault="00660242" w:rsidP="00F77BFE">
            <w:pPr>
              <w:pStyle w:val="TableParagraph"/>
              <w:spacing w:line="232" w:lineRule="exact"/>
              <w:ind w:left="20" w:right="1"/>
              <w:jc w:val="center"/>
            </w:pPr>
            <w:r>
              <w:rPr>
                <w:spacing w:val="-10"/>
              </w:rPr>
              <w:t>4</w:t>
            </w:r>
          </w:p>
        </w:tc>
        <w:tc>
          <w:tcPr>
            <w:tcW w:w="1560" w:type="dxa"/>
            <w:tcBorders>
              <w:bottom w:val="double" w:sz="6" w:space="0" w:color="000000"/>
              <w:right w:val="single" w:sz="4" w:space="0" w:color="000000"/>
            </w:tcBorders>
            <w:shd w:val="clear" w:color="auto" w:fill="F1F1F1"/>
          </w:tcPr>
          <w:p w14:paraId="4A1854C3" w14:textId="77777777" w:rsidR="00660242" w:rsidRDefault="00660242" w:rsidP="00F77BFE">
            <w:pPr>
              <w:pStyle w:val="TableParagraph"/>
              <w:spacing w:line="232" w:lineRule="exact"/>
              <w:ind w:left="16"/>
              <w:jc w:val="center"/>
            </w:pPr>
            <w:r>
              <w:rPr>
                <w:spacing w:val="-10"/>
              </w:rPr>
              <w:t>5</w:t>
            </w:r>
          </w:p>
        </w:tc>
      </w:tr>
      <w:tr w:rsidR="00660242" w14:paraId="0DFD029D" w14:textId="77777777" w:rsidTr="00DF0551">
        <w:trPr>
          <w:trHeight w:val="553"/>
        </w:trPr>
        <w:tc>
          <w:tcPr>
            <w:tcW w:w="708" w:type="dxa"/>
            <w:tcBorders>
              <w:top w:val="double" w:sz="6" w:space="0" w:color="000000"/>
              <w:bottom w:val="single" w:sz="4" w:space="0" w:color="000000"/>
            </w:tcBorders>
          </w:tcPr>
          <w:p w14:paraId="09CBA545" w14:textId="77777777" w:rsidR="00660242" w:rsidRDefault="00660242" w:rsidP="00F77BFE">
            <w:pPr>
              <w:pStyle w:val="TableParagraph"/>
            </w:pPr>
          </w:p>
        </w:tc>
        <w:tc>
          <w:tcPr>
            <w:tcW w:w="1701" w:type="dxa"/>
            <w:tcBorders>
              <w:top w:val="double" w:sz="6" w:space="0" w:color="000000"/>
              <w:bottom w:val="single" w:sz="4" w:space="0" w:color="000000"/>
            </w:tcBorders>
          </w:tcPr>
          <w:p w14:paraId="64900A73" w14:textId="77777777" w:rsidR="00660242" w:rsidRDefault="00660242" w:rsidP="00F77BFE">
            <w:pPr>
              <w:pStyle w:val="TableParagraph"/>
            </w:pPr>
          </w:p>
        </w:tc>
        <w:tc>
          <w:tcPr>
            <w:tcW w:w="4961" w:type="dxa"/>
            <w:tcBorders>
              <w:top w:val="double" w:sz="6" w:space="0" w:color="000000"/>
              <w:bottom w:val="single" w:sz="4" w:space="0" w:color="000000"/>
            </w:tcBorders>
          </w:tcPr>
          <w:p w14:paraId="04EDDB70" w14:textId="77777777" w:rsidR="00660242" w:rsidRDefault="00660242" w:rsidP="00F77BFE">
            <w:pPr>
              <w:pStyle w:val="TableParagraph"/>
              <w:ind w:left="108"/>
              <w:rPr>
                <w:sz w:val="24"/>
              </w:rPr>
            </w:pPr>
            <w:r>
              <w:rPr>
                <w:sz w:val="24"/>
              </w:rPr>
              <w:t xml:space="preserve">la 25 </w:t>
            </w:r>
            <w:r>
              <w:rPr>
                <w:spacing w:val="-5"/>
                <w:sz w:val="24"/>
              </w:rPr>
              <w:t>mm</w:t>
            </w:r>
          </w:p>
        </w:tc>
        <w:tc>
          <w:tcPr>
            <w:tcW w:w="1560" w:type="dxa"/>
            <w:tcBorders>
              <w:top w:val="double" w:sz="6" w:space="0" w:color="000000"/>
              <w:bottom w:val="single" w:sz="4" w:space="0" w:color="000000"/>
            </w:tcBorders>
          </w:tcPr>
          <w:p w14:paraId="3407FC41" w14:textId="77777777" w:rsidR="00660242" w:rsidRDefault="00660242" w:rsidP="00F77BFE">
            <w:pPr>
              <w:pStyle w:val="TableParagraph"/>
            </w:pPr>
          </w:p>
        </w:tc>
        <w:tc>
          <w:tcPr>
            <w:tcW w:w="1560" w:type="dxa"/>
            <w:tcBorders>
              <w:top w:val="double" w:sz="6" w:space="0" w:color="000000"/>
              <w:bottom w:val="single" w:sz="4" w:space="0" w:color="000000"/>
            </w:tcBorders>
          </w:tcPr>
          <w:p w14:paraId="316515AB" w14:textId="77777777" w:rsidR="00660242" w:rsidRDefault="00660242" w:rsidP="00F77BFE">
            <w:pPr>
              <w:pStyle w:val="TableParagraph"/>
            </w:pPr>
          </w:p>
        </w:tc>
      </w:tr>
      <w:tr w:rsidR="00660242" w14:paraId="77E89811" w14:textId="77777777" w:rsidTr="00DF0551">
        <w:trPr>
          <w:trHeight w:val="552"/>
        </w:trPr>
        <w:tc>
          <w:tcPr>
            <w:tcW w:w="708" w:type="dxa"/>
            <w:tcBorders>
              <w:top w:val="single" w:sz="4" w:space="0" w:color="000000"/>
              <w:bottom w:val="single" w:sz="4" w:space="0" w:color="000000"/>
            </w:tcBorders>
          </w:tcPr>
          <w:p w14:paraId="3E59EB12" w14:textId="77777777" w:rsidR="00660242" w:rsidRDefault="00660242" w:rsidP="00F77BFE">
            <w:pPr>
              <w:pStyle w:val="TableParagraph"/>
              <w:spacing w:before="136"/>
              <w:ind w:left="167"/>
              <w:rPr>
                <w:sz w:val="24"/>
              </w:rPr>
            </w:pPr>
            <w:r>
              <w:rPr>
                <w:spacing w:val="-5"/>
                <w:sz w:val="24"/>
              </w:rPr>
              <w:t>162</w:t>
            </w:r>
          </w:p>
        </w:tc>
        <w:tc>
          <w:tcPr>
            <w:tcW w:w="1701" w:type="dxa"/>
            <w:tcBorders>
              <w:top w:val="single" w:sz="4" w:space="0" w:color="000000"/>
              <w:bottom w:val="single" w:sz="4" w:space="0" w:color="000000"/>
            </w:tcBorders>
          </w:tcPr>
          <w:p w14:paraId="1A9BE78F" w14:textId="77777777" w:rsidR="00660242" w:rsidRDefault="00660242" w:rsidP="00F77BFE">
            <w:pPr>
              <w:pStyle w:val="TableParagraph"/>
            </w:pPr>
          </w:p>
        </w:tc>
        <w:tc>
          <w:tcPr>
            <w:tcW w:w="4961" w:type="dxa"/>
            <w:tcBorders>
              <w:top w:val="single" w:sz="4" w:space="0" w:color="000000"/>
              <w:bottom w:val="single" w:sz="4" w:space="0" w:color="000000"/>
            </w:tcBorders>
          </w:tcPr>
          <w:p w14:paraId="6A0F2081" w14:textId="77777777" w:rsidR="00660242" w:rsidRDefault="00660242" w:rsidP="00F77BFE">
            <w:pPr>
              <w:pStyle w:val="TableParagraph"/>
              <w:spacing w:line="275" w:lineRule="exact"/>
              <w:ind w:left="108"/>
              <w:rPr>
                <w:sz w:val="24"/>
              </w:rPr>
            </w:pPr>
            <w:r>
              <w:rPr>
                <w:sz w:val="24"/>
              </w:rPr>
              <w:t>Tub</w:t>
            </w:r>
            <w:r>
              <w:rPr>
                <w:spacing w:val="-2"/>
                <w:sz w:val="24"/>
              </w:rPr>
              <w:t xml:space="preserve"> </w:t>
            </w:r>
            <w:r>
              <w:rPr>
                <w:sz w:val="24"/>
              </w:rPr>
              <w:t>gofrat</w:t>
            </w:r>
            <w:r>
              <w:rPr>
                <w:spacing w:val="-1"/>
                <w:sz w:val="24"/>
              </w:rPr>
              <w:t xml:space="preserve"> </w:t>
            </w:r>
            <w:r>
              <w:rPr>
                <w:spacing w:val="-5"/>
                <w:sz w:val="24"/>
              </w:rPr>
              <w:t>16</w:t>
            </w:r>
          </w:p>
        </w:tc>
        <w:tc>
          <w:tcPr>
            <w:tcW w:w="1560" w:type="dxa"/>
            <w:tcBorders>
              <w:top w:val="single" w:sz="4" w:space="0" w:color="000000"/>
              <w:bottom w:val="single" w:sz="4" w:space="0" w:color="000000"/>
            </w:tcBorders>
          </w:tcPr>
          <w:p w14:paraId="615EE09C" w14:textId="77777777" w:rsidR="00660242" w:rsidRDefault="00660242" w:rsidP="00F77BFE">
            <w:pPr>
              <w:pStyle w:val="TableParagraph"/>
              <w:spacing w:before="136"/>
              <w:ind w:left="20" w:right="2"/>
              <w:jc w:val="center"/>
              <w:rPr>
                <w:sz w:val="24"/>
              </w:rPr>
            </w:pPr>
            <w:r>
              <w:rPr>
                <w:spacing w:val="-10"/>
                <w:sz w:val="24"/>
              </w:rPr>
              <w:t>m</w:t>
            </w:r>
          </w:p>
        </w:tc>
        <w:tc>
          <w:tcPr>
            <w:tcW w:w="1560" w:type="dxa"/>
            <w:tcBorders>
              <w:top w:val="single" w:sz="4" w:space="0" w:color="000000"/>
              <w:bottom w:val="single" w:sz="4" w:space="0" w:color="000000"/>
            </w:tcBorders>
          </w:tcPr>
          <w:p w14:paraId="0FDBA228" w14:textId="77777777" w:rsidR="00660242" w:rsidRDefault="00660242" w:rsidP="00F77BFE">
            <w:pPr>
              <w:pStyle w:val="TableParagraph"/>
              <w:spacing w:line="275" w:lineRule="exact"/>
              <w:ind w:left="20" w:right="4"/>
              <w:jc w:val="center"/>
              <w:rPr>
                <w:sz w:val="24"/>
              </w:rPr>
            </w:pPr>
            <w:r>
              <w:rPr>
                <w:spacing w:val="-2"/>
                <w:sz w:val="24"/>
              </w:rPr>
              <w:t>90,0000</w:t>
            </w:r>
          </w:p>
        </w:tc>
      </w:tr>
      <w:tr w:rsidR="00660242" w14:paraId="5F28C059" w14:textId="77777777" w:rsidTr="00DF0551">
        <w:trPr>
          <w:trHeight w:val="1379"/>
        </w:trPr>
        <w:tc>
          <w:tcPr>
            <w:tcW w:w="708" w:type="dxa"/>
            <w:tcBorders>
              <w:top w:val="single" w:sz="4" w:space="0" w:color="000000"/>
              <w:bottom w:val="single" w:sz="4" w:space="0" w:color="000000"/>
            </w:tcBorders>
          </w:tcPr>
          <w:p w14:paraId="311EC594" w14:textId="77777777" w:rsidR="00660242" w:rsidRDefault="00660242" w:rsidP="00F77BFE">
            <w:pPr>
              <w:pStyle w:val="TableParagraph"/>
              <w:spacing w:before="274"/>
              <w:rPr>
                <w:b/>
                <w:sz w:val="24"/>
              </w:rPr>
            </w:pPr>
          </w:p>
          <w:p w14:paraId="048E8CEB" w14:textId="77777777" w:rsidR="00660242" w:rsidRDefault="00660242" w:rsidP="00F77BFE">
            <w:pPr>
              <w:pStyle w:val="TableParagraph"/>
              <w:spacing w:before="1"/>
              <w:ind w:left="167"/>
              <w:rPr>
                <w:sz w:val="24"/>
              </w:rPr>
            </w:pPr>
            <w:r>
              <w:rPr>
                <w:spacing w:val="-5"/>
                <w:sz w:val="24"/>
              </w:rPr>
              <w:t>163</w:t>
            </w:r>
          </w:p>
        </w:tc>
        <w:tc>
          <w:tcPr>
            <w:tcW w:w="1701" w:type="dxa"/>
            <w:tcBorders>
              <w:top w:val="single" w:sz="4" w:space="0" w:color="000000"/>
              <w:bottom w:val="single" w:sz="4" w:space="0" w:color="000000"/>
            </w:tcBorders>
          </w:tcPr>
          <w:p w14:paraId="6BC0D827" w14:textId="77777777" w:rsidR="00660242" w:rsidRDefault="00660242" w:rsidP="00F77BFE">
            <w:pPr>
              <w:pStyle w:val="TableParagraph"/>
              <w:spacing w:before="138"/>
              <w:rPr>
                <w:b/>
                <w:sz w:val="24"/>
              </w:rPr>
            </w:pPr>
          </w:p>
          <w:p w14:paraId="603146A1" w14:textId="77777777" w:rsidR="00660242" w:rsidRDefault="00660242" w:rsidP="00F77BFE">
            <w:pPr>
              <w:pStyle w:val="TableParagraph"/>
              <w:ind w:left="108"/>
              <w:rPr>
                <w:sz w:val="24"/>
              </w:rPr>
            </w:pPr>
            <w:r>
              <w:rPr>
                <w:spacing w:val="-2"/>
                <w:sz w:val="24"/>
              </w:rPr>
              <w:t>08-03-593-</w:t>
            </w:r>
            <w:r>
              <w:rPr>
                <w:spacing w:val="-10"/>
                <w:sz w:val="24"/>
              </w:rPr>
              <w:t>6</w:t>
            </w:r>
          </w:p>
        </w:tc>
        <w:tc>
          <w:tcPr>
            <w:tcW w:w="4961" w:type="dxa"/>
            <w:tcBorders>
              <w:top w:val="single" w:sz="4" w:space="0" w:color="000000"/>
              <w:bottom w:val="single" w:sz="4" w:space="0" w:color="000000"/>
            </w:tcBorders>
          </w:tcPr>
          <w:p w14:paraId="5D6F6F12" w14:textId="77777777" w:rsidR="00660242" w:rsidRDefault="00660242" w:rsidP="00F77BFE">
            <w:pPr>
              <w:pStyle w:val="TableParagraph"/>
              <w:ind w:left="108" w:right="182"/>
              <w:rPr>
                <w:sz w:val="24"/>
              </w:rPr>
            </w:pPr>
            <w:r>
              <w:rPr>
                <w:sz w:val="24"/>
              </w:rPr>
              <w:t>Corp</w:t>
            </w:r>
            <w:r>
              <w:rPr>
                <w:spacing w:val="-7"/>
                <w:sz w:val="24"/>
              </w:rPr>
              <w:t xml:space="preserve"> </w:t>
            </w:r>
            <w:r>
              <w:rPr>
                <w:sz w:val="24"/>
              </w:rPr>
              <w:t>de</w:t>
            </w:r>
            <w:r>
              <w:rPr>
                <w:spacing w:val="-8"/>
                <w:sz w:val="24"/>
              </w:rPr>
              <w:t xml:space="preserve"> </w:t>
            </w:r>
            <w:r>
              <w:rPr>
                <w:sz w:val="24"/>
              </w:rPr>
              <w:t>iluminat</w:t>
            </w:r>
            <w:r>
              <w:rPr>
                <w:spacing w:val="-7"/>
                <w:sz w:val="24"/>
              </w:rPr>
              <w:t xml:space="preserve"> </w:t>
            </w:r>
            <w:r>
              <w:rPr>
                <w:sz w:val="24"/>
              </w:rPr>
              <w:t>pentru</w:t>
            </w:r>
            <w:r>
              <w:rPr>
                <w:spacing w:val="-7"/>
                <w:sz w:val="24"/>
              </w:rPr>
              <w:t xml:space="preserve"> </w:t>
            </w:r>
            <w:proofErr w:type="spellStart"/>
            <w:r>
              <w:rPr>
                <w:sz w:val="24"/>
              </w:rPr>
              <w:t>lampi</w:t>
            </w:r>
            <w:proofErr w:type="spellEnd"/>
            <w:r>
              <w:rPr>
                <w:spacing w:val="-7"/>
                <w:sz w:val="24"/>
              </w:rPr>
              <w:t xml:space="preserve"> </w:t>
            </w:r>
            <w:proofErr w:type="spellStart"/>
            <w:r>
              <w:rPr>
                <w:sz w:val="24"/>
              </w:rPr>
              <w:t>incasdescente</w:t>
            </w:r>
            <w:proofErr w:type="spellEnd"/>
            <w:r>
              <w:rPr>
                <w:spacing w:val="-7"/>
                <w:sz w:val="24"/>
              </w:rPr>
              <w:t xml:space="preserve"> </w:t>
            </w:r>
            <w:r>
              <w:rPr>
                <w:sz w:val="24"/>
              </w:rPr>
              <w:t>de tavan</w:t>
            </w:r>
            <w:r>
              <w:rPr>
                <w:spacing w:val="-3"/>
                <w:sz w:val="24"/>
              </w:rPr>
              <w:t xml:space="preserve"> </w:t>
            </w:r>
            <w:r>
              <w:rPr>
                <w:sz w:val="24"/>
              </w:rPr>
              <w:t>sau</w:t>
            </w:r>
            <w:r>
              <w:rPr>
                <w:spacing w:val="-3"/>
                <w:sz w:val="24"/>
              </w:rPr>
              <w:t xml:space="preserve"> </w:t>
            </w:r>
            <w:r>
              <w:rPr>
                <w:sz w:val="24"/>
              </w:rPr>
              <w:t>de</w:t>
            </w:r>
            <w:r>
              <w:rPr>
                <w:spacing w:val="-4"/>
                <w:sz w:val="24"/>
              </w:rPr>
              <w:t xml:space="preserve"> </w:t>
            </w:r>
            <w:r>
              <w:rPr>
                <w:sz w:val="24"/>
              </w:rPr>
              <w:t>perete</w:t>
            </w:r>
            <w:r>
              <w:rPr>
                <w:spacing w:val="-4"/>
                <w:sz w:val="24"/>
              </w:rPr>
              <w:t xml:space="preserve"> </w:t>
            </w:r>
            <w:r>
              <w:rPr>
                <w:sz w:val="24"/>
              </w:rPr>
              <w:t>cu</w:t>
            </w:r>
            <w:r>
              <w:rPr>
                <w:spacing w:val="-3"/>
                <w:sz w:val="24"/>
              </w:rPr>
              <w:t xml:space="preserve"> </w:t>
            </w:r>
            <w:r>
              <w:rPr>
                <w:sz w:val="24"/>
              </w:rPr>
              <w:t>fixare</w:t>
            </w:r>
            <w:r>
              <w:rPr>
                <w:spacing w:val="-5"/>
                <w:sz w:val="24"/>
              </w:rPr>
              <w:t xml:space="preserve"> </w:t>
            </w:r>
            <w:r>
              <w:rPr>
                <w:sz w:val="24"/>
              </w:rPr>
              <w:t>cu</w:t>
            </w:r>
            <w:r>
              <w:rPr>
                <w:spacing w:val="-3"/>
                <w:sz w:val="24"/>
              </w:rPr>
              <w:t xml:space="preserve"> </w:t>
            </w:r>
            <w:proofErr w:type="spellStart"/>
            <w:r>
              <w:rPr>
                <w:sz w:val="24"/>
              </w:rPr>
              <w:t>suruburi</w:t>
            </w:r>
            <w:proofErr w:type="spellEnd"/>
            <w:r>
              <w:rPr>
                <w:spacing w:val="-3"/>
                <w:sz w:val="24"/>
              </w:rPr>
              <w:t xml:space="preserve"> </w:t>
            </w:r>
            <w:r>
              <w:rPr>
                <w:sz w:val="24"/>
              </w:rPr>
              <w:t xml:space="preserve">pentru </w:t>
            </w:r>
            <w:proofErr w:type="spellStart"/>
            <w:r>
              <w:rPr>
                <w:sz w:val="24"/>
              </w:rPr>
              <w:t>incaperi</w:t>
            </w:r>
            <w:proofErr w:type="spellEnd"/>
            <w:r>
              <w:rPr>
                <w:sz w:val="24"/>
              </w:rPr>
              <w:t xml:space="preserve"> cu </w:t>
            </w:r>
            <w:proofErr w:type="spellStart"/>
            <w:r>
              <w:rPr>
                <w:sz w:val="24"/>
              </w:rPr>
              <w:t>conditii</w:t>
            </w:r>
            <w:proofErr w:type="spellEnd"/>
            <w:r>
              <w:rPr>
                <w:sz w:val="24"/>
              </w:rPr>
              <w:t xml:space="preserve"> de mediu normale, </w:t>
            </w:r>
            <w:proofErr w:type="spellStart"/>
            <w:r>
              <w:rPr>
                <w:spacing w:val="-2"/>
                <w:sz w:val="24"/>
              </w:rPr>
              <w:t>monolampa</w:t>
            </w:r>
            <w:proofErr w:type="spellEnd"/>
          </w:p>
        </w:tc>
        <w:tc>
          <w:tcPr>
            <w:tcW w:w="1560" w:type="dxa"/>
            <w:tcBorders>
              <w:top w:val="single" w:sz="4" w:space="0" w:color="000000"/>
              <w:bottom w:val="single" w:sz="4" w:space="0" w:color="000000"/>
            </w:tcBorders>
          </w:tcPr>
          <w:p w14:paraId="1704E48D" w14:textId="77777777" w:rsidR="00660242" w:rsidRDefault="00660242" w:rsidP="00F77BFE">
            <w:pPr>
              <w:pStyle w:val="TableParagraph"/>
              <w:spacing w:before="274"/>
              <w:rPr>
                <w:b/>
                <w:sz w:val="24"/>
              </w:rPr>
            </w:pPr>
          </w:p>
          <w:p w14:paraId="31C0B4FD" w14:textId="77777777" w:rsidR="00660242" w:rsidRDefault="00660242" w:rsidP="00F77BFE">
            <w:pPr>
              <w:pStyle w:val="TableParagraph"/>
              <w:spacing w:before="1"/>
              <w:ind w:left="20" w:right="4"/>
              <w:jc w:val="center"/>
              <w:rPr>
                <w:sz w:val="24"/>
              </w:rPr>
            </w:pPr>
            <w:r>
              <w:rPr>
                <w:sz w:val="24"/>
              </w:rPr>
              <w:t xml:space="preserve">100 </w:t>
            </w:r>
            <w:r>
              <w:rPr>
                <w:spacing w:val="-5"/>
                <w:sz w:val="24"/>
              </w:rPr>
              <w:t>buc</w:t>
            </w:r>
          </w:p>
        </w:tc>
        <w:tc>
          <w:tcPr>
            <w:tcW w:w="1560" w:type="dxa"/>
            <w:tcBorders>
              <w:top w:val="single" w:sz="4" w:space="0" w:color="000000"/>
              <w:bottom w:val="single" w:sz="4" w:space="0" w:color="000000"/>
            </w:tcBorders>
          </w:tcPr>
          <w:p w14:paraId="48EC177D" w14:textId="77777777" w:rsidR="00660242" w:rsidRDefault="00660242" w:rsidP="00F77BFE">
            <w:pPr>
              <w:pStyle w:val="TableParagraph"/>
              <w:spacing w:before="138"/>
              <w:rPr>
                <w:b/>
                <w:sz w:val="24"/>
              </w:rPr>
            </w:pPr>
          </w:p>
          <w:p w14:paraId="244DFE7D" w14:textId="77777777" w:rsidR="00660242" w:rsidRDefault="00660242" w:rsidP="00F77BFE">
            <w:pPr>
              <w:pStyle w:val="TableParagraph"/>
              <w:ind w:left="20" w:right="4"/>
              <w:jc w:val="center"/>
              <w:rPr>
                <w:sz w:val="24"/>
              </w:rPr>
            </w:pPr>
            <w:r>
              <w:rPr>
                <w:spacing w:val="-2"/>
                <w:sz w:val="24"/>
              </w:rPr>
              <w:t>0,0600</w:t>
            </w:r>
          </w:p>
        </w:tc>
      </w:tr>
      <w:tr w:rsidR="00660242" w14:paraId="771AFA1E" w14:textId="77777777" w:rsidTr="00DF0551">
        <w:trPr>
          <w:trHeight w:val="551"/>
        </w:trPr>
        <w:tc>
          <w:tcPr>
            <w:tcW w:w="708" w:type="dxa"/>
            <w:tcBorders>
              <w:top w:val="single" w:sz="4" w:space="0" w:color="000000"/>
              <w:bottom w:val="single" w:sz="4" w:space="0" w:color="000000"/>
            </w:tcBorders>
          </w:tcPr>
          <w:p w14:paraId="3968065A" w14:textId="77777777" w:rsidR="00660242" w:rsidRDefault="00660242" w:rsidP="00F77BFE">
            <w:pPr>
              <w:pStyle w:val="TableParagraph"/>
              <w:spacing w:before="138"/>
              <w:ind w:left="167"/>
              <w:rPr>
                <w:sz w:val="24"/>
              </w:rPr>
            </w:pPr>
            <w:r>
              <w:rPr>
                <w:spacing w:val="-5"/>
                <w:sz w:val="24"/>
              </w:rPr>
              <w:t>164</w:t>
            </w:r>
          </w:p>
        </w:tc>
        <w:tc>
          <w:tcPr>
            <w:tcW w:w="1701" w:type="dxa"/>
            <w:tcBorders>
              <w:top w:val="single" w:sz="4" w:space="0" w:color="000000"/>
              <w:bottom w:val="single" w:sz="4" w:space="0" w:color="000000"/>
            </w:tcBorders>
          </w:tcPr>
          <w:p w14:paraId="66C87360" w14:textId="77777777" w:rsidR="00660242" w:rsidRDefault="00660242" w:rsidP="00F77BFE">
            <w:pPr>
              <w:pStyle w:val="TableParagraph"/>
            </w:pPr>
          </w:p>
        </w:tc>
        <w:tc>
          <w:tcPr>
            <w:tcW w:w="4961" w:type="dxa"/>
            <w:tcBorders>
              <w:top w:val="single" w:sz="4" w:space="0" w:color="000000"/>
              <w:bottom w:val="single" w:sz="4" w:space="0" w:color="000000"/>
            </w:tcBorders>
          </w:tcPr>
          <w:p w14:paraId="32FF0B0F" w14:textId="77777777" w:rsidR="00660242" w:rsidRDefault="00660242" w:rsidP="00F77BFE">
            <w:pPr>
              <w:pStyle w:val="TableParagraph"/>
              <w:spacing w:line="275" w:lineRule="exact"/>
              <w:ind w:left="108"/>
              <w:rPr>
                <w:sz w:val="24"/>
              </w:rPr>
            </w:pPr>
            <w:r>
              <w:rPr>
                <w:sz w:val="24"/>
              </w:rPr>
              <w:t>Corp</w:t>
            </w:r>
            <w:r>
              <w:rPr>
                <w:spacing w:val="-1"/>
                <w:sz w:val="24"/>
              </w:rPr>
              <w:t xml:space="preserve"> </w:t>
            </w:r>
            <w:r>
              <w:rPr>
                <w:sz w:val="24"/>
              </w:rPr>
              <w:t>de</w:t>
            </w:r>
            <w:r>
              <w:rPr>
                <w:spacing w:val="-2"/>
                <w:sz w:val="24"/>
              </w:rPr>
              <w:t xml:space="preserve"> </w:t>
            </w:r>
            <w:r>
              <w:rPr>
                <w:sz w:val="24"/>
              </w:rPr>
              <w:t>iluminat LED</w:t>
            </w:r>
            <w:r>
              <w:rPr>
                <w:spacing w:val="-1"/>
                <w:sz w:val="24"/>
              </w:rPr>
              <w:t xml:space="preserve"> </w:t>
            </w:r>
            <w:r>
              <w:rPr>
                <w:sz w:val="24"/>
              </w:rPr>
              <w:t>pentru</w:t>
            </w:r>
            <w:r>
              <w:rPr>
                <w:spacing w:val="-1"/>
                <w:sz w:val="24"/>
              </w:rPr>
              <w:t xml:space="preserve"> </w:t>
            </w:r>
            <w:r>
              <w:rPr>
                <w:sz w:val="24"/>
              </w:rPr>
              <w:t>tavane</w:t>
            </w:r>
            <w:r>
              <w:rPr>
                <w:spacing w:val="-1"/>
                <w:sz w:val="24"/>
              </w:rPr>
              <w:t xml:space="preserve"> </w:t>
            </w:r>
            <w:r>
              <w:rPr>
                <w:spacing w:val="-2"/>
                <w:sz w:val="24"/>
              </w:rPr>
              <w:t>extensibile</w:t>
            </w:r>
          </w:p>
        </w:tc>
        <w:tc>
          <w:tcPr>
            <w:tcW w:w="1560" w:type="dxa"/>
            <w:tcBorders>
              <w:top w:val="single" w:sz="4" w:space="0" w:color="000000"/>
              <w:bottom w:val="single" w:sz="4" w:space="0" w:color="000000"/>
            </w:tcBorders>
          </w:tcPr>
          <w:p w14:paraId="7D58087A" w14:textId="77777777" w:rsidR="00660242" w:rsidRDefault="00660242" w:rsidP="00F77BFE">
            <w:pPr>
              <w:pStyle w:val="TableParagraph"/>
              <w:spacing w:before="138"/>
              <w:ind w:left="20"/>
              <w:jc w:val="center"/>
              <w:rPr>
                <w:sz w:val="24"/>
              </w:rPr>
            </w:pPr>
            <w:r>
              <w:rPr>
                <w:spacing w:val="-5"/>
                <w:sz w:val="24"/>
              </w:rPr>
              <w:t>buc</w:t>
            </w:r>
          </w:p>
        </w:tc>
        <w:tc>
          <w:tcPr>
            <w:tcW w:w="1560" w:type="dxa"/>
            <w:tcBorders>
              <w:top w:val="single" w:sz="4" w:space="0" w:color="000000"/>
              <w:bottom w:val="single" w:sz="4" w:space="0" w:color="000000"/>
            </w:tcBorders>
          </w:tcPr>
          <w:p w14:paraId="354A1BD8" w14:textId="77777777" w:rsidR="00660242" w:rsidRDefault="00660242" w:rsidP="00F77BFE">
            <w:pPr>
              <w:pStyle w:val="TableParagraph"/>
              <w:spacing w:line="275" w:lineRule="exact"/>
              <w:ind w:left="20" w:right="4"/>
              <w:jc w:val="center"/>
              <w:rPr>
                <w:sz w:val="24"/>
              </w:rPr>
            </w:pPr>
            <w:r>
              <w:rPr>
                <w:spacing w:val="-2"/>
                <w:sz w:val="24"/>
              </w:rPr>
              <w:t>6,0000</w:t>
            </w:r>
          </w:p>
        </w:tc>
      </w:tr>
      <w:tr w:rsidR="00660242" w14:paraId="4EFC564B" w14:textId="77777777" w:rsidTr="00DF0551">
        <w:trPr>
          <w:trHeight w:val="827"/>
        </w:trPr>
        <w:tc>
          <w:tcPr>
            <w:tcW w:w="708" w:type="dxa"/>
            <w:tcBorders>
              <w:top w:val="single" w:sz="4" w:space="0" w:color="000000"/>
              <w:bottom w:val="single" w:sz="4" w:space="0" w:color="000000"/>
            </w:tcBorders>
          </w:tcPr>
          <w:p w14:paraId="60FA4A21" w14:textId="77777777" w:rsidR="00660242" w:rsidRDefault="00660242" w:rsidP="00F77BFE">
            <w:pPr>
              <w:pStyle w:val="TableParagraph"/>
              <w:spacing w:before="275"/>
              <w:ind w:left="167"/>
              <w:rPr>
                <w:sz w:val="24"/>
              </w:rPr>
            </w:pPr>
            <w:r>
              <w:rPr>
                <w:spacing w:val="-5"/>
                <w:sz w:val="24"/>
              </w:rPr>
              <w:t>165</w:t>
            </w:r>
          </w:p>
        </w:tc>
        <w:tc>
          <w:tcPr>
            <w:tcW w:w="1701" w:type="dxa"/>
            <w:tcBorders>
              <w:top w:val="single" w:sz="4" w:space="0" w:color="000000"/>
              <w:bottom w:val="single" w:sz="4" w:space="0" w:color="000000"/>
            </w:tcBorders>
          </w:tcPr>
          <w:p w14:paraId="7CFAD04A" w14:textId="77777777" w:rsidR="00660242" w:rsidRDefault="00660242" w:rsidP="00F77BFE">
            <w:pPr>
              <w:pStyle w:val="TableParagraph"/>
              <w:spacing w:before="138"/>
              <w:ind w:left="108"/>
              <w:rPr>
                <w:sz w:val="24"/>
              </w:rPr>
            </w:pPr>
            <w:r>
              <w:rPr>
                <w:spacing w:val="-2"/>
                <w:sz w:val="24"/>
              </w:rPr>
              <w:t>08-03-575-</w:t>
            </w:r>
            <w:r>
              <w:rPr>
                <w:spacing w:val="-10"/>
                <w:sz w:val="24"/>
              </w:rPr>
              <w:t>1</w:t>
            </w:r>
          </w:p>
        </w:tc>
        <w:tc>
          <w:tcPr>
            <w:tcW w:w="4961" w:type="dxa"/>
            <w:tcBorders>
              <w:top w:val="single" w:sz="4" w:space="0" w:color="000000"/>
              <w:bottom w:val="single" w:sz="4" w:space="0" w:color="000000"/>
            </w:tcBorders>
          </w:tcPr>
          <w:p w14:paraId="3D15B433" w14:textId="77777777" w:rsidR="00660242" w:rsidRDefault="00660242" w:rsidP="00F77BFE">
            <w:pPr>
              <w:pStyle w:val="TableParagraph"/>
              <w:ind w:left="108"/>
              <w:rPr>
                <w:sz w:val="24"/>
              </w:rPr>
            </w:pPr>
            <w:r>
              <w:rPr>
                <w:sz w:val="24"/>
              </w:rPr>
              <w:t>Dispozitiv</w:t>
            </w:r>
            <w:r>
              <w:rPr>
                <w:spacing w:val="-8"/>
                <w:sz w:val="24"/>
              </w:rPr>
              <w:t xml:space="preserve"> </w:t>
            </w:r>
            <w:r>
              <w:rPr>
                <w:sz w:val="24"/>
              </w:rPr>
              <w:t>sau</w:t>
            </w:r>
            <w:r>
              <w:rPr>
                <w:spacing w:val="-8"/>
                <w:sz w:val="24"/>
              </w:rPr>
              <w:t xml:space="preserve"> </w:t>
            </w:r>
            <w:r>
              <w:rPr>
                <w:sz w:val="24"/>
              </w:rPr>
              <w:t>aparat</w:t>
            </w:r>
            <w:r>
              <w:rPr>
                <w:spacing w:val="-8"/>
                <w:sz w:val="24"/>
              </w:rPr>
              <w:t xml:space="preserve"> </w:t>
            </w:r>
            <w:r>
              <w:rPr>
                <w:sz w:val="24"/>
              </w:rPr>
              <w:t>demontat</w:t>
            </w:r>
            <w:r>
              <w:rPr>
                <w:spacing w:val="-8"/>
                <w:sz w:val="24"/>
              </w:rPr>
              <w:t xml:space="preserve"> </w:t>
            </w:r>
            <w:proofErr w:type="spellStart"/>
            <w:r>
              <w:rPr>
                <w:sz w:val="24"/>
              </w:rPr>
              <w:t>inainte</w:t>
            </w:r>
            <w:proofErr w:type="spellEnd"/>
            <w:r>
              <w:rPr>
                <w:spacing w:val="-9"/>
                <w:sz w:val="24"/>
              </w:rPr>
              <w:t xml:space="preserve"> </w:t>
            </w:r>
            <w:r>
              <w:rPr>
                <w:sz w:val="24"/>
              </w:rPr>
              <w:t xml:space="preserve">de </w:t>
            </w:r>
            <w:r>
              <w:rPr>
                <w:spacing w:val="-2"/>
                <w:sz w:val="24"/>
              </w:rPr>
              <w:t>transportare</w:t>
            </w:r>
          </w:p>
        </w:tc>
        <w:tc>
          <w:tcPr>
            <w:tcW w:w="1560" w:type="dxa"/>
            <w:tcBorders>
              <w:top w:val="single" w:sz="4" w:space="0" w:color="000000"/>
              <w:bottom w:val="single" w:sz="4" w:space="0" w:color="000000"/>
            </w:tcBorders>
          </w:tcPr>
          <w:p w14:paraId="04AED230" w14:textId="77777777" w:rsidR="00660242" w:rsidRDefault="00660242" w:rsidP="00F77BFE">
            <w:pPr>
              <w:pStyle w:val="TableParagraph"/>
              <w:spacing w:before="275"/>
              <w:ind w:left="20"/>
              <w:jc w:val="center"/>
              <w:rPr>
                <w:sz w:val="24"/>
              </w:rPr>
            </w:pPr>
            <w:r>
              <w:rPr>
                <w:spacing w:val="-5"/>
                <w:sz w:val="24"/>
              </w:rPr>
              <w:t>buc</w:t>
            </w:r>
          </w:p>
        </w:tc>
        <w:tc>
          <w:tcPr>
            <w:tcW w:w="1560" w:type="dxa"/>
            <w:tcBorders>
              <w:top w:val="single" w:sz="4" w:space="0" w:color="000000"/>
              <w:bottom w:val="single" w:sz="4" w:space="0" w:color="000000"/>
            </w:tcBorders>
          </w:tcPr>
          <w:p w14:paraId="41C21DC1" w14:textId="77777777" w:rsidR="00660242" w:rsidRDefault="00660242" w:rsidP="00F77BFE">
            <w:pPr>
              <w:pStyle w:val="TableParagraph"/>
              <w:spacing w:before="138"/>
              <w:ind w:left="20" w:right="4"/>
              <w:jc w:val="center"/>
              <w:rPr>
                <w:sz w:val="24"/>
              </w:rPr>
            </w:pPr>
            <w:r>
              <w:rPr>
                <w:spacing w:val="-2"/>
                <w:sz w:val="24"/>
              </w:rPr>
              <w:t>2,0000</w:t>
            </w:r>
          </w:p>
        </w:tc>
      </w:tr>
      <w:tr w:rsidR="00660242" w14:paraId="78C50581" w14:textId="77777777" w:rsidTr="00DF0551">
        <w:trPr>
          <w:trHeight w:val="506"/>
        </w:trPr>
        <w:tc>
          <w:tcPr>
            <w:tcW w:w="708" w:type="dxa"/>
            <w:tcBorders>
              <w:top w:val="single" w:sz="4" w:space="0" w:color="000000"/>
              <w:bottom w:val="single" w:sz="4" w:space="0" w:color="000000"/>
            </w:tcBorders>
          </w:tcPr>
          <w:p w14:paraId="41876BA4" w14:textId="77777777" w:rsidR="00660242" w:rsidRDefault="00660242" w:rsidP="00F77BFE">
            <w:pPr>
              <w:pStyle w:val="TableParagraph"/>
            </w:pPr>
          </w:p>
        </w:tc>
        <w:tc>
          <w:tcPr>
            <w:tcW w:w="1701" w:type="dxa"/>
            <w:tcBorders>
              <w:top w:val="single" w:sz="4" w:space="0" w:color="000000"/>
              <w:bottom w:val="single" w:sz="4" w:space="0" w:color="000000"/>
            </w:tcBorders>
          </w:tcPr>
          <w:p w14:paraId="033937BE" w14:textId="77777777" w:rsidR="00660242" w:rsidRDefault="00660242" w:rsidP="00F77BFE">
            <w:pPr>
              <w:pStyle w:val="TableParagraph"/>
            </w:pPr>
          </w:p>
        </w:tc>
        <w:tc>
          <w:tcPr>
            <w:tcW w:w="4961" w:type="dxa"/>
            <w:tcBorders>
              <w:top w:val="single" w:sz="4" w:space="0" w:color="000000"/>
              <w:bottom w:val="single" w:sz="4" w:space="0" w:color="000000"/>
            </w:tcBorders>
          </w:tcPr>
          <w:p w14:paraId="451C1A3D" w14:textId="77777777" w:rsidR="00660242" w:rsidRDefault="00660242" w:rsidP="00F77BFE">
            <w:pPr>
              <w:pStyle w:val="TableParagraph"/>
              <w:spacing w:line="252" w:lineRule="exact"/>
              <w:ind w:left="108"/>
              <w:rPr>
                <w:b/>
              </w:rPr>
            </w:pPr>
            <w:r>
              <w:rPr>
                <w:b/>
              </w:rPr>
              <w:t>Capitolul</w:t>
            </w:r>
            <w:r>
              <w:rPr>
                <w:b/>
                <w:spacing w:val="-4"/>
              </w:rPr>
              <w:t xml:space="preserve"> </w:t>
            </w:r>
            <w:r>
              <w:rPr>
                <w:b/>
              </w:rPr>
              <w:t>3.1.3.</w:t>
            </w:r>
            <w:r>
              <w:rPr>
                <w:b/>
                <w:spacing w:val="-4"/>
              </w:rPr>
              <w:t xml:space="preserve"> </w:t>
            </w:r>
            <w:r>
              <w:rPr>
                <w:b/>
              </w:rPr>
              <w:t>Cabinet</w:t>
            </w:r>
            <w:r>
              <w:rPr>
                <w:b/>
                <w:spacing w:val="-5"/>
              </w:rPr>
              <w:t xml:space="preserve"> 110</w:t>
            </w:r>
          </w:p>
        </w:tc>
        <w:tc>
          <w:tcPr>
            <w:tcW w:w="1560" w:type="dxa"/>
            <w:tcBorders>
              <w:top w:val="single" w:sz="4" w:space="0" w:color="000000"/>
              <w:bottom w:val="single" w:sz="4" w:space="0" w:color="000000"/>
            </w:tcBorders>
          </w:tcPr>
          <w:p w14:paraId="62276210" w14:textId="77777777" w:rsidR="00660242" w:rsidRDefault="00660242" w:rsidP="00F77BFE">
            <w:pPr>
              <w:pStyle w:val="TableParagraph"/>
            </w:pPr>
          </w:p>
        </w:tc>
        <w:tc>
          <w:tcPr>
            <w:tcW w:w="1560" w:type="dxa"/>
            <w:tcBorders>
              <w:top w:val="single" w:sz="4" w:space="0" w:color="000000"/>
              <w:bottom w:val="single" w:sz="4" w:space="0" w:color="000000"/>
              <w:right w:val="single" w:sz="4" w:space="0" w:color="000000"/>
            </w:tcBorders>
          </w:tcPr>
          <w:p w14:paraId="1BE9F0BB" w14:textId="77777777" w:rsidR="00660242" w:rsidRDefault="00660242" w:rsidP="00F77BFE">
            <w:pPr>
              <w:pStyle w:val="TableParagraph"/>
            </w:pPr>
          </w:p>
        </w:tc>
      </w:tr>
      <w:tr w:rsidR="00660242" w14:paraId="364674CA" w14:textId="77777777" w:rsidTr="00DF0551">
        <w:trPr>
          <w:trHeight w:val="551"/>
        </w:trPr>
        <w:tc>
          <w:tcPr>
            <w:tcW w:w="708" w:type="dxa"/>
            <w:tcBorders>
              <w:top w:val="single" w:sz="4" w:space="0" w:color="000000"/>
              <w:bottom w:val="single" w:sz="4" w:space="0" w:color="000000"/>
            </w:tcBorders>
          </w:tcPr>
          <w:p w14:paraId="39712252" w14:textId="77777777" w:rsidR="00660242" w:rsidRDefault="00660242" w:rsidP="00F77BFE">
            <w:pPr>
              <w:pStyle w:val="TableParagraph"/>
              <w:spacing w:before="138"/>
              <w:ind w:left="107"/>
              <w:rPr>
                <w:sz w:val="24"/>
              </w:rPr>
            </w:pPr>
            <w:r>
              <w:rPr>
                <w:spacing w:val="-5"/>
                <w:sz w:val="24"/>
              </w:rPr>
              <w:t>166</w:t>
            </w:r>
          </w:p>
        </w:tc>
        <w:tc>
          <w:tcPr>
            <w:tcW w:w="1701" w:type="dxa"/>
            <w:tcBorders>
              <w:top w:val="single" w:sz="4" w:space="0" w:color="000000"/>
              <w:bottom w:val="single" w:sz="4" w:space="0" w:color="000000"/>
            </w:tcBorders>
          </w:tcPr>
          <w:p w14:paraId="443E7264" w14:textId="77777777" w:rsidR="00660242" w:rsidRDefault="00660242" w:rsidP="00F77BFE">
            <w:pPr>
              <w:pStyle w:val="TableParagraph"/>
              <w:spacing w:line="275" w:lineRule="exact"/>
              <w:ind w:left="108"/>
              <w:rPr>
                <w:sz w:val="24"/>
              </w:rPr>
            </w:pPr>
            <w:r>
              <w:rPr>
                <w:spacing w:val="-2"/>
                <w:sz w:val="24"/>
              </w:rPr>
              <w:t>08-03-591-</w:t>
            </w:r>
            <w:r>
              <w:rPr>
                <w:spacing w:val="-10"/>
                <w:sz w:val="24"/>
              </w:rPr>
              <w:t>3</w:t>
            </w:r>
          </w:p>
        </w:tc>
        <w:tc>
          <w:tcPr>
            <w:tcW w:w="4961" w:type="dxa"/>
            <w:tcBorders>
              <w:top w:val="single" w:sz="4" w:space="0" w:color="000000"/>
              <w:bottom w:val="single" w:sz="4" w:space="0" w:color="000000"/>
            </w:tcBorders>
          </w:tcPr>
          <w:p w14:paraId="2AB72E90" w14:textId="77777777" w:rsidR="00660242" w:rsidRDefault="00660242" w:rsidP="00F77BFE">
            <w:pPr>
              <w:pStyle w:val="TableParagraph"/>
              <w:spacing w:line="275" w:lineRule="exact"/>
              <w:ind w:left="108"/>
              <w:rPr>
                <w:sz w:val="24"/>
              </w:rPr>
            </w:pPr>
            <w:proofErr w:type="spellStart"/>
            <w:r>
              <w:rPr>
                <w:sz w:val="24"/>
              </w:rPr>
              <w:t>Intreruptor</w:t>
            </w:r>
            <w:proofErr w:type="spellEnd"/>
            <w:r>
              <w:rPr>
                <w:spacing w:val="-3"/>
                <w:sz w:val="24"/>
              </w:rPr>
              <w:t xml:space="preserve"> </w:t>
            </w:r>
            <w:proofErr w:type="spellStart"/>
            <w:r>
              <w:rPr>
                <w:sz w:val="24"/>
              </w:rPr>
              <w:t>semietansat</w:t>
            </w:r>
            <w:proofErr w:type="spellEnd"/>
            <w:r>
              <w:rPr>
                <w:spacing w:val="-2"/>
                <w:sz w:val="24"/>
              </w:rPr>
              <w:t xml:space="preserve"> </w:t>
            </w:r>
            <w:r>
              <w:rPr>
                <w:sz w:val="24"/>
              </w:rPr>
              <w:t>si</w:t>
            </w:r>
            <w:r>
              <w:rPr>
                <w:spacing w:val="-2"/>
                <w:sz w:val="24"/>
              </w:rPr>
              <w:t xml:space="preserve"> </w:t>
            </w:r>
            <w:proofErr w:type="spellStart"/>
            <w:r>
              <w:rPr>
                <w:spacing w:val="-2"/>
                <w:sz w:val="24"/>
              </w:rPr>
              <w:t>etansat</w:t>
            </w:r>
            <w:proofErr w:type="spellEnd"/>
          </w:p>
        </w:tc>
        <w:tc>
          <w:tcPr>
            <w:tcW w:w="1560" w:type="dxa"/>
            <w:tcBorders>
              <w:top w:val="single" w:sz="4" w:space="0" w:color="000000"/>
              <w:bottom w:val="single" w:sz="4" w:space="0" w:color="000000"/>
            </w:tcBorders>
          </w:tcPr>
          <w:p w14:paraId="508201AF" w14:textId="77777777" w:rsidR="00660242" w:rsidRDefault="00660242" w:rsidP="00F77BFE">
            <w:pPr>
              <w:pStyle w:val="TableParagraph"/>
              <w:spacing w:before="138"/>
              <w:ind w:left="20" w:right="4"/>
              <w:jc w:val="center"/>
              <w:rPr>
                <w:sz w:val="24"/>
              </w:rPr>
            </w:pPr>
            <w:r>
              <w:rPr>
                <w:sz w:val="24"/>
              </w:rPr>
              <w:t xml:space="preserve">100 </w:t>
            </w:r>
            <w:r>
              <w:rPr>
                <w:spacing w:val="-5"/>
                <w:sz w:val="24"/>
              </w:rPr>
              <w:t>buc</w:t>
            </w:r>
          </w:p>
        </w:tc>
        <w:tc>
          <w:tcPr>
            <w:tcW w:w="1560" w:type="dxa"/>
            <w:tcBorders>
              <w:top w:val="single" w:sz="4" w:space="0" w:color="000000"/>
              <w:bottom w:val="single" w:sz="4" w:space="0" w:color="000000"/>
            </w:tcBorders>
          </w:tcPr>
          <w:p w14:paraId="26877955" w14:textId="77777777" w:rsidR="00660242" w:rsidRDefault="00660242" w:rsidP="00F77BFE">
            <w:pPr>
              <w:pStyle w:val="TableParagraph"/>
              <w:spacing w:line="275" w:lineRule="exact"/>
              <w:ind w:left="20" w:right="4"/>
              <w:jc w:val="center"/>
              <w:rPr>
                <w:sz w:val="24"/>
              </w:rPr>
            </w:pPr>
            <w:r>
              <w:rPr>
                <w:spacing w:val="-2"/>
                <w:sz w:val="24"/>
              </w:rPr>
              <w:t>0,0100</w:t>
            </w:r>
          </w:p>
        </w:tc>
      </w:tr>
      <w:tr w:rsidR="00660242" w14:paraId="62067DF3" w14:textId="77777777" w:rsidTr="00DF0551">
        <w:trPr>
          <w:trHeight w:val="554"/>
        </w:trPr>
        <w:tc>
          <w:tcPr>
            <w:tcW w:w="708" w:type="dxa"/>
            <w:tcBorders>
              <w:top w:val="single" w:sz="4" w:space="0" w:color="000000"/>
              <w:bottom w:val="single" w:sz="4" w:space="0" w:color="000000"/>
            </w:tcBorders>
          </w:tcPr>
          <w:p w14:paraId="47FB4B17" w14:textId="77777777" w:rsidR="00660242" w:rsidRDefault="00660242" w:rsidP="00F77BFE">
            <w:pPr>
              <w:pStyle w:val="TableParagraph"/>
              <w:spacing w:before="138"/>
              <w:ind w:left="167"/>
              <w:rPr>
                <w:sz w:val="24"/>
              </w:rPr>
            </w:pPr>
            <w:r>
              <w:rPr>
                <w:spacing w:val="-5"/>
                <w:sz w:val="24"/>
              </w:rPr>
              <w:t>167</w:t>
            </w:r>
          </w:p>
        </w:tc>
        <w:tc>
          <w:tcPr>
            <w:tcW w:w="1701" w:type="dxa"/>
            <w:tcBorders>
              <w:top w:val="single" w:sz="4" w:space="0" w:color="000000"/>
              <w:bottom w:val="single" w:sz="4" w:space="0" w:color="000000"/>
            </w:tcBorders>
          </w:tcPr>
          <w:p w14:paraId="0E7C85CE" w14:textId="77777777" w:rsidR="00660242" w:rsidRDefault="00660242" w:rsidP="00F77BFE">
            <w:pPr>
              <w:pStyle w:val="TableParagraph"/>
            </w:pPr>
          </w:p>
        </w:tc>
        <w:tc>
          <w:tcPr>
            <w:tcW w:w="4961" w:type="dxa"/>
            <w:tcBorders>
              <w:top w:val="single" w:sz="4" w:space="0" w:color="000000"/>
              <w:bottom w:val="single" w:sz="4" w:space="0" w:color="000000"/>
            </w:tcBorders>
          </w:tcPr>
          <w:p w14:paraId="5A25D825" w14:textId="77777777" w:rsidR="00660242" w:rsidRDefault="00660242" w:rsidP="00F77BFE">
            <w:pPr>
              <w:pStyle w:val="TableParagraph"/>
              <w:spacing w:before="1"/>
              <w:ind w:left="108"/>
              <w:rPr>
                <w:sz w:val="24"/>
              </w:rPr>
            </w:pPr>
            <w:proofErr w:type="spellStart"/>
            <w:r>
              <w:rPr>
                <w:sz w:val="24"/>
              </w:rPr>
              <w:t>Intrerupator</w:t>
            </w:r>
            <w:proofErr w:type="spellEnd"/>
            <w:r>
              <w:rPr>
                <w:spacing w:val="-4"/>
                <w:sz w:val="24"/>
              </w:rPr>
              <w:t xml:space="preserve"> </w:t>
            </w:r>
            <w:r>
              <w:rPr>
                <w:sz w:val="24"/>
              </w:rPr>
              <w:t>cu</w:t>
            </w:r>
            <w:r>
              <w:rPr>
                <w:spacing w:val="-2"/>
                <w:sz w:val="24"/>
              </w:rPr>
              <w:t xml:space="preserve"> </w:t>
            </w:r>
            <w:r>
              <w:rPr>
                <w:sz w:val="24"/>
              </w:rPr>
              <w:t>o</w:t>
            </w:r>
            <w:r>
              <w:rPr>
                <w:spacing w:val="-2"/>
                <w:sz w:val="24"/>
              </w:rPr>
              <w:t xml:space="preserve"> </w:t>
            </w:r>
            <w:r>
              <w:rPr>
                <w:spacing w:val="-4"/>
                <w:sz w:val="24"/>
              </w:rPr>
              <w:t>clapa</w:t>
            </w:r>
          </w:p>
        </w:tc>
        <w:tc>
          <w:tcPr>
            <w:tcW w:w="1560" w:type="dxa"/>
            <w:tcBorders>
              <w:top w:val="single" w:sz="4" w:space="0" w:color="000000"/>
              <w:bottom w:val="single" w:sz="4" w:space="0" w:color="000000"/>
            </w:tcBorders>
          </w:tcPr>
          <w:p w14:paraId="78E1F900" w14:textId="77777777" w:rsidR="00660242" w:rsidRDefault="00660242" w:rsidP="00F77BFE">
            <w:pPr>
              <w:pStyle w:val="TableParagraph"/>
              <w:spacing w:before="138"/>
              <w:ind w:left="20"/>
              <w:jc w:val="center"/>
              <w:rPr>
                <w:sz w:val="24"/>
              </w:rPr>
            </w:pPr>
            <w:r>
              <w:rPr>
                <w:spacing w:val="-5"/>
                <w:sz w:val="24"/>
              </w:rPr>
              <w:t>buc</w:t>
            </w:r>
          </w:p>
        </w:tc>
        <w:tc>
          <w:tcPr>
            <w:tcW w:w="1560" w:type="dxa"/>
            <w:tcBorders>
              <w:top w:val="single" w:sz="4" w:space="0" w:color="000000"/>
              <w:bottom w:val="single" w:sz="4" w:space="0" w:color="000000"/>
            </w:tcBorders>
          </w:tcPr>
          <w:p w14:paraId="101A74FB" w14:textId="77777777" w:rsidR="00660242" w:rsidRDefault="00660242" w:rsidP="00F77BFE">
            <w:pPr>
              <w:pStyle w:val="TableParagraph"/>
              <w:spacing w:before="1"/>
              <w:ind w:left="20" w:right="4"/>
              <w:jc w:val="center"/>
              <w:rPr>
                <w:sz w:val="24"/>
              </w:rPr>
            </w:pPr>
            <w:r>
              <w:rPr>
                <w:spacing w:val="-2"/>
                <w:sz w:val="24"/>
              </w:rPr>
              <w:t>1,0000</w:t>
            </w:r>
          </w:p>
        </w:tc>
      </w:tr>
      <w:tr w:rsidR="00660242" w14:paraId="631AAFC5" w14:textId="77777777" w:rsidTr="00DF0551">
        <w:trPr>
          <w:trHeight w:val="551"/>
        </w:trPr>
        <w:tc>
          <w:tcPr>
            <w:tcW w:w="708" w:type="dxa"/>
            <w:tcBorders>
              <w:top w:val="single" w:sz="4" w:space="0" w:color="000000"/>
              <w:bottom w:val="single" w:sz="4" w:space="0" w:color="000000"/>
            </w:tcBorders>
          </w:tcPr>
          <w:p w14:paraId="2E1AB908" w14:textId="77777777" w:rsidR="00660242" w:rsidRDefault="00660242" w:rsidP="00F77BFE">
            <w:pPr>
              <w:pStyle w:val="TableParagraph"/>
              <w:spacing w:before="135"/>
              <w:ind w:left="167"/>
              <w:rPr>
                <w:sz w:val="24"/>
              </w:rPr>
            </w:pPr>
            <w:r>
              <w:rPr>
                <w:spacing w:val="-5"/>
                <w:sz w:val="24"/>
              </w:rPr>
              <w:t>168</w:t>
            </w:r>
          </w:p>
        </w:tc>
        <w:tc>
          <w:tcPr>
            <w:tcW w:w="1701" w:type="dxa"/>
            <w:tcBorders>
              <w:top w:val="single" w:sz="4" w:space="0" w:color="000000"/>
              <w:bottom w:val="single" w:sz="4" w:space="0" w:color="000000"/>
            </w:tcBorders>
          </w:tcPr>
          <w:p w14:paraId="52393502" w14:textId="77777777" w:rsidR="00660242" w:rsidRDefault="00660242" w:rsidP="00F77BFE">
            <w:pPr>
              <w:pStyle w:val="TableParagraph"/>
              <w:spacing w:line="275" w:lineRule="exact"/>
              <w:ind w:left="108"/>
              <w:rPr>
                <w:sz w:val="24"/>
              </w:rPr>
            </w:pPr>
            <w:r>
              <w:rPr>
                <w:spacing w:val="-2"/>
                <w:sz w:val="24"/>
              </w:rPr>
              <w:t>08-03-591-</w:t>
            </w:r>
            <w:r>
              <w:rPr>
                <w:spacing w:val="-10"/>
                <w:sz w:val="24"/>
              </w:rPr>
              <w:t>9</w:t>
            </w:r>
          </w:p>
        </w:tc>
        <w:tc>
          <w:tcPr>
            <w:tcW w:w="4961" w:type="dxa"/>
            <w:tcBorders>
              <w:top w:val="single" w:sz="4" w:space="0" w:color="000000"/>
              <w:bottom w:val="single" w:sz="4" w:space="0" w:color="000000"/>
            </w:tcBorders>
          </w:tcPr>
          <w:p w14:paraId="77B3640A" w14:textId="77777777" w:rsidR="00660242" w:rsidRDefault="00660242" w:rsidP="00F77BFE">
            <w:pPr>
              <w:pStyle w:val="TableParagraph"/>
              <w:spacing w:line="275" w:lineRule="exact"/>
              <w:ind w:left="108"/>
              <w:rPr>
                <w:sz w:val="24"/>
              </w:rPr>
            </w:pPr>
            <w:r>
              <w:rPr>
                <w:sz w:val="24"/>
              </w:rPr>
              <w:t>Priza</w:t>
            </w:r>
            <w:r>
              <w:rPr>
                <w:spacing w:val="-4"/>
                <w:sz w:val="24"/>
              </w:rPr>
              <w:t xml:space="preserve"> </w:t>
            </w:r>
            <w:r>
              <w:rPr>
                <w:sz w:val="24"/>
              </w:rPr>
              <w:t>de</w:t>
            </w:r>
            <w:r>
              <w:rPr>
                <w:spacing w:val="-2"/>
                <w:sz w:val="24"/>
              </w:rPr>
              <w:t xml:space="preserve"> </w:t>
            </w:r>
            <w:r>
              <w:rPr>
                <w:sz w:val="24"/>
              </w:rPr>
              <w:t>fisa</w:t>
            </w:r>
            <w:r>
              <w:rPr>
                <w:spacing w:val="-1"/>
                <w:sz w:val="24"/>
              </w:rPr>
              <w:t xml:space="preserve"> </w:t>
            </w:r>
            <w:r>
              <w:rPr>
                <w:sz w:val="24"/>
              </w:rPr>
              <w:t>tip</w:t>
            </w:r>
            <w:r>
              <w:rPr>
                <w:spacing w:val="-1"/>
                <w:sz w:val="24"/>
              </w:rPr>
              <w:t xml:space="preserve"> </w:t>
            </w:r>
            <w:proofErr w:type="spellStart"/>
            <w:r>
              <w:rPr>
                <w:sz w:val="24"/>
              </w:rPr>
              <w:t>neingropat</w:t>
            </w:r>
            <w:proofErr w:type="spellEnd"/>
            <w:r>
              <w:rPr>
                <w:sz w:val="24"/>
              </w:rPr>
              <w:t>, la</w:t>
            </w:r>
            <w:r>
              <w:rPr>
                <w:spacing w:val="-2"/>
                <w:sz w:val="24"/>
              </w:rPr>
              <w:t xml:space="preserve"> </w:t>
            </w:r>
            <w:proofErr w:type="spellStart"/>
            <w:r>
              <w:rPr>
                <w:sz w:val="24"/>
              </w:rPr>
              <w:t>instalatie</w:t>
            </w:r>
            <w:proofErr w:type="spellEnd"/>
            <w:r>
              <w:rPr>
                <w:sz w:val="24"/>
              </w:rPr>
              <w:t xml:space="preserve"> </w:t>
            </w:r>
            <w:proofErr w:type="spellStart"/>
            <w:r>
              <w:rPr>
                <w:spacing w:val="-2"/>
                <w:sz w:val="24"/>
              </w:rPr>
              <w:t>inchisa</w:t>
            </w:r>
            <w:proofErr w:type="spellEnd"/>
          </w:p>
        </w:tc>
        <w:tc>
          <w:tcPr>
            <w:tcW w:w="1560" w:type="dxa"/>
            <w:tcBorders>
              <w:top w:val="single" w:sz="4" w:space="0" w:color="000000"/>
              <w:bottom w:val="single" w:sz="4" w:space="0" w:color="000000"/>
            </w:tcBorders>
          </w:tcPr>
          <w:p w14:paraId="3811DD6D" w14:textId="77777777" w:rsidR="00660242" w:rsidRDefault="00660242" w:rsidP="00F77BFE">
            <w:pPr>
              <w:pStyle w:val="TableParagraph"/>
              <w:spacing w:before="135"/>
              <w:ind w:left="20" w:right="4"/>
              <w:jc w:val="center"/>
              <w:rPr>
                <w:sz w:val="24"/>
              </w:rPr>
            </w:pPr>
            <w:r>
              <w:rPr>
                <w:sz w:val="24"/>
              </w:rPr>
              <w:t xml:space="preserve">100 </w:t>
            </w:r>
            <w:r>
              <w:rPr>
                <w:spacing w:val="-5"/>
                <w:sz w:val="24"/>
              </w:rPr>
              <w:t>buc</w:t>
            </w:r>
          </w:p>
        </w:tc>
        <w:tc>
          <w:tcPr>
            <w:tcW w:w="1560" w:type="dxa"/>
            <w:tcBorders>
              <w:top w:val="single" w:sz="4" w:space="0" w:color="000000"/>
              <w:bottom w:val="single" w:sz="4" w:space="0" w:color="000000"/>
            </w:tcBorders>
          </w:tcPr>
          <w:p w14:paraId="206879F0" w14:textId="77777777" w:rsidR="00660242" w:rsidRDefault="00660242" w:rsidP="00F77BFE">
            <w:pPr>
              <w:pStyle w:val="TableParagraph"/>
              <w:spacing w:line="275" w:lineRule="exact"/>
              <w:ind w:left="20" w:right="4"/>
              <w:jc w:val="center"/>
              <w:rPr>
                <w:sz w:val="24"/>
              </w:rPr>
            </w:pPr>
            <w:r>
              <w:rPr>
                <w:spacing w:val="-2"/>
                <w:sz w:val="24"/>
              </w:rPr>
              <w:t>0,1700</w:t>
            </w:r>
          </w:p>
        </w:tc>
      </w:tr>
      <w:tr w:rsidR="00660242" w14:paraId="44E6210E" w14:textId="77777777" w:rsidTr="00DF0551">
        <w:trPr>
          <w:trHeight w:val="551"/>
        </w:trPr>
        <w:tc>
          <w:tcPr>
            <w:tcW w:w="708" w:type="dxa"/>
            <w:tcBorders>
              <w:top w:val="single" w:sz="4" w:space="0" w:color="000000"/>
              <w:bottom w:val="single" w:sz="4" w:space="0" w:color="000000"/>
            </w:tcBorders>
          </w:tcPr>
          <w:p w14:paraId="11D612A1" w14:textId="77777777" w:rsidR="00660242" w:rsidRDefault="00660242" w:rsidP="00F77BFE">
            <w:pPr>
              <w:pStyle w:val="TableParagraph"/>
              <w:spacing w:before="135"/>
              <w:ind w:left="167"/>
              <w:rPr>
                <w:sz w:val="24"/>
              </w:rPr>
            </w:pPr>
            <w:r>
              <w:rPr>
                <w:spacing w:val="-5"/>
                <w:sz w:val="24"/>
              </w:rPr>
              <w:t>169</w:t>
            </w:r>
          </w:p>
        </w:tc>
        <w:tc>
          <w:tcPr>
            <w:tcW w:w="1701" w:type="dxa"/>
            <w:tcBorders>
              <w:top w:val="single" w:sz="4" w:space="0" w:color="000000"/>
              <w:bottom w:val="single" w:sz="4" w:space="0" w:color="000000"/>
            </w:tcBorders>
          </w:tcPr>
          <w:p w14:paraId="5C9559D7" w14:textId="77777777" w:rsidR="00660242" w:rsidRDefault="00660242" w:rsidP="00F77BFE">
            <w:pPr>
              <w:pStyle w:val="TableParagraph"/>
            </w:pPr>
          </w:p>
        </w:tc>
        <w:tc>
          <w:tcPr>
            <w:tcW w:w="4961" w:type="dxa"/>
            <w:tcBorders>
              <w:top w:val="single" w:sz="4" w:space="0" w:color="000000"/>
              <w:bottom w:val="single" w:sz="4" w:space="0" w:color="000000"/>
            </w:tcBorders>
          </w:tcPr>
          <w:p w14:paraId="68A48583" w14:textId="77777777" w:rsidR="00660242" w:rsidRDefault="00660242" w:rsidP="00F77BFE">
            <w:pPr>
              <w:pStyle w:val="TableParagraph"/>
              <w:spacing w:line="275" w:lineRule="exact"/>
              <w:ind w:left="108"/>
              <w:rPr>
                <w:sz w:val="24"/>
              </w:rPr>
            </w:pPr>
            <w:r>
              <w:rPr>
                <w:sz w:val="24"/>
              </w:rPr>
              <w:t>Priza</w:t>
            </w:r>
            <w:r>
              <w:rPr>
                <w:spacing w:val="-3"/>
                <w:sz w:val="24"/>
              </w:rPr>
              <w:t xml:space="preserve"> </w:t>
            </w:r>
            <w:r>
              <w:rPr>
                <w:spacing w:val="-2"/>
                <w:sz w:val="24"/>
              </w:rPr>
              <w:t>ordinara</w:t>
            </w:r>
          </w:p>
        </w:tc>
        <w:tc>
          <w:tcPr>
            <w:tcW w:w="1560" w:type="dxa"/>
            <w:tcBorders>
              <w:top w:val="single" w:sz="4" w:space="0" w:color="000000"/>
              <w:bottom w:val="single" w:sz="4" w:space="0" w:color="000000"/>
            </w:tcBorders>
          </w:tcPr>
          <w:p w14:paraId="0AA2EED3" w14:textId="77777777" w:rsidR="00660242" w:rsidRDefault="00660242" w:rsidP="00F77BFE">
            <w:pPr>
              <w:pStyle w:val="TableParagraph"/>
              <w:spacing w:before="135"/>
              <w:ind w:left="20"/>
              <w:jc w:val="center"/>
              <w:rPr>
                <w:sz w:val="24"/>
              </w:rPr>
            </w:pPr>
            <w:r>
              <w:rPr>
                <w:spacing w:val="-5"/>
                <w:sz w:val="24"/>
              </w:rPr>
              <w:t>buc</w:t>
            </w:r>
          </w:p>
        </w:tc>
        <w:tc>
          <w:tcPr>
            <w:tcW w:w="1560" w:type="dxa"/>
            <w:tcBorders>
              <w:top w:val="single" w:sz="4" w:space="0" w:color="000000"/>
              <w:bottom w:val="single" w:sz="4" w:space="0" w:color="000000"/>
            </w:tcBorders>
          </w:tcPr>
          <w:p w14:paraId="27B0CE46" w14:textId="77777777" w:rsidR="00660242" w:rsidRDefault="00660242" w:rsidP="00F77BFE">
            <w:pPr>
              <w:pStyle w:val="TableParagraph"/>
              <w:spacing w:line="275" w:lineRule="exact"/>
              <w:ind w:left="20" w:right="4"/>
              <w:jc w:val="center"/>
              <w:rPr>
                <w:sz w:val="24"/>
              </w:rPr>
            </w:pPr>
            <w:r>
              <w:rPr>
                <w:spacing w:val="-2"/>
                <w:sz w:val="24"/>
              </w:rPr>
              <w:t>15,0000</w:t>
            </w:r>
          </w:p>
        </w:tc>
      </w:tr>
      <w:tr w:rsidR="00660242" w14:paraId="0DB82AD0" w14:textId="77777777" w:rsidTr="00DF0551">
        <w:trPr>
          <w:trHeight w:val="551"/>
        </w:trPr>
        <w:tc>
          <w:tcPr>
            <w:tcW w:w="708" w:type="dxa"/>
            <w:tcBorders>
              <w:top w:val="single" w:sz="4" w:space="0" w:color="000000"/>
              <w:bottom w:val="single" w:sz="4" w:space="0" w:color="000000"/>
            </w:tcBorders>
          </w:tcPr>
          <w:p w14:paraId="4B8EF6D1" w14:textId="77777777" w:rsidR="00660242" w:rsidRDefault="00660242" w:rsidP="00F77BFE">
            <w:pPr>
              <w:pStyle w:val="TableParagraph"/>
              <w:spacing w:before="135"/>
              <w:ind w:left="167"/>
              <w:rPr>
                <w:sz w:val="24"/>
              </w:rPr>
            </w:pPr>
            <w:r>
              <w:rPr>
                <w:spacing w:val="-5"/>
                <w:sz w:val="24"/>
              </w:rPr>
              <w:t>170</w:t>
            </w:r>
          </w:p>
        </w:tc>
        <w:tc>
          <w:tcPr>
            <w:tcW w:w="1701" w:type="dxa"/>
            <w:tcBorders>
              <w:top w:val="single" w:sz="4" w:space="0" w:color="000000"/>
              <w:bottom w:val="single" w:sz="4" w:space="0" w:color="000000"/>
            </w:tcBorders>
          </w:tcPr>
          <w:p w14:paraId="469F9CDF" w14:textId="77777777" w:rsidR="00660242" w:rsidRDefault="00660242" w:rsidP="00F77BFE">
            <w:pPr>
              <w:pStyle w:val="TableParagraph"/>
            </w:pPr>
          </w:p>
        </w:tc>
        <w:tc>
          <w:tcPr>
            <w:tcW w:w="4961" w:type="dxa"/>
            <w:tcBorders>
              <w:top w:val="single" w:sz="4" w:space="0" w:color="000000"/>
              <w:bottom w:val="single" w:sz="4" w:space="0" w:color="000000"/>
            </w:tcBorders>
          </w:tcPr>
          <w:p w14:paraId="7451F4E5" w14:textId="77777777" w:rsidR="00660242" w:rsidRDefault="00660242" w:rsidP="00F77BFE">
            <w:pPr>
              <w:pStyle w:val="TableParagraph"/>
              <w:spacing w:line="275" w:lineRule="exact"/>
              <w:ind w:left="108"/>
              <w:rPr>
                <w:sz w:val="24"/>
              </w:rPr>
            </w:pPr>
            <w:r>
              <w:rPr>
                <w:sz w:val="24"/>
              </w:rPr>
              <w:t>Priza</w:t>
            </w:r>
            <w:r>
              <w:rPr>
                <w:spacing w:val="-3"/>
                <w:sz w:val="24"/>
              </w:rPr>
              <w:t xml:space="preserve"> </w:t>
            </w:r>
            <w:r>
              <w:rPr>
                <w:spacing w:val="-4"/>
                <w:sz w:val="24"/>
              </w:rPr>
              <w:t>Rj45</w:t>
            </w:r>
          </w:p>
        </w:tc>
        <w:tc>
          <w:tcPr>
            <w:tcW w:w="1560" w:type="dxa"/>
            <w:tcBorders>
              <w:top w:val="single" w:sz="4" w:space="0" w:color="000000"/>
              <w:bottom w:val="single" w:sz="4" w:space="0" w:color="000000"/>
            </w:tcBorders>
          </w:tcPr>
          <w:p w14:paraId="072CE5E3" w14:textId="77777777" w:rsidR="00660242" w:rsidRDefault="00660242" w:rsidP="00F77BFE">
            <w:pPr>
              <w:pStyle w:val="TableParagraph"/>
              <w:spacing w:before="135"/>
              <w:ind w:left="20"/>
              <w:jc w:val="center"/>
              <w:rPr>
                <w:sz w:val="24"/>
              </w:rPr>
            </w:pPr>
            <w:r>
              <w:rPr>
                <w:spacing w:val="-5"/>
                <w:sz w:val="24"/>
              </w:rPr>
              <w:t>buc</w:t>
            </w:r>
          </w:p>
        </w:tc>
        <w:tc>
          <w:tcPr>
            <w:tcW w:w="1560" w:type="dxa"/>
            <w:tcBorders>
              <w:top w:val="single" w:sz="4" w:space="0" w:color="000000"/>
              <w:bottom w:val="single" w:sz="4" w:space="0" w:color="000000"/>
            </w:tcBorders>
          </w:tcPr>
          <w:p w14:paraId="607BF022" w14:textId="77777777" w:rsidR="00660242" w:rsidRDefault="00660242" w:rsidP="00F77BFE">
            <w:pPr>
              <w:pStyle w:val="TableParagraph"/>
              <w:spacing w:line="275" w:lineRule="exact"/>
              <w:ind w:left="20" w:right="4"/>
              <w:jc w:val="center"/>
              <w:rPr>
                <w:sz w:val="24"/>
              </w:rPr>
            </w:pPr>
            <w:r>
              <w:rPr>
                <w:spacing w:val="-2"/>
                <w:sz w:val="24"/>
              </w:rPr>
              <w:t>2,0000</w:t>
            </w:r>
          </w:p>
        </w:tc>
      </w:tr>
      <w:tr w:rsidR="00660242" w14:paraId="38634089" w14:textId="77777777" w:rsidTr="00DF0551">
        <w:trPr>
          <w:trHeight w:val="551"/>
        </w:trPr>
        <w:tc>
          <w:tcPr>
            <w:tcW w:w="708" w:type="dxa"/>
            <w:tcBorders>
              <w:top w:val="single" w:sz="4" w:space="0" w:color="000000"/>
              <w:bottom w:val="single" w:sz="4" w:space="0" w:color="000000"/>
            </w:tcBorders>
          </w:tcPr>
          <w:p w14:paraId="6D4F1499" w14:textId="77777777" w:rsidR="00660242" w:rsidRDefault="00660242" w:rsidP="00F77BFE">
            <w:pPr>
              <w:pStyle w:val="TableParagraph"/>
              <w:spacing w:before="138"/>
              <w:ind w:left="167"/>
              <w:rPr>
                <w:sz w:val="24"/>
              </w:rPr>
            </w:pPr>
            <w:r>
              <w:rPr>
                <w:spacing w:val="-5"/>
                <w:sz w:val="24"/>
              </w:rPr>
              <w:t>171</w:t>
            </w:r>
          </w:p>
        </w:tc>
        <w:tc>
          <w:tcPr>
            <w:tcW w:w="1701" w:type="dxa"/>
            <w:tcBorders>
              <w:top w:val="single" w:sz="4" w:space="0" w:color="000000"/>
              <w:bottom w:val="single" w:sz="4" w:space="0" w:color="000000"/>
            </w:tcBorders>
          </w:tcPr>
          <w:p w14:paraId="0DD623C7" w14:textId="77777777" w:rsidR="00660242" w:rsidRDefault="00660242" w:rsidP="00F77BFE">
            <w:pPr>
              <w:pStyle w:val="TableParagraph"/>
            </w:pPr>
          </w:p>
        </w:tc>
        <w:tc>
          <w:tcPr>
            <w:tcW w:w="4961" w:type="dxa"/>
            <w:tcBorders>
              <w:top w:val="single" w:sz="4" w:space="0" w:color="000000"/>
              <w:bottom w:val="single" w:sz="4" w:space="0" w:color="000000"/>
            </w:tcBorders>
          </w:tcPr>
          <w:p w14:paraId="6B2735DF" w14:textId="77777777" w:rsidR="00660242" w:rsidRDefault="00660242" w:rsidP="00F77BFE">
            <w:pPr>
              <w:pStyle w:val="TableParagraph"/>
              <w:spacing w:line="275" w:lineRule="exact"/>
              <w:ind w:left="108"/>
              <w:rPr>
                <w:sz w:val="24"/>
              </w:rPr>
            </w:pPr>
            <w:r>
              <w:rPr>
                <w:spacing w:val="-4"/>
                <w:sz w:val="24"/>
              </w:rPr>
              <w:t>Doze</w:t>
            </w:r>
          </w:p>
        </w:tc>
        <w:tc>
          <w:tcPr>
            <w:tcW w:w="1560" w:type="dxa"/>
            <w:tcBorders>
              <w:top w:val="single" w:sz="4" w:space="0" w:color="000000"/>
              <w:bottom w:val="single" w:sz="4" w:space="0" w:color="000000"/>
            </w:tcBorders>
          </w:tcPr>
          <w:p w14:paraId="5A4AAF23" w14:textId="77777777" w:rsidR="00660242" w:rsidRDefault="00660242" w:rsidP="00F77BFE">
            <w:pPr>
              <w:pStyle w:val="TableParagraph"/>
              <w:spacing w:before="138"/>
              <w:ind w:left="20"/>
              <w:jc w:val="center"/>
              <w:rPr>
                <w:sz w:val="24"/>
              </w:rPr>
            </w:pPr>
            <w:r>
              <w:rPr>
                <w:spacing w:val="-5"/>
                <w:sz w:val="24"/>
              </w:rPr>
              <w:t>buc</w:t>
            </w:r>
          </w:p>
        </w:tc>
        <w:tc>
          <w:tcPr>
            <w:tcW w:w="1560" w:type="dxa"/>
            <w:tcBorders>
              <w:top w:val="single" w:sz="4" w:space="0" w:color="000000"/>
              <w:bottom w:val="single" w:sz="4" w:space="0" w:color="000000"/>
            </w:tcBorders>
          </w:tcPr>
          <w:p w14:paraId="7E2DA6C1" w14:textId="77777777" w:rsidR="00660242" w:rsidRDefault="00660242" w:rsidP="00F77BFE">
            <w:pPr>
              <w:pStyle w:val="TableParagraph"/>
              <w:spacing w:line="275" w:lineRule="exact"/>
              <w:ind w:left="20" w:right="4"/>
              <w:jc w:val="center"/>
              <w:rPr>
                <w:sz w:val="24"/>
              </w:rPr>
            </w:pPr>
            <w:r>
              <w:rPr>
                <w:spacing w:val="-2"/>
                <w:sz w:val="24"/>
              </w:rPr>
              <w:t>18,0000</w:t>
            </w:r>
          </w:p>
        </w:tc>
      </w:tr>
      <w:tr w:rsidR="00660242" w14:paraId="1D815CCA" w14:textId="77777777" w:rsidTr="00DF0551">
        <w:trPr>
          <w:trHeight w:val="551"/>
        </w:trPr>
        <w:tc>
          <w:tcPr>
            <w:tcW w:w="708" w:type="dxa"/>
            <w:tcBorders>
              <w:top w:val="single" w:sz="4" w:space="0" w:color="000000"/>
              <w:bottom w:val="single" w:sz="4" w:space="0" w:color="000000"/>
            </w:tcBorders>
          </w:tcPr>
          <w:p w14:paraId="52AF9C83" w14:textId="77777777" w:rsidR="00660242" w:rsidRDefault="00660242" w:rsidP="00F77BFE">
            <w:pPr>
              <w:pStyle w:val="TableParagraph"/>
              <w:spacing w:before="138"/>
              <w:ind w:left="167"/>
              <w:rPr>
                <w:sz w:val="24"/>
              </w:rPr>
            </w:pPr>
            <w:r>
              <w:rPr>
                <w:spacing w:val="-5"/>
                <w:sz w:val="24"/>
              </w:rPr>
              <w:t>172</w:t>
            </w:r>
          </w:p>
        </w:tc>
        <w:tc>
          <w:tcPr>
            <w:tcW w:w="1701" w:type="dxa"/>
            <w:tcBorders>
              <w:top w:val="single" w:sz="4" w:space="0" w:color="000000"/>
              <w:bottom w:val="single" w:sz="4" w:space="0" w:color="000000"/>
            </w:tcBorders>
          </w:tcPr>
          <w:p w14:paraId="36143824" w14:textId="77777777" w:rsidR="00660242" w:rsidRDefault="00660242" w:rsidP="00F77BFE">
            <w:pPr>
              <w:pStyle w:val="TableParagraph"/>
              <w:spacing w:line="275" w:lineRule="exact"/>
              <w:ind w:left="108"/>
              <w:rPr>
                <w:sz w:val="24"/>
              </w:rPr>
            </w:pPr>
            <w:r>
              <w:rPr>
                <w:spacing w:val="-2"/>
                <w:sz w:val="24"/>
              </w:rPr>
              <w:t>08-03-641-</w:t>
            </w:r>
            <w:r>
              <w:rPr>
                <w:spacing w:val="-10"/>
                <w:sz w:val="24"/>
              </w:rPr>
              <w:t>2</w:t>
            </w:r>
          </w:p>
        </w:tc>
        <w:tc>
          <w:tcPr>
            <w:tcW w:w="4961" w:type="dxa"/>
            <w:tcBorders>
              <w:top w:val="single" w:sz="4" w:space="0" w:color="000000"/>
              <w:bottom w:val="single" w:sz="4" w:space="0" w:color="000000"/>
            </w:tcBorders>
          </w:tcPr>
          <w:p w14:paraId="40BA7BCB" w14:textId="77777777" w:rsidR="00660242" w:rsidRDefault="00660242" w:rsidP="00F77BFE">
            <w:pPr>
              <w:pStyle w:val="TableParagraph"/>
              <w:spacing w:line="275" w:lineRule="exact"/>
              <w:ind w:left="108"/>
              <w:rPr>
                <w:sz w:val="24"/>
              </w:rPr>
            </w:pPr>
            <w:r>
              <w:rPr>
                <w:sz w:val="24"/>
              </w:rPr>
              <w:t>Cutie</w:t>
            </w:r>
            <w:r>
              <w:rPr>
                <w:spacing w:val="-2"/>
                <w:sz w:val="24"/>
              </w:rPr>
              <w:t xml:space="preserve"> </w:t>
            </w:r>
            <w:r>
              <w:rPr>
                <w:sz w:val="24"/>
              </w:rPr>
              <w:t>de</w:t>
            </w:r>
            <w:r>
              <w:rPr>
                <w:spacing w:val="-2"/>
                <w:sz w:val="24"/>
              </w:rPr>
              <w:t xml:space="preserve"> </w:t>
            </w:r>
            <w:r>
              <w:rPr>
                <w:sz w:val="24"/>
              </w:rPr>
              <w:t xml:space="preserve">cleme, cantitate cleme, </w:t>
            </w:r>
            <w:proofErr w:type="spellStart"/>
            <w:r>
              <w:rPr>
                <w:sz w:val="24"/>
              </w:rPr>
              <w:t>pina</w:t>
            </w:r>
            <w:proofErr w:type="spellEnd"/>
            <w:r>
              <w:rPr>
                <w:spacing w:val="-1"/>
                <w:sz w:val="24"/>
              </w:rPr>
              <w:t xml:space="preserve"> </w:t>
            </w:r>
            <w:r>
              <w:rPr>
                <w:sz w:val="24"/>
              </w:rPr>
              <w:t>la</w:t>
            </w:r>
            <w:r>
              <w:rPr>
                <w:spacing w:val="-1"/>
                <w:sz w:val="24"/>
              </w:rPr>
              <w:t xml:space="preserve"> </w:t>
            </w:r>
            <w:r>
              <w:rPr>
                <w:spacing w:val="-2"/>
                <w:sz w:val="24"/>
              </w:rPr>
              <w:t>36х36</w:t>
            </w:r>
          </w:p>
        </w:tc>
        <w:tc>
          <w:tcPr>
            <w:tcW w:w="1560" w:type="dxa"/>
            <w:tcBorders>
              <w:top w:val="single" w:sz="4" w:space="0" w:color="000000"/>
              <w:bottom w:val="single" w:sz="4" w:space="0" w:color="000000"/>
            </w:tcBorders>
          </w:tcPr>
          <w:p w14:paraId="4D2BF5DC" w14:textId="77777777" w:rsidR="00660242" w:rsidRDefault="00660242" w:rsidP="00F77BFE">
            <w:pPr>
              <w:pStyle w:val="TableParagraph"/>
              <w:spacing w:before="138"/>
              <w:ind w:left="20"/>
              <w:jc w:val="center"/>
              <w:rPr>
                <w:sz w:val="24"/>
              </w:rPr>
            </w:pPr>
            <w:r>
              <w:rPr>
                <w:spacing w:val="-5"/>
                <w:sz w:val="24"/>
              </w:rPr>
              <w:t>buc</w:t>
            </w:r>
          </w:p>
        </w:tc>
        <w:tc>
          <w:tcPr>
            <w:tcW w:w="1560" w:type="dxa"/>
            <w:tcBorders>
              <w:top w:val="single" w:sz="4" w:space="0" w:color="000000"/>
              <w:bottom w:val="single" w:sz="4" w:space="0" w:color="000000"/>
            </w:tcBorders>
          </w:tcPr>
          <w:p w14:paraId="2A83CDF8" w14:textId="77777777" w:rsidR="00660242" w:rsidRDefault="00660242" w:rsidP="00F77BFE">
            <w:pPr>
              <w:pStyle w:val="TableParagraph"/>
              <w:spacing w:line="275" w:lineRule="exact"/>
              <w:ind w:left="20" w:right="4"/>
              <w:jc w:val="center"/>
              <w:rPr>
                <w:sz w:val="24"/>
              </w:rPr>
            </w:pPr>
            <w:r>
              <w:rPr>
                <w:spacing w:val="-2"/>
                <w:sz w:val="24"/>
              </w:rPr>
              <w:t>1,0000</w:t>
            </w:r>
          </w:p>
        </w:tc>
      </w:tr>
      <w:tr w:rsidR="00660242" w14:paraId="5D5F6952" w14:textId="77777777" w:rsidTr="00DF0551">
        <w:trPr>
          <w:trHeight w:val="551"/>
        </w:trPr>
        <w:tc>
          <w:tcPr>
            <w:tcW w:w="708" w:type="dxa"/>
            <w:tcBorders>
              <w:top w:val="single" w:sz="4" w:space="0" w:color="000000"/>
              <w:bottom w:val="single" w:sz="4" w:space="0" w:color="000000"/>
            </w:tcBorders>
          </w:tcPr>
          <w:p w14:paraId="06D185FB" w14:textId="77777777" w:rsidR="00660242" w:rsidRDefault="00660242" w:rsidP="00F77BFE">
            <w:pPr>
              <w:pStyle w:val="TableParagraph"/>
              <w:spacing w:before="138"/>
              <w:ind w:left="167"/>
              <w:rPr>
                <w:sz w:val="24"/>
              </w:rPr>
            </w:pPr>
            <w:r>
              <w:rPr>
                <w:spacing w:val="-5"/>
                <w:sz w:val="24"/>
              </w:rPr>
              <w:t>173</w:t>
            </w:r>
          </w:p>
        </w:tc>
        <w:tc>
          <w:tcPr>
            <w:tcW w:w="1701" w:type="dxa"/>
            <w:tcBorders>
              <w:top w:val="single" w:sz="4" w:space="0" w:color="000000"/>
              <w:bottom w:val="single" w:sz="4" w:space="0" w:color="000000"/>
            </w:tcBorders>
          </w:tcPr>
          <w:p w14:paraId="2F0DA46F" w14:textId="77777777" w:rsidR="00660242" w:rsidRDefault="00660242" w:rsidP="00F77BFE">
            <w:pPr>
              <w:pStyle w:val="TableParagraph"/>
            </w:pPr>
          </w:p>
        </w:tc>
        <w:tc>
          <w:tcPr>
            <w:tcW w:w="4961" w:type="dxa"/>
            <w:tcBorders>
              <w:top w:val="single" w:sz="4" w:space="0" w:color="000000"/>
              <w:bottom w:val="single" w:sz="4" w:space="0" w:color="000000"/>
            </w:tcBorders>
          </w:tcPr>
          <w:p w14:paraId="3969FD48" w14:textId="77777777" w:rsidR="00660242" w:rsidRDefault="00660242" w:rsidP="00F77BFE">
            <w:pPr>
              <w:pStyle w:val="TableParagraph"/>
              <w:spacing w:line="275" w:lineRule="exact"/>
              <w:ind w:left="108"/>
              <w:rPr>
                <w:sz w:val="24"/>
              </w:rPr>
            </w:pPr>
            <w:r>
              <w:rPr>
                <w:sz w:val="24"/>
              </w:rPr>
              <w:t>Cutie</w:t>
            </w:r>
            <w:r>
              <w:rPr>
                <w:spacing w:val="-1"/>
                <w:sz w:val="24"/>
              </w:rPr>
              <w:t xml:space="preserve"> </w:t>
            </w:r>
            <w:r>
              <w:rPr>
                <w:sz w:val="24"/>
              </w:rPr>
              <w:t>de</w:t>
            </w:r>
            <w:r>
              <w:rPr>
                <w:spacing w:val="-1"/>
                <w:sz w:val="24"/>
              </w:rPr>
              <w:t xml:space="preserve"> </w:t>
            </w:r>
            <w:proofErr w:type="spellStart"/>
            <w:r>
              <w:rPr>
                <w:spacing w:val="-2"/>
                <w:sz w:val="24"/>
              </w:rPr>
              <w:t>distributie</w:t>
            </w:r>
            <w:proofErr w:type="spellEnd"/>
          </w:p>
        </w:tc>
        <w:tc>
          <w:tcPr>
            <w:tcW w:w="1560" w:type="dxa"/>
            <w:tcBorders>
              <w:top w:val="single" w:sz="4" w:space="0" w:color="000000"/>
              <w:bottom w:val="single" w:sz="4" w:space="0" w:color="000000"/>
            </w:tcBorders>
          </w:tcPr>
          <w:p w14:paraId="32268D85" w14:textId="77777777" w:rsidR="00660242" w:rsidRDefault="00660242" w:rsidP="00F77BFE">
            <w:pPr>
              <w:pStyle w:val="TableParagraph"/>
              <w:spacing w:before="138"/>
              <w:ind w:left="20"/>
              <w:jc w:val="center"/>
              <w:rPr>
                <w:sz w:val="24"/>
              </w:rPr>
            </w:pPr>
            <w:r>
              <w:rPr>
                <w:spacing w:val="-5"/>
                <w:sz w:val="24"/>
              </w:rPr>
              <w:t>buc</w:t>
            </w:r>
          </w:p>
        </w:tc>
        <w:tc>
          <w:tcPr>
            <w:tcW w:w="1560" w:type="dxa"/>
            <w:tcBorders>
              <w:top w:val="single" w:sz="4" w:space="0" w:color="000000"/>
              <w:bottom w:val="single" w:sz="4" w:space="0" w:color="000000"/>
            </w:tcBorders>
          </w:tcPr>
          <w:p w14:paraId="0C100368" w14:textId="77777777" w:rsidR="00660242" w:rsidRDefault="00660242" w:rsidP="00F77BFE">
            <w:pPr>
              <w:pStyle w:val="TableParagraph"/>
              <w:spacing w:line="275" w:lineRule="exact"/>
              <w:ind w:left="20" w:right="4"/>
              <w:jc w:val="center"/>
              <w:rPr>
                <w:sz w:val="24"/>
              </w:rPr>
            </w:pPr>
            <w:r>
              <w:rPr>
                <w:spacing w:val="-2"/>
                <w:sz w:val="24"/>
              </w:rPr>
              <w:t>1,0000</w:t>
            </w:r>
          </w:p>
        </w:tc>
      </w:tr>
      <w:tr w:rsidR="00660242" w14:paraId="5E4FB9FD" w14:textId="77777777" w:rsidTr="00DF0551">
        <w:trPr>
          <w:trHeight w:val="1381"/>
        </w:trPr>
        <w:tc>
          <w:tcPr>
            <w:tcW w:w="708" w:type="dxa"/>
            <w:tcBorders>
              <w:top w:val="single" w:sz="4" w:space="0" w:color="000000"/>
              <w:bottom w:val="single" w:sz="4" w:space="0" w:color="000000"/>
            </w:tcBorders>
          </w:tcPr>
          <w:p w14:paraId="30586600" w14:textId="77777777" w:rsidR="00660242" w:rsidRDefault="00660242" w:rsidP="00F77BFE">
            <w:pPr>
              <w:pStyle w:val="TableParagraph"/>
              <w:rPr>
                <w:b/>
                <w:sz w:val="24"/>
              </w:rPr>
            </w:pPr>
          </w:p>
          <w:p w14:paraId="4A4DE777" w14:textId="77777777" w:rsidR="00660242" w:rsidRDefault="00660242" w:rsidP="00F77BFE">
            <w:pPr>
              <w:pStyle w:val="TableParagraph"/>
              <w:spacing w:before="1"/>
              <w:rPr>
                <w:b/>
                <w:sz w:val="24"/>
              </w:rPr>
            </w:pPr>
          </w:p>
          <w:p w14:paraId="29B5956D" w14:textId="77777777" w:rsidR="00660242" w:rsidRDefault="00660242" w:rsidP="00F77BFE">
            <w:pPr>
              <w:pStyle w:val="TableParagraph"/>
              <w:ind w:left="167"/>
              <w:rPr>
                <w:sz w:val="24"/>
              </w:rPr>
            </w:pPr>
            <w:r>
              <w:rPr>
                <w:spacing w:val="-5"/>
                <w:sz w:val="24"/>
              </w:rPr>
              <w:t>174</w:t>
            </w:r>
          </w:p>
        </w:tc>
        <w:tc>
          <w:tcPr>
            <w:tcW w:w="1701" w:type="dxa"/>
            <w:tcBorders>
              <w:top w:val="single" w:sz="4" w:space="0" w:color="000000"/>
              <w:bottom w:val="single" w:sz="4" w:space="0" w:color="000000"/>
            </w:tcBorders>
          </w:tcPr>
          <w:p w14:paraId="36323E3B" w14:textId="77777777" w:rsidR="00660242" w:rsidRDefault="00660242" w:rsidP="00F77BFE">
            <w:pPr>
              <w:pStyle w:val="TableParagraph"/>
              <w:spacing w:before="138"/>
              <w:rPr>
                <w:b/>
                <w:sz w:val="24"/>
              </w:rPr>
            </w:pPr>
          </w:p>
          <w:p w14:paraId="408A29C9" w14:textId="77777777" w:rsidR="00660242" w:rsidRDefault="00660242" w:rsidP="00F77BFE">
            <w:pPr>
              <w:pStyle w:val="TableParagraph"/>
              <w:ind w:left="108"/>
              <w:rPr>
                <w:sz w:val="24"/>
              </w:rPr>
            </w:pPr>
            <w:r>
              <w:rPr>
                <w:spacing w:val="-2"/>
                <w:sz w:val="24"/>
              </w:rPr>
              <w:t>08-02-412-</w:t>
            </w:r>
            <w:r>
              <w:rPr>
                <w:spacing w:val="-10"/>
                <w:sz w:val="24"/>
              </w:rPr>
              <w:t>3</w:t>
            </w:r>
          </w:p>
        </w:tc>
        <w:tc>
          <w:tcPr>
            <w:tcW w:w="4961" w:type="dxa"/>
            <w:tcBorders>
              <w:top w:val="single" w:sz="4" w:space="0" w:color="000000"/>
              <w:bottom w:val="single" w:sz="4" w:space="0" w:color="000000"/>
            </w:tcBorders>
          </w:tcPr>
          <w:p w14:paraId="0F71E162" w14:textId="77777777" w:rsidR="00660242" w:rsidRDefault="00660242" w:rsidP="00F77BFE">
            <w:pPr>
              <w:pStyle w:val="TableParagraph"/>
              <w:spacing w:before="1"/>
              <w:ind w:left="108" w:right="182"/>
              <w:rPr>
                <w:sz w:val="24"/>
              </w:rPr>
            </w:pPr>
            <w:r>
              <w:rPr>
                <w:sz w:val="24"/>
              </w:rPr>
              <w:t xml:space="preserve">Introducerea conductorilor in </w:t>
            </w:r>
            <w:proofErr w:type="spellStart"/>
            <w:r>
              <w:rPr>
                <w:sz w:val="24"/>
              </w:rPr>
              <w:t>tevi</w:t>
            </w:r>
            <w:proofErr w:type="spellEnd"/>
            <w:r>
              <w:rPr>
                <w:sz w:val="24"/>
              </w:rPr>
              <w:t xml:space="preserve"> si furtunuri metalice</w:t>
            </w:r>
            <w:r>
              <w:rPr>
                <w:spacing w:val="-9"/>
                <w:sz w:val="24"/>
              </w:rPr>
              <w:t xml:space="preserve"> </w:t>
            </w:r>
            <w:r>
              <w:rPr>
                <w:sz w:val="24"/>
              </w:rPr>
              <w:t>pozate:</w:t>
            </w:r>
            <w:r>
              <w:rPr>
                <w:spacing w:val="-8"/>
                <w:sz w:val="24"/>
              </w:rPr>
              <w:t xml:space="preserve"> </w:t>
            </w:r>
            <w:r>
              <w:rPr>
                <w:sz w:val="24"/>
              </w:rPr>
              <w:t>primul</w:t>
            </w:r>
            <w:r>
              <w:rPr>
                <w:spacing w:val="-8"/>
                <w:sz w:val="24"/>
              </w:rPr>
              <w:t xml:space="preserve"> </w:t>
            </w:r>
            <w:r>
              <w:rPr>
                <w:sz w:val="24"/>
              </w:rPr>
              <w:t>conductor</w:t>
            </w:r>
            <w:r>
              <w:rPr>
                <w:spacing w:val="-8"/>
                <w:sz w:val="24"/>
              </w:rPr>
              <w:t xml:space="preserve"> </w:t>
            </w:r>
            <w:proofErr w:type="spellStart"/>
            <w:r>
              <w:rPr>
                <w:sz w:val="24"/>
              </w:rPr>
              <w:t>monofir</w:t>
            </w:r>
            <w:proofErr w:type="spellEnd"/>
            <w:r>
              <w:rPr>
                <w:spacing w:val="-9"/>
                <w:sz w:val="24"/>
              </w:rPr>
              <w:t xml:space="preserve"> </w:t>
            </w:r>
            <w:r>
              <w:rPr>
                <w:sz w:val="24"/>
              </w:rPr>
              <w:t xml:space="preserve">sau </w:t>
            </w:r>
            <w:proofErr w:type="spellStart"/>
            <w:r>
              <w:rPr>
                <w:sz w:val="24"/>
              </w:rPr>
              <w:t>multifir</w:t>
            </w:r>
            <w:proofErr w:type="spellEnd"/>
            <w:r>
              <w:rPr>
                <w:sz w:val="24"/>
              </w:rPr>
              <w:t xml:space="preserve"> in </w:t>
            </w:r>
            <w:proofErr w:type="spellStart"/>
            <w:r>
              <w:rPr>
                <w:sz w:val="24"/>
              </w:rPr>
              <w:t>impletire</w:t>
            </w:r>
            <w:proofErr w:type="spellEnd"/>
            <w:r>
              <w:rPr>
                <w:sz w:val="24"/>
              </w:rPr>
              <w:t xml:space="preserve"> comuna, </w:t>
            </w:r>
            <w:proofErr w:type="spellStart"/>
            <w:r>
              <w:rPr>
                <w:sz w:val="24"/>
              </w:rPr>
              <w:t>sectiune</w:t>
            </w:r>
            <w:proofErr w:type="spellEnd"/>
            <w:r>
              <w:rPr>
                <w:sz w:val="24"/>
              </w:rPr>
              <w:t xml:space="preserve"> sumara </w:t>
            </w:r>
            <w:proofErr w:type="spellStart"/>
            <w:r>
              <w:rPr>
                <w:sz w:val="24"/>
              </w:rPr>
              <w:t>pina</w:t>
            </w:r>
            <w:proofErr w:type="spellEnd"/>
            <w:r>
              <w:rPr>
                <w:sz w:val="24"/>
              </w:rPr>
              <w:t xml:space="preserve"> la 16 mm2</w:t>
            </w:r>
          </w:p>
        </w:tc>
        <w:tc>
          <w:tcPr>
            <w:tcW w:w="1560" w:type="dxa"/>
            <w:tcBorders>
              <w:top w:val="single" w:sz="4" w:space="0" w:color="000000"/>
              <w:bottom w:val="single" w:sz="4" w:space="0" w:color="000000"/>
            </w:tcBorders>
          </w:tcPr>
          <w:p w14:paraId="1EE02C85" w14:textId="77777777" w:rsidR="00660242" w:rsidRDefault="00660242" w:rsidP="00F77BFE">
            <w:pPr>
              <w:pStyle w:val="TableParagraph"/>
              <w:rPr>
                <w:b/>
                <w:sz w:val="24"/>
              </w:rPr>
            </w:pPr>
          </w:p>
          <w:p w14:paraId="19189B79" w14:textId="77777777" w:rsidR="00660242" w:rsidRDefault="00660242" w:rsidP="00F77BFE">
            <w:pPr>
              <w:pStyle w:val="TableParagraph"/>
              <w:spacing w:before="1"/>
              <w:rPr>
                <w:b/>
                <w:sz w:val="24"/>
              </w:rPr>
            </w:pPr>
          </w:p>
          <w:p w14:paraId="60112A6D" w14:textId="77777777" w:rsidR="00660242" w:rsidRDefault="00660242" w:rsidP="00F77BFE">
            <w:pPr>
              <w:pStyle w:val="TableParagraph"/>
              <w:ind w:left="20" w:right="5"/>
              <w:jc w:val="center"/>
              <w:rPr>
                <w:sz w:val="24"/>
              </w:rPr>
            </w:pPr>
            <w:r>
              <w:rPr>
                <w:sz w:val="24"/>
              </w:rPr>
              <w:t xml:space="preserve">100 </w:t>
            </w:r>
            <w:r>
              <w:rPr>
                <w:spacing w:val="-10"/>
                <w:sz w:val="24"/>
              </w:rPr>
              <w:t>m</w:t>
            </w:r>
          </w:p>
        </w:tc>
        <w:tc>
          <w:tcPr>
            <w:tcW w:w="1560" w:type="dxa"/>
            <w:tcBorders>
              <w:top w:val="single" w:sz="4" w:space="0" w:color="000000"/>
              <w:bottom w:val="single" w:sz="4" w:space="0" w:color="000000"/>
            </w:tcBorders>
          </w:tcPr>
          <w:p w14:paraId="0D957DA7" w14:textId="77777777" w:rsidR="00660242" w:rsidRDefault="00660242" w:rsidP="00F77BFE">
            <w:pPr>
              <w:pStyle w:val="TableParagraph"/>
              <w:spacing w:before="138"/>
              <w:rPr>
                <w:b/>
                <w:sz w:val="24"/>
              </w:rPr>
            </w:pPr>
          </w:p>
          <w:p w14:paraId="3B023248" w14:textId="77777777" w:rsidR="00660242" w:rsidRDefault="00660242" w:rsidP="00F77BFE">
            <w:pPr>
              <w:pStyle w:val="TableParagraph"/>
              <w:ind w:left="20" w:right="4"/>
              <w:jc w:val="center"/>
              <w:rPr>
                <w:sz w:val="24"/>
              </w:rPr>
            </w:pPr>
            <w:r>
              <w:rPr>
                <w:spacing w:val="-2"/>
                <w:sz w:val="24"/>
              </w:rPr>
              <w:t>0,9000</w:t>
            </w:r>
          </w:p>
        </w:tc>
      </w:tr>
      <w:tr w:rsidR="00660242" w14:paraId="021A56CD" w14:textId="77777777" w:rsidTr="00DF0551">
        <w:trPr>
          <w:trHeight w:val="552"/>
        </w:trPr>
        <w:tc>
          <w:tcPr>
            <w:tcW w:w="708" w:type="dxa"/>
            <w:tcBorders>
              <w:top w:val="single" w:sz="4" w:space="0" w:color="000000"/>
              <w:bottom w:val="single" w:sz="4" w:space="0" w:color="000000"/>
            </w:tcBorders>
          </w:tcPr>
          <w:p w14:paraId="339F03D7" w14:textId="77777777" w:rsidR="00660242" w:rsidRDefault="00660242" w:rsidP="00F77BFE">
            <w:pPr>
              <w:pStyle w:val="TableParagraph"/>
              <w:spacing w:before="135"/>
              <w:ind w:left="167"/>
              <w:rPr>
                <w:sz w:val="24"/>
              </w:rPr>
            </w:pPr>
            <w:r>
              <w:rPr>
                <w:spacing w:val="-5"/>
                <w:sz w:val="24"/>
              </w:rPr>
              <w:t>175</w:t>
            </w:r>
          </w:p>
        </w:tc>
        <w:tc>
          <w:tcPr>
            <w:tcW w:w="1701" w:type="dxa"/>
            <w:tcBorders>
              <w:top w:val="single" w:sz="4" w:space="0" w:color="000000"/>
              <w:bottom w:val="single" w:sz="4" w:space="0" w:color="000000"/>
            </w:tcBorders>
          </w:tcPr>
          <w:p w14:paraId="76631C47" w14:textId="77777777" w:rsidR="00660242" w:rsidRDefault="00660242" w:rsidP="00F77BFE">
            <w:pPr>
              <w:pStyle w:val="TableParagraph"/>
            </w:pPr>
          </w:p>
        </w:tc>
        <w:tc>
          <w:tcPr>
            <w:tcW w:w="4961" w:type="dxa"/>
            <w:tcBorders>
              <w:top w:val="single" w:sz="4" w:space="0" w:color="000000"/>
              <w:bottom w:val="single" w:sz="4" w:space="0" w:color="000000"/>
            </w:tcBorders>
          </w:tcPr>
          <w:p w14:paraId="5340D371" w14:textId="77777777" w:rsidR="00660242" w:rsidRDefault="00660242" w:rsidP="00F77BFE">
            <w:pPr>
              <w:pStyle w:val="TableParagraph"/>
              <w:spacing w:line="275" w:lineRule="exact"/>
              <w:ind w:left="108"/>
              <w:rPr>
                <w:sz w:val="24"/>
              </w:rPr>
            </w:pPr>
            <w:r>
              <w:rPr>
                <w:sz w:val="24"/>
              </w:rPr>
              <w:t>Cablu</w:t>
            </w:r>
            <w:r>
              <w:rPr>
                <w:spacing w:val="-1"/>
                <w:sz w:val="24"/>
              </w:rPr>
              <w:t xml:space="preserve"> </w:t>
            </w:r>
            <w:proofErr w:type="spellStart"/>
            <w:r>
              <w:rPr>
                <w:sz w:val="24"/>
              </w:rPr>
              <w:t>ВВГнг</w:t>
            </w:r>
            <w:proofErr w:type="spellEnd"/>
            <w:r>
              <w:rPr>
                <w:spacing w:val="-1"/>
                <w:sz w:val="24"/>
              </w:rPr>
              <w:t xml:space="preserve"> </w:t>
            </w:r>
            <w:r>
              <w:rPr>
                <w:spacing w:val="-2"/>
                <w:sz w:val="24"/>
              </w:rPr>
              <w:t>3x1.5mm2</w:t>
            </w:r>
          </w:p>
        </w:tc>
        <w:tc>
          <w:tcPr>
            <w:tcW w:w="1560" w:type="dxa"/>
            <w:tcBorders>
              <w:top w:val="single" w:sz="4" w:space="0" w:color="000000"/>
              <w:bottom w:val="single" w:sz="4" w:space="0" w:color="000000"/>
            </w:tcBorders>
          </w:tcPr>
          <w:p w14:paraId="78FC756E" w14:textId="77777777" w:rsidR="00660242" w:rsidRDefault="00660242" w:rsidP="00F77BFE">
            <w:pPr>
              <w:pStyle w:val="TableParagraph"/>
              <w:spacing w:before="135"/>
              <w:ind w:left="20" w:right="2"/>
              <w:jc w:val="center"/>
              <w:rPr>
                <w:sz w:val="24"/>
              </w:rPr>
            </w:pPr>
            <w:r>
              <w:rPr>
                <w:spacing w:val="-10"/>
                <w:sz w:val="24"/>
              </w:rPr>
              <w:t>m</w:t>
            </w:r>
          </w:p>
        </w:tc>
        <w:tc>
          <w:tcPr>
            <w:tcW w:w="1560" w:type="dxa"/>
            <w:tcBorders>
              <w:top w:val="single" w:sz="4" w:space="0" w:color="000000"/>
              <w:bottom w:val="single" w:sz="4" w:space="0" w:color="000000"/>
            </w:tcBorders>
          </w:tcPr>
          <w:p w14:paraId="083205EF" w14:textId="77777777" w:rsidR="00660242" w:rsidRDefault="00660242" w:rsidP="00F77BFE">
            <w:pPr>
              <w:pStyle w:val="TableParagraph"/>
              <w:spacing w:line="275" w:lineRule="exact"/>
              <w:ind w:left="20" w:right="4"/>
              <w:jc w:val="center"/>
              <w:rPr>
                <w:sz w:val="24"/>
              </w:rPr>
            </w:pPr>
            <w:r>
              <w:rPr>
                <w:spacing w:val="-2"/>
                <w:sz w:val="24"/>
              </w:rPr>
              <w:t>30,0000</w:t>
            </w:r>
          </w:p>
        </w:tc>
      </w:tr>
      <w:tr w:rsidR="00660242" w14:paraId="04D81E1C" w14:textId="77777777" w:rsidTr="00DF0551">
        <w:trPr>
          <w:trHeight w:val="551"/>
        </w:trPr>
        <w:tc>
          <w:tcPr>
            <w:tcW w:w="708" w:type="dxa"/>
            <w:tcBorders>
              <w:top w:val="single" w:sz="4" w:space="0" w:color="000000"/>
              <w:bottom w:val="single" w:sz="4" w:space="0" w:color="000000"/>
            </w:tcBorders>
          </w:tcPr>
          <w:p w14:paraId="4780BA0F" w14:textId="77777777" w:rsidR="00660242" w:rsidRDefault="00660242" w:rsidP="00F77BFE">
            <w:pPr>
              <w:pStyle w:val="TableParagraph"/>
              <w:spacing w:before="135"/>
              <w:ind w:left="167"/>
              <w:rPr>
                <w:sz w:val="24"/>
              </w:rPr>
            </w:pPr>
            <w:r>
              <w:rPr>
                <w:spacing w:val="-5"/>
                <w:sz w:val="24"/>
              </w:rPr>
              <w:lastRenderedPageBreak/>
              <w:t>176</w:t>
            </w:r>
          </w:p>
        </w:tc>
        <w:tc>
          <w:tcPr>
            <w:tcW w:w="1701" w:type="dxa"/>
            <w:tcBorders>
              <w:top w:val="single" w:sz="4" w:space="0" w:color="000000"/>
              <w:bottom w:val="single" w:sz="4" w:space="0" w:color="000000"/>
            </w:tcBorders>
          </w:tcPr>
          <w:p w14:paraId="306EA526" w14:textId="77777777" w:rsidR="00660242" w:rsidRDefault="00660242" w:rsidP="00F77BFE">
            <w:pPr>
              <w:pStyle w:val="TableParagraph"/>
            </w:pPr>
          </w:p>
        </w:tc>
        <w:tc>
          <w:tcPr>
            <w:tcW w:w="4961" w:type="dxa"/>
            <w:tcBorders>
              <w:top w:val="single" w:sz="4" w:space="0" w:color="000000"/>
              <w:bottom w:val="single" w:sz="4" w:space="0" w:color="000000"/>
            </w:tcBorders>
          </w:tcPr>
          <w:p w14:paraId="1FC2692A" w14:textId="77777777" w:rsidR="00660242" w:rsidRDefault="00660242" w:rsidP="00F77BFE">
            <w:pPr>
              <w:pStyle w:val="TableParagraph"/>
              <w:spacing w:line="275" w:lineRule="exact"/>
              <w:ind w:left="108"/>
              <w:rPr>
                <w:sz w:val="24"/>
              </w:rPr>
            </w:pPr>
            <w:r>
              <w:rPr>
                <w:sz w:val="24"/>
              </w:rPr>
              <w:t>Cablu</w:t>
            </w:r>
            <w:r>
              <w:rPr>
                <w:spacing w:val="-1"/>
                <w:sz w:val="24"/>
              </w:rPr>
              <w:t xml:space="preserve"> </w:t>
            </w:r>
            <w:proofErr w:type="spellStart"/>
            <w:r>
              <w:rPr>
                <w:sz w:val="24"/>
              </w:rPr>
              <w:t>ВВГнг</w:t>
            </w:r>
            <w:proofErr w:type="spellEnd"/>
            <w:r>
              <w:rPr>
                <w:spacing w:val="-1"/>
                <w:sz w:val="24"/>
              </w:rPr>
              <w:t xml:space="preserve"> </w:t>
            </w:r>
            <w:r>
              <w:rPr>
                <w:spacing w:val="-2"/>
                <w:sz w:val="24"/>
              </w:rPr>
              <w:t>3x2.5mm2</w:t>
            </w:r>
          </w:p>
        </w:tc>
        <w:tc>
          <w:tcPr>
            <w:tcW w:w="1560" w:type="dxa"/>
            <w:tcBorders>
              <w:top w:val="single" w:sz="4" w:space="0" w:color="000000"/>
              <w:bottom w:val="single" w:sz="4" w:space="0" w:color="000000"/>
            </w:tcBorders>
          </w:tcPr>
          <w:p w14:paraId="0049393E" w14:textId="77777777" w:rsidR="00660242" w:rsidRDefault="00660242" w:rsidP="00F77BFE">
            <w:pPr>
              <w:pStyle w:val="TableParagraph"/>
              <w:spacing w:before="135"/>
              <w:ind w:left="20" w:right="2"/>
              <w:jc w:val="center"/>
              <w:rPr>
                <w:sz w:val="24"/>
              </w:rPr>
            </w:pPr>
            <w:r>
              <w:rPr>
                <w:spacing w:val="-10"/>
                <w:sz w:val="24"/>
              </w:rPr>
              <w:t>m</w:t>
            </w:r>
          </w:p>
        </w:tc>
        <w:tc>
          <w:tcPr>
            <w:tcW w:w="1560" w:type="dxa"/>
            <w:tcBorders>
              <w:top w:val="single" w:sz="4" w:space="0" w:color="000000"/>
              <w:bottom w:val="single" w:sz="4" w:space="0" w:color="000000"/>
            </w:tcBorders>
          </w:tcPr>
          <w:p w14:paraId="1425AFDB" w14:textId="77777777" w:rsidR="00660242" w:rsidRDefault="00660242" w:rsidP="00F77BFE">
            <w:pPr>
              <w:pStyle w:val="TableParagraph"/>
              <w:spacing w:line="275" w:lineRule="exact"/>
              <w:ind w:left="20" w:right="4"/>
              <w:jc w:val="center"/>
              <w:rPr>
                <w:sz w:val="24"/>
              </w:rPr>
            </w:pPr>
            <w:r>
              <w:rPr>
                <w:spacing w:val="-2"/>
                <w:sz w:val="24"/>
              </w:rPr>
              <w:t>20,0000</w:t>
            </w:r>
          </w:p>
        </w:tc>
      </w:tr>
      <w:tr w:rsidR="00660242" w14:paraId="6E1E2EFE" w14:textId="77777777" w:rsidTr="00DF0551">
        <w:trPr>
          <w:trHeight w:val="551"/>
        </w:trPr>
        <w:tc>
          <w:tcPr>
            <w:tcW w:w="708" w:type="dxa"/>
            <w:tcBorders>
              <w:top w:val="single" w:sz="4" w:space="0" w:color="000000"/>
              <w:bottom w:val="single" w:sz="4" w:space="0" w:color="000000"/>
            </w:tcBorders>
          </w:tcPr>
          <w:p w14:paraId="7207C6D5" w14:textId="77777777" w:rsidR="00660242" w:rsidRDefault="00660242" w:rsidP="00F77BFE">
            <w:pPr>
              <w:pStyle w:val="TableParagraph"/>
              <w:spacing w:before="135"/>
              <w:ind w:left="167"/>
              <w:rPr>
                <w:sz w:val="24"/>
              </w:rPr>
            </w:pPr>
            <w:r>
              <w:rPr>
                <w:spacing w:val="-5"/>
                <w:sz w:val="24"/>
              </w:rPr>
              <w:t>177</w:t>
            </w:r>
          </w:p>
        </w:tc>
        <w:tc>
          <w:tcPr>
            <w:tcW w:w="1701" w:type="dxa"/>
            <w:tcBorders>
              <w:top w:val="single" w:sz="4" w:space="0" w:color="000000"/>
              <w:bottom w:val="single" w:sz="4" w:space="0" w:color="000000"/>
            </w:tcBorders>
          </w:tcPr>
          <w:p w14:paraId="2F63C149" w14:textId="77777777" w:rsidR="00660242" w:rsidRDefault="00660242" w:rsidP="00F77BFE">
            <w:pPr>
              <w:pStyle w:val="TableParagraph"/>
            </w:pPr>
          </w:p>
        </w:tc>
        <w:tc>
          <w:tcPr>
            <w:tcW w:w="4961" w:type="dxa"/>
            <w:tcBorders>
              <w:top w:val="single" w:sz="4" w:space="0" w:color="000000"/>
              <w:bottom w:val="single" w:sz="4" w:space="0" w:color="000000"/>
            </w:tcBorders>
          </w:tcPr>
          <w:p w14:paraId="20FAECC1" w14:textId="77777777" w:rsidR="00660242" w:rsidRDefault="00660242" w:rsidP="00F77BFE">
            <w:pPr>
              <w:pStyle w:val="TableParagraph"/>
              <w:spacing w:line="275" w:lineRule="exact"/>
              <w:ind w:left="108"/>
              <w:rPr>
                <w:sz w:val="24"/>
              </w:rPr>
            </w:pPr>
            <w:r>
              <w:rPr>
                <w:sz w:val="24"/>
              </w:rPr>
              <w:t>Cablu</w:t>
            </w:r>
            <w:r>
              <w:rPr>
                <w:spacing w:val="-3"/>
                <w:sz w:val="24"/>
              </w:rPr>
              <w:t xml:space="preserve"> </w:t>
            </w:r>
            <w:r>
              <w:rPr>
                <w:spacing w:val="-4"/>
                <w:sz w:val="24"/>
              </w:rPr>
              <w:t>CAT6</w:t>
            </w:r>
          </w:p>
        </w:tc>
        <w:tc>
          <w:tcPr>
            <w:tcW w:w="1560" w:type="dxa"/>
            <w:tcBorders>
              <w:top w:val="single" w:sz="4" w:space="0" w:color="000000"/>
              <w:bottom w:val="single" w:sz="4" w:space="0" w:color="000000"/>
            </w:tcBorders>
          </w:tcPr>
          <w:p w14:paraId="55597CC8" w14:textId="77777777" w:rsidR="00660242" w:rsidRDefault="00660242" w:rsidP="00F77BFE">
            <w:pPr>
              <w:pStyle w:val="TableParagraph"/>
              <w:spacing w:before="135"/>
              <w:ind w:left="20" w:right="2"/>
              <w:jc w:val="center"/>
              <w:rPr>
                <w:sz w:val="24"/>
              </w:rPr>
            </w:pPr>
            <w:r>
              <w:rPr>
                <w:spacing w:val="-10"/>
                <w:sz w:val="24"/>
              </w:rPr>
              <w:t>m</w:t>
            </w:r>
          </w:p>
        </w:tc>
        <w:tc>
          <w:tcPr>
            <w:tcW w:w="1560" w:type="dxa"/>
            <w:tcBorders>
              <w:top w:val="single" w:sz="4" w:space="0" w:color="000000"/>
              <w:bottom w:val="single" w:sz="4" w:space="0" w:color="000000"/>
            </w:tcBorders>
          </w:tcPr>
          <w:p w14:paraId="6514E83C" w14:textId="77777777" w:rsidR="00660242" w:rsidRDefault="00660242" w:rsidP="00F77BFE">
            <w:pPr>
              <w:pStyle w:val="TableParagraph"/>
              <w:spacing w:line="275" w:lineRule="exact"/>
              <w:ind w:left="20" w:right="4"/>
              <w:jc w:val="center"/>
              <w:rPr>
                <w:sz w:val="24"/>
              </w:rPr>
            </w:pPr>
            <w:r>
              <w:rPr>
                <w:spacing w:val="-2"/>
                <w:sz w:val="24"/>
              </w:rPr>
              <w:t>40,0000</w:t>
            </w:r>
          </w:p>
        </w:tc>
      </w:tr>
      <w:tr w:rsidR="00660242" w14:paraId="53D1F6A5" w14:textId="77777777" w:rsidTr="00DF0551">
        <w:trPr>
          <w:trHeight w:val="838"/>
        </w:trPr>
        <w:tc>
          <w:tcPr>
            <w:tcW w:w="708" w:type="dxa"/>
            <w:tcBorders>
              <w:top w:val="single" w:sz="4" w:space="0" w:color="000000"/>
              <w:bottom w:val="single" w:sz="4" w:space="0" w:color="000000"/>
            </w:tcBorders>
          </w:tcPr>
          <w:p w14:paraId="16FDC761" w14:textId="77777777" w:rsidR="00660242" w:rsidRDefault="00660242" w:rsidP="00F77BFE">
            <w:pPr>
              <w:pStyle w:val="TableParagraph"/>
              <w:spacing w:before="138"/>
              <w:rPr>
                <w:b/>
                <w:sz w:val="24"/>
              </w:rPr>
            </w:pPr>
          </w:p>
          <w:p w14:paraId="20D68684" w14:textId="77777777" w:rsidR="00660242" w:rsidRDefault="00660242" w:rsidP="00F77BFE">
            <w:pPr>
              <w:pStyle w:val="TableParagraph"/>
              <w:ind w:left="167"/>
              <w:rPr>
                <w:sz w:val="24"/>
              </w:rPr>
            </w:pPr>
            <w:r>
              <w:rPr>
                <w:spacing w:val="-5"/>
                <w:sz w:val="24"/>
              </w:rPr>
              <w:t>178</w:t>
            </w:r>
          </w:p>
        </w:tc>
        <w:tc>
          <w:tcPr>
            <w:tcW w:w="1701" w:type="dxa"/>
            <w:tcBorders>
              <w:top w:val="single" w:sz="4" w:space="0" w:color="000000"/>
              <w:bottom w:val="single" w:sz="4" w:space="0" w:color="000000"/>
            </w:tcBorders>
          </w:tcPr>
          <w:p w14:paraId="60F34B38" w14:textId="77777777" w:rsidR="00660242" w:rsidRDefault="00660242" w:rsidP="00F77BFE">
            <w:pPr>
              <w:pStyle w:val="TableParagraph"/>
              <w:spacing w:before="275"/>
              <w:ind w:left="108"/>
              <w:rPr>
                <w:sz w:val="24"/>
              </w:rPr>
            </w:pPr>
            <w:r>
              <w:rPr>
                <w:spacing w:val="-2"/>
                <w:sz w:val="24"/>
              </w:rPr>
              <w:t>08-02-409-</w:t>
            </w:r>
            <w:r>
              <w:rPr>
                <w:spacing w:val="-10"/>
                <w:sz w:val="24"/>
              </w:rPr>
              <w:t>1</w:t>
            </w:r>
          </w:p>
        </w:tc>
        <w:tc>
          <w:tcPr>
            <w:tcW w:w="4961" w:type="dxa"/>
            <w:tcBorders>
              <w:top w:val="single" w:sz="4" w:space="0" w:color="000000"/>
              <w:bottom w:val="single" w:sz="4" w:space="0" w:color="000000"/>
            </w:tcBorders>
          </w:tcPr>
          <w:p w14:paraId="7099984E" w14:textId="77777777" w:rsidR="00660242" w:rsidRDefault="00660242" w:rsidP="00F77BFE">
            <w:pPr>
              <w:pStyle w:val="TableParagraph"/>
              <w:ind w:left="108" w:right="113"/>
              <w:rPr>
                <w:sz w:val="24"/>
              </w:rPr>
            </w:pPr>
            <w:proofErr w:type="spellStart"/>
            <w:r>
              <w:rPr>
                <w:sz w:val="24"/>
              </w:rPr>
              <w:t>Teava</w:t>
            </w:r>
            <w:proofErr w:type="spellEnd"/>
            <w:r>
              <w:rPr>
                <w:sz w:val="24"/>
              </w:rPr>
              <w:t xml:space="preserve"> din </w:t>
            </w:r>
            <w:proofErr w:type="spellStart"/>
            <w:r>
              <w:rPr>
                <w:sz w:val="24"/>
              </w:rPr>
              <w:t>vinilplast</w:t>
            </w:r>
            <w:proofErr w:type="spellEnd"/>
            <w:r>
              <w:rPr>
                <w:sz w:val="24"/>
              </w:rPr>
              <w:t xml:space="preserve"> pe </w:t>
            </w:r>
            <w:proofErr w:type="spellStart"/>
            <w:r>
              <w:rPr>
                <w:sz w:val="24"/>
              </w:rPr>
              <w:t>contructii</w:t>
            </w:r>
            <w:proofErr w:type="spellEnd"/>
            <w:r>
              <w:rPr>
                <w:sz w:val="24"/>
              </w:rPr>
              <w:t xml:space="preserve"> instalate, pe </w:t>
            </w:r>
            <w:proofErr w:type="spellStart"/>
            <w:r>
              <w:rPr>
                <w:sz w:val="24"/>
              </w:rPr>
              <w:t>pereti</w:t>
            </w:r>
            <w:proofErr w:type="spellEnd"/>
            <w:r>
              <w:rPr>
                <w:spacing w:val="-6"/>
                <w:sz w:val="24"/>
              </w:rPr>
              <w:t xml:space="preserve"> </w:t>
            </w:r>
            <w:r>
              <w:rPr>
                <w:sz w:val="24"/>
              </w:rPr>
              <w:t>si</w:t>
            </w:r>
            <w:r>
              <w:rPr>
                <w:spacing w:val="-6"/>
                <w:sz w:val="24"/>
              </w:rPr>
              <w:t xml:space="preserve"> </w:t>
            </w:r>
            <w:r>
              <w:rPr>
                <w:sz w:val="24"/>
              </w:rPr>
              <w:t>coloane,</w:t>
            </w:r>
            <w:r>
              <w:rPr>
                <w:spacing w:val="-4"/>
                <w:sz w:val="24"/>
              </w:rPr>
              <w:t xml:space="preserve"> </w:t>
            </w:r>
            <w:r>
              <w:rPr>
                <w:sz w:val="24"/>
              </w:rPr>
              <w:t>fixare</w:t>
            </w:r>
            <w:r>
              <w:rPr>
                <w:spacing w:val="-7"/>
                <w:sz w:val="24"/>
              </w:rPr>
              <w:t xml:space="preserve"> </w:t>
            </w:r>
            <w:r>
              <w:rPr>
                <w:sz w:val="24"/>
              </w:rPr>
              <w:t>cu</w:t>
            </w:r>
            <w:r>
              <w:rPr>
                <w:spacing w:val="-6"/>
                <w:sz w:val="24"/>
              </w:rPr>
              <w:t xml:space="preserve"> </w:t>
            </w:r>
            <w:r>
              <w:rPr>
                <w:sz w:val="24"/>
              </w:rPr>
              <w:t>scoabe,</w:t>
            </w:r>
            <w:r>
              <w:rPr>
                <w:spacing w:val="-6"/>
                <w:sz w:val="24"/>
              </w:rPr>
              <w:t xml:space="preserve"> </w:t>
            </w:r>
            <w:r>
              <w:rPr>
                <w:sz w:val="24"/>
              </w:rPr>
              <w:t>diametru</w:t>
            </w:r>
            <w:r>
              <w:rPr>
                <w:spacing w:val="-6"/>
                <w:sz w:val="24"/>
              </w:rPr>
              <w:t xml:space="preserve"> </w:t>
            </w:r>
            <w:proofErr w:type="spellStart"/>
            <w:r>
              <w:rPr>
                <w:sz w:val="24"/>
              </w:rPr>
              <w:t>pina</w:t>
            </w:r>
            <w:proofErr w:type="spellEnd"/>
            <w:r>
              <w:rPr>
                <w:sz w:val="24"/>
              </w:rPr>
              <w:t xml:space="preserve"> la 25 mm</w:t>
            </w:r>
          </w:p>
        </w:tc>
        <w:tc>
          <w:tcPr>
            <w:tcW w:w="1560" w:type="dxa"/>
            <w:tcBorders>
              <w:top w:val="single" w:sz="4" w:space="0" w:color="000000"/>
              <w:bottom w:val="single" w:sz="4" w:space="0" w:color="000000"/>
            </w:tcBorders>
          </w:tcPr>
          <w:p w14:paraId="4F74D6EE" w14:textId="77777777" w:rsidR="00660242" w:rsidRDefault="00660242" w:rsidP="00F77BFE">
            <w:pPr>
              <w:pStyle w:val="TableParagraph"/>
              <w:spacing w:before="138"/>
              <w:rPr>
                <w:b/>
                <w:sz w:val="24"/>
              </w:rPr>
            </w:pPr>
          </w:p>
          <w:p w14:paraId="50664632" w14:textId="77777777" w:rsidR="00660242" w:rsidRDefault="00660242" w:rsidP="00F77BFE">
            <w:pPr>
              <w:pStyle w:val="TableParagraph"/>
              <w:ind w:left="20" w:right="5"/>
              <w:jc w:val="center"/>
              <w:rPr>
                <w:sz w:val="24"/>
              </w:rPr>
            </w:pPr>
            <w:r>
              <w:rPr>
                <w:sz w:val="24"/>
              </w:rPr>
              <w:t xml:space="preserve">100 </w:t>
            </w:r>
            <w:r>
              <w:rPr>
                <w:spacing w:val="-10"/>
                <w:sz w:val="24"/>
              </w:rPr>
              <w:t>m</w:t>
            </w:r>
          </w:p>
        </w:tc>
        <w:tc>
          <w:tcPr>
            <w:tcW w:w="1560" w:type="dxa"/>
            <w:tcBorders>
              <w:top w:val="single" w:sz="4" w:space="0" w:color="000000"/>
              <w:bottom w:val="single" w:sz="4" w:space="0" w:color="000000"/>
            </w:tcBorders>
          </w:tcPr>
          <w:p w14:paraId="7E9FCEEB" w14:textId="77777777" w:rsidR="00660242" w:rsidRDefault="00660242" w:rsidP="00F77BFE">
            <w:pPr>
              <w:pStyle w:val="TableParagraph"/>
              <w:spacing w:before="275"/>
              <w:ind w:left="20" w:right="4"/>
              <w:jc w:val="center"/>
              <w:rPr>
                <w:sz w:val="24"/>
              </w:rPr>
            </w:pPr>
            <w:r>
              <w:rPr>
                <w:spacing w:val="-2"/>
                <w:sz w:val="24"/>
              </w:rPr>
              <w:t>0,9000</w:t>
            </w:r>
          </w:p>
        </w:tc>
      </w:tr>
      <w:tr w:rsidR="00660242" w14:paraId="61555F51" w14:textId="77777777" w:rsidTr="00DF0551">
        <w:trPr>
          <w:trHeight w:val="268"/>
        </w:trPr>
        <w:tc>
          <w:tcPr>
            <w:tcW w:w="708" w:type="dxa"/>
            <w:tcBorders>
              <w:top w:val="single" w:sz="4" w:space="0" w:color="000000"/>
              <w:bottom w:val="single" w:sz="4" w:space="0" w:color="000000"/>
            </w:tcBorders>
          </w:tcPr>
          <w:p w14:paraId="38EFF9B9" w14:textId="77777777" w:rsidR="00660242" w:rsidRDefault="00660242" w:rsidP="00F77BFE">
            <w:pPr>
              <w:pStyle w:val="TableParagraph"/>
              <w:spacing w:before="138"/>
              <w:ind w:left="167"/>
              <w:rPr>
                <w:sz w:val="24"/>
              </w:rPr>
            </w:pPr>
            <w:r>
              <w:rPr>
                <w:spacing w:val="-5"/>
                <w:sz w:val="24"/>
              </w:rPr>
              <w:t>179</w:t>
            </w:r>
          </w:p>
        </w:tc>
        <w:tc>
          <w:tcPr>
            <w:tcW w:w="1701" w:type="dxa"/>
            <w:tcBorders>
              <w:top w:val="single" w:sz="4" w:space="0" w:color="000000"/>
              <w:bottom w:val="single" w:sz="4" w:space="0" w:color="000000"/>
            </w:tcBorders>
          </w:tcPr>
          <w:p w14:paraId="694C099E" w14:textId="77777777" w:rsidR="00660242" w:rsidRDefault="00660242" w:rsidP="00F77BFE">
            <w:pPr>
              <w:pStyle w:val="TableParagraph"/>
            </w:pPr>
          </w:p>
        </w:tc>
        <w:tc>
          <w:tcPr>
            <w:tcW w:w="4961" w:type="dxa"/>
            <w:tcBorders>
              <w:top w:val="single" w:sz="4" w:space="0" w:color="000000"/>
              <w:bottom w:val="single" w:sz="4" w:space="0" w:color="000000"/>
            </w:tcBorders>
          </w:tcPr>
          <w:p w14:paraId="2519E351" w14:textId="77777777" w:rsidR="00660242" w:rsidRDefault="00660242" w:rsidP="00F77BFE">
            <w:pPr>
              <w:pStyle w:val="TableParagraph"/>
              <w:spacing w:line="275" w:lineRule="exact"/>
              <w:ind w:left="108"/>
              <w:rPr>
                <w:sz w:val="24"/>
              </w:rPr>
            </w:pPr>
            <w:r>
              <w:rPr>
                <w:sz w:val="24"/>
              </w:rPr>
              <w:t>Tub</w:t>
            </w:r>
            <w:r>
              <w:rPr>
                <w:spacing w:val="-2"/>
                <w:sz w:val="24"/>
              </w:rPr>
              <w:t xml:space="preserve"> </w:t>
            </w:r>
            <w:r>
              <w:rPr>
                <w:sz w:val="24"/>
              </w:rPr>
              <w:t>gofrat</w:t>
            </w:r>
            <w:r>
              <w:rPr>
                <w:spacing w:val="-1"/>
                <w:sz w:val="24"/>
              </w:rPr>
              <w:t xml:space="preserve"> </w:t>
            </w:r>
            <w:r>
              <w:rPr>
                <w:spacing w:val="-5"/>
                <w:sz w:val="24"/>
              </w:rPr>
              <w:t>16</w:t>
            </w:r>
          </w:p>
        </w:tc>
        <w:tc>
          <w:tcPr>
            <w:tcW w:w="1560" w:type="dxa"/>
            <w:tcBorders>
              <w:top w:val="single" w:sz="4" w:space="0" w:color="000000"/>
              <w:bottom w:val="single" w:sz="4" w:space="0" w:color="000000"/>
            </w:tcBorders>
          </w:tcPr>
          <w:p w14:paraId="6D3269FF" w14:textId="77777777" w:rsidR="00660242" w:rsidRDefault="00660242" w:rsidP="00F77BFE">
            <w:pPr>
              <w:pStyle w:val="TableParagraph"/>
              <w:spacing w:before="138"/>
              <w:ind w:left="20" w:right="2"/>
              <w:jc w:val="center"/>
              <w:rPr>
                <w:sz w:val="24"/>
              </w:rPr>
            </w:pPr>
            <w:r>
              <w:rPr>
                <w:spacing w:val="-10"/>
                <w:sz w:val="24"/>
              </w:rPr>
              <w:t>m</w:t>
            </w:r>
          </w:p>
        </w:tc>
        <w:tc>
          <w:tcPr>
            <w:tcW w:w="1560" w:type="dxa"/>
            <w:tcBorders>
              <w:top w:val="single" w:sz="4" w:space="0" w:color="000000"/>
              <w:bottom w:val="single" w:sz="4" w:space="0" w:color="000000"/>
            </w:tcBorders>
          </w:tcPr>
          <w:p w14:paraId="42195818" w14:textId="77777777" w:rsidR="00660242" w:rsidRDefault="00660242" w:rsidP="00F77BFE">
            <w:pPr>
              <w:pStyle w:val="TableParagraph"/>
              <w:spacing w:line="275" w:lineRule="exact"/>
              <w:ind w:left="20" w:right="4"/>
              <w:jc w:val="center"/>
              <w:rPr>
                <w:sz w:val="24"/>
              </w:rPr>
            </w:pPr>
            <w:r>
              <w:rPr>
                <w:spacing w:val="-2"/>
                <w:sz w:val="24"/>
              </w:rPr>
              <w:t>90,0000</w:t>
            </w:r>
          </w:p>
        </w:tc>
      </w:tr>
      <w:tr w:rsidR="00660242" w14:paraId="58CFF5BF" w14:textId="77777777" w:rsidTr="00DF0551">
        <w:trPr>
          <w:trHeight w:val="983"/>
        </w:trPr>
        <w:tc>
          <w:tcPr>
            <w:tcW w:w="708" w:type="dxa"/>
            <w:tcBorders>
              <w:top w:val="single" w:sz="4" w:space="0" w:color="000000"/>
              <w:bottom w:val="single" w:sz="4" w:space="0" w:color="000000"/>
            </w:tcBorders>
          </w:tcPr>
          <w:p w14:paraId="23369506" w14:textId="77777777" w:rsidR="00660242" w:rsidRDefault="00660242" w:rsidP="00F77BFE">
            <w:pPr>
              <w:pStyle w:val="TableParagraph"/>
              <w:spacing w:before="275"/>
              <w:rPr>
                <w:b/>
                <w:sz w:val="24"/>
              </w:rPr>
            </w:pPr>
          </w:p>
          <w:p w14:paraId="7FFFBE8C" w14:textId="77777777" w:rsidR="00660242" w:rsidRDefault="00660242" w:rsidP="00F77BFE">
            <w:pPr>
              <w:pStyle w:val="TableParagraph"/>
              <w:ind w:left="167"/>
              <w:rPr>
                <w:sz w:val="24"/>
              </w:rPr>
            </w:pPr>
            <w:r>
              <w:rPr>
                <w:spacing w:val="-5"/>
                <w:sz w:val="24"/>
              </w:rPr>
              <w:t>180</w:t>
            </w:r>
          </w:p>
        </w:tc>
        <w:tc>
          <w:tcPr>
            <w:tcW w:w="1701" w:type="dxa"/>
            <w:tcBorders>
              <w:top w:val="single" w:sz="4" w:space="0" w:color="000000"/>
              <w:bottom w:val="single" w:sz="4" w:space="0" w:color="000000"/>
            </w:tcBorders>
          </w:tcPr>
          <w:p w14:paraId="113E09FB" w14:textId="77777777" w:rsidR="00660242" w:rsidRDefault="00660242" w:rsidP="00F77BFE">
            <w:pPr>
              <w:pStyle w:val="TableParagraph"/>
              <w:spacing w:before="138"/>
              <w:rPr>
                <w:b/>
                <w:sz w:val="24"/>
              </w:rPr>
            </w:pPr>
          </w:p>
          <w:p w14:paraId="1411A53F" w14:textId="77777777" w:rsidR="00660242" w:rsidRDefault="00660242" w:rsidP="00F77BFE">
            <w:pPr>
              <w:pStyle w:val="TableParagraph"/>
              <w:ind w:left="108"/>
              <w:rPr>
                <w:sz w:val="24"/>
              </w:rPr>
            </w:pPr>
            <w:r>
              <w:rPr>
                <w:spacing w:val="-2"/>
                <w:sz w:val="24"/>
              </w:rPr>
              <w:t>08-03-593-</w:t>
            </w:r>
            <w:r>
              <w:rPr>
                <w:spacing w:val="-10"/>
                <w:sz w:val="24"/>
              </w:rPr>
              <w:t>6</w:t>
            </w:r>
          </w:p>
        </w:tc>
        <w:tc>
          <w:tcPr>
            <w:tcW w:w="4961" w:type="dxa"/>
            <w:tcBorders>
              <w:top w:val="single" w:sz="4" w:space="0" w:color="000000"/>
              <w:bottom w:val="single" w:sz="4" w:space="0" w:color="000000"/>
            </w:tcBorders>
          </w:tcPr>
          <w:p w14:paraId="03FD2B2C" w14:textId="77777777" w:rsidR="00660242" w:rsidRDefault="00660242" w:rsidP="00F77BFE">
            <w:pPr>
              <w:pStyle w:val="TableParagraph"/>
              <w:ind w:left="108" w:right="182"/>
              <w:rPr>
                <w:sz w:val="24"/>
              </w:rPr>
            </w:pPr>
            <w:r>
              <w:rPr>
                <w:sz w:val="24"/>
              </w:rPr>
              <w:t>Corp</w:t>
            </w:r>
            <w:r>
              <w:rPr>
                <w:spacing w:val="-7"/>
                <w:sz w:val="24"/>
              </w:rPr>
              <w:t xml:space="preserve"> </w:t>
            </w:r>
            <w:r>
              <w:rPr>
                <w:sz w:val="24"/>
              </w:rPr>
              <w:t>de</w:t>
            </w:r>
            <w:r>
              <w:rPr>
                <w:spacing w:val="-8"/>
                <w:sz w:val="24"/>
              </w:rPr>
              <w:t xml:space="preserve"> </w:t>
            </w:r>
            <w:r>
              <w:rPr>
                <w:sz w:val="24"/>
              </w:rPr>
              <w:t>iluminat</w:t>
            </w:r>
            <w:r>
              <w:rPr>
                <w:spacing w:val="-7"/>
                <w:sz w:val="24"/>
              </w:rPr>
              <w:t xml:space="preserve"> </w:t>
            </w:r>
            <w:r>
              <w:rPr>
                <w:sz w:val="24"/>
              </w:rPr>
              <w:t>pentru</w:t>
            </w:r>
            <w:r>
              <w:rPr>
                <w:spacing w:val="-7"/>
                <w:sz w:val="24"/>
              </w:rPr>
              <w:t xml:space="preserve"> </w:t>
            </w:r>
            <w:proofErr w:type="spellStart"/>
            <w:r>
              <w:rPr>
                <w:sz w:val="24"/>
              </w:rPr>
              <w:t>lampi</w:t>
            </w:r>
            <w:proofErr w:type="spellEnd"/>
            <w:r>
              <w:rPr>
                <w:spacing w:val="-7"/>
                <w:sz w:val="24"/>
              </w:rPr>
              <w:t xml:space="preserve"> </w:t>
            </w:r>
            <w:proofErr w:type="spellStart"/>
            <w:r>
              <w:rPr>
                <w:sz w:val="24"/>
              </w:rPr>
              <w:t>incasdescente</w:t>
            </w:r>
            <w:proofErr w:type="spellEnd"/>
            <w:r>
              <w:rPr>
                <w:spacing w:val="-7"/>
                <w:sz w:val="24"/>
              </w:rPr>
              <w:t xml:space="preserve"> </w:t>
            </w:r>
            <w:r>
              <w:rPr>
                <w:sz w:val="24"/>
              </w:rPr>
              <w:t>de tavan</w:t>
            </w:r>
            <w:r>
              <w:rPr>
                <w:spacing w:val="-3"/>
                <w:sz w:val="24"/>
              </w:rPr>
              <w:t xml:space="preserve"> </w:t>
            </w:r>
            <w:r>
              <w:rPr>
                <w:sz w:val="24"/>
              </w:rPr>
              <w:t>sau</w:t>
            </w:r>
            <w:r>
              <w:rPr>
                <w:spacing w:val="-3"/>
                <w:sz w:val="24"/>
              </w:rPr>
              <w:t xml:space="preserve"> </w:t>
            </w:r>
            <w:r>
              <w:rPr>
                <w:sz w:val="24"/>
              </w:rPr>
              <w:t>de</w:t>
            </w:r>
            <w:r>
              <w:rPr>
                <w:spacing w:val="-4"/>
                <w:sz w:val="24"/>
              </w:rPr>
              <w:t xml:space="preserve"> </w:t>
            </w:r>
            <w:r>
              <w:rPr>
                <w:sz w:val="24"/>
              </w:rPr>
              <w:t>perete</w:t>
            </w:r>
            <w:r>
              <w:rPr>
                <w:spacing w:val="-4"/>
                <w:sz w:val="24"/>
              </w:rPr>
              <w:t xml:space="preserve"> </w:t>
            </w:r>
            <w:r>
              <w:rPr>
                <w:sz w:val="24"/>
              </w:rPr>
              <w:t>cu</w:t>
            </w:r>
            <w:r>
              <w:rPr>
                <w:spacing w:val="-3"/>
                <w:sz w:val="24"/>
              </w:rPr>
              <w:t xml:space="preserve"> </w:t>
            </w:r>
            <w:r>
              <w:rPr>
                <w:sz w:val="24"/>
              </w:rPr>
              <w:t>fixare</w:t>
            </w:r>
            <w:r>
              <w:rPr>
                <w:spacing w:val="-5"/>
                <w:sz w:val="24"/>
              </w:rPr>
              <w:t xml:space="preserve"> </w:t>
            </w:r>
            <w:r>
              <w:rPr>
                <w:sz w:val="24"/>
              </w:rPr>
              <w:t>cu</w:t>
            </w:r>
            <w:r>
              <w:rPr>
                <w:spacing w:val="-3"/>
                <w:sz w:val="24"/>
              </w:rPr>
              <w:t xml:space="preserve"> </w:t>
            </w:r>
            <w:proofErr w:type="spellStart"/>
            <w:r>
              <w:rPr>
                <w:sz w:val="24"/>
              </w:rPr>
              <w:t>suruburi</w:t>
            </w:r>
            <w:proofErr w:type="spellEnd"/>
            <w:r>
              <w:rPr>
                <w:spacing w:val="-3"/>
                <w:sz w:val="24"/>
              </w:rPr>
              <w:t xml:space="preserve"> </w:t>
            </w:r>
            <w:r>
              <w:rPr>
                <w:sz w:val="24"/>
              </w:rPr>
              <w:t xml:space="preserve">pentru </w:t>
            </w:r>
            <w:proofErr w:type="spellStart"/>
            <w:r>
              <w:rPr>
                <w:sz w:val="24"/>
              </w:rPr>
              <w:t>incaperi</w:t>
            </w:r>
            <w:proofErr w:type="spellEnd"/>
            <w:r>
              <w:rPr>
                <w:sz w:val="24"/>
              </w:rPr>
              <w:t xml:space="preserve"> cu </w:t>
            </w:r>
            <w:proofErr w:type="spellStart"/>
            <w:r>
              <w:rPr>
                <w:sz w:val="24"/>
              </w:rPr>
              <w:t>conditii</w:t>
            </w:r>
            <w:proofErr w:type="spellEnd"/>
            <w:r>
              <w:rPr>
                <w:sz w:val="24"/>
              </w:rPr>
              <w:t xml:space="preserve"> de mediu normale, </w:t>
            </w:r>
            <w:proofErr w:type="spellStart"/>
            <w:r>
              <w:rPr>
                <w:spacing w:val="-2"/>
                <w:sz w:val="24"/>
              </w:rPr>
              <w:t>monolampa</w:t>
            </w:r>
            <w:proofErr w:type="spellEnd"/>
          </w:p>
        </w:tc>
        <w:tc>
          <w:tcPr>
            <w:tcW w:w="1560" w:type="dxa"/>
            <w:tcBorders>
              <w:top w:val="single" w:sz="4" w:space="0" w:color="000000"/>
              <w:bottom w:val="single" w:sz="4" w:space="0" w:color="000000"/>
            </w:tcBorders>
          </w:tcPr>
          <w:p w14:paraId="226DDCD3" w14:textId="77777777" w:rsidR="00660242" w:rsidRDefault="00660242" w:rsidP="00F77BFE">
            <w:pPr>
              <w:pStyle w:val="TableParagraph"/>
              <w:spacing w:before="275"/>
              <w:rPr>
                <w:b/>
                <w:sz w:val="24"/>
              </w:rPr>
            </w:pPr>
          </w:p>
          <w:p w14:paraId="6BBD5A13" w14:textId="77777777" w:rsidR="00660242" w:rsidRDefault="00660242" w:rsidP="00F77BFE">
            <w:pPr>
              <w:pStyle w:val="TableParagraph"/>
              <w:ind w:left="20" w:right="4"/>
              <w:jc w:val="center"/>
              <w:rPr>
                <w:sz w:val="24"/>
              </w:rPr>
            </w:pPr>
            <w:r>
              <w:rPr>
                <w:sz w:val="24"/>
              </w:rPr>
              <w:t xml:space="preserve">100 </w:t>
            </w:r>
            <w:r>
              <w:rPr>
                <w:spacing w:val="-5"/>
                <w:sz w:val="24"/>
              </w:rPr>
              <w:t>buc</w:t>
            </w:r>
          </w:p>
        </w:tc>
        <w:tc>
          <w:tcPr>
            <w:tcW w:w="1560" w:type="dxa"/>
            <w:tcBorders>
              <w:top w:val="single" w:sz="4" w:space="0" w:color="000000"/>
              <w:bottom w:val="single" w:sz="4" w:space="0" w:color="000000"/>
            </w:tcBorders>
          </w:tcPr>
          <w:p w14:paraId="5A35796C" w14:textId="77777777" w:rsidR="00660242" w:rsidRDefault="00660242" w:rsidP="00F77BFE">
            <w:pPr>
              <w:pStyle w:val="TableParagraph"/>
              <w:spacing w:before="138"/>
              <w:rPr>
                <w:b/>
                <w:sz w:val="24"/>
              </w:rPr>
            </w:pPr>
          </w:p>
          <w:p w14:paraId="507FFB13" w14:textId="77777777" w:rsidR="00660242" w:rsidRDefault="00660242" w:rsidP="00F77BFE">
            <w:pPr>
              <w:pStyle w:val="TableParagraph"/>
              <w:ind w:left="20" w:right="4"/>
              <w:jc w:val="center"/>
              <w:rPr>
                <w:sz w:val="24"/>
              </w:rPr>
            </w:pPr>
            <w:r>
              <w:rPr>
                <w:spacing w:val="-2"/>
                <w:sz w:val="24"/>
              </w:rPr>
              <w:t>0,0600</w:t>
            </w:r>
          </w:p>
        </w:tc>
      </w:tr>
      <w:tr w:rsidR="00660242" w14:paraId="6000AE75" w14:textId="77777777" w:rsidTr="00DF0551">
        <w:trPr>
          <w:trHeight w:val="253"/>
        </w:trPr>
        <w:tc>
          <w:tcPr>
            <w:tcW w:w="708" w:type="dxa"/>
            <w:tcBorders>
              <w:bottom w:val="double" w:sz="6" w:space="0" w:color="000000"/>
            </w:tcBorders>
            <w:shd w:val="clear" w:color="auto" w:fill="F1F1F1"/>
          </w:tcPr>
          <w:p w14:paraId="30E881DD" w14:textId="77777777" w:rsidR="00660242" w:rsidRDefault="00660242" w:rsidP="00F77BFE">
            <w:pPr>
              <w:pStyle w:val="TableParagraph"/>
              <w:spacing w:line="232" w:lineRule="exact"/>
              <w:ind w:left="352"/>
            </w:pPr>
            <w:r>
              <w:rPr>
                <w:spacing w:val="-10"/>
              </w:rPr>
              <w:t>1</w:t>
            </w:r>
          </w:p>
        </w:tc>
        <w:tc>
          <w:tcPr>
            <w:tcW w:w="1701" w:type="dxa"/>
            <w:tcBorders>
              <w:bottom w:val="double" w:sz="6" w:space="0" w:color="000000"/>
            </w:tcBorders>
            <w:shd w:val="clear" w:color="auto" w:fill="F1F1F1"/>
          </w:tcPr>
          <w:p w14:paraId="62CABA73" w14:textId="77777777" w:rsidR="00660242" w:rsidRDefault="00660242" w:rsidP="00F77BFE">
            <w:pPr>
              <w:pStyle w:val="TableParagraph"/>
              <w:spacing w:line="232" w:lineRule="exact"/>
              <w:ind w:left="3"/>
              <w:jc w:val="center"/>
            </w:pPr>
            <w:r>
              <w:rPr>
                <w:spacing w:val="-10"/>
              </w:rPr>
              <w:t>2</w:t>
            </w:r>
          </w:p>
        </w:tc>
        <w:tc>
          <w:tcPr>
            <w:tcW w:w="4961" w:type="dxa"/>
            <w:tcBorders>
              <w:bottom w:val="double" w:sz="6" w:space="0" w:color="000000"/>
            </w:tcBorders>
            <w:shd w:val="clear" w:color="auto" w:fill="F1F1F1"/>
          </w:tcPr>
          <w:p w14:paraId="165FAC57" w14:textId="77777777" w:rsidR="00660242" w:rsidRDefault="00660242" w:rsidP="00F77BFE">
            <w:pPr>
              <w:pStyle w:val="TableParagraph"/>
              <w:spacing w:line="232" w:lineRule="exact"/>
              <w:ind w:left="15"/>
              <w:jc w:val="center"/>
            </w:pPr>
            <w:r>
              <w:rPr>
                <w:spacing w:val="-10"/>
              </w:rPr>
              <w:t>3</w:t>
            </w:r>
          </w:p>
        </w:tc>
        <w:tc>
          <w:tcPr>
            <w:tcW w:w="1560" w:type="dxa"/>
            <w:tcBorders>
              <w:bottom w:val="double" w:sz="6" w:space="0" w:color="000000"/>
            </w:tcBorders>
            <w:shd w:val="clear" w:color="auto" w:fill="F1F1F1"/>
          </w:tcPr>
          <w:p w14:paraId="6F6341EC" w14:textId="77777777" w:rsidR="00660242" w:rsidRDefault="00660242" w:rsidP="00F77BFE">
            <w:pPr>
              <w:pStyle w:val="TableParagraph"/>
              <w:spacing w:line="232" w:lineRule="exact"/>
              <w:ind w:left="20" w:right="1"/>
              <w:jc w:val="center"/>
            </w:pPr>
            <w:r>
              <w:rPr>
                <w:spacing w:val="-10"/>
              </w:rPr>
              <w:t>4</w:t>
            </w:r>
          </w:p>
        </w:tc>
        <w:tc>
          <w:tcPr>
            <w:tcW w:w="1560" w:type="dxa"/>
            <w:tcBorders>
              <w:bottom w:val="double" w:sz="6" w:space="0" w:color="000000"/>
              <w:right w:val="single" w:sz="4" w:space="0" w:color="000000"/>
            </w:tcBorders>
            <w:shd w:val="clear" w:color="auto" w:fill="F1F1F1"/>
          </w:tcPr>
          <w:p w14:paraId="4DE4DD0A" w14:textId="77777777" w:rsidR="00660242" w:rsidRDefault="00660242" w:rsidP="00F77BFE">
            <w:pPr>
              <w:pStyle w:val="TableParagraph"/>
              <w:spacing w:line="232" w:lineRule="exact"/>
              <w:ind w:left="16"/>
              <w:jc w:val="center"/>
            </w:pPr>
            <w:r>
              <w:rPr>
                <w:spacing w:val="-10"/>
              </w:rPr>
              <w:t>5</w:t>
            </w:r>
          </w:p>
        </w:tc>
      </w:tr>
      <w:tr w:rsidR="00660242" w14:paraId="51BA4EC6" w14:textId="77777777" w:rsidTr="00DF0551">
        <w:trPr>
          <w:trHeight w:val="553"/>
        </w:trPr>
        <w:tc>
          <w:tcPr>
            <w:tcW w:w="708" w:type="dxa"/>
            <w:tcBorders>
              <w:top w:val="double" w:sz="6" w:space="0" w:color="000000"/>
              <w:bottom w:val="single" w:sz="4" w:space="0" w:color="000000"/>
            </w:tcBorders>
          </w:tcPr>
          <w:p w14:paraId="1531B8F1" w14:textId="77777777" w:rsidR="00660242" w:rsidRDefault="00660242" w:rsidP="00F77BFE">
            <w:pPr>
              <w:pStyle w:val="TableParagraph"/>
              <w:spacing w:before="137"/>
              <w:ind w:left="167"/>
              <w:rPr>
                <w:sz w:val="24"/>
              </w:rPr>
            </w:pPr>
            <w:r>
              <w:rPr>
                <w:spacing w:val="-5"/>
                <w:sz w:val="24"/>
              </w:rPr>
              <w:t>181</w:t>
            </w:r>
          </w:p>
        </w:tc>
        <w:tc>
          <w:tcPr>
            <w:tcW w:w="1701" w:type="dxa"/>
            <w:tcBorders>
              <w:top w:val="double" w:sz="6" w:space="0" w:color="000000"/>
              <w:bottom w:val="single" w:sz="4" w:space="0" w:color="000000"/>
            </w:tcBorders>
          </w:tcPr>
          <w:p w14:paraId="2F90A163" w14:textId="77777777" w:rsidR="00660242" w:rsidRDefault="00660242" w:rsidP="00F77BFE">
            <w:pPr>
              <w:pStyle w:val="TableParagraph"/>
            </w:pPr>
          </w:p>
        </w:tc>
        <w:tc>
          <w:tcPr>
            <w:tcW w:w="4961" w:type="dxa"/>
            <w:tcBorders>
              <w:top w:val="double" w:sz="6" w:space="0" w:color="000000"/>
              <w:bottom w:val="single" w:sz="4" w:space="0" w:color="000000"/>
            </w:tcBorders>
          </w:tcPr>
          <w:p w14:paraId="5A8C1068" w14:textId="77777777" w:rsidR="00660242" w:rsidRDefault="00660242" w:rsidP="00F77BFE">
            <w:pPr>
              <w:pStyle w:val="TableParagraph"/>
              <w:ind w:left="108"/>
              <w:rPr>
                <w:sz w:val="24"/>
              </w:rPr>
            </w:pPr>
            <w:r>
              <w:rPr>
                <w:sz w:val="24"/>
              </w:rPr>
              <w:t>Corp</w:t>
            </w:r>
            <w:r>
              <w:rPr>
                <w:spacing w:val="-1"/>
                <w:sz w:val="24"/>
              </w:rPr>
              <w:t xml:space="preserve"> </w:t>
            </w:r>
            <w:r>
              <w:rPr>
                <w:sz w:val="24"/>
              </w:rPr>
              <w:t>de</w:t>
            </w:r>
            <w:r>
              <w:rPr>
                <w:spacing w:val="-2"/>
                <w:sz w:val="24"/>
              </w:rPr>
              <w:t xml:space="preserve"> </w:t>
            </w:r>
            <w:r>
              <w:rPr>
                <w:sz w:val="24"/>
              </w:rPr>
              <w:t>iluminat LED</w:t>
            </w:r>
            <w:r>
              <w:rPr>
                <w:spacing w:val="-1"/>
                <w:sz w:val="24"/>
              </w:rPr>
              <w:t xml:space="preserve"> </w:t>
            </w:r>
            <w:r>
              <w:rPr>
                <w:sz w:val="24"/>
              </w:rPr>
              <w:t>pentru</w:t>
            </w:r>
            <w:r>
              <w:rPr>
                <w:spacing w:val="-1"/>
                <w:sz w:val="24"/>
              </w:rPr>
              <w:t xml:space="preserve"> </w:t>
            </w:r>
            <w:r>
              <w:rPr>
                <w:sz w:val="24"/>
              </w:rPr>
              <w:t>tavane</w:t>
            </w:r>
            <w:r>
              <w:rPr>
                <w:spacing w:val="-1"/>
                <w:sz w:val="24"/>
              </w:rPr>
              <w:t xml:space="preserve"> </w:t>
            </w:r>
            <w:r>
              <w:rPr>
                <w:spacing w:val="-2"/>
                <w:sz w:val="24"/>
              </w:rPr>
              <w:t>extensibile</w:t>
            </w:r>
          </w:p>
        </w:tc>
        <w:tc>
          <w:tcPr>
            <w:tcW w:w="1560" w:type="dxa"/>
            <w:tcBorders>
              <w:top w:val="double" w:sz="6" w:space="0" w:color="000000"/>
              <w:bottom w:val="single" w:sz="4" w:space="0" w:color="000000"/>
            </w:tcBorders>
          </w:tcPr>
          <w:p w14:paraId="4A5E3D86" w14:textId="77777777" w:rsidR="00660242" w:rsidRDefault="00660242" w:rsidP="00F77BFE">
            <w:pPr>
              <w:pStyle w:val="TableParagraph"/>
              <w:spacing w:before="137"/>
              <w:ind w:left="20"/>
              <w:jc w:val="center"/>
              <w:rPr>
                <w:sz w:val="24"/>
              </w:rPr>
            </w:pPr>
            <w:r>
              <w:rPr>
                <w:spacing w:val="-5"/>
                <w:sz w:val="24"/>
              </w:rPr>
              <w:t>buc</w:t>
            </w:r>
          </w:p>
        </w:tc>
        <w:tc>
          <w:tcPr>
            <w:tcW w:w="1560" w:type="dxa"/>
            <w:tcBorders>
              <w:top w:val="double" w:sz="6" w:space="0" w:color="000000"/>
              <w:bottom w:val="single" w:sz="4" w:space="0" w:color="000000"/>
            </w:tcBorders>
          </w:tcPr>
          <w:p w14:paraId="1C6B0C0F" w14:textId="77777777" w:rsidR="00660242" w:rsidRDefault="00660242" w:rsidP="00F77BFE">
            <w:pPr>
              <w:pStyle w:val="TableParagraph"/>
              <w:ind w:left="20" w:right="4"/>
              <w:jc w:val="center"/>
              <w:rPr>
                <w:sz w:val="24"/>
              </w:rPr>
            </w:pPr>
            <w:r>
              <w:rPr>
                <w:spacing w:val="-2"/>
                <w:sz w:val="24"/>
              </w:rPr>
              <w:t>6,0000</w:t>
            </w:r>
          </w:p>
        </w:tc>
      </w:tr>
      <w:tr w:rsidR="00660242" w14:paraId="71691D48" w14:textId="77777777" w:rsidTr="00DF0551">
        <w:trPr>
          <w:trHeight w:val="827"/>
        </w:trPr>
        <w:tc>
          <w:tcPr>
            <w:tcW w:w="708" w:type="dxa"/>
            <w:tcBorders>
              <w:top w:val="single" w:sz="4" w:space="0" w:color="000000"/>
              <w:bottom w:val="single" w:sz="4" w:space="0" w:color="000000"/>
            </w:tcBorders>
          </w:tcPr>
          <w:p w14:paraId="736CEC06" w14:textId="77777777" w:rsidR="00660242" w:rsidRDefault="00660242" w:rsidP="00F77BFE">
            <w:pPr>
              <w:pStyle w:val="TableParagraph"/>
              <w:spacing w:before="275"/>
              <w:ind w:left="167"/>
              <w:rPr>
                <w:sz w:val="24"/>
              </w:rPr>
            </w:pPr>
            <w:r>
              <w:rPr>
                <w:spacing w:val="-5"/>
                <w:sz w:val="24"/>
              </w:rPr>
              <w:t>182</w:t>
            </w:r>
          </w:p>
        </w:tc>
        <w:tc>
          <w:tcPr>
            <w:tcW w:w="1701" w:type="dxa"/>
            <w:tcBorders>
              <w:top w:val="single" w:sz="4" w:space="0" w:color="000000"/>
              <w:bottom w:val="single" w:sz="4" w:space="0" w:color="000000"/>
            </w:tcBorders>
          </w:tcPr>
          <w:p w14:paraId="34A7AA2D" w14:textId="77777777" w:rsidR="00660242" w:rsidRDefault="00660242" w:rsidP="00F77BFE">
            <w:pPr>
              <w:pStyle w:val="TableParagraph"/>
              <w:spacing w:before="136"/>
              <w:ind w:left="108"/>
              <w:rPr>
                <w:sz w:val="24"/>
              </w:rPr>
            </w:pPr>
            <w:r>
              <w:rPr>
                <w:spacing w:val="-2"/>
                <w:sz w:val="24"/>
              </w:rPr>
              <w:t>08-03-575-</w:t>
            </w:r>
            <w:r>
              <w:rPr>
                <w:spacing w:val="-10"/>
                <w:sz w:val="24"/>
              </w:rPr>
              <w:t>1</w:t>
            </w:r>
          </w:p>
        </w:tc>
        <w:tc>
          <w:tcPr>
            <w:tcW w:w="4961" w:type="dxa"/>
            <w:tcBorders>
              <w:top w:val="single" w:sz="4" w:space="0" w:color="000000"/>
              <w:bottom w:val="single" w:sz="4" w:space="0" w:color="000000"/>
            </w:tcBorders>
          </w:tcPr>
          <w:p w14:paraId="1F384DE7" w14:textId="77777777" w:rsidR="00660242" w:rsidRDefault="00660242" w:rsidP="00F77BFE">
            <w:pPr>
              <w:pStyle w:val="TableParagraph"/>
              <w:ind w:left="108"/>
              <w:rPr>
                <w:sz w:val="24"/>
              </w:rPr>
            </w:pPr>
            <w:r>
              <w:rPr>
                <w:sz w:val="24"/>
              </w:rPr>
              <w:t>Dispozitiv</w:t>
            </w:r>
            <w:r>
              <w:rPr>
                <w:spacing w:val="-8"/>
                <w:sz w:val="24"/>
              </w:rPr>
              <w:t xml:space="preserve"> </w:t>
            </w:r>
            <w:r>
              <w:rPr>
                <w:sz w:val="24"/>
              </w:rPr>
              <w:t>sau</w:t>
            </w:r>
            <w:r>
              <w:rPr>
                <w:spacing w:val="-8"/>
                <w:sz w:val="24"/>
              </w:rPr>
              <w:t xml:space="preserve"> </w:t>
            </w:r>
            <w:r>
              <w:rPr>
                <w:sz w:val="24"/>
              </w:rPr>
              <w:t>aparat</w:t>
            </w:r>
            <w:r>
              <w:rPr>
                <w:spacing w:val="-8"/>
                <w:sz w:val="24"/>
              </w:rPr>
              <w:t xml:space="preserve"> </w:t>
            </w:r>
            <w:r>
              <w:rPr>
                <w:sz w:val="24"/>
              </w:rPr>
              <w:t>demontat</w:t>
            </w:r>
            <w:r>
              <w:rPr>
                <w:spacing w:val="-8"/>
                <w:sz w:val="24"/>
              </w:rPr>
              <w:t xml:space="preserve"> </w:t>
            </w:r>
            <w:proofErr w:type="spellStart"/>
            <w:r>
              <w:rPr>
                <w:sz w:val="24"/>
              </w:rPr>
              <w:t>inainte</w:t>
            </w:r>
            <w:proofErr w:type="spellEnd"/>
            <w:r>
              <w:rPr>
                <w:spacing w:val="-9"/>
                <w:sz w:val="24"/>
              </w:rPr>
              <w:t xml:space="preserve"> </w:t>
            </w:r>
            <w:r>
              <w:rPr>
                <w:sz w:val="24"/>
              </w:rPr>
              <w:t xml:space="preserve">de </w:t>
            </w:r>
            <w:r>
              <w:rPr>
                <w:spacing w:val="-2"/>
                <w:sz w:val="24"/>
              </w:rPr>
              <w:t>transportare</w:t>
            </w:r>
          </w:p>
        </w:tc>
        <w:tc>
          <w:tcPr>
            <w:tcW w:w="1560" w:type="dxa"/>
            <w:tcBorders>
              <w:top w:val="single" w:sz="4" w:space="0" w:color="000000"/>
              <w:bottom w:val="single" w:sz="4" w:space="0" w:color="000000"/>
            </w:tcBorders>
          </w:tcPr>
          <w:p w14:paraId="4E114A51" w14:textId="77777777" w:rsidR="00660242" w:rsidRDefault="00660242" w:rsidP="00F77BFE">
            <w:pPr>
              <w:pStyle w:val="TableParagraph"/>
              <w:spacing w:before="275"/>
              <w:ind w:left="20"/>
              <w:jc w:val="center"/>
              <w:rPr>
                <w:sz w:val="24"/>
              </w:rPr>
            </w:pPr>
            <w:r>
              <w:rPr>
                <w:spacing w:val="-5"/>
                <w:sz w:val="24"/>
              </w:rPr>
              <w:t>buc</w:t>
            </w:r>
          </w:p>
        </w:tc>
        <w:tc>
          <w:tcPr>
            <w:tcW w:w="1560" w:type="dxa"/>
            <w:tcBorders>
              <w:top w:val="single" w:sz="4" w:space="0" w:color="000000"/>
              <w:bottom w:val="single" w:sz="4" w:space="0" w:color="000000"/>
            </w:tcBorders>
          </w:tcPr>
          <w:p w14:paraId="085CF67F" w14:textId="77777777" w:rsidR="00660242" w:rsidRDefault="00660242" w:rsidP="00F77BFE">
            <w:pPr>
              <w:pStyle w:val="TableParagraph"/>
              <w:spacing w:before="136"/>
              <w:ind w:left="20" w:right="4"/>
              <w:jc w:val="center"/>
              <w:rPr>
                <w:sz w:val="24"/>
              </w:rPr>
            </w:pPr>
            <w:r>
              <w:rPr>
                <w:spacing w:val="-2"/>
                <w:sz w:val="24"/>
              </w:rPr>
              <w:t>2,0000</w:t>
            </w:r>
          </w:p>
        </w:tc>
      </w:tr>
      <w:tr w:rsidR="00660242" w14:paraId="2410B784" w14:textId="77777777" w:rsidTr="00DF0551">
        <w:trPr>
          <w:trHeight w:val="505"/>
        </w:trPr>
        <w:tc>
          <w:tcPr>
            <w:tcW w:w="708" w:type="dxa"/>
            <w:tcBorders>
              <w:top w:val="single" w:sz="4" w:space="0" w:color="000000"/>
              <w:bottom w:val="single" w:sz="4" w:space="0" w:color="000000"/>
            </w:tcBorders>
          </w:tcPr>
          <w:p w14:paraId="6895475E" w14:textId="77777777" w:rsidR="00660242" w:rsidRDefault="00660242" w:rsidP="00F77BFE">
            <w:pPr>
              <w:pStyle w:val="TableParagraph"/>
            </w:pPr>
          </w:p>
        </w:tc>
        <w:tc>
          <w:tcPr>
            <w:tcW w:w="1701" w:type="dxa"/>
            <w:tcBorders>
              <w:top w:val="single" w:sz="4" w:space="0" w:color="000000"/>
              <w:bottom w:val="single" w:sz="4" w:space="0" w:color="000000"/>
            </w:tcBorders>
          </w:tcPr>
          <w:p w14:paraId="41DFD6DC" w14:textId="77777777" w:rsidR="00660242" w:rsidRDefault="00660242" w:rsidP="00F77BFE">
            <w:pPr>
              <w:pStyle w:val="TableParagraph"/>
            </w:pPr>
          </w:p>
        </w:tc>
        <w:tc>
          <w:tcPr>
            <w:tcW w:w="4961" w:type="dxa"/>
            <w:tcBorders>
              <w:top w:val="single" w:sz="4" w:space="0" w:color="000000"/>
              <w:bottom w:val="single" w:sz="4" w:space="0" w:color="000000"/>
            </w:tcBorders>
          </w:tcPr>
          <w:p w14:paraId="43429D79" w14:textId="77777777" w:rsidR="00660242" w:rsidRDefault="00660242" w:rsidP="00F77BFE">
            <w:pPr>
              <w:pStyle w:val="TableParagraph"/>
              <w:spacing w:line="251" w:lineRule="exact"/>
              <w:ind w:left="108"/>
              <w:rPr>
                <w:b/>
              </w:rPr>
            </w:pPr>
            <w:r>
              <w:rPr>
                <w:b/>
              </w:rPr>
              <w:t>Capitolul</w:t>
            </w:r>
            <w:r>
              <w:rPr>
                <w:b/>
                <w:spacing w:val="-3"/>
              </w:rPr>
              <w:t xml:space="preserve"> </w:t>
            </w:r>
            <w:r>
              <w:rPr>
                <w:b/>
              </w:rPr>
              <w:t>3.2.</w:t>
            </w:r>
            <w:r>
              <w:rPr>
                <w:b/>
                <w:spacing w:val="-3"/>
              </w:rPr>
              <w:t xml:space="preserve"> </w:t>
            </w:r>
            <w:r>
              <w:rPr>
                <w:b/>
              </w:rPr>
              <w:t>Sistemul</w:t>
            </w:r>
            <w:r>
              <w:rPr>
                <w:b/>
                <w:spacing w:val="-2"/>
              </w:rPr>
              <w:t xml:space="preserve"> </w:t>
            </w:r>
            <w:r>
              <w:rPr>
                <w:b/>
              </w:rPr>
              <w:t>de</w:t>
            </w:r>
            <w:r>
              <w:rPr>
                <w:b/>
                <w:spacing w:val="-6"/>
              </w:rPr>
              <w:t xml:space="preserve"> </w:t>
            </w:r>
            <w:proofErr w:type="spellStart"/>
            <w:r>
              <w:rPr>
                <w:b/>
                <w:spacing w:val="-2"/>
              </w:rPr>
              <w:t>incalzire</w:t>
            </w:r>
            <w:proofErr w:type="spellEnd"/>
          </w:p>
        </w:tc>
        <w:tc>
          <w:tcPr>
            <w:tcW w:w="1560" w:type="dxa"/>
            <w:tcBorders>
              <w:top w:val="single" w:sz="4" w:space="0" w:color="000000"/>
              <w:bottom w:val="single" w:sz="4" w:space="0" w:color="000000"/>
            </w:tcBorders>
          </w:tcPr>
          <w:p w14:paraId="6DA005D8" w14:textId="77777777" w:rsidR="00660242" w:rsidRDefault="00660242" w:rsidP="00F77BFE">
            <w:pPr>
              <w:pStyle w:val="TableParagraph"/>
            </w:pPr>
          </w:p>
        </w:tc>
        <w:tc>
          <w:tcPr>
            <w:tcW w:w="1560" w:type="dxa"/>
            <w:tcBorders>
              <w:top w:val="single" w:sz="4" w:space="0" w:color="000000"/>
              <w:bottom w:val="single" w:sz="4" w:space="0" w:color="000000"/>
              <w:right w:val="single" w:sz="4" w:space="0" w:color="000000"/>
            </w:tcBorders>
          </w:tcPr>
          <w:p w14:paraId="2F0D15F9" w14:textId="77777777" w:rsidR="00660242" w:rsidRDefault="00660242" w:rsidP="00F77BFE">
            <w:pPr>
              <w:pStyle w:val="TableParagraph"/>
            </w:pPr>
          </w:p>
        </w:tc>
      </w:tr>
      <w:tr w:rsidR="00660242" w14:paraId="09C1C499" w14:textId="77777777" w:rsidTr="00DF0551">
        <w:trPr>
          <w:trHeight w:val="1103"/>
        </w:trPr>
        <w:tc>
          <w:tcPr>
            <w:tcW w:w="708" w:type="dxa"/>
            <w:tcBorders>
              <w:top w:val="single" w:sz="4" w:space="0" w:color="000000"/>
              <w:bottom w:val="single" w:sz="4" w:space="0" w:color="000000"/>
            </w:tcBorders>
          </w:tcPr>
          <w:p w14:paraId="305D166D" w14:textId="77777777" w:rsidR="00660242" w:rsidRDefault="00660242" w:rsidP="00F77BFE">
            <w:pPr>
              <w:pStyle w:val="TableParagraph"/>
              <w:spacing w:before="135"/>
              <w:rPr>
                <w:b/>
                <w:sz w:val="24"/>
              </w:rPr>
            </w:pPr>
          </w:p>
          <w:p w14:paraId="7E321468" w14:textId="77777777" w:rsidR="00660242" w:rsidRDefault="00660242" w:rsidP="00F77BFE">
            <w:pPr>
              <w:pStyle w:val="TableParagraph"/>
              <w:ind w:left="107"/>
              <w:rPr>
                <w:sz w:val="24"/>
              </w:rPr>
            </w:pPr>
            <w:r>
              <w:rPr>
                <w:spacing w:val="-5"/>
                <w:sz w:val="24"/>
              </w:rPr>
              <w:t>183</w:t>
            </w:r>
          </w:p>
        </w:tc>
        <w:tc>
          <w:tcPr>
            <w:tcW w:w="1701" w:type="dxa"/>
            <w:tcBorders>
              <w:top w:val="single" w:sz="4" w:space="0" w:color="000000"/>
              <w:bottom w:val="single" w:sz="4" w:space="0" w:color="000000"/>
            </w:tcBorders>
          </w:tcPr>
          <w:p w14:paraId="6245DE8D" w14:textId="77777777" w:rsidR="00660242" w:rsidRDefault="00660242" w:rsidP="00F77BFE">
            <w:pPr>
              <w:pStyle w:val="TableParagraph"/>
              <w:spacing w:before="275"/>
              <w:ind w:left="108"/>
              <w:rPr>
                <w:sz w:val="24"/>
              </w:rPr>
            </w:pPr>
            <w:r>
              <w:rPr>
                <w:spacing w:val="-2"/>
                <w:sz w:val="24"/>
              </w:rPr>
              <w:t>VC37A</w:t>
            </w:r>
          </w:p>
        </w:tc>
        <w:tc>
          <w:tcPr>
            <w:tcW w:w="4961" w:type="dxa"/>
            <w:tcBorders>
              <w:top w:val="single" w:sz="4" w:space="0" w:color="000000"/>
              <w:bottom w:val="single" w:sz="4" w:space="0" w:color="000000"/>
            </w:tcBorders>
          </w:tcPr>
          <w:p w14:paraId="2D77C255" w14:textId="77777777" w:rsidR="00660242" w:rsidRDefault="00660242" w:rsidP="00F77BFE">
            <w:pPr>
              <w:pStyle w:val="TableParagraph"/>
              <w:ind w:left="108" w:right="182"/>
              <w:rPr>
                <w:sz w:val="24"/>
              </w:rPr>
            </w:pPr>
            <w:r>
              <w:rPr>
                <w:sz w:val="24"/>
              </w:rPr>
              <w:t xml:space="preserve">Montarea aparatelor de </w:t>
            </w:r>
            <w:proofErr w:type="spellStart"/>
            <w:r>
              <w:rPr>
                <w:sz w:val="24"/>
              </w:rPr>
              <w:t>conditionare</w:t>
            </w:r>
            <w:proofErr w:type="spellEnd"/>
            <w:r>
              <w:rPr>
                <w:sz w:val="24"/>
              </w:rPr>
              <w:t xml:space="preserve"> a aerului casnice</w:t>
            </w:r>
            <w:r>
              <w:rPr>
                <w:spacing w:val="-8"/>
                <w:sz w:val="24"/>
              </w:rPr>
              <w:t xml:space="preserve"> </w:t>
            </w:r>
            <w:r>
              <w:rPr>
                <w:sz w:val="24"/>
              </w:rPr>
              <w:t>(split-sistem)</w:t>
            </w:r>
            <w:r>
              <w:rPr>
                <w:spacing w:val="-9"/>
                <w:sz w:val="24"/>
              </w:rPr>
              <w:t xml:space="preserve"> </w:t>
            </w:r>
            <w:r>
              <w:rPr>
                <w:sz w:val="24"/>
              </w:rPr>
              <w:t>puterea</w:t>
            </w:r>
            <w:r>
              <w:rPr>
                <w:spacing w:val="-9"/>
                <w:sz w:val="24"/>
              </w:rPr>
              <w:t xml:space="preserve"> </w:t>
            </w:r>
            <w:r>
              <w:rPr>
                <w:sz w:val="24"/>
              </w:rPr>
              <w:t>motorului</w:t>
            </w:r>
            <w:r>
              <w:rPr>
                <w:spacing w:val="-8"/>
                <w:sz w:val="24"/>
              </w:rPr>
              <w:t xml:space="preserve"> </w:t>
            </w:r>
            <w:proofErr w:type="spellStart"/>
            <w:r>
              <w:rPr>
                <w:sz w:val="24"/>
              </w:rPr>
              <w:t>pina</w:t>
            </w:r>
            <w:proofErr w:type="spellEnd"/>
            <w:r>
              <w:rPr>
                <w:spacing w:val="-9"/>
                <w:sz w:val="24"/>
              </w:rPr>
              <w:t xml:space="preserve"> </w:t>
            </w:r>
            <w:r>
              <w:rPr>
                <w:sz w:val="24"/>
              </w:rPr>
              <w:t xml:space="preserve">la 4,5 </w:t>
            </w:r>
            <w:proofErr w:type="spellStart"/>
            <w:r>
              <w:rPr>
                <w:sz w:val="24"/>
              </w:rPr>
              <w:t>kw</w:t>
            </w:r>
            <w:proofErr w:type="spellEnd"/>
            <w:r>
              <w:rPr>
                <w:sz w:val="24"/>
              </w:rPr>
              <w:t xml:space="preserve">, de pe </w:t>
            </w:r>
            <w:proofErr w:type="spellStart"/>
            <w:r>
              <w:rPr>
                <w:sz w:val="24"/>
              </w:rPr>
              <w:t>scari</w:t>
            </w:r>
            <w:proofErr w:type="spellEnd"/>
            <w:r>
              <w:rPr>
                <w:sz w:val="24"/>
              </w:rPr>
              <w:t xml:space="preserve"> . </w:t>
            </w:r>
            <w:proofErr w:type="spellStart"/>
            <w:r>
              <w:rPr>
                <w:sz w:val="24"/>
              </w:rPr>
              <w:t>Кондиционер</w:t>
            </w:r>
            <w:proofErr w:type="spellEnd"/>
          </w:p>
        </w:tc>
        <w:tc>
          <w:tcPr>
            <w:tcW w:w="1560" w:type="dxa"/>
            <w:tcBorders>
              <w:top w:val="single" w:sz="4" w:space="0" w:color="000000"/>
              <w:bottom w:val="single" w:sz="4" w:space="0" w:color="000000"/>
            </w:tcBorders>
          </w:tcPr>
          <w:p w14:paraId="6666FB10" w14:textId="77777777" w:rsidR="00660242" w:rsidRDefault="00660242" w:rsidP="00F77BFE">
            <w:pPr>
              <w:pStyle w:val="TableParagraph"/>
              <w:spacing w:before="135"/>
              <w:rPr>
                <w:b/>
                <w:sz w:val="24"/>
              </w:rPr>
            </w:pPr>
          </w:p>
          <w:p w14:paraId="17BA79E5" w14:textId="77777777" w:rsidR="00660242" w:rsidRDefault="00660242" w:rsidP="00F77BFE">
            <w:pPr>
              <w:pStyle w:val="TableParagraph"/>
              <w:ind w:left="20"/>
              <w:jc w:val="center"/>
              <w:rPr>
                <w:sz w:val="24"/>
              </w:rPr>
            </w:pPr>
            <w:r>
              <w:rPr>
                <w:spacing w:val="-5"/>
                <w:sz w:val="24"/>
              </w:rPr>
              <w:t>buc</w:t>
            </w:r>
          </w:p>
        </w:tc>
        <w:tc>
          <w:tcPr>
            <w:tcW w:w="1560" w:type="dxa"/>
            <w:tcBorders>
              <w:top w:val="single" w:sz="4" w:space="0" w:color="000000"/>
              <w:bottom w:val="single" w:sz="4" w:space="0" w:color="000000"/>
            </w:tcBorders>
          </w:tcPr>
          <w:p w14:paraId="67E2FAF0" w14:textId="77777777" w:rsidR="00660242" w:rsidRDefault="00660242" w:rsidP="00F77BFE">
            <w:pPr>
              <w:pStyle w:val="TableParagraph"/>
              <w:spacing w:before="275"/>
              <w:ind w:left="20" w:right="4"/>
              <w:jc w:val="center"/>
              <w:rPr>
                <w:sz w:val="24"/>
              </w:rPr>
            </w:pPr>
            <w:r>
              <w:rPr>
                <w:spacing w:val="-2"/>
                <w:sz w:val="24"/>
              </w:rPr>
              <w:t>3,0000</w:t>
            </w:r>
          </w:p>
        </w:tc>
      </w:tr>
      <w:tr w:rsidR="00660242" w14:paraId="1B615942" w14:textId="77777777" w:rsidTr="00DF0551">
        <w:trPr>
          <w:trHeight w:val="1012"/>
        </w:trPr>
        <w:tc>
          <w:tcPr>
            <w:tcW w:w="708" w:type="dxa"/>
            <w:tcBorders>
              <w:top w:val="single" w:sz="4" w:space="0" w:color="000000"/>
              <w:bottom w:val="single" w:sz="4" w:space="0" w:color="000000"/>
            </w:tcBorders>
          </w:tcPr>
          <w:p w14:paraId="699FDB46" w14:textId="77777777" w:rsidR="00660242" w:rsidRDefault="00660242" w:rsidP="00F77BFE">
            <w:pPr>
              <w:pStyle w:val="TableParagraph"/>
            </w:pPr>
          </w:p>
        </w:tc>
        <w:tc>
          <w:tcPr>
            <w:tcW w:w="1701" w:type="dxa"/>
            <w:tcBorders>
              <w:top w:val="single" w:sz="4" w:space="0" w:color="000000"/>
              <w:bottom w:val="single" w:sz="4" w:space="0" w:color="000000"/>
            </w:tcBorders>
          </w:tcPr>
          <w:p w14:paraId="34AC0763" w14:textId="77777777" w:rsidR="00660242" w:rsidRDefault="00660242" w:rsidP="00F77BFE">
            <w:pPr>
              <w:pStyle w:val="TableParagraph"/>
            </w:pPr>
          </w:p>
        </w:tc>
        <w:tc>
          <w:tcPr>
            <w:tcW w:w="4961" w:type="dxa"/>
            <w:tcBorders>
              <w:top w:val="single" w:sz="4" w:space="0" w:color="000000"/>
              <w:bottom w:val="single" w:sz="4" w:space="0" w:color="000000"/>
            </w:tcBorders>
          </w:tcPr>
          <w:p w14:paraId="46A43D93" w14:textId="77777777" w:rsidR="00660242" w:rsidRDefault="00660242" w:rsidP="00F77BFE">
            <w:pPr>
              <w:pStyle w:val="TableParagraph"/>
              <w:spacing w:line="251" w:lineRule="exact"/>
              <w:ind w:left="108"/>
              <w:rPr>
                <w:b/>
              </w:rPr>
            </w:pPr>
            <w:r>
              <w:rPr>
                <w:b/>
              </w:rPr>
              <w:t>Capitolul</w:t>
            </w:r>
            <w:r>
              <w:rPr>
                <w:b/>
                <w:spacing w:val="-3"/>
              </w:rPr>
              <w:t xml:space="preserve"> </w:t>
            </w:r>
            <w:r>
              <w:rPr>
                <w:b/>
              </w:rPr>
              <w:t>4.</w:t>
            </w:r>
            <w:r>
              <w:rPr>
                <w:b/>
                <w:spacing w:val="-3"/>
              </w:rPr>
              <w:t xml:space="preserve"> </w:t>
            </w:r>
            <w:r>
              <w:rPr>
                <w:b/>
                <w:spacing w:val="-2"/>
              </w:rPr>
              <w:t>Utilaj</w:t>
            </w:r>
          </w:p>
          <w:p w14:paraId="25DB1DBA" w14:textId="77777777" w:rsidR="00660242" w:rsidRDefault="00660242" w:rsidP="00F77BFE">
            <w:pPr>
              <w:pStyle w:val="TableParagraph"/>
              <w:rPr>
                <w:b/>
              </w:rPr>
            </w:pPr>
          </w:p>
          <w:p w14:paraId="62101C92" w14:textId="77777777" w:rsidR="00660242" w:rsidRDefault="00660242" w:rsidP="00F77BFE">
            <w:pPr>
              <w:pStyle w:val="TableParagraph"/>
              <w:ind w:left="108"/>
              <w:rPr>
                <w:b/>
              </w:rPr>
            </w:pPr>
            <w:r>
              <w:rPr>
                <w:b/>
              </w:rPr>
              <w:t>Capitolul</w:t>
            </w:r>
            <w:r>
              <w:rPr>
                <w:b/>
                <w:spacing w:val="-3"/>
              </w:rPr>
              <w:t xml:space="preserve"> </w:t>
            </w:r>
            <w:r>
              <w:rPr>
                <w:b/>
              </w:rPr>
              <w:t>4.1.</w:t>
            </w:r>
            <w:r>
              <w:rPr>
                <w:b/>
                <w:spacing w:val="-3"/>
              </w:rPr>
              <w:t xml:space="preserve"> </w:t>
            </w:r>
            <w:proofErr w:type="spellStart"/>
            <w:r>
              <w:rPr>
                <w:b/>
              </w:rPr>
              <w:t>Lucrari</w:t>
            </w:r>
            <w:proofErr w:type="spellEnd"/>
            <w:r>
              <w:rPr>
                <w:b/>
                <w:spacing w:val="-5"/>
              </w:rPr>
              <w:t xml:space="preserve"> </w:t>
            </w:r>
            <w:r>
              <w:rPr>
                <w:b/>
                <w:spacing w:val="-2"/>
              </w:rPr>
              <w:t>electrice</w:t>
            </w:r>
          </w:p>
        </w:tc>
        <w:tc>
          <w:tcPr>
            <w:tcW w:w="1560" w:type="dxa"/>
            <w:tcBorders>
              <w:top w:val="single" w:sz="4" w:space="0" w:color="000000"/>
              <w:bottom w:val="single" w:sz="4" w:space="0" w:color="000000"/>
            </w:tcBorders>
          </w:tcPr>
          <w:p w14:paraId="1F24E921" w14:textId="77777777" w:rsidR="00660242" w:rsidRDefault="00660242" w:rsidP="00F77BFE">
            <w:pPr>
              <w:pStyle w:val="TableParagraph"/>
            </w:pPr>
          </w:p>
        </w:tc>
        <w:tc>
          <w:tcPr>
            <w:tcW w:w="1560" w:type="dxa"/>
            <w:tcBorders>
              <w:top w:val="single" w:sz="4" w:space="0" w:color="000000"/>
              <w:bottom w:val="single" w:sz="4" w:space="0" w:color="000000"/>
              <w:right w:val="single" w:sz="4" w:space="0" w:color="000000"/>
            </w:tcBorders>
          </w:tcPr>
          <w:p w14:paraId="66105387" w14:textId="77777777" w:rsidR="00660242" w:rsidRDefault="00660242" w:rsidP="00F77BFE">
            <w:pPr>
              <w:pStyle w:val="TableParagraph"/>
            </w:pPr>
          </w:p>
        </w:tc>
      </w:tr>
      <w:tr w:rsidR="00660242" w14:paraId="2463AC04" w14:textId="77777777" w:rsidTr="00DF0551">
        <w:trPr>
          <w:trHeight w:val="551"/>
        </w:trPr>
        <w:tc>
          <w:tcPr>
            <w:tcW w:w="708" w:type="dxa"/>
            <w:tcBorders>
              <w:top w:val="single" w:sz="4" w:space="0" w:color="000000"/>
              <w:bottom w:val="single" w:sz="4" w:space="0" w:color="000000"/>
            </w:tcBorders>
          </w:tcPr>
          <w:p w14:paraId="00A9EC15" w14:textId="77777777" w:rsidR="00660242" w:rsidRDefault="00660242" w:rsidP="00F77BFE">
            <w:pPr>
              <w:pStyle w:val="TableParagraph"/>
              <w:spacing w:before="135"/>
              <w:ind w:left="107"/>
              <w:rPr>
                <w:sz w:val="24"/>
              </w:rPr>
            </w:pPr>
            <w:r>
              <w:rPr>
                <w:spacing w:val="-5"/>
                <w:sz w:val="24"/>
              </w:rPr>
              <w:t>184</w:t>
            </w:r>
          </w:p>
        </w:tc>
        <w:tc>
          <w:tcPr>
            <w:tcW w:w="1701" w:type="dxa"/>
            <w:tcBorders>
              <w:top w:val="single" w:sz="4" w:space="0" w:color="000000"/>
              <w:bottom w:val="single" w:sz="4" w:space="0" w:color="000000"/>
            </w:tcBorders>
          </w:tcPr>
          <w:p w14:paraId="11D29076" w14:textId="77777777" w:rsidR="00660242" w:rsidRDefault="00660242" w:rsidP="00F77BFE">
            <w:pPr>
              <w:pStyle w:val="TableParagraph"/>
            </w:pPr>
          </w:p>
        </w:tc>
        <w:tc>
          <w:tcPr>
            <w:tcW w:w="4961" w:type="dxa"/>
            <w:tcBorders>
              <w:top w:val="single" w:sz="4" w:space="0" w:color="000000"/>
              <w:bottom w:val="single" w:sz="4" w:space="0" w:color="000000"/>
            </w:tcBorders>
          </w:tcPr>
          <w:p w14:paraId="55FCC680" w14:textId="77777777" w:rsidR="00660242" w:rsidRDefault="00660242" w:rsidP="00F77BFE">
            <w:pPr>
              <w:pStyle w:val="TableParagraph"/>
              <w:spacing w:line="275" w:lineRule="exact"/>
              <w:ind w:left="108"/>
              <w:rPr>
                <w:sz w:val="24"/>
              </w:rPr>
            </w:pPr>
            <w:r>
              <w:rPr>
                <w:sz w:val="24"/>
              </w:rPr>
              <w:t xml:space="preserve">Automat </w:t>
            </w:r>
            <w:r>
              <w:rPr>
                <w:spacing w:val="-5"/>
                <w:sz w:val="24"/>
              </w:rPr>
              <w:t>B10</w:t>
            </w:r>
          </w:p>
        </w:tc>
        <w:tc>
          <w:tcPr>
            <w:tcW w:w="1560" w:type="dxa"/>
            <w:tcBorders>
              <w:top w:val="single" w:sz="4" w:space="0" w:color="000000"/>
              <w:bottom w:val="single" w:sz="4" w:space="0" w:color="000000"/>
            </w:tcBorders>
          </w:tcPr>
          <w:p w14:paraId="5D57F45A" w14:textId="77777777" w:rsidR="00660242" w:rsidRDefault="00660242" w:rsidP="00F77BFE">
            <w:pPr>
              <w:pStyle w:val="TableParagraph"/>
              <w:spacing w:before="135"/>
              <w:ind w:left="20"/>
              <w:jc w:val="center"/>
              <w:rPr>
                <w:sz w:val="24"/>
              </w:rPr>
            </w:pPr>
            <w:r>
              <w:rPr>
                <w:spacing w:val="-5"/>
                <w:sz w:val="24"/>
              </w:rPr>
              <w:t>buc</w:t>
            </w:r>
          </w:p>
        </w:tc>
        <w:tc>
          <w:tcPr>
            <w:tcW w:w="1560" w:type="dxa"/>
            <w:tcBorders>
              <w:top w:val="single" w:sz="4" w:space="0" w:color="000000"/>
              <w:bottom w:val="single" w:sz="4" w:space="0" w:color="000000"/>
            </w:tcBorders>
          </w:tcPr>
          <w:p w14:paraId="12460CBF" w14:textId="77777777" w:rsidR="00660242" w:rsidRDefault="00660242" w:rsidP="00F77BFE">
            <w:pPr>
              <w:pStyle w:val="TableParagraph"/>
              <w:spacing w:line="275" w:lineRule="exact"/>
              <w:ind w:left="20" w:right="4"/>
              <w:jc w:val="center"/>
              <w:rPr>
                <w:sz w:val="24"/>
              </w:rPr>
            </w:pPr>
            <w:r>
              <w:rPr>
                <w:spacing w:val="-2"/>
                <w:sz w:val="24"/>
              </w:rPr>
              <w:t>3,0000</w:t>
            </w:r>
          </w:p>
        </w:tc>
      </w:tr>
      <w:tr w:rsidR="00660242" w14:paraId="676205E7" w14:textId="77777777" w:rsidTr="00DF0551">
        <w:trPr>
          <w:trHeight w:val="551"/>
        </w:trPr>
        <w:tc>
          <w:tcPr>
            <w:tcW w:w="708" w:type="dxa"/>
            <w:tcBorders>
              <w:top w:val="single" w:sz="4" w:space="0" w:color="000000"/>
              <w:bottom w:val="single" w:sz="4" w:space="0" w:color="000000"/>
            </w:tcBorders>
          </w:tcPr>
          <w:p w14:paraId="1ECAEAE0" w14:textId="77777777" w:rsidR="00660242" w:rsidRDefault="00660242" w:rsidP="00F77BFE">
            <w:pPr>
              <w:pStyle w:val="TableParagraph"/>
              <w:spacing w:before="138"/>
              <w:ind w:left="167"/>
              <w:rPr>
                <w:sz w:val="24"/>
              </w:rPr>
            </w:pPr>
            <w:r>
              <w:rPr>
                <w:spacing w:val="-5"/>
                <w:sz w:val="24"/>
              </w:rPr>
              <w:t>185</w:t>
            </w:r>
          </w:p>
        </w:tc>
        <w:tc>
          <w:tcPr>
            <w:tcW w:w="1701" w:type="dxa"/>
            <w:tcBorders>
              <w:top w:val="single" w:sz="4" w:space="0" w:color="000000"/>
              <w:bottom w:val="single" w:sz="4" w:space="0" w:color="000000"/>
            </w:tcBorders>
          </w:tcPr>
          <w:p w14:paraId="69A1498C" w14:textId="77777777" w:rsidR="00660242" w:rsidRDefault="00660242" w:rsidP="00F77BFE">
            <w:pPr>
              <w:pStyle w:val="TableParagraph"/>
            </w:pPr>
          </w:p>
        </w:tc>
        <w:tc>
          <w:tcPr>
            <w:tcW w:w="4961" w:type="dxa"/>
            <w:tcBorders>
              <w:top w:val="single" w:sz="4" w:space="0" w:color="000000"/>
              <w:bottom w:val="single" w:sz="4" w:space="0" w:color="000000"/>
            </w:tcBorders>
          </w:tcPr>
          <w:p w14:paraId="6B8F6636" w14:textId="77777777" w:rsidR="00660242" w:rsidRDefault="00660242" w:rsidP="00F77BFE">
            <w:pPr>
              <w:pStyle w:val="TableParagraph"/>
              <w:spacing w:line="275" w:lineRule="exact"/>
              <w:ind w:left="108"/>
              <w:rPr>
                <w:sz w:val="24"/>
              </w:rPr>
            </w:pPr>
            <w:r>
              <w:rPr>
                <w:sz w:val="24"/>
              </w:rPr>
              <w:t xml:space="preserve">Automat </w:t>
            </w:r>
            <w:proofErr w:type="spellStart"/>
            <w:r>
              <w:rPr>
                <w:sz w:val="24"/>
              </w:rPr>
              <w:t>dif</w:t>
            </w:r>
            <w:proofErr w:type="spellEnd"/>
            <w:r>
              <w:rPr>
                <w:sz w:val="24"/>
              </w:rPr>
              <w:t xml:space="preserve">. C25, </w:t>
            </w:r>
            <w:r>
              <w:rPr>
                <w:spacing w:val="-4"/>
                <w:sz w:val="24"/>
              </w:rPr>
              <w:t>30mA</w:t>
            </w:r>
          </w:p>
        </w:tc>
        <w:tc>
          <w:tcPr>
            <w:tcW w:w="1560" w:type="dxa"/>
            <w:tcBorders>
              <w:top w:val="single" w:sz="4" w:space="0" w:color="000000"/>
              <w:bottom w:val="single" w:sz="4" w:space="0" w:color="000000"/>
            </w:tcBorders>
          </w:tcPr>
          <w:p w14:paraId="77510419" w14:textId="77777777" w:rsidR="00660242" w:rsidRDefault="00660242" w:rsidP="00F77BFE">
            <w:pPr>
              <w:pStyle w:val="TableParagraph"/>
              <w:spacing w:before="138"/>
              <w:ind w:left="20"/>
              <w:jc w:val="center"/>
              <w:rPr>
                <w:sz w:val="24"/>
              </w:rPr>
            </w:pPr>
            <w:r>
              <w:rPr>
                <w:spacing w:val="-5"/>
                <w:sz w:val="24"/>
              </w:rPr>
              <w:t>buc</w:t>
            </w:r>
          </w:p>
        </w:tc>
        <w:tc>
          <w:tcPr>
            <w:tcW w:w="1560" w:type="dxa"/>
            <w:tcBorders>
              <w:top w:val="single" w:sz="4" w:space="0" w:color="000000"/>
              <w:bottom w:val="single" w:sz="4" w:space="0" w:color="000000"/>
            </w:tcBorders>
          </w:tcPr>
          <w:p w14:paraId="7A17353B" w14:textId="77777777" w:rsidR="00660242" w:rsidRDefault="00660242" w:rsidP="00F77BFE">
            <w:pPr>
              <w:pStyle w:val="TableParagraph"/>
              <w:spacing w:line="275" w:lineRule="exact"/>
              <w:ind w:left="20" w:right="4"/>
              <w:jc w:val="center"/>
              <w:rPr>
                <w:sz w:val="24"/>
              </w:rPr>
            </w:pPr>
            <w:r>
              <w:rPr>
                <w:spacing w:val="-2"/>
                <w:sz w:val="24"/>
              </w:rPr>
              <w:t>3,0000</w:t>
            </w:r>
          </w:p>
        </w:tc>
      </w:tr>
      <w:tr w:rsidR="00660242" w14:paraId="3F3D7C75" w14:textId="77777777" w:rsidTr="00DF0551">
        <w:trPr>
          <w:trHeight w:val="505"/>
        </w:trPr>
        <w:tc>
          <w:tcPr>
            <w:tcW w:w="708" w:type="dxa"/>
            <w:tcBorders>
              <w:top w:val="single" w:sz="4" w:space="0" w:color="000000"/>
              <w:bottom w:val="single" w:sz="4" w:space="0" w:color="000000"/>
            </w:tcBorders>
          </w:tcPr>
          <w:p w14:paraId="3689574B" w14:textId="77777777" w:rsidR="00660242" w:rsidRDefault="00660242" w:rsidP="00F77BFE">
            <w:pPr>
              <w:pStyle w:val="TableParagraph"/>
            </w:pPr>
          </w:p>
        </w:tc>
        <w:tc>
          <w:tcPr>
            <w:tcW w:w="1701" w:type="dxa"/>
            <w:tcBorders>
              <w:top w:val="single" w:sz="4" w:space="0" w:color="000000"/>
              <w:bottom w:val="single" w:sz="4" w:space="0" w:color="000000"/>
            </w:tcBorders>
          </w:tcPr>
          <w:p w14:paraId="4DE6B30F" w14:textId="77777777" w:rsidR="00660242" w:rsidRDefault="00660242" w:rsidP="00F77BFE">
            <w:pPr>
              <w:pStyle w:val="TableParagraph"/>
            </w:pPr>
          </w:p>
        </w:tc>
        <w:tc>
          <w:tcPr>
            <w:tcW w:w="4961" w:type="dxa"/>
            <w:tcBorders>
              <w:top w:val="single" w:sz="4" w:space="0" w:color="000000"/>
              <w:bottom w:val="single" w:sz="4" w:space="0" w:color="000000"/>
            </w:tcBorders>
          </w:tcPr>
          <w:p w14:paraId="267025FC" w14:textId="77777777" w:rsidR="00660242" w:rsidRDefault="00660242" w:rsidP="00F77BFE">
            <w:pPr>
              <w:pStyle w:val="TableParagraph"/>
              <w:spacing w:line="251" w:lineRule="exact"/>
              <w:ind w:left="108"/>
              <w:rPr>
                <w:b/>
              </w:rPr>
            </w:pPr>
            <w:r>
              <w:rPr>
                <w:b/>
              </w:rPr>
              <w:t>Capitolul</w:t>
            </w:r>
            <w:r>
              <w:rPr>
                <w:b/>
                <w:spacing w:val="-3"/>
              </w:rPr>
              <w:t xml:space="preserve"> </w:t>
            </w:r>
            <w:r>
              <w:rPr>
                <w:b/>
              </w:rPr>
              <w:t>4.2.</w:t>
            </w:r>
            <w:r>
              <w:rPr>
                <w:b/>
                <w:spacing w:val="-3"/>
              </w:rPr>
              <w:t xml:space="preserve"> </w:t>
            </w:r>
            <w:r>
              <w:rPr>
                <w:b/>
              </w:rPr>
              <w:t>Sistemul</w:t>
            </w:r>
            <w:r>
              <w:rPr>
                <w:b/>
                <w:spacing w:val="-2"/>
              </w:rPr>
              <w:t xml:space="preserve"> </w:t>
            </w:r>
            <w:r>
              <w:rPr>
                <w:b/>
              </w:rPr>
              <w:t>de</w:t>
            </w:r>
            <w:r>
              <w:rPr>
                <w:b/>
                <w:spacing w:val="-6"/>
              </w:rPr>
              <w:t xml:space="preserve"> </w:t>
            </w:r>
            <w:proofErr w:type="spellStart"/>
            <w:r>
              <w:rPr>
                <w:b/>
                <w:spacing w:val="-2"/>
              </w:rPr>
              <w:t>incalzire</w:t>
            </w:r>
            <w:proofErr w:type="spellEnd"/>
          </w:p>
        </w:tc>
        <w:tc>
          <w:tcPr>
            <w:tcW w:w="1560" w:type="dxa"/>
            <w:tcBorders>
              <w:top w:val="single" w:sz="4" w:space="0" w:color="000000"/>
              <w:bottom w:val="single" w:sz="4" w:space="0" w:color="000000"/>
            </w:tcBorders>
          </w:tcPr>
          <w:p w14:paraId="376DFEBA" w14:textId="77777777" w:rsidR="00660242" w:rsidRDefault="00660242" w:rsidP="00F77BFE">
            <w:pPr>
              <w:pStyle w:val="TableParagraph"/>
            </w:pPr>
          </w:p>
        </w:tc>
        <w:tc>
          <w:tcPr>
            <w:tcW w:w="1560" w:type="dxa"/>
            <w:tcBorders>
              <w:top w:val="single" w:sz="4" w:space="0" w:color="000000"/>
              <w:bottom w:val="single" w:sz="4" w:space="0" w:color="000000"/>
              <w:right w:val="single" w:sz="4" w:space="0" w:color="000000"/>
            </w:tcBorders>
          </w:tcPr>
          <w:p w14:paraId="11D1F8AB" w14:textId="77777777" w:rsidR="00660242" w:rsidRDefault="00660242" w:rsidP="00F77BFE">
            <w:pPr>
              <w:pStyle w:val="TableParagraph"/>
            </w:pPr>
          </w:p>
        </w:tc>
      </w:tr>
      <w:tr w:rsidR="00660242" w14:paraId="3FF8BCF1" w14:textId="77777777" w:rsidTr="00DF0551">
        <w:trPr>
          <w:trHeight w:val="551"/>
        </w:trPr>
        <w:tc>
          <w:tcPr>
            <w:tcW w:w="708" w:type="dxa"/>
            <w:tcBorders>
              <w:top w:val="single" w:sz="4" w:space="0" w:color="000000"/>
              <w:bottom w:val="single" w:sz="4" w:space="0" w:color="000000"/>
            </w:tcBorders>
          </w:tcPr>
          <w:p w14:paraId="34DC6128" w14:textId="77777777" w:rsidR="00660242" w:rsidRDefault="00660242" w:rsidP="00F77BFE">
            <w:pPr>
              <w:pStyle w:val="TableParagraph"/>
              <w:spacing w:before="138"/>
              <w:ind w:left="107"/>
              <w:rPr>
                <w:sz w:val="24"/>
              </w:rPr>
            </w:pPr>
            <w:r>
              <w:rPr>
                <w:spacing w:val="-5"/>
                <w:sz w:val="24"/>
              </w:rPr>
              <w:t>186</w:t>
            </w:r>
          </w:p>
        </w:tc>
        <w:tc>
          <w:tcPr>
            <w:tcW w:w="1701" w:type="dxa"/>
            <w:tcBorders>
              <w:top w:val="single" w:sz="4" w:space="0" w:color="000000"/>
              <w:bottom w:val="single" w:sz="4" w:space="0" w:color="000000"/>
            </w:tcBorders>
          </w:tcPr>
          <w:p w14:paraId="05880E68" w14:textId="77777777" w:rsidR="00660242" w:rsidRDefault="00660242" w:rsidP="00F77BFE">
            <w:pPr>
              <w:pStyle w:val="TableParagraph"/>
            </w:pPr>
          </w:p>
        </w:tc>
        <w:tc>
          <w:tcPr>
            <w:tcW w:w="4961" w:type="dxa"/>
            <w:tcBorders>
              <w:top w:val="single" w:sz="4" w:space="0" w:color="000000"/>
              <w:bottom w:val="single" w:sz="4" w:space="0" w:color="000000"/>
            </w:tcBorders>
          </w:tcPr>
          <w:p w14:paraId="4F9D5B36" w14:textId="77777777" w:rsidR="00660242" w:rsidRDefault="00660242" w:rsidP="00F77BFE">
            <w:pPr>
              <w:pStyle w:val="TableParagraph"/>
              <w:spacing w:line="275" w:lineRule="exact"/>
              <w:ind w:left="108"/>
              <w:rPr>
                <w:sz w:val="24"/>
              </w:rPr>
            </w:pPr>
            <w:proofErr w:type="spellStart"/>
            <w:r>
              <w:rPr>
                <w:sz w:val="24"/>
              </w:rPr>
              <w:t>Кондиционер</w:t>
            </w:r>
            <w:proofErr w:type="spellEnd"/>
            <w:r>
              <w:rPr>
                <w:spacing w:val="-4"/>
                <w:sz w:val="24"/>
              </w:rPr>
              <w:t xml:space="preserve"> </w:t>
            </w:r>
            <w:r>
              <w:rPr>
                <w:sz w:val="24"/>
              </w:rPr>
              <w:t>9000</w:t>
            </w:r>
            <w:r>
              <w:rPr>
                <w:spacing w:val="-3"/>
                <w:sz w:val="24"/>
              </w:rPr>
              <w:t xml:space="preserve"> </w:t>
            </w:r>
            <w:r>
              <w:rPr>
                <w:sz w:val="24"/>
              </w:rPr>
              <w:t>BTU</w:t>
            </w:r>
            <w:r>
              <w:rPr>
                <w:spacing w:val="-4"/>
                <w:sz w:val="24"/>
              </w:rPr>
              <w:t xml:space="preserve"> </w:t>
            </w:r>
            <w:proofErr w:type="spellStart"/>
            <w:r>
              <w:rPr>
                <w:spacing w:val="-5"/>
                <w:sz w:val="24"/>
              </w:rPr>
              <w:t>inv</w:t>
            </w:r>
            <w:proofErr w:type="spellEnd"/>
          </w:p>
        </w:tc>
        <w:tc>
          <w:tcPr>
            <w:tcW w:w="1560" w:type="dxa"/>
            <w:tcBorders>
              <w:top w:val="single" w:sz="4" w:space="0" w:color="000000"/>
              <w:bottom w:val="single" w:sz="4" w:space="0" w:color="000000"/>
            </w:tcBorders>
          </w:tcPr>
          <w:p w14:paraId="62C0FFA1" w14:textId="77777777" w:rsidR="00660242" w:rsidRDefault="00660242" w:rsidP="00F77BFE">
            <w:pPr>
              <w:pStyle w:val="TableParagraph"/>
              <w:spacing w:before="138"/>
              <w:ind w:left="20"/>
              <w:jc w:val="center"/>
              <w:rPr>
                <w:sz w:val="24"/>
              </w:rPr>
            </w:pPr>
            <w:r>
              <w:rPr>
                <w:spacing w:val="-5"/>
                <w:sz w:val="24"/>
              </w:rPr>
              <w:t>buc</w:t>
            </w:r>
          </w:p>
        </w:tc>
        <w:tc>
          <w:tcPr>
            <w:tcW w:w="1560" w:type="dxa"/>
            <w:tcBorders>
              <w:top w:val="single" w:sz="4" w:space="0" w:color="000000"/>
              <w:bottom w:val="single" w:sz="4" w:space="0" w:color="000000"/>
            </w:tcBorders>
          </w:tcPr>
          <w:p w14:paraId="211BBB9A" w14:textId="77777777" w:rsidR="00660242" w:rsidRDefault="00660242" w:rsidP="00F77BFE">
            <w:pPr>
              <w:pStyle w:val="TableParagraph"/>
              <w:spacing w:line="275" w:lineRule="exact"/>
              <w:ind w:left="20" w:right="4"/>
              <w:jc w:val="center"/>
              <w:rPr>
                <w:sz w:val="24"/>
              </w:rPr>
            </w:pPr>
            <w:r>
              <w:rPr>
                <w:spacing w:val="-2"/>
                <w:sz w:val="24"/>
              </w:rPr>
              <w:t>3,0000</w:t>
            </w:r>
          </w:p>
        </w:tc>
      </w:tr>
    </w:tbl>
    <w:p w14:paraId="447533A8" w14:textId="77777777" w:rsidR="00660242" w:rsidRDefault="00660242" w:rsidP="00660242">
      <w:pPr>
        <w:rPr>
          <w:b/>
          <w:sz w:val="20"/>
        </w:rPr>
      </w:pPr>
    </w:p>
    <w:p w14:paraId="5F4B8028" w14:textId="77777777" w:rsidR="00660242" w:rsidRDefault="00660242" w:rsidP="00660242">
      <w:pPr>
        <w:rPr>
          <w:b/>
          <w:sz w:val="20"/>
        </w:rPr>
      </w:pPr>
    </w:p>
    <w:p w14:paraId="178D886B" w14:textId="77777777" w:rsidR="00660242" w:rsidRDefault="00660242" w:rsidP="0070220E">
      <w:pPr>
        <w:tabs>
          <w:tab w:val="left" w:pos="4786"/>
          <w:tab w:val="left" w:pos="10031"/>
        </w:tabs>
        <w:rPr>
          <w:sz w:val="22"/>
          <w:szCs w:val="22"/>
          <w:lang w:val="en-US"/>
        </w:rPr>
      </w:pPr>
    </w:p>
    <w:p w14:paraId="35778151" w14:textId="0A091FB6" w:rsidR="00660242" w:rsidRPr="008B47FF" w:rsidRDefault="00DF0551" w:rsidP="0070220E">
      <w:pPr>
        <w:tabs>
          <w:tab w:val="left" w:pos="4786"/>
          <w:tab w:val="left" w:pos="10031"/>
        </w:tabs>
        <w:rPr>
          <w:sz w:val="22"/>
          <w:szCs w:val="22"/>
          <w:lang w:val="en-US"/>
        </w:rPr>
      </w:pPr>
      <w:r>
        <w:rPr>
          <w:sz w:val="22"/>
          <w:szCs w:val="22"/>
          <w:lang w:val="en-US"/>
        </w:rPr>
        <w:t>Pozitia 2</w:t>
      </w:r>
    </w:p>
    <w:p w14:paraId="43C7D256" w14:textId="77777777" w:rsidR="0070220E" w:rsidRPr="00027881" w:rsidRDefault="0070220E" w:rsidP="0070220E">
      <w:pPr>
        <w:rPr>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0220E" w14:paraId="24F639D7" w14:textId="77777777" w:rsidTr="00F77BFE">
        <w:trPr>
          <w:cantSplit/>
          <w:trHeight w:val="592"/>
        </w:trPr>
        <w:tc>
          <w:tcPr>
            <w:tcW w:w="709" w:type="dxa"/>
            <w:tcBorders>
              <w:top w:val="single" w:sz="6" w:space="0" w:color="auto"/>
              <w:left w:val="single" w:sz="6" w:space="0" w:color="auto"/>
              <w:bottom w:val="nil"/>
              <w:right w:val="nil"/>
            </w:tcBorders>
            <w:shd w:val="pct5" w:color="auto" w:fill="auto"/>
          </w:tcPr>
          <w:p w14:paraId="63DCF925" w14:textId="77777777" w:rsidR="0070220E" w:rsidRDefault="0070220E" w:rsidP="00F77BFE">
            <w:pPr>
              <w:ind w:right="-108"/>
              <w:jc w:val="center"/>
              <w:rPr>
                <w:sz w:val="22"/>
                <w:szCs w:val="22"/>
                <w:lang w:val="en-US"/>
              </w:rPr>
            </w:pPr>
            <w:r>
              <w:rPr>
                <w:sz w:val="22"/>
                <w:szCs w:val="22"/>
              </w:rPr>
              <w:t>№</w:t>
            </w:r>
          </w:p>
          <w:p w14:paraId="2F4EDA5B" w14:textId="77777777" w:rsidR="0070220E" w:rsidRDefault="0070220E" w:rsidP="00F77BFE">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7F1BADB2" w14:textId="77777777" w:rsidR="0070220E" w:rsidRDefault="0070220E" w:rsidP="00F77BFE">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63E3814B" w14:textId="77777777" w:rsidR="0070220E" w:rsidRDefault="0070220E" w:rsidP="00F77BFE">
            <w:pPr>
              <w:jc w:val="center"/>
              <w:rPr>
                <w:sz w:val="22"/>
                <w:szCs w:val="22"/>
              </w:rPr>
            </w:pPr>
          </w:p>
          <w:p w14:paraId="29E40F5C" w14:textId="77777777" w:rsidR="0070220E" w:rsidRDefault="0070220E" w:rsidP="00F77BFE">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2D2E1297" w14:textId="77777777" w:rsidR="0070220E" w:rsidRDefault="0070220E" w:rsidP="00F77BFE">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14:paraId="5B8C0059" w14:textId="77777777" w:rsidR="0070220E" w:rsidRPr="006D228E" w:rsidRDefault="0070220E" w:rsidP="00F77BFE">
            <w:pPr>
              <w:jc w:val="center"/>
              <w:rPr>
                <w:sz w:val="22"/>
                <w:szCs w:val="22"/>
                <w:lang w:val="en-US"/>
              </w:rPr>
            </w:pPr>
            <w:r>
              <w:rPr>
                <w:sz w:val="22"/>
                <w:szCs w:val="22"/>
                <w:lang w:val="en-US"/>
              </w:rPr>
              <w:t>Volum</w:t>
            </w:r>
          </w:p>
        </w:tc>
      </w:tr>
    </w:tbl>
    <w:p w14:paraId="1515A8FA" w14:textId="77777777" w:rsidR="0070220E" w:rsidRDefault="0070220E" w:rsidP="0070220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70220E" w14:paraId="5332284C" w14:textId="77777777" w:rsidTr="00F77BFE">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B003750" w14:textId="77777777" w:rsidR="0070220E" w:rsidRDefault="0070220E" w:rsidP="00F77BFE">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5256F69E" w14:textId="77777777" w:rsidR="0070220E" w:rsidRDefault="0070220E" w:rsidP="00F77BFE">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6D3FDD4B" w14:textId="77777777" w:rsidR="0070220E" w:rsidRDefault="0070220E" w:rsidP="00F77BFE">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4619748A" w14:textId="77777777" w:rsidR="0070220E" w:rsidRDefault="0070220E" w:rsidP="00F77BFE">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5998BA5B" w14:textId="77777777" w:rsidR="0070220E" w:rsidRPr="00027881" w:rsidRDefault="0070220E" w:rsidP="00F77BFE">
            <w:pPr>
              <w:jc w:val="center"/>
              <w:rPr>
                <w:sz w:val="22"/>
                <w:szCs w:val="22"/>
                <w:lang w:val="en-US"/>
              </w:rPr>
            </w:pPr>
            <w:r>
              <w:rPr>
                <w:sz w:val="22"/>
                <w:szCs w:val="22"/>
                <w:lang w:val="en-US"/>
              </w:rPr>
              <w:t>5</w:t>
            </w:r>
          </w:p>
        </w:tc>
      </w:tr>
      <w:tr w:rsidR="0070220E" w14:paraId="79CF90CE" w14:textId="77777777" w:rsidTr="00F77BFE">
        <w:tc>
          <w:tcPr>
            <w:tcW w:w="709" w:type="dxa"/>
            <w:tcBorders>
              <w:top w:val="nil"/>
              <w:left w:val="single" w:sz="6" w:space="0" w:color="auto"/>
              <w:bottom w:val="nil"/>
              <w:right w:val="nil"/>
            </w:tcBorders>
          </w:tcPr>
          <w:p w14:paraId="4640D363" w14:textId="77777777" w:rsidR="0070220E" w:rsidRDefault="0070220E" w:rsidP="00F77BFE">
            <w:pPr>
              <w:jc w:val="center"/>
            </w:pPr>
          </w:p>
        </w:tc>
        <w:tc>
          <w:tcPr>
            <w:tcW w:w="1559" w:type="dxa"/>
            <w:tcBorders>
              <w:top w:val="nil"/>
              <w:left w:val="single" w:sz="6" w:space="0" w:color="auto"/>
              <w:bottom w:val="nil"/>
              <w:right w:val="nil"/>
            </w:tcBorders>
          </w:tcPr>
          <w:p w14:paraId="3FFA4665" w14:textId="77777777" w:rsidR="0070220E" w:rsidRDefault="0070220E" w:rsidP="00F77BFE"/>
        </w:tc>
        <w:tc>
          <w:tcPr>
            <w:tcW w:w="4678" w:type="dxa"/>
            <w:tcBorders>
              <w:top w:val="nil"/>
              <w:left w:val="single" w:sz="6" w:space="0" w:color="auto"/>
              <w:bottom w:val="nil"/>
              <w:right w:val="nil"/>
            </w:tcBorders>
          </w:tcPr>
          <w:p w14:paraId="7F6B6AD4" w14:textId="77777777" w:rsidR="0070220E" w:rsidRDefault="0070220E" w:rsidP="00F77BFE">
            <w:pPr>
              <w:rPr>
                <w:b/>
                <w:bCs/>
                <w:sz w:val="22"/>
                <w:szCs w:val="22"/>
              </w:rPr>
            </w:pPr>
            <w:r>
              <w:rPr>
                <w:b/>
                <w:bCs/>
                <w:sz w:val="22"/>
                <w:szCs w:val="22"/>
              </w:rPr>
              <w:t>1. Lucrari de constructie</w:t>
            </w:r>
          </w:p>
        </w:tc>
        <w:tc>
          <w:tcPr>
            <w:tcW w:w="992" w:type="dxa"/>
            <w:tcBorders>
              <w:top w:val="nil"/>
              <w:left w:val="single" w:sz="6" w:space="0" w:color="auto"/>
              <w:bottom w:val="nil"/>
              <w:right w:val="nil"/>
            </w:tcBorders>
          </w:tcPr>
          <w:p w14:paraId="56EE348F" w14:textId="77777777" w:rsidR="0070220E" w:rsidRDefault="0070220E" w:rsidP="00F77BFE"/>
        </w:tc>
        <w:tc>
          <w:tcPr>
            <w:tcW w:w="1843" w:type="dxa"/>
            <w:tcBorders>
              <w:top w:val="nil"/>
              <w:left w:val="single" w:sz="6" w:space="0" w:color="auto"/>
              <w:bottom w:val="nil"/>
              <w:right w:val="single" w:sz="6" w:space="0" w:color="auto"/>
            </w:tcBorders>
          </w:tcPr>
          <w:p w14:paraId="0B63415F" w14:textId="77777777" w:rsidR="0070220E" w:rsidRDefault="0070220E" w:rsidP="00F77BFE"/>
        </w:tc>
      </w:tr>
      <w:tr w:rsidR="0070220E" w14:paraId="1AD97C34" w14:textId="77777777" w:rsidTr="00F77BFE">
        <w:tc>
          <w:tcPr>
            <w:tcW w:w="709" w:type="dxa"/>
            <w:tcBorders>
              <w:top w:val="nil"/>
              <w:left w:val="single" w:sz="6" w:space="0" w:color="auto"/>
              <w:bottom w:val="nil"/>
              <w:right w:val="nil"/>
            </w:tcBorders>
          </w:tcPr>
          <w:p w14:paraId="2AF330FD" w14:textId="77777777" w:rsidR="0070220E" w:rsidRDefault="0070220E" w:rsidP="00F77BFE">
            <w:pPr>
              <w:jc w:val="center"/>
            </w:pPr>
          </w:p>
        </w:tc>
        <w:tc>
          <w:tcPr>
            <w:tcW w:w="1559" w:type="dxa"/>
            <w:tcBorders>
              <w:top w:val="nil"/>
              <w:left w:val="single" w:sz="6" w:space="0" w:color="auto"/>
              <w:bottom w:val="nil"/>
              <w:right w:val="nil"/>
            </w:tcBorders>
          </w:tcPr>
          <w:p w14:paraId="4EAB2104" w14:textId="77777777" w:rsidR="0070220E" w:rsidRDefault="0070220E" w:rsidP="00F77BFE"/>
        </w:tc>
        <w:tc>
          <w:tcPr>
            <w:tcW w:w="4678" w:type="dxa"/>
            <w:tcBorders>
              <w:top w:val="nil"/>
              <w:left w:val="single" w:sz="6" w:space="0" w:color="auto"/>
              <w:bottom w:val="nil"/>
              <w:right w:val="nil"/>
            </w:tcBorders>
          </w:tcPr>
          <w:p w14:paraId="161E7EC2" w14:textId="77777777" w:rsidR="0070220E" w:rsidRDefault="0070220E" w:rsidP="00F77BFE">
            <w:pPr>
              <w:rPr>
                <w:b/>
                <w:bCs/>
                <w:sz w:val="22"/>
                <w:szCs w:val="22"/>
              </w:rPr>
            </w:pPr>
            <w:r>
              <w:rPr>
                <w:b/>
                <w:bCs/>
                <w:sz w:val="22"/>
                <w:szCs w:val="22"/>
              </w:rPr>
              <w:t>1.1. Bucatarie</w:t>
            </w:r>
          </w:p>
        </w:tc>
        <w:tc>
          <w:tcPr>
            <w:tcW w:w="992" w:type="dxa"/>
            <w:tcBorders>
              <w:top w:val="nil"/>
              <w:left w:val="single" w:sz="6" w:space="0" w:color="auto"/>
              <w:bottom w:val="nil"/>
              <w:right w:val="nil"/>
            </w:tcBorders>
          </w:tcPr>
          <w:p w14:paraId="2AF185F6" w14:textId="77777777" w:rsidR="0070220E" w:rsidRDefault="0070220E" w:rsidP="00F77BFE"/>
        </w:tc>
        <w:tc>
          <w:tcPr>
            <w:tcW w:w="1843" w:type="dxa"/>
            <w:tcBorders>
              <w:top w:val="nil"/>
              <w:left w:val="single" w:sz="6" w:space="0" w:color="auto"/>
              <w:bottom w:val="nil"/>
              <w:right w:val="single" w:sz="6" w:space="0" w:color="auto"/>
            </w:tcBorders>
          </w:tcPr>
          <w:p w14:paraId="0EACEBA9" w14:textId="77777777" w:rsidR="0070220E" w:rsidRDefault="0070220E" w:rsidP="00F77BFE"/>
        </w:tc>
      </w:tr>
      <w:tr w:rsidR="0070220E" w14:paraId="54D8B8EC" w14:textId="77777777" w:rsidTr="00F77BFE">
        <w:tc>
          <w:tcPr>
            <w:tcW w:w="709" w:type="dxa"/>
            <w:tcBorders>
              <w:top w:val="nil"/>
              <w:left w:val="single" w:sz="6" w:space="0" w:color="auto"/>
              <w:bottom w:val="nil"/>
              <w:right w:val="nil"/>
            </w:tcBorders>
          </w:tcPr>
          <w:p w14:paraId="247E8725" w14:textId="77777777" w:rsidR="0070220E" w:rsidRDefault="0070220E" w:rsidP="00F77BFE">
            <w:pPr>
              <w:jc w:val="center"/>
            </w:pPr>
          </w:p>
        </w:tc>
        <w:tc>
          <w:tcPr>
            <w:tcW w:w="1559" w:type="dxa"/>
            <w:tcBorders>
              <w:top w:val="nil"/>
              <w:left w:val="single" w:sz="6" w:space="0" w:color="auto"/>
              <w:bottom w:val="nil"/>
              <w:right w:val="nil"/>
            </w:tcBorders>
          </w:tcPr>
          <w:p w14:paraId="25136F62" w14:textId="77777777" w:rsidR="0070220E" w:rsidRDefault="0070220E" w:rsidP="00F77BFE"/>
        </w:tc>
        <w:tc>
          <w:tcPr>
            <w:tcW w:w="4678" w:type="dxa"/>
            <w:tcBorders>
              <w:top w:val="nil"/>
              <w:left w:val="single" w:sz="6" w:space="0" w:color="auto"/>
              <w:bottom w:val="nil"/>
              <w:right w:val="nil"/>
            </w:tcBorders>
          </w:tcPr>
          <w:p w14:paraId="75A4CD61" w14:textId="77777777" w:rsidR="0070220E" w:rsidRDefault="0070220E" w:rsidP="00F77BFE">
            <w:pPr>
              <w:rPr>
                <w:b/>
                <w:bCs/>
                <w:sz w:val="22"/>
                <w:szCs w:val="22"/>
              </w:rPr>
            </w:pPr>
            <w:r>
              <w:rPr>
                <w:b/>
                <w:bCs/>
                <w:sz w:val="22"/>
                <w:szCs w:val="22"/>
              </w:rPr>
              <w:t>1.1.1. Lucrari de demontare</w:t>
            </w:r>
          </w:p>
        </w:tc>
        <w:tc>
          <w:tcPr>
            <w:tcW w:w="992" w:type="dxa"/>
            <w:tcBorders>
              <w:top w:val="nil"/>
              <w:left w:val="single" w:sz="6" w:space="0" w:color="auto"/>
              <w:bottom w:val="nil"/>
              <w:right w:val="nil"/>
            </w:tcBorders>
          </w:tcPr>
          <w:p w14:paraId="4E67E6B7" w14:textId="77777777" w:rsidR="0070220E" w:rsidRDefault="0070220E" w:rsidP="00F77BFE"/>
        </w:tc>
        <w:tc>
          <w:tcPr>
            <w:tcW w:w="1843" w:type="dxa"/>
            <w:tcBorders>
              <w:top w:val="nil"/>
              <w:left w:val="single" w:sz="6" w:space="0" w:color="auto"/>
              <w:bottom w:val="nil"/>
              <w:right w:val="single" w:sz="6" w:space="0" w:color="auto"/>
            </w:tcBorders>
          </w:tcPr>
          <w:p w14:paraId="030AEAA7" w14:textId="77777777" w:rsidR="0070220E" w:rsidRDefault="0070220E" w:rsidP="00F77BFE"/>
        </w:tc>
      </w:tr>
      <w:tr w:rsidR="0070220E" w14:paraId="68473806"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3B0EAE" w14:textId="77777777" w:rsidR="0070220E" w:rsidRDefault="0070220E" w:rsidP="00F77BFE">
            <w:pPr>
              <w:rPr>
                <w:sz w:val="22"/>
                <w:szCs w:val="22"/>
              </w:rPr>
            </w:pPr>
            <w:r>
              <w:rPr>
                <w:sz w:val="22"/>
                <w:szCs w:val="22"/>
              </w:rPr>
              <w:t>1</w:t>
            </w:r>
          </w:p>
        </w:tc>
        <w:tc>
          <w:tcPr>
            <w:tcW w:w="1559" w:type="dxa"/>
            <w:tcBorders>
              <w:top w:val="single" w:sz="4" w:space="0" w:color="auto"/>
              <w:bottom w:val="single" w:sz="4" w:space="0" w:color="auto"/>
            </w:tcBorders>
          </w:tcPr>
          <w:p w14:paraId="09AEE4A2" w14:textId="77777777" w:rsidR="0070220E" w:rsidRDefault="0070220E" w:rsidP="00F77BFE">
            <w:pPr>
              <w:rPr>
                <w:sz w:val="22"/>
                <w:szCs w:val="22"/>
                <w:lang w:val="en-US"/>
              </w:rPr>
            </w:pPr>
            <w:r>
              <w:rPr>
                <w:sz w:val="22"/>
                <w:szCs w:val="22"/>
                <w:lang w:val="en-US"/>
              </w:rPr>
              <w:t>RpCR29A</w:t>
            </w:r>
          </w:p>
          <w:p w14:paraId="1585CFE7" w14:textId="77777777" w:rsidR="0070220E" w:rsidRDefault="0070220E" w:rsidP="00F77BFE"/>
        </w:tc>
        <w:tc>
          <w:tcPr>
            <w:tcW w:w="4678" w:type="dxa"/>
            <w:tcBorders>
              <w:top w:val="single" w:sz="4" w:space="0" w:color="auto"/>
              <w:bottom w:val="single" w:sz="4" w:space="0" w:color="auto"/>
            </w:tcBorders>
          </w:tcPr>
          <w:p w14:paraId="49859B79" w14:textId="77777777" w:rsidR="0070220E" w:rsidRDefault="0070220E" w:rsidP="00F77BFE">
            <w:r>
              <w:t>Curatarea vopselei la pereti</w:t>
            </w:r>
          </w:p>
        </w:tc>
        <w:tc>
          <w:tcPr>
            <w:tcW w:w="992" w:type="dxa"/>
            <w:tcBorders>
              <w:top w:val="single" w:sz="4" w:space="0" w:color="auto"/>
              <w:bottom w:val="single" w:sz="4" w:space="0" w:color="auto"/>
            </w:tcBorders>
            <w:vAlign w:val="center"/>
          </w:tcPr>
          <w:p w14:paraId="25AA4088" w14:textId="77777777" w:rsidR="0070220E" w:rsidRDefault="0070220E" w:rsidP="00F77BF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F7A7781" w14:textId="77777777" w:rsidR="0070220E" w:rsidRDefault="0070220E" w:rsidP="00F77BFE">
            <w:pPr>
              <w:jc w:val="center"/>
              <w:rPr>
                <w:sz w:val="22"/>
                <w:szCs w:val="22"/>
                <w:lang w:val="en-US"/>
              </w:rPr>
            </w:pPr>
            <w:r>
              <w:rPr>
                <w:sz w:val="22"/>
                <w:szCs w:val="22"/>
                <w:lang w:val="en-US"/>
              </w:rPr>
              <w:t>72,700</w:t>
            </w:r>
          </w:p>
        </w:tc>
      </w:tr>
      <w:tr w:rsidR="0070220E" w14:paraId="39D18D28"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3D25CF" w14:textId="77777777" w:rsidR="0070220E" w:rsidRDefault="0070220E" w:rsidP="00F77BFE">
            <w:pPr>
              <w:rPr>
                <w:sz w:val="22"/>
                <w:szCs w:val="22"/>
              </w:rPr>
            </w:pPr>
            <w:r>
              <w:rPr>
                <w:sz w:val="22"/>
                <w:szCs w:val="22"/>
              </w:rPr>
              <w:t>2</w:t>
            </w:r>
          </w:p>
        </w:tc>
        <w:tc>
          <w:tcPr>
            <w:tcW w:w="1559" w:type="dxa"/>
            <w:tcBorders>
              <w:top w:val="single" w:sz="4" w:space="0" w:color="auto"/>
              <w:bottom w:val="single" w:sz="4" w:space="0" w:color="auto"/>
            </w:tcBorders>
          </w:tcPr>
          <w:p w14:paraId="37E031B1" w14:textId="77777777" w:rsidR="0070220E" w:rsidRDefault="0070220E" w:rsidP="00F77BFE">
            <w:pPr>
              <w:rPr>
                <w:sz w:val="22"/>
                <w:szCs w:val="22"/>
                <w:lang w:val="en-US"/>
              </w:rPr>
            </w:pPr>
            <w:r>
              <w:rPr>
                <w:sz w:val="22"/>
                <w:szCs w:val="22"/>
                <w:lang w:val="en-US"/>
              </w:rPr>
              <w:t>RpCM33A</w:t>
            </w:r>
          </w:p>
          <w:p w14:paraId="2EDF35AF" w14:textId="77777777" w:rsidR="0070220E" w:rsidRDefault="0070220E" w:rsidP="00F77BFE"/>
        </w:tc>
        <w:tc>
          <w:tcPr>
            <w:tcW w:w="4678" w:type="dxa"/>
            <w:tcBorders>
              <w:top w:val="single" w:sz="4" w:space="0" w:color="auto"/>
              <w:bottom w:val="single" w:sz="4" w:space="0" w:color="auto"/>
            </w:tcBorders>
          </w:tcPr>
          <w:p w14:paraId="441B4102" w14:textId="77777777" w:rsidR="0070220E" w:rsidRPr="00D75D6E" w:rsidRDefault="0070220E" w:rsidP="00F77BFE">
            <w:pPr>
              <w:rPr>
                <w:lang w:val="en-US"/>
              </w:rPr>
            </w:pPr>
            <w:r w:rsidRPr="00D75D6E">
              <w:rPr>
                <w:lang w:val="en-US"/>
              </w:rPr>
              <w:t>Demontarea placajelor din faianta, gresie, ceramica</w:t>
            </w:r>
          </w:p>
        </w:tc>
        <w:tc>
          <w:tcPr>
            <w:tcW w:w="992" w:type="dxa"/>
            <w:tcBorders>
              <w:top w:val="single" w:sz="4" w:space="0" w:color="auto"/>
              <w:bottom w:val="single" w:sz="4" w:space="0" w:color="auto"/>
            </w:tcBorders>
            <w:vAlign w:val="center"/>
          </w:tcPr>
          <w:p w14:paraId="6499B9AC" w14:textId="77777777" w:rsidR="0070220E" w:rsidRDefault="0070220E" w:rsidP="00F77BF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874F46A" w14:textId="77777777" w:rsidR="0070220E" w:rsidRDefault="0070220E" w:rsidP="00F77BFE">
            <w:pPr>
              <w:jc w:val="center"/>
              <w:rPr>
                <w:sz w:val="22"/>
                <w:szCs w:val="22"/>
                <w:lang w:val="en-US"/>
              </w:rPr>
            </w:pPr>
            <w:r>
              <w:rPr>
                <w:sz w:val="22"/>
                <w:szCs w:val="22"/>
                <w:lang w:val="en-US"/>
              </w:rPr>
              <w:t>59,480</w:t>
            </w:r>
          </w:p>
        </w:tc>
      </w:tr>
      <w:tr w:rsidR="0070220E" w14:paraId="740B3BE0"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20FABE" w14:textId="77777777" w:rsidR="0070220E" w:rsidRDefault="0070220E" w:rsidP="00F77BFE">
            <w:pPr>
              <w:rPr>
                <w:sz w:val="22"/>
                <w:szCs w:val="22"/>
              </w:rPr>
            </w:pPr>
            <w:r>
              <w:rPr>
                <w:sz w:val="22"/>
                <w:szCs w:val="22"/>
              </w:rPr>
              <w:t>3</w:t>
            </w:r>
          </w:p>
        </w:tc>
        <w:tc>
          <w:tcPr>
            <w:tcW w:w="1559" w:type="dxa"/>
            <w:tcBorders>
              <w:top w:val="single" w:sz="4" w:space="0" w:color="auto"/>
              <w:bottom w:val="single" w:sz="4" w:space="0" w:color="auto"/>
            </w:tcBorders>
          </w:tcPr>
          <w:p w14:paraId="0740223E" w14:textId="77777777" w:rsidR="0070220E" w:rsidRDefault="0070220E" w:rsidP="00F77BFE">
            <w:pPr>
              <w:rPr>
                <w:sz w:val="22"/>
                <w:szCs w:val="22"/>
                <w:lang w:val="en-US"/>
              </w:rPr>
            </w:pPr>
            <w:r>
              <w:rPr>
                <w:sz w:val="22"/>
                <w:szCs w:val="22"/>
                <w:lang w:val="en-US"/>
              </w:rPr>
              <w:t>RpCK42C</w:t>
            </w:r>
          </w:p>
          <w:p w14:paraId="426E687C" w14:textId="77777777" w:rsidR="0070220E" w:rsidRDefault="0070220E" w:rsidP="00F77BFE"/>
        </w:tc>
        <w:tc>
          <w:tcPr>
            <w:tcW w:w="4678" w:type="dxa"/>
            <w:tcBorders>
              <w:top w:val="single" w:sz="4" w:space="0" w:color="auto"/>
              <w:bottom w:val="single" w:sz="4" w:space="0" w:color="auto"/>
            </w:tcBorders>
          </w:tcPr>
          <w:p w14:paraId="20AB2D39" w14:textId="77777777" w:rsidR="0070220E" w:rsidRPr="00D75D6E" w:rsidRDefault="0070220E" w:rsidP="00F77BFE">
            <w:pPr>
              <w:rPr>
                <w:lang w:val="en-US"/>
              </w:rPr>
            </w:pPr>
            <w:r w:rsidRPr="00D75D6E">
              <w:rPr>
                <w:lang w:val="en-US"/>
              </w:rPr>
              <w:t>Desfacerea pardoselilor reci din placi de beton, marmura, piatra, gresie, placi ceramice, etc</w:t>
            </w:r>
          </w:p>
        </w:tc>
        <w:tc>
          <w:tcPr>
            <w:tcW w:w="992" w:type="dxa"/>
            <w:tcBorders>
              <w:top w:val="single" w:sz="4" w:space="0" w:color="auto"/>
              <w:bottom w:val="single" w:sz="4" w:space="0" w:color="auto"/>
            </w:tcBorders>
            <w:vAlign w:val="center"/>
          </w:tcPr>
          <w:p w14:paraId="61F2A4D1" w14:textId="77777777" w:rsidR="0070220E" w:rsidRDefault="0070220E" w:rsidP="00F77BF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4A9E036" w14:textId="77777777" w:rsidR="0070220E" w:rsidRDefault="0070220E" w:rsidP="00F77BFE">
            <w:pPr>
              <w:jc w:val="center"/>
              <w:rPr>
                <w:sz w:val="22"/>
                <w:szCs w:val="22"/>
                <w:lang w:val="en-US"/>
              </w:rPr>
            </w:pPr>
            <w:r>
              <w:rPr>
                <w:sz w:val="22"/>
                <w:szCs w:val="22"/>
                <w:lang w:val="en-US"/>
              </w:rPr>
              <w:t>73,900</w:t>
            </w:r>
          </w:p>
        </w:tc>
      </w:tr>
      <w:tr w:rsidR="0070220E" w14:paraId="7A4BCA54"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04EC6B" w14:textId="77777777" w:rsidR="0070220E" w:rsidRDefault="0070220E" w:rsidP="00F77BFE">
            <w:pPr>
              <w:rPr>
                <w:sz w:val="22"/>
                <w:szCs w:val="22"/>
              </w:rPr>
            </w:pPr>
            <w:r>
              <w:rPr>
                <w:sz w:val="22"/>
                <w:szCs w:val="22"/>
              </w:rPr>
              <w:lastRenderedPageBreak/>
              <w:t>4</w:t>
            </w:r>
          </w:p>
        </w:tc>
        <w:tc>
          <w:tcPr>
            <w:tcW w:w="1559" w:type="dxa"/>
            <w:tcBorders>
              <w:top w:val="single" w:sz="4" w:space="0" w:color="auto"/>
              <w:bottom w:val="single" w:sz="4" w:space="0" w:color="auto"/>
            </w:tcBorders>
          </w:tcPr>
          <w:p w14:paraId="4DEEC260" w14:textId="77777777" w:rsidR="0070220E" w:rsidRDefault="0070220E" w:rsidP="00F77BFE">
            <w:pPr>
              <w:rPr>
                <w:sz w:val="22"/>
                <w:szCs w:val="22"/>
                <w:lang w:val="en-US"/>
              </w:rPr>
            </w:pPr>
            <w:r>
              <w:rPr>
                <w:sz w:val="22"/>
                <w:szCs w:val="22"/>
                <w:lang w:val="en-US"/>
              </w:rPr>
              <w:t>RpSC10A</w:t>
            </w:r>
          </w:p>
          <w:p w14:paraId="5BA3C04E" w14:textId="77777777" w:rsidR="0070220E" w:rsidRDefault="0070220E" w:rsidP="00F77BFE"/>
        </w:tc>
        <w:tc>
          <w:tcPr>
            <w:tcW w:w="4678" w:type="dxa"/>
            <w:tcBorders>
              <w:top w:val="single" w:sz="4" w:space="0" w:color="auto"/>
              <w:bottom w:val="single" w:sz="4" w:space="0" w:color="auto"/>
            </w:tcBorders>
          </w:tcPr>
          <w:p w14:paraId="34154B9A" w14:textId="77777777" w:rsidR="0070220E" w:rsidRPr="00D75D6E" w:rsidRDefault="0070220E" w:rsidP="00F77BFE">
            <w:pPr>
              <w:rPr>
                <w:lang w:val="en-US"/>
              </w:rPr>
            </w:pPr>
            <w:r w:rsidRPr="00D75D6E">
              <w:rPr>
                <w:lang w:val="en-US"/>
              </w:rPr>
              <w:t>Demontarea unei chiuvete din fonta sau gresie ceramica</w:t>
            </w:r>
          </w:p>
        </w:tc>
        <w:tc>
          <w:tcPr>
            <w:tcW w:w="992" w:type="dxa"/>
            <w:tcBorders>
              <w:top w:val="single" w:sz="4" w:space="0" w:color="auto"/>
              <w:bottom w:val="single" w:sz="4" w:space="0" w:color="auto"/>
            </w:tcBorders>
            <w:vAlign w:val="center"/>
          </w:tcPr>
          <w:p w14:paraId="30020F90" w14:textId="77777777" w:rsidR="0070220E" w:rsidRDefault="0070220E" w:rsidP="00F77BFE">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A1BDF21" w14:textId="77777777" w:rsidR="0070220E" w:rsidRDefault="0070220E" w:rsidP="00F77BFE">
            <w:pPr>
              <w:jc w:val="center"/>
              <w:rPr>
                <w:sz w:val="22"/>
                <w:szCs w:val="22"/>
                <w:lang w:val="en-US"/>
              </w:rPr>
            </w:pPr>
            <w:r>
              <w:rPr>
                <w:sz w:val="22"/>
                <w:szCs w:val="22"/>
                <w:lang w:val="en-US"/>
              </w:rPr>
              <w:t>3,000</w:t>
            </w:r>
          </w:p>
        </w:tc>
      </w:tr>
      <w:tr w:rsidR="0070220E" w14:paraId="24B9EF5F"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9DF472" w14:textId="77777777" w:rsidR="0070220E" w:rsidRDefault="0070220E" w:rsidP="00F77BFE">
            <w:pPr>
              <w:rPr>
                <w:sz w:val="22"/>
                <w:szCs w:val="22"/>
              </w:rPr>
            </w:pPr>
            <w:r>
              <w:rPr>
                <w:sz w:val="22"/>
                <w:szCs w:val="22"/>
              </w:rPr>
              <w:t>5</w:t>
            </w:r>
          </w:p>
        </w:tc>
        <w:tc>
          <w:tcPr>
            <w:tcW w:w="1559" w:type="dxa"/>
            <w:tcBorders>
              <w:top w:val="single" w:sz="4" w:space="0" w:color="auto"/>
              <w:bottom w:val="single" w:sz="4" w:space="0" w:color="auto"/>
            </w:tcBorders>
          </w:tcPr>
          <w:p w14:paraId="6EB7A409" w14:textId="77777777" w:rsidR="0070220E" w:rsidRDefault="0070220E" w:rsidP="00F77BFE">
            <w:pPr>
              <w:rPr>
                <w:sz w:val="22"/>
                <w:szCs w:val="22"/>
                <w:lang w:val="en-US"/>
              </w:rPr>
            </w:pPr>
            <w:r>
              <w:rPr>
                <w:sz w:val="22"/>
                <w:szCs w:val="22"/>
                <w:lang w:val="en-US"/>
              </w:rPr>
              <w:t>SE13A Apl</w:t>
            </w:r>
          </w:p>
          <w:p w14:paraId="161CD952" w14:textId="77777777" w:rsidR="0070220E" w:rsidRDefault="0070220E" w:rsidP="00F77BFE"/>
        </w:tc>
        <w:tc>
          <w:tcPr>
            <w:tcW w:w="4678" w:type="dxa"/>
            <w:tcBorders>
              <w:top w:val="single" w:sz="4" w:space="0" w:color="auto"/>
              <w:bottom w:val="single" w:sz="4" w:space="0" w:color="auto"/>
            </w:tcBorders>
          </w:tcPr>
          <w:p w14:paraId="6BC9CF91" w14:textId="77777777" w:rsidR="0070220E" w:rsidRDefault="0070220E" w:rsidP="00F77BFE">
            <w:r w:rsidRPr="00D75D6E">
              <w:rPr>
                <w:lang w:val="en-US"/>
              </w:rPr>
              <w:t xml:space="preserve">Demontare cuptor de patiserie, cu 2 compartimente, asezata pe pardoseala,functionind cu gaze, avind dimensiunile de 1000 x 900 x 1700 mm. </w:t>
            </w:r>
            <w:r>
              <w:t>Nota: Se include doar manopera si utilajele. Nota: Se include doar manopera si utilajele</w:t>
            </w:r>
          </w:p>
        </w:tc>
        <w:tc>
          <w:tcPr>
            <w:tcW w:w="992" w:type="dxa"/>
            <w:tcBorders>
              <w:top w:val="single" w:sz="4" w:space="0" w:color="auto"/>
              <w:bottom w:val="single" w:sz="4" w:space="0" w:color="auto"/>
            </w:tcBorders>
            <w:vAlign w:val="center"/>
          </w:tcPr>
          <w:p w14:paraId="382CD108" w14:textId="77777777" w:rsidR="0070220E" w:rsidRDefault="0070220E" w:rsidP="00F77BFE">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A5BF45A" w14:textId="77777777" w:rsidR="0070220E" w:rsidRDefault="0070220E" w:rsidP="00F77BFE">
            <w:pPr>
              <w:jc w:val="center"/>
              <w:rPr>
                <w:sz w:val="22"/>
                <w:szCs w:val="22"/>
                <w:lang w:val="en-US"/>
              </w:rPr>
            </w:pPr>
            <w:r>
              <w:rPr>
                <w:sz w:val="22"/>
                <w:szCs w:val="22"/>
                <w:lang w:val="en-US"/>
              </w:rPr>
              <w:t>5,000</w:t>
            </w:r>
          </w:p>
        </w:tc>
      </w:tr>
      <w:tr w:rsidR="0070220E" w14:paraId="46E2731B"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20DEB7" w14:textId="77777777" w:rsidR="0070220E" w:rsidRDefault="0070220E" w:rsidP="00F77BFE">
            <w:pPr>
              <w:rPr>
                <w:sz w:val="22"/>
                <w:szCs w:val="22"/>
              </w:rPr>
            </w:pPr>
            <w:r>
              <w:rPr>
                <w:sz w:val="22"/>
                <w:szCs w:val="22"/>
              </w:rPr>
              <w:t>6</w:t>
            </w:r>
          </w:p>
        </w:tc>
        <w:tc>
          <w:tcPr>
            <w:tcW w:w="1559" w:type="dxa"/>
            <w:tcBorders>
              <w:top w:val="single" w:sz="4" w:space="0" w:color="auto"/>
              <w:bottom w:val="single" w:sz="4" w:space="0" w:color="auto"/>
            </w:tcBorders>
          </w:tcPr>
          <w:p w14:paraId="640CC5BB" w14:textId="77777777" w:rsidR="0070220E" w:rsidRDefault="0070220E" w:rsidP="00F77BFE">
            <w:pPr>
              <w:rPr>
                <w:sz w:val="22"/>
                <w:szCs w:val="22"/>
                <w:lang w:val="en-US"/>
              </w:rPr>
            </w:pPr>
            <w:r>
              <w:rPr>
                <w:sz w:val="22"/>
                <w:szCs w:val="22"/>
                <w:lang w:val="en-US"/>
              </w:rPr>
              <w:t>SE29C</w:t>
            </w:r>
          </w:p>
          <w:p w14:paraId="590A7A10" w14:textId="77777777" w:rsidR="0070220E" w:rsidRDefault="0070220E" w:rsidP="00F77BFE"/>
        </w:tc>
        <w:tc>
          <w:tcPr>
            <w:tcW w:w="4678" w:type="dxa"/>
            <w:tcBorders>
              <w:top w:val="single" w:sz="4" w:space="0" w:color="auto"/>
              <w:bottom w:val="single" w:sz="4" w:space="0" w:color="auto"/>
            </w:tcBorders>
          </w:tcPr>
          <w:p w14:paraId="01F99D92" w14:textId="77777777" w:rsidR="0070220E" w:rsidRDefault="0070220E" w:rsidP="00F77BFE">
            <w:r w:rsidRPr="00D75D6E">
              <w:rPr>
                <w:lang w:val="en-US"/>
              </w:rPr>
              <w:t xml:space="preserve">Masa rece pentru lucru, cu dimensiuni de 1800 x 750 x 920 mm si  greutatea de 204 kg,, asezata pe pardoseala.  </w:t>
            </w:r>
            <w:r>
              <w:t>Nota: Se include doar manopera si utilajele</w:t>
            </w:r>
          </w:p>
        </w:tc>
        <w:tc>
          <w:tcPr>
            <w:tcW w:w="992" w:type="dxa"/>
            <w:tcBorders>
              <w:top w:val="single" w:sz="4" w:space="0" w:color="auto"/>
              <w:bottom w:val="single" w:sz="4" w:space="0" w:color="auto"/>
            </w:tcBorders>
            <w:vAlign w:val="center"/>
          </w:tcPr>
          <w:p w14:paraId="601E90C6" w14:textId="77777777" w:rsidR="0070220E" w:rsidRDefault="0070220E" w:rsidP="00F77BFE">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FA4F89E" w14:textId="77777777" w:rsidR="0070220E" w:rsidRDefault="0070220E" w:rsidP="00F77BFE">
            <w:pPr>
              <w:jc w:val="center"/>
              <w:rPr>
                <w:sz w:val="22"/>
                <w:szCs w:val="22"/>
                <w:lang w:val="en-US"/>
              </w:rPr>
            </w:pPr>
            <w:r>
              <w:rPr>
                <w:sz w:val="22"/>
                <w:szCs w:val="22"/>
                <w:lang w:val="en-US"/>
              </w:rPr>
              <w:t>4,000</w:t>
            </w:r>
          </w:p>
        </w:tc>
      </w:tr>
      <w:tr w:rsidR="0070220E" w14:paraId="4A1A34B4"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66A500" w14:textId="77777777" w:rsidR="0070220E" w:rsidRDefault="0070220E" w:rsidP="00F77BFE">
            <w:pPr>
              <w:rPr>
                <w:sz w:val="22"/>
                <w:szCs w:val="22"/>
              </w:rPr>
            </w:pPr>
            <w:r>
              <w:rPr>
                <w:sz w:val="22"/>
                <w:szCs w:val="22"/>
              </w:rPr>
              <w:t>7</w:t>
            </w:r>
          </w:p>
        </w:tc>
        <w:tc>
          <w:tcPr>
            <w:tcW w:w="1559" w:type="dxa"/>
            <w:tcBorders>
              <w:top w:val="single" w:sz="4" w:space="0" w:color="auto"/>
              <w:bottom w:val="single" w:sz="4" w:space="0" w:color="auto"/>
            </w:tcBorders>
          </w:tcPr>
          <w:p w14:paraId="14D4FB2C" w14:textId="77777777" w:rsidR="0070220E" w:rsidRDefault="0070220E" w:rsidP="00F77BFE">
            <w:pPr>
              <w:rPr>
                <w:sz w:val="22"/>
                <w:szCs w:val="22"/>
                <w:lang w:val="en-US"/>
              </w:rPr>
            </w:pPr>
            <w:r>
              <w:rPr>
                <w:sz w:val="22"/>
                <w:szCs w:val="22"/>
                <w:lang w:val="en-US"/>
              </w:rPr>
              <w:t>SE09T Apl</w:t>
            </w:r>
          </w:p>
          <w:p w14:paraId="49B4785D" w14:textId="77777777" w:rsidR="0070220E" w:rsidRDefault="0070220E" w:rsidP="00F77BFE"/>
        </w:tc>
        <w:tc>
          <w:tcPr>
            <w:tcW w:w="4678" w:type="dxa"/>
            <w:tcBorders>
              <w:top w:val="single" w:sz="4" w:space="0" w:color="auto"/>
              <w:bottom w:val="single" w:sz="4" w:space="0" w:color="auto"/>
            </w:tcBorders>
          </w:tcPr>
          <w:p w14:paraId="2B7A5629" w14:textId="77777777" w:rsidR="0070220E" w:rsidRDefault="0070220E" w:rsidP="00F77BFE">
            <w:r w:rsidRPr="00D75D6E">
              <w:rPr>
                <w:lang w:val="en-US"/>
              </w:rPr>
              <w:t xml:space="preserve">Demontare masina de gatit pentru minuturi, compusa din friteza, resou, gratar, masa bain-marie, masa calda si hota, , functionind cu energie electrica,avind 4210 mm lungime si greutate 1650 kg.  </w:t>
            </w:r>
            <w:r>
              <w:t>Nota: Se include doar manopera si utilajele</w:t>
            </w:r>
          </w:p>
        </w:tc>
        <w:tc>
          <w:tcPr>
            <w:tcW w:w="992" w:type="dxa"/>
            <w:tcBorders>
              <w:top w:val="single" w:sz="4" w:space="0" w:color="auto"/>
              <w:bottom w:val="single" w:sz="4" w:space="0" w:color="auto"/>
            </w:tcBorders>
            <w:vAlign w:val="center"/>
          </w:tcPr>
          <w:p w14:paraId="0F483C96" w14:textId="77777777" w:rsidR="0070220E" w:rsidRDefault="0070220E" w:rsidP="00F77BFE">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1490A3A" w14:textId="77777777" w:rsidR="0070220E" w:rsidRDefault="0070220E" w:rsidP="00F77BFE">
            <w:pPr>
              <w:jc w:val="center"/>
              <w:rPr>
                <w:sz w:val="22"/>
                <w:szCs w:val="22"/>
                <w:lang w:val="en-US"/>
              </w:rPr>
            </w:pPr>
            <w:r>
              <w:rPr>
                <w:sz w:val="22"/>
                <w:szCs w:val="22"/>
                <w:lang w:val="en-US"/>
              </w:rPr>
              <w:t>2,000</w:t>
            </w:r>
          </w:p>
        </w:tc>
      </w:tr>
      <w:tr w:rsidR="0070220E" w14:paraId="2E59E211" w14:textId="77777777" w:rsidTr="00F77BFE">
        <w:tc>
          <w:tcPr>
            <w:tcW w:w="709" w:type="dxa"/>
            <w:tcBorders>
              <w:top w:val="nil"/>
              <w:left w:val="single" w:sz="6" w:space="0" w:color="auto"/>
              <w:bottom w:val="nil"/>
              <w:right w:val="nil"/>
            </w:tcBorders>
          </w:tcPr>
          <w:p w14:paraId="6A64AADD" w14:textId="77777777" w:rsidR="0070220E" w:rsidRDefault="0070220E" w:rsidP="00F77BFE">
            <w:pPr>
              <w:jc w:val="center"/>
            </w:pPr>
          </w:p>
        </w:tc>
        <w:tc>
          <w:tcPr>
            <w:tcW w:w="1559" w:type="dxa"/>
            <w:tcBorders>
              <w:top w:val="nil"/>
              <w:left w:val="single" w:sz="6" w:space="0" w:color="auto"/>
              <w:bottom w:val="nil"/>
              <w:right w:val="nil"/>
            </w:tcBorders>
          </w:tcPr>
          <w:p w14:paraId="32FBD972" w14:textId="77777777" w:rsidR="0070220E" w:rsidRDefault="0070220E" w:rsidP="00F77BFE"/>
        </w:tc>
        <w:tc>
          <w:tcPr>
            <w:tcW w:w="4678" w:type="dxa"/>
            <w:tcBorders>
              <w:top w:val="nil"/>
              <w:left w:val="single" w:sz="6" w:space="0" w:color="auto"/>
              <w:bottom w:val="nil"/>
              <w:right w:val="nil"/>
            </w:tcBorders>
          </w:tcPr>
          <w:p w14:paraId="02D1B93E" w14:textId="77777777" w:rsidR="0070220E" w:rsidRDefault="0070220E" w:rsidP="00F77BFE">
            <w:pPr>
              <w:rPr>
                <w:b/>
                <w:bCs/>
                <w:sz w:val="22"/>
                <w:szCs w:val="22"/>
              </w:rPr>
            </w:pPr>
            <w:r>
              <w:rPr>
                <w:b/>
                <w:bCs/>
                <w:sz w:val="22"/>
                <w:szCs w:val="22"/>
              </w:rPr>
              <w:t>1.1.2. Tavane</w:t>
            </w:r>
          </w:p>
        </w:tc>
        <w:tc>
          <w:tcPr>
            <w:tcW w:w="992" w:type="dxa"/>
            <w:tcBorders>
              <w:top w:val="nil"/>
              <w:left w:val="single" w:sz="6" w:space="0" w:color="auto"/>
              <w:bottom w:val="nil"/>
              <w:right w:val="nil"/>
            </w:tcBorders>
          </w:tcPr>
          <w:p w14:paraId="42BC364C" w14:textId="77777777" w:rsidR="0070220E" w:rsidRDefault="0070220E" w:rsidP="00F77BFE"/>
        </w:tc>
        <w:tc>
          <w:tcPr>
            <w:tcW w:w="1843" w:type="dxa"/>
            <w:tcBorders>
              <w:top w:val="nil"/>
              <w:left w:val="single" w:sz="6" w:space="0" w:color="auto"/>
              <w:bottom w:val="nil"/>
              <w:right w:val="single" w:sz="6" w:space="0" w:color="auto"/>
            </w:tcBorders>
          </w:tcPr>
          <w:p w14:paraId="497BD2FC" w14:textId="77777777" w:rsidR="0070220E" w:rsidRDefault="0070220E" w:rsidP="00F77BFE"/>
        </w:tc>
      </w:tr>
      <w:tr w:rsidR="0070220E" w14:paraId="20DEBFFD"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427BD2" w14:textId="77777777" w:rsidR="0070220E" w:rsidRDefault="0070220E" w:rsidP="00F77BFE">
            <w:pPr>
              <w:rPr>
                <w:sz w:val="22"/>
                <w:szCs w:val="22"/>
              </w:rPr>
            </w:pPr>
            <w:r>
              <w:rPr>
                <w:sz w:val="22"/>
                <w:szCs w:val="22"/>
              </w:rPr>
              <w:t>8</w:t>
            </w:r>
          </w:p>
        </w:tc>
        <w:tc>
          <w:tcPr>
            <w:tcW w:w="1559" w:type="dxa"/>
            <w:tcBorders>
              <w:top w:val="single" w:sz="4" w:space="0" w:color="auto"/>
              <w:bottom w:val="single" w:sz="4" w:space="0" w:color="auto"/>
            </w:tcBorders>
          </w:tcPr>
          <w:p w14:paraId="1694F25F" w14:textId="77777777" w:rsidR="0070220E" w:rsidRDefault="0070220E" w:rsidP="00F77BFE">
            <w:pPr>
              <w:rPr>
                <w:sz w:val="22"/>
                <w:szCs w:val="22"/>
                <w:lang w:val="en-US"/>
              </w:rPr>
            </w:pPr>
            <w:r>
              <w:rPr>
                <w:sz w:val="22"/>
                <w:szCs w:val="22"/>
                <w:lang w:val="en-US"/>
              </w:rPr>
              <w:t>CK29F</w:t>
            </w:r>
          </w:p>
          <w:p w14:paraId="6B22DA23" w14:textId="77777777" w:rsidR="0070220E" w:rsidRDefault="0070220E" w:rsidP="00F77BFE"/>
        </w:tc>
        <w:tc>
          <w:tcPr>
            <w:tcW w:w="4678" w:type="dxa"/>
            <w:tcBorders>
              <w:top w:val="single" w:sz="4" w:space="0" w:color="auto"/>
              <w:bottom w:val="single" w:sz="4" w:space="0" w:color="auto"/>
            </w:tcBorders>
          </w:tcPr>
          <w:p w14:paraId="33175053" w14:textId="77777777" w:rsidR="0070220E" w:rsidRPr="00D75D6E" w:rsidRDefault="0070220E" w:rsidP="00F77BFE">
            <w:pPr>
              <w:rPr>
                <w:lang w:val="en-US"/>
              </w:rPr>
            </w:pPr>
            <w:r w:rsidRPr="00D75D6E">
              <w:rPr>
                <w:lang w:val="en-US"/>
              </w:rPr>
              <w:t>Tavane suspendate din panouri prefabricate din aluminiu, inclusiv sistemul-grila</w:t>
            </w:r>
          </w:p>
        </w:tc>
        <w:tc>
          <w:tcPr>
            <w:tcW w:w="992" w:type="dxa"/>
            <w:tcBorders>
              <w:top w:val="single" w:sz="4" w:space="0" w:color="auto"/>
              <w:bottom w:val="single" w:sz="4" w:space="0" w:color="auto"/>
            </w:tcBorders>
            <w:vAlign w:val="center"/>
          </w:tcPr>
          <w:p w14:paraId="2071514D" w14:textId="77777777" w:rsidR="0070220E" w:rsidRDefault="0070220E" w:rsidP="00F77BF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648C5F3" w14:textId="77777777" w:rsidR="0070220E" w:rsidRDefault="0070220E" w:rsidP="00F77BFE">
            <w:pPr>
              <w:jc w:val="center"/>
              <w:rPr>
                <w:sz w:val="22"/>
                <w:szCs w:val="22"/>
                <w:lang w:val="en-US"/>
              </w:rPr>
            </w:pPr>
            <w:r>
              <w:rPr>
                <w:sz w:val="22"/>
                <w:szCs w:val="22"/>
                <w:lang w:val="en-US"/>
              </w:rPr>
              <w:t>73,900</w:t>
            </w:r>
          </w:p>
        </w:tc>
      </w:tr>
      <w:tr w:rsidR="0070220E" w14:paraId="7A7B6C7C" w14:textId="77777777" w:rsidTr="00F77BFE">
        <w:tc>
          <w:tcPr>
            <w:tcW w:w="709" w:type="dxa"/>
            <w:tcBorders>
              <w:top w:val="nil"/>
              <w:left w:val="single" w:sz="6" w:space="0" w:color="auto"/>
              <w:bottom w:val="nil"/>
              <w:right w:val="nil"/>
            </w:tcBorders>
          </w:tcPr>
          <w:p w14:paraId="1C78160B" w14:textId="77777777" w:rsidR="0070220E" w:rsidRDefault="0070220E" w:rsidP="00F77BFE">
            <w:pPr>
              <w:jc w:val="center"/>
            </w:pPr>
          </w:p>
        </w:tc>
        <w:tc>
          <w:tcPr>
            <w:tcW w:w="1559" w:type="dxa"/>
            <w:tcBorders>
              <w:top w:val="nil"/>
              <w:left w:val="single" w:sz="6" w:space="0" w:color="auto"/>
              <w:bottom w:val="nil"/>
              <w:right w:val="nil"/>
            </w:tcBorders>
          </w:tcPr>
          <w:p w14:paraId="45F26243" w14:textId="77777777" w:rsidR="0070220E" w:rsidRDefault="0070220E" w:rsidP="00F77BFE"/>
        </w:tc>
        <w:tc>
          <w:tcPr>
            <w:tcW w:w="4678" w:type="dxa"/>
            <w:tcBorders>
              <w:top w:val="nil"/>
              <w:left w:val="single" w:sz="6" w:space="0" w:color="auto"/>
              <w:bottom w:val="nil"/>
              <w:right w:val="nil"/>
            </w:tcBorders>
          </w:tcPr>
          <w:p w14:paraId="7EB07C01" w14:textId="77777777" w:rsidR="0070220E" w:rsidRDefault="0070220E" w:rsidP="00F77BFE">
            <w:pPr>
              <w:rPr>
                <w:b/>
                <w:bCs/>
                <w:sz w:val="22"/>
                <w:szCs w:val="22"/>
              </w:rPr>
            </w:pPr>
            <w:r>
              <w:rPr>
                <w:b/>
                <w:bCs/>
                <w:sz w:val="22"/>
                <w:szCs w:val="22"/>
              </w:rPr>
              <w:t>1.1.3. Pereti</w:t>
            </w:r>
          </w:p>
        </w:tc>
        <w:tc>
          <w:tcPr>
            <w:tcW w:w="992" w:type="dxa"/>
            <w:tcBorders>
              <w:top w:val="nil"/>
              <w:left w:val="single" w:sz="6" w:space="0" w:color="auto"/>
              <w:bottom w:val="nil"/>
              <w:right w:val="nil"/>
            </w:tcBorders>
          </w:tcPr>
          <w:p w14:paraId="53922022" w14:textId="77777777" w:rsidR="0070220E" w:rsidRDefault="0070220E" w:rsidP="00F77BFE"/>
        </w:tc>
        <w:tc>
          <w:tcPr>
            <w:tcW w:w="1843" w:type="dxa"/>
            <w:tcBorders>
              <w:top w:val="nil"/>
              <w:left w:val="single" w:sz="6" w:space="0" w:color="auto"/>
              <w:bottom w:val="nil"/>
              <w:right w:val="single" w:sz="6" w:space="0" w:color="auto"/>
            </w:tcBorders>
          </w:tcPr>
          <w:p w14:paraId="27E7963D" w14:textId="77777777" w:rsidR="0070220E" w:rsidRDefault="0070220E" w:rsidP="00F77BFE"/>
        </w:tc>
      </w:tr>
      <w:tr w:rsidR="0070220E" w14:paraId="1EAFA09A"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FDD871" w14:textId="77777777" w:rsidR="0070220E" w:rsidRDefault="0070220E" w:rsidP="00F77BFE">
            <w:pPr>
              <w:rPr>
                <w:sz w:val="22"/>
                <w:szCs w:val="22"/>
              </w:rPr>
            </w:pPr>
            <w:r>
              <w:rPr>
                <w:sz w:val="22"/>
                <w:szCs w:val="22"/>
              </w:rPr>
              <w:t>9</w:t>
            </w:r>
          </w:p>
        </w:tc>
        <w:tc>
          <w:tcPr>
            <w:tcW w:w="1559" w:type="dxa"/>
            <w:tcBorders>
              <w:top w:val="single" w:sz="4" w:space="0" w:color="auto"/>
              <w:bottom w:val="single" w:sz="4" w:space="0" w:color="auto"/>
            </w:tcBorders>
          </w:tcPr>
          <w:p w14:paraId="04654996" w14:textId="77777777" w:rsidR="0070220E" w:rsidRDefault="0070220E" w:rsidP="00F77BFE">
            <w:pPr>
              <w:rPr>
                <w:sz w:val="22"/>
                <w:szCs w:val="22"/>
                <w:lang w:val="en-US"/>
              </w:rPr>
            </w:pPr>
            <w:r>
              <w:rPr>
                <w:sz w:val="22"/>
                <w:szCs w:val="22"/>
                <w:lang w:val="en-US"/>
              </w:rPr>
              <w:t>CN54A</w:t>
            </w:r>
          </w:p>
          <w:p w14:paraId="3CC4AD93" w14:textId="77777777" w:rsidR="0070220E" w:rsidRDefault="0070220E" w:rsidP="00F77BFE"/>
        </w:tc>
        <w:tc>
          <w:tcPr>
            <w:tcW w:w="4678" w:type="dxa"/>
            <w:tcBorders>
              <w:top w:val="single" w:sz="4" w:space="0" w:color="auto"/>
              <w:bottom w:val="single" w:sz="4" w:space="0" w:color="auto"/>
            </w:tcBorders>
          </w:tcPr>
          <w:p w14:paraId="6043AF13" w14:textId="77777777" w:rsidR="0070220E" w:rsidRPr="00D75D6E" w:rsidRDefault="0070220E" w:rsidP="00F77BFE">
            <w:pPr>
              <w:rPr>
                <w:lang w:val="en-US"/>
              </w:rPr>
            </w:pPr>
            <w:r w:rsidRPr="00D75D6E">
              <w:rPr>
                <w:lang w:val="en-US"/>
              </w:rPr>
              <w:t>Aplicarea manuala a grundului cu cuart "Betonocontact" intr-un strat, la pereti  interioare</w:t>
            </w:r>
          </w:p>
        </w:tc>
        <w:tc>
          <w:tcPr>
            <w:tcW w:w="992" w:type="dxa"/>
            <w:tcBorders>
              <w:top w:val="single" w:sz="4" w:space="0" w:color="auto"/>
              <w:bottom w:val="single" w:sz="4" w:space="0" w:color="auto"/>
            </w:tcBorders>
            <w:vAlign w:val="center"/>
          </w:tcPr>
          <w:p w14:paraId="1FA06178" w14:textId="77777777" w:rsidR="0070220E" w:rsidRDefault="0070220E" w:rsidP="00F77BF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6C7EBD8" w14:textId="77777777" w:rsidR="0070220E" w:rsidRDefault="0070220E" w:rsidP="00F77BFE">
            <w:pPr>
              <w:jc w:val="center"/>
              <w:rPr>
                <w:sz w:val="22"/>
                <w:szCs w:val="22"/>
                <w:lang w:val="en-US"/>
              </w:rPr>
            </w:pPr>
            <w:r>
              <w:rPr>
                <w:sz w:val="22"/>
                <w:szCs w:val="22"/>
                <w:lang w:val="en-US"/>
              </w:rPr>
              <w:t>127,470</w:t>
            </w:r>
          </w:p>
        </w:tc>
      </w:tr>
      <w:tr w:rsidR="0070220E" w14:paraId="3820D15B"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B0F355" w14:textId="77777777" w:rsidR="0070220E" w:rsidRDefault="0070220E" w:rsidP="00F77BFE">
            <w:pPr>
              <w:rPr>
                <w:sz w:val="22"/>
                <w:szCs w:val="22"/>
              </w:rPr>
            </w:pPr>
            <w:r>
              <w:rPr>
                <w:sz w:val="22"/>
                <w:szCs w:val="22"/>
              </w:rPr>
              <w:t>10</w:t>
            </w:r>
          </w:p>
        </w:tc>
        <w:tc>
          <w:tcPr>
            <w:tcW w:w="1559" w:type="dxa"/>
            <w:tcBorders>
              <w:top w:val="single" w:sz="4" w:space="0" w:color="auto"/>
              <w:bottom w:val="single" w:sz="4" w:space="0" w:color="auto"/>
            </w:tcBorders>
          </w:tcPr>
          <w:p w14:paraId="6973F757" w14:textId="77777777" w:rsidR="0070220E" w:rsidRDefault="0070220E" w:rsidP="00F77BFE">
            <w:pPr>
              <w:rPr>
                <w:sz w:val="22"/>
                <w:szCs w:val="22"/>
                <w:lang w:val="en-US"/>
              </w:rPr>
            </w:pPr>
            <w:r>
              <w:rPr>
                <w:sz w:val="22"/>
                <w:szCs w:val="22"/>
                <w:lang w:val="en-US"/>
              </w:rPr>
              <w:t>RpCJ12A</w:t>
            </w:r>
          </w:p>
          <w:p w14:paraId="20E4C14A" w14:textId="77777777" w:rsidR="0070220E" w:rsidRDefault="0070220E" w:rsidP="00F77BFE"/>
        </w:tc>
        <w:tc>
          <w:tcPr>
            <w:tcW w:w="4678" w:type="dxa"/>
            <w:tcBorders>
              <w:top w:val="single" w:sz="4" w:space="0" w:color="auto"/>
              <w:bottom w:val="single" w:sz="4" w:space="0" w:color="auto"/>
            </w:tcBorders>
          </w:tcPr>
          <w:p w14:paraId="02D7F0F4" w14:textId="77777777" w:rsidR="0070220E" w:rsidRPr="00D75D6E" w:rsidRDefault="0070220E" w:rsidP="00F77BFE">
            <w:pPr>
              <w:rPr>
                <w:lang w:val="en-US"/>
              </w:rPr>
            </w:pPr>
            <w:r w:rsidRPr="00D75D6E">
              <w:rPr>
                <w:lang w:val="en-US"/>
              </w:rPr>
              <w:t>Tencuieli interioare si exterioare sclivisite, executate cu mortar de ciment M 100-T de 2 cm grosime medie, la pereti din beton sau caramida, cu suprafete plane</w:t>
            </w:r>
          </w:p>
        </w:tc>
        <w:tc>
          <w:tcPr>
            <w:tcW w:w="992" w:type="dxa"/>
            <w:tcBorders>
              <w:top w:val="single" w:sz="4" w:space="0" w:color="auto"/>
              <w:bottom w:val="single" w:sz="4" w:space="0" w:color="auto"/>
            </w:tcBorders>
            <w:vAlign w:val="center"/>
          </w:tcPr>
          <w:p w14:paraId="3143758B" w14:textId="77777777" w:rsidR="0070220E" w:rsidRDefault="0070220E" w:rsidP="00F77BF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401121F" w14:textId="77777777" w:rsidR="0070220E" w:rsidRDefault="0070220E" w:rsidP="00F77BFE">
            <w:pPr>
              <w:jc w:val="center"/>
              <w:rPr>
                <w:sz w:val="22"/>
                <w:szCs w:val="22"/>
                <w:lang w:val="en-US"/>
              </w:rPr>
            </w:pPr>
            <w:r>
              <w:rPr>
                <w:sz w:val="22"/>
                <w:szCs w:val="22"/>
                <w:lang w:val="en-US"/>
              </w:rPr>
              <w:t>127,470</w:t>
            </w:r>
          </w:p>
        </w:tc>
      </w:tr>
      <w:tr w:rsidR="0070220E" w14:paraId="37E663D3"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0C5C56" w14:textId="77777777" w:rsidR="0070220E" w:rsidRDefault="0070220E" w:rsidP="00F77BFE">
            <w:pPr>
              <w:rPr>
                <w:sz w:val="22"/>
                <w:szCs w:val="22"/>
              </w:rPr>
            </w:pPr>
            <w:r>
              <w:rPr>
                <w:sz w:val="22"/>
                <w:szCs w:val="22"/>
              </w:rPr>
              <w:t>11</w:t>
            </w:r>
          </w:p>
        </w:tc>
        <w:tc>
          <w:tcPr>
            <w:tcW w:w="1559" w:type="dxa"/>
            <w:tcBorders>
              <w:top w:val="single" w:sz="4" w:space="0" w:color="auto"/>
              <w:bottom w:val="single" w:sz="4" w:space="0" w:color="auto"/>
            </w:tcBorders>
          </w:tcPr>
          <w:p w14:paraId="1B3F25A3" w14:textId="77777777" w:rsidR="0070220E" w:rsidRDefault="0070220E" w:rsidP="00F77BFE">
            <w:pPr>
              <w:rPr>
                <w:sz w:val="22"/>
                <w:szCs w:val="22"/>
                <w:lang w:val="en-US"/>
              </w:rPr>
            </w:pPr>
            <w:r>
              <w:rPr>
                <w:sz w:val="22"/>
                <w:szCs w:val="22"/>
                <w:lang w:val="en-US"/>
              </w:rPr>
              <w:t>CF17B</w:t>
            </w:r>
          </w:p>
          <w:p w14:paraId="6093A240" w14:textId="77777777" w:rsidR="0070220E" w:rsidRDefault="0070220E" w:rsidP="00F77BFE"/>
        </w:tc>
        <w:tc>
          <w:tcPr>
            <w:tcW w:w="4678" w:type="dxa"/>
            <w:tcBorders>
              <w:top w:val="single" w:sz="4" w:space="0" w:color="auto"/>
              <w:bottom w:val="single" w:sz="4" w:space="0" w:color="auto"/>
            </w:tcBorders>
          </w:tcPr>
          <w:p w14:paraId="1AC44865" w14:textId="77777777" w:rsidR="0070220E" w:rsidRPr="00D75D6E" w:rsidRDefault="0070220E" w:rsidP="00F77BFE">
            <w:pPr>
              <w:rPr>
                <w:lang w:val="en-US"/>
              </w:rPr>
            </w:pPr>
            <w:r w:rsidRPr="00D75D6E">
              <w:rPr>
                <w:lang w:val="en-US"/>
              </w:rPr>
              <w:t>Diverse lucrari - diferenta de grosime, +- 5 mm la stratul de grund aplicat la pereti, executat cu mortar M100, k=2</w:t>
            </w:r>
          </w:p>
        </w:tc>
        <w:tc>
          <w:tcPr>
            <w:tcW w:w="992" w:type="dxa"/>
            <w:tcBorders>
              <w:top w:val="single" w:sz="4" w:space="0" w:color="auto"/>
              <w:bottom w:val="single" w:sz="4" w:space="0" w:color="auto"/>
            </w:tcBorders>
            <w:vAlign w:val="center"/>
          </w:tcPr>
          <w:p w14:paraId="771A07AE" w14:textId="77777777" w:rsidR="0070220E" w:rsidRDefault="0070220E" w:rsidP="00F77BF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CA598DE" w14:textId="77777777" w:rsidR="0070220E" w:rsidRDefault="0070220E" w:rsidP="00F77BFE">
            <w:pPr>
              <w:jc w:val="center"/>
              <w:rPr>
                <w:sz w:val="22"/>
                <w:szCs w:val="22"/>
                <w:lang w:val="en-US"/>
              </w:rPr>
            </w:pPr>
            <w:r>
              <w:rPr>
                <w:sz w:val="22"/>
                <w:szCs w:val="22"/>
                <w:lang w:val="en-US"/>
              </w:rPr>
              <w:t>127,470</w:t>
            </w:r>
          </w:p>
        </w:tc>
      </w:tr>
      <w:tr w:rsidR="0070220E" w14:paraId="7F84B560"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907411" w14:textId="77777777" w:rsidR="0070220E" w:rsidRDefault="0070220E" w:rsidP="00F77BFE">
            <w:pPr>
              <w:rPr>
                <w:sz w:val="22"/>
                <w:szCs w:val="22"/>
              </w:rPr>
            </w:pPr>
            <w:r>
              <w:rPr>
                <w:sz w:val="22"/>
                <w:szCs w:val="22"/>
              </w:rPr>
              <w:t>12</w:t>
            </w:r>
          </w:p>
        </w:tc>
        <w:tc>
          <w:tcPr>
            <w:tcW w:w="1559" w:type="dxa"/>
            <w:tcBorders>
              <w:top w:val="single" w:sz="4" w:space="0" w:color="auto"/>
              <w:bottom w:val="single" w:sz="4" w:space="0" w:color="auto"/>
            </w:tcBorders>
          </w:tcPr>
          <w:p w14:paraId="6CC15E8E" w14:textId="77777777" w:rsidR="0070220E" w:rsidRDefault="0070220E" w:rsidP="00F77BFE">
            <w:pPr>
              <w:rPr>
                <w:sz w:val="22"/>
                <w:szCs w:val="22"/>
                <w:lang w:val="en-US"/>
              </w:rPr>
            </w:pPr>
            <w:r>
              <w:rPr>
                <w:sz w:val="22"/>
                <w:szCs w:val="22"/>
                <w:lang w:val="en-US"/>
              </w:rPr>
              <w:t>CN54A</w:t>
            </w:r>
          </w:p>
          <w:p w14:paraId="51555822" w14:textId="77777777" w:rsidR="0070220E" w:rsidRDefault="0070220E" w:rsidP="00F77BFE"/>
        </w:tc>
        <w:tc>
          <w:tcPr>
            <w:tcW w:w="4678" w:type="dxa"/>
            <w:tcBorders>
              <w:top w:val="single" w:sz="4" w:space="0" w:color="auto"/>
              <w:bottom w:val="single" w:sz="4" w:space="0" w:color="auto"/>
            </w:tcBorders>
          </w:tcPr>
          <w:p w14:paraId="5222F594" w14:textId="77777777" w:rsidR="0070220E" w:rsidRPr="00D75D6E" w:rsidRDefault="0070220E" w:rsidP="00F77BFE">
            <w:pPr>
              <w:rPr>
                <w:lang w:val="en-US"/>
              </w:rPr>
            </w:pPr>
            <w:r w:rsidRPr="00D75D6E">
              <w:rPr>
                <w:lang w:val="en-US"/>
              </w:rPr>
              <w:t>Aplicarea manuala a grundului cu cuart "Betonocontact" intr-un strat, la pereti  interioare</w:t>
            </w:r>
          </w:p>
        </w:tc>
        <w:tc>
          <w:tcPr>
            <w:tcW w:w="992" w:type="dxa"/>
            <w:tcBorders>
              <w:top w:val="single" w:sz="4" w:space="0" w:color="auto"/>
              <w:bottom w:val="single" w:sz="4" w:space="0" w:color="auto"/>
            </w:tcBorders>
            <w:vAlign w:val="center"/>
          </w:tcPr>
          <w:p w14:paraId="223417D1" w14:textId="77777777" w:rsidR="0070220E" w:rsidRDefault="0070220E" w:rsidP="00F77BF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38279BA" w14:textId="77777777" w:rsidR="0070220E" w:rsidRDefault="0070220E" w:rsidP="00F77BFE">
            <w:pPr>
              <w:jc w:val="center"/>
              <w:rPr>
                <w:sz w:val="22"/>
                <w:szCs w:val="22"/>
                <w:lang w:val="en-US"/>
              </w:rPr>
            </w:pPr>
            <w:r>
              <w:rPr>
                <w:sz w:val="22"/>
                <w:szCs w:val="22"/>
                <w:lang w:val="en-US"/>
              </w:rPr>
              <w:t>127,470</w:t>
            </w:r>
          </w:p>
        </w:tc>
      </w:tr>
      <w:tr w:rsidR="0070220E" w14:paraId="543CF7C6"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2F17CB" w14:textId="77777777" w:rsidR="0070220E" w:rsidRDefault="0070220E" w:rsidP="00F77BFE">
            <w:pPr>
              <w:rPr>
                <w:sz w:val="22"/>
                <w:szCs w:val="22"/>
              </w:rPr>
            </w:pPr>
            <w:r>
              <w:rPr>
                <w:sz w:val="22"/>
                <w:szCs w:val="22"/>
              </w:rPr>
              <w:t>13</w:t>
            </w:r>
          </w:p>
        </w:tc>
        <w:tc>
          <w:tcPr>
            <w:tcW w:w="1559" w:type="dxa"/>
            <w:tcBorders>
              <w:top w:val="single" w:sz="4" w:space="0" w:color="auto"/>
              <w:bottom w:val="single" w:sz="4" w:space="0" w:color="auto"/>
            </w:tcBorders>
          </w:tcPr>
          <w:p w14:paraId="26B07A39" w14:textId="77777777" w:rsidR="0070220E" w:rsidRDefault="0070220E" w:rsidP="00F77BFE">
            <w:pPr>
              <w:rPr>
                <w:sz w:val="22"/>
                <w:szCs w:val="22"/>
                <w:lang w:val="en-US"/>
              </w:rPr>
            </w:pPr>
            <w:r>
              <w:rPr>
                <w:sz w:val="22"/>
                <w:szCs w:val="22"/>
                <w:lang w:val="en-US"/>
              </w:rPr>
              <w:t>CI22B</w:t>
            </w:r>
          </w:p>
          <w:p w14:paraId="5B4DAE61" w14:textId="77777777" w:rsidR="0070220E" w:rsidRDefault="0070220E" w:rsidP="00F77BFE"/>
        </w:tc>
        <w:tc>
          <w:tcPr>
            <w:tcW w:w="4678" w:type="dxa"/>
            <w:tcBorders>
              <w:top w:val="single" w:sz="4" w:space="0" w:color="auto"/>
              <w:bottom w:val="single" w:sz="4" w:space="0" w:color="auto"/>
            </w:tcBorders>
          </w:tcPr>
          <w:p w14:paraId="4E2798A1" w14:textId="77777777" w:rsidR="0070220E" w:rsidRPr="00D75D6E" w:rsidRDefault="0070220E" w:rsidP="00F77BFE">
            <w:pPr>
              <w:rPr>
                <w:lang w:val="en-US"/>
              </w:rPr>
            </w:pPr>
            <w:r w:rsidRPr="00D75D6E">
              <w:rPr>
                <w:lang w:val="en-US"/>
              </w:rPr>
              <w:t xml:space="preserve">Placaj din placute de ceramica (la pereti, stilpi, pilastri si glafuri)  fixate de adeziv (amestec uscat),  dimensiuni  placute: pina la 200 x 200 mm </w:t>
            </w:r>
          </w:p>
        </w:tc>
        <w:tc>
          <w:tcPr>
            <w:tcW w:w="992" w:type="dxa"/>
            <w:tcBorders>
              <w:top w:val="single" w:sz="4" w:space="0" w:color="auto"/>
              <w:bottom w:val="single" w:sz="4" w:space="0" w:color="auto"/>
            </w:tcBorders>
            <w:vAlign w:val="center"/>
          </w:tcPr>
          <w:p w14:paraId="601726B6" w14:textId="77777777" w:rsidR="0070220E" w:rsidRDefault="0070220E" w:rsidP="00F77BF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335063B" w14:textId="77777777" w:rsidR="0070220E" w:rsidRDefault="0070220E" w:rsidP="00F77BFE">
            <w:pPr>
              <w:jc w:val="center"/>
              <w:rPr>
                <w:sz w:val="22"/>
                <w:szCs w:val="22"/>
                <w:lang w:val="en-US"/>
              </w:rPr>
            </w:pPr>
            <w:r>
              <w:rPr>
                <w:sz w:val="22"/>
                <w:szCs w:val="22"/>
                <w:lang w:val="en-US"/>
              </w:rPr>
              <w:t>127,470</w:t>
            </w:r>
          </w:p>
        </w:tc>
      </w:tr>
      <w:tr w:rsidR="0070220E" w14:paraId="3C075A2F"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FA47F6" w14:textId="77777777" w:rsidR="0070220E" w:rsidRDefault="0070220E" w:rsidP="00F77BFE">
            <w:pPr>
              <w:rPr>
                <w:sz w:val="22"/>
                <w:szCs w:val="22"/>
              </w:rPr>
            </w:pPr>
            <w:r>
              <w:rPr>
                <w:sz w:val="22"/>
                <w:szCs w:val="22"/>
              </w:rPr>
              <w:t>14</w:t>
            </w:r>
          </w:p>
        </w:tc>
        <w:tc>
          <w:tcPr>
            <w:tcW w:w="1559" w:type="dxa"/>
            <w:tcBorders>
              <w:top w:val="single" w:sz="4" w:space="0" w:color="auto"/>
              <w:bottom w:val="single" w:sz="4" w:space="0" w:color="auto"/>
            </w:tcBorders>
          </w:tcPr>
          <w:p w14:paraId="39A78AD3" w14:textId="77777777" w:rsidR="0070220E" w:rsidRDefault="0070220E" w:rsidP="00F77BFE">
            <w:pPr>
              <w:rPr>
                <w:sz w:val="22"/>
                <w:szCs w:val="22"/>
                <w:lang w:val="en-US"/>
              </w:rPr>
            </w:pPr>
            <w:r>
              <w:rPr>
                <w:sz w:val="22"/>
                <w:szCs w:val="22"/>
                <w:lang w:val="en-US"/>
              </w:rPr>
              <w:t>CN54A</w:t>
            </w:r>
          </w:p>
          <w:p w14:paraId="6B858E0D" w14:textId="77777777" w:rsidR="0070220E" w:rsidRDefault="0070220E" w:rsidP="00F77BFE"/>
        </w:tc>
        <w:tc>
          <w:tcPr>
            <w:tcW w:w="4678" w:type="dxa"/>
            <w:tcBorders>
              <w:top w:val="single" w:sz="4" w:space="0" w:color="auto"/>
              <w:bottom w:val="single" w:sz="4" w:space="0" w:color="auto"/>
            </w:tcBorders>
          </w:tcPr>
          <w:p w14:paraId="7DA77AE9" w14:textId="77777777" w:rsidR="0070220E" w:rsidRPr="00D75D6E" w:rsidRDefault="0070220E" w:rsidP="00F77BFE">
            <w:pPr>
              <w:rPr>
                <w:lang w:val="en-US"/>
              </w:rPr>
            </w:pPr>
            <w:r w:rsidRPr="00D75D6E">
              <w:rPr>
                <w:lang w:val="en-US"/>
              </w:rPr>
              <w:t>Aplicarea manuala a grundului cu cuart "Betonocontact" intr-un strat, la pereti  interioare</w:t>
            </w:r>
          </w:p>
        </w:tc>
        <w:tc>
          <w:tcPr>
            <w:tcW w:w="992" w:type="dxa"/>
            <w:tcBorders>
              <w:top w:val="single" w:sz="4" w:space="0" w:color="auto"/>
              <w:bottom w:val="single" w:sz="4" w:space="0" w:color="auto"/>
            </w:tcBorders>
            <w:vAlign w:val="center"/>
          </w:tcPr>
          <w:p w14:paraId="1D2335F5" w14:textId="77777777" w:rsidR="0070220E" w:rsidRDefault="0070220E" w:rsidP="00F77BF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AD9AE79" w14:textId="77777777" w:rsidR="0070220E" w:rsidRDefault="0070220E" w:rsidP="00F77BFE">
            <w:pPr>
              <w:jc w:val="center"/>
              <w:rPr>
                <w:sz w:val="22"/>
                <w:szCs w:val="22"/>
                <w:lang w:val="en-US"/>
              </w:rPr>
            </w:pPr>
            <w:r>
              <w:rPr>
                <w:sz w:val="22"/>
                <w:szCs w:val="22"/>
                <w:lang w:val="en-US"/>
              </w:rPr>
              <w:t>1,800</w:t>
            </w:r>
          </w:p>
        </w:tc>
      </w:tr>
      <w:tr w:rsidR="0070220E" w14:paraId="4B535410"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1B8B3B" w14:textId="77777777" w:rsidR="0070220E" w:rsidRDefault="0070220E" w:rsidP="00F77BFE">
            <w:pPr>
              <w:rPr>
                <w:sz w:val="22"/>
                <w:szCs w:val="22"/>
              </w:rPr>
            </w:pPr>
            <w:r>
              <w:rPr>
                <w:sz w:val="22"/>
                <w:szCs w:val="22"/>
              </w:rPr>
              <w:t>15</w:t>
            </w:r>
          </w:p>
        </w:tc>
        <w:tc>
          <w:tcPr>
            <w:tcW w:w="1559" w:type="dxa"/>
            <w:tcBorders>
              <w:top w:val="single" w:sz="4" w:space="0" w:color="auto"/>
              <w:bottom w:val="single" w:sz="4" w:space="0" w:color="auto"/>
            </w:tcBorders>
          </w:tcPr>
          <w:p w14:paraId="18B8F4DB" w14:textId="77777777" w:rsidR="0070220E" w:rsidRDefault="0070220E" w:rsidP="00F77BFE">
            <w:pPr>
              <w:rPr>
                <w:sz w:val="22"/>
                <w:szCs w:val="22"/>
                <w:lang w:val="en-US"/>
              </w:rPr>
            </w:pPr>
            <w:r>
              <w:rPr>
                <w:sz w:val="22"/>
                <w:szCs w:val="22"/>
                <w:lang w:val="en-US"/>
              </w:rPr>
              <w:t>CF61A</w:t>
            </w:r>
          </w:p>
          <w:p w14:paraId="0A9645A9" w14:textId="77777777" w:rsidR="0070220E" w:rsidRDefault="0070220E" w:rsidP="00F77BFE"/>
        </w:tc>
        <w:tc>
          <w:tcPr>
            <w:tcW w:w="4678" w:type="dxa"/>
            <w:tcBorders>
              <w:top w:val="single" w:sz="4" w:space="0" w:color="auto"/>
              <w:bottom w:val="single" w:sz="4" w:space="0" w:color="auto"/>
            </w:tcBorders>
          </w:tcPr>
          <w:p w14:paraId="41FB2A0A" w14:textId="77777777" w:rsidR="0070220E" w:rsidRPr="00D75D6E" w:rsidRDefault="0070220E" w:rsidP="00F77BFE">
            <w:pPr>
              <w:rPr>
                <w:lang w:val="en-US"/>
              </w:rPr>
            </w:pPr>
            <w:r w:rsidRPr="00D75D6E">
              <w:rPr>
                <w:lang w:val="en-US"/>
              </w:rPr>
              <w:t>Driscuire continua a suprafetei (tencuiala de un strat) cu amestec uscat de ipsos: glafuri de ferestre si usi plane</w:t>
            </w:r>
          </w:p>
        </w:tc>
        <w:tc>
          <w:tcPr>
            <w:tcW w:w="992" w:type="dxa"/>
            <w:tcBorders>
              <w:top w:val="single" w:sz="4" w:space="0" w:color="auto"/>
              <w:bottom w:val="single" w:sz="4" w:space="0" w:color="auto"/>
            </w:tcBorders>
            <w:vAlign w:val="center"/>
          </w:tcPr>
          <w:p w14:paraId="5B88A852" w14:textId="77777777" w:rsidR="0070220E" w:rsidRDefault="0070220E" w:rsidP="00F77BF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4AE3C7D" w14:textId="77777777" w:rsidR="0070220E" w:rsidRDefault="0070220E" w:rsidP="00F77BFE">
            <w:pPr>
              <w:jc w:val="center"/>
              <w:rPr>
                <w:sz w:val="22"/>
                <w:szCs w:val="22"/>
                <w:lang w:val="en-US"/>
              </w:rPr>
            </w:pPr>
            <w:r>
              <w:rPr>
                <w:sz w:val="22"/>
                <w:szCs w:val="22"/>
                <w:lang w:val="en-US"/>
              </w:rPr>
              <w:t>1,800</w:t>
            </w:r>
          </w:p>
        </w:tc>
      </w:tr>
      <w:tr w:rsidR="0070220E" w14:paraId="08030532"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CCBCAF" w14:textId="77777777" w:rsidR="0070220E" w:rsidRDefault="0070220E" w:rsidP="00F77BFE">
            <w:pPr>
              <w:rPr>
                <w:sz w:val="22"/>
                <w:szCs w:val="22"/>
              </w:rPr>
            </w:pPr>
            <w:r>
              <w:rPr>
                <w:sz w:val="22"/>
                <w:szCs w:val="22"/>
              </w:rPr>
              <w:t>16</w:t>
            </w:r>
          </w:p>
        </w:tc>
        <w:tc>
          <w:tcPr>
            <w:tcW w:w="1559" w:type="dxa"/>
            <w:tcBorders>
              <w:top w:val="single" w:sz="4" w:space="0" w:color="auto"/>
              <w:bottom w:val="single" w:sz="4" w:space="0" w:color="auto"/>
            </w:tcBorders>
          </w:tcPr>
          <w:p w14:paraId="076F5B5F" w14:textId="77777777" w:rsidR="0070220E" w:rsidRDefault="0070220E" w:rsidP="00F77BFE">
            <w:pPr>
              <w:rPr>
                <w:sz w:val="22"/>
                <w:szCs w:val="22"/>
                <w:lang w:val="en-US"/>
              </w:rPr>
            </w:pPr>
            <w:r>
              <w:rPr>
                <w:sz w:val="22"/>
                <w:szCs w:val="22"/>
                <w:lang w:val="en-US"/>
              </w:rPr>
              <w:t>CF17C</w:t>
            </w:r>
          </w:p>
          <w:p w14:paraId="5610FE2A" w14:textId="77777777" w:rsidR="0070220E" w:rsidRDefault="0070220E" w:rsidP="00F77BFE"/>
        </w:tc>
        <w:tc>
          <w:tcPr>
            <w:tcW w:w="4678" w:type="dxa"/>
            <w:tcBorders>
              <w:top w:val="single" w:sz="4" w:space="0" w:color="auto"/>
              <w:bottom w:val="single" w:sz="4" w:space="0" w:color="auto"/>
            </w:tcBorders>
          </w:tcPr>
          <w:p w14:paraId="64F36301" w14:textId="77777777" w:rsidR="0070220E" w:rsidRPr="00D75D6E" w:rsidRDefault="0070220E" w:rsidP="00F77BFE">
            <w:pPr>
              <w:rPr>
                <w:lang w:val="en-US"/>
              </w:rPr>
            </w:pPr>
            <w:r w:rsidRPr="00D75D6E">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14:paraId="6829FDB8" w14:textId="77777777" w:rsidR="0070220E" w:rsidRDefault="0070220E" w:rsidP="00F77BF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DF76C50" w14:textId="77777777" w:rsidR="0070220E" w:rsidRDefault="0070220E" w:rsidP="00F77BFE">
            <w:pPr>
              <w:jc w:val="center"/>
              <w:rPr>
                <w:sz w:val="22"/>
                <w:szCs w:val="22"/>
                <w:lang w:val="en-US"/>
              </w:rPr>
            </w:pPr>
            <w:r>
              <w:rPr>
                <w:sz w:val="22"/>
                <w:szCs w:val="22"/>
                <w:lang w:val="en-US"/>
              </w:rPr>
              <w:t>1,800</w:t>
            </w:r>
          </w:p>
        </w:tc>
      </w:tr>
      <w:tr w:rsidR="0070220E" w14:paraId="291FE8F3"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EAF141" w14:textId="77777777" w:rsidR="0070220E" w:rsidRDefault="0070220E" w:rsidP="00F77BFE">
            <w:pPr>
              <w:rPr>
                <w:sz w:val="22"/>
                <w:szCs w:val="22"/>
              </w:rPr>
            </w:pPr>
            <w:r>
              <w:rPr>
                <w:sz w:val="22"/>
                <w:szCs w:val="22"/>
              </w:rPr>
              <w:t>17</w:t>
            </w:r>
          </w:p>
        </w:tc>
        <w:tc>
          <w:tcPr>
            <w:tcW w:w="1559" w:type="dxa"/>
            <w:tcBorders>
              <w:top w:val="single" w:sz="4" w:space="0" w:color="auto"/>
              <w:bottom w:val="single" w:sz="4" w:space="0" w:color="auto"/>
            </w:tcBorders>
          </w:tcPr>
          <w:p w14:paraId="2E363D41" w14:textId="77777777" w:rsidR="0070220E" w:rsidRDefault="0070220E" w:rsidP="00F77BFE">
            <w:pPr>
              <w:rPr>
                <w:sz w:val="22"/>
                <w:szCs w:val="22"/>
                <w:lang w:val="en-US"/>
              </w:rPr>
            </w:pPr>
            <w:r>
              <w:rPr>
                <w:sz w:val="22"/>
                <w:szCs w:val="22"/>
                <w:lang w:val="en-US"/>
              </w:rPr>
              <w:t>CF57A</w:t>
            </w:r>
          </w:p>
          <w:p w14:paraId="71D8BD27" w14:textId="77777777" w:rsidR="0070220E" w:rsidRDefault="0070220E" w:rsidP="00F77BFE"/>
        </w:tc>
        <w:tc>
          <w:tcPr>
            <w:tcW w:w="4678" w:type="dxa"/>
            <w:tcBorders>
              <w:top w:val="single" w:sz="4" w:space="0" w:color="auto"/>
              <w:bottom w:val="single" w:sz="4" w:space="0" w:color="auto"/>
            </w:tcBorders>
          </w:tcPr>
          <w:p w14:paraId="22DD7981" w14:textId="77777777" w:rsidR="0070220E" w:rsidRPr="00D75D6E" w:rsidRDefault="0070220E" w:rsidP="00F77BFE">
            <w:pPr>
              <w:rPr>
                <w:lang w:val="en-US"/>
              </w:rPr>
            </w:pPr>
            <w:r w:rsidRPr="00D75D6E">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14:paraId="258B18EA" w14:textId="77777777" w:rsidR="0070220E" w:rsidRDefault="0070220E" w:rsidP="00F77BF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44794AF" w14:textId="77777777" w:rsidR="0070220E" w:rsidRDefault="0070220E" w:rsidP="00F77BFE">
            <w:pPr>
              <w:jc w:val="center"/>
              <w:rPr>
                <w:sz w:val="22"/>
                <w:szCs w:val="22"/>
                <w:lang w:val="en-US"/>
              </w:rPr>
            </w:pPr>
            <w:r>
              <w:rPr>
                <w:sz w:val="22"/>
                <w:szCs w:val="22"/>
                <w:lang w:val="en-US"/>
              </w:rPr>
              <w:t>1,800</w:t>
            </w:r>
          </w:p>
        </w:tc>
      </w:tr>
      <w:tr w:rsidR="0070220E" w14:paraId="585A9F1B"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3870EB" w14:textId="77777777" w:rsidR="0070220E" w:rsidRDefault="0070220E" w:rsidP="00F77BFE">
            <w:pPr>
              <w:rPr>
                <w:sz w:val="22"/>
                <w:szCs w:val="22"/>
              </w:rPr>
            </w:pPr>
            <w:r>
              <w:rPr>
                <w:sz w:val="22"/>
                <w:szCs w:val="22"/>
              </w:rPr>
              <w:t>18</w:t>
            </w:r>
          </w:p>
        </w:tc>
        <w:tc>
          <w:tcPr>
            <w:tcW w:w="1559" w:type="dxa"/>
            <w:tcBorders>
              <w:top w:val="single" w:sz="4" w:space="0" w:color="auto"/>
              <w:bottom w:val="single" w:sz="4" w:space="0" w:color="auto"/>
            </w:tcBorders>
          </w:tcPr>
          <w:p w14:paraId="3850BB84" w14:textId="77777777" w:rsidR="0070220E" w:rsidRDefault="0070220E" w:rsidP="00F77BFE">
            <w:pPr>
              <w:rPr>
                <w:sz w:val="22"/>
                <w:szCs w:val="22"/>
                <w:lang w:val="en-US"/>
              </w:rPr>
            </w:pPr>
            <w:r>
              <w:rPr>
                <w:sz w:val="22"/>
                <w:szCs w:val="22"/>
                <w:lang w:val="en-US"/>
              </w:rPr>
              <w:t>CN53A</w:t>
            </w:r>
          </w:p>
          <w:p w14:paraId="0C36901F" w14:textId="77777777" w:rsidR="0070220E" w:rsidRDefault="0070220E" w:rsidP="00F77BFE"/>
        </w:tc>
        <w:tc>
          <w:tcPr>
            <w:tcW w:w="4678" w:type="dxa"/>
            <w:tcBorders>
              <w:top w:val="single" w:sz="4" w:space="0" w:color="auto"/>
              <w:bottom w:val="single" w:sz="4" w:space="0" w:color="auto"/>
            </w:tcBorders>
          </w:tcPr>
          <w:p w14:paraId="2443AE95" w14:textId="77777777" w:rsidR="0070220E" w:rsidRPr="00D75D6E" w:rsidRDefault="0070220E" w:rsidP="00F77BFE">
            <w:pPr>
              <w:rPr>
                <w:lang w:val="en-US"/>
              </w:rPr>
            </w:pPr>
            <w:r w:rsidRPr="00D75D6E">
              <w:rPr>
                <w:lang w:val="en-US"/>
              </w:rPr>
              <w:lastRenderedPageBreak/>
              <w:t>Grunduirea suprafetelor interioare a peretilor</w:t>
            </w:r>
          </w:p>
        </w:tc>
        <w:tc>
          <w:tcPr>
            <w:tcW w:w="992" w:type="dxa"/>
            <w:tcBorders>
              <w:top w:val="single" w:sz="4" w:space="0" w:color="auto"/>
              <w:bottom w:val="single" w:sz="4" w:space="0" w:color="auto"/>
            </w:tcBorders>
            <w:vAlign w:val="center"/>
          </w:tcPr>
          <w:p w14:paraId="538D623E" w14:textId="77777777" w:rsidR="0070220E" w:rsidRDefault="0070220E" w:rsidP="00F77BF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1FED5BD" w14:textId="77777777" w:rsidR="0070220E" w:rsidRDefault="0070220E" w:rsidP="00F77BFE">
            <w:pPr>
              <w:jc w:val="center"/>
              <w:rPr>
                <w:sz w:val="22"/>
                <w:szCs w:val="22"/>
                <w:lang w:val="en-US"/>
              </w:rPr>
            </w:pPr>
            <w:r>
              <w:rPr>
                <w:sz w:val="22"/>
                <w:szCs w:val="22"/>
                <w:lang w:val="en-US"/>
              </w:rPr>
              <w:t>1,800</w:t>
            </w:r>
          </w:p>
        </w:tc>
      </w:tr>
      <w:tr w:rsidR="0070220E" w14:paraId="28958625"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96BAEF" w14:textId="77777777" w:rsidR="0070220E" w:rsidRDefault="0070220E" w:rsidP="00F77BFE">
            <w:pPr>
              <w:rPr>
                <w:sz w:val="22"/>
                <w:szCs w:val="22"/>
              </w:rPr>
            </w:pPr>
            <w:r>
              <w:rPr>
                <w:sz w:val="22"/>
                <w:szCs w:val="22"/>
              </w:rPr>
              <w:t>19</w:t>
            </w:r>
          </w:p>
        </w:tc>
        <w:tc>
          <w:tcPr>
            <w:tcW w:w="1559" w:type="dxa"/>
            <w:tcBorders>
              <w:top w:val="single" w:sz="4" w:space="0" w:color="auto"/>
              <w:bottom w:val="single" w:sz="4" w:space="0" w:color="auto"/>
            </w:tcBorders>
          </w:tcPr>
          <w:p w14:paraId="5C8E1A6B" w14:textId="77777777" w:rsidR="0070220E" w:rsidRDefault="0070220E" w:rsidP="00F77BFE">
            <w:pPr>
              <w:rPr>
                <w:sz w:val="22"/>
                <w:szCs w:val="22"/>
                <w:lang w:val="en-US"/>
              </w:rPr>
            </w:pPr>
            <w:r>
              <w:rPr>
                <w:sz w:val="22"/>
                <w:szCs w:val="22"/>
                <w:lang w:val="en-US"/>
              </w:rPr>
              <w:t>CN06A</w:t>
            </w:r>
          </w:p>
          <w:p w14:paraId="52987288" w14:textId="77777777" w:rsidR="0070220E" w:rsidRDefault="0070220E" w:rsidP="00F77BFE"/>
        </w:tc>
        <w:tc>
          <w:tcPr>
            <w:tcW w:w="4678" w:type="dxa"/>
            <w:tcBorders>
              <w:top w:val="single" w:sz="4" w:space="0" w:color="auto"/>
              <w:bottom w:val="single" w:sz="4" w:space="0" w:color="auto"/>
            </w:tcBorders>
          </w:tcPr>
          <w:p w14:paraId="3D6EA851" w14:textId="77777777" w:rsidR="0070220E" w:rsidRDefault="0070220E" w:rsidP="00F77BFE">
            <w:r w:rsidRPr="00D75D6E">
              <w:rPr>
                <w:lang w:val="en-US"/>
              </w:rPr>
              <w:t xml:space="preserve">Vopsitorii interioare cu vopsea pe baza de copolimeri vinilici in emulsie apoasa,  aplicate in 2 straturi pe glet existent, executate manual. </w:t>
            </w:r>
            <w:r>
              <w:t>Nota: Culorile pentru vopsirea peretilor se coordoneaza cu beneficiarul</w:t>
            </w:r>
          </w:p>
        </w:tc>
        <w:tc>
          <w:tcPr>
            <w:tcW w:w="992" w:type="dxa"/>
            <w:tcBorders>
              <w:top w:val="single" w:sz="4" w:space="0" w:color="auto"/>
              <w:bottom w:val="single" w:sz="4" w:space="0" w:color="auto"/>
            </w:tcBorders>
            <w:vAlign w:val="center"/>
          </w:tcPr>
          <w:p w14:paraId="593C0E41" w14:textId="77777777" w:rsidR="0070220E" w:rsidRDefault="0070220E" w:rsidP="00F77BF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FFBC3DA" w14:textId="77777777" w:rsidR="0070220E" w:rsidRDefault="0070220E" w:rsidP="00F77BFE">
            <w:pPr>
              <w:jc w:val="center"/>
              <w:rPr>
                <w:sz w:val="22"/>
                <w:szCs w:val="22"/>
                <w:lang w:val="en-US"/>
              </w:rPr>
            </w:pPr>
            <w:r>
              <w:rPr>
                <w:sz w:val="22"/>
                <w:szCs w:val="22"/>
                <w:lang w:val="en-US"/>
              </w:rPr>
              <w:t>1,800</w:t>
            </w:r>
          </w:p>
        </w:tc>
      </w:tr>
      <w:tr w:rsidR="0070220E" w14:paraId="75D16ED5" w14:textId="77777777" w:rsidTr="00F77BFE">
        <w:tc>
          <w:tcPr>
            <w:tcW w:w="709" w:type="dxa"/>
            <w:tcBorders>
              <w:top w:val="nil"/>
              <w:left w:val="single" w:sz="6" w:space="0" w:color="auto"/>
              <w:bottom w:val="nil"/>
              <w:right w:val="nil"/>
            </w:tcBorders>
          </w:tcPr>
          <w:p w14:paraId="0B480E57" w14:textId="77777777" w:rsidR="0070220E" w:rsidRDefault="0070220E" w:rsidP="00F77BFE">
            <w:pPr>
              <w:jc w:val="center"/>
            </w:pPr>
          </w:p>
        </w:tc>
        <w:tc>
          <w:tcPr>
            <w:tcW w:w="1559" w:type="dxa"/>
            <w:tcBorders>
              <w:top w:val="nil"/>
              <w:left w:val="single" w:sz="6" w:space="0" w:color="auto"/>
              <w:bottom w:val="nil"/>
              <w:right w:val="nil"/>
            </w:tcBorders>
          </w:tcPr>
          <w:p w14:paraId="665ACB5D" w14:textId="77777777" w:rsidR="0070220E" w:rsidRDefault="0070220E" w:rsidP="00F77BFE"/>
        </w:tc>
        <w:tc>
          <w:tcPr>
            <w:tcW w:w="4678" w:type="dxa"/>
            <w:tcBorders>
              <w:top w:val="nil"/>
              <w:left w:val="single" w:sz="6" w:space="0" w:color="auto"/>
              <w:bottom w:val="nil"/>
              <w:right w:val="nil"/>
            </w:tcBorders>
          </w:tcPr>
          <w:p w14:paraId="44388B9F" w14:textId="77777777" w:rsidR="0070220E" w:rsidRDefault="0070220E" w:rsidP="00F77BFE">
            <w:pPr>
              <w:rPr>
                <w:b/>
                <w:bCs/>
                <w:sz w:val="22"/>
                <w:szCs w:val="22"/>
              </w:rPr>
            </w:pPr>
            <w:r>
              <w:rPr>
                <w:b/>
                <w:bCs/>
                <w:sz w:val="22"/>
                <w:szCs w:val="22"/>
              </w:rPr>
              <w:t>1.1.4. Pardosea</w:t>
            </w:r>
          </w:p>
        </w:tc>
        <w:tc>
          <w:tcPr>
            <w:tcW w:w="992" w:type="dxa"/>
            <w:tcBorders>
              <w:top w:val="nil"/>
              <w:left w:val="single" w:sz="6" w:space="0" w:color="auto"/>
              <w:bottom w:val="nil"/>
              <w:right w:val="nil"/>
            </w:tcBorders>
          </w:tcPr>
          <w:p w14:paraId="48512EA0" w14:textId="77777777" w:rsidR="0070220E" w:rsidRDefault="0070220E" w:rsidP="00F77BFE"/>
        </w:tc>
        <w:tc>
          <w:tcPr>
            <w:tcW w:w="1843" w:type="dxa"/>
            <w:tcBorders>
              <w:top w:val="nil"/>
              <w:left w:val="single" w:sz="6" w:space="0" w:color="auto"/>
              <w:bottom w:val="nil"/>
              <w:right w:val="single" w:sz="6" w:space="0" w:color="auto"/>
            </w:tcBorders>
          </w:tcPr>
          <w:p w14:paraId="6D767E1F" w14:textId="77777777" w:rsidR="0070220E" w:rsidRDefault="0070220E" w:rsidP="00F77BFE"/>
        </w:tc>
      </w:tr>
      <w:tr w:rsidR="0070220E" w14:paraId="4C1FEAA2"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95E014" w14:textId="77777777" w:rsidR="0070220E" w:rsidRDefault="0070220E" w:rsidP="00F77BFE">
            <w:pPr>
              <w:rPr>
                <w:sz w:val="22"/>
                <w:szCs w:val="22"/>
              </w:rPr>
            </w:pPr>
            <w:r>
              <w:rPr>
                <w:sz w:val="22"/>
                <w:szCs w:val="22"/>
              </w:rPr>
              <w:t>20</w:t>
            </w:r>
          </w:p>
        </w:tc>
        <w:tc>
          <w:tcPr>
            <w:tcW w:w="1559" w:type="dxa"/>
            <w:tcBorders>
              <w:top w:val="single" w:sz="4" w:space="0" w:color="auto"/>
              <w:bottom w:val="single" w:sz="4" w:space="0" w:color="auto"/>
            </w:tcBorders>
          </w:tcPr>
          <w:p w14:paraId="56C26576" w14:textId="77777777" w:rsidR="0070220E" w:rsidRDefault="0070220E" w:rsidP="00F77BFE">
            <w:pPr>
              <w:rPr>
                <w:sz w:val="22"/>
                <w:szCs w:val="22"/>
                <w:lang w:val="en-US"/>
              </w:rPr>
            </w:pPr>
            <w:r>
              <w:rPr>
                <w:sz w:val="22"/>
                <w:szCs w:val="22"/>
                <w:lang w:val="en-US"/>
              </w:rPr>
              <w:t>CN54A</w:t>
            </w:r>
          </w:p>
          <w:p w14:paraId="7ABB45FE" w14:textId="77777777" w:rsidR="0070220E" w:rsidRDefault="0070220E" w:rsidP="00F77BFE"/>
        </w:tc>
        <w:tc>
          <w:tcPr>
            <w:tcW w:w="4678" w:type="dxa"/>
            <w:tcBorders>
              <w:top w:val="single" w:sz="4" w:space="0" w:color="auto"/>
              <w:bottom w:val="single" w:sz="4" w:space="0" w:color="auto"/>
            </w:tcBorders>
          </w:tcPr>
          <w:p w14:paraId="7D791137" w14:textId="77777777" w:rsidR="0070220E" w:rsidRPr="00D75D6E" w:rsidRDefault="0070220E" w:rsidP="00F77BFE">
            <w:pPr>
              <w:rPr>
                <w:lang w:val="en-US"/>
              </w:rPr>
            </w:pPr>
            <w:r w:rsidRPr="00D75D6E">
              <w:rPr>
                <w:lang w:val="en-US"/>
              </w:rPr>
              <w:t>Aplicarea manuala a grundului cu cuart "Betonocontact" intr-un strat, la pardosea</w:t>
            </w:r>
          </w:p>
        </w:tc>
        <w:tc>
          <w:tcPr>
            <w:tcW w:w="992" w:type="dxa"/>
            <w:tcBorders>
              <w:top w:val="single" w:sz="4" w:space="0" w:color="auto"/>
              <w:bottom w:val="single" w:sz="4" w:space="0" w:color="auto"/>
            </w:tcBorders>
            <w:vAlign w:val="center"/>
          </w:tcPr>
          <w:p w14:paraId="28965335" w14:textId="77777777" w:rsidR="0070220E" w:rsidRDefault="0070220E" w:rsidP="00F77BF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A02E535" w14:textId="77777777" w:rsidR="0070220E" w:rsidRDefault="0070220E" w:rsidP="00F77BFE">
            <w:pPr>
              <w:jc w:val="center"/>
              <w:rPr>
                <w:sz w:val="22"/>
                <w:szCs w:val="22"/>
                <w:lang w:val="en-US"/>
              </w:rPr>
            </w:pPr>
            <w:r>
              <w:rPr>
                <w:sz w:val="22"/>
                <w:szCs w:val="22"/>
                <w:lang w:val="en-US"/>
              </w:rPr>
              <w:t>73,600</w:t>
            </w:r>
          </w:p>
        </w:tc>
      </w:tr>
      <w:tr w:rsidR="0070220E" w14:paraId="0A19C02A"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793485" w14:textId="77777777" w:rsidR="0070220E" w:rsidRDefault="0070220E" w:rsidP="00F77BFE">
            <w:pPr>
              <w:rPr>
                <w:sz w:val="22"/>
                <w:szCs w:val="22"/>
              </w:rPr>
            </w:pPr>
            <w:r>
              <w:rPr>
                <w:sz w:val="22"/>
                <w:szCs w:val="22"/>
              </w:rPr>
              <w:t>21</w:t>
            </w:r>
          </w:p>
        </w:tc>
        <w:tc>
          <w:tcPr>
            <w:tcW w:w="1559" w:type="dxa"/>
            <w:tcBorders>
              <w:top w:val="single" w:sz="4" w:space="0" w:color="auto"/>
              <w:bottom w:val="single" w:sz="4" w:space="0" w:color="auto"/>
            </w:tcBorders>
          </w:tcPr>
          <w:p w14:paraId="67E0D331" w14:textId="77777777" w:rsidR="0070220E" w:rsidRDefault="0070220E" w:rsidP="00F77BFE">
            <w:pPr>
              <w:rPr>
                <w:sz w:val="22"/>
                <w:szCs w:val="22"/>
                <w:lang w:val="en-US"/>
              </w:rPr>
            </w:pPr>
            <w:r>
              <w:rPr>
                <w:sz w:val="22"/>
                <w:szCs w:val="22"/>
                <w:lang w:val="en-US"/>
              </w:rPr>
              <w:t>CG17D</w:t>
            </w:r>
          </w:p>
          <w:p w14:paraId="3712E8D3" w14:textId="77777777" w:rsidR="0070220E" w:rsidRDefault="0070220E" w:rsidP="00F77BFE"/>
        </w:tc>
        <w:tc>
          <w:tcPr>
            <w:tcW w:w="4678" w:type="dxa"/>
            <w:tcBorders>
              <w:top w:val="single" w:sz="4" w:space="0" w:color="auto"/>
              <w:bottom w:val="single" w:sz="4" w:space="0" w:color="auto"/>
            </w:tcBorders>
          </w:tcPr>
          <w:p w14:paraId="6B7AC150" w14:textId="77777777" w:rsidR="0070220E" w:rsidRPr="00D75D6E" w:rsidRDefault="0070220E" w:rsidP="00F77BFE">
            <w:pPr>
              <w:rPr>
                <w:lang w:val="en-US"/>
              </w:rPr>
            </w:pPr>
            <w:r w:rsidRPr="00D75D6E">
              <w:rPr>
                <w:lang w:val="en-US"/>
              </w:rPr>
              <w:t xml:space="preserve">Pardoseli din placi de gresie ceramica inclusiv stratul suport din mortar adeziv, executate pe suprafete: mai mari de 16 m2 </w:t>
            </w:r>
          </w:p>
        </w:tc>
        <w:tc>
          <w:tcPr>
            <w:tcW w:w="992" w:type="dxa"/>
            <w:tcBorders>
              <w:top w:val="single" w:sz="4" w:space="0" w:color="auto"/>
              <w:bottom w:val="single" w:sz="4" w:space="0" w:color="auto"/>
            </w:tcBorders>
            <w:vAlign w:val="center"/>
          </w:tcPr>
          <w:p w14:paraId="5F571205" w14:textId="77777777" w:rsidR="0070220E" w:rsidRDefault="0070220E" w:rsidP="00F77BFE">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A5B42AD" w14:textId="77777777" w:rsidR="0070220E" w:rsidRDefault="0070220E" w:rsidP="00F77BFE">
            <w:pPr>
              <w:jc w:val="center"/>
              <w:rPr>
                <w:sz w:val="22"/>
                <w:szCs w:val="22"/>
                <w:lang w:val="en-US"/>
              </w:rPr>
            </w:pPr>
            <w:r>
              <w:rPr>
                <w:sz w:val="22"/>
                <w:szCs w:val="22"/>
                <w:lang w:val="en-US"/>
              </w:rPr>
              <w:t>73,600</w:t>
            </w:r>
          </w:p>
        </w:tc>
      </w:tr>
      <w:tr w:rsidR="0070220E" w14:paraId="010B023F" w14:textId="77777777" w:rsidTr="00F77BFE">
        <w:tc>
          <w:tcPr>
            <w:tcW w:w="709" w:type="dxa"/>
            <w:tcBorders>
              <w:top w:val="nil"/>
              <w:left w:val="single" w:sz="6" w:space="0" w:color="auto"/>
              <w:bottom w:val="nil"/>
              <w:right w:val="nil"/>
            </w:tcBorders>
          </w:tcPr>
          <w:p w14:paraId="18EDD284" w14:textId="77777777" w:rsidR="0070220E" w:rsidRDefault="0070220E" w:rsidP="00F77BFE">
            <w:pPr>
              <w:jc w:val="center"/>
            </w:pPr>
          </w:p>
        </w:tc>
        <w:tc>
          <w:tcPr>
            <w:tcW w:w="1559" w:type="dxa"/>
            <w:tcBorders>
              <w:top w:val="nil"/>
              <w:left w:val="single" w:sz="6" w:space="0" w:color="auto"/>
              <w:bottom w:val="nil"/>
              <w:right w:val="nil"/>
            </w:tcBorders>
          </w:tcPr>
          <w:p w14:paraId="76B1E1D3" w14:textId="77777777" w:rsidR="0070220E" w:rsidRDefault="0070220E" w:rsidP="00F77BFE"/>
        </w:tc>
        <w:tc>
          <w:tcPr>
            <w:tcW w:w="4678" w:type="dxa"/>
            <w:tcBorders>
              <w:top w:val="nil"/>
              <w:left w:val="single" w:sz="6" w:space="0" w:color="auto"/>
              <w:bottom w:val="nil"/>
              <w:right w:val="nil"/>
            </w:tcBorders>
          </w:tcPr>
          <w:p w14:paraId="21314D9F" w14:textId="77777777" w:rsidR="0070220E" w:rsidRDefault="0070220E" w:rsidP="00F77BFE">
            <w:pPr>
              <w:rPr>
                <w:b/>
                <w:bCs/>
                <w:sz w:val="22"/>
                <w:szCs w:val="22"/>
              </w:rPr>
            </w:pPr>
            <w:r>
              <w:rPr>
                <w:b/>
                <w:bCs/>
                <w:sz w:val="22"/>
                <w:szCs w:val="22"/>
              </w:rPr>
              <w:t>1.2. Lucrari diverse</w:t>
            </w:r>
          </w:p>
        </w:tc>
        <w:tc>
          <w:tcPr>
            <w:tcW w:w="992" w:type="dxa"/>
            <w:tcBorders>
              <w:top w:val="nil"/>
              <w:left w:val="single" w:sz="6" w:space="0" w:color="auto"/>
              <w:bottom w:val="nil"/>
              <w:right w:val="nil"/>
            </w:tcBorders>
          </w:tcPr>
          <w:p w14:paraId="7B7B8AE0" w14:textId="77777777" w:rsidR="0070220E" w:rsidRDefault="0070220E" w:rsidP="00F77BFE"/>
        </w:tc>
        <w:tc>
          <w:tcPr>
            <w:tcW w:w="1843" w:type="dxa"/>
            <w:tcBorders>
              <w:top w:val="nil"/>
              <w:left w:val="single" w:sz="6" w:space="0" w:color="auto"/>
              <w:bottom w:val="nil"/>
              <w:right w:val="single" w:sz="6" w:space="0" w:color="auto"/>
            </w:tcBorders>
          </w:tcPr>
          <w:p w14:paraId="4D8BA378" w14:textId="77777777" w:rsidR="0070220E" w:rsidRDefault="0070220E" w:rsidP="00F77BFE"/>
        </w:tc>
      </w:tr>
      <w:tr w:rsidR="0070220E" w14:paraId="704BB925"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61E196" w14:textId="77777777" w:rsidR="0070220E" w:rsidRDefault="0070220E" w:rsidP="00F77BFE">
            <w:pPr>
              <w:rPr>
                <w:sz w:val="22"/>
                <w:szCs w:val="22"/>
              </w:rPr>
            </w:pPr>
            <w:r>
              <w:rPr>
                <w:sz w:val="22"/>
                <w:szCs w:val="22"/>
              </w:rPr>
              <w:t>22</w:t>
            </w:r>
          </w:p>
        </w:tc>
        <w:tc>
          <w:tcPr>
            <w:tcW w:w="1559" w:type="dxa"/>
            <w:tcBorders>
              <w:top w:val="single" w:sz="4" w:space="0" w:color="auto"/>
              <w:bottom w:val="single" w:sz="4" w:space="0" w:color="auto"/>
            </w:tcBorders>
          </w:tcPr>
          <w:p w14:paraId="2C1801E6" w14:textId="77777777" w:rsidR="0070220E" w:rsidRDefault="0070220E" w:rsidP="00F77BFE">
            <w:pPr>
              <w:rPr>
                <w:sz w:val="22"/>
                <w:szCs w:val="22"/>
                <w:lang w:val="en-US"/>
              </w:rPr>
            </w:pPr>
            <w:r>
              <w:rPr>
                <w:sz w:val="22"/>
                <w:szCs w:val="22"/>
                <w:lang w:val="en-US"/>
              </w:rPr>
              <w:t>RpCU09A</w:t>
            </w:r>
          </w:p>
          <w:p w14:paraId="300DA1B2" w14:textId="77777777" w:rsidR="0070220E" w:rsidRDefault="0070220E" w:rsidP="00F77BFE"/>
        </w:tc>
        <w:tc>
          <w:tcPr>
            <w:tcW w:w="4678" w:type="dxa"/>
            <w:tcBorders>
              <w:top w:val="single" w:sz="4" w:space="0" w:color="auto"/>
              <w:bottom w:val="single" w:sz="4" w:space="0" w:color="auto"/>
            </w:tcBorders>
          </w:tcPr>
          <w:p w14:paraId="1600F049" w14:textId="77777777" w:rsidR="0070220E" w:rsidRPr="00D75D6E" w:rsidRDefault="0070220E" w:rsidP="00F77BFE">
            <w:pPr>
              <w:rPr>
                <w:lang w:val="en-US"/>
              </w:rPr>
            </w:pPr>
            <w:r w:rsidRPr="00D75D6E">
              <w:rPr>
                <w:lang w:val="en-US"/>
              </w:rPr>
              <w:t>Transporturi cu mijloace manuale cu roaba pe pneuri la 100 m distanta cu incarcatura 100 - 120 kg, inclusiv asezarea dulapilor de circulatie si curatarea drumului roabei cu incarcarea si descarcarea prin asezare</w:t>
            </w:r>
          </w:p>
        </w:tc>
        <w:tc>
          <w:tcPr>
            <w:tcW w:w="992" w:type="dxa"/>
            <w:tcBorders>
              <w:top w:val="single" w:sz="4" w:space="0" w:color="auto"/>
              <w:bottom w:val="single" w:sz="4" w:space="0" w:color="auto"/>
            </w:tcBorders>
            <w:vAlign w:val="center"/>
          </w:tcPr>
          <w:p w14:paraId="3D0EEEB5" w14:textId="77777777" w:rsidR="0070220E" w:rsidRDefault="0070220E" w:rsidP="00F77BFE">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00E87135" w14:textId="77777777" w:rsidR="0070220E" w:rsidRDefault="0070220E" w:rsidP="00F77BFE">
            <w:pPr>
              <w:jc w:val="center"/>
              <w:rPr>
                <w:sz w:val="22"/>
                <w:szCs w:val="22"/>
                <w:lang w:val="en-US"/>
              </w:rPr>
            </w:pPr>
            <w:r>
              <w:rPr>
                <w:sz w:val="22"/>
                <w:szCs w:val="22"/>
                <w:lang w:val="en-US"/>
              </w:rPr>
              <w:t>10,000</w:t>
            </w:r>
          </w:p>
        </w:tc>
      </w:tr>
      <w:tr w:rsidR="0070220E" w14:paraId="1978D8A2"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0AB7CE" w14:textId="77777777" w:rsidR="0070220E" w:rsidRDefault="0070220E" w:rsidP="00F77BFE">
            <w:pPr>
              <w:rPr>
                <w:sz w:val="22"/>
                <w:szCs w:val="22"/>
              </w:rPr>
            </w:pPr>
            <w:r>
              <w:rPr>
                <w:sz w:val="22"/>
                <w:szCs w:val="22"/>
              </w:rPr>
              <w:t>23</w:t>
            </w:r>
          </w:p>
        </w:tc>
        <w:tc>
          <w:tcPr>
            <w:tcW w:w="1559" w:type="dxa"/>
            <w:tcBorders>
              <w:top w:val="single" w:sz="4" w:space="0" w:color="auto"/>
              <w:bottom w:val="single" w:sz="4" w:space="0" w:color="auto"/>
            </w:tcBorders>
          </w:tcPr>
          <w:p w14:paraId="4A3A267D" w14:textId="77777777" w:rsidR="0070220E" w:rsidRDefault="0070220E" w:rsidP="00F77BFE">
            <w:pPr>
              <w:rPr>
                <w:sz w:val="22"/>
                <w:szCs w:val="22"/>
                <w:lang w:val="en-US"/>
              </w:rPr>
            </w:pPr>
            <w:r>
              <w:rPr>
                <w:sz w:val="22"/>
                <w:szCs w:val="22"/>
                <w:lang w:val="en-US"/>
              </w:rPr>
              <w:t>TsH92A</w:t>
            </w:r>
          </w:p>
          <w:p w14:paraId="33E35C48" w14:textId="77777777" w:rsidR="0070220E" w:rsidRDefault="0070220E" w:rsidP="00F77BFE"/>
        </w:tc>
        <w:tc>
          <w:tcPr>
            <w:tcW w:w="4678" w:type="dxa"/>
            <w:tcBorders>
              <w:top w:val="single" w:sz="4" w:space="0" w:color="auto"/>
              <w:bottom w:val="single" w:sz="4" w:space="0" w:color="auto"/>
            </w:tcBorders>
          </w:tcPr>
          <w:p w14:paraId="34580BF3" w14:textId="77777777" w:rsidR="0070220E" w:rsidRDefault="0070220E" w:rsidP="00F77BFE">
            <w:r>
              <w:t>Incarcarea in auto gunoi</w:t>
            </w:r>
          </w:p>
        </w:tc>
        <w:tc>
          <w:tcPr>
            <w:tcW w:w="992" w:type="dxa"/>
            <w:tcBorders>
              <w:top w:val="single" w:sz="4" w:space="0" w:color="auto"/>
              <w:bottom w:val="single" w:sz="4" w:space="0" w:color="auto"/>
            </w:tcBorders>
            <w:vAlign w:val="center"/>
          </w:tcPr>
          <w:p w14:paraId="30CF424B" w14:textId="77777777" w:rsidR="0070220E" w:rsidRDefault="0070220E" w:rsidP="00F77BFE">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1A2F08FF" w14:textId="77777777" w:rsidR="0070220E" w:rsidRDefault="0070220E" w:rsidP="00F77BFE">
            <w:pPr>
              <w:jc w:val="center"/>
              <w:rPr>
                <w:sz w:val="22"/>
                <w:szCs w:val="22"/>
                <w:lang w:val="en-US"/>
              </w:rPr>
            </w:pPr>
            <w:r>
              <w:rPr>
                <w:sz w:val="22"/>
                <w:szCs w:val="22"/>
                <w:lang w:val="en-US"/>
              </w:rPr>
              <w:t>10,000</w:t>
            </w:r>
          </w:p>
        </w:tc>
      </w:tr>
      <w:tr w:rsidR="0070220E" w14:paraId="6F842118"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1B88F5" w14:textId="77777777" w:rsidR="0070220E" w:rsidRDefault="0070220E" w:rsidP="00F77BFE">
            <w:pPr>
              <w:rPr>
                <w:sz w:val="22"/>
                <w:szCs w:val="22"/>
              </w:rPr>
            </w:pPr>
            <w:r>
              <w:rPr>
                <w:sz w:val="22"/>
                <w:szCs w:val="22"/>
              </w:rPr>
              <w:t>24</w:t>
            </w:r>
          </w:p>
        </w:tc>
        <w:tc>
          <w:tcPr>
            <w:tcW w:w="1559" w:type="dxa"/>
            <w:tcBorders>
              <w:top w:val="single" w:sz="4" w:space="0" w:color="auto"/>
              <w:bottom w:val="single" w:sz="4" w:space="0" w:color="auto"/>
            </w:tcBorders>
          </w:tcPr>
          <w:p w14:paraId="5761EB21" w14:textId="77777777" w:rsidR="0070220E" w:rsidRDefault="0070220E" w:rsidP="00F77BFE">
            <w:pPr>
              <w:rPr>
                <w:sz w:val="22"/>
                <w:szCs w:val="22"/>
                <w:lang w:val="en-US"/>
              </w:rPr>
            </w:pPr>
            <w:r>
              <w:rPr>
                <w:sz w:val="22"/>
                <w:szCs w:val="22"/>
                <w:lang w:val="en-US"/>
              </w:rPr>
              <w:t>TsI50A10</w:t>
            </w:r>
          </w:p>
          <w:p w14:paraId="62863FCE" w14:textId="77777777" w:rsidR="0070220E" w:rsidRDefault="0070220E" w:rsidP="00F77BFE"/>
        </w:tc>
        <w:tc>
          <w:tcPr>
            <w:tcW w:w="4678" w:type="dxa"/>
            <w:tcBorders>
              <w:top w:val="single" w:sz="4" w:space="0" w:color="auto"/>
              <w:bottom w:val="single" w:sz="4" w:space="0" w:color="auto"/>
            </w:tcBorders>
          </w:tcPr>
          <w:p w14:paraId="534AB47A" w14:textId="77777777" w:rsidR="0070220E" w:rsidRPr="00D75D6E" w:rsidRDefault="0070220E" w:rsidP="00F77BFE">
            <w:pPr>
              <w:rPr>
                <w:lang w:val="en-US"/>
              </w:rPr>
            </w:pPr>
            <w:r w:rsidRPr="00D75D6E">
              <w:rPr>
                <w:lang w:val="en-US"/>
              </w:rPr>
              <w:t>Transportarea pamintului cu autobasculanta de 5 t la distanta de 10 km</w:t>
            </w:r>
          </w:p>
        </w:tc>
        <w:tc>
          <w:tcPr>
            <w:tcW w:w="992" w:type="dxa"/>
            <w:tcBorders>
              <w:top w:val="single" w:sz="4" w:space="0" w:color="auto"/>
              <w:bottom w:val="single" w:sz="4" w:space="0" w:color="auto"/>
            </w:tcBorders>
            <w:vAlign w:val="center"/>
          </w:tcPr>
          <w:p w14:paraId="73FA82B6" w14:textId="77777777" w:rsidR="0070220E" w:rsidRDefault="0070220E" w:rsidP="00F77BFE">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6C756A83" w14:textId="77777777" w:rsidR="0070220E" w:rsidRDefault="0070220E" w:rsidP="00F77BFE">
            <w:pPr>
              <w:jc w:val="center"/>
              <w:rPr>
                <w:sz w:val="22"/>
                <w:szCs w:val="22"/>
                <w:lang w:val="en-US"/>
              </w:rPr>
            </w:pPr>
            <w:r>
              <w:rPr>
                <w:sz w:val="22"/>
                <w:szCs w:val="22"/>
                <w:lang w:val="en-US"/>
              </w:rPr>
              <w:t>10,000</w:t>
            </w:r>
          </w:p>
        </w:tc>
      </w:tr>
      <w:tr w:rsidR="0070220E" w14:paraId="49628BC9" w14:textId="77777777" w:rsidTr="00F77BFE">
        <w:tc>
          <w:tcPr>
            <w:tcW w:w="709" w:type="dxa"/>
            <w:tcBorders>
              <w:top w:val="nil"/>
              <w:left w:val="single" w:sz="6" w:space="0" w:color="auto"/>
              <w:bottom w:val="nil"/>
              <w:right w:val="nil"/>
            </w:tcBorders>
          </w:tcPr>
          <w:p w14:paraId="3AF67926" w14:textId="77777777" w:rsidR="0070220E" w:rsidRDefault="0070220E" w:rsidP="00F77BFE">
            <w:pPr>
              <w:jc w:val="center"/>
            </w:pPr>
          </w:p>
        </w:tc>
        <w:tc>
          <w:tcPr>
            <w:tcW w:w="1559" w:type="dxa"/>
            <w:tcBorders>
              <w:top w:val="nil"/>
              <w:left w:val="single" w:sz="6" w:space="0" w:color="auto"/>
              <w:bottom w:val="nil"/>
              <w:right w:val="nil"/>
            </w:tcBorders>
          </w:tcPr>
          <w:p w14:paraId="1C928225" w14:textId="77777777" w:rsidR="0070220E" w:rsidRDefault="0070220E" w:rsidP="00F77BFE"/>
        </w:tc>
        <w:tc>
          <w:tcPr>
            <w:tcW w:w="4678" w:type="dxa"/>
            <w:tcBorders>
              <w:top w:val="nil"/>
              <w:left w:val="single" w:sz="6" w:space="0" w:color="auto"/>
              <w:bottom w:val="nil"/>
              <w:right w:val="nil"/>
            </w:tcBorders>
          </w:tcPr>
          <w:p w14:paraId="3B978907" w14:textId="77777777" w:rsidR="0070220E" w:rsidRDefault="0070220E" w:rsidP="00F77BFE">
            <w:pPr>
              <w:rPr>
                <w:b/>
                <w:bCs/>
                <w:sz w:val="22"/>
                <w:szCs w:val="22"/>
              </w:rPr>
            </w:pPr>
            <w:r>
              <w:rPr>
                <w:b/>
                <w:bCs/>
                <w:sz w:val="22"/>
                <w:szCs w:val="22"/>
              </w:rPr>
              <w:t>2. Lucrari de montare</w:t>
            </w:r>
          </w:p>
        </w:tc>
        <w:tc>
          <w:tcPr>
            <w:tcW w:w="992" w:type="dxa"/>
            <w:tcBorders>
              <w:top w:val="nil"/>
              <w:left w:val="single" w:sz="6" w:space="0" w:color="auto"/>
              <w:bottom w:val="nil"/>
              <w:right w:val="nil"/>
            </w:tcBorders>
          </w:tcPr>
          <w:p w14:paraId="3F70A53D" w14:textId="77777777" w:rsidR="0070220E" w:rsidRDefault="0070220E" w:rsidP="00F77BFE"/>
        </w:tc>
        <w:tc>
          <w:tcPr>
            <w:tcW w:w="1843" w:type="dxa"/>
            <w:tcBorders>
              <w:top w:val="nil"/>
              <w:left w:val="single" w:sz="6" w:space="0" w:color="auto"/>
              <w:bottom w:val="nil"/>
              <w:right w:val="single" w:sz="6" w:space="0" w:color="auto"/>
            </w:tcBorders>
          </w:tcPr>
          <w:p w14:paraId="5F7FEAE0" w14:textId="77777777" w:rsidR="0070220E" w:rsidRDefault="0070220E" w:rsidP="00F77BFE"/>
        </w:tc>
      </w:tr>
      <w:tr w:rsidR="0070220E" w14:paraId="09D1A1A4" w14:textId="77777777" w:rsidTr="00F77BFE">
        <w:tc>
          <w:tcPr>
            <w:tcW w:w="709" w:type="dxa"/>
            <w:tcBorders>
              <w:top w:val="nil"/>
              <w:left w:val="single" w:sz="6" w:space="0" w:color="auto"/>
              <w:bottom w:val="nil"/>
              <w:right w:val="nil"/>
            </w:tcBorders>
          </w:tcPr>
          <w:p w14:paraId="649973E3" w14:textId="77777777" w:rsidR="0070220E" w:rsidRDefault="0070220E" w:rsidP="00F77BFE">
            <w:pPr>
              <w:jc w:val="center"/>
            </w:pPr>
          </w:p>
        </w:tc>
        <w:tc>
          <w:tcPr>
            <w:tcW w:w="1559" w:type="dxa"/>
            <w:tcBorders>
              <w:top w:val="nil"/>
              <w:left w:val="single" w:sz="6" w:space="0" w:color="auto"/>
              <w:bottom w:val="nil"/>
              <w:right w:val="nil"/>
            </w:tcBorders>
          </w:tcPr>
          <w:p w14:paraId="6DFFAB72" w14:textId="77777777" w:rsidR="0070220E" w:rsidRDefault="0070220E" w:rsidP="00F77BFE"/>
        </w:tc>
        <w:tc>
          <w:tcPr>
            <w:tcW w:w="4678" w:type="dxa"/>
            <w:tcBorders>
              <w:top w:val="nil"/>
              <w:left w:val="single" w:sz="6" w:space="0" w:color="auto"/>
              <w:bottom w:val="nil"/>
              <w:right w:val="nil"/>
            </w:tcBorders>
          </w:tcPr>
          <w:p w14:paraId="04612868" w14:textId="77777777" w:rsidR="0070220E" w:rsidRDefault="0070220E" w:rsidP="00F77BFE">
            <w:pPr>
              <w:rPr>
                <w:b/>
                <w:bCs/>
                <w:sz w:val="22"/>
                <w:szCs w:val="22"/>
              </w:rPr>
            </w:pPr>
            <w:r>
              <w:rPr>
                <w:b/>
                <w:bCs/>
                <w:sz w:val="22"/>
                <w:szCs w:val="22"/>
              </w:rPr>
              <w:t>2.1. Retele electrice</w:t>
            </w:r>
          </w:p>
        </w:tc>
        <w:tc>
          <w:tcPr>
            <w:tcW w:w="992" w:type="dxa"/>
            <w:tcBorders>
              <w:top w:val="nil"/>
              <w:left w:val="single" w:sz="6" w:space="0" w:color="auto"/>
              <w:bottom w:val="nil"/>
              <w:right w:val="nil"/>
            </w:tcBorders>
          </w:tcPr>
          <w:p w14:paraId="1E57D827" w14:textId="77777777" w:rsidR="0070220E" w:rsidRDefault="0070220E" w:rsidP="00F77BFE"/>
        </w:tc>
        <w:tc>
          <w:tcPr>
            <w:tcW w:w="1843" w:type="dxa"/>
            <w:tcBorders>
              <w:top w:val="nil"/>
              <w:left w:val="single" w:sz="6" w:space="0" w:color="auto"/>
              <w:bottom w:val="nil"/>
              <w:right w:val="single" w:sz="6" w:space="0" w:color="auto"/>
            </w:tcBorders>
          </w:tcPr>
          <w:p w14:paraId="2B0C16C1" w14:textId="77777777" w:rsidR="0070220E" w:rsidRDefault="0070220E" w:rsidP="00F77BFE"/>
        </w:tc>
      </w:tr>
      <w:tr w:rsidR="0070220E" w14:paraId="15D89789"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32B48B" w14:textId="77777777" w:rsidR="0070220E" w:rsidRDefault="0070220E" w:rsidP="00F77BFE">
            <w:pPr>
              <w:rPr>
                <w:sz w:val="22"/>
                <w:szCs w:val="22"/>
              </w:rPr>
            </w:pPr>
            <w:r>
              <w:rPr>
                <w:sz w:val="22"/>
                <w:szCs w:val="22"/>
              </w:rPr>
              <w:t>25</w:t>
            </w:r>
          </w:p>
        </w:tc>
        <w:tc>
          <w:tcPr>
            <w:tcW w:w="1559" w:type="dxa"/>
            <w:tcBorders>
              <w:top w:val="single" w:sz="4" w:space="0" w:color="auto"/>
              <w:bottom w:val="single" w:sz="4" w:space="0" w:color="auto"/>
            </w:tcBorders>
          </w:tcPr>
          <w:p w14:paraId="16451988" w14:textId="77777777" w:rsidR="0070220E" w:rsidRDefault="0070220E" w:rsidP="00F77BFE">
            <w:pPr>
              <w:rPr>
                <w:sz w:val="22"/>
                <w:szCs w:val="22"/>
                <w:lang w:val="en-US"/>
              </w:rPr>
            </w:pPr>
            <w:r>
              <w:rPr>
                <w:sz w:val="22"/>
                <w:szCs w:val="22"/>
                <w:lang w:val="en-US"/>
              </w:rPr>
              <w:t>RpEF23A</w:t>
            </w:r>
          </w:p>
          <w:p w14:paraId="73F1327F" w14:textId="77777777" w:rsidR="0070220E" w:rsidRDefault="0070220E" w:rsidP="00F77BFE"/>
        </w:tc>
        <w:tc>
          <w:tcPr>
            <w:tcW w:w="4678" w:type="dxa"/>
            <w:tcBorders>
              <w:top w:val="single" w:sz="4" w:space="0" w:color="auto"/>
              <w:bottom w:val="single" w:sz="4" w:space="0" w:color="auto"/>
            </w:tcBorders>
          </w:tcPr>
          <w:p w14:paraId="072B25E8" w14:textId="77777777" w:rsidR="0070220E" w:rsidRPr="00D75D6E" w:rsidRDefault="0070220E" w:rsidP="00F77BFE">
            <w:pPr>
              <w:rPr>
                <w:lang w:val="en-US"/>
              </w:rPr>
            </w:pPr>
            <w:r w:rsidRPr="00D75D6E">
              <w:rPr>
                <w:lang w:val="en-US"/>
              </w:rPr>
              <w:t>Demontari de corpuri de iluminat orice tip, inclisiv tijele si globurile</w:t>
            </w:r>
          </w:p>
        </w:tc>
        <w:tc>
          <w:tcPr>
            <w:tcW w:w="992" w:type="dxa"/>
            <w:tcBorders>
              <w:top w:val="single" w:sz="4" w:space="0" w:color="auto"/>
              <w:bottom w:val="single" w:sz="4" w:space="0" w:color="auto"/>
            </w:tcBorders>
            <w:vAlign w:val="center"/>
          </w:tcPr>
          <w:p w14:paraId="1D59DAD3" w14:textId="77777777" w:rsidR="0070220E" w:rsidRDefault="0070220E" w:rsidP="00F77BFE">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B2C8435" w14:textId="77777777" w:rsidR="0070220E" w:rsidRDefault="0070220E" w:rsidP="00F77BFE">
            <w:pPr>
              <w:jc w:val="center"/>
              <w:rPr>
                <w:sz w:val="22"/>
                <w:szCs w:val="22"/>
                <w:lang w:val="en-US"/>
              </w:rPr>
            </w:pPr>
            <w:r>
              <w:rPr>
                <w:sz w:val="22"/>
                <w:szCs w:val="22"/>
                <w:lang w:val="en-US"/>
              </w:rPr>
              <w:t>11,000</w:t>
            </w:r>
          </w:p>
        </w:tc>
      </w:tr>
      <w:tr w:rsidR="0070220E" w14:paraId="09A204DF"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3A11AD" w14:textId="77777777" w:rsidR="0070220E" w:rsidRDefault="0070220E" w:rsidP="00F77BFE">
            <w:pPr>
              <w:rPr>
                <w:sz w:val="22"/>
                <w:szCs w:val="22"/>
              </w:rPr>
            </w:pPr>
            <w:r>
              <w:rPr>
                <w:sz w:val="22"/>
                <w:szCs w:val="22"/>
              </w:rPr>
              <w:t>26</w:t>
            </w:r>
          </w:p>
        </w:tc>
        <w:tc>
          <w:tcPr>
            <w:tcW w:w="1559" w:type="dxa"/>
            <w:tcBorders>
              <w:top w:val="single" w:sz="4" w:space="0" w:color="auto"/>
              <w:bottom w:val="single" w:sz="4" w:space="0" w:color="auto"/>
            </w:tcBorders>
          </w:tcPr>
          <w:p w14:paraId="1BC4E873" w14:textId="77777777" w:rsidR="0070220E" w:rsidRDefault="0070220E" w:rsidP="00F77BFE">
            <w:pPr>
              <w:rPr>
                <w:sz w:val="22"/>
                <w:szCs w:val="22"/>
                <w:lang w:val="en-US"/>
              </w:rPr>
            </w:pPr>
            <w:r>
              <w:rPr>
                <w:sz w:val="22"/>
                <w:szCs w:val="22"/>
                <w:lang w:val="en-US"/>
              </w:rPr>
              <w:t>RpEE24A</w:t>
            </w:r>
          </w:p>
          <w:p w14:paraId="6C164C01" w14:textId="77777777" w:rsidR="0070220E" w:rsidRDefault="0070220E" w:rsidP="00F77BFE"/>
        </w:tc>
        <w:tc>
          <w:tcPr>
            <w:tcW w:w="4678" w:type="dxa"/>
            <w:tcBorders>
              <w:top w:val="single" w:sz="4" w:space="0" w:color="auto"/>
              <w:bottom w:val="single" w:sz="4" w:space="0" w:color="auto"/>
            </w:tcBorders>
          </w:tcPr>
          <w:p w14:paraId="2E6EC677" w14:textId="77777777" w:rsidR="0070220E" w:rsidRPr="00D75D6E" w:rsidRDefault="0070220E" w:rsidP="00F77BFE">
            <w:pPr>
              <w:rPr>
                <w:lang w:val="en-US"/>
              </w:rPr>
            </w:pPr>
            <w:r w:rsidRPr="00D75D6E">
              <w:rPr>
                <w:lang w:val="en-US"/>
              </w:rPr>
              <w:t>Demontarea aparatelor electrice pentru curent tari : unipolare (intrerupatoare, comutatoare, prize pentru desfiintare sau inlocuire, buton pentru actionare de la distanta)</w:t>
            </w:r>
          </w:p>
        </w:tc>
        <w:tc>
          <w:tcPr>
            <w:tcW w:w="992" w:type="dxa"/>
            <w:tcBorders>
              <w:top w:val="single" w:sz="4" w:space="0" w:color="auto"/>
              <w:bottom w:val="single" w:sz="4" w:space="0" w:color="auto"/>
            </w:tcBorders>
            <w:vAlign w:val="center"/>
          </w:tcPr>
          <w:p w14:paraId="6AC07FB2" w14:textId="77777777" w:rsidR="0070220E" w:rsidRDefault="0070220E" w:rsidP="00F77BFE">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5EFBFE7" w14:textId="77777777" w:rsidR="0070220E" w:rsidRDefault="0070220E" w:rsidP="00F77BFE">
            <w:pPr>
              <w:jc w:val="center"/>
              <w:rPr>
                <w:sz w:val="22"/>
                <w:szCs w:val="22"/>
                <w:lang w:val="en-US"/>
              </w:rPr>
            </w:pPr>
            <w:r>
              <w:rPr>
                <w:sz w:val="22"/>
                <w:szCs w:val="22"/>
                <w:lang w:val="en-US"/>
              </w:rPr>
              <w:t>22,000</w:t>
            </w:r>
          </w:p>
        </w:tc>
      </w:tr>
      <w:tr w:rsidR="0070220E" w14:paraId="5083AC76"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A18D8B" w14:textId="77777777" w:rsidR="0070220E" w:rsidRDefault="0070220E" w:rsidP="00F77BFE">
            <w:pPr>
              <w:rPr>
                <w:sz w:val="22"/>
                <w:szCs w:val="22"/>
              </w:rPr>
            </w:pPr>
            <w:r>
              <w:rPr>
                <w:sz w:val="22"/>
                <w:szCs w:val="22"/>
              </w:rPr>
              <w:t>27</w:t>
            </w:r>
          </w:p>
        </w:tc>
        <w:tc>
          <w:tcPr>
            <w:tcW w:w="1559" w:type="dxa"/>
            <w:tcBorders>
              <w:top w:val="single" w:sz="4" w:space="0" w:color="auto"/>
              <w:bottom w:val="single" w:sz="4" w:space="0" w:color="auto"/>
            </w:tcBorders>
          </w:tcPr>
          <w:p w14:paraId="7BBFDF9D" w14:textId="77777777" w:rsidR="0070220E" w:rsidRDefault="0070220E" w:rsidP="00F77BFE">
            <w:pPr>
              <w:rPr>
                <w:sz w:val="22"/>
                <w:szCs w:val="22"/>
                <w:lang w:val="en-US"/>
              </w:rPr>
            </w:pPr>
            <w:r>
              <w:rPr>
                <w:sz w:val="22"/>
                <w:szCs w:val="22"/>
                <w:lang w:val="en-US"/>
              </w:rPr>
              <w:t>Pret de piata</w:t>
            </w:r>
          </w:p>
          <w:p w14:paraId="0AF28D3D" w14:textId="77777777" w:rsidR="0070220E" w:rsidRDefault="0070220E" w:rsidP="00F77BFE"/>
        </w:tc>
        <w:tc>
          <w:tcPr>
            <w:tcW w:w="4678" w:type="dxa"/>
            <w:tcBorders>
              <w:top w:val="single" w:sz="4" w:space="0" w:color="auto"/>
              <w:bottom w:val="single" w:sz="4" w:space="0" w:color="auto"/>
            </w:tcBorders>
          </w:tcPr>
          <w:p w14:paraId="162112BD" w14:textId="77777777" w:rsidR="0070220E" w:rsidRDefault="0070220E" w:rsidP="00F77BFE">
            <w:r>
              <w:t>Doza aparat D65mm*H40mm</w:t>
            </w:r>
          </w:p>
        </w:tc>
        <w:tc>
          <w:tcPr>
            <w:tcW w:w="992" w:type="dxa"/>
            <w:tcBorders>
              <w:top w:val="single" w:sz="4" w:space="0" w:color="auto"/>
              <w:bottom w:val="single" w:sz="4" w:space="0" w:color="auto"/>
            </w:tcBorders>
            <w:vAlign w:val="center"/>
          </w:tcPr>
          <w:p w14:paraId="0DD88B45" w14:textId="77777777" w:rsidR="0070220E" w:rsidRDefault="0070220E" w:rsidP="00F77BFE">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76388CB" w14:textId="77777777" w:rsidR="0070220E" w:rsidRDefault="0070220E" w:rsidP="00F77BFE">
            <w:pPr>
              <w:jc w:val="center"/>
              <w:rPr>
                <w:sz w:val="22"/>
                <w:szCs w:val="22"/>
                <w:lang w:val="en-US"/>
              </w:rPr>
            </w:pPr>
            <w:r>
              <w:rPr>
                <w:sz w:val="22"/>
                <w:szCs w:val="22"/>
                <w:lang w:val="en-US"/>
              </w:rPr>
              <w:t>22,000</w:t>
            </w:r>
          </w:p>
        </w:tc>
      </w:tr>
      <w:tr w:rsidR="0070220E" w14:paraId="02639E68"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7C071A" w14:textId="77777777" w:rsidR="0070220E" w:rsidRDefault="0070220E" w:rsidP="00F77BFE">
            <w:pPr>
              <w:rPr>
                <w:sz w:val="22"/>
                <w:szCs w:val="22"/>
              </w:rPr>
            </w:pPr>
            <w:r>
              <w:rPr>
                <w:sz w:val="22"/>
                <w:szCs w:val="22"/>
              </w:rPr>
              <w:t>28</w:t>
            </w:r>
          </w:p>
        </w:tc>
        <w:tc>
          <w:tcPr>
            <w:tcW w:w="1559" w:type="dxa"/>
            <w:tcBorders>
              <w:top w:val="single" w:sz="4" w:space="0" w:color="auto"/>
              <w:bottom w:val="single" w:sz="4" w:space="0" w:color="auto"/>
            </w:tcBorders>
          </w:tcPr>
          <w:p w14:paraId="3F29614A" w14:textId="77777777" w:rsidR="0070220E" w:rsidRDefault="0070220E" w:rsidP="00F77BFE">
            <w:pPr>
              <w:rPr>
                <w:sz w:val="22"/>
                <w:szCs w:val="22"/>
                <w:lang w:val="en-US"/>
              </w:rPr>
            </w:pPr>
            <w:r>
              <w:rPr>
                <w:sz w:val="22"/>
                <w:szCs w:val="22"/>
                <w:lang w:val="en-US"/>
              </w:rPr>
              <w:t>08-03-591-2</w:t>
            </w:r>
          </w:p>
          <w:p w14:paraId="31861C7D" w14:textId="77777777" w:rsidR="0070220E" w:rsidRDefault="0070220E" w:rsidP="00F77BFE"/>
        </w:tc>
        <w:tc>
          <w:tcPr>
            <w:tcW w:w="4678" w:type="dxa"/>
            <w:tcBorders>
              <w:top w:val="single" w:sz="4" w:space="0" w:color="auto"/>
              <w:bottom w:val="single" w:sz="4" w:space="0" w:color="auto"/>
            </w:tcBorders>
          </w:tcPr>
          <w:p w14:paraId="00FFC1A1" w14:textId="77777777" w:rsidR="0070220E" w:rsidRPr="00D75D6E" w:rsidRDefault="0070220E" w:rsidP="00F77BFE">
            <w:pPr>
              <w:rPr>
                <w:lang w:val="en-US"/>
              </w:rPr>
            </w:pPr>
            <w:r w:rsidRPr="00D75D6E">
              <w:rPr>
                <w:lang w:val="en-US"/>
              </w:rPr>
              <w:t>Intreruptor cu o clapa, tip ingropat, la instalatie inchisa</w:t>
            </w:r>
          </w:p>
        </w:tc>
        <w:tc>
          <w:tcPr>
            <w:tcW w:w="992" w:type="dxa"/>
            <w:tcBorders>
              <w:top w:val="single" w:sz="4" w:space="0" w:color="auto"/>
              <w:bottom w:val="single" w:sz="4" w:space="0" w:color="auto"/>
            </w:tcBorders>
            <w:vAlign w:val="center"/>
          </w:tcPr>
          <w:p w14:paraId="6EB3E546" w14:textId="77777777" w:rsidR="0070220E" w:rsidRDefault="0070220E" w:rsidP="00F77BFE">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14:paraId="066F9995" w14:textId="77777777" w:rsidR="0070220E" w:rsidRDefault="0070220E" w:rsidP="00F77BFE">
            <w:pPr>
              <w:jc w:val="center"/>
              <w:rPr>
                <w:sz w:val="22"/>
                <w:szCs w:val="22"/>
                <w:lang w:val="en-US"/>
              </w:rPr>
            </w:pPr>
            <w:r>
              <w:rPr>
                <w:sz w:val="22"/>
                <w:szCs w:val="22"/>
                <w:lang w:val="en-US"/>
              </w:rPr>
              <w:t>0,050</w:t>
            </w:r>
          </w:p>
        </w:tc>
      </w:tr>
      <w:tr w:rsidR="0070220E" w14:paraId="6996A7C2"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C0B4E0" w14:textId="77777777" w:rsidR="0070220E" w:rsidRDefault="0070220E" w:rsidP="00F77BFE">
            <w:pPr>
              <w:rPr>
                <w:sz w:val="22"/>
                <w:szCs w:val="22"/>
              </w:rPr>
            </w:pPr>
            <w:r>
              <w:rPr>
                <w:sz w:val="22"/>
                <w:szCs w:val="22"/>
              </w:rPr>
              <w:t>29</w:t>
            </w:r>
          </w:p>
        </w:tc>
        <w:tc>
          <w:tcPr>
            <w:tcW w:w="1559" w:type="dxa"/>
            <w:tcBorders>
              <w:top w:val="single" w:sz="4" w:space="0" w:color="auto"/>
              <w:bottom w:val="single" w:sz="4" w:space="0" w:color="auto"/>
            </w:tcBorders>
          </w:tcPr>
          <w:p w14:paraId="75E7DEF3" w14:textId="77777777" w:rsidR="0070220E" w:rsidRDefault="0070220E" w:rsidP="00F77BFE">
            <w:pPr>
              <w:rPr>
                <w:sz w:val="22"/>
                <w:szCs w:val="22"/>
                <w:lang w:val="en-US"/>
              </w:rPr>
            </w:pPr>
            <w:r>
              <w:rPr>
                <w:sz w:val="22"/>
                <w:szCs w:val="22"/>
                <w:lang w:val="en-US"/>
              </w:rPr>
              <w:t>Pret de piata</w:t>
            </w:r>
          </w:p>
          <w:p w14:paraId="5B60FE7F" w14:textId="77777777" w:rsidR="0070220E" w:rsidRDefault="0070220E" w:rsidP="00F77BFE"/>
        </w:tc>
        <w:tc>
          <w:tcPr>
            <w:tcW w:w="4678" w:type="dxa"/>
            <w:tcBorders>
              <w:top w:val="single" w:sz="4" w:space="0" w:color="auto"/>
              <w:bottom w:val="single" w:sz="4" w:space="0" w:color="auto"/>
            </w:tcBorders>
          </w:tcPr>
          <w:p w14:paraId="33102F78" w14:textId="77777777" w:rsidR="0070220E" w:rsidRDefault="0070220E" w:rsidP="00F77BFE">
            <w:r>
              <w:t>Intrerupator cu o clapa</w:t>
            </w:r>
          </w:p>
        </w:tc>
        <w:tc>
          <w:tcPr>
            <w:tcW w:w="992" w:type="dxa"/>
            <w:tcBorders>
              <w:top w:val="single" w:sz="4" w:space="0" w:color="auto"/>
              <w:bottom w:val="single" w:sz="4" w:space="0" w:color="auto"/>
            </w:tcBorders>
            <w:vAlign w:val="center"/>
          </w:tcPr>
          <w:p w14:paraId="0EF9E690" w14:textId="77777777" w:rsidR="0070220E" w:rsidRDefault="0070220E" w:rsidP="00F77BFE">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40EDF3B" w14:textId="77777777" w:rsidR="0070220E" w:rsidRDefault="0070220E" w:rsidP="00F77BFE">
            <w:pPr>
              <w:jc w:val="center"/>
              <w:rPr>
                <w:sz w:val="22"/>
                <w:szCs w:val="22"/>
                <w:lang w:val="en-US"/>
              </w:rPr>
            </w:pPr>
            <w:r>
              <w:rPr>
                <w:sz w:val="22"/>
                <w:szCs w:val="22"/>
                <w:lang w:val="en-US"/>
              </w:rPr>
              <w:t>5,000</w:t>
            </w:r>
          </w:p>
        </w:tc>
      </w:tr>
      <w:tr w:rsidR="0070220E" w14:paraId="6A011331"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AEA8B3" w14:textId="77777777" w:rsidR="0070220E" w:rsidRDefault="0070220E" w:rsidP="00F77BFE">
            <w:pPr>
              <w:rPr>
                <w:sz w:val="22"/>
                <w:szCs w:val="22"/>
              </w:rPr>
            </w:pPr>
            <w:r>
              <w:rPr>
                <w:sz w:val="22"/>
                <w:szCs w:val="22"/>
              </w:rPr>
              <w:t>30</w:t>
            </w:r>
          </w:p>
        </w:tc>
        <w:tc>
          <w:tcPr>
            <w:tcW w:w="1559" w:type="dxa"/>
            <w:tcBorders>
              <w:top w:val="single" w:sz="4" w:space="0" w:color="auto"/>
              <w:bottom w:val="single" w:sz="4" w:space="0" w:color="auto"/>
            </w:tcBorders>
          </w:tcPr>
          <w:p w14:paraId="6E8AB217" w14:textId="77777777" w:rsidR="0070220E" w:rsidRDefault="0070220E" w:rsidP="00F77BFE">
            <w:pPr>
              <w:rPr>
                <w:sz w:val="22"/>
                <w:szCs w:val="22"/>
                <w:lang w:val="en-US"/>
              </w:rPr>
            </w:pPr>
            <w:r>
              <w:rPr>
                <w:sz w:val="22"/>
                <w:szCs w:val="22"/>
                <w:lang w:val="en-US"/>
              </w:rPr>
              <w:t>08-03-591-5</w:t>
            </w:r>
          </w:p>
          <w:p w14:paraId="59DF1F1B" w14:textId="77777777" w:rsidR="0070220E" w:rsidRDefault="0070220E" w:rsidP="00F77BFE"/>
        </w:tc>
        <w:tc>
          <w:tcPr>
            <w:tcW w:w="4678" w:type="dxa"/>
            <w:tcBorders>
              <w:top w:val="single" w:sz="4" w:space="0" w:color="auto"/>
              <w:bottom w:val="single" w:sz="4" w:space="0" w:color="auto"/>
            </w:tcBorders>
          </w:tcPr>
          <w:p w14:paraId="5FB9274C" w14:textId="77777777" w:rsidR="0070220E" w:rsidRPr="00D75D6E" w:rsidRDefault="0070220E" w:rsidP="00F77BFE">
            <w:pPr>
              <w:rPr>
                <w:lang w:val="en-US"/>
              </w:rPr>
            </w:pPr>
            <w:r w:rsidRPr="00D75D6E">
              <w:rPr>
                <w:lang w:val="en-US"/>
              </w:rPr>
              <w:t>Intreruptor cu doua clape, tip neingropat, la instalatie inchisa</w:t>
            </w:r>
          </w:p>
        </w:tc>
        <w:tc>
          <w:tcPr>
            <w:tcW w:w="992" w:type="dxa"/>
            <w:tcBorders>
              <w:top w:val="single" w:sz="4" w:space="0" w:color="auto"/>
              <w:bottom w:val="single" w:sz="4" w:space="0" w:color="auto"/>
            </w:tcBorders>
            <w:vAlign w:val="center"/>
          </w:tcPr>
          <w:p w14:paraId="5D257C4E" w14:textId="77777777" w:rsidR="0070220E" w:rsidRDefault="0070220E" w:rsidP="00F77BFE">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14:paraId="021E932F" w14:textId="77777777" w:rsidR="0070220E" w:rsidRDefault="0070220E" w:rsidP="00F77BFE">
            <w:pPr>
              <w:jc w:val="center"/>
              <w:rPr>
                <w:sz w:val="22"/>
                <w:szCs w:val="22"/>
                <w:lang w:val="en-US"/>
              </w:rPr>
            </w:pPr>
            <w:r>
              <w:rPr>
                <w:sz w:val="22"/>
                <w:szCs w:val="22"/>
                <w:lang w:val="en-US"/>
              </w:rPr>
              <w:t>0,020</w:t>
            </w:r>
          </w:p>
        </w:tc>
      </w:tr>
      <w:tr w:rsidR="0070220E" w14:paraId="3EC08317"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4A2395" w14:textId="77777777" w:rsidR="0070220E" w:rsidRDefault="0070220E" w:rsidP="00F77BFE">
            <w:pPr>
              <w:rPr>
                <w:sz w:val="22"/>
                <w:szCs w:val="22"/>
              </w:rPr>
            </w:pPr>
            <w:r>
              <w:rPr>
                <w:sz w:val="22"/>
                <w:szCs w:val="22"/>
              </w:rPr>
              <w:t>31</w:t>
            </w:r>
          </w:p>
        </w:tc>
        <w:tc>
          <w:tcPr>
            <w:tcW w:w="1559" w:type="dxa"/>
            <w:tcBorders>
              <w:top w:val="single" w:sz="4" w:space="0" w:color="auto"/>
              <w:bottom w:val="single" w:sz="4" w:space="0" w:color="auto"/>
            </w:tcBorders>
          </w:tcPr>
          <w:p w14:paraId="2543E160" w14:textId="77777777" w:rsidR="0070220E" w:rsidRDefault="0070220E" w:rsidP="00F77BFE">
            <w:pPr>
              <w:rPr>
                <w:sz w:val="22"/>
                <w:szCs w:val="22"/>
                <w:lang w:val="en-US"/>
              </w:rPr>
            </w:pPr>
            <w:r>
              <w:rPr>
                <w:sz w:val="22"/>
                <w:szCs w:val="22"/>
                <w:lang w:val="en-US"/>
              </w:rPr>
              <w:t>Pret de piata</w:t>
            </w:r>
          </w:p>
          <w:p w14:paraId="3829D5F9" w14:textId="77777777" w:rsidR="0070220E" w:rsidRDefault="0070220E" w:rsidP="00F77BFE"/>
        </w:tc>
        <w:tc>
          <w:tcPr>
            <w:tcW w:w="4678" w:type="dxa"/>
            <w:tcBorders>
              <w:top w:val="single" w:sz="4" w:space="0" w:color="auto"/>
              <w:bottom w:val="single" w:sz="4" w:space="0" w:color="auto"/>
            </w:tcBorders>
          </w:tcPr>
          <w:p w14:paraId="380290D7" w14:textId="77777777" w:rsidR="0070220E" w:rsidRDefault="0070220E" w:rsidP="00F77BFE">
            <w:r>
              <w:t>Intrerupator cu doua clape</w:t>
            </w:r>
          </w:p>
        </w:tc>
        <w:tc>
          <w:tcPr>
            <w:tcW w:w="992" w:type="dxa"/>
            <w:tcBorders>
              <w:top w:val="single" w:sz="4" w:space="0" w:color="auto"/>
              <w:bottom w:val="single" w:sz="4" w:space="0" w:color="auto"/>
            </w:tcBorders>
            <w:vAlign w:val="center"/>
          </w:tcPr>
          <w:p w14:paraId="557B6AB6" w14:textId="77777777" w:rsidR="0070220E" w:rsidRDefault="0070220E" w:rsidP="00F77BFE">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AB9A374" w14:textId="77777777" w:rsidR="0070220E" w:rsidRDefault="0070220E" w:rsidP="00F77BFE">
            <w:pPr>
              <w:jc w:val="center"/>
              <w:rPr>
                <w:sz w:val="22"/>
                <w:szCs w:val="22"/>
                <w:lang w:val="en-US"/>
              </w:rPr>
            </w:pPr>
            <w:r>
              <w:rPr>
                <w:sz w:val="22"/>
                <w:szCs w:val="22"/>
                <w:lang w:val="en-US"/>
              </w:rPr>
              <w:t>2,000</w:t>
            </w:r>
          </w:p>
        </w:tc>
      </w:tr>
      <w:tr w:rsidR="0070220E" w14:paraId="2496CAB7"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71DD32" w14:textId="77777777" w:rsidR="0070220E" w:rsidRDefault="0070220E" w:rsidP="00F77BFE">
            <w:pPr>
              <w:rPr>
                <w:sz w:val="22"/>
                <w:szCs w:val="22"/>
              </w:rPr>
            </w:pPr>
            <w:r>
              <w:rPr>
                <w:sz w:val="22"/>
                <w:szCs w:val="22"/>
              </w:rPr>
              <w:t>32</w:t>
            </w:r>
          </w:p>
        </w:tc>
        <w:tc>
          <w:tcPr>
            <w:tcW w:w="1559" w:type="dxa"/>
            <w:tcBorders>
              <w:top w:val="single" w:sz="4" w:space="0" w:color="auto"/>
              <w:bottom w:val="single" w:sz="4" w:space="0" w:color="auto"/>
            </w:tcBorders>
          </w:tcPr>
          <w:p w14:paraId="7D3FD12E" w14:textId="77777777" w:rsidR="0070220E" w:rsidRDefault="0070220E" w:rsidP="00F77BFE">
            <w:pPr>
              <w:rPr>
                <w:sz w:val="22"/>
                <w:szCs w:val="22"/>
                <w:lang w:val="en-US"/>
              </w:rPr>
            </w:pPr>
            <w:r>
              <w:rPr>
                <w:sz w:val="22"/>
                <w:szCs w:val="22"/>
                <w:lang w:val="en-US"/>
              </w:rPr>
              <w:t>08-03-591-9</w:t>
            </w:r>
          </w:p>
          <w:p w14:paraId="1448C208" w14:textId="77777777" w:rsidR="0070220E" w:rsidRDefault="0070220E" w:rsidP="00F77BFE"/>
        </w:tc>
        <w:tc>
          <w:tcPr>
            <w:tcW w:w="4678" w:type="dxa"/>
            <w:tcBorders>
              <w:top w:val="single" w:sz="4" w:space="0" w:color="auto"/>
              <w:bottom w:val="single" w:sz="4" w:space="0" w:color="auto"/>
            </w:tcBorders>
          </w:tcPr>
          <w:p w14:paraId="46486B2C" w14:textId="77777777" w:rsidR="0070220E" w:rsidRPr="00D75D6E" w:rsidRDefault="0070220E" w:rsidP="00F77BFE">
            <w:pPr>
              <w:rPr>
                <w:lang w:val="en-US"/>
              </w:rPr>
            </w:pPr>
            <w:r w:rsidRPr="00D75D6E">
              <w:rPr>
                <w:lang w:val="en-US"/>
              </w:rPr>
              <w:t>Priza de fisa tip neingropat, la instalatie inchisa</w:t>
            </w:r>
          </w:p>
        </w:tc>
        <w:tc>
          <w:tcPr>
            <w:tcW w:w="992" w:type="dxa"/>
            <w:tcBorders>
              <w:top w:val="single" w:sz="4" w:space="0" w:color="auto"/>
              <w:bottom w:val="single" w:sz="4" w:space="0" w:color="auto"/>
            </w:tcBorders>
            <w:vAlign w:val="center"/>
          </w:tcPr>
          <w:p w14:paraId="63444EA6" w14:textId="77777777" w:rsidR="0070220E" w:rsidRDefault="0070220E" w:rsidP="00F77BFE">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14:paraId="4E8A2413" w14:textId="77777777" w:rsidR="0070220E" w:rsidRDefault="0070220E" w:rsidP="00F77BFE">
            <w:pPr>
              <w:jc w:val="center"/>
              <w:rPr>
                <w:sz w:val="22"/>
                <w:szCs w:val="22"/>
                <w:lang w:val="en-US"/>
              </w:rPr>
            </w:pPr>
            <w:r>
              <w:rPr>
                <w:sz w:val="22"/>
                <w:szCs w:val="22"/>
                <w:lang w:val="en-US"/>
              </w:rPr>
              <w:t>0,150</w:t>
            </w:r>
          </w:p>
        </w:tc>
      </w:tr>
      <w:tr w:rsidR="0070220E" w14:paraId="38E1E9EB"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EB91D7" w14:textId="77777777" w:rsidR="0070220E" w:rsidRDefault="0070220E" w:rsidP="00F77BFE">
            <w:pPr>
              <w:rPr>
                <w:sz w:val="22"/>
                <w:szCs w:val="22"/>
              </w:rPr>
            </w:pPr>
            <w:r>
              <w:rPr>
                <w:sz w:val="22"/>
                <w:szCs w:val="22"/>
              </w:rPr>
              <w:t>33</w:t>
            </w:r>
          </w:p>
        </w:tc>
        <w:tc>
          <w:tcPr>
            <w:tcW w:w="1559" w:type="dxa"/>
            <w:tcBorders>
              <w:top w:val="single" w:sz="4" w:space="0" w:color="auto"/>
              <w:bottom w:val="single" w:sz="4" w:space="0" w:color="auto"/>
            </w:tcBorders>
          </w:tcPr>
          <w:p w14:paraId="3346CA42" w14:textId="77777777" w:rsidR="0070220E" w:rsidRDefault="0070220E" w:rsidP="00F77BFE">
            <w:pPr>
              <w:rPr>
                <w:sz w:val="22"/>
                <w:szCs w:val="22"/>
                <w:lang w:val="en-US"/>
              </w:rPr>
            </w:pPr>
            <w:r>
              <w:rPr>
                <w:sz w:val="22"/>
                <w:szCs w:val="22"/>
                <w:lang w:val="en-US"/>
              </w:rPr>
              <w:t>Pret de piata</w:t>
            </w:r>
          </w:p>
          <w:p w14:paraId="3DCA280F" w14:textId="77777777" w:rsidR="0070220E" w:rsidRDefault="0070220E" w:rsidP="00F77BFE"/>
        </w:tc>
        <w:tc>
          <w:tcPr>
            <w:tcW w:w="4678" w:type="dxa"/>
            <w:tcBorders>
              <w:top w:val="single" w:sz="4" w:space="0" w:color="auto"/>
              <w:bottom w:val="single" w:sz="4" w:space="0" w:color="auto"/>
            </w:tcBorders>
          </w:tcPr>
          <w:p w14:paraId="0F6F9860" w14:textId="77777777" w:rsidR="0070220E" w:rsidRDefault="0070220E" w:rsidP="00F77BFE">
            <w:r>
              <w:t>Priza 220</w:t>
            </w:r>
          </w:p>
        </w:tc>
        <w:tc>
          <w:tcPr>
            <w:tcW w:w="992" w:type="dxa"/>
            <w:tcBorders>
              <w:top w:val="single" w:sz="4" w:space="0" w:color="auto"/>
              <w:bottom w:val="single" w:sz="4" w:space="0" w:color="auto"/>
            </w:tcBorders>
            <w:vAlign w:val="center"/>
          </w:tcPr>
          <w:p w14:paraId="473554F2" w14:textId="77777777" w:rsidR="0070220E" w:rsidRDefault="0070220E" w:rsidP="00F77BFE">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40898FC" w14:textId="77777777" w:rsidR="0070220E" w:rsidRDefault="0070220E" w:rsidP="00F77BFE">
            <w:pPr>
              <w:jc w:val="center"/>
              <w:rPr>
                <w:sz w:val="22"/>
                <w:szCs w:val="22"/>
                <w:lang w:val="en-US"/>
              </w:rPr>
            </w:pPr>
            <w:r>
              <w:rPr>
                <w:sz w:val="22"/>
                <w:szCs w:val="22"/>
                <w:lang w:val="en-US"/>
              </w:rPr>
              <w:t>15,000</w:t>
            </w:r>
          </w:p>
        </w:tc>
      </w:tr>
      <w:tr w:rsidR="0070220E" w14:paraId="06DDBA5A"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D7A533" w14:textId="77777777" w:rsidR="0070220E" w:rsidRDefault="0070220E" w:rsidP="00F77BFE">
            <w:pPr>
              <w:rPr>
                <w:sz w:val="22"/>
                <w:szCs w:val="22"/>
              </w:rPr>
            </w:pPr>
            <w:r>
              <w:rPr>
                <w:sz w:val="22"/>
                <w:szCs w:val="22"/>
              </w:rPr>
              <w:t>34</w:t>
            </w:r>
          </w:p>
        </w:tc>
        <w:tc>
          <w:tcPr>
            <w:tcW w:w="1559" w:type="dxa"/>
            <w:tcBorders>
              <w:top w:val="single" w:sz="4" w:space="0" w:color="auto"/>
              <w:bottom w:val="single" w:sz="4" w:space="0" w:color="auto"/>
            </w:tcBorders>
          </w:tcPr>
          <w:p w14:paraId="64E984A5" w14:textId="77777777" w:rsidR="0070220E" w:rsidRDefault="0070220E" w:rsidP="00F77BFE">
            <w:pPr>
              <w:rPr>
                <w:sz w:val="22"/>
                <w:szCs w:val="22"/>
                <w:lang w:val="en-US"/>
              </w:rPr>
            </w:pPr>
            <w:r>
              <w:rPr>
                <w:sz w:val="22"/>
                <w:szCs w:val="22"/>
                <w:lang w:val="en-US"/>
              </w:rPr>
              <w:t>08-03-594-3</w:t>
            </w:r>
          </w:p>
          <w:p w14:paraId="6D929617" w14:textId="77777777" w:rsidR="0070220E" w:rsidRDefault="0070220E" w:rsidP="00F77BFE"/>
        </w:tc>
        <w:tc>
          <w:tcPr>
            <w:tcW w:w="4678" w:type="dxa"/>
            <w:tcBorders>
              <w:top w:val="single" w:sz="4" w:space="0" w:color="auto"/>
              <w:bottom w:val="single" w:sz="4" w:space="0" w:color="auto"/>
            </w:tcBorders>
          </w:tcPr>
          <w:p w14:paraId="2B94DCA1" w14:textId="77777777" w:rsidR="0070220E" w:rsidRPr="00D75D6E" w:rsidRDefault="0070220E" w:rsidP="00F77BFE">
            <w:pPr>
              <w:rPr>
                <w:lang w:val="en-US"/>
              </w:rPr>
            </w:pPr>
            <w:r w:rsidRPr="00D75D6E">
              <w:rPr>
                <w:lang w:val="en-US"/>
              </w:rPr>
              <w:t>Corpuri de iluminat cu lampi luminescente - Corp de iluminat LED 48W 6000-6500</w:t>
            </w:r>
          </w:p>
        </w:tc>
        <w:tc>
          <w:tcPr>
            <w:tcW w:w="992" w:type="dxa"/>
            <w:tcBorders>
              <w:top w:val="single" w:sz="4" w:space="0" w:color="auto"/>
              <w:bottom w:val="single" w:sz="4" w:space="0" w:color="auto"/>
            </w:tcBorders>
            <w:vAlign w:val="center"/>
          </w:tcPr>
          <w:p w14:paraId="08E0D21A" w14:textId="77777777" w:rsidR="0070220E" w:rsidRDefault="0070220E" w:rsidP="00F77BFE">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14:paraId="33E8D91B" w14:textId="77777777" w:rsidR="0070220E" w:rsidRDefault="0070220E" w:rsidP="00F77BFE">
            <w:pPr>
              <w:jc w:val="center"/>
              <w:rPr>
                <w:sz w:val="22"/>
                <w:szCs w:val="22"/>
                <w:lang w:val="en-US"/>
              </w:rPr>
            </w:pPr>
            <w:r>
              <w:rPr>
                <w:sz w:val="22"/>
                <w:szCs w:val="22"/>
                <w:lang w:val="en-US"/>
              </w:rPr>
              <w:t>0,110</w:t>
            </w:r>
          </w:p>
        </w:tc>
      </w:tr>
      <w:tr w:rsidR="0070220E" w14:paraId="07FF3195"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42C47F" w14:textId="77777777" w:rsidR="0070220E" w:rsidRDefault="0070220E" w:rsidP="00F77BFE">
            <w:pPr>
              <w:rPr>
                <w:sz w:val="22"/>
                <w:szCs w:val="22"/>
              </w:rPr>
            </w:pPr>
            <w:r>
              <w:rPr>
                <w:sz w:val="22"/>
                <w:szCs w:val="22"/>
              </w:rPr>
              <w:t>35</w:t>
            </w:r>
          </w:p>
        </w:tc>
        <w:tc>
          <w:tcPr>
            <w:tcW w:w="1559" w:type="dxa"/>
            <w:tcBorders>
              <w:top w:val="single" w:sz="4" w:space="0" w:color="auto"/>
              <w:bottom w:val="single" w:sz="4" w:space="0" w:color="auto"/>
            </w:tcBorders>
          </w:tcPr>
          <w:p w14:paraId="3378FFA6" w14:textId="77777777" w:rsidR="0070220E" w:rsidRDefault="0070220E" w:rsidP="00F77BFE">
            <w:pPr>
              <w:rPr>
                <w:sz w:val="22"/>
                <w:szCs w:val="22"/>
                <w:lang w:val="en-US"/>
              </w:rPr>
            </w:pPr>
            <w:r>
              <w:rPr>
                <w:sz w:val="22"/>
                <w:szCs w:val="22"/>
                <w:lang w:val="en-US"/>
              </w:rPr>
              <w:t>Pret de piata</w:t>
            </w:r>
          </w:p>
          <w:p w14:paraId="43F45009" w14:textId="77777777" w:rsidR="0070220E" w:rsidRDefault="0070220E" w:rsidP="00F77BFE"/>
        </w:tc>
        <w:tc>
          <w:tcPr>
            <w:tcW w:w="4678" w:type="dxa"/>
            <w:tcBorders>
              <w:top w:val="single" w:sz="4" w:space="0" w:color="auto"/>
              <w:bottom w:val="single" w:sz="4" w:space="0" w:color="auto"/>
            </w:tcBorders>
          </w:tcPr>
          <w:p w14:paraId="0EAF33C0" w14:textId="77777777" w:rsidR="0070220E" w:rsidRPr="00D75D6E" w:rsidRDefault="0070220E" w:rsidP="00F77BFE">
            <w:pPr>
              <w:rPr>
                <w:lang w:val="en-US"/>
              </w:rPr>
            </w:pPr>
            <w:r w:rsidRPr="00D75D6E">
              <w:rPr>
                <w:lang w:val="en-US"/>
              </w:rPr>
              <w:t>Panel LED 48W 220V 4000K ABC 600*600 IP20 inclusiv rama de montare exterior42</w:t>
            </w:r>
          </w:p>
        </w:tc>
        <w:tc>
          <w:tcPr>
            <w:tcW w:w="992" w:type="dxa"/>
            <w:tcBorders>
              <w:top w:val="single" w:sz="4" w:space="0" w:color="auto"/>
              <w:bottom w:val="single" w:sz="4" w:space="0" w:color="auto"/>
            </w:tcBorders>
            <w:vAlign w:val="center"/>
          </w:tcPr>
          <w:p w14:paraId="7261155A" w14:textId="77777777" w:rsidR="0070220E" w:rsidRDefault="0070220E" w:rsidP="00F77BFE">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17D1E47" w14:textId="77777777" w:rsidR="0070220E" w:rsidRDefault="0070220E" w:rsidP="00F77BFE">
            <w:pPr>
              <w:jc w:val="center"/>
              <w:rPr>
                <w:sz w:val="22"/>
                <w:szCs w:val="22"/>
                <w:lang w:val="en-US"/>
              </w:rPr>
            </w:pPr>
            <w:r>
              <w:rPr>
                <w:sz w:val="22"/>
                <w:szCs w:val="22"/>
                <w:lang w:val="en-US"/>
              </w:rPr>
              <w:t>11,000</w:t>
            </w:r>
          </w:p>
        </w:tc>
      </w:tr>
      <w:tr w:rsidR="0070220E" w14:paraId="37BB1F10"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1DE5E9" w14:textId="77777777" w:rsidR="0070220E" w:rsidRDefault="0070220E" w:rsidP="00F77BFE">
            <w:pPr>
              <w:rPr>
                <w:sz w:val="22"/>
                <w:szCs w:val="22"/>
              </w:rPr>
            </w:pPr>
            <w:r>
              <w:rPr>
                <w:sz w:val="22"/>
                <w:szCs w:val="22"/>
              </w:rPr>
              <w:t>36</w:t>
            </w:r>
          </w:p>
        </w:tc>
        <w:tc>
          <w:tcPr>
            <w:tcW w:w="1559" w:type="dxa"/>
            <w:tcBorders>
              <w:top w:val="single" w:sz="4" w:space="0" w:color="auto"/>
              <w:bottom w:val="single" w:sz="4" w:space="0" w:color="auto"/>
            </w:tcBorders>
          </w:tcPr>
          <w:p w14:paraId="6A0A121B" w14:textId="77777777" w:rsidR="0070220E" w:rsidRDefault="0070220E" w:rsidP="00F77BFE">
            <w:pPr>
              <w:rPr>
                <w:sz w:val="22"/>
                <w:szCs w:val="22"/>
                <w:lang w:val="en-US"/>
              </w:rPr>
            </w:pPr>
            <w:r>
              <w:rPr>
                <w:sz w:val="22"/>
                <w:szCs w:val="22"/>
                <w:lang w:val="en-US"/>
              </w:rPr>
              <w:t>08-02-148-1</w:t>
            </w:r>
          </w:p>
          <w:p w14:paraId="1F657652" w14:textId="77777777" w:rsidR="0070220E" w:rsidRDefault="0070220E" w:rsidP="00F77BFE"/>
        </w:tc>
        <w:tc>
          <w:tcPr>
            <w:tcW w:w="4678" w:type="dxa"/>
            <w:tcBorders>
              <w:top w:val="single" w:sz="4" w:space="0" w:color="auto"/>
              <w:bottom w:val="single" w:sz="4" w:space="0" w:color="auto"/>
            </w:tcBorders>
          </w:tcPr>
          <w:p w14:paraId="1278D978" w14:textId="77777777" w:rsidR="0070220E" w:rsidRPr="00D75D6E" w:rsidRDefault="0070220E" w:rsidP="00F77BFE">
            <w:pPr>
              <w:rPr>
                <w:lang w:val="en-US"/>
              </w:rPr>
            </w:pPr>
            <w:r w:rsidRPr="00D75D6E">
              <w:rPr>
                <w:lang w:val="en-US"/>
              </w:rPr>
              <w:t>Cablu pina la 35 kV in tevi, blocuri si cutii pozate, masa 1 m pina la: 1 kg</w:t>
            </w:r>
          </w:p>
        </w:tc>
        <w:tc>
          <w:tcPr>
            <w:tcW w:w="992" w:type="dxa"/>
            <w:tcBorders>
              <w:top w:val="single" w:sz="4" w:space="0" w:color="auto"/>
              <w:bottom w:val="single" w:sz="4" w:space="0" w:color="auto"/>
            </w:tcBorders>
            <w:vAlign w:val="center"/>
          </w:tcPr>
          <w:p w14:paraId="413B947B" w14:textId="77777777" w:rsidR="0070220E" w:rsidRDefault="0070220E" w:rsidP="00F77BFE">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14:paraId="25BBFBE4" w14:textId="77777777" w:rsidR="0070220E" w:rsidRDefault="0070220E" w:rsidP="00F77BFE">
            <w:pPr>
              <w:jc w:val="center"/>
              <w:rPr>
                <w:sz w:val="22"/>
                <w:szCs w:val="22"/>
                <w:lang w:val="en-US"/>
              </w:rPr>
            </w:pPr>
            <w:r>
              <w:rPr>
                <w:sz w:val="22"/>
                <w:szCs w:val="22"/>
                <w:lang w:val="en-US"/>
              </w:rPr>
              <w:t>6,000</w:t>
            </w:r>
          </w:p>
        </w:tc>
      </w:tr>
      <w:tr w:rsidR="0070220E" w14:paraId="47E66D94"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A37C5C" w14:textId="77777777" w:rsidR="0070220E" w:rsidRDefault="0070220E" w:rsidP="00F77BFE">
            <w:pPr>
              <w:rPr>
                <w:sz w:val="22"/>
                <w:szCs w:val="22"/>
              </w:rPr>
            </w:pPr>
            <w:r>
              <w:rPr>
                <w:sz w:val="22"/>
                <w:szCs w:val="22"/>
              </w:rPr>
              <w:t>37</w:t>
            </w:r>
          </w:p>
        </w:tc>
        <w:tc>
          <w:tcPr>
            <w:tcW w:w="1559" w:type="dxa"/>
            <w:tcBorders>
              <w:top w:val="single" w:sz="4" w:space="0" w:color="auto"/>
              <w:bottom w:val="single" w:sz="4" w:space="0" w:color="auto"/>
            </w:tcBorders>
          </w:tcPr>
          <w:p w14:paraId="3AE69D34" w14:textId="77777777" w:rsidR="0070220E" w:rsidRDefault="0070220E" w:rsidP="00F77BFE">
            <w:pPr>
              <w:rPr>
                <w:sz w:val="22"/>
                <w:szCs w:val="22"/>
                <w:lang w:val="en-US"/>
              </w:rPr>
            </w:pPr>
            <w:r>
              <w:rPr>
                <w:sz w:val="22"/>
                <w:szCs w:val="22"/>
                <w:lang w:val="en-US"/>
              </w:rPr>
              <w:t>Pret de piata</w:t>
            </w:r>
          </w:p>
          <w:p w14:paraId="3C29AE2E" w14:textId="77777777" w:rsidR="0070220E" w:rsidRDefault="0070220E" w:rsidP="00F77BFE"/>
        </w:tc>
        <w:tc>
          <w:tcPr>
            <w:tcW w:w="4678" w:type="dxa"/>
            <w:tcBorders>
              <w:top w:val="single" w:sz="4" w:space="0" w:color="auto"/>
              <w:bottom w:val="single" w:sz="4" w:space="0" w:color="auto"/>
            </w:tcBorders>
          </w:tcPr>
          <w:p w14:paraId="260BEFD5" w14:textId="77777777" w:rsidR="0070220E" w:rsidRDefault="0070220E" w:rsidP="00F77BFE">
            <w:r>
              <w:t>Cablu electric VVGng-LS 3*1,5</w:t>
            </w:r>
          </w:p>
        </w:tc>
        <w:tc>
          <w:tcPr>
            <w:tcW w:w="992" w:type="dxa"/>
            <w:tcBorders>
              <w:top w:val="single" w:sz="4" w:space="0" w:color="auto"/>
              <w:bottom w:val="single" w:sz="4" w:space="0" w:color="auto"/>
            </w:tcBorders>
            <w:vAlign w:val="center"/>
          </w:tcPr>
          <w:p w14:paraId="32FC7F0B" w14:textId="77777777" w:rsidR="0070220E" w:rsidRDefault="0070220E" w:rsidP="00F77BFE">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BA29979" w14:textId="77777777" w:rsidR="0070220E" w:rsidRDefault="0070220E" w:rsidP="00F77BFE">
            <w:pPr>
              <w:jc w:val="center"/>
              <w:rPr>
                <w:sz w:val="22"/>
                <w:szCs w:val="22"/>
                <w:lang w:val="en-US"/>
              </w:rPr>
            </w:pPr>
            <w:r>
              <w:rPr>
                <w:sz w:val="22"/>
                <w:szCs w:val="22"/>
                <w:lang w:val="en-US"/>
              </w:rPr>
              <w:t>350,000</w:t>
            </w:r>
          </w:p>
        </w:tc>
      </w:tr>
      <w:tr w:rsidR="0070220E" w14:paraId="30625FA7"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06B090" w14:textId="77777777" w:rsidR="0070220E" w:rsidRDefault="0070220E" w:rsidP="00F77BFE">
            <w:pPr>
              <w:rPr>
                <w:sz w:val="22"/>
                <w:szCs w:val="22"/>
              </w:rPr>
            </w:pPr>
            <w:r>
              <w:rPr>
                <w:sz w:val="22"/>
                <w:szCs w:val="22"/>
              </w:rPr>
              <w:t>38</w:t>
            </w:r>
          </w:p>
        </w:tc>
        <w:tc>
          <w:tcPr>
            <w:tcW w:w="1559" w:type="dxa"/>
            <w:tcBorders>
              <w:top w:val="single" w:sz="4" w:space="0" w:color="auto"/>
              <w:bottom w:val="single" w:sz="4" w:space="0" w:color="auto"/>
            </w:tcBorders>
          </w:tcPr>
          <w:p w14:paraId="11B07070" w14:textId="77777777" w:rsidR="0070220E" w:rsidRDefault="0070220E" w:rsidP="00F77BFE">
            <w:pPr>
              <w:rPr>
                <w:sz w:val="22"/>
                <w:szCs w:val="22"/>
                <w:lang w:val="en-US"/>
              </w:rPr>
            </w:pPr>
            <w:r>
              <w:rPr>
                <w:sz w:val="22"/>
                <w:szCs w:val="22"/>
                <w:lang w:val="en-US"/>
              </w:rPr>
              <w:t>Pret de piata</w:t>
            </w:r>
          </w:p>
          <w:p w14:paraId="38D6305C" w14:textId="77777777" w:rsidR="0070220E" w:rsidRDefault="0070220E" w:rsidP="00F77BFE"/>
        </w:tc>
        <w:tc>
          <w:tcPr>
            <w:tcW w:w="4678" w:type="dxa"/>
            <w:tcBorders>
              <w:top w:val="single" w:sz="4" w:space="0" w:color="auto"/>
              <w:bottom w:val="single" w:sz="4" w:space="0" w:color="auto"/>
            </w:tcBorders>
          </w:tcPr>
          <w:p w14:paraId="0C0A11B1" w14:textId="77777777" w:rsidR="0070220E" w:rsidRDefault="0070220E" w:rsidP="00F77BFE">
            <w:r>
              <w:t>Cablu electric VVGng-LS 3*2,5</w:t>
            </w:r>
          </w:p>
        </w:tc>
        <w:tc>
          <w:tcPr>
            <w:tcW w:w="992" w:type="dxa"/>
            <w:tcBorders>
              <w:top w:val="single" w:sz="4" w:space="0" w:color="auto"/>
              <w:bottom w:val="single" w:sz="4" w:space="0" w:color="auto"/>
            </w:tcBorders>
            <w:vAlign w:val="center"/>
          </w:tcPr>
          <w:p w14:paraId="795565B9" w14:textId="77777777" w:rsidR="0070220E" w:rsidRDefault="0070220E" w:rsidP="00F77BFE">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C2C73C6" w14:textId="77777777" w:rsidR="0070220E" w:rsidRDefault="0070220E" w:rsidP="00F77BFE">
            <w:pPr>
              <w:jc w:val="center"/>
              <w:rPr>
                <w:sz w:val="22"/>
                <w:szCs w:val="22"/>
                <w:lang w:val="en-US"/>
              </w:rPr>
            </w:pPr>
            <w:r>
              <w:rPr>
                <w:sz w:val="22"/>
                <w:szCs w:val="22"/>
                <w:lang w:val="en-US"/>
              </w:rPr>
              <w:t>250,000</w:t>
            </w:r>
          </w:p>
        </w:tc>
      </w:tr>
      <w:tr w:rsidR="0070220E" w14:paraId="7A9F7D2F"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FC52A6" w14:textId="77777777" w:rsidR="0070220E" w:rsidRDefault="0070220E" w:rsidP="00F77BFE">
            <w:pPr>
              <w:rPr>
                <w:sz w:val="22"/>
                <w:szCs w:val="22"/>
              </w:rPr>
            </w:pPr>
            <w:r>
              <w:rPr>
                <w:sz w:val="22"/>
                <w:szCs w:val="22"/>
              </w:rPr>
              <w:lastRenderedPageBreak/>
              <w:t>39</w:t>
            </w:r>
          </w:p>
        </w:tc>
        <w:tc>
          <w:tcPr>
            <w:tcW w:w="1559" w:type="dxa"/>
            <w:tcBorders>
              <w:top w:val="single" w:sz="4" w:space="0" w:color="auto"/>
              <w:bottom w:val="single" w:sz="4" w:space="0" w:color="auto"/>
            </w:tcBorders>
          </w:tcPr>
          <w:p w14:paraId="12FB8100" w14:textId="77777777" w:rsidR="0070220E" w:rsidRDefault="0070220E" w:rsidP="00F77BFE">
            <w:pPr>
              <w:rPr>
                <w:sz w:val="22"/>
                <w:szCs w:val="22"/>
                <w:lang w:val="en-US"/>
              </w:rPr>
            </w:pPr>
            <w:r>
              <w:rPr>
                <w:sz w:val="22"/>
                <w:szCs w:val="22"/>
                <w:lang w:val="en-US"/>
              </w:rPr>
              <w:t>08-02-409-1</w:t>
            </w:r>
          </w:p>
          <w:p w14:paraId="5590968B" w14:textId="77777777" w:rsidR="0070220E" w:rsidRDefault="0070220E" w:rsidP="00F77BFE"/>
        </w:tc>
        <w:tc>
          <w:tcPr>
            <w:tcW w:w="4678" w:type="dxa"/>
            <w:tcBorders>
              <w:top w:val="single" w:sz="4" w:space="0" w:color="auto"/>
              <w:bottom w:val="single" w:sz="4" w:space="0" w:color="auto"/>
            </w:tcBorders>
          </w:tcPr>
          <w:p w14:paraId="26EC3F85" w14:textId="77777777" w:rsidR="0070220E" w:rsidRPr="00D75D6E" w:rsidRDefault="0070220E" w:rsidP="00F77BFE">
            <w:pPr>
              <w:rPr>
                <w:lang w:val="en-US"/>
              </w:rPr>
            </w:pPr>
            <w:r w:rsidRPr="00D75D6E">
              <w:rPr>
                <w:lang w:val="en-US"/>
              </w:rPr>
              <w:t>Teava din vinilplast pe contructii instalate, pe pereti si coloane, fixare cu scoabe, diametru pina la 25 mm, k=0,5 la manopera</w:t>
            </w:r>
          </w:p>
        </w:tc>
        <w:tc>
          <w:tcPr>
            <w:tcW w:w="992" w:type="dxa"/>
            <w:tcBorders>
              <w:top w:val="single" w:sz="4" w:space="0" w:color="auto"/>
              <w:bottom w:val="single" w:sz="4" w:space="0" w:color="auto"/>
            </w:tcBorders>
            <w:vAlign w:val="center"/>
          </w:tcPr>
          <w:p w14:paraId="504D8FCE" w14:textId="77777777" w:rsidR="0070220E" w:rsidRDefault="0070220E" w:rsidP="00F77BFE">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14:paraId="4A92BE68" w14:textId="77777777" w:rsidR="0070220E" w:rsidRDefault="0070220E" w:rsidP="00F77BFE">
            <w:pPr>
              <w:jc w:val="center"/>
              <w:rPr>
                <w:sz w:val="22"/>
                <w:szCs w:val="22"/>
                <w:lang w:val="en-US"/>
              </w:rPr>
            </w:pPr>
            <w:r>
              <w:rPr>
                <w:sz w:val="22"/>
                <w:szCs w:val="22"/>
                <w:lang w:val="en-US"/>
              </w:rPr>
              <w:t>2,500</w:t>
            </w:r>
          </w:p>
        </w:tc>
      </w:tr>
      <w:tr w:rsidR="0070220E" w14:paraId="4DD8D8E3" w14:textId="77777777" w:rsidTr="00F77BF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92795F" w14:textId="77777777" w:rsidR="0070220E" w:rsidRDefault="0070220E" w:rsidP="00F77BFE">
            <w:pPr>
              <w:rPr>
                <w:sz w:val="22"/>
                <w:szCs w:val="22"/>
              </w:rPr>
            </w:pPr>
            <w:r>
              <w:rPr>
                <w:sz w:val="22"/>
                <w:szCs w:val="22"/>
              </w:rPr>
              <w:t>40</w:t>
            </w:r>
          </w:p>
        </w:tc>
        <w:tc>
          <w:tcPr>
            <w:tcW w:w="1559" w:type="dxa"/>
            <w:tcBorders>
              <w:top w:val="single" w:sz="4" w:space="0" w:color="auto"/>
              <w:bottom w:val="single" w:sz="4" w:space="0" w:color="auto"/>
            </w:tcBorders>
          </w:tcPr>
          <w:p w14:paraId="354710BF" w14:textId="77777777" w:rsidR="0070220E" w:rsidRDefault="0070220E" w:rsidP="00F77BFE">
            <w:pPr>
              <w:rPr>
                <w:sz w:val="22"/>
                <w:szCs w:val="22"/>
                <w:lang w:val="en-US"/>
              </w:rPr>
            </w:pPr>
            <w:r>
              <w:rPr>
                <w:sz w:val="22"/>
                <w:szCs w:val="22"/>
                <w:lang w:val="en-US"/>
              </w:rPr>
              <w:t>Pret de piata</w:t>
            </w:r>
          </w:p>
          <w:p w14:paraId="025A440F" w14:textId="77777777" w:rsidR="0070220E" w:rsidRDefault="0070220E" w:rsidP="00F77BFE"/>
        </w:tc>
        <w:tc>
          <w:tcPr>
            <w:tcW w:w="4678" w:type="dxa"/>
            <w:tcBorders>
              <w:top w:val="single" w:sz="4" w:space="0" w:color="auto"/>
              <w:bottom w:val="single" w:sz="4" w:space="0" w:color="auto"/>
            </w:tcBorders>
          </w:tcPr>
          <w:p w14:paraId="5BF1B0AA" w14:textId="77777777" w:rsidR="0070220E" w:rsidRDefault="0070220E" w:rsidP="00F77BFE">
            <w:r>
              <w:t>Tub gofrat diam 16mm</w:t>
            </w:r>
          </w:p>
        </w:tc>
        <w:tc>
          <w:tcPr>
            <w:tcW w:w="992" w:type="dxa"/>
            <w:tcBorders>
              <w:top w:val="single" w:sz="4" w:space="0" w:color="auto"/>
              <w:bottom w:val="single" w:sz="4" w:space="0" w:color="auto"/>
            </w:tcBorders>
            <w:vAlign w:val="center"/>
          </w:tcPr>
          <w:p w14:paraId="621352F5" w14:textId="77777777" w:rsidR="0070220E" w:rsidRDefault="0070220E" w:rsidP="00F77BFE">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A6272BF" w14:textId="77777777" w:rsidR="0070220E" w:rsidRDefault="0070220E" w:rsidP="00F77BFE">
            <w:pPr>
              <w:jc w:val="center"/>
              <w:rPr>
                <w:sz w:val="22"/>
                <w:szCs w:val="22"/>
                <w:lang w:val="en-US"/>
              </w:rPr>
            </w:pPr>
            <w:r>
              <w:rPr>
                <w:sz w:val="22"/>
                <w:szCs w:val="22"/>
                <w:lang w:val="en-US"/>
              </w:rPr>
              <w:t>250,000</w:t>
            </w:r>
          </w:p>
        </w:tc>
      </w:tr>
    </w:tbl>
    <w:p w14:paraId="13054B98" w14:textId="77777777" w:rsidR="0070220E" w:rsidRDefault="0070220E" w:rsidP="0070220E"/>
    <w:p w14:paraId="3E0C9CD0" w14:textId="77777777" w:rsidR="007B7B50" w:rsidRPr="00027881" w:rsidRDefault="007B7B50" w:rsidP="007B7B50">
      <w:pPr>
        <w:rPr>
          <w:lang w:val="en-US"/>
        </w:rPr>
      </w:pPr>
    </w:p>
    <w:p w14:paraId="45FF9BA2" w14:textId="77777777" w:rsidR="007B7B50" w:rsidRDefault="007B7B50" w:rsidP="007B7B50">
      <w:pPr>
        <w:rPr>
          <w:sz w:val="2"/>
          <w:szCs w:val="2"/>
          <w:lang w:val="en-US"/>
        </w:rPr>
      </w:pPr>
    </w:p>
    <w:p w14:paraId="6B97CB03" w14:textId="77777777" w:rsidR="007B7B50" w:rsidRDefault="007B7B50" w:rsidP="007B7B50"/>
    <w:p w14:paraId="5B9162C5" w14:textId="2A37E473" w:rsidR="001E0A11" w:rsidRDefault="001E0A11" w:rsidP="00196AB4">
      <w:pPr>
        <w:jc w:val="both"/>
        <w:rPr>
          <w:b/>
          <w:lang w:val="ro-MD"/>
        </w:rPr>
      </w:pPr>
    </w:p>
    <w:p w14:paraId="3D43CA4C" w14:textId="7D6A46B9" w:rsidR="00D55E73" w:rsidRDefault="00D55E73" w:rsidP="00196AB4">
      <w:pPr>
        <w:jc w:val="both"/>
        <w:rPr>
          <w:b/>
          <w:lang w:val="ro-MD"/>
        </w:rPr>
      </w:pPr>
    </w:p>
    <w:p w14:paraId="7128338C" w14:textId="32C2194C" w:rsidR="00D55E73" w:rsidRDefault="00D55E73" w:rsidP="00196AB4">
      <w:pPr>
        <w:jc w:val="both"/>
        <w:rPr>
          <w:b/>
          <w:lang w:val="ro-MD"/>
        </w:rPr>
      </w:pPr>
    </w:p>
    <w:p w14:paraId="5B513C91" w14:textId="427C1912" w:rsidR="00B41A81" w:rsidRDefault="00B41A81" w:rsidP="00196AB4">
      <w:pPr>
        <w:jc w:val="both"/>
        <w:rPr>
          <w:b/>
          <w:lang w:val="ro-MD"/>
        </w:rPr>
      </w:pPr>
    </w:p>
    <w:p w14:paraId="2DDAB217" w14:textId="77F307B5" w:rsidR="00490839" w:rsidRDefault="00490839" w:rsidP="00196AB4">
      <w:pPr>
        <w:jc w:val="both"/>
        <w:rPr>
          <w:b/>
          <w:lang w:val="ro-MD"/>
        </w:rPr>
      </w:pPr>
    </w:p>
    <w:p w14:paraId="42E6CE2B" w14:textId="760348BD" w:rsidR="00DE70F3" w:rsidRDefault="00DE70F3" w:rsidP="00DE70F3">
      <w:pPr>
        <w:rPr>
          <w:lang w:val="en-US"/>
        </w:rPr>
      </w:pPr>
      <w:r>
        <w:rPr>
          <w:lang w:val="en-US"/>
        </w:rPr>
        <w:tab/>
      </w:r>
      <w:r>
        <w:rPr>
          <w:lang w:val="en-US"/>
        </w:rPr>
        <w:tab/>
      </w:r>
      <w:r>
        <w:rPr>
          <w:lang w:val="en-US"/>
        </w:rPr>
        <w:tab/>
      </w:r>
      <w:r>
        <w:rPr>
          <w:lang w:val="en-US"/>
        </w:rPr>
        <w:tab/>
      </w:r>
      <w:r>
        <w:rPr>
          <w:lang w:val="en-US"/>
        </w:rPr>
        <w:tab/>
      </w:r>
    </w:p>
    <w:p w14:paraId="3844AAE0" w14:textId="2B8011BA" w:rsidR="002E1327" w:rsidRPr="00F85FE0" w:rsidRDefault="00DE70F3" w:rsidP="00DE70F3">
      <w:pPr>
        <w:tabs>
          <w:tab w:val="left" w:pos="4786"/>
          <w:tab w:val="left" w:pos="10031"/>
        </w:tabs>
        <w:rPr>
          <w:sz w:val="4"/>
          <w:szCs w:val="4"/>
          <w:lang w:val="en-US"/>
        </w:rPr>
      </w:pPr>
      <w:r>
        <w:rPr>
          <w:lang w:val="en-US"/>
        </w:rPr>
        <w:tab/>
      </w:r>
      <w:r>
        <w:rPr>
          <w:sz w:val="28"/>
          <w:szCs w:val="28"/>
          <w:lang w:val="en-US"/>
        </w:rPr>
        <w:t xml:space="preserve">                                                                                                         </w:t>
      </w:r>
    </w:p>
    <w:p w14:paraId="196718EC" w14:textId="116F2517" w:rsidR="002E1327" w:rsidRPr="00F85FE0" w:rsidRDefault="002E1327" w:rsidP="00AA3B74">
      <w:pPr>
        <w:tabs>
          <w:tab w:val="left" w:pos="4786"/>
          <w:tab w:val="left" w:pos="10031"/>
        </w:tabs>
        <w:rPr>
          <w:sz w:val="4"/>
          <w:szCs w:val="4"/>
          <w:lang w:val="en-US"/>
        </w:rPr>
      </w:pPr>
    </w:p>
    <w:p w14:paraId="6FEEAAAF" w14:textId="233D7B5E" w:rsidR="002E1327" w:rsidRPr="00F85FE0" w:rsidRDefault="002E1327" w:rsidP="00AA3B74">
      <w:pPr>
        <w:tabs>
          <w:tab w:val="left" w:pos="4786"/>
          <w:tab w:val="left" w:pos="10031"/>
        </w:tabs>
        <w:rPr>
          <w:sz w:val="4"/>
          <w:szCs w:val="4"/>
          <w:lang w:val="en-US"/>
        </w:rPr>
      </w:pPr>
    </w:p>
    <w:p w14:paraId="08B28045" w14:textId="2C2E8B69" w:rsidR="002E1327" w:rsidRPr="00F85FE0" w:rsidRDefault="002E1327" w:rsidP="00AA3B74">
      <w:pPr>
        <w:tabs>
          <w:tab w:val="left" w:pos="4786"/>
          <w:tab w:val="left" w:pos="10031"/>
        </w:tabs>
        <w:rPr>
          <w:sz w:val="4"/>
          <w:szCs w:val="4"/>
          <w:lang w:val="en-US"/>
        </w:rPr>
      </w:pPr>
    </w:p>
    <w:p w14:paraId="10A6F91D" w14:textId="02A4F92C" w:rsidR="002E1327" w:rsidRPr="00F85FE0" w:rsidRDefault="002E1327" w:rsidP="00AA3B74">
      <w:pPr>
        <w:tabs>
          <w:tab w:val="left" w:pos="4786"/>
          <w:tab w:val="left" w:pos="10031"/>
        </w:tabs>
        <w:rPr>
          <w:sz w:val="4"/>
          <w:szCs w:val="4"/>
          <w:lang w:val="en-US"/>
        </w:rPr>
      </w:pPr>
    </w:p>
    <w:p w14:paraId="36C068C5" w14:textId="11138CF7" w:rsidR="00BB4C07" w:rsidRDefault="00BB4C07" w:rsidP="00BB4C07">
      <w:pPr>
        <w:tabs>
          <w:tab w:val="left" w:pos="4786"/>
          <w:tab w:val="left" w:pos="10031"/>
        </w:tabs>
        <w:rPr>
          <w:sz w:val="4"/>
          <w:szCs w:val="4"/>
        </w:rPr>
      </w:pPr>
    </w:p>
    <w:p w14:paraId="58FF17E1" w14:textId="1D33D738" w:rsidR="00593D05" w:rsidRPr="00FF430B" w:rsidRDefault="00593D05" w:rsidP="00593D05">
      <w:pPr>
        <w:tabs>
          <w:tab w:val="left" w:pos="567"/>
        </w:tabs>
        <w:jc w:val="both"/>
        <w:rPr>
          <w:lang w:val="ro-MD"/>
        </w:rPr>
      </w:pPr>
      <w:r w:rsidRPr="00FF430B">
        <w:rPr>
          <w:bCs/>
          <w:lang w:val="ro-MD"/>
        </w:rPr>
        <w:t>Data</w:t>
      </w:r>
      <w:r>
        <w:rPr>
          <w:bCs/>
          <w:lang w:val="ro-MD"/>
        </w:rPr>
        <w:t xml:space="preserve"> </w:t>
      </w:r>
      <w:r w:rsidRPr="00FF430B">
        <w:rPr>
          <w:bCs/>
          <w:lang w:val="ro-MD"/>
        </w:rPr>
        <w:t xml:space="preserve"> </w:t>
      </w:r>
      <w:r w:rsidRPr="00FF430B">
        <w:rPr>
          <w:lang w:val="ro-MD"/>
        </w:rPr>
        <w:t>„</w:t>
      </w:r>
      <w:r w:rsidR="0070220E">
        <w:rPr>
          <w:lang w:val="ro-MD"/>
        </w:rPr>
        <w:t>17</w:t>
      </w:r>
      <w:r w:rsidR="00B41A81">
        <w:rPr>
          <w:lang w:val="ro-MD"/>
        </w:rPr>
        <w:t>”</w:t>
      </w:r>
      <w:r>
        <w:rPr>
          <w:lang w:val="ro-MD"/>
        </w:rPr>
        <w:t xml:space="preserve"> </w:t>
      </w:r>
      <w:r w:rsidR="0070220E">
        <w:rPr>
          <w:lang w:val="ro-MD"/>
        </w:rPr>
        <w:t>martie</w:t>
      </w:r>
      <w:r w:rsidR="00F85FE0">
        <w:rPr>
          <w:lang w:val="ro-MD"/>
        </w:rPr>
        <w:t xml:space="preserve"> </w:t>
      </w:r>
      <w:r w:rsidR="00B41A81">
        <w:rPr>
          <w:lang w:val="ro-MD"/>
        </w:rPr>
        <w:t>202</w:t>
      </w:r>
      <w:r w:rsidR="0070220E">
        <w:rPr>
          <w:lang w:val="ro-MD"/>
        </w:rPr>
        <w:t>6</w:t>
      </w:r>
    </w:p>
    <w:p w14:paraId="4D43F69E" w14:textId="77777777" w:rsidR="00593D05" w:rsidRDefault="00593D05" w:rsidP="00593D05">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w:t>
      </w:r>
      <w:r>
        <w:rPr>
          <w:rFonts w:ascii="Times New Roman" w:hAnsi="Times New Roman"/>
          <w:szCs w:val="24"/>
          <w:lang w:val="ro-MD"/>
        </w:rPr>
        <w:t xml:space="preserve">     </w:t>
      </w:r>
      <w:r w:rsidRPr="00FF430B">
        <w:rPr>
          <w:rFonts w:ascii="Times New Roman" w:hAnsi="Times New Roman"/>
          <w:szCs w:val="24"/>
          <w:lang w:val="ro-MD"/>
        </w:rPr>
        <w:t xml:space="preserve"> </w:t>
      </w:r>
      <w:r>
        <w:rPr>
          <w:rFonts w:ascii="Times New Roman" w:hAnsi="Times New Roman"/>
          <w:szCs w:val="24"/>
          <w:lang w:val="ro-MD"/>
        </w:rPr>
        <w:t xml:space="preserve"> </w:t>
      </w:r>
    </w:p>
    <w:p w14:paraId="4358EA1C" w14:textId="77777777" w:rsidR="00593D05" w:rsidRPr="00FF430B" w:rsidRDefault="00593D05" w:rsidP="00593D05">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___________________  </w:t>
      </w:r>
    </w:p>
    <w:p w14:paraId="4519FE6D" w14:textId="77777777" w:rsidR="00593D05" w:rsidRPr="00FF430B" w:rsidRDefault="00593D05" w:rsidP="00593D05">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114275AA" w14:textId="77777777" w:rsidR="00593D05" w:rsidRPr="00FF430B" w:rsidRDefault="00593D05" w:rsidP="00593D05">
      <w:pPr>
        <w:pStyle w:val="Corptext"/>
        <w:tabs>
          <w:tab w:val="left" w:pos="567"/>
        </w:tabs>
        <w:rPr>
          <w:rFonts w:ascii="Times New Roman" w:hAnsi="Times New Roman"/>
          <w:szCs w:val="24"/>
          <w:lang w:val="ro-MD"/>
        </w:rPr>
      </w:pPr>
    </w:p>
    <w:p w14:paraId="3DA8BAF9" w14:textId="54FB11B0" w:rsidR="00593D05" w:rsidRDefault="00593D05" w:rsidP="00593D05">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w:t>
      </w:r>
      <w:r>
        <w:rPr>
          <w:rFonts w:ascii="Times New Roman" w:hAnsi="Times New Roman"/>
          <w:i/>
          <w:lang w:val="ro-MD"/>
        </w:rPr>
        <w:t xml:space="preserve">ferent fiecărei norme de </w:t>
      </w:r>
      <w:proofErr w:type="spellStart"/>
      <w:r>
        <w:rPr>
          <w:rFonts w:ascii="Times New Roman" w:hAnsi="Times New Roman"/>
          <w:i/>
          <w:lang w:val="ro-MD"/>
        </w:rPr>
        <w:t>devizare</w:t>
      </w:r>
      <w:proofErr w:type="spellEnd"/>
      <w:r>
        <w:rPr>
          <w:rFonts w:ascii="Times New Roman" w:hAnsi="Times New Roman"/>
          <w:i/>
          <w:lang w:val="ro-MD"/>
        </w:rPr>
        <w:t>)</w:t>
      </w:r>
    </w:p>
    <w:p w14:paraId="3EE25E29" w14:textId="0D4320D7" w:rsidR="00490839" w:rsidRDefault="00490839" w:rsidP="00593D05">
      <w:pPr>
        <w:pStyle w:val="Corptext"/>
        <w:tabs>
          <w:tab w:val="left" w:pos="567"/>
        </w:tabs>
        <w:rPr>
          <w:rFonts w:ascii="Times New Roman" w:hAnsi="Times New Roman"/>
          <w:i/>
          <w:lang w:val="ro-MD"/>
        </w:rPr>
      </w:pPr>
    </w:p>
    <w:p w14:paraId="634F98B1" w14:textId="7FA1AE2A" w:rsidR="00490839" w:rsidRDefault="00490839" w:rsidP="00593D05">
      <w:pPr>
        <w:pStyle w:val="Corptext"/>
        <w:tabs>
          <w:tab w:val="left" w:pos="567"/>
        </w:tabs>
        <w:rPr>
          <w:rFonts w:ascii="Times New Roman" w:hAnsi="Times New Roman"/>
          <w:i/>
          <w:lang w:val="ro-MD"/>
        </w:rPr>
      </w:pPr>
    </w:p>
    <w:p w14:paraId="78A388BA" w14:textId="34C130FF" w:rsidR="00490839" w:rsidRDefault="00490839" w:rsidP="00593D05">
      <w:pPr>
        <w:pStyle w:val="Corptext"/>
        <w:tabs>
          <w:tab w:val="left" w:pos="567"/>
        </w:tabs>
        <w:rPr>
          <w:rFonts w:ascii="Times New Roman" w:hAnsi="Times New Roman"/>
          <w:i/>
          <w:lang w:val="ro-MD"/>
        </w:rPr>
      </w:pPr>
    </w:p>
    <w:p w14:paraId="72816FFD" w14:textId="6AB23671" w:rsidR="00490839" w:rsidRDefault="00490839" w:rsidP="00593D05">
      <w:pPr>
        <w:pStyle w:val="Corptext"/>
        <w:tabs>
          <w:tab w:val="left" w:pos="567"/>
        </w:tabs>
        <w:rPr>
          <w:rFonts w:ascii="Times New Roman" w:hAnsi="Times New Roman"/>
          <w:i/>
          <w:lang w:val="ro-MD"/>
        </w:rPr>
      </w:pPr>
    </w:p>
    <w:p w14:paraId="51DF7EDE" w14:textId="0612E11F" w:rsidR="00490839" w:rsidRDefault="00490839" w:rsidP="00593D05">
      <w:pPr>
        <w:pStyle w:val="Corptext"/>
        <w:tabs>
          <w:tab w:val="left" w:pos="567"/>
        </w:tabs>
        <w:rPr>
          <w:rFonts w:ascii="Times New Roman" w:hAnsi="Times New Roman"/>
          <w:i/>
          <w:lang w:val="ro-MD"/>
        </w:rPr>
      </w:pPr>
    </w:p>
    <w:p w14:paraId="1D5306E7" w14:textId="153C9EF1" w:rsidR="00490839" w:rsidRDefault="00490839" w:rsidP="00593D05">
      <w:pPr>
        <w:pStyle w:val="Corptext"/>
        <w:tabs>
          <w:tab w:val="left" w:pos="567"/>
        </w:tabs>
        <w:rPr>
          <w:rFonts w:ascii="Times New Roman" w:hAnsi="Times New Roman"/>
          <w:i/>
          <w:lang w:val="ro-MD"/>
        </w:rPr>
      </w:pPr>
    </w:p>
    <w:p w14:paraId="51AA40EB" w14:textId="0B894826" w:rsidR="00490839" w:rsidRDefault="00490839" w:rsidP="00593D05">
      <w:pPr>
        <w:pStyle w:val="Corptext"/>
        <w:tabs>
          <w:tab w:val="left" w:pos="567"/>
        </w:tabs>
        <w:rPr>
          <w:rFonts w:ascii="Times New Roman" w:hAnsi="Times New Roman"/>
          <w:i/>
          <w:lang w:val="ro-MD"/>
        </w:rPr>
      </w:pPr>
    </w:p>
    <w:p w14:paraId="2CA185F0" w14:textId="4B9C2180" w:rsidR="00490839" w:rsidRDefault="00490839" w:rsidP="00593D05">
      <w:pPr>
        <w:pStyle w:val="Corptext"/>
        <w:tabs>
          <w:tab w:val="left" w:pos="567"/>
        </w:tabs>
        <w:rPr>
          <w:rFonts w:ascii="Times New Roman" w:hAnsi="Times New Roman"/>
          <w:i/>
          <w:lang w:val="ro-MD"/>
        </w:rPr>
      </w:pPr>
    </w:p>
    <w:p w14:paraId="3FBE191F" w14:textId="7AD68A22" w:rsidR="00490839" w:rsidRDefault="00490839" w:rsidP="00593D05">
      <w:pPr>
        <w:pStyle w:val="Corptext"/>
        <w:tabs>
          <w:tab w:val="left" w:pos="567"/>
        </w:tabs>
        <w:rPr>
          <w:rFonts w:ascii="Times New Roman" w:hAnsi="Times New Roman"/>
          <w:i/>
          <w:lang w:val="ro-MD"/>
        </w:rPr>
      </w:pPr>
    </w:p>
    <w:p w14:paraId="137E2C52" w14:textId="6A7703E7" w:rsidR="00490839" w:rsidRDefault="00490839" w:rsidP="00593D05">
      <w:pPr>
        <w:pStyle w:val="Corptext"/>
        <w:tabs>
          <w:tab w:val="left" w:pos="567"/>
        </w:tabs>
        <w:rPr>
          <w:rFonts w:ascii="Times New Roman" w:hAnsi="Times New Roman"/>
          <w:i/>
          <w:lang w:val="ro-MD"/>
        </w:rPr>
      </w:pPr>
    </w:p>
    <w:p w14:paraId="72DDA502" w14:textId="3C1033BD" w:rsidR="00490839" w:rsidRDefault="00490839" w:rsidP="00593D05">
      <w:pPr>
        <w:pStyle w:val="Corptext"/>
        <w:tabs>
          <w:tab w:val="left" w:pos="567"/>
        </w:tabs>
        <w:rPr>
          <w:rFonts w:ascii="Times New Roman" w:hAnsi="Times New Roman"/>
          <w:i/>
          <w:lang w:val="ro-MD"/>
        </w:rPr>
      </w:pPr>
    </w:p>
    <w:p w14:paraId="549DB6CC" w14:textId="417A817B" w:rsidR="00490839" w:rsidRDefault="00490839" w:rsidP="00593D05">
      <w:pPr>
        <w:pStyle w:val="Corptext"/>
        <w:tabs>
          <w:tab w:val="left" w:pos="567"/>
        </w:tabs>
        <w:rPr>
          <w:rFonts w:ascii="Times New Roman" w:hAnsi="Times New Roman"/>
          <w:i/>
          <w:lang w:val="ro-MD"/>
        </w:rPr>
      </w:pPr>
    </w:p>
    <w:p w14:paraId="6A281234" w14:textId="1E4F3F37" w:rsidR="00490839" w:rsidRDefault="00490839" w:rsidP="00593D05">
      <w:pPr>
        <w:pStyle w:val="Corptext"/>
        <w:tabs>
          <w:tab w:val="left" w:pos="567"/>
        </w:tabs>
        <w:rPr>
          <w:rFonts w:ascii="Times New Roman" w:hAnsi="Times New Roman"/>
          <w:i/>
          <w:lang w:val="ro-MD"/>
        </w:rPr>
      </w:pPr>
    </w:p>
    <w:sectPr w:rsidR="00490839" w:rsidSect="007B7B50">
      <w:footerReference w:type="default" r:id="rId8"/>
      <w:pgSz w:w="11906" w:h="16838"/>
      <w:pgMar w:top="284" w:right="707"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0D1FD" w14:textId="77777777" w:rsidR="000239E7" w:rsidRDefault="000239E7" w:rsidP="00A20ACF">
      <w:r>
        <w:separator/>
      </w:r>
    </w:p>
  </w:endnote>
  <w:endnote w:type="continuationSeparator" w:id="0">
    <w:p w14:paraId="169CBA2D" w14:textId="77777777" w:rsidR="000239E7" w:rsidRDefault="000239E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3127442"/>
      <w:docPartObj>
        <w:docPartGallery w:val="Page Numbers (Bottom of Page)"/>
        <w:docPartUnique/>
      </w:docPartObj>
    </w:sdtPr>
    <w:sdtContent>
      <w:p w14:paraId="16FD1D34" w14:textId="14F0D56A" w:rsidR="00CE694D" w:rsidRDefault="00CE694D">
        <w:pPr>
          <w:pStyle w:val="Subsol"/>
          <w:jc w:val="right"/>
        </w:pPr>
        <w:r>
          <w:fldChar w:fldCharType="begin"/>
        </w:r>
        <w:r>
          <w:instrText xml:space="preserve"> PAGE   \* MERGEFORMAT </w:instrText>
        </w:r>
        <w:r>
          <w:fldChar w:fldCharType="separate"/>
        </w:r>
        <w:r w:rsidR="00DE70F3">
          <w:t>5</w:t>
        </w:r>
        <w:r>
          <w:fldChar w:fldCharType="end"/>
        </w:r>
      </w:p>
    </w:sdtContent>
  </w:sdt>
  <w:p w14:paraId="075618FA" w14:textId="77777777" w:rsidR="00CE694D" w:rsidRDefault="00CE694D">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1CD82" w14:textId="77777777" w:rsidR="000239E7" w:rsidRDefault="000239E7" w:rsidP="00A20ACF">
      <w:r>
        <w:separator/>
      </w:r>
    </w:p>
  </w:footnote>
  <w:footnote w:type="continuationSeparator" w:id="0">
    <w:p w14:paraId="2F38ED53" w14:textId="77777777" w:rsidR="000239E7" w:rsidRDefault="000239E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7947A98"/>
    <w:multiLevelType w:val="hybridMultilevel"/>
    <w:tmpl w:val="69F670C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15:restartNumberingAfterBreak="0">
    <w:nsid w:val="2F092038"/>
    <w:multiLevelType w:val="multilevel"/>
    <w:tmpl w:val="6B286998"/>
    <w:lvl w:ilvl="0">
      <w:start w:val="8"/>
      <w:numFmt w:val="lowerLetter"/>
      <w:lvlText w:val="%1."/>
      <w:lvlJc w:val="left"/>
      <w:pPr>
        <w:ind w:left="405" w:hanging="405"/>
      </w:pPr>
      <w:rPr>
        <w:rFonts w:hint="default"/>
        <w:b w:val="0"/>
        <w:sz w:val="16"/>
      </w:rPr>
    </w:lvl>
    <w:lvl w:ilvl="1">
      <w:start w:val="3"/>
      <w:numFmt w:val="decimalZero"/>
      <w:lvlText w:val="%1.%2."/>
      <w:lvlJc w:val="left"/>
      <w:pPr>
        <w:ind w:left="405" w:hanging="405"/>
      </w:pPr>
      <w:rPr>
        <w:rFonts w:hint="default"/>
        <w:b w:val="0"/>
        <w:sz w:val="16"/>
      </w:rPr>
    </w:lvl>
    <w:lvl w:ilvl="2">
      <w:start w:val="1"/>
      <w:numFmt w:val="decimal"/>
      <w:lvlText w:val="%1.%2.%3."/>
      <w:lvlJc w:val="left"/>
      <w:pPr>
        <w:ind w:left="720" w:hanging="720"/>
      </w:pPr>
      <w:rPr>
        <w:rFonts w:hint="default"/>
        <w:b w:val="0"/>
        <w:sz w:val="16"/>
      </w:rPr>
    </w:lvl>
    <w:lvl w:ilvl="3">
      <w:start w:val="1"/>
      <w:numFmt w:val="decimal"/>
      <w:lvlText w:val="%1.%2.%3.%4."/>
      <w:lvlJc w:val="left"/>
      <w:pPr>
        <w:ind w:left="720" w:hanging="720"/>
      </w:pPr>
      <w:rPr>
        <w:rFonts w:hint="default"/>
        <w:b w:val="0"/>
        <w:sz w:val="16"/>
      </w:rPr>
    </w:lvl>
    <w:lvl w:ilvl="4">
      <w:start w:val="1"/>
      <w:numFmt w:val="decimal"/>
      <w:lvlText w:val="%1.%2.%3.%4.%5."/>
      <w:lvlJc w:val="left"/>
      <w:pPr>
        <w:ind w:left="1080" w:hanging="1080"/>
      </w:pPr>
      <w:rPr>
        <w:rFonts w:hint="default"/>
        <w:b w:val="0"/>
        <w:sz w:val="16"/>
      </w:rPr>
    </w:lvl>
    <w:lvl w:ilvl="5">
      <w:start w:val="1"/>
      <w:numFmt w:val="decimal"/>
      <w:lvlText w:val="%1.%2.%3.%4.%5.%6."/>
      <w:lvlJc w:val="left"/>
      <w:pPr>
        <w:ind w:left="1080" w:hanging="1080"/>
      </w:pPr>
      <w:rPr>
        <w:rFonts w:hint="default"/>
        <w:b w:val="0"/>
        <w:sz w:val="16"/>
      </w:rPr>
    </w:lvl>
    <w:lvl w:ilvl="6">
      <w:start w:val="1"/>
      <w:numFmt w:val="decimal"/>
      <w:lvlText w:val="%1.%2.%3.%4.%5.%6.%7."/>
      <w:lvlJc w:val="left"/>
      <w:pPr>
        <w:ind w:left="1440" w:hanging="1440"/>
      </w:pPr>
      <w:rPr>
        <w:rFonts w:hint="default"/>
        <w:b w:val="0"/>
        <w:sz w:val="16"/>
      </w:rPr>
    </w:lvl>
    <w:lvl w:ilvl="7">
      <w:start w:val="1"/>
      <w:numFmt w:val="decimal"/>
      <w:lvlText w:val="%1.%2.%3.%4.%5.%6.%7.%8."/>
      <w:lvlJc w:val="left"/>
      <w:pPr>
        <w:ind w:left="1440" w:hanging="1440"/>
      </w:pPr>
      <w:rPr>
        <w:rFonts w:hint="default"/>
        <w:b w:val="0"/>
        <w:sz w:val="16"/>
      </w:rPr>
    </w:lvl>
    <w:lvl w:ilvl="8">
      <w:start w:val="1"/>
      <w:numFmt w:val="decimal"/>
      <w:lvlText w:val="%1.%2.%3.%4.%5.%6.%7.%8.%9."/>
      <w:lvlJc w:val="left"/>
      <w:pPr>
        <w:ind w:left="1800" w:hanging="1800"/>
      </w:pPr>
      <w:rPr>
        <w:rFonts w:hint="default"/>
        <w:b w:val="0"/>
        <w:sz w:val="16"/>
      </w:rPr>
    </w:lvl>
  </w:abstractNum>
  <w:abstractNum w:abstractNumId="7" w15:restartNumberingAfterBreak="0">
    <w:nsid w:val="3ABA354D"/>
    <w:multiLevelType w:val="hybridMultilevel"/>
    <w:tmpl w:val="8D8A52C0"/>
    <w:lvl w:ilvl="0" w:tplc="2700A308">
      <w:start w:val="1"/>
      <w:numFmt w:val="bullet"/>
      <w:lvlText w:val=""/>
      <w:lvlJc w:val="left"/>
      <w:pPr>
        <w:ind w:left="720" w:hanging="360"/>
      </w:pPr>
      <w:rPr>
        <w:rFonts w:ascii="Wingdings" w:hAnsi="Wingdings" w:hint="default"/>
        <w:color w:val="0070C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59F3F26"/>
    <w:multiLevelType w:val="multilevel"/>
    <w:tmpl w:val="B2EC854C"/>
    <w:lvl w:ilvl="0">
      <w:start w:val="8"/>
      <w:numFmt w:val="lowerLetter"/>
      <w:lvlText w:val="%1."/>
      <w:lvlJc w:val="left"/>
      <w:pPr>
        <w:ind w:left="585" w:hanging="585"/>
      </w:pPr>
      <w:rPr>
        <w:rFonts w:hint="default"/>
        <w:b w:val="0"/>
        <w:sz w:val="16"/>
      </w:rPr>
    </w:lvl>
    <w:lvl w:ilvl="1">
      <w:start w:val="3"/>
      <w:numFmt w:val="decimalZero"/>
      <w:lvlText w:val="%1.%2."/>
      <w:lvlJc w:val="left"/>
      <w:pPr>
        <w:ind w:left="585" w:hanging="585"/>
      </w:pPr>
      <w:rPr>
        <w:rFonts w:hint="default"/>
        <w:b w:val="0"/>
        <w:sz w:val="16"/>
      </w:rPr>
    </w:lvl>
    <w:lvl w:ilvl="2">
      <w:start w:val="591"/>
      <w:numFmt w:val="decimal"/>
      <w:lvlText w:val="%1.%2.%3."/>
      <w:lvlJc w:val="left"/>
      <w:pPr>
        <w:ind w:left="720" w:hanging="720"/>
      </w:pPr>
      <w:rPr>
        <w:rFonts w:hint="default"/>
        <w:b w:val="0"/>
        <w:sz w:val="16"/>
      </w:rPr>
    </w:lvl>
    <w:lvl w:ilvl="3">
      <w:start w:val="1"/>
      <w:numFmt w:val="decimal"/>
      <w:lvlText w:val="%1.%2.%3.%4."/>
      <w:lvlJc w:val="left"/>
      <w:pPr>
        <w:ind w:left="720" w:hanging="720"/>
      </w:pPr>
      <w:rPr>
        <w:rFonts w:hint="default"/>
        <w:b w:val="0"/>
        <w:sz w:val="16"/>
      </w:rPr>
    </w:lvl>
    <w:lvl w:ilvl="4">
      <w:start w:val="1"/>
      <w:numFmt w:val="decimal"/>
      <w:lvlText w:val="%1.%2.%3.%4.%5."/>
      <w:lvlJc w:val="left"/>
      <w:pPr>
        <w:ind w:left="1080" w:hanging="1080"/>
      </w:pPr>
      <w:rPr>
        <w:rFonts w:hint="default"/>
        <w:b w:val="0"/>
        <w:sz w:val="16"/>
      </w:rPr>
    </w:lvl>
    <w:lvl w:ilvl="5">
      <w:start w:val="1"/>
      <w:numFmt w:val="decimal"/>
      <w:lvlText w:val="%1.%2.%3.%4.%5.%6."/>
      <w:lvlJc w:val="left"/>
      <w:pPr>
        <w:ind w:left="1080" w:hanging="1080"/>
      </w:pPr>
      <w:rPr>
        <w:rFonts w:hint="default"/>
        <w:b w:val="0"/>
        <w:sz w:val="16"/>
      </w:rPr>
    </w:lvl>
    <w:lvl w:ilvl="6">
      <w:start w:val="1"/>
      <w:numFmt w:val="decimal"/>
      <w:lvlText w:val="%1.%2.%3.%4.%5.%6.%7."/>
      <w:lvlJc w:val="left"/>
      <w:pPr>
        <w:ind w:left="1440" w:hanging="1440"/>
      </w:pPr>
      <w:rPr>
        <w:rFonts w:hint="default"/>
        <w:b w:val="0"/>
        <w:sz w:val="16"/>
      </w:rPr>
    </w:lvl>
    <w:lvl w:ilvl="7">
      <w:start w:val="1"/>
      <w:numFmt w:val="decimal"/>
      <w:lvlText w:val="%1.%2.%3.%4.%5.%6.%7.%8."/>
      <w:lvlJc w:val="left"/>
      <w:pPr>
        <w:ind w:left="1440" w:hanging="1440"/>
      </w:pPr>
      <w:rPr>
        <w:rFonts w:hint="default"/>
        <w:b w:val="0"/>
        <w:sz w:val="16"/>
      </w:rPr>
    </w:lvl>
    <w:lvl w:ilvl="8">
      <w:start w:val="1"/>
      <w:numFmt w:val="decimal"/>
      <w:lvlText w:val="%1.%2.%3.%4.%5.%6.%7.%8.%9."/>
      <w:lvlJc w:val="left"/>
      <w:pPr>
        <w:ind w:left="1800" w:hanging="1800"/>
      </w:pPr>
      <w:rPr>
        <w:rFonts w:hint="default"/>
        <w:b w:val="0"/>
        <w:sz w:val="16"/>
      </w:rPr>
    </w:lvl>
  </w:abstractNum>
  <w:abstractNum w:abstractNumId="10" w15:restartNumberingAfterBreak="0">
    <w:nsid w:val="758074FB"/>
    <w:multiLevelType w:val="hybridMultilevel"/>
    <w:tmpl w:val="AC1A0504"/>
    <w:lvl w:ilvl="0" w:tplc="FE664D10">
      <w:start w:val="8"/>
      <w:numFmt w:val="lowerLetter"/>
      <w:lvlText w:val="%1."/>
      <w:lvlJc w:val="left"/>
      <w:pPr>
        <w:ind w:left="420" w:hanging="360"/>
      </w:pPr>
      <w:rPr>
        <w:rFonts w:hint="default"/>
        <w:b w:val="0"/>
        <w:sz w:val="16"/>
      </w:rPr>
    </w:lvl>
    <w:lvl w:ilvl="1" w:tplc="04180019" w:tentative="1">
      <w:start w:val="1"/>
      <w:numFmt w:val="lowerLetter"/>
      <w:lvlText w:val="%2."/>
      <w:lvlJc w:val="left"/>
      <w:pPr>
        <w:ind w:left="1140" w:hanging="360"/>
      </w:pPr>
    </w:lvl>
    <w:lvl w:ilvl="2" w:tplc="0418001B" w:tentative="1">
      <w:start w:val="1"/>
      <w:numFmt w:val="lowerRoman"/>
      <w:lvlText w:val="%3."/>
      <w:lvlJc w:val="right"/>
      <w:pPr>
        <w:ind w:left="1860" w:hanging="180"/>
      </w:pPr>
    </w:lvl>
    <w:lvl w:ilvl="3" w:tplc="0418000F" w:tentative="1">
      <w:start w:val="1"/>
      <w:numFmt w:val="decimal"/>
      <w:lvlText w:val="%4."/>
      <w:lvlJc w:val="left"/>
      <w:pPr>
        <w:ind w:left="2580" w:hanging="360"/>
      </w:pPr>
    </w:lvl>
    <w:lvl w:ilvl="4" w:tplc="04180019" w:tentative="1">
      <w:start w:val="1"/>
      <w:numFmt w:val="lowerLetter"/>
      <w:lvlText w:val="%5."/>
      <w:lvlJc w:val="left"/>
      <w:pPr>
        <w:ind w:left="3300" w:hanging="360"/>
      </w:pPr>
    </w:lvl>
    <w:lvl w:ilvl="5" w:tplc="0418001B" w:tentative="1">
      <w:start w:val="1"/>
      <w:numFmt w:val="lowerRoman"/>
      <w:lvlText w:val="%6."/>
      <w:lvlJc w:val="right"/>
      <w:pPr>
        <w:ind w:left="4020" w:hanging="180"/>
      </w:pPr>
    </w:lvl>
    <w:lvl w:ilvl="6" w:tplc="0418000F" w:tentative="1">
      <w:start w:val="1"/>
      <w:numFmt w:val="decimal"/>
      <w:lvlText w:val="%7."/>
      <w:lvlJc w:val="left"/>
      <w:pPr>
        <w:ind w:left="4740" w:hanging="360"/>
      </w:pPr>
    </w:lvl>
    <w:lvl w:ilvl="7" w:tplc="04180019" w:tentative="1">
      <w:start w:val="1"/>
      <w:numFmt w:val="lowerLetter"/>
      <w:lvlText w:val="%8."/>
      <w:lvlJc w:val="left"/>
      <w:pPr>
        <w:ind w:left="5460" w:hanging="360"/>
      </w:pPr>
    </w:lvl>
    <w:lvl w:ilvl="8" w:tplc="0418001B" w:tentative="1">
      <w:start w:val="1"/>
      <w:numFmt w:val="lowerRoman"/>
      <w:lvlText w:val="%9."/>
      <w:lvlJc w:val="right"/>
      <w:pPr>
        <w:ind w:left="6180" w:hanging="180"/>
      </w:pPr>
    </w:lvl>
  </w:abstractNum>
  <w:abstractNum w:abstractNumId="11" w15:restartNumberingAfterBreak="0">
    <w:nsid w:val="7F507C5D"/>
    <w:multiLevelType w:val="hybridMultilevel"/>
    <w:tmpl w:val="0A3CFED2"/>
    <w:lvl w:ilvl="0" w:tplc="792055BA">
      <w:start w:val="1"/>
      <w:numFmt w:val="decimal"/>
      <w:pStyle w:val="Titlu1Caracter"/>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5083028">
    <w:abstractNumId w:val="8"/>
  </w:num>
  <w:num w:numId="2" w16cid:durableId="604773072">
    <w:abstractNumId w:val="11"/>
  </w:num>
  <w:num w:numId="3" w16cid:durableId="934556736">
    <w:abstractNumId w:val="5"/>
  </w:num>
  <w:num w:numId="4" w16cid:durableId="1276793527">
    <w:abstractNumId w:val="7"/>
  </w:num>
  <w:num w:numId="5" w16cid:durableId="1797916485">
    <w:abstractNumId w:val="10"/>
  </w:num>
  <w:num w:numId="6" w16cid:durableId="147018637">
    <w:abstractNumId w:val="6"/>
  </w:num>
  <w:num w:numId="7" w16cid:durableId="1171330170">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5C9F"/>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39E7"/>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4F84"/>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464A"/>
    <w:rsid w:val="001E7956"/>
    <w:rsid w:val="001F07E8"/>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BC2"/>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C2C"/>
    <w:rsid w:val="00227207"/>
    <w:rsid w:val="00227348"/>
    <w:rsid w:val="002301B1"/>
    <w:rsid w:val="00231831"/>
    <w:rsid w:val="00232D6D"/>
    <w:rsid w:val="00233538"/>
    <w:rsid w:val="00233954"/>
    <w:rsid w:val="00234775"/>
    <w:rsid w:val="00234A81"/>
    <w:rsid w:val="002359F7"/>
    <w:rsid w:val="00236F50"/>
    <w:rsid w:val="002402A4"/>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155F"/>
    <w:rsid w:val="002C2210"/>
    <w:rsid w:val="002C365F"/>
    <w:rsid w:val="002C4803"/>
    <w:rsid w:val="002C4C86"/>
    <w:rsid w:val="002C764E"/>
    <w:rsid w:val="002C7CCD"/>
    <w:rsid w:val="002D2505"/>
    <w:rsid w:val="002D4BC7"/>
    <w:rsid w:val="002D6E71"/>
    <w:rsid w:val="002D7857"/>
    <w:rsid w:val="002E132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815"/>
    <w:rsid w:val="00317DE5"/>
    <w:rsid w:val="003207B4"/>
    <w:rsid w:val="00320AC6"/>
    <w:rsid w:val="00320F7C"/>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4542"/>
    <w:rsid w:val="003465DA"/>
    <w:rsid w:val="00347FE2"/>
    <w:rsid w:val="00350122"/>
    <w:rsid w:val="003506C9"/>
    <w:rsid w:val="0035258F"/>
    <w:rsid w:val="00352B05"/>
    <w:rsid w:val="003534BD"/>
    <w:rsid w:val="00354D3A"/>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E4D"/>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6B44"/>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FA4"/>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947"/>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0839"/>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475"/>
    <w:rsid w:val="004C0A97"/>
    <w:rsid w:val="004C12F5"/>
    <w:rsid w:val="004C23A8"/>
    <w:rsid w:val="004C30A2"/>
    <w:rsid w:val="004C499F"/>
    <w:rsid w:val="004C59A0"/>
    <w:rsid w:val="004C7DFB"/>
    <w:rsid w:val="004D0DD1"/>
    <w:rsid w:val="004D2738"/>
    <w:rsid w:val="004D3522"/>
    <w:rsid w:val="004D3C46"/>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389"/>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CC6"/>
    <w:rsid w:val="00536403"/>
    <w:rsid w:val="00537904"/>
    <w:rsid w:val="00541DCC"/>
    <w:rsid w:val="00543226"/>
    <w:rsid w:val="00543AC3"/>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805E6"/>
    <w:rsid w:val="00580D91"/>
    <w:rsid w:val="005827D9"/>
    <w:rsid w:val="00582ECA"/>
    <w:rsid w:val="00584ACB"/>
    <w:rsid w:val="00585937"/>
    <w:rsid w:val="00590C16"/>
    <w:rsid w:val="00590EDE"/>
    <w:rsid w:val="00590F43"/>
    <w:rsid w:val="00592775"/>
    <w:rsid w:val="00593D05"/>
    <w:rsid w:val="00593D34"/>
    <w:rsid w:val="005970D4"/>
    <w:rsid w:val="00597903"/>
    <w:rsid w:val="005A14A0"/>
    <w:rsid w:val="005A27A3"/>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B7DB3"/>
    <w:rsid w:val="005C0219"/>
    <w:rsid w:val="005C2167"/>
    <w:rsid w:val="005C2F44"/>
    <w:rsid w:val="005C3D95"/>
    <w:rsid w:val="005C6BF4"/>
    <w:rsid w:val="005C7076"/>
    <w:rsid w:val="005C7A97"/>
    <w:rsid w:val="005D0339"/>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4118"/>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75"/>
    <w:rsid w:val="00657833"/>
    <w:rsid w:val="00660242"/>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67EC"/>
    <w:rsid w:val="007001BE"/>
    <w:rsid w:val="00700318"/>
    <w:rsid w:val="0070220E"/>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3876"/>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4313"/>
    <w:rsid w:val="0079540A"/>
    <w:rsid w:val="0079597E"/>
    <w:rsid w:val="007959BF"/>
    <w:rsid w:val="00796B4F"/>
    <w:rsid w:val="007A1DFA"/>
    <w:rsid w:val="007A2F41"/>
    <w:rsid w:val="007A3336"/>
    <w:rsid w:val="007A3B63"/>
    <w:rsid w:val="007A3EAB"/>
    <w:rsid w:val="007A410B"/>
    <w:rsid w:val="007A6D74"/>
    <w:rsid w:val="007A75D0"/>
    <w:rsid w:val="007B1E26"/>
    <w:rsid w:val="007B392A"/>
    <w:rsid w:val="007B53EA"/>
    <w:rsid w:val="007B66A1"/>
    <w:rsid w:val="007B7B50"/>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AD9"/>
    <w:rsid w:val="008050A6"/>
    <w:rsid w:val="00805514"/>
    <w:rsid w:val="00805531"/>
    <w:rsid w:val="008056B7"/>
    <w:rsid w:val="0080642E"/>
    <w:rsid w:val="00806E2B"/>
    <w:rsid w:val="00810D19"/>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139"/>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6C3C"/>
    <w:rsid w:val="00877B36"/>
    <w:rsid w:val="00881C9F"/>
    <w:rsid w:val="00881F14"/>
    <w:rsid w:val="00883577"/>
    <w:rsid w:val="0089195E"/>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97D6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3011"/>
    <w:rsid w:val="00A946E0"/>
    <w:rsid w:val="00A953D2"/>
    <w:rsid w:val="00A96BD5"/>
    <w:rsid w:val="00AA1251"/>
    <w:rsid w:val="00AA1372"/>
    <w:rsid w:val="00AA3B74"/>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AF7C17"/>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1A81"/>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C07"/>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001"/>
    <w:rsid w:val="00BD36A5"/>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57A"/>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B79C5"/>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94D"/>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2EB3"/>
    <w:rsid w:val="00D43956"/>
    <w:rsid w:val="00D5036B"/>
    <w:rsid w:val="00D51EB7"/>
    <w:rsid w:val="00D51F0A"/>
    <w:rsid w:val="00D53233"/>
    <w:rsid w:val="00D53648"/>
    <w:rsid w:val="00D553E7"/>
    <w:rsid w:val="00D55CC9"/>
    <w:rsid w:val="00D55E73"/>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9A2"/>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0ED"/>
    <w:rsid w:val="00DB248D"/>
    <w:rsid w:val="00DB2B83"/>
    <w:rsid w:val="00DB353B"/>
    <w:rsid w:val="00DB45B1"/>
    <w:rsid w:val="00DB5DCF"/>
    <w:rsid w:val="00DC1946"/>
    <w:rsid w:val="00DC250A"/>
    <w:rsid w:val="00DC4962"/>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E70F3"/>
    <w:rsid w:val="00DF0551"/>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37DA2"/>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39E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21FE"/>
    <w:rsid w:val="00EA3452"/>
    <w:rsid w:val="00EA3C96"/>
    <w:rsid w:val="00EA50A9"/>
    <w:rsid w:val="00EA64B0"/>
    <w:rsid w:val="00EA73CF"/>
    <w:rsid w:val="00EB080B"/>
    <w:rsid w:val="00EB1FF8"/>
    <w:rsid w:val="00EB3636"/>
    <w:rsid w:val="00EB65F6"/>
    <w:rsid w:val="00EB66BD"/>
    <w:rsid w:val="00EC0CE6"/>
    <w:rsid w:val="00EC11AB"/>
    <w:rsid w:val="00EC1943"/>
    <w:rsid w:val="00EC1B8C"/>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28F"/>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6A9"/>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2B9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5FE0"/>
    <w:rsid w:val="00F86700"/>
    <w:rsid w:val="00F8797B"/>
    <w:rsid w:val="00F902A7"/>
    <w:rsid w:val="00F90362"/>
    <w:rsid w:val="00F90BF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08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body 2,List Paragraph11,Normal Madag,Bullet Points,Liste Paragraf,Table no. List Paragraph,Bullet OFM,Citation List,Bullets1,Table of contents numbered,Primus H 3,Evidence on Demand bullet points"/>
    <w:basedOn w:val="Normal"/>
    <w:link w:val="ListparagrafCaracter"/>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743876"/>
  </w:style>
  <w:style w:type="character" w:customStyle="1" w:styleId="ListparagrafCaracter">
    <w:name w:val="Listă paragraf Caracter"/>
    <w:aliases w:val="HotarirePunct1 Caracter,body 2 Caracter,List Paragraph11 Caracter,Normal Madag Caracter,Bullet Points Caracter,Liste Paragraf Caracter,Table no. List Paragraph Caracter,Bullet OFM Caracter,Citation List Caracter,Bullets1 Caracter"/>
    <w:link w:val="Listparagraf"/>
    <w:uiPriority w:val="34"/>
    <w:qFormat/>
    <w:locked/>
    <w:rsid w:val="004B7475"/>
    <w:rPr>
      <w:rFonts w:ascii="Times New Roman" w:eastAsia="Times New Roman" w:hAnsi="Times New Roman" w:cs="Times New Roman"/>
      <w:sz w:val="24"/>
      <w:szCs w:val="24"/>
      <w:lang w:val="en-US"/>
    </w:rPr>
  </w:style>
  <w:style w:type="table" w:customStyle="1" w:styleId="TableNormal">
    <w:name w:val="Table Normal"/>
    <w:uiPriority w:val="2"/>
    <w:semiHidden/>
    <w:unhideWhenUsed/>
    <w:qFormat/>
    <w:rsid w:val="0066024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itlu">
    <w:name w:val="Title"/>
    <w:basedOn w:val="Normal"/>
    <w:link w:val="TitluCaracter"/>
    <w:uiPriority w:val="10"/>
    <w:qFormat/>
    <w:rsid w:val="00660242"/>
    <w:pPr>
      <w:widowControl w:val="0"/>
      <w:autoSpaceDE w:val="0"/>
      <w:autoSpaceDN w:val="0"/>
      <w:spacing w:before="1"/>
      <w:ind w:left="567"/>
      <w:jc w:val="center"/>
    </w:pPr>
    <w:rPr>
      <w:b/>
      <w:bCs/>
      <w:noProof w:val="0"/>
      <w:sz w:val="40"/>
      <w:szCs w:val="40"/>
    </w:rPr>
  </w:style>
  <w:style w:type="character" w:customStyle="1" w:styleId="TitluCaracter">
    <w:name w:val="Titlu Caracter"/>
    <w:basedOn w:val="Fontdeparagrafimplicit"/>
    <w:link w:val="Titlu"/>
    <w:uiPriority w:val="10"/>
    <w:rsid w:val="00660242"/>
    <w:rPr>
      <w:rFonts w:ascii="Times New Roman" w:eastAsia="Times New Roman" w:hAnsi="Times New Roman" w:cs="Times New Roman"/>
      <w:b/>
      <w:bCs/>
      <w:sz w:val="40"/>
      <w:szCs w:val="40"/>
      <w:lang w:val="ro-RO"/>
    </w:rPr>
  </w:style>
  <w:style w:type="paragraph" w:customStyle="1" w:styleId="TableParagraph">
    <w:name w:val="Table Paragraph"/>
    <w:basedOn w:val="Normal"/>
    <w:uiPriority w:val="1"/>
    <w:qFormat/>
    <w:rsid w:val="0066024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225718">
      <w:bodyDiv w:val="1"/>
      <w:marLeft w:val="0"/>
      <w:marRight w:val="0"/>
      <w:marTop w:val="0"/>
      <w:marBottom w:val="0"/>
      <w:divBdr>
        <w:top w:val="none" w:sz="0" w:space="0" w:color="auto"/>
        <w:left w:val="none" w:sz="0" w:space="0" w:color="auto"/>
        <w:bottom w:val="none" w:sz="0" w:space="0" w:color="auto"/>
        <w:right w:val="none" w:sz="0" w:space="0" w:color="auto"/>
      </w:divBdr>
    </w:div>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38314594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701218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8CB679-8B6F-4A2F-B816-9C12702D9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17</Pages>
  <Words>5119</Words>
  <Characters>29182</Characters>
  <Application>Microsoft Office Word</Application>
  <DocSecurity>0</DocSecurity>
  <Lines>243</Lines>
  <Paragraphs>68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Пользователь</cp:lastModifiedBy>
  <cp:revision>7</cp:revision>
  <cp:lastPrinted>2022-02-22T11:20:00Z</cp:lastPrinted>
  <dcterms:created xsi:type="dcterms:W3CDTF">2024-07-21T08:56:00Z</dcterms:created>
  <dcterms:modified xsi:type="dcterms:W3CDTF">2026-03-17T12:04:00Z</dcterms:modified>
</cp:coreProperties>
</file>