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C0A5D" w14:textId="344F60F7" w:rsidR="004355FF" w:rsidRPr="00FF430B" w:rsidRDefault="004355FF" w:rsidP="004355FF">
      <w:pPr>
        <w:tabs>
          <w:tab w:val="left" w:pos="5103"/>
          <w:tab w:val="left" w:pos="10348"/>
        </w:tabs>
        <w:jc w:val="right"/>
        <w:rPr>
          <w:noProof w:val="0"/>
          <w:lang w:val="ro-MD" w:eastAsia="ru-RU"/>
        </w:rPr>
      </w:pPr>
      <w:r w:rsidRPr="00F721D6">
        <w:rPr>
          <w:b/>
          <w:noProof w:val="0"/>
          <w:lang w:val="ro-MD" w:eastAsia="ru-RU"/>
        </w:rPr>
        <w:t>APROBATĂ</w:t>
      </w:r>
    </w:p>
    <w:p w14:paraId="4786628F" w14:textId="77777777" w:rsidR="004355FF" w:rsidRPr="00FF430B" w:rsidRDefault="004355FF" w:rsidP="004355FF">
      <w:pPr>
        <w:tabs>
          <w:tab w:val="left" w:pos="5103"/>
          <w:tab w:val="left" w:pos="10348"/>
        </w:tabs>
        <w:jc w:val="right"/>
        <w:rPr>
          <w:noProof w:val="0"/>
          <w:lang w:val="ro-MD" w:eastAsia="ru-RU"/>
        </w:rPr>
      </w:pPr>
      <w:r w:rsidRPr="00FF430B">
        <w:rPr>
          <w:noProof w:val="0"/>
          <w:lang w:val="ro-MD" w:eastAsia="ru-RU"/>
        </w:rPr>
        <w:t xml:space="preserve"> prin Ordinul </w:t>
      </w:r>
    </w:p>
    <w:p w14:paraId="097FDA73" w14:textId="31A8A8B2" w:rsidR="004355FF" w:rsidRDefault="004355FF" w:rsidP="004355FF">
      <w:pPr>
        <w:tabs>
          <w:tab w:val="left" w:pos="5103"/>
          <w:tab w:val="left" w:pos="10348"/>
        </w:tabs>
        <w:jc w:val="right"/>
        <w:rPr>
          <w:noProof w:val="0"/>
          <w:lang w:val="ro-MD" w:eastAsia="ru-RU"/>
        </w:rPr>
      </w:pPr>
      <w:r w:rsidRPr="00FF430B">
        <w:rPr>
          <w:noProof w:val="0"/>
          <w:lang w:val="ro-MD" w:eastAsia="ru-RU"/>
        </w:rPr>
        <w:t xml:space="preserve">    nr. </w:t>
      </w:r>
      <w:r>
        <w:rPr>
          <w:noProof w:val="0"/>
          <w:lang w:val="ro-MD" w:eastAsia="ru-RU"/>
        </w:rPr>
        <w:t>69</w:t>
      </w:r>
      <w:r w:rsidRPr="00FF430B">
        <w:rPr>
          <w:noProof w:val="0"/>
          <w:lang w:val="ro-MD" w:eastAsia="ru-RU"/>
        </w:rPr>
        <w:t xml:space="preserve">     din </w:t>
      </w:r>
      <w:r>
        <w:rPr>
          <w:noProof w:val="0"/>
          <w:lang w:val="ro-MD" w:eastAsia="ru-RU"/>
        </w:rPr>
        <w:t xml:space="preserve">07 mai </w:t>
      </w:r>
      <w:r w:rsidRPr="00FF430B">
        <w:rPr>
          <w:noProof w:val="0"/>
          <w:lang w:val="ro-MD" w:eastAsia="ru-RU"/>
        </w:rPr>
        <w:t>2021</w:t>
      </w:r>
    </w:p>
    <w:p w14:paraId="08EC20BB" w14:textId="77777777" w:rsidR="004355FF" w:rsidRPr="00FF430B" w:rsidRDefault="004355FF" w:rsidP="004355FF">
      <w:pPr>
        <w:tabs>
          <w:tab w:val="left" w:pos="5103"/>
          <w:tab w:val="left" w:pos="10348"/>
        </w:tabs>
        <w:jc w:val="right"/>
        <w:rPr>
          <w:noProof w:val="0"/>
          <w:lang w:val="ro-MD" w:eastAsia="ru-RU"/>
        </w:rPr>
      </w:pPr>
    </w:p>
    <w:p w14:paraId="65B06D30" w14:textId="77777777" w:rsidR="004355FF" w:rsidRPr="00FF430B" w:rsidRDefault="004355FF" w:rsidP="004355FF">
      <w:pPr>
        <w:tabs>
          <w:tab w:val="left" w:pos="5103"/>
          <w:tab w:val="left" w:pos="10348"/>
        </w:tabs>
        <w:jc w:val="center"/>
        <w:rPr>
          <w:noProof w:val="0"/>
          <w:lang w:val="ro-MD" w:eastAsia="ru-RU"/>
        </w:rPr>
      </w:pPr>
    </w:p>
    <w:p w14:paraId="50B4D64B" w14:textId="77777777" w:rsidR="004355FF" w:rsidRDefault="004355FF" w:rsidP="004355FF">
      <w:pPr>
        <w:tabs>
          <w:tab w:val="left" w:pos="5103"/>
          <w:tab w:val="left" w:pos="10348"/>
        </w:tabs>
        <w:jc w:val="center"/>
        <w:rPr>
          <w:b/>
          <w:noProof w:val="0"/>
          <w:sz w:val="56"/>
          <w:lang w:val="ro-MD" w:eastAsia="ru-RU"/>
        </w:rPr>
      </w:pPr>
    </w:p>
    <w:p w14:paraId="5A417873" w14:textId="6780BBE3" w:rsidR="004355FF" w:rsidRPr="00F721D6" w:rsidRDefault="004355FF" w:rsidP="004355FF">
      <w:pPr>
        <w:tabs>
          <w:tab w:val="left" w:pos="5103"/>
          <w:tab w:val="left" w:pos="10348"/>
        </w:tabs>
        <w:jc w:val="center"/>
        <w:rPr>
          <w:b/>
          <w:noProof w:val="0"/>
          <w:sz w:val="56"/>
          <w:lang w:val="ro-MD" w:eastAsia="ru-RU"/>
        </w:rPr>
      </w:pPr>
      <w:r w:rsidRPr="00F721D6">
        <w:rPr>
          <w:b/>
          <w:noProof w:val="0"/>
          <w:sz w:val="56"/>
          <w:lang w:val="ro-MD" w:eastAsia="ru-RU"/>
        </w:rPr>
        <w:t>DOCUMENTAŢIA STANDARD</w:t>
      </w:r>
    </w:p>
    <w:p w14:paraId="1CB6B82F" w14:textId="77777777" w:rsidR="004355FF" w:rsidRPr="00F721D6" w:rsidRDefault="004355FF" w:rsidP="004355FF">
      <w:pPr>
        <w:tabs>
          <w:tab w:val="left" w:pos="5103"/>
          <w:tab w:val="left" w:pos="10348"/>
        </w:tabs>
        <w:jc w:val="center"/>
        <w:rPr>
          <w:b/>
          <w:noProof w:val="0"/>
          <w:sz w:val="40"/>
          <w:lang w:val="ro-MD" w:eastAsia="ru-RU"/>
        </w:rPr>
      </w:pPr>
      <w:r w:rsidRPr="00F721D6">
        <w:rPr>
          <w:b/>
          <w:noProof w:val="0"/>
          <w:sz w:val="40"/>
          <w:lang w:val="ro-MD" w:eastAsia="ru-RU"/>
        </w:rPr>
        <w:t>pentru realizarea achizițiilor publice de lucrări</w:t>
      </w:r>
    </w:p>
    <w:p w14:paraId="28C4A5D6" w14:textId="77777777" w:rsidR="004355FF" w:rsidRDefault="004355FF" w:rsidP="004355FF">
      <w:pPr>
        <w:tabs>
          <w:tab w:val="left" w:pos="5103"/>
          <w:tab w:val="left" w:pos="10348"/>
        </w:tabs>
        <w:jc w:val="center"/>
        <w:rPr>
          <w:b/>
          <w:noProof w:val="0"/>
          <w:lang w:val="ro-MD" w:eastAsia="ru-RU"/>
        </w:rPr>
      </w:pPr>
    </w:p>
    <w:p w14:paraId="1B1AD684" w14:textId="77777777" w:rsidR="004355FF" w:rsidRDefault="004355FF" w:rsidP="004355FF">
      <w:pPr>
        <w:contextualSpacing/>
        <w:jc w:val="both"/>
        <w:rPr>
          <w:sz w:val="32"/>
          <w:szCs w:val="32"/>
        </w:rPr>
      </w:pPr>
    </w:p>
    <w:p w14:paraId="6FA43C46" w14:textId="77777777" w:rsidR="004355FF" w:rsidRDefault="004355FF" w:rsidP="004355FF">
      <w:pPr>
        <w:contextualSpacing/>
        <w:jc w:val="both"/>
        <w:rPr>
          <w:sz w:val="32"/>
          <w:szCs w:val="32"/>
        </w:rPr>
      </w:pPr>
    </w:p>
    <w:p w14:paraId="0AA93DB9" w14:textId="77777777" w:rsidR="004355FF" w:rsidRDefault="004355FF" w:rsidP="004355FF">
      <w:pPr>
        <w:contextualSpacing/>
        <w:jc w:val="both"/>
        <w:rPr>
          <w:sz w:val="32"/>
          <w:szCs w:val="32"/>
        </w:rPr>
      </w:pPr>
    </w:p>
    <w:p w14:paraId="19B19217" w14:textId="77777777" w:rsidR="004355FF" w:rsidRDefault="004355FF" w:rsidP="004355FF">
      <w:pPr>
        <w:contextualSpacing/>
        <w:jc w:val="both"/>
        <w:rPr>
          <w:sz w:val="32"/>
          <w:szCs w:val="32"/>
        </w:rPr>
      </w:pPr>
    </w:p>
    <w:p w14:paraId="4C3E3274" w14:textId="76BFC0E9" w:rsidR="004355FF" w:rsidRPr="009A7F42" w:rsidRDefault="004355FF" w:rsidP="004355FF">
      <w:pPr>
        <w:contextualSpacing/>
        <w:jc w:val="both"/>
        <w:rPr>
          <w:sz w:val="32"/>
          <w:szCs w:val="32"/>
        </w:rPr>
      </w:pPr>
      <w:r w:rsidRPr="009A7F42">
        <w:rPr>
          <w:sz w:val="32"/>
          <w:szCs w:val="32"/>
        </w:rPr>
        <w:t>Obiectul achiziţiei:</w:t>
      </w:r>
      <w:r w:rsidRPr="009A7F42">
        <w:rPr>
          <w:b/>
          <w:sz w:val="32"/>
          <w:szCs w:val="32"/>
        </w:rPr>
        <w:tab/>
      </w:r>
      <w:r w:rsidRPr="004355FF">
        <w:rPr>
          <w:b/>
          <w:i/>
          <w:iCs/>
          <w:sz w:val="32"/>
          <w:szCs w:val="32"/>
          <w:u w:val="single"/>
        </w:rPr>
        <w:t>Lucrari de reabilitare a străzilor și podurilor din municipiul Bălți</w:t>
      </w:r>
      <w:r w:rsidRPr="00A3393A">
        <w:rPr>
          <w:b/>
          <w:i/>
          <w:sz w:val="32"/>
          <w:szCs w:val="32"/>
          <w:u w:val="single"/>
        </w:rPr>
        <w:t>, conform necesităților DGC a Primăriei mun.Bălți</w:t>
      </w:r>
      <w:r w:rsidRPr="009A7F42">
        <w:rPr>
          <w:b/>
          <w:sz w:val="36"/>
          <w:szCs w:val="32"/>
        </w:rPr>
        <w:tab/>
      </w:r>
    </w:p>
    <w:p w14:paraId="09226B87" w14:textId="77777777" w:rsidR="004355FF" w:rsidRPr="009A7F42" w:rsidRDefault="004355FF" w:rsidP="004355FF">
      <w:pPr>
        <w:spacing w:line="360" w:lineRule="auto"/>
        <w:jc w:val="both"/>
        <w:rPr>
          <w:sz w:val="32"/>
          <w:szCs w:val="32"/>
        </w:rPr>
      </w:pPr>
    </w:p>
    <w:p w14:paraId="138FF800" w14:textId="77777777" w:rsidR="004355FF" w:rsidRDefault="004355FF" w:rsidP="004355FF">
      <w:pPr>
        <w:spacing w:line="360" w:lineRule="auto"/>
        <w:jc w:val="both"/>
        <w:rPr>
          <w:sz w:val="32"/>
          <w:szCs w:val="32"/>
        </w:rPr>
      </w:pPr>
    </w:p>
    <w:p w14:paraId="0883D64A" w14:textId="448DEB7D" w:rsidR="004355FF" w:rsidRPr="009A7F42" w:rsidRDefault="004355FF" w:rsidP="004355FF">
      <w:pPr>
        <w:spacing w:line="360" w:lineRule="auto"/>
        <w:jc w:val="both"/>
        <w:rPr>
          <w:sz w:val="32"/>
          <w:szCs w:val="32"/>
        </w:rPr>
      </w:pPr>
      <w:r w:rsidRPr="009A7F42">
        <w:rPr>
          <w:sz w:val="32"/>
          <w:szCs w:val="32"/>
        </w:rPr>
        <w:t>Cod CPV:</w:t>
      </w:r>
      <w:r w:rsidRPr="009A7F42">
        <w:rPr>
          <w:b/>
          <w:sz w:val="32"/>
          <w:szCs w:val="32"/>
        </w:rPr>
        <w:tab/>
      </w:r>
      <w:r w:rsidRPr="009A7F42">
        <w:rPr>
          <w:b/>
          <w:sz w:val="32"/>
          <w:szCs w:val="32"/>
        </w:rPr>
        <w:tab/>
      </w:r>
      <w:r w:rsidRPr="009A7F42">
        <w:rPr>
          <w:b/>
          <w:sz w:val="32"/>
          <w:szCs w:val="32"/>
        </w:rPr>
        <w:tab/>
      </w:r>
      <w:r w:rsidRPr="009A7F42">
        <w:rPr>
          <w:b/>
          <w:sz w:val="32"/>
          <w:szCs w:val="32"/>
        </w:rPr>
        <w:tab/>
      </w:r>
      <w:r w:rsidRPr="004355FF">
        <w:rPr>
          <w:b/>
          <w:sz w:val="28"/>
          <w:lang w:val="en-US"/>
        </w:rPr>
        <w:t>45233142-6</w:t>
      </w:r>
    </w:p>
    <w:p w14:paraId="44C089DB" w14:textId="77777777" w:rsidR="004355FF" w:rsidRPr="009A7F42" w:rsidRDefault="004355FF" w:rsidP="004355FF">
      <w:pPr>
        <w:spacing w:line="360" w:lineRule="auto"/>
        <w:jc w:val="both"/>
        <w:rPr>
          <w:sz w:val="32"/>
          <w:szCs w:val="32"/>
        </w:rPr>
      </w:pPr>
    </w:p>
    <w:p w14:paraId="7EAF41A7" w14:textId="77777777" w:rsidR="004355FF" w:rsidRDefault="004355FF" w:rsidP="004355FF">
      <w:pPr>
        <w:spacing w:line="360" w:lineRule="auto"/>
        <w:jc w:val="both"/>
        <w:rPr>
          <w:sz w:val="32"/>
          <w:szCs w:val="32"/>
        </w:rPr>
      </w:pPr>
    </w:p>
    <w:p w14:paraId="29758082" w14:textId="1529C675" w:rsidR="004355FF" w:rsidRPr="009A7F42" w:rsidRDefault="004355FF" w:rsidP="004355FF">
      <w:pPr>
        <w:spacing w:line="360" w:lineRule="auto"/>
        <w:jc w:val="both"/>
        <w:rPr>
          <w:sz w:val="32"/>
          <w:szCs w:val="32"/>
        </w:rPr>
      </w:pPr>
      <w:r w:rsidRPr="009A7F42">
        <w:rPr>
          <w:sz w:val="32"/>
          <w:szCs w:val="32"/>
        </w:rPr>
        <w:t>Autoritatea Contractantă:</w:t>
      </w:r>
      <w:r w:rsidRPr="009A7F42">
        <w:rPr>
          <w:sz w:val="32"/>
          <w:szCs w:val="32"/>
        </w:rPr>
        <w:tab/>
      </w:r>
      <w:r w:rsidRPr="004355FF">
        <w:rPr>
          <w:b/>
          <w:sz w:val="32"/>
          <w:szCs w:val="28"/>
        </w:rPr>
        <w:t>Primăria mun.Bălți</w:t>
      </w:r>
    </w:p>
    <w:p w14:paraId="1BCFCEED" w14:textId="77777777" w:rsidR="004355FF" w:rsidRPr="009A7F42" w:rsidRDefault="004355FF" w:rsidP="004355FF">
      <w:pPr>
        <w:spacing w:line="360" w:lineRule="auto"/>
        <w:jc w:val="both"/>
        <w:rPr>
          <w:sz w:val="32"/>
          <w:szCs w:val="32"/>
        </w:rPr>
      </w:pPr>
    </w:p>
    <w:p w14:paraId="0E420975" w14:textId="77777777" w:rsidR="004355FF" w:rsidRPr="009A7F42" w:rsidRDefault="004355FF" w:rsidP="004355FF">
      <w:pPr>
        <w:spacing w:line="360" w:lineRule="auto"/>
        <w:jc w:val="both"/>
        <w:rPr>
          <w:sz w:val="32"/>
          <w:szCs w:val="32"/>
        </w:rPr>
      </w:pPr>
    </w:p>
    <w:p w14:paraId="16717931" w14:textId="358A7989" w:rsidR="004355FF" w:rsidRPr="00A11A7E" w:rsidRDefault="004355FF" w:rsidP="004355FF">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Pr>
          <w:b/>
          <w:sz w:val="32"/>
        </w:rPr>
        <w:t>LICITAȚIE DESCHISĂ</w:t>
      </w:r>
    </w:p>
    <w:p w14:paraId="1A42FC4F" w14:textId="77777777" w:rsidR="004355FF" w:rsidRDefault="004355FF" w:rsidP="004355FF">
      <w:pPr>
        <w:tabs>
          <w:tab w:val="left" w:pos="5103"/>
          <w:tab w:val="left" w:pos="10348"/>
        </w:tabs>
        <w:jc w:val="center"/>
        <w:rPr>
          <w:b/>
          <w:noProof w:val="0"/>
          <w:lang w:val="ro-MD" w:eastAsia="ru-RU"/>
        </w:rPr>
      </w:pPr>
    </w:p>
    <w:p w14:paraId="781A006F" w14:textId="77777777" w:rsidR="004355FF" w:rsidRDefault="004355FF" w:rsidP="004355FF">
      <w:pPr>
        <w:tabs>
          <w:tab w:val="left" w:pos="5103"/>
          <w:tab w:val="left" w:pos="10348"/>
        </w:tabs>
        <w:jc w:val="center"/>
        <w:rPr>
          <w:b/>
          <w:noProof w:val="0"/>
          <w:lang w:val="ro-MD" w:eastAsia="ru-RU"/>
        </w:rPr>
      </w:pPr>
    </w:p>
    <w:p w14:paraId="58105596" w14:textId="77777777" w:rsidR="004355FF" w:rsidRDefault="004355FF" w:rsidP="004355FF">
      <w:pPr>
        <w:tabs>
          <w:tab w:val="left" w:pos="5103"/>
          <w:tab w:val="left" w:pos="10348"/>
        </w:tabs>
        <w:jc w:val="center"/>
        <w:rPr>
          <w:b/>
          <w:noProof w:val="0"/>
          <w:lang w:val="ro-MD" w:eastAsia="ru-RU"/>
        </w:rPr>
      </w:pPr>
    </w:p>
    <w:p w14:paraId="55F1D8EB" w14:textId="77777777" w:rsidR="004355FF" w:rsidRDefault="004355FF" w:rsidP="004355FF">
      <w:pPr>
        <w:tabs>
          <w:tab w:val="left" w:pos="5103"/>
          <w:tab w:val="left" w:pos="10348"/>
        </w:tabs>
        <w:jc w:val="center"/>
        <w:rPr>
          <w:b/>
          <w:noProof w:val="0"/>
          <w:lang w:val="ro-MD" w:eastAsia="ru-RU"/>
        </w:rPr>
      </w:pPr>
    </w:p>
    <w:p w14:paraId="4E8281BE" w14:textId="77777777" w:rsidR="004355FF" w:rsidRDefault="004355FF" w:rsidP="004355FF">
      <w:pPr>
        <w:tabs>
          <w:tab w:val="left" w:pos="5103"/>
          <w:tab w:val="left" w:pos="10348"/>
        </w:tabs>
        <w:jc w:val="center"/>
        <w:rPr>
          <w:b/>
          <w:noProof w:val="0"/>
          <w:lang w:val="ro-MD" w:eastAsia="ru-RU"/>
        </w:rPr>
      </w:pPr>
    </w:p>
    <w:p w14:paraId="5B557D52" w14:textId="77777777" w:rsidR="004355FF" w:rsidRDefault="004355FF" w:rsidP="004355FF">
      <w:pPr>
        <w:tabs>
          <w:tab w:val="left" w:pos="5103"/>
          <w:tab w:val="left" w:pos="10348"/>
        </w:tabs>
        <w:jc w:val="center"/>
        <w:rPr>
          <w:b/>
          <w:noProof w:val="0"/>
          <w:lang w:val="ro-MD" w:eastAsia="ru-RU"/>
        </w:rPr>
      </w:pPr>
    </w:p>
    <w:p w14:paraId="1EA106DB" w14:textId="77777777" w:rsidR="004355FF" w:rsidRDefault="004355FF" w:rsidP="004355FF">
      <w:pPr>
        <w:tabs>
          <w:tab w:val="left" w:pos="5103"/>
          <w:tab w:val="left" w:pos="10348"/>
        </w:tabs>
        <w:jc w:val="center"/>
        <w:rPr>
          <w:b/>
          <w:noProof w:val="0"/>
          <w:lang w:val="ro-MD" w:eastAsia="ru-RU"/>
        </w:rPr>
      </w:pPr>
    </w:p>
    <w:p w14:paraId="270B5118" w14:textId="77777777" w:rsidR="004355FF" w:rsidRDefault="004355FF" w:rsidP="004355FF">
      <w:pPr>
        <w:tabs>
          <w:tab w:val="left" w:pos="5103"/>
          <w:tab w:val="left" w:pos="10348"/>
        </w:tabs>
        <w:jc w:val="center"/>
        <w:rPr>
          <w:b/>
          <w:noProof w:val="0"/>
          <w:lang w:val="ro-MD" w:eastAsia="ru-RU"/>
        </w:rPr>
      </w:pPr>
    </w:p>
    <w:p w14:paraId="51025647" w14:textId="77777777" w:rsidR="004355FF" w:rsidRDefault="004355FF" w:rsidP="004355FF">
      <w:pPr>
        <w:tabs>
          <w:tab w:val="left" w:pos="5103"/>
          <w:tab w:val="left" w:pos="10348"/>
        </w:tabs>
        <w:jc w:val="center"/>
        <w:rPr>
          <w:b/>
          <w:noProof w:val="0"/>
          <w:lang w:val="ro-MD" w:eastAsia="ru-RU"/>
        </w:rPr>
      </w:pPr>
    </w:p>
    <w:p w14:paraId="6F667250" w14:textId="77777777" w:rsidR="004355FF" w:rsidRDefault="004355FF" w:rsidP="004355FF">
      <w:pPr>
        <w:tabs>
          <w:tab w:val="left" w:pos="5103"/>
          <w:tab w:val="left" w:pos="10348"/>
        </w:tabs>
        <w:jc w:val="center"/>
        <w:rPr>
          <w:b/>
          <w:noProof w:val="0"/>
          <w:lang w:val="ro-MD" w:eastAsia="ru-RU"/>
        </w:rPr>
      </w:pPr>
    </w:p>
    <w:p w14:paraId="4CB4D718" w14:textId="77777777" w:rsidR="004355FF" w:rsidRDefault="004355FF" w:rsidP="004355FF">
      <w:pPr>
        <w:tabs>
          <w:tab w:val="left" w:pos="5103"/>
          <w:tab w:val="left" w:pos="10348"/>
        </w:tabs>
        <w:jc w:val="center"/>
        <w:rPr>
          <w:b/>
          <w:noProof w:val="0"/>
          <w:lang w:val="ro-MD" w:eastAsia="ru-RU"/>
        </w:rPr>
      </w:pPr>
    </w:p>
    <w:p w14:paraId="055DE888" w14:textId="77777777" w:rsidR="004355FF" w:rsidRDefault="004355FF" w:rsidP="004355FF">
      <w:pPr>
        <w:tabs>
          <w:tab w:val="left" w:pos="5103"/>
          <w:tab w:val="left" w:pos="10348"/>
        </w:tabs>
        <w:jc w:val="center"/>
        <w:rPr>
          <w:b/>
          <w:noProof w:val="0"/>
          <w:lang w:val="ro-MD" w:eastAsia="ru-RU"/>
        </w:rPr>
      </w:pPr>
    </w:p>
    <w:p w14:paraId="5FD8B056" w14:textId="77777777" w:rsidR="003A612A" w:rsidRDefault="003A612A" w:rsidP="004355FF">
      <w:pPr>
        <w:tabs>
          <w:tab w:val="left" w:pos="5103"/>
          <w:tab w:val="left" w:pos="10348"/>
        </w:tabs>
        <w:jc w:val="center"/>
        <w:rPr>
          <w:b/>
          <w:noProof w:val="0"/>
          <w:lang w:val="ro-MD" w:eastAsia="ru-RU"/>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lastRenderedPageBreak/>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8E70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8E70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8E70F6">
      <w:pPr>
        <w:pStyle w:val="a"/>
        <w:numPr>
          <w:ilvl w:val="0"/>
          <w:numId w:val="1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8E70F6">
      <w:pPr>
        <w:pStyle w:val="a"/>
        <w:numPr>
          <w:ilvl w:val="0"/>
          <w:numId w:val="1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8E70F6">
      <w:pPr>
        <w:pStyle w:val="a"/>
        <w:numPr>
          <w:ilvl w:val="0"/>
          <w:numId w:val="1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8E70F6">
      <w:pPr>
        <w:pStyle w:val="a"/>
        <w:numPr>
          <w:ilvl w:val="0"/>
          <w:numId w:val="1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8E70F6">
      <w:pPr>
        <w:pStyle w:val="a"/>
        <w:numPr>
          <w:ilvl w:val="0"/>
          <w:numId w:val="1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8E70F6">
      <w:pPr>
        <w:pStyle w:val="a"/>
        <w:numPr>
          <w:ilvl w:val="0"/>
          <w:numId w:val="1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8E70F6">
      <w:pPr>
        <w:pStyle w:val="a"/>
        <w:numPr>
          <w:ilvl w:val="0"/>
          <w:numId w:val="1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8E70F6">
      <w:pPr>
        <w:pStyle w:val="a"/>
        <w:numPr>
          <w:ilvl w:val="0"/>
          <w:numId w:val="1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8E70F6">
      <w:pPr>
        <w:pStyle w:val="a"/>
        <w:numPr>
          <w:ilvl w:val="0"/>
          <w:numId w:val="1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8E70F6">
      <w:pPr>
        <w:pStyle w:val="a"/>
        <w:numPr>
          <w:ilvl w:val="0"/>
          <w:numId w:val="1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8E70F6">
      <w:pPr>
        <w:pStyle w:val="a"/>
        <w:numPr>
          <w:ilvl w:val="0"/>
          <w:numId w:val="1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8E70F6">
      <w:pPr>
        <w:pStyle w:val="a"/>
        <w:numPr>
          <w:ilvl w:val="0"/>
          <w:numId w:val="1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8E70F6">
      <w:pPr>
        <w:pStyle w:val="a"/>
        <w:numPr>
          <w:ilvl w:val="0"/>
          <w:numId w:val="1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8E70F6">
      <w:pPr>
        <w:pStyle w:val="a"/>
        <w:numPr>
          <w:ilvl w:val="0"/>
          <w:numId w:val="1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8E70F6">
      <w:pPr>
        <w:pStyle w:val="a"/>
        <w:numPr>
          <w:ilvl w:val="0"/>
          <w:numId w:val="1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8E70F6">
      <w:pPr>
        <w:pStyle w:val="a"/>
        <w:numPr>
          <w:ilvl w:val="0"/>
          <w:numId w:val="1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8E70F6">
      <w:pPr>
        <w:pStyle w:val="a"/>
        <w:numPr>
          <w:ilvl w:val="0"/>
          <w:numId w:val="1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8E70F6">
      <w:pPr>
        <w:pStyle w:val="a"/>
        <w:numPr>
          <w:ilvl w:val="0"/>
          <w:numId w:val="1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8E70F6">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8E70F6">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8E70F6">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8E70F6">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8E70F6">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8E70F6">
      <w:pPr>
        <w:pStyle w:val="a"/>
        <w:numPr>
          <w:ilvl w:val="0"/>
          <w:numId w:val="12"/>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8E70F6">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8E70F6">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8E70F6">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w:t>
      </w:r>
      <w:r w:rsidRPr="00FF430B">
        <w:rPr>
          <w:lang w:val="ro-MD"/>
        </w:rPr>
        <w:lastRenderedPageBreak/>
        <w:t xml:space="preserve">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8E70F6">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8E70F6">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8E70F6">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8E70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8E70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8E70F6">
      <w:pPr>
        <w:pStyle w:val="a"/>
        <w:numPr>
          <w:ilvl w:val="0"/>
          <w:numId w:val="14"/>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8E70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8E70F6">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183358" w:rsidRPr="00FF430B">
        <w:rPr>
          <w:lang w:val="ro-MD"/>
        </w:rPr>
        <w:lastRenderedPageBreak/>
        <w:t>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 xml:space="preserve">numai </w:t>
      </w:r>
      <w:r w:rsidR="006C2551" w:rsidRPr="00FF430B">
        <w:rPr>
          <w:lang w:val="ro-MD"/>
        </w:rPr>
        <w:lastRenderedPageBreak/>
        <w:t>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w:t>
      </w:r>
      <w:r w:rsidR="00B501F9" w:rsidRPr="00FF430B">
        <w:rPr>
          <w:lang w:val="ro-MD"/>
        </w:rPr>
        <w:lastRenderedPageBreak/>
        <w:t xml:space="preserve">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lastRenderedPageBreak/>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w:t>
      </w:r>
      <w:r w:rsidR="00F75F0C" w:rsidRPr="00FF430B">
        <w:rPr>
          <w:lang w:val="ro-MD"/>
        </w:rPr>
        <w:lastRenderedPageBreak/>
        <w:t>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w:t>
      </w:r>
      <w:r w:rsidR="00F75F0C" w:rsidRPr="00FF430B">
        <w:rPr>
          <w:lang w:val="ro-MD"/>
        </w:rPr>
        <w:lastRenderedPageBreak/>
        <w:t xml:space="preserve">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8E70F6">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8E70F6">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8E70F6">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5543F9DB" w:rsidR="003A612A" w:rsidRDefault="003A612A">
      <w:pPr>
        <w:spacing w:after="160" w:line="259" w:lineRule="auto"/>
        <w:rPr>
          <w:lang w:val="ro-MD" w:eastAsia="zh-CN"/>
        </w:rPr>
      </w:pPr>
      <w:r>
        <w:rPr>
          <w:lang w:val="ro-MD" w:eastAsia="zh-CN"/>
        </w:rPr>
        <w:br w:type="page"/>
      </w: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8E70F6">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8E70F6">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8E70F6">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8E70F6">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28ECEA60"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w:t>
      </w:r>
    </w:p>
    <w:p w14:paraId="3C0C96D0" w14:textId="1FA6A50F" w:rsidR="0019071C" w:rsidRPr="00FF430B" w:rsidRDefault="00A227F2" w:rsidP="003A612A">
      <w:pPr>
        <w:pStyle w:val="a7"/>
        <w:tabs>
          <w:tab w:val="left" w:pos="567"/>
        </w:tabs>
        <w:rPr>
          <w:rFonts w:eastAsia="MS Mincho"/>
          <w:lang w:val="ro-MD" w:eastAsia="zh-CN"/>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w:t>
      </w: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513E54D0" w14:textId="4B6EEF09" w:rsidR="00BA7FF4" w:rsidRPr="00FF430B" w:rsidRDefault="00BA7FF4" w:rsidP="00BA7FF4">
      <w:pPr>
        <w:jc w:val="right"/>
        <w:rPr>
          <w:noProof w:val="0"/>
          <w:sz w:val="22"/>
          <w:szCs w:val="22"/>
          <w:lang w:val="ro-MD"/>
        </w:rPr>
      </w:pPr>
      <w:bookmarkStart w:id="49" w:name="_Toc449692109"/>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28743BC2" w:rsidR="00AA1372" w:rsidRPr="00FF430B" w:rsidRDefault="0003591A" w:rsidP="008E70F6">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46029414" w:rsidR="00AA1372" w:rsidRPr="00FF430B" w:rsidRDefault="0003591A" w:rsidP="008E70F6">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6C2DF95F" w:rsidR="00AA1372" w:rsidRPr="003A612A" w:rsidRDefault="0003591A" w:rsidP="008E70F6">
      <w:pPr>
        <w:numPr>
          <w:ilvl w:val="0"/>
          <w:numId w:val="4"/>
        </w:numPr>
        <w:tabs>
          <w:tab w:val="clear" w:pos="1069"/>
          <w:tab w:val="left" w:pos="567"/>
          <w:tab w:val="left" w:pos="1080"/>
        </w:tabs>
        <w:ind w:left="0" w:firstLine="0"/>
        <w:jc w:val="both"/>
        <w:rPr>
          <w:lang w:val="ro-MD"/>
        </w:rPr>
      </w:pPr>
      <w:r w:rsidRPr="003A612A">
        <w:rPr>
          <w:lang w:val="ro-MD"/>
        </w:rPr>
        <w:t>______________________________________________________________________</w:t>
      </w:r>
      <w:r w:rsidRPr="003A612A">
        <w:rPr>
          <w:b/>
          <w:lang w:val="ro-MD"/>
        </w:rPr>
        <w:t xml:space="preserve">2. Adrese, telefon, fax </w:t>
      </w:r>
      <w:r w:rsidRPr="003A612A">
        <w:rPr>
          <w:lang w:val="ro-MD"/>
        </w:rPr>
        <w:t xml:space="preserve"> </w:t>
      </w:r>
      <w:r w:rsidR="009E719D" w:rsidRPr="003A612A">
        <w:rPr>
          <w:lang w:val="ro-MD"/>
        </w:rPr>
        <w:t>ale</w:t>
      </w:r>
      <w:r w:rsidRPr="003A612A">
        <w:rPr>
          <w:lang w:val="ro-MD"/>
        </w:rPr>
        <w:t xml:space="preserve"> partenerilor (părţi contractante):</w:t>
      </w:r>
    </w:p>
    <w:p w14:paraId="73A5C9A9" w14:textId="26053543" w:rsidR="00AA1372" w:rsidRPr="00FF430B" w:rsidRDefault="0003591A" w:rsidP="008E70F6">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13496059" w:rsidR="00AA1372" w:rsidRPr="00FF430B" w:rsidRDefault="0003591A" w:rsidP="008E70F6">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3FD86E5D" w:rsidR="00AA1372" w:rsidRPr="00FF430B" w:rsidRDefault="00A227F2" w:rsidP="008E70F6">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6D0ECD09"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w:t>
      </w:r>
    </w:p>
    <w:p w14:paraId="0593C6C3" w14:textId="0F35F84B"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41441625"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18831250"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11A86C90"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w:t>
      </w:r>
    </w:p>
    <w:p w14:paraId="06E7B935" w14:textId="56722A6F"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4D2BD69" w:rsidR="00AA1372" w:rsidRPr="00FF430B" w:rsidRDefault="00A227F2" w:rsidP="008C0290">
      <w:pPr>
        <w:tabs>
          <w:tab w:val="left" w:pos="567"/>
        </w:tabs>
        <w:jc w:val="both"/>
        <w:rPr>
          <w:lang w:val="ro-MD"/>
        </w:rPr>
      </w:pPr>
      <w:r w:rsidRPr="00FF430B">
        <w:rPr>
          <w:lang w:val="ro-MD"/>
        </w:rPr>
        <w:t>j) Alte cauze_________________________________________________________________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7503DEE"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27CF76B1" w14:textId="77777777" w:rsidR="00034AC3" w:rsidRDefault="00034AC3" w:rsidP="00BA7FF4">
      <w:pPr>
        <w:jc w:val="right"/>
        <w:rPr>
          <w:noProof w:val="0"/>
          <w:lang w:val="ro-MD"/>
        </w:rPr>
      </w:pPr>
    </w:p>
    <w:p w14:paraId="74AE0F9D" w14:textId="5D091D9F"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8E70F6">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5367A78" w14:textId="77777777" w:rsidR="002D6E71" w:rsidRPr="00FF430B" w:rsidRDefault="002D6E71" w:rsidP="00196AB4">
      <w:pPr>
        <w:pStyle w:val="a"/>
        <w:numPr>
          <w:ilvl w:val="0"/>
          <w:numId w:val="0"/>
        </w:numPr>
        <w:ind w:right="-1"/>
        <w:rPr>
          <w:i/>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E70F6">
      <w:pPr>
        <w:numPr>
          <w:ilvl w:val="0"/>
          <w:numId w:val="18"/>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7D7FDE4"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proofErr w:type="spellStart"/>
            <w:r w:rsidR="00034AC3" w:rsidRPr="00034AC3">
              <w:rPr>
                <w:b/>
                <w:bCs/>
                <w:i/>
                <w:noProof w:val="0"/>
                <w:lang w:val="en-US" w:eastAsia="ru-RU"/>
              </w:rPr>
              <w:t>Lucrari</w:t>
            </w:r>
            <w:proofErr w:type="spellEnd"/>
            <w:r w:rsidR="00034AC3" w:rsidRPr="00034AC3">
              <w:rPr>
                <w:b/>
                <w:bCs/>
                <w:i/>
                <w:noProof w:val="0"/>
                <w:lang w:val="en-US" w:eastAsia="ru-RU"/>
              </w:rPr>
              <w:t xml:space="preserve"> de </w:t>
            </w:r>
            <w:proofErr w:type="spellStart"/>
            <w:r w:rsidR="00034AC3" w:rsidRPr="00034AC3">
              <w:rPr>
                <w:b/>
                <w:bCs/>
                <w:i/>
                <w:noProof w:val="0"/>
                <w:lang w:val="en-US" w:eastAsia="ru-RU"/>
              </w:rPr>
              <w:t>reabilitare</w:t>
            </w:r>
            <w:proofErr w:type="spellEnd"/>
            <w:r w:rsidR="00034AC3" w:rsidRPr="00034AC3">
              <w:rPr>
                <w:b/>
                <w:bCs/>
                <w:i/>
                <w:noProof w:val="0"/>
                <w:lang w:val="en-US" w:eastAsia="ru-RU"/>
              </w:rPr>
              <w:t xml:space="preserve"> a </w:t>
            </w:r>
            <w:proofErr w:type="spellStart"/>
            <w:r w:rsidR="00034AC3" w:rsidRPr="00034AC3">
              <w:rPr>
                <w:b/>
                <w:bCs/>
                <w:i/>
                <w:noProof w:val="0"/>
                <w:lang w:val="en-US" w:eastAsia="ru-RU"/>
              </w:rPr>
              <w:t>străzilor</w:t>
            </w:r>
            <w:proofErr w:type="spellEnd"/>
            <w:r w:rsidR="00034AC3" w:rsidRPr="00034AC3">
              <w:rPr>
                <w:b/>
                <w:bCs/>
                <w:i/>
                <w:noProof w:val="0"/>
                <w:lang w:val="en-US" w:eastAsia="ru-RU"/>
              </w:rPr>
              <w:t xml:space="preserve"> </w:t>
            </w:r>
            <w:proofErr w:type="spellStart"/>
            <w:r w:rsidR="00034AC3" w:rsidRPr="00034AC3">
              <w:rPr>
                <w:b/>
                <w:bCs/>
                <w:i/>
                <w:noProof w:val="0"/>
                <w:lang w:val="en-US" w:eastAsia="ru-RU"/>
              </w:rPr>
              <w:t>și</w:t>
            </w:r>
            <w:proofErr w:type="spellEnd"/>
            <w:r w:rsidR="00034AC3" w:rsidRPr="00034AC3">
              <w:rPr>
                <w:b/>
                <w:bCs/>
                <w:i/>
                <w:noProof w:val="0"/>
                <w:lang w:val="en-US" w:eastAsia="ru-RU"/>
              </w:rPr>
              <w:t xml:space="preserve"> </w:t>
            </w:r>
            <w:proofErr w:type="spellStart"/>
            <w:r w:rsidR="00034AC3" w:rsidRPr="00034AC3">
              <w:rPr>
                <w:b/>
                <w:bCs/>
                <w:i/>
                <w:noProof w:val="0"/>
                <w:lang w:val="en-US" w:eastAsia="ru-RU"/>
              </w:rPr>
              <w:t>podurilor</w:t>
            </w:r>
            <w:proofErr w:type="spellEnd"/>
            <w:r w:rsidR="00034AC3" w:rsidRPr="00034AC3">
              <w:rPr>
                <w:b/>
                <w:bCs/>
                <w:i/>
                <w:noProof w:val="0"/>
                <w:lang w:val="en-US" w:eastAsia="ru-RU"/>
              </w:rPr>
              <w:t xml:space="preserve"> din </w:t>
            </w:r>
            <w:proofErr w:type="spellStart"/>
            <w:r w:rsidR="00034AC3" w:rsidRPr="00034AC3">
              <w:rPr>
                <w:b/>
                <w:bCs/>
                <w:i/>
                <w:noProof w:val="0"/>
                <w:lang w:val="en-US" w:eastAsia="ru-RU"/>
              </w:rPr>
              <w:t>municipiul</w:t>
            </w:r>
            <w:proofErr w:type="spellEnd"/>
            <w:r w:rsidR="00034AC3" w:rsidRPr="00034AC3">
              <w:rPr>
                <w:b/>
                <w:bCs/>
                <w:i/>
                <w:noProof w:val="0"/>
                <w:lang w:val="en-US" w:eastAsia="ru-RU"/>
              </w:rPr>
              <w:t xml:space="preserve"> </w:t>
            </w:r>
            <w:proofErr w:type="spellStart"/>
            <w:r w:rsidR="00034AC3" w:rsidRPr="00034AC3">
              <w:rPr>
                <w:b/>
                <w:bCs/>
                <w:i/>
                <w:noProof w:val="0"/>
                <w:lang w:val="en-US" w:eastAsia="ru-RU"/>
              </w:rPr>
              <w:t>Bălți</w:t>
            </w:r>
            <w:proofErr w:type="spellEnd"/>
            <w:r w:rsidRPr="00034AC3">
              <w:rPr>
                <w:b/>
                <w:bCs/>
                <w:i/>
                <w:noProof w:val="0"/>
                <w:lang w:val="en-US" w:eastAsia="ru-RU"/>
              </w:rPr>
              <w:t xml:space="preserve"> </w:t>
            </w:r>
            <w:proofErr w:type="spellStart"/>
            <w:r w:rsidRPr="00034AC3">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E70F6">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E70F6">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E70F6">
            <w:pPr>
              <w:numPr>
                <w:ilvl w:val="0"/>
                <w:numId w:val="20"/>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E70F6">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E70F6">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E70F6">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E70F6">
            <w:pPr>
              <w:numPr>
                <w:ilvl w:val="0"/>
                <w:numId w:val="20"/>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4. DURATA DE EXECUȚIE</w:t>
            </w:r>
          </w:p>
          <w:p w14:paraId="7AE0CE99" w14:textId="1BE94700"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00034AC3" w:rsidRPr="00034AC3">
              <w:rPr>
                <w:b/>
                <w:bCs/>
                <w:noProof w:val="0"/>
                <w:lang w:val="en-US" w:eastAsia="ru-RU"/>
              </w:rPr>
              <w:t>pînă</w:t>
            </w:r>
            <w:proofErr w:type="spellEnd"/>
            <w:r w:rsidR="00034AC3" w:rsidRPr="00034AC3">
              <w:rPr>
                <w:b/>
                <w:bCs/>
                <w:noProof w:val="0"/>
                <w:lang w:val="en-US" w:eastAsia="ru-RU"/>
              </w:rPr>
              <w:t xml:space="preserve"> la 01.12.2026</w:t>
            </w:r>
            <w:r w:rsidR="00261689">
              <w:rPr>
                <w:noProof w:val="0"/>
                <w:lang w:val="en-US" w:eastAsia="ru-RU"/>
              </w:rPr>
              <w:t xml:space="preserve">, </w:t>
            </w:r>
            <w:proofErr w:type="spellStart"/>
            <w:r w:rsidR="00261689" w:rsidRPr="00261689">
              <w:rPr>
                <w:noProof w:val="0"/>
                <w:lang w:val="en-US" w:eastAsia="ru-RU"/>
              </w:rPr>
              <w:t>dar</w:t>
            </w:r>
            <w:proofErr w:type="spellEnd"/>
            <w:r w:rsidR="00261689" w:rsidRPr="00261689">
              <w:rPr>
                <w:noProof w:val="0"/>
                <w:lang w:val="en-US" w:eastAsia="ru-RU"/>
              </w:rPr>
              <w:t xml:space="preserve"> nu </w:t>
            </w:r>
            <w:proofErr w:type="spellStart"/>
            <w:r w:rsidR="00261689" w:rsidRPr="00261689">
              <w:rPr>
                <w:noProof w:val="0"/>
                <w:lang w:val="en-US" w:eastAsia="ru-RU"/>
              </w:rPr>
              <w:t>poate</w:t>
            </w:r>
            <w:proofErr w:type="spellEnd"/>
            <w:r w:rsidR="00261689" w:rsidRPr="00261689">
              <w:rPr>
                <w:noProof w:val="0"/>
                <w:lang w:val="en-US" w:eastAsia="ru-RU"/>
              </w:rPr>
              <w:t xml:space="preserve"> </w:t>
            </w:r>
            <w:proofErr w:type="spellStart"/>
            <w:r w:rsidR="00261689" w:rsidRPr="00261689">
              <w:rPr>
                <w:noProof w:val="0"/>
                <w:lang w:val="en-US" w:eastAsia="ru-RU"/>
              </w:rPr>
              <w:t>depăşi</w:t>
            </w:r>
            <w:proofErr w:type="spellEnd"/>
            <w:r w:rsidR="00261689" w:rsidRPr="00261689">
              <w:rPr>
                <w:noProof w:val="0"/>
                <w:lang w:val="en-US" w:eastAsia="ru-RU"/>
              </w:rPr>
              <w:t xml:space="preserve"> data de </w:t>
            </w:r>
            <w:r w:rsidR="00261689" w:rsidRPr="00261689">
              <w:rPr>
                <w:b/>
                <w:bCs/>
                <w:noProof w:val="0"/>
                <w:lang w:val="en-US" w:eastAsia="ru-RU"/>
              </w:rPr>
              <w:t xml:space="preserve">31 </w:t>
            </w:r>
            <w:proofErr w:type="spellStart"/>
            <w:r w:rsidR="00261689" w:rsidRPr="00261689">
              <w:rPr>
                <w:b/>
                <w:bCs/>
                <w:noProof w:val="0"/>
                <w:lang w:val="en-US" w:eastAsia="ru-RU"/>
              </w:rPr>
              <w:t>decembrie</w:t>
            </w:r>
            <w:proofErr w:type="spellEnd"/>
            <w:r w:rsidR="00261689" w:rsidRPr="00261689">
              <w:rPr>
                <w:b/>
                <w:bCs/>
                <w:noProof w:val="0"/>
                <w:lang w:val="en-US" w:eastAsia="ru-RU"/>
              </w:rPr>
              <w:t xml:space="preserve"> </w:t>
            </w:r>
            <w:r w:rsidR="00261689" w:rsidRPr="00261689">
              <w:rPr>
                <w:b/>
                <w:bCs/>
                <w:noProof w:val="0"/>
                <w:lang w:val="en-US" w:eastAsia="ru-RU"/>
              </w:rPr>
              <w:t>20</w:t>
            </w:r>
            <w:r w:rsidR="00261689" w:rsidRPr="00261689">
              <w:rPr>
                <w:b/>
                <w:bCs/>
                <w:noProof w:val="0"/>
                <w:lang w:val="en-US" w:eastAsia="ru-RU"/>
              </w:rPr>
              <w:t>26</w:t>
            </w:r>
            <w:r w:rsidR="00261689" w:rsidRPr="00261689">
              <w:rPr>
                <w:noProof w:val="0"/>
                <w:lang w:val="en-US" w:eastAsia="ru-RU"/>
              </w:rPr>
              <w:t>.</w:t>
            </w:r>
          </w:p>
          <w:p w14:paraId="1D62AAC3" w14:textId="2C64A57E"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034AC3">
              <w:rPr>
                <w:noProof w:val="0"/>
                <w:lang w:eastAsia="ru-RU"/>
              </w:rPr>
              <w:t>7</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w:t>
            </w:r>
            <w:r w:rsidR="00034AC3">
              <w:rPr>
                <w:noProof w:val="0"/>
                <w:lang w:eastAsia="ru-RU"/>
              </w:rPr>
              <w:t xml:space="preserve">. </w:t>
            </w:r>
            <w:r w:rsidRPr="00892FAB">
              <w:rPr>
                <w:noProof w:val="0"/>
                <w:lang w:eastAsia="ru-RU"/>
              </w:rPr>
              <w:t>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E70F6">
            <w:pPr>
              <w:numPr>
                <w:ilvl w:val="0"/>
                <w:numId w:val="19"/>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E70F6">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E70F6">
            <w:pPr>
              <w:numPr>
                <w:ilvl w:val="0"/>
                <w:numId w:val="19"/>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1C3CAE"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034AC3">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034AC3">
              <w:rPr>
                <w:noProof w:val="0"/>
                <w:lang w:val="en-US" w:eastAsia="ru-RU"/>
              </w:rPr>
              <w:t>5</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8B81E5B"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w:t>
            </w:r>
            <w:r w:rsidR="00034AC3">
              <w:rPr>
                <w:noProof w:val="0"/>
                <w:lang w:val="en-US" w:eastAsia="ru-RU"/>
              </w:rPr>
              <w:t xml:space="preserve"> 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2B307408"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034AC3">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r w:rsidR="00034AC3">
              <w:rPr>
                <w:noProof w:val="0"/>
                <w:lang w:eastAsia="ru-RU"/>
              </w:rPr>
              <w:t xml:space="preserve"> (</w:t>
            </w:r>
            <w:r w:rsidR="00034AC3" w:rsidRPr="00034AC3">
              <w:rPr>
                <w:i/>
                <w:iCs/>
                <w:noProof w:val="0"/>
                <w:lang w:eastAsia="ru-RU"/>
              </w:rPr>
              <w:t>se va selecta</w:t>
            </w:r>
            <w:r w:rsidR="00034AC3">
              <w:rPr>
                <w:noProof w:val="0"/>
                <w:lang w:eastAsia="ru-RU"/>
              </w:rPr>
              <w:t>)</w:t>
            </w:r>
          </w:p>
          <w:p w14:paraId="3DB0BFAB" w14:textId="77777777" w:rsidR="00892FAB" w:rsidRPr="00892FAB" w:rsidRDefault="00892FAB" w:rsidP="00034AC3">
            <w:pPr>
              <w:shd w:val="clear" w:color="auto" w:fill="FFFF00"/>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034AC3">
            <w:pPr>
              <w:shd w:val="clear" w:color="auto" w:fill="FFFF00"/>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034AC3">
              <w:rPr>
                <w:noProof w:val="0"/>
                <w:color w:val="333333"/>
                <w:shd w:val="clear" w:color="auto" w:fill="FFFF00"/>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E70F6">
            <w:pPr>
              <w:numPr>
                <w:ilvl w:val="0"/>
                <w:numId w:val="21"/>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52A16FAA"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034AC3">
              <w:rPr>
                <w:noProof w:val="0"/>
                <w:lang w:val="en-US" w:eastAsia="ru-RU"/>
              </w:rPr>
              <w:t>10</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lastRenderedPageBreak/>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E70F6">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E70F6">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E70F6">
            <w:pPr>
              <w:numPr>
                <w:ilvl w:val="1"/>
                <w:numId w:val="17"/>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E70F6">
            <w:pPr>
              <w:numPr>
                <w:ilvl w:val="1"/>
                <w:numId w:val="17"/>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E70F6">
            <w:pPr>
              <w:numPr>
                <w:ilvl w:val="0"/>
                <w:numId w:val="18"/>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E70F6">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E70F6">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0CB2D087" w14:textId="1B6D44D4" w:rsidR="001F6E5A" w:rsidRPr="00FF430B" w:rsidRDefault="001F6E5A" w:rsidP="00034AC3">
      <w:pPr>
        <w:spacing w:after="160" w:line="259" w:lineRule="auto"/>
        <w:rPr>
          <w:lang w:val="ro-MD"/>
        </w:rPr>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FAD08" w14:textId="77777777" w:rsidR="008E70F6" w:rsidRDefault="008E70F6" w:rsidP="00A20ACF">
      <w:r>
        <w:separator/>
      </w:r>
    </w:p>
  </w:endnote>
  <w:endnote w:type="continuationSeparator" w:id="0">
    <w:p w14:paraId="13C795A5" w14:textId="77777777" w:rsidR="008E70F6" w:rsidRDefault="008E70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34554" w14:textId="77777777" w:rsidR="008E70F6" w:rsidRDefault="008E70F6" w:rsidP="00A20ACF">
      <w:r>
        <w:separator/>
      </w:r>
    </w:p>
  </w:footnote>
  <w:footnote w:type="continuationSeparator" w:id="0">
    <w:p w14:paraId="66E2C5D5" w14:textId="77777777" w:rsidR="008E70F6" w:rsidRDefault="008E70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22"/>
  </w:num>
  <w:num w:numId="2" w16cid:durableId="414135609">
    <w:abstractNumId w:val="25"/>
  </w:num>
  <w:num w:numId="3" w16cid:durableId="2108236595">
    <w:abstractNumId w:val="18"/>
  </w:num>
  <w:num w:numId="4" w16cid:durableId="1158109916">
    <w:abstractNumId w:val="8"/>
  </w:num>
  <w:num w:numId="5" w16cid:durableId="1233197484">
    <w:abstractNumId w:val="11"/>
  </w:num>
  <w:num w:numId="6" w16cid:durableId="494419062">
    <w:abstractNumId w:val="9"/>
  </w:num>
  <w:num w:numId="7" w16cid:durableId="1635285153">
    <w:abstractNumId w:val="5"/>
  </w:num>
  <w:num w:numId="8" w16cid:durableId="1041171787">
    <w:abstractNumId w:val="13"/>
  </w:num>
  <w:num w:numId="9" w16cid:durableId="1705595466">
    <w:abstractNumId w:val="17"/>
  </w:num>
  <w:num w:numId="10" w16cid:durableId="573055978">
    <w:abstractNumId w:val="16"/>
  </w:num>
  <w:num w:numId="11" w16cid:durableId="1286619272">
    <w:abstractNumId w:val="6"/>
  </w:num>
  <w:num w:numId="12" w16cid:durableId="605575839">
    <w:abstractNumId w:val="23"/>
  </w:num>
  <w:num w:numId="13" w16cid:durableId="928850297">
    <w:abstractNumId w:val="21"/>
  </w:num>
  <w:num w:numId="14" w16cid:durableId="658509592">
    <w:abstractNumId w:val="7"/>
  </w:num>
  <w:num w:numId="15" w16cid:durableId="1452699389">
    <w:abstractNumId w:val="19"/>
  </w:num>
  <w:num w:numId="16" w16cid:durableId="1623540681">
    <w:abstractNumId w:val="10"/>
  </w:num>
  <w:num w:numId="17" w16cid:durableId="1626766214">
    <w:abstractNumId w:val="20"/>
  </w:num>
  <w:num w:numId="18" w16cid:durableId="1207834683">
    <w:abstractNumId w:val="12"/>
  </w:num>
  <w:num w:numId="19" w16cid:durableId="1072697624">
    <w:abstractNumId w:val="14"/>
  </w:num>
  <w:num w:numId="20" w16cid:durableId="496775705">
    <w:abstractNumId w:val="24"/>
  </w:num>
  <w:num w:numId="21" w16cid:durableId="2144150751">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AC3"/>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168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12A"/>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5FF"/>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0F6"/>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25B"/>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8BE"/>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45</Pages>
  <Words>17613</Words>
  <Characters>100396</Characters>
  <Application>Microsoft Office Word</Application>
  <DocSecurity>0</DocSecurity>
  <Lines>836</Lines>
  <Paragraphs>235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2026-07-31T13:04:00Z</cp:lastPrinted>
  <dcterms:created xsi:type="dcterms:W3CDTF">2026-02-19T08:09:00Z</dcterms:created>
  <dcterms:modified xsi:type="dcterms:W3CDTF">2026-07-31T13:20:00Z</dcterms:modified>
</cp:coreProperties>
</file>