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61C5" w:rsidRDefault="00D94070">
      <w:pPr>
        <w:tabs>
          <w:tab w:val="left" w:pos="5103"/>
          <w:tab w:val="left" w:pos="10348"/>
        </w:tabs>
        <w:jc w:val="right"/>
        <w:rPr>
          <w:lang w:val="zh-CN" w:eastAsia="ru-RU"/>
        </w:rPr>
      </w:pPr>
      <w:r>
        <w:rPr>
          <w:lang w:val="zh-CN" w:eastAsia="ru-RU"/>
        </w:rPr>
        <w:t>APROBATĂ</w:t>
      </w:r>
    </w:p>
    <w:p w:rsidR="00FE61C5" w:rsidRDefault="00D94070">
      <w:pPr>
        <w:tabs>
          <w:tab w:val="left" w:pos="5103"/>
          <w:tab w:val="left" w:pos="10348"/>
        </w:tabs>
        <w:jc w:val="right"/>
        <w:rPr>
          <w:lang w:val="zh-CN" w:eastAsia="ru-RU"/>
        </w:rPr>
      </w:pPr>
      <w:r>
        <w:rPr>
          <w:lang w:val="zh-CN" w:eastAsia="ru-RU"/>
        </w:rPr>
        <w:t xml:space="preserve"> prin Ordinul </w:t>
      </w:r>
    </w:p>
    <w:p w:rsidR="00FE61C5" w:rsidRDefault="00D94070">
      <w:pPr>
        <w:tabs>
          <w:tab w:val="left" w:pos="5103"/>
          <w:tab w:val="left" w:pos="10348"/>
        </w:tabs>
        <w:jc w:val="right"/>
        <w:rPr>
          <w:lang w:val="zh-CN" w:eastAsia="ru-RU"/>
        </w:rPr>
      </w:pPr>
      <w:r>
        <w:rPr>
          <w:lang w:val="zh-CN" w:eastAsia="ru-RU"/>
        </w:rPr>
        <w:t xml:space="preserve">                                               nr.      din _________2021</w:t>
      </w:r>
    </w:p>
    <w:p w:rsidR="00FE61C5" w:rsidRDefault="00FE61C5">
      <w:pPr>
        <w:tabs>
          <w:tab w:val="left" w:pos="5103"/>
          <w:tab w:val="left" w:pos="10348"/>
        </w:tabs>
        <w:jc w:val="right"/>
        <w:rPr>
          <w:lang w:val="zh-CN" w:eastAsia="ru-RU"/>
        </w:rPr>
      </w:pPr>
    </w:p>
    <w:p w:rsidR="00FE61C5" w:rsidRDefault="00FE61C5">
      <w:pPr>
        <w:tabs>
          <w:tab w:val="left" w:pos="5103"/>
          <w:tab w:val="left" w:pos="10348"/>
        </w:tabs>
        <w:jc w:val="center"/>
        <w:rPr>
          <w:lang w:val="zh-CN" w:eastAsia="ru-RU"/>
        </w:rPr>
      </w:pPr>
    </w:p>
    <w:p w:rsidR="00FE61C5" w:rsidRDefault="00FE61C5">
      <w:pPr>
        <w:tabs>
          <w:tab w:val="left" w:pos="5103"/>
          <w:tab w:val="left" w:pos="10348"/>
        </w:tabs>
        <w:jc w:val="center"/>
        <w:rPr>
          <w:b/>
          <w:lang w:val="zh-CN" w:eastAsia="ru-RU"/>
        </w:rPr>
      </w:pPr>
    </w:p>
    <w:p w:rsidR="00FE61C5" w:rsidRDefault="00D94070">
      <w:pPr>
        <w:tabs>
          <w:tab w:val="left" w:pos="5103"/>
          <w:tab w:val="left" w:pos="10348"/>
        </w:tabs>
        <w:jc w:val="center"/>
        <w:rPr>
          <w:b/>
          <w:lang w:val="zh-CN" w:eastAsia="ru-RU"/>
        </w:rPr>
      </w:pPr>
      <w:r>
        <w:rPr>
          <w:b/>
          <w:lang w:val="zh-CN" w:eastAsia="ru-RU"/>
        </w:rPr>
        <w:t>DOCUMENTAŢIA STANDARD</w:t>
      </w:r>
    </w:p>
    <w:p w:rsidR="00FE61C5" w:rsidRDefault="00D94070">
      <w:pPr>
        <w:tabs>
          <w:tab w:val="left" w:pos="5103"/>
          <w:tab w:val="left" w:pos="10348"/>
        </w:tabs>
        <w:jc w:val="center"/>
        <w:rPr>
          <w:b/>
          <w:lang w:val="zh-CN" w:eastAsia="ru-RU"/>
        </w:rPr>
      </w:pPr>
      <w:r>
        <w:rPr>
          <w:b/>
          <w:lang w:val="zh-CN" w:eastAsia="ru-RU"/>
        </w:rPr>
        <w:t>pentru realizarea achizițiilor publice de lucrări</w:t>
      </w:r>
    </w:p>
    <w:p w:rsidR="00FE61C5" w:rsidRDefault="00FE61C5">
      <w:pPr>
        <w:tabs>
          <w:tab w:val="left" w:pos="5103"/>
          <w:tab w:val="left" w:pos="10348"/>
        </w:tabs>
        <w:jc w:val="center"/>
        <w:rPr>
          <w:lang w:val="zh-CN" w:eastAsia="ru-RU"/>
        </w:rPr>
      </w:pPr>
    </w:p>
    <w:p w:rsidR="00FE61C5" w:rsidRDefault="00FE61C5">
      <w:pPr>
        <w:rPr>
          <w:lang w:val="zh-CN"/>
        </w:rPr>
      </w:pPr>
    </w:p>
    <w:p w:rsidR="00FE61C5" w:rsidRDefault="00D94070">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FE61C5" w:rsidRDefault="00FE61C5">
      <w:pPr>
        <w:rPr>
          <w:lang w:val="zh-CN"/>
        </w:rPr>
      </w:pPr>
    </w:p>
    <w:p w:rsidR="00FE61C5" w:rsidRDefault="00D9407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FE61C5" w:rsidRDefault="00FE61C5">
      <w:pPr>
        <w:rPr>
          <w:lang w:val="zh-CN"/>
        </w:rPr>
      </w:pPr>
    </w:p>
    <w:p w:rsidR="00FE61C5" w:rsidRDefault="00D94070">
      <w:pPr>
        <w:pStyle w:val="a0"/>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w:t>
      </w:r>
      <w:r>
        <w:rPr>
          <w:lang w:val="zh-CN"/>
        </w:rPr>
        <w:t>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w:t>
      </w:r>
      <w:r>
        <w:rPr>
          <w:lang w:val="zh-CN"/>
        </w:rPr>
        <w:t>arele în dependenţă de complexitatea achiziţiei.</w:t>
      </w:r>
    </w:p>
    <w:p w:rsidR="00FE61C5" w:rsidRDefault="00D94070">
      <w:pPr>
        <w:pStyle w:val="a0"/>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Prezenta Documentație conține anexe destinate inițierii, publicării, atribuirii și modificării procedurilor de achiziții publice, precum și destinate să faciliteze elaborarea și prezentarea ofertei, şi a do</w:t>
      </w:r>
      <w:r>
        <w:rPr>
          <w:bCs/>
          <w:color w:val="000000"/>
          <w:lang w:val="zh-CN"/>
        </w:rPr>
        <w:t xml:space="preserve">cumentelor care să permită grupului de lucru examinarea şi evaluarea tuturor ofertelor depuse, </w:t>
      </w:r>
      <w:r>
        <w:rPr>
          <w:color w:val="000000" w:themeColor="text1"/>
          <w:lang w:val="zh-CN"/>
        </w:rPr>
        <w:t xml:space="preserve">după cum urmează:     </w:t>
      </w:r>
    </w:p>
    <w:p w:rsidR="00FE61C5" w:rsidRDefault="00D94070">
      <w:pPr>
        <w:pStyle w:val="a0"/>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FE61C5" w:rsidRDefault="00D94070">
      <w:pPr>
        <w:pStyle w:val="a0"/>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FE61C5" w:rsidRDefault="00D94070">
      <w:pPr>
        <w:pStyle w:val="a0"/>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rsidR="00FE61C5" w:rsidRDefault="00D94070">
      <w:pPr>
        <w:pStyle w:val="a0"/>
        <w:numPr>
          <w:ilvl w:val="0"/>
          <w:numId w:val="4"/>
        </w:numPr>
        <w:tabs>
          <w:tab w:val="left" w:pos="-284"/>
          <w:tab w:val="left" w:pos="426"/>
        </w:tabs>
        <w:ind w:left="-284" w:firstLine="284"/>
        <w:rPr>
          <w:lang w:val="zh-CN"/>
        </w:rPr>
      </w:pPr>
      <w:r>
        <w:rPr>
          <w:lang w:val="zh-CN"/>
        </w:rPr>
        <w:t>Proces-verbal cu privire la rezultatele preselecției candidaț</w:t>
      </w:r>
      <w:r>
        <w:rPr>
          <w:lang w:val="zh-CN"/>
        </w:rPr>
        <w:t>ilor (anexa nr. 4);</w:t>
      </w:r>
    </w:p>
    <w:p w:rsidR="00FE61C5" w:rsidRDefault="00D94070">
      <w:pPr>
        <w:pStyle w:val="a0"/>
        <w:numPr>
          <w:ilvl w:val="0"/>
          <w:numId w:val="4"/>
        </w:numPr>
        <w:tabs>
          <w:tab w:val="left" w:pos="-284"/>
          <w:tab w:val="left" w:pos="426"/>
        </w:tabs>
        <w:ind w:left="-284" w:firstLine="284"/>
        <w:rPr>
          <w:lang w:val="zh-CN"/>
        </w:rPr>
      </w:pPr>
      <w:r>
        <w:rPr>
          <w:lang w:val="zh-CN"/>
        </w:rPr>
        <w:t>Anunț de atribuire (anexa nr. 5);</w:t>
      </w:r>
    </w:p>
    <w:p w:rsidR="00FE61C5" w:rsidRDefault="00D94070">
      <w:pPr>
        <w:pStyle w:val="a0"/>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rsidR="00FE61C5" w:rsidRDefault="00D94070">
      <w:pPr>
        <w:pStyle w:val="a0"/>
        <w:numPr>
          <w:ilvl w:val="0"/>
          <w:numId w:val="4"/>
        </w:numPr>
        <w:tabs>
          <w:tab w:val="left" w:pos="-284"/>
          <w:tab w:val="left" w:pos="426"/>
        </w:tabs>
        <w:ind w:left="-284" w:firstLine="284"/>
        <w:rPr>
          <w:lang w:val="zh-CN"/>
        </w:rPr>
      </w:pPr>
      <w:r>
        <w:rPr>
          <w:lang w:val="zh-CN"/>
        </w:rPr>
        <w:t>Cerere de participare (anexa nr. 7);</w:t>
      </w:r>
    </w:p>
    <w:p w:rsidR="00FE61C5" w:rsidRDefault="00D94070">
      <w:pPr>
        <w:pStyle w:val="a0"/>
        <w:numPr>
          <w:ilvl w:val="0"/>
          <w:numId w:val="4"/>
        </w:numPr>
        <w:tabs>
          <w:tab w:val="left" w:pos="-284"/>
          <w:tab w:val="left" w:pos="426"/>
        </w:tabs>
        <w:ind w:left="-284" w:firstLine="284"/>
        <w:rPr>
          <w:lang w:val="zh-CN"/>
        </w:rPr>
      </w:pPr>
      <w:r>
        <w:rPr>
          <w:lang w:val="zh-CN"/>
        </w:rPr>
        <w:t>Declaraţie privind valabilitatea ofertei (anexa nr. 8);</w:t>
      </w:r>
    </w:p>
    <w:p w:rsidR="00FE61C5" w:rsidRDefault="00D94070">
      <w:pPr>
        <w:pStyle w:val="a0"/>
        <w:numPr>
          <w:ilvl w:val="0"/>
          <w:numId w:val="4"/>
        </w:numPr>
        <w:tabs>
          <w:tab w:val="left" w:pos="-284"/>
          <w:tab w:val="left" w:pos="426"/>
        </w:tabs>
        <w:ind w:left="-284" w:firstLine="284"/>
        <w:rPr>
          <w:lang w:val="zh-CN"/>
        </w:rPr>
      </w:pPr>
      <w:r>
        <w:rPr>
          <w:lang w:val="zh-CN"/>
        </w:rPr>
        <w:t xml:space="preserve">Scrisoare  de  </w:t>
      </w:r>
      <w:r>
        <w:rPr>
          <w:lang w:val="zh-CN"/>
        </w:rPr>
        <w:t>garanţie  bancară (anexa nr. 9);</w:t>
      </w:r>
    </w:p>
    <w:p w:rsidR="00FE61C5" w:rsidRDefault="00D94070">
      <w:pPr>
        <w:pStyle w:val="a0"/>
        <w:numPr>
          <w:ilvl w:val="0"/>
          <w:numId w:val="4"/>
        </w:numPr>
        <w:tabs>
          <w:tab w:val="clear" w:pos="1134"/>
          <w:tab w:val="left" w:pos="-284"/>
          <w:tab w:val="left" w:pos="426"/>
        </w:tabs>
        <w:ind w:left="-284" w:firstLine="284"/>
        <w:rPr>
          <w:lang w:val="zh-CN"/>
        </w:rPr>
      </w:pPr>
      <w:r>
        <w:rPr>
          <w:lang w:val="zh-CN"/>
        </w:rPr>
        <w:t>Grafic de executare a lucrărilor (anexa nr. 10.);</w:t>
      </w:r>
    </w:p>
    <w:p w:rsidR="00FE61C5" w:rsidRDefault="00D94070">
      <w:pPr>
        <w:pStyle w:val="a0"/>
        <w:numPr>
          <w:ilvl w:val="0"/>
          <w:numId w:val="4"/>
        </w:numPr>
        <w:tabs>
          <w:tab w:val="clear" w:pos="1134"/>
          <w:tab w:val="left" w:pos="-284"/>
          <w:tab w:val="left" w:pos="426"/>
        </w:tabs>
        <w:ind w:left="-284" w:firstLine="284"/>
        <w:rPr>
          <w:lang w:val="zh-CN"/>
        </w:rPr>
      </w:pPr>
      <w:r>
        <w:rPr>
          <w:lang w:val="zh-CN"/>
        </w:rPr>
        <w:t>Grafic de  executare a documentației de proiect (anexa nr. 11);</w:t>
      </w:r>
    </w:p>
    <w:p w:rsidR="00FE61C5" w:rsidRDefault="00D94070">
      <w:pPr>
        <w:pStyle w:val="a0"/>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FE61C5" w:rsidRDefault="00D94070">
      <w:pPr>
        <w:pStyle w:val="a0"/>
        <w:numPr>
          <w:ilvl w:val="0"/>
          <w:numId w:val="4"/>
        </w:numPr>
        <w:tabs>
          <w:tab w:val="clear" w:pos="1134"/>
          <w:tab w:val="left" w:pos="-284"/>
          <w:tab w:val="left" w:pos="426"/>
        </w:tabs>
        <w:ind w:left="-284" w:firstLine="284"/>
        <w:rPr>
          <w:lang w:val="zh-CN"/>
        </w:rPr>
      </w:pPr>
      <w:r>
        <w:rPr>
          <w:lang w:val="zh-CN"/>
        </w:rPr>
        <w:t>Declarație privind lista principalelor lucrări executa</w:t>
      </w:r>
      <w:r>
        <w:rPr>
          <w:lang w:val="zh-CN"/>
        </w:rPr>
        <w:t>te în ultimul an de activitate (anexa nr. 13);</w:t>
      </w:r>
    </w:p>
    <w:p w:rsidR="00FE61C5" w:rsidRDefault="00D94070">
      <w:pPr>
        <w:pStyle w:val="a0"/>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FE61C5" w:rsidRDefault="00D94070">
      <w:pPr>
        <w:pStyle w:val="a0"/>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w:t>
      </w:r>
      <w:r>
        <w:rPr>
          <w:lang w:val="zh-CN"/>
        </w:rPr>
        <w:t>rea contractului (anexa nr. 15);</w:t>
      </w:r>
    </w:p>
    <w:p w:rsidR="00FE61C5" w:rsidRDefault="00D94070">
      <w:pPr>
        <w:pStyle w:val="a0"/>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FE61C5" w:rsidRDefault="00D94070">
      <w:pPr>
        <w:pStyle w:val="a0"/>
        <w:numPr>
          <w:ilvl w:val="0"/>
          <w:numId w:val="4"/>
        </w:numPr>
        <w:tabs>
          <w:tab w:val="clear" w:pos="1134"/>
          <w:tab w:val="left" w:pos="-284"/>
          <w:tab w:val="left" w:pos="426"/>
        </w:tabs>
        <w:ind w:left="-284" w:firstLine="284"/>
        <w:rPr>
          <w:lang w:val="zh-CN"/>
        </w:rPr>
      </w:pPr>
      <w:r>
        <w:rPr>
          <w:lang w:val="zh-CN"/>
        </w:rPr>
        <w:t>Informaţii privind asocierea (anexa nr. 17);</w:t>
      </w:r>
    </w:p>
    <w:p w:rsidR="00FE61C5" w:rsidRDefault="00D94070">
      <w:pPr>
        <w:pStyle w:val="a0"/>
        <w:numPr>
          <w:ilvl w:val="0"/>
          <w:numId w:val="4"/>
        </w:numPr>
        <w:tabs>
          <w:tab w:val="clear" w:pos="1134"/>
          <w:tab w:val="left" w:pos="-284"/>
          <w:tab w:val="left" w:pos="426"/>
        </w:tabs>
        <w:ind w:left="-284" w:firstLine="284"/>
        <w:rPr>
          <w:lang w:val="zh-CN"/>
        </w:rPr>
      </w:pPr>
      <w:r>
        <w:rPr>
          <w:lang w:val="zh-CN"/>
        </w:rPr>
        <w:t>Angajament terţ susţinător financiar (anexa nr. 18);</w:t>
      </w:r>
    </w:p>
    <w:p w:rsidR="00FE61C5" w:rsidRDefault="00D94070">
      <w:pPr>
        <w:pStyle w:val="a0"/>
        <w:numPr>
          <w:ilvl w:val="0"/>
          <w:numId w:val="4"/>
        </w:numPr>
        <w:tabs>
          <w:tab w:val="clear" w:pos="1134"/>
          <w:tab w:val="left" w:pos="-284"/>
          <w:tab w:val="left" w:pos="426"/>
        </w:tabs>
        <w:ind w:left="-284" w:firstLine="284"/>
        <w:rPr>
          <w:lang w:val="zh-CN"/>
        </w:rPr>
      </w:pPr>
      <w:r>
        <w:rPr>
          <w:lang w:val="zh-CN"/>
        </w:rPr>
        <w:t>Angajament privind s</w:t>
      </w:r>
      <w:r>
        <w:rPr>
          <w:lang w:val="zh-CN"/>
        </w:rPr>
        <w:t>usţinerea tehnică și profesională a ofertantului/grupului de operatori economici (anexa nr. 19);</w:t>
      </w:r>
    </w:p>
    <w:p w:rsidR="00FE61C5" w:rsidRDefault="00D94070">
      <w:pPr>
        <w:pStyle w:val="a0"/>
        <w:numPr>
          <w:ilvl w:val="0"/>
          <w:numId w:val="4"/>
        </w:numPr>
        <w:tabs>
          <w:tab w:val="clear" w:pos="1134"/>
          <w:tab w:val="left" w:pos="-284"/>
          <w:tab w:val="left" w:pos="426"/>
        </w:tabs>
        <w:ind w:left="-284" w:firstLine="284"/>
        <w:rPr>
          <w:lang w:val="zh-CN"/>
        </w:rPr>
      </w:pPr>
      <w:r>
        <w:rPr>
          <w:lang w:val="zh-CN"/>
        </w:rPr>
        <w:t>Declaraţie terţ susţinător tehnic (anexa nr. 20);</w:t>
      </w:r>
    </w:p>
    <w:p w:rsidR="00FE61C5" w:rsidRDefault="00D94070">
      <w:pPr>
        <w:pStyle w:val="a0"/>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FE61C5" w:rsidRDefault="00D94070">
      <w:pPr>
        <w:pStyle w:val="a0"/>
        <w:numPr>
          <w:ilvl w:val="0"/>
          <w:numId w:val="4"/>
        </w:numPr>
        <w:tabs>
          <w:tab w:val="clear" w:pos="1134"/>
          <w:tab w:val="left" w:pos="-284"/>
          <w:tab w:val="left" w:pos="426"/>
        </w:tabs>
        <w:ind w:left="-284" w:firstLine="284"/>
        <w:rPr>
          <w:lang w:val="zh-CN"/>
        </w:rPr>
      </w:pPr>
      <w:r>
        <w:rPr>
          <w:lang w:val="zh-CN"/>
        </w:rPr>
        <w:t>Aviz pentru participare la licitațiile publice de lucr</w:t>
      </w:r>
      <w:r>
        <w:rPr>
          <w:lang w:val="zh-CN"/>
        </w:rPr>
        <w:t>ări din domeniul construcțiilor și instalațiilor (anexa nr. 22);</w:t>
      </w:r>
    </w:p>
    <w:p w:rsidR="00FE61C5" w:rsidRDefault="00D94070">
      <w:pPr>
        <w:pStyle w:val="a0"/>
        <w:numPr>
          <w:ilvl w:val="0"/>
          <w:numId w:val="4"/>
        </w:numPr>
        <w:tabs>
          <w:tab w:val="clear" w:pos="1134"/>
          <w:tab w:val="left" w:pos="-284"/>
          <w:tab w:val="left" w:pos="426"/>
        </w:tabs>
        <w:ind w:left="-284" w:firstLine="284"/>
        <w:rPr>
          <w:lang w:val="zh-CN"/>
        </w:rPr>
      </w:pPr>
      <w:r>
        <w:rPr>
          <w:lang w:val="zh-CN"/>
        </w:rPr>
        <w:lastRenderedPageBreak/>
        <w:t>Caiet de sarcini. Formularul de deviz nr.1 – lista cu cantitățile de lucrări (anexa nr. 23);</w:t>
      </w:r>
    </w:p>
    <w:p w:rsidR="00FE61C5" w:rsidRDefault="00D94070">
      <w:pPr>
        <w:pStyle w:val="a0"/>
        <w:numPr>
          <w:ilvl w:val="0"/>
          <w:numId w:val="4"/>
        </w:numPr>
        <w:tabs>
          <w:tab w:val="clear" w:pos="1134"/>
          <w:tab w:val="left" w:pos="-284"/>
          <w:tab w:val="left" w:pos="426"/>
        </w:tabs>
        <w:ind w:left="-284" w:firstLine="284"/>
        <w:rPr>
          <w:lang w:val="zh-CN"/>
        </w:rPr>
      </w:pPr>
      <w:r>
        <w:rPr>
          <w:lang w:val="zh-CN"/>
        </w:rPr>
        <w:t>Caiet de sarcini. Servicii de proiectare (anexa nr. 24);</w:t>
      </w:r>
    </w:p>
    <w:p w:rsidR="00FE61C5" w:rsidRDefault="00D94070">
      <w:pPr>
        <w:pStyle w:val="a0"/>
        <w:numPr>
          <w:ilvl w:val="0"/>
          <w:numId w:val="4"/>
        </w:numPr>
        <w:tabs>
          <w:tab w:val="clear" w:pos="1134"/>
          <w:tab w:val="left" w:pos="-284"/>
          <w:tab w:val="left" w:pos="426"/>
        </w:tabs>
        <w:ind w:left="-284" w:firstLine="284"/>
        <w:rPr>
          <w:lang w:val="zh-CN"/>
        </w:rPr>
      </w:pPr>
      <w:r>
        <w:rPr>
          <w:lang w:val="zh-CN"/>
        </w:rPr>
        <w:t xml:space="preserve">Contract de antrepriză (anexa nr. </w:t>
      </w:r>
      <w:r>
        <w:rPr>
          <w:lang w:val="zh-CN"/>
        </w:rPr>
        <w:t>25);</w:t>
      </w:r>
    </w:p>
    <w:p w:rsidR="00FE61C5" w:rsidRDefault="00D94070">
      <w:pPr>
        <w:pStyle w:val="a0"/>
        <w:numPr>
          <w:ilvl w:val="0"/>
          <w:numId w:val="4"/>
        </w:numPr>
        <w:tabs>
          <w:tab w:val="clear" w:pos="1134"/>
          <w:tab w:val="left" w:pos="-284"/>
          <w:tab w:val="left" w:pos="426"/>
        </w:tabs>
        <w:ind w:left="-284" w:firstLine="284"/>
        <w:rPr>
          <w:lang w:val="zh-CN"/>
        </w:rPr>
      </w:pPr>
      <w:r>
        <w:rPr>
          <w:lang w:val="zh-CN"/>
        </w:rPr>
        <w:t>Contract de achiziţionare a serviciilor de proiectare (anexa nr. 26);</w:t>
      </w:r>
    </w:p>
    <w:p w:rsidR="00FE61C5" w:rsidRDefault="00D94070">
      <w:pPr>
        <w:pStyle w:val="a0"/>
        <w:numPr>
          <w:ilvl w:val="0"/>
          <w:numId w:val="4"/>
        </w:numPr>
        <w:tabs>
          <w:tab w:val="clear" w:pos="1134"/>
          <w:tab w:val="left" w:pos="-284"/>
          <w:tab w:val="left" w:pos="426"/>
        </w:tabs>
        <w:ind w:left="-284" w:firstLine="284"/>
        <w:rPr>
          <w:lang w:val="zh-CN"/>
        </w:rPr>
      </w:pPr>
      <w:r>
        <w:rPr>
          <w:lang w:val="zh-CN"/>
        </w:rPr>
        <w:t>Acord adițional (anexa nr. 27);</w:t>
      </w:r>
    </w:p>
    <w:p w:rsidR="00FE61C5" w:rsidRDefault="00D94070">
      <w:pPr>
        <w:pStyle w:val="a0"/>
        <w:numPr>
          <w:ilvl w:val="0"/>
          <w:numId w:val="4"/>
        </w:numPr>
        <w:tabs>
          <w:tab w:val="clear" w:pos="1134"/>
          <w:tab w:val="left" w:pos="-284"/>
          <w:tab w:val="left" w:pos="426"/>
        </w:tabs>
        <w:ind w:left="-284" w:firstLine="284"/>
        <w:rPr>
          <w:lang w:val="zh-CN"/>
        </w:rPr>
      </w:pPr>
      <w:r>
        <w:rPr>
          <w:lang w:val="zh-CN"/>
        </w:rPr>
        <w:t>Acord-cadru (anexa nr. 28).</w:t>
      </w:r>
    </w:p>
    <w:p w:rsidR="00FE61C5" w:rsidRDefault="00FE61C5">
      <w:pPr>
        <w:pStyle w:val="a0"/>
        <w:numPr>
          <w:ilvl w:val="0"/>
          <w:numId w:val="0"/>
        </w:numPr>
        <w:tabs>
          <w:tab w:val="clear" w:pos="1134"/>
          <w:tab w:val="left" w:pos="-284"/>
          <w:tab w:val="left" w:pos="196"/>
          <w:tab w:val="left" w:pos="567"/>
        </w:tabs>
        <w:rPr>
          <w:color w:val="000000" w:themeColor="text1"/>
          <w:lang w:val="zh-CN"/>
        </w:rPr>
      </w:pPr>
    </w:p>
    <w:p w:rsidR="00FE61C5" w:rsidRDefault="00D94070">
      <w:pPr>
        <w:pStyle w:val="a0"/>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Autoritatea contractantă emite Documentația de atribuire în vederea achiziționării lucrărilor sau serviciilor de proiec</w:t>
      </w:r>
      <w:r>
        <w:rPr>
          <w:lang w:val="zh-CN"/>
        </w:rPr>
        <w:t xml:space="preserve">tare și de lucrări, după cum este specificat în </w:t>
      </w:r>
      <w:r>
        <w:rPr>
          <w:color w:val="000000" w:themeColor="text1"/>
          <w:lang w:val="zh-CN"/>
        </w:rPr>
        <w:t>documentația standard.</w:t>
      </w:r>
    </w:p>
    <w:p w:rsidR="00FE61C5" w:rsidRDefault="00FE61C5">
      <w:pPr>
        <w:pStyle w:val="a0"/>
        <w:numPr>
          <w:ilvl w:val="0"/>
          <w:numId w:val="0"/>
        </w:numPr>
        <w:tabs>
          <w:tab w:val="clear" w:pos="1134"/>
          <w:tab w:val="left" w:pos="-284"/>
          <w:tab w:val="left" w:pos="196"/>
          <w:tab w:val="left" w:pos="567"/>
        </w:tabs>
        <w:rPr>
          <w:color w:val="000000" w:themeColor="text1"/>
          <w:lang w:val="zh-CN"/>
        </w:rPr>
      </w:pPr>
    </w:p>
    <w:p w:rsidR="00FE61C5" w:rsidRDefault="00D94070">
      <w:pPr>
        <w:pStyle w:val="a0"/>
        <w:numPr>
          <w:ilvl w:val="0"/>
          <w:numId w:val="3"/>
        </w:numPr>
        <w:tabs>
          <w:tab w:val="clear" w:pos="1134"/>
          <w:tab w:val="left" w:pos="-284"/>
          <w:tab w:val="left" w:pos="196"/>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w:t>
      </w:r>
      <w:r>
        <w:rPr>
          <w:lang w:val="zh-CN"/>
        </w:rPr>
        <w:t>or și argumentării soluţiilor adoptate, volumele de lucrări, caracteristicile tehnice și alcătuirea elementelor constructive, precum și alte soluţii tehnice se prezintă în caietul de sarcini (anexa nr. 23 și anexa nr. 24).</w:t>
      </w:r>
    </w:p>
    <w:p w:rsidR="00FE61C5" w:rsidRDefault="00FE61C5">
      <w:pPr>
        <w:pStyle w:val="a0"/>
        <w:numPr>
          <w:ilvl w:val="0"/>
          <w:numId w:val="0"/>
        </w:numPr>
        <w:ind w:left="360"/>
        <w:rPr>
          <w:lang w:val="zh-CN"/>
        </w:rPr>
      </w:pPr>
    </w:p>
    <w:p w:rsidR="00FE61C5" w:rsidRDefault="00D94070">
      <w:pPr>
        <w:pStyle w:val="a0"/>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w:t>
      </w:r>
      <w:r>
        <w:rPr>
          <w:lang w:val="zh-CN"/>
        </w:rPr>
        <w:t>ă să se asigure că la momentul inițierii procedurii de achiziție publică, mijloacele financiare sunt alocate sau există o garanție a alocării lor și sunt destinate exclusiv achiziției în cauză.</w:t>
      </w:r>
    </w:p>
    <w:p w:rsidR="00FE61C5" w:rsidRDefault="00FE61C5">
      <w:pPr>
        <w:pStyle w:val="a0"/>
        <w:numPr>
          <w:ilvl w:val="0"/>
          <w:numId w:val="0"/>
        </w:numPr>
        <w:ind w:left="357"/>
        <w:rPr>
          <w:lang w:val="zh-CN"/>
        </w:rPr>
      </w:pPr>
    </w:p>
    <w:p w:rsidR="00FE61C5" w:rsidRDefault="00D94070">
      <w:pPr>
        <w:pStyle w:val="a0"/>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w:t>
      </w:r>
      <w:r>
        <w:rPr>
          <w:lang w:val="zh-CN"/>
        </w:rPr>
        <w:t>de servicii de proiectare și de lucrări se realizează în conformitate cu prevederile:</w:t>
      </w:r>
    </w:p>
    <w:p w:rsidR="00FE61C5" w:rsidRDefault="00D94070">
      <w:pPr>
        <w:pStyle w:val="a0"/>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FE61C5" w:rsidRDefault="00D94070">
      <w:pPr>
        <w:pStyle w:val="a0"/>
        <w:numPr>
          <w:ilvl w:val="0"/>
          <w:numId w:val="5"/>
        </w:numPr>
        <w:tabs>
          <w:tab w:val="clear" w:pos="1134"/>
          <w:tab w:val="left" w:pos="-284"/>
          <w:tab w:val="left" w:pos="284"/>
        </w:tabs>
        <w:spacing w:after="120"/>
        <w:ind w:left="-284" w:firstLine="284"/>
        <w:rPr>
          <w:lang w:val="zh-CN"/>
        </w:rPr>
      </w:pPr>
      <w:hyperlink r:id="rId8" w:history="1">
        <w:r>
          <w:rPr>
            <w:rStyle w:val="a8"/>
            <w:rFonts w:eastAsiaTheme="majorEastAsia"/>
            <w:bCs/>
            <w:color w:val="auto"/>
            <w:u w:val="none"/>
            <w:shd w:val="clear" w:color="auto" w:fill="FFFFFF"/>
            <w:lang w:val="zh-CN"/>
          </w:rPr>
          <w:t>Hotărârii Guvernului nr. 638/2020 pentru aprobarea Regulamentului privind achizițiile publice de lucrări</w:t>
        </w:r>
      </w:hyperlink>
      <w:r>
        <w:rPr>
          <w:rStyle w:val="aa"/>
          <w:b w:val="0"/>
          <w:shd w:val="clear" w:color="auto" w:fill="FFFFFF"/>
          <w:lang w:val="zh-CN"/>
        </w:rPr>
        <w:t>.</w:t>
      </w:r>
    </w:p>
    <w:p w:rsidR="00FE61C5" w:rsidRDefault="00D94070">
      <w:pPr>
        <w:pStyle w:val="a0"/>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w:t>
      </w:r>
      <w:r>
        <w:rPr>
          <w:color w:val="000000" w:themeColor="text1"/>
          <w:lang w:val="zh-CN"/>
        </w:rPr>
        <w:t>dul-cadru ca modalitate specială de atribuire a contractelor de achiziții publice, aprobat prin Hotărârea Guvernului nr. 694/2020.</w:t>
      </w:r>
    </w:p>
    <w:p w:rsidR="00FE61C5" w:rsidRDefault="00D94070">
      <w:pPr>
        <w:pStyle w:val="a0"/>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w:t>
      </w:r>
      <w:r>
        <w:rPr>
          <w:lang w:val="zh-CN"/>
        </w:rPr>
        <w:t xml:space="preserve"> privire la achizițiile publice folosind procedura de negociere, aprobat prin  Hotărârea Guvernului nr. 599/2020.</w:t>
      </w:r>
    </w:p>
    <w:p w:rsidR="00FE61C5" w:rsidRDefault="00D94070">
      <w:pPr>
        <w:pStyle w:val="a0"/>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w:t>
      </w:r>
      <w:r>
        <w:rPr>
          <w:lang w:val="zh-CN"/>
        </w:rPr>
        <w:t>r. 3 - 6, nr. 25 și nr. 26.</w:t>
      </w:r>
    </w:p>
    <w:p w:rsidR="00FE61C5" w:rsidRDefault="00D94070">
      <w:pPr>
        <w:pStyle w:val="a0"/>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FE61C5" w:rsidRDefault="00D94070">
      <w:pPr>
        <w:pStyle w:val="a0"/>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w:t>
      </w:r>
      <w:r>
        <w:rPr>
          <w:lang w:val="zh-CN"/>
        </w:rPr>
        <w:t>E), documentația de atribuire, caietul de sarcini şi toată corespondenţa dintre ofertant şi autoritatea contractantă se întocmește în limba română sau, după caz, toate documentele enumerate pot fi întocmite şi în una din limbile de circulaţie internaţional</w:t>
      </w:r>
      <w:r>
        <w:rPr>
          <w:lang w:val="zh-CN"/>
        </w:rPr>
        <w:t xml:space="preserve">ă. Documentele justificative şi literatura de specialitate tipărită, care fac parte din ofertă, pot fi întocmite în altă limbă, specificată în documentaţia de atribuire, cu condiţia ca acestea să fie însoţite de o traducere exactă a fragmentelor relevante </w:t>
      </w:r>
      <w:r>
        <w:rPr>
          <w:lang w:val="zh-CN"/>
        </w:rPr>
        <w:t>în limba română.</w:t>
      </w:r>
    </w:p>
    <w:p w:rsidR="00FE61C5" w:rsidRDefault="00D94070">
      <w:pPr>
        <w:pStyle w:val="a0"/>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w:t>
      </w:r>
      <w:r>
        <w:rPr>
          <w:lang w:val="zh-CN"/>
        </w:rPr>
        <w:t xml:space="preserve"> de achiziție.</w:t>
      </w:r>
    </w:p>
    <w:p w:rsidR="00FE61C5" w:rsidRDefault="00D94070">
      <w:pPr>
        <w:pStyle w:val="a0"/>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FE61C5" w:rsidRDefault="00D94070">
      <w:pPr>
        <w:pStyle w:val="a0"/>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w:t>
      </w:r>
      <w:r>
        <w:rPr>
          <w:lang w:val="zh-CN"/>
        </w:rPr>
        <w:t xml:space="preserve">rtanţilor să viziteze amplasamentul lucrării de construcţie sau obiectul supus proiectării în scopul elaborării ofertei pentru </w:t>
      </w:r>
      <w:r>
        <w:rPr>
          <w:lang w:val="zh-CN"/>
        </w:rPr>
        <w:lastRenderedPageBreak/>
        <w:t>participare la procedura de atribuire a contractului de achiziție publică de lucrări sau procedura de atribuire a contractului de</w:t>
      </w:r>
      <w:r>
        <w:rPr>
          <w:lang w:val="zh-CN"/>
        </w:rPr>
        <w:t xml:space="preserve"> achiziție publică de servicii de proiectare și de lucrări.</w:t>
      </w:r>
    </w:p>
    <w:p w:rsidR="00FE61C5" w:rsidRDefault="00D94070">
      <w:pPr>
        <w:pStyle w:val="a0"/>
        <w:numPr>
          <w:ilvl w:val="0"/>
          <w:numId w:val="3"/>
        </w:numPr>
        <w:tabs>
          <w:tab w:val="clear" w:pos="1134"/>
          <w:tab w:val="left" w:pos="-284"/>
          <w:tab w:val="left" w:pos="196"/>
          <w:tab w:val="left" w:pos="426"/>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w:t>
      </w:r>
      <w:r>
        <w:rPr>
          <w:lang w:val="zh-CN"/>
        </w:rPr>
        <w:t xml:space="preserve"> elaborării ofertei. În cadrul vizitei ofertantul îşi asumă riscul producerii unui eventual accident care s-ar putea solda cu moartea sau rănirea fizică a unei persoane şi/sau cu pierderea ori deteriorarea proprietăţii. Ofertantul suportă orice eventuale c</w:t>
      </w:r>
      <w:r>
        <w:rPr>
          <w:lang w:val="zh-CN"/>
        </w:rPr>
        <w:t>heltuieli, pierderi sau daune ca rezultat al vizitării amplasamentului lucrării.</w:t>
      </w:r>
    </w:p>
    <w:p w:rsidR="00FE61C5" w:rsidRDefault="00D94070">
      <w:pPr>
        <w:pStyle w:val="a0"/>
        <w:numPr>
          <w:ilvl w:val="0"/>
          <w:numId w:val="3"/>
        </w:numPr>
        <w:tabs>
          <w:tab w:val="clear" w:pos="1134"/>
          <w:tab w:val="left" w:pos="-284"/>
          <w:tab w:val="left" w:pos="196"/>
          <w:tab w:val="left" w:pos="426"/>
        </w:tabs>
        <w:spacing w:after="120"/>
        <w:ind w:left="-284" w:firstLine="284"/>
        <w:rPr>
          <w:lang w:val="zh-CN"/>
        </w:rPr>
      </w:pPr>
      <w:r>
        <w:rPr>
          <w:lang w:val="zh-CN"/>
        </w:rPr>
        <w:t>În cazul în care autoritatea contractantă a depistat că ofertantul a fost implicat în practicile descrise la pct. 28 și pct. 29 în cadrul procedurii de atribuire pentru contra</w:t>
      </w:r>
      <w:r>
        <w:rPr>
          <w:lang w:val="zh-CN"/>
        </w:rPr>
        <w:t xml:space="preserve">ctul de achiziție publică aceasta: </w:t>
      </w:r>
      <w:bookmarkStart w:id="0" w:name="_Toc449539024"/>
      <w:bookmarkStart w:id="1" w:name="_Toc392179963"/>
      <w:bookmarkStart w:id="2" w:name="_Toc392180134"/>
    </w:p>
    <w:p w:rsidR="00FE61C5" w:rsidRDefault="00D94070">
      <w:pPr>
        <w:pStyle w:val="a0"/>
        <w:numPr>
          <w:ilvl w:val="0"/>
          <w:numId w:val="6"/>
        </w:numPr>
        <w:tabs>
          <w:tab w:val="clear" w:pos="1134"/>
          <w:tab w:val="left" w:pos="-284"/>
          <w:tab w:val="left" w:pos="426"/>
        </w:tabs>
        <w:spacing w:after="120"/>
        <w:ind w:left="-284" w:firstLine="284"/>
        <w:rPr>
          <w:lang w:val="zh-CN"/>
        </w:rPr>
      </w:pPr>
      <w:r>
        <w:rPr>
          <w:lang w:val="zh-CN"/>
        </w:rPr>
        <w:t xml:space="preserve">exclude ofertantul din procedura respectivă de achiziţie și înaintează solicitarea către Agenția Achiziții Publice privind includerea lui în Lista de interdicție, conform prevederilor Regulamentului cu privire la </w:t>
      </w:r>
      <w:r>
        <w:rPr>
          <w:lang w:val="zh-CN"/>
        </w:rPr>
        <w:t>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rsidR="00FE61C5" w:rsidRDefault="00D94070">
      <w:pPr>
        <w:pStyle w:val="a0"/>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rsidR="00FE61C5" w:rsidRDefault="00D94070">
      <w:pPr>
        <w:pStyle w:val="a0"/>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w:t>
      </w:r>
      <w:r>
        <w:rPr>
          <w:lang w:val="zh-CN"/>
        </w:rPr>
        <w:t>ii de achiziție:</w:t>
      </w:r>
      <w:bookmarkStart w:id="6" w:name="_Toc392180136"/>
      <w:bookmarkStart w:id="7" w:name="_Toc449539026"/>
      <w:bookmarkStart w:id="8" w:name="_Toc392179965"/>
    </w:p>
    <w:p w:rsidR="00FE61C5" w:rsidRDefault="00D94070">
      <w:pPr>
        <w:pStyle w:val="a0"/>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392180137"/>
      <w:bookmarkStart w:id="10" w:name="_Toc392179966"/>
      <w:bookmarkStart w:id="11" w:name="_Toc449539027"/>
      <w:bookmarkEnd w:id="6"/>
      <w:bookmarkEnd w:id="7"/>
      <w:bookmarkEnd w:id="8"/>
    </w:p>
    <w:p w:rsidR="00FE61C5" w:rsidRDefault="00D94070">
      <w:pPr>
        <w:pStyle w:val="a0"/>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 xml:space="preserve">orice acțiune sau omisiune, </w:t>
      </w:r>
      <w:r>
        <w:rPr>
          <w:color w:val="000000" w:themeColor="text1"/>
          <w:lang w:val="zh-CN"/>
        </w:rPr>
        <w:t>inclusiv interpretare eronată, care conștient sau din neglijență, induce în eroare sau tinde să inducă în eroare o parte pentru obţinerea unui beneficiu financiar sau de altă natură ori pentru a evita o obligaţie;</w:t>
      </w:r>
      <w:bookmarkStart w:id="12" w:name="_Toc449539028"/>
      <w:bookmarkStart w:id="13" w:name="_Toc392180138"/>
      <w:bookmarkStart w:id="14" w:name="_Toc392179967"/>
      <w:bookmarkEnd w:id="9"/>
      <w:bookmarkEnd w:id="10"/>
      <w:bookmarkEnd w:id="11"/>
    </w:p>
    <w:p w:rsidR="00FE61C5" w:rsidRDefault="00D94070">
      <w:pPr>
        <w:pStyle w:val="a0"/>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 xml:space="preserve">înţelegerea interzisă de lege, între două </w:t>
      </w:r>
      <w:r>
        <w:rPr>
          <w:color w:val="000000" w:themeColor="text1"/>
          <w:lang w:val="zh-CN"/>
        </w:rPr>
        <w:t>sau mai multe părţi, realizată în scopul coordonării comportamentului lor la procedurile de achiziţii publice;</w:t>
      </w:r>
      <w:bookmarkStart w:id="15" w:name="_Toc392180139"/>
      <w:bookmarkStart w:id="16" w:name="_Toc392179968"/>
      <w:bookmarkStart w:id="17" w:name="_Toc449539029"/>
      <w:bookmarkEnd w:id="12"/>
      <w:bookmarkEnd w:id="13"/>
      <w:bookmarkEnd w:id="14"/>
    </w:p>
    <w:p w:rsidR="00FE61C5" w:rsidRDefault="00D94070">
      <w:pPr>
        <w:pStyle w:val="a0"/>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w:t>
      </w:r>
      <w:r>
        <w:rPr>
          <w:color w:val="000000" w:themeColor="text1"/>
          <w:lang w:val="zh-CN"/>
        </w:rPr>
        <w:t>ia;</w:t>
      </w:r>
      <w:bookmarkStart w:id="18" w:name="_Toc449539030"/>
      <w:bookmarkStart w:id="19" w:name="_Toc392179969"/>
      <w:bookmarkStart w:id="20" w:name="_Toc392180140"/>
      <w:bookmarkEnd w:id="15"/>
      <w:bookmarkEnd w:id="16"/>
      <w:bookmarkEnd w:id="17"/>
    </w:p>
    <w:p w:rsidR="00FE61C5" w:rsidRDefault="00D94070">
      <w:pPr>
        <w:pStyle w:val="a0"/>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w:t>
      </w:r>
      <w:r>
        <w:rPr>
          <w:color w:val="000000" w:themeColor="text1"/>
          <w:lang w:val="zh-CN"/>
        </w:rPr>
        <w:t>or practici frauduloase, precum şi ameninţarea, hărţuirea sau intimidarea oricărei părţi pentru a o împiedica să divulge informaţia cu privire la chestiuni relevante urmăririi penale.</w:t>
      </w:r>
      <w:bookmarkEnd w:id="18"/>
      <w:bookmarkEnd w:id="19"/>
      <w:bookmarkEnd w:id="20"/>
    </w:p>
    <w:p w:rsidR="00FE61C5" w:rsidRDefault="00FE61C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FE61C5" w:rsidRDefault="00FE61C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FE61C5" w:rsidRDefault="00D9407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FE61C5" w:rsidRDefault="00FE61C5">
      <w:pPr>
        <w:rPr>
          <w:lang w:val="zh-CN"/>
        </w:rPr>
      </w:pPr>
    </w:p>
    <w:p w:rsidR="00FE61C5" w:rsidRDefault="00D94070">
      <w:pPr>
        <w:pStyle w:val="a0"/>
        <w:numPr>
          <w:ilvl w:val="0"/>
          <w:numId w:val="0"/>
        </w:numPr>
        <w:tabs>
          <w:tab w:val="clear" w:pos="1134"/>
          <w:tab w:val="left" w:pos="-284"/>
          <w:tab w:val="left" w:pos="142"/>
          <w:tab w:val="left" w:pos="284"/>
        </w:tabs>
        <w:spacing w:after="120"/>
        <w:ind w:left="-284" w:firstLine="284"/>
        <w:jc w:val="center"/>
        <w:rPr>
          <w:b/>
          <w:lang w:val="zh-CN"/>
        </w:rPr>
      </w:pPr>
      <w:r>
        <w:rPr>
          <w:b/>
          <w:lang w:val="zh-CN"/>
        </w:rPr>
        <w:t xml:space="preserve">Calificarea </w:t>
      </w:r>
      <w:r>
        <w:rPr>
          <w:b/>
          <w:lang w:val="zh-CN"/>
        </w:rPr>
        <w:t>candidaților/ofertanților</w:t>
      </w:r>
    </w:p>
    <w:p w:rsidR="00FE61C5" w:rsidRDefault="00D94070">
      <w:pPr>
        <w:pStyle w:val="a0"/>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w:t>
      </w:r>
      <w:r>
        <w:rPr>
          <w:lang w:val="zh-CN"/>
        </w:rPr>
        <w:t>de servicii de proiectare și de lucrări.</w:t>
      </w:r>
    </w:p>
    <w:p w:rsidR="00FE61C5" w:rsidRDefault="00D94070">
      <w:pPr>
        <w:pStyle w:val="a0"/>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w:t>
      </w:r>
      <w:r>
        <w:rPr>
          <w:lang w:val="zh-CN"/>
        </w:rPr>
        <w:t xml:space="preserve"> care implicarea sa în elaborarea documentației de atribuire nu este de natură să distorsioneze concurența. Persoana fizică sau juridică care participă direct în procesul de verificare şi evaluare a ofertelor nu are dreptul de a fi ofertant, ofertant asoci</w:t>
      </w:r>
      <w:r>
        <w:rPr>
          <w:lang w:val="zh-CN"/>
        </w:rPr>
        <w:t>at sau subcontractant, sub sancțiunea excluderii din procedura de atribuire.</w:t>
      </w:r>
    </w:p>
    <w:p w:rsidR="00FE61C5" w:rsidRDefault="00D94070">
      <w:pPr>
        <w:pStyle w:val="a0"/>
        <w:numPr>
          <w:ilvl w:val="0"/>
          <w:numId w:val="0"/>
        </w:numPr>
        <w:tabs>
          <w:tab w:val="clear" w:pos="1134"/>
          <w:tab w:val="left" w:pos="-284"/>
          <w:tab w:val="left" w:pos="142"/>
          <w:tab w:val="left" w:pos="284"/>
          <w:tab w:val="left" w:pos="567"/>
        </w:tabs>
        <w:spacing w:after="120"/>
        <w:ind w:left="-284" w:firstLine="284"/>
        <w:rPr>
          <w:lang w:val="zh-CN"/>
        </w:rPr>
      </w:pPr>
      <w:r>
        <w:rPr>
          <w:b/>
          <w:lang w:val="zh-CN"/>
        </w:rPr>
        <w:lastRenderedPageBreak/>
        <w:t xml:space="preserve">20. </w:t>
      </w:r>
      <w:r>
        <w:rPr>
          <w:lang w:val="zh-CN"/>
        </w:rPr>
        <w:t>Mai multe persoane juridice au dreptul să se asocieze în scopul depunerii unei oferte comune, cu condiția că, fiecare asociat urmează să prezinte DUAE-ul separat. Asocierea tr</w:t>
      </w:r>
      <w:r>
        <w:rPr>
          <w:lang w:val="zh-CN"/>
        </w:rPr>
        <w:t>ebuie prezentată în formă scrisă la solicitarea autorității contractante odată ce a fost declarat în DUAE.</w:t>
      </w:r>
    </w:p>
    <w:p w:rsidR="00FE61C5" w:rsidRDefault="00D94070">
      <w:pPr>
        <w:pStyle w:val="a0"/>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w:t>
      </w:r>
      <w:r>
        <w:rPr>
          <w:lang w:val="zh-CN"/>
        </w:rPr>
        <w:t xml:space="preserve">cedura de atribuire a contractului de achiziție publică de lucrări sau de servicii de proiectare și de lucrări în nume propriu și, în acest scop, trebuie să prezinte documente care dovedesc eligibilitatea, înregistrarea, capacitatea tehnică și capacitatea </w:t>
      </w:r>
      <w:r>
        <w:rPr>
          <w:lang w:val="zh-CN"/>
        </w:rPr>
        <w:t>economico-financiară.</w:t>
      </w:r>
    </w:p>
    <w:p w:rsidR="00FE61C5" w:rsidRDefault="00D94070">
      <w:pPr>
        <w:pStyle w:val="a0"/>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w:t>
      </w:r>
      <w:r>
        <w:rPr>
          <w:lang w:val="zh-CN"/>
        </w:rPr>
        <w:t>in împuternicire. În acest caz documentele prezentate, care dovedesc eligibilitatea, înregistrarea, capacitatea tehnică şi capacitatea economico-financiară, trebuie să fie cele ale persoanei juridice.</w:t>
      </w:r>
    </w:p>
    <w:p w:rsidR="00FE61C5" w:rsidRDefault="00D94070">
      <w:pPr>
        <w:pStyle w:val="a0"/>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t xml:space="preserve">23. </w:t>
      </w:r>
      <w:r>
        <w:rPr>
          <w:color w:val="000000" w:themeColor="text1"/>
          <w:lang w:val="zh-CN"/>
        </w:rPr>
        <w:t xml:space="preserve">Pentru confirmarea datelor de calificare în cadrul </w:t>
      </w:r>
      <w:r>
        <w:rPr>
          <w:color w:val="000000" w:themeColor="text1"/>
          <w:lang w:val="zh-CN"/>
        </w:rPr>
        <w:t>procedurii de achiziție publică, operatorul economic completează și prezintă DUAE, conform formularului, aprobat prin Ordinul ministrului finanțelor nr. 72/2020, în conformitate cu cerințele stabilite de autoritatea contractantă.</w:t>
      </w:r>
    </w:p>
    <w:p w:rsidR="00FE61C5" w:rsidRDefault="00D94070">
      <w:pPr>
        <w:pStyle w:val="a0"/>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w:t>
      </w:r>
      <w:r>
        <w:rPr>
          <w:color w:val="000000" w:themeColor="text1"/>
          <w:lang w:val="zh-CN"/>
        </w:rPr>
        <w:t>lt formular DUAE este temei de descalificare de la procedura de achiziție publică.</w:t>
      </w:r>
    </w:p>
    <w:p w:rsidR="00FE61C5" w:rsidRDefault="00D94070">
      <w:pPr>
        <w:pStyle w:val="a0"/>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w:t>
      </w:r>
      <w:r>
        <w:rPr>
          <w:lang w:val="zh-CN"/>
        </w:rPr>
        <w:t>e cât și documentele suport necesare pentru a fi prezentate de către operatorii economici.</w:t>
      </w:r>
    </w:p>
    <w:p w:rsidR="00FE61C5" w:rsidRDefault="00D94070">
      <w:pPr>
        <w:pStyle w:val="a0"/>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FE61C5" w:rsidRDefault="00D94070">
      <w:pPr>
        <w:spacing w:after="120"/>
        <w:ind w:left="142"/>
        <w:rPr>
          <w:lang w:val="zh-CN"/>
        </w:rPr>
      </w:pPr>
      <w:r>
        <w:rPr>
          <w:lang w:val="zh-CN"/>
        </w:rPr>
        <w:t>1) eligibilitatea ofertantului sau candidatului;</w:t>
      </w:r>
    </w:p>
    <w:p w:rsidR="00FE61C5" w:rsidRDefault="00D94070">
      <w:pPr>
        <w:spacing w:after="120"/>
        <w:ind w:left="142"/>
        <w:rPr>
          <w:lang w:val="zh-CN"/>
        </w:rPr>
      </w:pPr>
      <w:r>
        <w:rPr>
          <w:lang w:val="zh-CN"/>
        </w:rPr>
        <w:t>2) capacitatea de exerci</w:t>
      </w:r>
      <w:r>
        <w:rPr>
          <w:lang w:val="zh-CN"/>
        </w:rPr>
        <w:t>tare a activității profesionale;</w:t>
      </w:r>
    </w:p>
    <w:p w:rsidR="00FE61C5" w:rsidRDefault="00D94070">
      <w:pPr>
        <w:pStyle w:val="a0"/>
        <w:numPr>
          <w:ilvl w:val="0"/>
          <w:numId w:val="0"/>
        </w:numPr>
        <w:tabs>
          <w:tab w:val="clear" w:pos="1134"/>
          <w:tab w:val="left" w:pos="0"/>
        </w:tabs>
        <w:spacing w:after="120"/>
        <w:ind w:left="142"/>
        <w:rPr>
          <w:lang w:val="zh-CN"/>
        </w:rPr>
      </w:pPr>
      <w:r>
        <w:rPr>
          <w:lang w:val="zh-CN"/>
        </w:rPr>
        <w:t>3) capacitatea economică şi financiară;</w:t>
      </w:r>
    </w:p>
    <w:p w:rsidR="00FE61C5" w:rsidRDefault="00D94070">
      <w:pPr>
        <w:pStyle w:val="a0"/>
        <w:numPr>
          <w:ilvl w:val="0"/>
          <w:numId w:val="0"/>
        </w:numPr>
        <w:tabs>
          <w:tab w:val="clear" w:pos="1134"/>
          <w:tab w:val="left" w:pos="0"/>
        </w:tabs>
        <w:spacing w:after="120"/>
        <w:ind w:left="142"/>
        <w:rPr>
          <w:lang w:val="zh-CN"/>
        </w:rPr>
      </w:pPr>
      <w:r>
        <w:rPr>
          <w:lang w:val="zh-CN"/>
        </w:rPr>
        <w:t>4) capacitatea tehnică;</w:t>
      </w:r>
    </w:p>
    <w:p w:rsidR="00FE61C5" w:rsidRDefault="00D94070">
      <w:pPr>
        <w:pStyle w:val="a0"/>
        <w:numPr>
          <w:ilvl w:val="0"/>
          <w:numId w:val="0"/>
        </w:numPr>
        <w:tabs>
          <w:tab w:val="clear" w:pos="1134"/>
          <w:tab w:val="left" w:pos="0"/>
          <w:tab w:val="left" w:pos="567"/>
        </w:tabs>
        <w:spacing w:after="120"/>
        <w:ind w:left="142"/>
        <w:rPr>
          <w:lang w:val="zh-CN"/>
        </w:rPr>
      </w:pPr>
      <w:r>
        <w:rPr>
          <w:lang w:val="zh-CN"/>
        </w:rPr>
        <w:t>5) standarde de asigurare a calității;</w:t>
      </w:r>
    </w:p>
    <w:p w:rsidR="00FE61C5" w:rsidRDefault="00D94070">
      <w:pPr>
        <w:pStyle w:val="a0"/>
        <w:numPr>
          <w:ilvl w:val="0"/>
          <w:numId w:val="0"/>
        </w:numPr>
        <w:tabs>
          <w:tab w:val="clear" w:pos="1134"/>
          <w:tab w:val="left" w:pos="0"/>
        </w:tabs>
        <w:spacing w:after="120"/>
        <w:ind w:left="142"/>
        <w:rPr>
          <w:lang w:val="zh-CN"/>
        </w:rPr>
      </w:pPr>
      <w:r>
        <w:rPr>
          <w:lang w:val="zh-CN"/>
        </w:rPr>
        <w:t>6) standarde de protecție a mediului.</w:t>
      </w:r>
    </w:p>
    <w:p w:rsidR="00FE61C5" w:rsidRDefault="00D94070">
      <w:pPr>
        <w:pStyle w:val="a0"/>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Pentru constatarea datelor de calificare în cadrul procedurilor de achiziții publice, operatorul economic prezintă la momentul evaluării documentele solicitate de către autoritatea contractantă în cadrul procedurilor de achiziții publice. Documentele se pr</w:t>
      </w:r>
      <w:r>
        <w:rPr>
          <w:lang w:val="zh-CN"/>
        </w:rPr>
        <w:t xml:space="preserve">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w:t>
      </w:r>
      <w:r>
        <w:rPr>
          <w:lang w:val="zh-CN"/>
        </w:rPr>
        <w:t xml:space="preserve">publice. </w:t>
      </w:r>
    </w:p>
    <w:p w:rsidR="00FE61C5" w:rsidRDefault="00D94070">
      <w:pPr>
        <w:pStyle w:val="a0"/>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w:t>
      </w:r>
      <w:r>
        <w:rPr>
          <w:lang w:val="zh-CN" w:eastAsia="ro-RO"/>
        </w:rPr>
        <w:t>e la activități ale unei organizații sau grupări criminale, pentru corupție, pentru fraudă și/sau pentru spălare de bani, pentru infracțiuni de terorism sau infracțiuni legate de activități teroriste, finanțarea terorismului, exploatarea prin muncă a copii</w:t>
      </w:r>
      <w:r>
        <w:rPr>
          <w:lang w:val="zh-CN" w:eastAsia="ro-RO"/>
        </w:rPr>
        <w:t>lor și alte forme de trafic de persoane.</w:t>
      </w:r>
    </w:p>
    <w:p w:rsidR="00FE61C5" w:rsidRDefault="00D94070">
      <w:pPr>
        <w:pStyle w:val="a0"/>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 xml:space="preserve">Se exclude de la procedura de atribuire a contractului de achiziţie publică, şi respectiv nu este eligibil, orice ofertant care se află în oricare dintre situaţiile prevăzute la art. 19 alin. (2) și alin. (3) </w:t>
      </w:r>
      <w:r>
        <w:rPr>
          <w:lang w:val="zh-CN"/>
        </w:rPr>
        <w:t>și art. 16 alin. (6) al Legii nr. 131/2015 privind achizițiile publice.</w:t>
      </w:r>
    </w:p>
    <w:p w:rsidR="00FE61C5" w:rsidRDefault="00D94070">
      <w:pPr>
        <w:pStyle w:val="a0"/>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w:t>
      </w:r>
      <w:r>
        <w:rPr>
          <w:lang w:val="zh-CN"/>
        </w:rPr>
        <w:t xml:space="preserve">ra fiabilitatea și credibilitatea sa, în pofida existenței unui motiv de excludere. Dacă autoritatea contractantă consideră </w:t>
      </w:r>
      <w:r>
        <w:rPr>
          <w:lang w:val="zh-CN"/>
        </w:rPr>
        <w:lastRenderedPageBreak/>
        <w:t>astfel de dovezi suficiente, ofertantul/candidatul în cauză nu este exclus de la procedura de achiziție publică, cu excepția cazului</w:t>
      </w:r>
      <w:r>
        <w:rPr>
          <w:lang w:val="zh-CN"/>
        </w:rPr>
        <w:t xml:space="preserve"> în care operatorul economic a fost exclus prin hotărâre definitivă a unei instanțe de judecată de la participarea la procedurile de achiziții publice.</w:t>
      </w:r>
    </w:p>
    <w:p w:rsidR="00FE61C5" w:rsidRDefault="00D94070">
      <w:pPr>
        <w:pStyle w:val="a0"/>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 xml:space="preserve">Autoritatea contractantă extrage informaţia necesară pentru constatarea existenţei sau inexistenţei </w:t>
      </w:r>
      <w:r>
        <w:rPr>
          <w:lang w:val="zh-CN"/>
        </w:rPr>
        <w:t>circumstanţelor menționate la pct. 28 și pct. 29 din bazele de date disponibile ale autorităţilor publice sau ale părţilor terţe. Dacă acest lucru nu este posibil, autoritatea contractantă are obligaţia de a accepta ca fiind suficient şi relevant pentru de</w:t>
      </w:r>
      <w:r>
        <w:rPr>
          <w:lang w:val="zh-CN"/>
        </w:rPr>
        <w:t xml:space="preserve">monstrarea faptului că ofertantul/candidatul nu se încadrează în una dintre situaţiile prevăzute la pct. 28 și pct. 29 orice document considerat edificator, din acest punct de vedere, în ţara de origine sau în ţara în care ofertantul este stabilit, cum ar </w:t>
      </w:r>
      <w:r>
        <w:rPr>
          <w:lang w:val="zh-CN"/>
        </w:rPr>
        <w:t>fi certificate, caziere judiciare sau alte documente echivalente emise de autorităţi competente din ţara respectivă.</w:t>
      </w:r>
    </w:p>
    <w:p w:rsidR="00FE61C5" w:rsidRDefault="00D94070">
      <w:pPr>
        <w:pStyle w:val="a0"/>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w:t>
      </w:r>
      <w:r>
        <w:rPr>
          <w:lang w:val="zh-CN"/>
        </w:rPr>
        <w:t>e solicitări se referă la persoanele fizice şi persoanele juridice, inclusiv, după caz, la directori de companii sau la orice persoană cu putere de reprezentare, de decizie ori de control în ceea ce priveşte ofertantul/candidatul.</w:t>
      </w:r>
    </w:p>
    <w:p w:rsidR="00FE61C5" w:rsidRDefault="00D94070">
      <w:pPr>
        <w:pStyle w:val="a0"/>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 33. </w:t>
      </w:r>
      <w:r>
        <w:rPr>
          <w:lang w:val="zh-CN"/>
        </w:rPr>
        <w:t xml:space="preserve">În cazul în care în </w:t>
      </w:r>
      <w:r>
        <w:rPr>
          <w:lang w:val="zh-CN"/>
        </w:rPr>
        <w:t xml:space="preserve">ţara de origine sau în ţara în care este stabilit ofertantul/candidatul nu se emit documente de natura celor prevăzute la pct. 28 sau respectivele documente nu vizează toate situaţiile referitoare de la pct. 29, autoritatea contractantă are obligaţia de a </w:t>
      </w:r>
      <w:r>
        <w:rPr>
          <w:lang w:val="zh-CN"/>
        </w:rPr>
        <w:t>accepta o declaraţie pe propria răspundere sau, dacă în ţara respectivă nu există prevederi legale referitoare la declaraţia pe propria răspundere, o declaraţie autentică dată în faţa unui notar, a unei autorităţi administrative sau judiciare sau a unei as</w:t>
      </w:r>
      <w:r>
        <w:rPr>
          <w:lang w:val="zh-CN"/>
        </w:rPr>
        <w:t>ociaţii profesionale care are competenţe în acest sens.</w:t>
      </w:r>
    </w:p>
    <w:p w:rsidR="00FE61C5" w:rsidRDefault="00D94070">
      <w:pPr>
        <w:pStyle w:val="a0"/>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w:t>
      </w:r>
      <w:r>
        <w:rPr>
          <w:lang w:val="zh-CN"/>
        </w:rPr>
        <w:t>onsideră că măsurile întreprinse sunt insuficiente, autoritatea contractantă informează ofertantul/candidatul despre motivele excluderii.</w:t>
      </w:r>
    </w:p>
    <w:p w:rsidR="00FE61C5" w:rsidRDefault="00D94070">
      <w:pPr>
        <w:pStyle w:val="a0"/>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w:t>
      </w:r>
      <w:r>
        <w:rPr>
          <w:lang w:val="zh-CN"/>
        </w:rPr>
        <w:t xml:space="preserve"> în cazul persoanei juridice, capacitatea legală de a executa documentația de proiect și de a realiza lucrări, în conformitate cu prevederile legale din țara în care este stabilit.</w:t>
      </w:r>
      <w:bookmarkStart w:id="21" w:name="_Toc449539036"/>
      <w:bookmarkStart w:id="22" w:name="_Toc392180146"/>
    </w:p>
    <w:p w:rsidR="00FE61C5" w:rsidRDefault="00D94070">
      <w:pPr>
        <w:pStyle w:val="a0"/>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w:t>
      </w:r>
      <w:r>
        <w:rPr>
          <w:lang w:val="zh-CN"/>
        </w:rPr>
        <w:t xml:space="preserve"> și/sau financiară și să prezinte informații/documente privind capacitatea economică și/sau financiară pentru a se califica conform cerinţelor de îndeplinire a contractului, cum ar fi:</w:t>
      </w:r>
    </w:p>
    <w:p w:rsidR="00FE61C5" w:rsidRDefault="00D94070">
      <w:pPr>
        <w:pStyle w:val="a0"/>
        <w:numPr>
          <w:ilvl w:val="0"/>
          <w:numId w:val="0"/>
        </w:numPr>
        <w:tabs>
          <w:tab w:val="clear" w:pos="1134"/>
          <w:tab w:val="left" w:pos="-284"/>
          <w:tab w:val="left" w:pos="-142"/>
        </w:tabs>
        <w:spacing w:after="120"/>
        <w:ind w:left="-284" w:firstLine="426"/>
        <w:rPr>
          <w:lang w:val="zh-CN"/>
        </w:rPr>
      </w:pPr>
      <w:r>
        <w:rPr>
          <w:lang w:val="zh-CN"/>
        </w:rPr>
        <w:t xml:space="preserve">1) realizarea unei cifre medii anuale de afaceri în ultimii 3 ani </w:t>
      </w:r>
      <w:r>
        <w:rPr>
          <w:lang w:val="zh-CN"/>
        </w:rPr>
        <w:t>egală sau mai mare decât suma stabilită în pct. 16 din anexa nr. 2, care nu trebuie să depășească de două ori valoarea estimată a contractului, cu excepția cazurilor bine justificate, precum cele legate de riscurile speciale aferente naturii lucrărilor sau</w:t>
      </w:r>
      <w:r>
        <w:rPr>
          <w:lang w:val="zh-CN"/>
        </w:rPr>
        <w:t xml:space="preserve"> serviciilor;</w:t>
      </w:r>
    </w:p>
    <w:p w:rsidR="00FE61C5" w:rsidRDefault="00D94070">
      <w:pPr>
        <w:pStyle w:val="a0"/>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FE61C5" w:rsidRDefault="00D94070">
      <w:pPr>
        <w:pStyle w:val="a0"/>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FE61C5" w:rsidRDefault="00D94070">
      <w:pPr>
        <w:pStyle w:val="a0"/>
        <w:numPr>
          <w:ilvl w:val="0"/>
          <w:numId w:val="0"/>
        </w:numPr>
        <w:tabs>
          <w:tab w:val="clear" w:pos="1134"/>
          <w:tab w:val="left" w:pos="-284"/>
          <w:tab w:val="left" w:pos="284"/>
          <w:tab w:val="left" w:pos="426"/>
        </w:tabs>
        <w:spacing w:after="120"/>
        <w:ind w:left="-284" w:firstLine="426"/>
        <w:rPr>
          <w:lang w:val="zh-CN"/>
        </w:rPr>
      </w:pPr>
      <w:r>
        <w:rPr>
          <w:lang w:val="zh-CN"/>
        </w:rPr>
        <w:t>4) situația financiară pe</w:t>
      </w:r>
      <w:r>
        <w:rPr>
          <w:lang w:val="zh-CN"/>
        </w:rPr>
        <w:t>ntru perioada de gestiune anterioară, avizat şi înregistrat de organele competente, și orice alte documente legale edificatoare prin care ofertantul își poate dovedi capacitatea economico-financiară.</w:t>
      </w:r>
    </w:p>
    <w:p w:rsidR="00FE61C5" w:rsidRDefault="00D94070">
      <w:pPr>
        <w:pStyle w:val="a0"/>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w:t>
      </w:r>
      <w:r>
        <w:rPr>
          <w:lang w:val="zh-CN"/>
        </w:rPr>
        <w:t xml:space="preserve">dicele cifrei de afaceri se aplică pentru fiecare lot individual. Cu toate acestea, autoritatea contractantă urmează să stabilească cifra de afaceri anuală minimă impusă operatorilor economici cu referire la grupuri de loturi, dacă ofertantului câștigător </w:t>
      </w:r>
      <w:r>
        <w:rPr>
          <w:lang w:val="zh-CN"/>
        </w:rPr>
        <w:t>îi sunt atribuite mai multe loturi care trebuie executate în același timp.</w:t>
      </w:r>
      <w:bookmarkEnd w:id="21"/>
      <w:bookmarkEnd w:id="22"/>
    </w:p>
    <w:p w:rsidR="00FE61C5" w:rsidRDefault="00D94070">
      <w:pPr>
        <w:pStyle w:val="a0"/>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w:t>
      </w:r>
      <w:r>
        <w:rPr>
          <w:lang w:val="zh-CN"/>
        </w:rPr>
        <w:t xml:space="preserve">t numai în </w:t>
      </w:r>
      <w:r>
        <w:rPr>
          <w:lang w:val="zh-CN"/>
        </w:rPr>
        <w:lastRenderedPageBreak/>
        <w:t>măsura în care aceste informaţii sunt relevante pentru îndeplinirea contractului și nu sunt disponibile în bazele de date ale autorităților publice sau ale părților terțe, după cum urmează:</w:t>
      </w:r>
    </w:p>
    <w:p w:rsidR="00FE61C5" w:rsidRDefault="00D94070">
      <w:pPr>
        <w:pStyle w:val="a0"/>
        <w:numPr>
          <w:ilvl w:val="0"/>
          <w:numId w:val="0"/>
        </w:numPr>
        <w:tabs>
          <w:tab w:val="clear" w:pos="1134"/>
          <w:tab w:val="left" w:pos="142"/>
        </w:tabs>
        <w:spacing w:after="120"/>
        <w:ind w:left="-284" w:firstLine="426"/>
        <w:rPr>
          <w:lang w:val="zh-CN"/>
        </w:rPr>
      </w:pPr>
      <w:r>
        <w:rPr>
          <w:lang w:val="zh-CN"/>
        </w:rPr>
        <w:t>1) o listă a lucrărilor executate și finisate în ultimi</w:t>
      </w:r>
      <w:r>
        <w:rPr>
          <w:lang w:val="zh-CN"/>
        </w:rPr>
        <w:t xml:space="preserve">i 5 ani, conform anexei nr. 13, însoţit de certificări de bună execuţie pentru cele mai importante lucrări. Respectivele certificări indică beneficiarii, indiferent dacă aceştia sunt autorităţi contractante sau clienţi privaţi, valoarea, perioada şi locul </w:t>
      </w:r>
      <w:r>
        <w:rPr>
          <w:lang w:val="zh-CN"/>
        </w:rPr>
        <w:t>execuţiei lucrărilor şi precizează dacă au fost efectuate în conformitate cu normele profesionale din domeniu şi dacă au fost duse la bun sfârşit;</w:t>
      </w:r>
    </w:p>
    <w:p w:rsidR="00FE61C5" w:rsidRDefault="00D94070">
      <w:pPr>
        <w:pStyle w:val="a0"/>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w:t>
      </w:r>
      <w:r>
        <w:rPr>
          <w:lang w:val="zh-CN"/>
        </w:rPr>
        <w:t>actelor cu aceste laboratoare, pentru încercări de beton şi a altor materiale şi elemente de construcţie care necesită încercări, incluse în ofertă;</w:t>
      </w:r>
    </w:p>
    <w:p w:rsidR="00FE61C5" w:rsidRDefault="00D94070">
      <w:pPr>
        <w:pStyle w:val="a0"/>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w:t>
      </w:r>
      <w:r>
        <w:rPr>
          <w:lang w:val="zh-CN"/>
        </w:rPr>
        <w:t>recum şi ale persoanelor responsabile pentru execuţia documentației de proiect, lucrărilor, inclusiv a arhitectului șef, inginerului șef și dirigintelui de şantier, atestați conform legislaţiei (confirmat prin certificat de atestare profesională) şi cu o e</w:t>
      </w:r>
      <w:r>
        <w:rPr>
          <w:lang w:val="zh-CN"/>
        </w:rPr>
        <w:t>xperienţă similară în domeniul lucrării ce urmează să fie executată, conform anexei nr. 15;</w:t>
      </w:r>
    </w:p>
    <w:p w:rsidR="00FE61C5" w:rsidRDefault="00D94070">
      <w:pPr>
        <w:pStyle w:val="a0"/>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FE61C5" w:rsidRDefault="00D94070">
      <w:pPr>
        <w:pStyle w:val="a0"/>
        <w:numPr>
          <w:ilvl w:val="0"/>
          <w:numId w:val="0"/>
        </w:numPr>
        <w:tabs>
          <w:tab w:val="clear" w:pos="1134"/>
          <w:tab w:val="left" w:pos="142"/>
        </w:tabs>
        <w:spacing w:after="120"/>
        <w:ind w:left="-284" w:firstLine="426"/>
        <w:rPr>
          <w:lang w:val="zh-CN"/>
        </w:rPr>
      </w:pPr>
      <w:r>
        <w:rPr>
          <w:lang w:val="zh-CN"/>
        </w:rPr>
        <w:t>5) dacă este cazul, informaţii privind</w:t>
      </w:r>
      <w:r>
        <w:rPr>
          <w:lang w:val="zh-CN"/>
        </w:rPr>
        <w:t xml:space="preserve"> măsurile de protecţie a mediului pe care operatorul economic le poate aplica în timpul îndeplinirii contractului de lucrări sau servicii de proiectare și de lucrări, în corespundere cu pct. 44;</w:t>
      </w:r>
    </w:p>
    <w:p w:rsidR="00FE61C5" w:rsidRDefault="00D94070">
      <w:pPr>
        <w:pStyle w:val="a0"/>
        <w:numPr>
          <w:ilvl w:val="0"/>
          <w:numId w:val="0"/>
        </w:numPr>
        <w:tabs>
          <w:tab w:val="clear" w:pos="1134"/>
          <w:tab w:val="left" w:pos="142"/>
        </w:tabs>
        <w:spacing w:after="120"/>
        <w:ind w:left="-284" w:firstLine="426"/>
        <w:rPr>
          <w:lang w:val="zh-CN"/>
        </w:rPr>
      </w:pPr>
      <w:r>
        <w:rPr>
          <w:lang w:val="zh-CN"/>
        </w:rPr>
        <w:t>6) o declaraţie referitoare la utilajele, instalaţiile, echip</w:t>
      </w:r>
      <w:r>
        <w:rPr>
          <w:lang w:val="zh-CN"/>
        </w:rPr>
        <w:t>amentele tehnice de care poate dispune operatorul economic pentru îndeplinirea corespunzătoare a contractului de lucrări sau servicii de proiectare și de lucrări, conform anexei nr. 14;</w:t>
      </w:r>
    </w:p>
    <w:p w:rsidR="00FE61C5" w:rsidRDefault="00D94070">
      <w:pPr>
        <w:pStyle w:val="a0"/>
        <w:numPr>
          <w:ilvl w:val="0"/>
          <w:numId w:val="0"/>
        </w:numPr>
        <w:tabs>
          <w:tab w:val="clear" w:pos="1134"/>
          <w:tab w:val="left" w:pos="142"/>
        </w:tabs>
        <w:spacing w:after="120"/>
        <w:ind w:left="-284" w:firstLine="426"/>
        <w:rPr>
          <w:lang w:val="zh-CN"/>
        </w:rPr>
      </w:pPr>
      <w:r>
        <w:rPr>
          <w:lang w:val="zh-CN"/>
        </w:rPr>
        <w:t xml:space="preserve">7) informaţii privind partea din contract pe care operatorul economic </w:t>
      </w:r>
      <w:r>
        <w:rPr>
          <w:lang w:val="zh-CN"/>
        </w:rPr>
        <w:t>are, eventual, intenţia să o subcontracteze, conform anexei nr. 16. De asemenea, urmează a fi atașat/atașate la anexa nr.16, copia/copiile contractului/contractelor încheiat/încheiate cu subatreprenorii.</w:t>
      </w:r>
    </w:p>
    <w:p w:rsidR="00FE61C5" w:rsidRDefault="00D94070">
      <w:pPr>
        <w:pStyle w:val="a0"/>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 xml:space="preserve">Ofertantul/candidatul are dreptul să </w:t>
      </w:r>
      <w:r>
        <w:rPr>
          <w:lang w:val="zh-CN"/>
        </w:rPr>
        <w:t>recurgă la susținerea unor alte persoane atunci când acestea din urmă desfășoară activitățile sau serviciile pentru îndeplinirea cărora este necesară capacitatea profesională respectivă, conform anexei nr. 17.</w:t>
      </w:r>
    </w:p>
    <w:p w:rsidR="00FE61C5" w:rsidRDefault="00D94070">
      <w:pPr>
        <w:pStyle w:val="a0"/>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 xml:space="preserve">Ofertantul urmează să dispună de un nivel </w:t>
      </w:r>
      <w:r>
        <w:rPr>
          <w:lang w:val="zh-CN"/>
        </w:rPr>
        <w:t>minim de experienţă pentru a se califica conform cerinţelor de îndeplinire a contractului:</w:t>
      </w:r>
    </w:p>
    <w:p w:rsidR="00FE61C5" w:rsidRDefault="00D94070">
      <w:pPr>
        <w:pStyle w:val="a0"/>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w:t>
      </w:r>
      <w:r>
        <w:rPr>
          <w:lang w:val="zh-CN"/>
        </w:rPr>
        <w:t>de antrepriză sau subantrepriză, precum şi prin procesul-verbal de recepţie la terminarea lucrărilor/procesul-verbal de recepţie finală la expirarea perioadei de garanţie, însoţit de certificări de bună execuţie pentru cele mai importante lucrări din parte</w:t>
      </w:r>
      <w:r>
        <w:rPr>
          <w:lang w:val="zh-CN"/>
        </w:rPr>
        <w:t xml:space="preserve">a Beneficiarului (informațiile date se vor include în anexele nr. 12 și nr. 13); sau </w:t>
      </w:r>
    </w:p>
    <w:p w:rsidR="00FE61C5" w:rsidRDefault="00D94070">
      <w:pPr>
        <w:pStyle w:val="a0"/>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w:t>
      </w:r>
      <w:r>
        <w:rPr>
          <w:lang w:val="zh-CN"/>
        </w:rPr>
        <w:t>ţie la terminarea lucrărilor/ procesele-verbale de recepţie finală la expirarea perioadei de garanţie, însoţite de certificări de bună execuţie pentru cele mai importante lucrări din partea Beneficiarului (informațiile date se vor include în anexele nr. 12</w:t>
      </w:r>
      <w:r>
        <w:rPr>
          <w:lang w:val="zh-CN"/>
        </w:rPr>
        <w:t xml:space="preserve"> și nr. 13).</w:t>
      </w:r>
    </w:p>
    <w:p w:rsidR="00FE61C5" w:rsidRDefault="00D94070">
      <w:pPr>
        <w:pStyle w:val="a0"/>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 xml:space="preserve">Operatorul economic urmează să prezinte, în cazul solicitării din partea autorității contactante,  documente și certificate emise de organisme independente, prin care se atestă faptul că respectă anumite standarde de asigurare a calităţii </w:t>
      </w:r>
      <w:r>
        <w:rPr>
          <w:lang w:val="zh-CN"/>
        </w:rPr>
        <w:t>(ISO 9001), acestea trebuie să se raporteze la sistemele de asigurare a calităţii, bazate pe seriile de standarde europene relevante, certificate de organisme conforme cu seriile de standarde europene privind certificarea, sau la standarde internaționale p</w:t>
      </w:r>
      <w:r>
        <w:rPr>
          <w:lang w:val="zh-CN"/>
        </w:rPr>
        <w:t>ertinente, emise de organisme acreditate.</w:t>
      </w:r>
    </w:p>
    <w:p w:rsidR="00FE61C5" w:rsidRDefault="00D94070">
      <w:pPr>
        <w:pStyle w:val="a0"/>
        <w:numPr>
          <w:ilvl w:val="0"/>
          <w:numId w:val="0"/>
        </w:numPr>
        <w:tabs>
          <w:tab w:val="clear" w:pos="1134"/>
          <w:tab w:val="left" w:pos="-284"/>
          <w:tab w:val="left" w:pos="142"/>
          <w:tab w:val="left" w:pos="284"/>
          <w:tab w:val="left" w:pos="426"/>
        </w:tabs>
        <w:spacing w:after="120"/>
        <w:ind w:left="-284" w:firstLine="284"/>
        <w:rPr>
          <w:bCs/>
          <w:lang w:val="zh-CN"/>
        </w:rPr>
      </w:pPr>
      <w:r>
        <w:rPr>
          <w:b/>
          <w:lang w:val="zh-CN"/>
        </w:rPr>
        <w:lastRenderedPageBreak/>
        <w:t xml:space="preserve">42.  </w:t>
      </w:r>
      <w:r>
        <w:rPr>
          <w:bCs/>
          <w:lang w:val="zh-CN"/>
        </w:rPr>
        <w:t>În conformitate cu principiul recunoaşterii reciproce, autoritatea contractantă are obligaţia de a accepta certificatele echivalente emise de organismele stabilite în statele membre ale Uniunii Europene. În ca</w:t>
      </w:r>
      <w:r>
        <w:rPr>
          <w:bCs/>
          <w:lang w:val="zh-CN"/>
        </w:rPr>
        <w:t>zul în care operatorul economic nu deţine un certificat de calitate astfel cum este solicitat de autoritatea contractantă, aceasta din urmă are obligaţia de a accepta orice alte certificări prezentate de operatorul economic respectiv, în măsura în care ace</w:t>
      </w:r>
      <w:r>
        <w:rPr>
          <w:bCs/>
          <w:lang w:val="zh-CN"/>
        </w:rPr>
        <w:t>stea confirmă asigurarea unui nivel corespunzător al calităţii.</w:t>
      </w:r>
      <w:bookmarkStart w:id="23" w:name="_Toc392180150"/>
      <w:bookmarkStart w:id="24" w:name="_Toc449539040"/>
    </w:p>
    <w:p w:rsidR="00FE61C5" w:rsidRDefault="00D94070">
      <w:pPr>
        <w:pStyle w:val="a0"/>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w:t>
      </w:r>
      <w:r>
        <w:rPr>
          <w:bCs/>
          <w:lang w:val="zh-CN"/>
        </w:rPr>
        <w:t>e raporteze:</w:t>
      </w:r>
    </w:p>
    <w:p w:rsidR="00FE61C5" w:rsidRDefault="00D94070">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1) la Sistemul Comunitar de Management de Mediu şi Audit (EMAS), sau;</w:t>
      </w:r>
    </w:p>
    <w:p w:rsidR="00FE61C5" w:rsidRDefault="00D94070">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w:t>
      </w:r>
      <w:r>
        <w:rPr>
          <w:lang w:val="zh-CN"/>
        </w:rPr>
        <w:t>u standardele europene sau internaţionale privind certificarea.</w:t>
      </w:r>
    </w:p>
    <w:p w:rsidR="00FE61C5" w:rsidRDefault="00D94070">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w:t>
      </w:r>
      <w:r>
        <w:rPr>
          <w:lang w:val="zh-CN"/>
        </w:rPr>
        <w:t xml:space="preserve">iunii Europene. În cazul în care operatorul economic nu deţine un certificat de mediu astfel cum este solicitat de autoritatea contractantă, aceasta din urmă are obligaţia de a accepta orice alte certificări prezentate de operatorul economic respectiv, în </w:t>
      </w:r>
      <w:r>
        <w:rPr>
          <w:lang w:val="zh-CN"/>
        </w:rPr>
        <w:t>măsura în care acestea confirmă asigurarea unui nivel corespunzător al protecţiei mediului.</w:t>
      </w:r>
    </w:p>
    <w:p w:rsidR="00FE61C5" w:rsidRDefault="00D94070">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w:t>
      </w:r>
      <w:r>
        <w:rPr>
          <w:lang w:val="zh-CN"/>
        </w:rPr>
        <w:t>i:</w:t>
      </w:r>
    </w:p>
    <w:p w:rsidR="00FE61C5" w:rsidRDefault="00D94070">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FE61C5" w:rsidRDefault="00D94070">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rsidR="00FE61C5" w:rsidRDefault="00D94070">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FE61C5" w:rsidRDefault="00D94070">
      <w:pPr>
        <w:tabs>
          <w:tab w:val="left" w:pos="-284"/>
          <w:tab w:val="left" w:pos="142"/>
          <w:tab w:val="left" w:pos="426"/>
          <w:tab w:val="left" w:pos="567"/>
          <w:tab w:val="left" w:pos="709"/>
        </w:tabs>
        <w:ind w:left="-284" w:firstLine="284"/>
        <w:jc w:val="both"/>
        <w:rPr>
          <w:lang w:val="zh-CN"/>
        </w:rPr>
      </w:pPr>
      <w:r>
        <w:rPr>
          <w:lang w:val="zh-CN"/>
        </w:rPr>
        <w:t xml:space="preserve">4) instalarea și punerea în funcțiune a sistemelor energetice și surse de </w:t>
      </w:r>
      <w:r>
        <w:rPr>
          <w:lang w:val="zh-CN"/>
        </w:rPr>
        <w:t>energie cu emisii de carbon reduse sau de nivel zero;</w:t>
      </w:r>
    </w:p>
    <w:p w:rsidR="00FE61C5" w:rsidRDefault="00D94070">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FE61C5" w:rsidRDefault="00D94070">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rsidR="00FE61C5" w:rsidRDefault="00D94070">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r>
        <w:rPr>
          <w:lang w:val="zh-CN"/>
        </w:rPr>
        <w:t>;</w:t>
      </w:r>
    </w:p>
    <w:p w:rsidR="00FE61C5" w:rsidRDefault="00D94070">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FE61C5" w:rsidRDefault="00D94070">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rsidR="00FE61C5" w:rsidRDefault="00D94070">
      <w:pPr>
        <w:tabs>
          <w:tab w:val="left" w:pos="-284"/>
          <w:tab w:val="left" w:pos="142"/>
          <w:tab w:val="left" w:pos="426"/>
          <w:tab w:val="left" w:pos="567"/>
          <w:tab w:val="left" w:pos="709"/>
        </w:tabs>
        <w:ind w:left="-284" w:firstLine="284"/>
        <w:jc w:val="both"/>
        <w:rPr>
          <w:lang w:val="zh-CN"/>
        </w:rPr>
      </w:pPr>
      <w:r>
        <w:rPr>
          <w:lang w:val="zh-CN"/>
        </w:rPr>
        <w:t xml:space="preserve">10) clauze de executare a contractului (CEC) – contractantul va pune în aplicare un plan de </w:t>
      </w:r>
      <w:r>
        <w:rPr>
          <w:lang w:val="zh-CN"/>
        </w:rPr>
        <w:t>gestionare a deșeurilor pe șantier, monitorizînd și raportînd aplicarea pe durata desfășurării lucrărilor pe șantier;</w:t>
      </w:r>
    </w:p>
    <w:p w:rsidR="00FE61C5" w:rsidRDefault="00D94070">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rsidR="00FE61C5" w:rsidRDefault="00D94070">
      <w:pPr>
        <w:tabs>
          <w:tab w:val="left" w:pos="-284"/>
          <w:tab w:val="left" w:pos="142"/>
          <w:tab w:val="left" w:pos="426"/>
          <w:tab w:val="left" w:pos="567"/>
          <w:tab w:val="left" w:pos="709"/>
        </w:tabs>
        <w:ind w:left="-284" w:firstLine="284"/>
        <w:jc w:val="both"/>
        <w:rPr>
          <w:lang w:val="zh-CN"/>
        </w:rPr>
      </w:pPr>
      <w:r>
        <w:rPr>
          <w:lang w:val="zh-CN"/>
        </w:rPr>
        <w:t xml:space="preserve">12) vopsele și lacuri de </w:t>
      </w:r>
      <w:r>
        <w:rPr>
          <w:lang w:val="zh-CN"/>
        </w:rPr>
        <w:t>interior și de exterior;</w:t>
      </w:r>
    </w:p>
    <w:p w:rsidR="00FE61C5" w:rsidRDefault="00D94070">
      <w:pPr>
        <w:tabs>
          <w:tab w:val="left" w:pos="-284"/>
          <w:tab w:val="left" w:pos="142"/>
          <w:tab w:val="left" w:pos="426"/>
          <w:tab w:val="left" w:pos="567"/>
          <w:tab w:val="left" w:pos="709"/>
        </w:tabs>
        <w:ind w:left="-284" w:firstLine="284"/>
        <w:jc w:val="both"/>
        <w:rPr>
          <w:lang w:val="zh-CN"/>
        </w:rPr>
      </w:pPr>
      <w:r>
        <w:rPr>
          <w:lang w:val="zh-CN"/>
        </w:rPr>
        <w:t>13) îmbrăcăminți rezistente;</w:t>
      </w:r>
    </w:p>
    <w:p w:rsidR="00FE61C5" w:rsidRDefault="00D94070">
      <w:pPr>
        <w:tabs>
          <w:tab w:val="left" w:pos="-284"/>
          <w:tab w:val="left" w:pos="142"/>
          <w:tab w:val="left" w:pos="426"/>
          <w:tab w:val="left" w:pos="567"/>
          <w:tab w:val="left" w:pos="709"/>
        </w:tabs>
        <w:ind w:left="-284" w:firstLine="284"/>
        <w:jc w:val="both"/>
        <w:rPr>
          <w:lang w:val="zh-CN"/>
        </w:rPr>
      </w:pPr>
      <w:r>
        <w:rPr>
          <w:lang w:val="zh-CN"/>
        </w:rPr>
        <w:t>14) pardoseli din lemn;</w:t>
      </w:r>
    </w:p>
    <w:p w:rsidR="00FE61C5" w:rsidRDefault="00D94070">
      <w:pPr>
        <w:tabs>
          <w:tab w:val="left" w:pos="-284"/>
          <w:tab w:val="left" w:pos="142"/>
          <w:tab w:val="left" w:pos="426"/>
          <w:tab w:val="left" w:pos="567"/>
          <w:tab w:val="left" w:pos="709"/>
        </w:tabs>
        <w:ind w:left="-284" w:firstLine="284"/>
        <w:jc w:val="both"/>
        <w:rPr>
          <w:lang w:val="zh-CN"/>
        </w:rPr>
      </w:pPr>
      <w:r>
        <w:rPr>
          <w:lang w:val="zh-CN"/>
        </w:rPr>
        <w:t>15) încălzitoare de apă;</w:t>
      </w:r>
    </w:p>
    <w:p w:rsidR="00FE61C5" w:rsidRDefault="00D94070">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FE61C5" w:rsidRDefault="00D94070">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w:t>
      </w:r>
      <w:r>
        <w:rPr>
          <w:lang w:val="zh-CN"/>
        </w:rPr>
        <w:t>ru utilizarea materialelor de construcții cu conținut reciclat ridicat sau reutilizat;</w:t>
      </w:r>
    </w:p>
    <w:p w:rsidR="00FE61C5" w:rsidRDefault="00D94070">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rsidR="00FE61C5" w:rsidRDefault="00D9407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19) dur</w:t>
      </w:r>
      <w:r>
        <w:rPr>
          <w:rFonts w:ascii="Times New Roman" w:hAnsi="Times New Roman" w:cs="Times New Roman"/>
          <w:lang w:val="zh-CN"/>
        </w:rPr>
        <w:t xml:space="preserve">abilitatea straturilor de uzură ale îmbrăcăminților rutiere. Optimizarea strategiei de întreținere pentru garantarea performanței dorite pentru rezistența la rulare, durabilitate și reducerea zgomotelor; </w:t>
      </w:r>
    </w:p>
    <w:p w:rsidR="00FE61C5" w:rsidRDefault="00D9407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20) stabilirea caietului de sarcini, achiziționarea</w:t>
      </w:r>
      <w:r>
        <w:rPr>
          <w:rFonts w:ascii="Times New Roman" w:hAnsi="Times New Roman" w:cs="Times New Roman"/>
          <w:lang w:val="zh-CN"/>
        </w:rPr>
        <w:t xml:space="preserve"> și utilizarea de materiale de construcție cu impact redus asupra mediului; </w:t>
      </w:r>
    </w:p>
    <w:p w:rsidR="00FE61C5" w:rsidRDefault="00D9407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lastRenderedPageBreak/>
        <w:t xml:space="preserve">21) utilizarea de materiale de construcții cu un nivel ridicat de conținut reciclat și reutilizat și de subproduse de acest gen la construcția și întreținerea drumurilor; </w:t>
      </w:r>
    </w:p>
    <w:p w:rsidR="00FE61C5" w:rsidRDefault="00D9407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22) cre</w:t>
      </w:r>
      <w:r>
        <w:rPr>
          <w:rFonts w:ascii="Times New Roman" w:hAnsi="Times New Roman" w:cs="Times New Roman"/>
          <w:lang w:val="zh-CN"/>
        </w:rPr>
        <w:t>ș</w:t>
      </w:r>
      <w:r>
        <w:rPr>
          <w:rFonts w:ascii="Times New Roman" w:hAnsi="Times New Roman" w:cs="Times New Roman"/>
          <w:lang w:val="zh-CN"/>
        </w:rPr>
        <w:t xml:space="preserve">terea durabilității îmbrăcăminților, a capacității portante și a rezistenței la uzură; </w:t>
      </w:r>
    </w:p>
    <w:p w:rsidR="00FE61C5" w:rsidRDefault="00D9407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rsidR="00FE61C5" w:rsidRDefault="00D9407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FE61C5" w:rsidRDefault="00D9407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25) id</w:t>
      </w:r>
      <w:r>
        <w:rPr>
          <w:rFonts w:ascii="Times New Roman" w:hAnsi="Times New Roman" w:cs="Times New Roman"/>
          <w:lang w:val="zh-CN"/>
        </w:rPr>
        <w:t xml:space="preserve">entificarea și evaluarea riscurilor deșeurilor periculoase; </w:t>
      </w:r>
    </w:p>
    <w:p w:rsidR="00FE61C5" w:rsidRDefault="00D94070">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rsidR="00FE61C5" w:rsidRDefault="00D94070">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w:t>
      </w:r>
      <w:r>
        <w:rPr>
          <w:lang w:val="zh-CN"/>
        </w:rPr>
        <w:t>ificare și de selecție referitoare la situația economică și financiară sau a capacităților tehnice și profesionale pot fi îndeplinite prin cumul proporțional sarcinilor ce le revin fiecărui asociat.</w:t>
      </w:r>
    </w:p>
    <w:p w:rsidR="00FE61C5" w:rsidRDefault="00D94070">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w:t>
      </w:r>
      <w:r>
        <w:rPr>
          <w:lang w:val="zh-CN"/>
        </w:rPr>
        <w:t>eri, în cazul unei asocieri, cifra de afaceri medie anuală luată în considerare este valoarea generală, rezultată prin însumarea cifrelor de afaceri medii anuale corespunzătoare fiecărui membru al asocierii.</w:t>
      </w:r>
    </w:p>
    <w:p w:rsidR="00FE61C5" w:rsidRDefault="00D94070">
      <w:pPr>
        <w:tabs>
          <w:tab w:val="left" w:pos="-284"/>
          <w:tab w:val="left" w:pos="426"/>
          <w:tab w:val="left" w:pos="604"/>
        </w:tabs>
        <w:spacing w:after="120"/>
        <w:ind w:left="-284" w:firstLine="284"/>
        <w:jc w:val="both"/>
        <w:rPr>
          <w:lang w:val="zh-CN"/>
        </w:rPr>
      </w:pPr>
      <w:r>
        <w:rPr>
          <w:b/>
          <w:lang w:val="zh-CN"/>
        </w:rPr>
        <w:t xml:space="preserve">48. </w:t>
      </w:r>
      <w:r>
        <w:rPr>
          <w:lang w:val="zh-CN"/>
        </w:rPr>
        <w:t xml:space="preserve">Pentru a se califica conform </w:t>
      </w:r>
      <w:r>
        <w:rPr>
          <w:lang w:val="zh-CN"/>
        </w:rPr>
        <w:t xml:space="preserve">cerinţelor stabilite, asociațiile trebuie să demonstreze o experiență similară proporțională sarcinilor ce le revin fiecărui asociat. Autoritatea contractantă nu este în drept să limiteze plafonul minim de experiență similară care urmează a fi întrunit de </w:t>
      </w:r>
      <w:r>
        <w:rPr>
          <w:lang w:val="zh-CN"/>
        </w:rPr>
        <w:t>un asociat sau de liderul asociației, cu excepția cazului când această limitare este puternic justificată de natura obiectului contractului și în măsura în care urmărește un obiectiv legitim de interes public și este conformă principiului proporționalități</w:t>
      </w:r>
      <w:r>
        <w:rPr>
          <w:lang w:val="zh-CN"/>
        </w:rPr>
        <w:t>i. Liderul asociației execută cel puţin 40% din valoarea viitorului contract de achiziții publice de lucrări.</w:t>
      </w:r>
    </w:p>
    <w:p w:rsidR="00FE61C5" w:rsidRDefault="00D94070">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w:t>
      </w:r>
      <w:r>
        <w:rPr>
          <w:lang w:val="zh-CN"/>
        </w:rPr>
        <w:t>eplinirea unui contract, şi de o altă persoană, indiferent de natura relaţiilor juridice existente între ofertant/candidat şi persoana respectivă.</w:t>
      </w:r>
    </w:p>
    <w:p w:rsidR="00FE61C5" w:rsidRDefault="00D94070">
      <w:pPr>
        <w:tabs>
          <w:tab w:val="left" w:pos="-284"/>
          <w:tab w:val="left" w:pos="426"/>
          <w:tab w:val="left" w:pos="604"/>
        </w:tabs>
        <w:spacing w:after="120"/>
        <w:ind w:left="-284" w:firstLine="284"/>
        <w:jc w:val="both"/>
        <w:rPr>
          <w:lang w:val="zh-CN"/>
        </w:rPr>
      </w:pPr>
      <w:r>
        <w:rPr>
          <w:b/>
          <w:lang w:val="zh-CN"/>
        </w:rPr>
        <w:t xml:space="preserve">50.  </w:t>
      </w:r>
      <w:r>
        <w:rPr>
          <w:lang w:val="zh-CN"/>
        </w:rPr>
        <w:t>În cazul în care ofertantul/candidatul îşi demonstrează capacitatea economică şi financiară cât și capac</w:t>
      </w:r>
      <w:r>
        <w:rPr>
          <w:lang w:val="zh-CN"/>
        </w:rPr>
        <w:t xml:space="preserve">itatea tehnică şi/sau profesională invocînd şi susţinerea acordată, în conformitate cu prevederile pct. 48 de către o altă persoană, acesta are obligaţia de a dovedi susţinerea de care beneficiază prin prezentarea în formă scrisă a unui angajament ferm al </w:t>
      </w:r>
      <w:r>
        <w:rPr>
          <w:lang w:val="zh-CN"/>
        </w:rPr>
        <w:t xml:space="preserve">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w:t>
      </w:r>
      <w:r>
        <w:rPr>
          <w:lang w:val="zh-CN"/>
        </w:rPr>
        <w:t>area angajamentului se face la solicitarea autorității contractante odată ce a fost declarat în DUAE. Persoana care asigură susţinerea financiară cât și tehnică și profesională trebuie să îndeplinească criteriile de selecție relevante și nu trebuie să se a</w:t>
      </w:r>
      <w:r>
        <w:rPr>
          <w:lang w:val="zh-CN"/>
        </w:rPr>
        <w:t>fle în niciuna dintre situaţiile prevăzute la pct. 28 și pct. 29 care determină excluderea din procedura de atribuire.</w:t>
      </w:r>
    </w:p>
    <w:p w:rsidR="00FE61C5" w:rsidRDefault="00D94070">
      <w:pPr>
        <w:tabs>
          <w:tab w:val="left" w:pos="-284"/>
          <w:tab w:val="left" w:pos="426"/>
          <w:tab w:val="left" w:pos="604"/>
        </w:tabs>
        <w:spacing w:after="120"/>
        <w:ind w:left="-284" w:firstLine="284"/>
        <w:jc w:val="both"/>
        <w:rPr>
          <w:lang w:val="zh-CN"/>
        </w:rPr>
      </w:pPr>
      <w:r>
        <w:rPr>
          <w:lang w:val="zh-CN"/>
        </w:rPr>
        <w:tab/>
      </w:r>
    </w:p>
    <w:p w:rsidR="00FE61C5" w:rsidRDefault="00D9407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449539041"/>
      <w:bookmarkStart w:id="26" w:name="_Toc392180151"/>
      <w:r>
        <w:rPr>
          <w:rFonts w:ascii="Times New Roman" w:eastAsia="Times New Roman" w:hAnsi="Times New Roman" w:cs="Times New Roman"/>
          <w:bCs w:val="0"/>
          <w:color w:val="auto"/>
          <w:lang w:val="zh-CN"/>
        </w:rPr>
        <w:t>Secţiunea a 3-a</w:t>
      </w:r>
    </w:p>
    <w:p w:rsidR="00FE61C5" w:rsidRDefault="00FE61C5">
      <w:pPr>
        <w:rPr>
          <w:lang w:val="zh-CN"/>
        </w:rPr>
      </w:pPr>
    </w:p>
    <w:bookmarkEnd w:id="25"/>
    <w:bookmarkEnd w:id="26"/>
    <w:p w:rsidR="00FE61C5" w:rsidRDefault="00D9407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FE61C5" w:rsidRDefault="00FE61C5">
      <w:pPr>
        <w:tabs>
          <w:tab w:val="left" w:pos="-284"/>
        </w:tabs>
        <w:ind w:left="-284" w:firstLine="284"/>
        <w:rPr>
          <w:lang w:val="zh-CN"/>
        </w:rPr>
      </w:pPr>
    </w:p>
    <w:p w:rsidR="00FE61C5" w:rsidRDefault="00D94070">
      <w:pPr>
        <w:tabs>
          <w:tab w:val="left" w:pos="-284"/>
          <w:tab w:val="left" w:pos="426"/>
          <w:tab w:val="left" w:pos="604"/>
        </w:tabs>
        <w:spacing w:after="120"/>
        <w:ind w:left="-284" w:firstLine="284"/>
        <w:jc w:val="both"/>
        <w:rPr>
          <w:lang w:val="zh-CN"/>
        </w:rPr>
      </w:pPr>
      <w:bookmarkStart w:id="27" w:name="_Toc449632597"/>
      <w:bookmarkStart w:id="28" w:name="_Toc449630844"/>
      <w:bookmarkStart w:id="29" w:name="_Toc449692045"/>
      <w:bookmarkStart w:id="30" w:name="_Toc449633089"/>
      <w:bookmarkStart w:id="31" w:name="_Toc392199060"/>
      <w:bookmarkStart w:id="32" w:name="_Toc392198690"/>
      <w:bookmarkStart w:id="33" w:name="_Toc392222624"/>
      <w:bookmarkStart w:id="34" w:name="_Toc392254909"/>
      <w:bookmarkStart w:id="35" w:name="_Toc392255170"/>
      <w:r>
        <w:rPr>
          <w:b/>
          <w:lang w:val="zh-CN"/>
        </w:rPr>
        <w:t xml:space="preserve">51. </w:t>
      </w:r>
      <w:r>
        <w:rPr>
          <w:lang w:val="zh-CN"/>
        </w:rPr>
        <w:t xml:space="preserve">Operatorul economic interesat de a participa la procedura de achiziție </w:t>
      </w:r>
      <w:r>
        <w:rPr>
          <w:lang w:val="zh-CN"/>
        </w:rPr>
        <w:t>publică este obligat să depună până la expirarea termenului-limită stabilit de către autoritatea contractantă, o cerere de participare, în cazul aplicării prevederilor art. 33 alin. (7) și alin. (11) al Legii nr. 131/2015 privind achizițiile publice. În ce</w:t>
      </w:r>
      <w:r>
        <w:rPr>
          <w:lang w:val="zh-CN"/>
        </w:rPr>
        <w:t>lelalte cazuri, aceasta se depune odată cu oferta.</w:t>
      </w:r>
    </w:p>
    <w:p w:rsidR="00FE61C5" w:rsidRDefault="00D94070">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FE61C5" w:rsidRDefault="00D94070">
      <w:pPr>
        <w:tabs>
          <w:tab w:val="left" w:pos="0"/>
          <w:tab w:val="left" w:pos="426"/>
          <w:tab w:val="left" w:pos="960"/>
        </w:tabs>
        <w:spacing w:after="120"/>
        <w:rPr>
          <w:lang w:val="zh-CN"/>
        </w:rPr>
      </w:pPr>
      <w:bookmarkStart w:id="36" w:name="_Toc449632599"/>
      <w:bookmarkStart w:id="37" w:name="_Toc449630846"/>
      <w:bookmarkStart w:id="38" w:name="_Toc449633091"/>
      <w:bookmarkStart w:id="39" w:name="_Toc449692047"/>
      <w:bookmarkEnd w:id="27"/>
      <w:bookmarkEnd w:id="28"/>
      <w:bookmarkEnd w:id="29"/>
      <w:bookmarkEnd w:id="30"/>
      <w:r>
        <w:rPr>
          <w:lang w:val="zh-CN"/>
        </w:rPr>
        <w:t>1) Propunerea tehnică;</w:t>
      </w:r>
      <w:bookmarkEnd w:id="36"/>
      <w:bookmarkEnd w:id="37"/>
      <w:bookmarkEnd w:id="38"/>
      <w:bookmarkEnd w:id="39"/>
    </w:p>
    <w:p w:rsidR="00FE61C5" w:rsidRDefault="00D94070">
      <w:pPr>
        <w:tabs>
          <w:tab w:val="left" w:pos="0"/>
          <w:tab w:val="left" w:pos="426"/>
          <w:tab w:val="left" w:pos="960"/>
        </w:tabs>
        <w:spacing w:after="120"/>
        <w:rPr>
          <w:lang w:val="zh-CN"/>
        </w:rPr>
      </w:pPr>
      <w:r>
        <w:rPr>
          <w:lang w:val="zh-CN"/>
        </w:rPr>
        <w:t>2) Propunerea financiară;</w:t>
      </w:r>
    </w:p>
    <w:p w:rsidR="00FE61C5" w:rsidRDefault="00D94070">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rsidR="00FE61C5" w:rsidRDefault="00D94070">
      <w:pPr>
        <w:tabs>
          <w:tab w:val="left" w:pos="0"/>
          <w:tab w:val="left" w:pos="426"/>
          <w:tab w:val="left" w:pos="960"/>
        </w:tabs>
        <w:spacing w:after="120"/>
        <w:rPr>
          <w:lang w:val="zh-CN"/>
        </w:rPr>
      </w:pPr>
      <w:r>
        <w:rPr>
          <w:color w:val="000000" w:themeColor="text1"/>
          <w:lang w:val="zh-CN"/>
        </w:rPr>
        <w:t>4) Garanția pentru ofertă, după caz (anexa nr. 9).</w:t>
      </w:r>
    </w:p>
    <w:p w:rsidR="00FE61C5" w:rsidRDefault="00D94070">
      <w:pPr>
        <w:tabs>
          <w:tab w:val="left" w:pos="-284"/>
          <w:tab w:val="left" w:pos="-142"/>
          <w:tab w:val="left" w:pos="426"/>
          <w:tab w:val="left" w:pos="604"/>
          <w:tab w:val="left" w:pos="960"/>
        </w:tabs>
        <w:spacing w:after="120"/>
        <w:ind w:left="-284" w:firstLine="284"/>
        <w:jc w:val="both"/>
        <w:rPr>
          <w:lang w:val="zh-CN"/>
        </w:rPr>
      </w:pPr>
      <w:r>
        <w:rPr>
          <w:b/>
          <w:lang w:val="zh-CN"/>
        </w:rPr>
        <w:lastRenderedPageBreak/>
        <w:t xml:space="preserve">53. </w:t>
      </w:r>
      <w:r>
        <w:rPr>
          <w:lang w:val="zh-CN"/>
        </w:rPr>
        <w:t>Toate documentele menţionate la pct. 52 se comple</w:t>
      </w:r>
      <w:r>
        <w:rPr>
          <w:lang w:val="zh-CN"/>
        </w:rPr>
        <w:t>tează fără nici o modificare sau o abatere de la formulare, spaţiile goale fiind completate cu informaţia solicitată. Completarea defectuoasă a formularelor atrage respingerea ofertei.</w:t>
      </w:r>
    </w:p>
    <w:p w:rsidR="00FE61C5" w:rsidRDefault="00D94070">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FE61C5" w:rsidRDefault="00D94070">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w:t>
      </w:r>
      <w:r>
        <w:rPr>
          <w:lang w:val="zh-CN"/>
        </w:rPr>
        <w:t>nică conține:</w:t>
      </w:r>
    </w:p>
    <w:p w:rsidR="00FE61C5" w:rsidRDefault="00D94070">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FE61C5" w:rsidRDefault="00D94070">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w:t>
      </w:r>
      <w:r>
        <w:rPr>
          <w:lang w:val="zh-CN"/>
        </w:rPr>
        <w:t>orm Formularului de deviz nr. 1, din anexa nr. 23, lista cu cantitățile de lucrări.</w:t>
      </w:r>
    </w:p>
    <w:p w:rsidR="00FE61C5" w:rsidRDefault="00D94070">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fertantul elaborează propunerea financiară, astfel încât aceasta să furnizeze toate informaţiile solicitate cu privire la preţuri, tarife, precum şi la alte condiţii financiare şi comerciale legate de obiectul contractului de achiziţie publică de lucrări s</w:t>
      </w:r>
      <w:r>
        <w:rPr>
          <w:lang w:val="zh-CN"/>
        </w:rPr>
        <w:t xml:space="preserve">au de servicii de proiectare și de lucrări. </w:t>
      </w:r>
    </w:p>
    <w:p w:rsidR="00FE61C5" w:rsidRDefault="00D94070">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w:t>
      </w:r>
      <w:r>
        <w:rPr>
          <w:color w:val="000000" w:themeColor="text1"/>
          <w:lang w:val="zh-CN"/>
        </w:rPr>
        <w:t>ic, folosind fluxurile interactive de lucru puse la dispoziție de platformele electronice, cu excepția cazurilor prevăzute la art. 33 alin. (7) şi alin. (11) din Legea nr. 131/2015 privind achizițiile publice.</w:t>
      </w:r>
    </w:p>
    <w:p w:rsidR="00FE61C5" w:rsidRDefault="00D94070">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w:t>
      </w:r>
      <w:r>
        <w:rPr>
          <w:color w:val="000000" w:themeColor="text1"/>
          <w:lang w:val="zh-CN"/>
        </w:rPr>
        <w:t>onform</w:t>
      </w:r>
      <w:hyperlink r:id="rId9"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FE61C5" w:rsidRDefault="00D94070">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w:t>
      </w:r>
      <w:r>
        <w:rPr>
          <w:lang w:val="zh-CN"/>
        </w:rPr>
        <w:t>eprenorul general (liderul asociației).</w:t>
      </w:r>
    </w:p>
    <w:p w:rsidR="00FE61C5" w:rsidRDefault="00D94070">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w:t>
      </w:r>
      <w:r>
        <w:rPr>
          <w:lang w:val="zh-CN"/>
        </w:rPr>
        <w:t>alabilităţii ofertei începe să decurgă din momentul termenului limită de depunere a ofertelor. Orice ofertă valabilă pentru o perioadă mai mică decât cea prevăzută în anexa nr. 2 se respinge de către grupul de lucru ca fiind necorespunzătoare.</w:t>
      </w:r>
    </w:p>
    <w:p w:rsidR="00FE61C5" w:rsidRDefault="00D94070">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w:t>
      </w:r>
      <w:r>
        <w:rPr>
          <w:lang w:val="zh-CN"/>
        </w:rPr>
        <w:t>l extinderii perioadei de valabilitate a ofertei, perioada de valabilitate a garanției pentru ofertă se prelungește în mod corespunzător.</w:t>
      </w:r>
    </w:p>
    <w:p w:rsidR="00FE61C5" w:rsidRDefault="00D94070">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w:t>
      </w:r>
      <w:r>
        <w:rPr>
          <w:lang w:val="zh-CN"/>
        </w:rPr>
        <w:t>ioadei de valabilitate a ofertei. Ofertantul care nu este de acord cu prelungirea perioadei de valabilitate a ofertei se consideră că și-a retras oferta, fără ca acest fapt să atragă pierderea garanției pentru ofertă.</w:t>
      </w:r>
    </w:p>
    <w:p w:rsidR="00FE61C5" w:rsidRDefault="00D94070">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Ofertele care conţin o perioadă de</w:t>
      </w:r>
      <w:r>
        <w:rPr>
          <w:lang w:val="zh-CN"/>
        </w:rPr>
        <w:t xml:space="preserv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FE61C5" w:rsidRDefault="00D94070">
      <w:pPr>
        <w:tabs>
          <w:tab w:val="left" w:pos="-284"/>
          <w:tab w:val="left" w:pos="567"/>
          <w:tab w:val="left" w:pos="604"/>
        </w:tabs>
        <w:spacing w:after="120"/>
        <w:ind w:left="-284" w:firstLine="284"/>
        <w:jc w:val="both"/>
        <w:rPr>
          <w:lang w:val="zh-CN"/>
        </w:rPr>
      </w:pPr>
      <w:r>
        <w:rPr>
          <w:b/>
          <w:lang w:val="zh-CN"/>
        </w:rPr>
        <w:t xml:space="preserve">62.  </w:t>
      </w:r>
      <w:r>
        <w:rPr>
          <w:lang w:val="zh-CN"/>
        </w:rPr>
        <w:t xml:space="preserve">Autoritatea contractantă stabileşte perioada maximă de </w:t>
      </w:r>
      <w:r>
        <w:rPr>
          <w:lang w:val="zh-CN"/>
        </w:rPr>
        <w:t>executare a lucrărilor sau a serviciilor de proiectare și de lucrări pentru obiectul achiziției, reieşind din procesul de executare, în conformitate cu normativele în construcţii. Perioada maximă de executare a lucrărilor sau a serviciilor de proiectare și</w:t>
      </w:r>
      <w:r>
        <w:rPr>
          <w:lang w:val="zh-CN"/>
        </w:rPr>
        <w:t xml:space="preserve"> de lucrări este indicată în anexa nr. 2.</w:t>
      </w:r>
    </w:p>
    <w:p w:rsidR="00FE61C5" w:rsidRDefault="00D94070">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FE61C5" w:rsidRDefault="00FE61C5">
      <w:pPr>
        <w:tabs>
          <w:tab w:val="left" w:pos="-284"/>
          <w:tab w:val="left" w:pos="284"/>
          <w:tab w:val="left" w:pos="567"/>
        </w:tabs>
        <w:ind w:left="-284" w:firstLine="284"/>
        <w:jc w:val="both"/>
        <w:rPr>
          <w:bCs/>
          <w:color w:val="000000" w:themeColor="text1"/>
          <w:lang w:val="zh-CN" w:eastAsia="it-IT"/>
        </w:rPr>
      </w:pPr>
      <w:bookmarkStart w:id="40" w:name="_Toc392180160"/>
      <w:bookmarkStart w:id="41" w:name="_Toc449539050"/>
    </w:p>
    <w:bookmarkEnd w:id="40"/>
    <w:bookmarkEnd w:id="41"/>
    <w:p w:rsidR="00FE61C5" w:rsidRDefault="00FE61C5">
      <w:pPr>
        <w:tabs>
          <w:tab w:val="left" w:pos="-284"/>
        </w:tabs>
        <w:ind w:left="-284" w:firstLine="284"/>
        <w:jc w:val="center"/>
        <w:rPr>
          <w:b/>
          <w:sz w:val="26"/>
          <w:szCs w:val="26"/>
          <w:lang w:val="zh-CN"/>
        </w:rPr>
      </w:pPr>
    </w:p>
    <w:p w:rsidR="00FE61C5" w:rsidRDefault="00D94070">
      <w:pPr>
        <w:tabs>
          <w:tab w:val="left" w:pos="-284"/>
        </w:tabs>
        <w:ind w:left="-284" w:firstLine="284"/>
        <w:jc w:val="center"/>
        <w:rPr>
          <w:b/>
          <w:sz w:val="26"/>
          <w:szCs w:val="26"/>
          <w:lang w:val="zh-CN"/>
        </w:rPr>
      </w:pPr>
      <w:r>
        <w:rPr>
          <w:b/>
          <w:sz w:val="26"/>
          <w:szCs w:val="26"/>
          <w:lang w:val="zh-CN"/>
        </w:rPr>
        <w:t>Secţiunea a 4-a</w:t>
      </w:r>
    </w:p>
    <w:p w:rsidR="00FE61C5" w:rsidRDefault="00FE61C5">
      <w:pPr>
        <w:tabs>
          <w:tab w:val="left" w:pos="-284"/>
        </w:tabs>
        <w:ind w:left="-284" w:firstLine="284"/>
        <w:jc w:val="center"/>
        <w:rPr>
          <w:b/>
          <w:sz w:val="26"/>
          <w:szCs w:val="26"/>
          <w:lang w:val="zh-CN"/>
        </w:rPr>
      </w:pPr>
    </w:p>
    <w:p w:rsidR="00FE61C5" w:rsidRDefault="00D94070">
      <w:pPr>
        <w:tabs>
          <w:tab w:val="left" w:pos="-284"/>
        </w:tabs>
        <w:ind w:left="-284" w:firstLine="284"/>
        <w:jc w:val="center"/>
        <w:rPr>
          <w:b/>
          <w:lang w:val="zh-CN"/>
        </w:rPr>
      </w:pPr>
      <w:r>
        <w:rPr>
          <w:b/>
          <w:lang w:val="zh-CN"/>
        </w:rPr>
        <w:t>Depunerea și deschiderea ofertelor</w:t>
      </w:r>
    </w:p>
    <w:p w:rsidR="00FE61C5" w:rsidRDefault="00FE61C5">
      <w:pPr>
        <w:tabs>
          <w:tab w:val="left" w:pos="-284"/>
        </w:tabs>
        <w:ind w:left="-284" w:firstLine="284"/>
        <w:jc w:val="center"/>
        <w:rPr>
          <w:b/>
          <w:lang w:val="zh-CN"/>
        </w:rPr>
      </w:pPr>
    </w:p>
    <w:p w:rsidR="00FE61C5" w:rsidRDefault="00D94070">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w:t>
      </w:r>
      <w:r>
        <w:rPr>
          <w:lang w:val="zh-CN"/>
        </w:rPr>
        <w:t>l delegării sau împuternicirii persoanei, la ofertă se anexează actul/documentul de împuternicire și se prezintă conform cerinţelor expuse în anexa nr. 2, în conformitate cu instrumentele existente în SIA RSAP, cu excepția cazurilor prevăzute la art. 33 al</w:t>
      </w:r>
      <w:r>
        <w:rPr>
          <w:lang w:val="zh-CN"/>
        </w:rPr>
        <w:t xml:space="preserve">in. (7) şi alin. (11) din Legea nr. 131/2015 privind achizițiile publice. </w:t>
      </w:r>
    </w:p>
    <w:p w:rsidR="00FE61C5" w:rsidRDefault="00D94070">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w:t>
      </w:r>
      <w:r>
        <w:rPr>
          <w:lang w:val="zh-CN"/>
        </w:rPr>
        <w:t>ul necesar pentru încărcarea ofertei în sistem. În cazul prezentării ofertelor pe suport de hârtie, autoritatea contractantă eliberează operatorului economic, în mod obligatoriu, o recipisă în care indică data și ora recepționării ofertei.</w:t>
      </w:r>
    </w:p>
    <w:p w:rsidR="00FE61C5" w:rsidRDefault="00D94070">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 xml:space="preserve">Documentele </w:t>
      </w:r>
      <w:r>
        <w:rPr>
          <w:lang w:val="zh-CN"/>
        </w:rPr>
        <w:t>justificative în sprijinul informațiilor declarate în DUAE, care conțin date cu caracter personal, se prezintă separat, pe suport de hârtie sau în formă electronică, cu aplicarea semnăturii electronice, utilizînd mijloace electronice de comunicare sau alte</w:t>
      </w:r>
      <w:r>
        <w:rPr>
          <w:lang w:val="zh-CN"/>
        </w:rPr>
        <w:t xml:space="preserve"> mijloace la etapa evaluării ofertelor, la solicitarea autorității contractante.</w:t>
      </w:r>
    </w:p>
    <w:p w:rsidR="00FE61C5" w:rsidRDefault="00D94070">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FE61C5" w:rsidRDefault="00D94070">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w:t>
      </w:r>
      <w:r>
        <w:rPr>
          <w:lang w:val="zh-CN"/>
        </w:rPr>
        <w:t>. 131/2015 privind achizițiile publice, ofertele depuse după termenul limită de deschidere a ofertelor se înregistrează de către autoritatea contractantă și se restituite ofertantului, fără a fi deschise.</w:t>
      </w:r>
    </w:p>
    <w:p w:rsidR="00FE61C5" w:rsidRDefault="00D94070">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w:t>
      </w:r>
      <w:r>
        <w:rPr>
          <w:lang w:val="zh-CN"/>
        </w:rPr>
        <w:t>tre asociați îşi asumă obligaţia pentru oferta comună şi răspunde pentru orice consecinţe ale viitorului contract de achiziţie publică. Informaţia privind asocierea se prezintă completînd anexa nr. 17.</w:t>
      </w:r>
    </w:p>
    <w:p w:rsidR="00FE61C5" w:rsidRDefault="00D94070">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w:t>
      </w:r>
      <w:r>
        <w:rPr>
          <w:lang w:val="zh-CN"/>
        </w:rPr>
        <w:t>ură ofertă de bază. Ofertanţii asociaţi nu au dreptul de a depune alte oferte, în mod individual, pe lângă oferta comună. Ofertele alternative vor fi depuse numai dacă autoritatea contractantă a precizat explicit în anunţul de participare că permite sau so</w:t>
      </w:r>
      <w:r>
        <w:rPr>
          <w:lang w:val="zh-CN"/>
        </w:rPr>
        <w:t>licită depunerea de oferte alternative.</w:t>
      </w:r>
    </w:p>
    <w:p w:rsidR="00FE61C5" w:rsidRDefault="00D94070">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rsidR="00FE61C5" w:rsidRDefault="00D94070">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Ofertantul are dreptul să modifice sau să retragă o</w:t>
      </w:r>
      <w:r>
        <w:rPr>
          <w:lang w:val="zh-CN"/>
        </w:rPr>
        <w:t xml:space="preserve">ferta înainte de expirarea termenului de depunere a ofertelor, fără a pierde dreptul de retragere a garanţiei pentru ofertă. </w:t>
      </w:r>
      <w:bookmarkStart w:id="42" w:name="_Toc449539055"/>
      <w:bookmarkStart w:id="43" w:name="_Toc392180165"/>
    </w:p>
    <w:bookmarkEnd w:id="42"/>
    <w:bookmarkEnd w:id="43"/>
    <w:p w:rsidR="00FE61C5" w:rsidRDefault="00FE61C5">
      <w:pPr>
        <w:tabs>
          <w:tab w:val="left" w:pos="-284"/>
          <w:tab w:val="left" w:pos="960"/>
        </w:tabs>
        <w:ind w:left="-284" w:firstLine="284"/>
        <w:jc w:val="both"/>
        <w:rPr>
          <w:lang w:val="zh-CN"/>
        </w:rPr>
      </w:pPr>
    </w:p>
    <w:p w:rsidR="00FE61C5" w:rsidRDefault="00FE61C5">
      <w:pPr>
        <w:tabs>
          <w:tab w:val="left" w:pos="-284"/>
          <w:tab w:val="left" w:pos="960"/>
        </w:tabs>
        <w:ind w:left="-284" w:firstLine="284"/>
        <w:jc w:val="both"/>
        <w:rPr>
          <w:lang w:val="zh-CN"/>
        </w:rPr>
      </w:pPr>
    </w:p>
    <w:p w:rsidR="00FE61C5" w:rsidRDefault="00D94070">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FE61C5" w:rsidRDefault="00FE61C5">
      <w:pPr>
        <w:tabs>
          <w:tab w:val="left" w:pos="-284"/>
          <w:tab w:val="left" w:pos="284"/>
          <w:tab w:val="left" w:pos="604"/>
          <w:tab w:val="left" w:pos="1134"/>
        </w:tabs>
        <w:ind w:left="-284" w:firstLine="284"/>
        <w:jc w:val="center"/>
        <w:rPr>
          <w:rFonts w:eastAsiaTheme="majorEastAsia"/>
          <w:b/>
          <w:bCs/>
          <w:lang w:val="zh-CN"/>
        </w:rPr>
      </w:pPr>
    </w:p>
    <w:p w:rsidR="00FE61C5" w:rsidRDefault="00D94070">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FE61C5" w:rsidRDefault="00FE61C5">
      <w:pPr>
        <w:tabs>
          <w:tab w:val="left" w:pos="-284"/>
          <w:tab w:val="left" w:pos="604"/>
          <w:tab w:val="left" w:pos="1134"/>
        </w:tabs>
        <w:ind w:left="-284" w:firstLine="284"/>
        <w:jc w:val="center"/>
        <w:rPr>
          <w:rFonts w:eastAsiaTheme="majorEastAsia"/>
          <w:b/>
          <w:bCs/>
          <w:lang w:val="zh-CN"/>
        </w:rPr>
      </w:pP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 xml:space="preserve">În cazul în care ofertele conțin secrete tehnice, comerciale sau țin </w:t>
      </w:r>
      <w:r>
        <w:rPr>
          <w:lang w:val="zh-CN"/>
        </w:rPr>
        <w:t>de protecția proprietății intelectuale, autoritatea contractantă asigură păstrarea confidenţialității asupra conţinutului ofertei, precum şi asupra oricărei informaţii privind ofertantul, și totodată, asigura dreptul operatorului economic de a nu face publ</w:t>
      </w:r>
      <w:r>
        <w:rPr>
          <w:lang w:val="zh-CN"/>
        </w:rPr>
        <w:t>ice aceste date prin aplicarea art. 33 alin. (7) și alin. (11) al Legii nr. 131/2015 privind achizițiile publice, însă aplicarea acestui articol se referă numai la partea ce conțin datele enumeratate mai sus.</w:t>
      </w: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w:t>
      </w:r>
      <w:r>
        <w:rPr>
          <w:lang w:val="zh-CN"/>
        </w:rPr>
        <w:t>a contractantă se efectuează în baza informațiilor prezentate de către operatorii economici în DUAE, și conform cerințelor stipulate în anunțul de participare prin care menționează că:</w:t>
      </w:r>
    </w:p>
    <w:p w:rsidR="00FE61C5" w:rsidRDefault="00D94070">
      <w:pPr>
        <w:tabs>
          <w:tab w:val="left" w:pos="-284"/>
          <w:tab w:val="left" w:pos="142"/>
          <w:tab w:val="left" w:pos="426"/>
          <w:tab w:val="left" w:pos="604"/>
          <w:tab w:val="left" w:pos="1134"/>
        </w:tabs>
        <w:spacing w:after="120"/>
        <w:ind w:left="-284" w:firstLine="284"/>
        <w:jc w:val="both"/>
        <w:rPr>
          <w:lang w:val="zh-CN"/>
        </w:rPr>
      </w:pPr>
      <w:r>
        <w:rPr>
          <w:lang w:val="zh-CN"/>
        </w:rPr>
        <w:lastRenderedPageBreak/>
        <w:t>1) este eligibil să participe la procedurile de achiziții publice și nu</w:t>
      </w:r>
      <w:r>
        <w:rPr>
          <w:lang w:val="zh-CN"/>
        </w:rPr>
        <w:t xml:space="preserve"> există motive de excludere din cadrul procedurilor de achiziții publice pentru atribuirea contractului de achiziție publică;</w:t>
      </w:r>
    </w:p>
    <w:p w:rsidR="00FE61C5" w:rsidRDefault="00D94070">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w:t>
      </w:r>
      <w:r>
        <w:rPr>
          <w:lang w:val="zh-CN"/>
        </w:rPr>
        <w:t xml:space="preserve"> autoritatea contractantă în anunțul de participare sau în documentația de atribuire;</w:t>
      </w:r>
    </w:p>
    <w:p w:rsidR="00FE61C5" w:rsidRDefault="00D94070">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DUAE al operatorilor economici se verifică după ca</w:t>
      </w:r>
      <w:r>
        <w:rPr>
          <w:lang w:val="zh-CN"/>
        </w:rPr>
        <w:t xml:space="preserve">z, direct de către autoritatea contractantă prin procedurile automate desfășurate în SIA RSAP, prin accesarea unei baze de date a autorităților publice sau a terților din Republica Moldova, iar atunci când este necesar și în alte state. </w:t>
      </w: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w:t>
      </w:r>
      <w:r>
        <w:rPr>
          <w:lang w:val="zh-CN"/>
        </w:rPr>
        <w:t xml:space="preserve">re la evaluare se stabilesc discrepanțe între informațiile prezentate de către operatorul economic în DUAE și cerințele stabilite de către autoritatea contractantă, operatorul economic se descalifică, ceea ce duce la respingerea ofertei fiind stabilită ca </w:t>
      </w:r>
      <w:r>
        <w:rPr>
          <w:lang w:val="zh-CN"/>
        </w:rPr>
        <w:t>inacceptabilă și neconformă și se examinează documentele următorului candidat/ofertant.</w:t>
      </w:r>
    </w:p>
    <w:p w:rsidR="00FE61C5" w:rsidRDefault="00D94070">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w:t>
      </w:r>
      <w:r>
        <w:rPr>
          <w:lang w:val="zh-CN"/>
        </w:rPr>
        <w:t>icipare, are obligația să prezinte la cerere și fără întârziere documentele justificative.</w:t>
      </w: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w:t>
      </w:r>
      <w:r>
        <w:rPr>
          <w:lang w:val="zh-CN"/>
        </w:rPr>
        <w:t>erinţele corespunzătoare criteriilor de calificare și de selecție, în conformitate cu informaţiile cuprinse în DUAE, cu excepţia procedurilor desfăşurate în mai multe etape, când documentele justificative sunt solicitate înainte de transmiterea invitaţiilo</w:t>
      </w:r>
      <w:r>
        <w:rPr>
          <w:lang w:val="zh-CN"/>
        </w:rPr>
        <w:t>r pentru etapa a doua către candidaţii selectaţi.</w:t>
      </w: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 xml:space="preserve">sau, după caz, </w:t>
      </w:r>
      <w:r>
        <w:rPr>
          <w:lang w:val="zh-CN" w:eastAsia="en-GB"/>
        </w:rPr>
        <w:t>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w:t>
      </w:r>
      <w:r>
        <w:rPr>
          <w:lang w:val="zh-CN"/>
        </w:rPr>
        <w:t>ț anormal de scăzut în raport cu prețul estimat al achiziției, autoritatea contractantă are obligația de a efectua controlul calculării elementelor prețului și de a verifica și anumite elemente ale propunerii financiare stabilite ca fiind cu preț anormal d</w:t>
      </w:r>
      <w:r>
        <w:rPr>
          <w:lang w:val="zh-CN"/>
        </w:rPr>
        <w:t>e scăzut, cât și respectarea de către ofertant a cerințelor tehnice indicate în caietul de sarcini, și de a solicita în scris, înainte de a lua o decizie de respingere a acelei oferte, detalii și precizări pe care le consideră relevante cu privire la ofert</w:t>
      </w:r>
      <w:r>
        <w:rPr>
          <w:lang w:val="zh-CN"/>
        </w:rPr>
        <w:t>ă, precum și de a verifica răspunsurile care justifică prețul respectiv.</w:t>
      </w: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FE61C5" w:rsidRDefault="00D94070">
      <w:pPr>
        <w:tabs>
          <w:tab w:val="left" w:pos="-284"/>
          <w:tab w:val="left" w:pos="142"/>
          <w:tab w:val="left" w:pos="426"/>
          <w:tab w:val="left" w:pos="604"/>
          <w:tab w:val="left" w:pos="1134"/>
        </w:tabs>
        <w:spacing w:after="120"/>
        <w:ind w:left="-284" w:firstLine="426"/>
        <w:jc w:val="both"/>
        <w:rPr>
          <w:lang w:val="zh-CN"/>
        </w:rPr>
      </w:pPr>
      <w:r>
        <w:rPr>
          <w:lang w:val="zh-CN"/>
        </w:rPr>
        <w:t xml:space="preserve">1) ofertantul nu </w:t>
      </w:r>
      <w:r>
        <w:rPr>
          <w:lang w:val="zh-CN"/>
        </w:rPr>
        <w:t>îndeplinește cerințele de calificare și de selecție;</w:t>
      </w:r>
    </w:p>
    <w:p w:rsidR="00FE61C5" w:rsidRDefault="00D94070">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rsidR="00FE61C5" w:rsidRDefault="00D94070">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FE61C5" w:rsidRDefault="00D94070">
      <w:pPr>
        <w:tabs>
          <w:tab w:val="left" w:pos="-284"/>
          <w:tab w:val="left" w:pos="142"/>
          <w:tab w:val="left" w:pos="426"/>
          <w:tab w:val="left" w:pos="604"/>
          <w:tab w:val="left" w:pos="1134"/>
        </w:tabs>
        <w:spacing w:after="120"/>
        <w:ind w:left="-284" w:firstLine="426"/>
        <w:jc w:val="both"/>
        <w:rPr>
          <w:lang w:val="zh-CN"/>
        </w:rPr>
      </w:pPr>
      <w:r>
        <w:rPr>
          <w:lang w:val="zh-CN"/>
        </w:rPr>
        <w:t>4) oferta fin</w:t>
      </w:r>
      <w:r>
        <w:rPr>
          <w:lang w:val="zh-CN"/>
        </w:rPr>
        <w:t>anciară nu are un preț fixat;</w:t>
      </w:r>
    </w:p>
    <w:p w:rsidR="00FE61C5" w:rsidRDefault="00D94070">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w:t>
      </w:r>
      <w:r>
        <w:rPr>
          <w:lang w:val="zh-CN"/>
        </w:rPr>
        <w:t>terilor neînsemnate;</w:t>
      </w:r>
    </w:p>
    <w:p w:rsidR="00FE61C5" w:rsidRDefault="00D94070">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rsidR="00FE61C5" w:rsidRDefault="00D94070">
      <w:pPr>
        <w:tabs>
          <w:tab w:val="left" w:pos="-284"/>
          <w:tab w:val="left" w:pos="142"/>
          <w:tab w:val="left" w:pos="426"/>
          <w:tab w:val="left" w:pos="604"/>
          <w:tab w:val="left" w:pos="1134"/>
        </w:tabs>
        <w:spacing w:after="120"/>
        <w:ind w:left="-284" w:firstLine="426"/>
        <w:jc w:val="both"/>
        <w:rPr>
          <w:lang w:val="zh-CN"/>
        </w:rPr>
      </w:pPr>
      <w:r>
        <w:rPr>
          <w:lang w:val="zh-CN"/>
        </w:rPr>
        <w:lastRenderedPageBreak/>
        <w:t>7) atunci când explicațiile prezentate de ofertant, la solicitarea autorității contractante, nu sunt concludente şi/sau nu sunt susți</w:t>
      </w:r>
      <w:r>
        <w:rPr>
          <w:lang w:val="zh-CN"/>
        </w:rPr>
        <w:t>nute de documentele justificative cerute de către grupul de lucru sau, după caz, specialistul certificat în domeniul achizițiilor publice;</w:t>
      </w:r>
    </w:p>
    <w:p w:rsidR="00FE61C5" w:rsidRDefault="00D94070">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w:t>
      </w:r>
      <w:r>
        <w:rPr>
          <w:lang w:val="zh-CN"/>
        </w:rPr>
        <w:t>in hotărâre definitivă a instanţei de judecată.</w:t>
      </w: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 xml:space="preserve">Dacă oferta, inclusiv formularele care o însoțesc, nu corespunde cerințelor prestabilite în invitația/anunțul de participare, inclusiv în documentația de atribuire sau aceasta nu este completată, semnată </w:t>
      </w:r>
      <w:r>
        <w:rPr>
          <w:lang w:val="zh-CN"/>
        </w:rPr>
        <w:t>electronic și, după caz, semnată și ștampilată în modul corespunzător, ea se respinge de către autoritatea contractantă, și nu poate fi rectificată cu scopul de a corespunde cerințelor, prin corectarea sau înlăturarea devierilor sau rezervelor necorespunză</w:t>
      </w:r>
      <w:r>
        <w:rPr>
          <w:lang w:val="zh-CN"/>
        </w:rPr>
        <w:t>toare, excepție constituind doar corectarea greșelilor aritmetice sau abaterilor neînsemnate.</w:t>
      </w: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w:t>
      </w:r>
      <w:r>
        <w:rPr>
          <w:lang w:val="zh-CN"/>
        </w:rPr>
        <w:t xml:space="preserve"> și compararea ofertelor. Nu se solicită, nici nu se permit schimbări în preţurile sau în conţinutul ofertei, cu excepţia corectării erorilor aritmetice descoperite de către autoritatea contractantă în timpul evaluării ofertelor.</w:t>
      </w: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xml:space="preserve">. Erorile aritmetice se </w:t>
      </w:r>
      <w:r>
        <w:rPr>
          <w:lang w:val="zh-CN"/>
        </w:rPr>
        <w:t>corectează după cum urmează: dacă există o discrepanţă între preţul pentru o unitate de măsură şi preţul total (care este obţinut prin multiplicarea preţului cu cantitatea totală), se va lua în considerare preţul pe unitate, iar preţul total va fi corectat</w:t>
      </w:r>
      <w:r>
        <w:rPr>
          <w:lang w:val="zh-CN"/>
        </w:rPr>
        <w:t xml:space="preserve"> în mod corespunzător.</w:t>
      </w: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w:t>
      </w:r>
      <w:r>
        <w:rPr>
          <w:lang w:val="zh-CN"/>
        </w:rPr>
        <w:t>eră necorespunzătoare şi, în consecinţă, se respinge de către grupul de lucru.</w:t>
      </w: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 xml:space="preserve">Operatorul economic este obligat să răspundă la solicitarea de clarificare a autorității contractante în cel mult 3 zile lucrătoare sau, în cazul în care procedura folosită </w:t>
      </w:r>
      <w:r>
        <w:rPr>
          <w:lang w:val="zh-CN"/>
        </w:rPr>
        <w:t>este cererea ofertelor de preţuri, cel mult o zi lucrătoare de la data expedierii acesteia, iar în cazul în care ofertantul nu prezintă clarificări sau nu completează informațiile sau documentele solicitate de autoritatea contractantă în termenele stabilit</w:t>
      </w:r>
      <w:r>
        <w:rPr>
          <w:lang w:val="zh-CN"/>
        </w:rPr>
        <w:t>e de aceasta, oferta se respinge şi se selectează următoarea după clasament dintre ofertele rămase în vigoare.</w:t>
      </w:r>
    </w:p>
    <w:p w:rsidR="00FE61C5" w:rsidRDefault="00D94070">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w:t>
      </w:r>
      <w:r>
        <w:rPr>
          <w:lang w:val="zh-CN"/>
        </w:rPr>
        <w:t xml:space="preserve"> neînsemnate, erori sau omiteri ce pot fi înlăturate fără a afecta esenţa ei, se consideră conformă.</w:t>
      </w:r>
    </w:p>
    <w:p w:rsidR="00FE61C5" w:rsidRDefault="00D94070">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r>
        <w:fldChar w:fldCharType="begin"/>
      </w:r>
      <w:r>
        <w:instrText xml:space="preserve"> HYPERLINK "https://www.le</w:instrText>
      </w:r>
      <w:r>
        <w:instrText xml:space="preserve">gis.md/cautare/getResults?doc_id=123036&amp;lang=ro" </w:instrText>
      </w:r>
      <w:r>
        <w:fldChar w:fldCharType="separate"/>
      </w:r>
      <w:r>
        <w:rPr>
          <w:bCs/>
          <w:color w:val="000000" w:themeColor="text1"/>
          <w:lang w:val="zh-CN" w:eastAsia="it-IT"/>
        </w:rPr>
        <w:t xml:space="preserve"> Regulamentul privind achizițiile publice de lucrări</w:t>
      </w:r>
      <w:r>
        <w:rPr>
          <w:bCs/>
          <w:color w:val="000000" w:themeColor="text1"/>
          <w:lang w:val="zh-CN" w:eastAsia="it-IT"/>
        </w:rPr>
        <w:fldChar w:fldCharType="end"/>
      </w:r>
      <w:r>
        <w:rPr>
          <w:lang w:val="zh-CN"/>
        </w:rPr>
        <w:t>,</w:t>
      </w:r>
      <w:r>
        <w:rPr>
          <w:bCs/>
          <w:color w:val="000000" w:themeColor="text1"/>
          <w:lang w:val="zh-CN" w:eastAsia="it-IT"/>
        </w:rPr>
        <w:t xml:space="preserve"> aprobat prin Hotărârea Guvernului nr. 638/2020.</w:t>
      </w:r>
    </w:p>
    <w:p w:rsidR="00FE61C5" w:rsidRDefault="00D94070">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w:t>
      </w:r>
      <w:r>
        <w:rPr>
          <w:lang w:val="zh-CN"/>
        </w:rPr>
        <w:t>ucru este dovedit, autoritatea contractantă declară ofertantul respectiv ca fiind neeligibil pentru participarea ulterioară în contractele de achiziţii publice, în urma includerii lui în Lista de interdicţie a operatorilor economici.</w:t>
      </w:r>
    </w:p>
    <w:p w:rsidR="00FE61C5" w:rsidRDefault="00D94070">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w:t>
      </w:r>
      <w:r>
        <w:rPr>
          <w:lang w:val="zh-CN"/>
        </w:rPr>
        <w:t>ntractantă solicită ofertanţilor să demonstreze împuternicirea de a încheia contractele de achiziţii publice şi componenţa fondatorilor, asociațiilor, acționarilor, administratorilor și a beneficiarilor efectivi.</w:t>
      </w:r>
    </w:p>
    <w:p w:rsidR="00FE61C5" w:rsidRDefault="00D94070">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w:t>
      </w:r>
      <w:r>
        <w:rPr>
          <w:lang w:val="zh-CN"/>
        </w:rPr>
        <w:t>mnat câștigător este obligat de a completa și prezenta declarația cu privire la beneficiarii efectivi în conformitate cu Ordinul ministrului finanțelor nr. 145/2020 cu privire la aprobarea Declarației privind confirmarea identității beneficiarilor efectivi</w:t>
      </w:r>
      <w:r>
        <w:rPr>
          <w:lang w:val="zh-CN"/>
        </w:rPr>
        <w:t xml:space="preserve"> și neîncadrarea acestora în situația condamnării pentru participarea la activități ale unei organizații sau grupări criminale, pentru corupție, fraudă și/sau spălare de bani.</w:t>
      </w:r>
    </w:p>
    <w:p w:rsidR="00FE61C5" w:rsidRDefault="00FE61C5">
      <w:pPr>
        <w:tabs>
          <w:tab w:val="left" w:pos="-284"/>
          <w:tab w:val="left" w:pos="462"/>
          <w:tab w:val="left" w:pos="1134"/>
        </w:tabs>
        <w:spacing w:after="120"/>
        <w:ind w:left="-284" w:firstLine="284"/>
        <w:jc w:val="both"/>
        <w:rPr>
          <w:lang w:val="zh-CN"/>
        </w:rPr>
      </w:pPr>
    </w:p>
    <w:p w:rsidR="00FE61C5" w:rsidRDefault="00D94070">
      <w:pPr>
        <w:tabs>
          <w:tab w:val="left" w:pos="-284"/>
        </w:tabs>
        <w:ind w:left="-284" w:firstLine="284"/>
        <w:jc w:val="center"/>
        <w:rPr>
          <w:rFonts w:eastAsiaTheme="majorEastAsia"/>
          <w:b/>
          <w:bCs/>
          <w:sz w:val="26"/>
          <w:szCs w:val="26"/>
          <w:lang w:val="zh-CN"/>
        </w:rPr>
      </w:pPr>
      <w:r>
        <w:rPr>
          <w:rFonts w:eastAsiaTheme="majorEastAsia"/>
          <w:b/>
          <w:bCs/>
          <w:sz w:val="26"/>
          <w:szCs w:val="26"/>
          <w:lang w:val="zh-CN"/>
        </w:rPr>
        <w:lastRenderedPageBreak/>
        <w:t>Secţiunea a 6-a</w:t>
      </w:r>
    </w:p>
    <w:p w:rsidR="00FE61C5" w:rsidRDefault="00FE61C5">
      <w:pPr>
        <w:tabs>
          <w:tab w:val="left" w:pos="-284"/>
        </w:tabs>
        <w:ind w:left="-284" w:firstLine="284"/>
        <w:jc w:val="center"/>
        <w:rPr>
          <w:rFonts w:eastAsiaTheme="majorEastAsia"/>
          <w:b/>
          <w:bCs/>
          <w:sz w:val="26"/>
          <w:szCs w:val="26"/>
          <w:lang w:val="zh-CN"/>
        </w:rPr>
      </w:pPr>
    </w:p>
    <w:p w:rsidR="00FE61C5" w:rsidRDefault="00D94070">
      <w:pPr>
        <w:tabs>
          <w:tab w:val="left" w:pos="-284"/>
        </w:tabs>
        <w:ind w:left="-284" w:firstLine="284"/>
        <w:jc w:val="center"/>
        <w:rPr>
          <w:rFonts w:eastAsiaTheme="majorEastAsia"/>
          <w:b/>
          <w:bCs/>
          <w:lang w:val="zh-CN"/>
        </w:rPr>
      </w:pPr>
      <w:r>
        <w:rPr>
          <w:rFonts w:eastAsiaTheme="majorEastAsia"/>
          <w:b/>
          <w:bCs/>
          <w:lang w:val="zh-CN"/>
        </w:rPr>
        <w:t>Atribuirea contractului</w:t>
      </w:r>
    </w:p>
    <w:p w:rsidR="00FE61C5" w:rsidRDefault="00FE61C5">
      <w:pPr>
        <w:tabs>
          <w:tab w:val="left" w:pos="-284"/>
        </w:tabs>
        <w:ind w:left="-284" w:firstLine="284"/>
        <w:jc w:val="center"/>
        <w:rPr>
          <w:lang w:val="zh-CN"/>
        </w:rPr>
      </w:pPr>
    </w:p>
    <w:p w:rsidR="00FE61C5" w:rsidRDefault="00D94070">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 xml:space="preserve">Autoritatea </w:t>
      </w:r>
      <w:r>
        <w:rPr>
          <w:lang w:val="zh-CN"/>
        </w:rPr>
        <w:t>contractantă anulează procedura de atribuire a contractului de achiziţie publică conform art. 71 din Legea nr. 131/2015 privind achizițiile publice.</w:t>
      </w:r>
    </w:p>
    <w:p w:rsidR="00FE61C5" w:rsidRDefault="00D94070">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 xml:space="preserve">Decizia de anulare nu creează vreo obligație a autorității contractante față de ofertanţi, cu excepţia </w:t>
      </w:r>
      <w:r>
        <w:rPr>
          <w:lang w:val="zh-CN"/>
        </w:rPr>
        <w:t>returnării garanţiei pentru ofertă. Decizia de anulare a procedurii de atribuire se expediază Agenției Achiziții Publice nu mai târziu de data informării despre rezultatele procedurii de atribuire prevăzută la art. 31 alin. (1) al Legii nr. 131/2015 privin</w:t>
      </w:r>
      <w:r>
        <w:rPr>
          <w:lang w:val="zh-CN"/>
        </w:rPr>
        <w:t>d achizițiile publice.</w:t>
      </w:r>
    </w:p>
    <w:p w:rsidR="00FE61C5" w:rsidRDefault="00D94070">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w:t>
      </w:r>
      <w:r>
        <w:rPr>
          <w:lang w:val="zh-CN"/>
        </w:rPr>
        <w:t>l mult 3 zile de la data anulării procedurii, atât încetarea obligaţiilor pe care aceştia şi le-au creat prin depunerea de oferte, cât şi motivul anulării.</w:t>
      </w:r>
    </w:p>
    <w:p w:rsidR="00FE61C5" w:rsidRDefault="00D94070">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w:t>
      </w:r>
      <w:r>
        <w:rPr>
          <w:lang w:val="zh-CN"/>
        </w:rPr>
        <w:t>tea contractantă şi este publicată în Buletinul achizițiilor publice nu mai târziu de data emiterii deciziei de anulare a procedurii de achiziţie publică.</w:t>
      </w:r>
    </w:p>
    <w:p w:rsidR="00FE61C5" w:rsidRDefault="00D94070">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La momentul încheierii contractului, dar nu mai târziu de data expirării garanţiei pentru ofertă</w:t>
      </w:r>
      <w:r>
        <w:rPr>
          <w:lang w:val="zh-CN" w:eastAsia="zh-CN"/>
        </w:rPr>
        <w:t xml:space="preserve">, după caz, ofertantul câştigător prezintă garanţia de bună execuţie, în conformitate cu cerințele </w:t>
      </w:r>
      <w:r>
        <w:rPr>
          <w:color w:val="000000" w:themeColor="text1"/>
          <w:lang w:val="zh-CN" w:eastAsia="zh-CN"/>
        </w:rPr>
        <w:t>stipulate în</w:t>
      </w:r>
      <w:r>
        <w:fldChar w:fldCharType="begin"/>
      </w:r>
      <w:r>
        <w:rPr>
          <w:lang w:eastAsia="zh-CN"/>
        </w:rPr>
        <w:instrText xml:space="preserve"> HYPERLINK "https://www.legis.md/cautare/getResults?doc_id=123036&amp;lang=ro" </w:instrText>
      </w:r>
      <w:r>
        <w:fldChar w:fldCharType="separate"/>
      </w:r>
      <w:r>
        <w:rPr>
          <w:bCs/>
          <w:color w:val="000000" w:themeColor="text1"/>
          <w:lang w:val="zh-CN" w:eastAsia="it-IT"/>
        </w:rPr>
        <w:t xml:space="preserve"> Regulamentul privind achizițiile publice de lucrări</w:t>
      </w:r>
      <w:r>
        <w:rPr>
          <w:bCs/>
          <w:color w:val="000000" w:themeColor="text1"/>
          <w:lang w:val="zh-CN" w:eastAsia="it-IT"/>
        </w:rPr>
        <w:fldChar w:fldCharType="end"/>
      </w:r>
      <w:r>
        <w:rPr>
          <w:bCs/>
          <w:color w:val="000000" w:themeColor="text1"/>
          <w:lang w:val="zh-CN" w:eastAsia="it-IT"/>
        </w:rPr>
        <w:t>, aprobat prin Hotărârea Guvernului nr. 638/2020.</w:t>
      </w:r>
    </w:p>
    <w:p w:rsidR="00FE61C5" w:rsidRDefault="00D94070">
      <w:pPr>
        <w:pStyle w:val="afa"/>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rsidR="00FE61C5" w:rsidRDefault="00D94070">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w:t>
      </w:r>
      <w:r>
        <w:rPr>
          <w:color w:val="000000" w:themeColor="text1"/>
          <w:lang w:val="zh-CN" w:eastAsia="it-IT"/>
        </w:rPr>
        <w:t>ale înaintate, cu efectuarea transferului sumei respective pe un cont special deschis de către operatorul economic, pus la dispoziția autorității contractante, la o bancă licențiată, agreată de ambele părți;</w:t>
      </w:r>
    </w:p>
    <w:p w:rsidR="00FE61C5" w:rsidRDefault="00D94070">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w:t>
      </w:r>
      <w:r>
        <w:rPr>
          <w:color w:val="000000" w:themeColor="text1"/>
          <w:lang w:val="zh-CN" w:eastAsia="it-IT"/>
        </w:rPr>
        <w:t xml:space="preserve"> pentru facturile fiscale înaintate;</w:t>
      </w:r>
    </w:p>
    <w:p w:rsidR="00FE61C5" w:rsidRDefault="00D94070">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FE61C5" w:rsidRDefault="00D94070">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w:t>
      </w:r>
      <w:r>
        <w:rPr>
          <w:lang w:val="zh-CN"/>
        </w:rPr>
        <w:t>lui ofertant cu oferta cea mai bine clasată, a cărui ofertă este conformă cerinţelor şi care este apreciată de către autoritatea contractantă a fi calificată în executarea contractului. Totodată, autoritatea contractantă este în drept să respingă toate cel</w:t>
      </w:r>
      <w:r>
        <w:rPr>
          <w:lang w:val="zh-CN"/>
        </w:rPr>
        <w:t>elalte oferte.</w:t>
      </w:r>
    </w:p>
    <w:p w:rsidR="00FE61C5" w:rsidRDefault="00D94070">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La expirarea perioadei de așteptare sau, după caz, după soluționarea oricăror contestații sau monitorizării conformităţii desfăşurării procedurilor de achiziţii publice, de către Agenția Achiziții Publice, autoritatea contractantă înche</w:t>
      </w:r>
      <w:r>
        <w:rPr>
          <w:lang w:val="zh-CN" w:eastAsia="en-GB"/>
        </w:rPr>
        <w:t xml:space="preserve">ie contractul de achiziții publice, în conformitate cu termenii și condițiile indicate în documentația de atribuire. </w:t>
      </w:r>
    </w:p>
    <w:p w:rsidR="00FE61C5" w:rsidRDefault="00D94070">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w:t>
      </w:r>
      <w:r>
        <w:rPr>
          <w:lang w:val="zh-CN" w:eastAsia="en-GB"/>
        </w:rPr>
        <w:t>unor elemente ale ofertei câștigătoare, impunerea de noi cerințe ofertantului câștigător sau implicarea oricărui alt ofertant decât cel care a prezentat oferta cea mai avantajoasă.</w:t>
      </w:r>
    </w:p>
    <w:p w:rsidR="00FE61C5" w:rsidRDefault="00D94070">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w:t>
      </w:r>
      <w:r>
        <w:rPr>
          <w:lang w:val="zh-CN" w:eastAsia="en-GB"/>
        </w:rPr>
        <w:t>/bugetul local se înregistrează obligatoriu la una din trezoreriile regionale ale Ministerului Finanțelor și intră în vigoare la data înregistrării sau la o altă dată ulterioară prevăzută de acesta după înregistrare la una din trezoreriile regionale ale Mi</w:t>
      </w:r>
      <w:r>
        <w:rPr>
          <w:lang w:val="zh-CN" w:eastAsia="en-GB"/>
        </w:rPr>
        <w:t>nisterului Finanțelor.</w:t>
      </w:r>
    </w:p>
    <w:p w:rsidR="00FE61C5" w:rsidRDefault="00D94070">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w:t>
      </w:r>
      <w:r>
        <w:rPr>
          <w:lang w:val="zh-CN"/>
        </w:rPr>
        <w:t xml:space="preserve">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rPr>
          <w:lang w:val="zh-CN"/>
        </w:rPr>
        <w:lastRenderedPageBreak/>
        <w:t>unul sau mai mulți operatori economici, care are ca obiect executarea de lucrări sau executarea de lucrări și de servicii de proiectare.</w:t>
      </w:r>
    </w:p>
    <w:p w:rsidR="00FE61C5" w:rsidRDefault="00D94070">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Contractul este compus din două părți: Partea I cea generală care este obligatorie, și care nu se modifică, doar c</w:t>
      </w:r>
      <w:r>
        <w:rPr>
          <w:lang w:val="zh-CN"/>
        </w:rPr>
        <w:t>u excepția contractelor de achiziţii publice ce nu cad sub incidența Legii nr. 131/2015 privind achiziţiile publice și Partea II ceea ce ține de condițiile speciale al contractului care se completează doar la necesitate, unde autoritatea contractantă are d</w:t>
      </w:r>
      <w:r>
        <w:rPr>
          <w:lang w:val="zh-CN"/>
        </w:rPr>
        <w:t xml:space="preserve">reptul de a stabili condiții/cerințe speciale în dependență de obiectul achiziției, de complexitatea procedurii, atât și de a stabili condițiile achitării în avans. </w:t>
      </w:r>
    </w:p>
    <w:p w:rsidR="00FE61C5" w:rsidRDefault="00D94070">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w:t>
      </w:r>
      <w:r>
        <w:rPr>
          <w:lang w:val="zh-CN"/>
        </w:rPr>
        <w:t>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w:t>
      </w:r>
      <w:r>
        <w:rPr>
          <w:lang w:val="zh-CN"/>
        </w:rPr>
        <w:t>de audit intern pe bază de contract în sectorul public.</w:t>
      </w:r>
    </w:p>
    <w:p w:rsidR="00FE61C5" w:rsidRDefault="00D94070">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 xml:space="preserve">Orice operator economic care consideră că, în cadrul procedurilor de achiziţie, autoritatea contractantă, prin decizia emisă sau prin procedura de achiziţie aplicată cu încălcarea legii, a lezat </w:t>
      </w:r>
      <w:r>
        <w:rPr>
          <w:lang w:val="zh-CN"/>
        </w:rPr>
        <w:t>un drept al său recunoscut de lege, în urma cărui fapt el a suportat sau poate suporta prejudicii, are dreptul să conteste decizia sau procedura aplicată de autoritatea contractantă, în modul stabilit de Legea nr. 131/2015 privind achiziţiile publice.</w:t>
      </w:r>
    </w:p>
    <w:p w:rsidR="00FE61C5" w:rsidRDefault="00D94070">
      <w:pPr>
        <w:tabs>
          <w:tab w:val="left" w:pos="-284"/>
          <w:tab w:val="left" w:pos="360"/>
          <w:tab w:val="left" w:pos="462"/>
          <w:tab w:val="left" w:pos="960"/>
        </w:tabs>
        <w:spacing w:after="120"/>
        <w:ind w:left="-284" w:firstLine="284"/>
        <w:jc w:val="both"/>
        <w:rPr>
          <w:lang w:val="zh-CN"/>
        </w:rPr>
      </w:pPr>
      <w:r>
        <w:rPr>
          <w:b/>
          <w:lang w:val="zh-CN"/>
        </w:rPr>
        <w:t>107.</w:t>
      </w:r>
      <w:r>
        <w:rPr>
          <w:b/>
          <w:lang w:val="zh-CN"/>
        </w:rPr>
        <w:t xml:space="preserve">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FE61C5" w:rsidRDefault="00D94070">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w:t>
      </w:r>
      <w:r>
        <w:rPr>
          <w:lang w:val="zh-CN"/>
        </w:rPr>
        <w:t>rt. 83 al Legii nr. 131/2015 privind achizițiile publice, în termen de până la 5 zile sau 10 zile de la data la care a aflat despre circumstanţele ce au servit drept temei pentru contestaţie, are dreptul să depună la Agenţia Națională pentru Soluționarea C</w:t>
      </w:r>
      <w:r>
        <w:rPr>
          <w:lang w:val="zh-CN"/>
        </w:rPr>
        <w:t>ontestațiilor o contestaţie argumentată a acţiunilor, a deciziei ori a procedurii aplicate de autoritatea contractantă.</w:t>
      </w:r>
    </w:p>
    <w:p w:rsidR="00FE61C5" w:rsidRDefault="00D94070">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w:t>
      </w:r>
      <w:r>
        <w:rPr>
          <w:lang w:val="zh-CN"/>
        </w:rPr>
        <w:t>8, însă nu mai târziu de deschiderea de către autoritatea contractantă a ofertelor.</w:t>
      </w:r>
    </w:p>
    <w:p w:rsidR="00FE61C5" w:rsidRDefault="00D94070">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w:t>
      </w:r>
      <w:r>
        <w:rPr>
          <w:bCs/>
          <w:color w:val="000000"/>
          <w:lang w:val="zh-CN"/>
        </w:rPr>
        <w:t>nexele prevăzute în prezenta documentație, completate în mod corespunzător şi semnate de persoanele autorizate, conform cerințelor stabilite în anexa nr. 2.</w:t>
      </w:r>
    </w:p>
    <w:p w:rsidR="00FE61C5" w:rsidRDefault="00D94070">
      <w:pPr>
        <w:jc w:val="right"/>
        <w:rPr>
          <w:sz w:val="22"/>
          <w:szCs w:val="22"/>
          <w:lang w:val="zh-CN"/>
        </w:rPr>
      </w:pPr>
      <w:r>
        <w:rPr>
          <w:lang w:val="zh-CN"/>
        </w:rPr>
        <w:t>Anexa nr. 1</w:t>
      </w:r>
    </w:p>
    <w:p w:rsidR="00FE61C5" w:rsidRDefault="00D94070">
      <w:pPr>
        <w:jc w:val="right"/>
        <w:rPr>
          <w:lang w:val="zh-CN"/>
        </w:rPr>
      </w:pPr>
      <w:r>
        <w:rPr>
          <w:lang w:val="zh-CN"/>
        </w:rPr>
        <w:t>la Documentația standard nr._____</w:t>
      </w:r>
    </w:p>
    <w:p w:rsidR="00FE61C5" w:rsidRDefault="00D94070">
      <w:pPr>
        <w:jc w:val="right"/>
        <w:rPr>
          <w:lang w:val="zh-CN"/>
        </w:rPr>
      </w:pPr>
      <w:r>
        <w:rPr>
          <w:lang w:val="zh-CN"/>
        </w:rPr>
        <w:t>din “____” ________ 20___</w:t>
      </w:r>
    </w:p>
    <w:p w:rsidR="00FE61C5" w:rsidRDefault="00FE61C5">
      <w:pPr>
        <w:pStyle w:val="Style3"/>
        <w:tabs>
          <w:tab w:val="left" w:pos="567"/>
        </w:tabs>
        <w:spacing w:before="0" w:beforeAutospacing="0" w:after="0"/>
        <w:ind w:left="0" w:firstLine="0"/>
        <w:jc w:val="center"/>
        <w:rPr>
          <w:rFonts w:eastAsia="PMingLiU"/>
          <w:b w:val="0"/>
          <w:lang w:val="zh-CN" w:eastAsia="zh-CN"/>
        </w:rPr>
      </w:pPr>
    </w:p>
    <w:p w:rsidR="00FE61C5" w:rsidRDefault="00FE61C5">
      <w:pPr>
        <w:pStyle w:val="Style3"/>
        <w:tabs>
          <w:tab w:val="left" w:pos="567"/>
        </w:tabs>
        <w:spacing w:before="0" w:beforeAutospacing="0" w:after="0"/>
        <w:ind w:left="0" w:firstLine="0"/>
        <w:jc w:val="center"/>
        <w:rPr>
          <w:rFonts w:eastAsia="PMingLiU"/>
          <w:b w:val="0"/>
          <w:lang w:val="zh-CN" w:eastAsia="zh-CN"/>
        </w:rPr>
      </w:pPr>
    </w:p>
    <w:p w:rsidR="00FE61C5" w:rsidRDefault="00FE61C5">
      <w:pPr>
        <w:tabs>
          <w:tab w:val="left" w:pos="360"/>
          <w:tab w:val="left" w:pos="567"/>
        </w:tabs>
        <w:jc w:val="center"/>
        <w:outlineLvl w:val="2"/>
        <w:rPr>
          <w:rFonts w:eastAsia="PMingLiU"/>
          <w:lang w:val="en-US" w:eastAsia="zh-CN"/>
        </w:rPr>
      </w:pPr>
    </w:p>
    <w:p w:rsidR="000558F2" w:rsidRDefault="00D94070" w:rsidP="000558F2">
      <w:pPr>
        <w:spacing w:before="120"/>
        <w:jc w:val="center"/>
        <w:rPr>
          <w:b/>
          <w:sz w:val="28"/>
          <w:szCs w:val="28"/>
        </w:rPr>
      </w:pPr>
      <w:r>
        <w:rPr>
          <w:lang w:val="en-US"/>
        </w:rPr>
        <w:t xml:space="preserve">  </w:t>
      </w:r>
      <w:r w:rsidR="000558F2">
        <w:rPr>
          <w:b/>
          <w:sz w:val="28"/>
          <w:szCs w:val="28"/>
        </w:rPr>
        <w:t>ANUNȚ DE PARTICIPARE</w:t>
      </w:r>
    </w:p>
    <w:p w:rsidR="000558F2" w:rsidRDefault="000558F2" w:rsidP="000558F2">
      <w:pPr>
        <w:spacing w:before="120"/>
        <w:jc w:val="center"/>
        <w:rPr>
          <w:b/>
          <w:sz w:val="28"/>
          <w:szCs w:val="28"/>
        </w:rPr>
      </w:pPr>
    </w:p>
    <w:p w:rsidR="000558F2" w:rsidRPr="00FE1F59" w:rsidRDefault="000558F2" w:rsidP="000558F2">
      <w:pPr>
        <w:shd w:val="clear" w:color="auto" w:fill="FFFFFF" w:themeFill="background1"/>
        <w:spacing w:before="120"/>
        <w:rPr>
          <w:b/>
          <w:sz w:val="28"/>
          <w:szCs w:val="28"/>
          <w:u w:val="single"/>
          <w:lang w:eastAsia="ru-RU"/>
        </w:rPr>
      </w:pPr>
      <w:bookmarkStart w:id="45" w:name="_Hlk168991859"/>
      <w:r w:rsidRPr="00FE1F59">
        <w:rPr>
          <w:b/>
          <w:bCs/>
          <w:sz w:val="28"/>
          <w:szCs w:val="28"/>
          <w:u w:val="single"/>
        </w:rPr>
        <w:t xml:space="preserve">privind achiziționarea </w:t>
      </w:r>
      <w:proofErr w:type="spellStart"/>
      <w:r>
        <w:rPr>
          <w:b/>
          <w:bCs/>
          <w:sz w:val="28"/>
          <w:szCs w:val="28"/>
          <w:u w:val="single"/>
          <w:lang w:val="en-US"/>
        </w:rPr>
        <w:t>l</w:t>
      </w:r>
      <w:r w:rsidRPr="00FE1F59">
        <w:rPr>
          <w:b/>
          <w:bCs/>
          <w:sz w:val="28"/>
          <w:szCs w:val="28"/>
          <w:u w:val="single"/>
          <w:lang w:val="en-US"/>
        </w:rPr>
        <w:t>ucrarilor</w:t>
      </w:r>
      <w:proofErr w:type="spellEnd"/>
      <w:r w:rsidRPr="00FE1F59">
        <w:rPr>
          <w:b/>
          <w:bCs/>
          <w:sz w:val="28"/>
          <w:szCs w:val="28"/>
          <w:u w:val="single"/>
          <w:lang w:val="en-US"/>
        </w:rPr>
        <w:t xml:space="preserve"> de </w:t>
      </w:r>
      <w:proofErr w:type="spellStart"/>
      <w:r w:rsidRPr="00FE1F59">
        <w:rPr>
          <w:b/>
          <w:bCs/>
          <w:sz w:val="28"/>
          <w:szCs w:val="28"/>
          <w:u w:val="single"/>
          <w:lang w:val="en-US"/>
        </w:rPr>
        <w:t>ventilare</w:t>
      </w:r>
      <w:proofErr w:type="spellEnd"/>
      <w:r w:rsidRPr="00FE1F59">
        <w:rPr>
          <w:b/>
          <w:bCs/>
          <w:sz w:val="28"/>
          <w:szCs w:val="28"/>
          <w:u w:val="single"/>
          <w:lang w:val="en-US"/>
        </w:rPr>
        <w:t xml:space="preserve"> atelier </w:t>
      </w:r>
      <w:proofErr w:type="spellStart"/>
      <w:r w:rsidRPr="00FE1F59">
        <w:rPr>
          <w:b/>
          <w:bCs/>
          <w:sz w:val="28"/>
          <w:szCs w:val="28"/>
          <w:u w:val="single"/>
          <w:lang w:val="en-US"/>
        </w:rPr>
        <w:t>instruire</w:t>
      </w:r>
      <w:proofErr w:type="spellEnd"/>
      <w:r w:rsidRPr="00FE1F59">
        <w:rPr>
          <w:b/>
          <w:bCs/>
          <w:sz w:val="28"/>
          <w:szCs w:val="28"/>
          <w:u w:val="single"/>
          <w:lang w:val="en-US"/>
        </w:rPr>
        <w:t xml:space="preserve"> </w:t>
      </w:r>
      <w:proofErr w:type="spellStart"/>
      <w:r w:rsidRPr="00FE1F59">
        <w:rPr>
          <w:b/>
          <w:bCs/>
          <w:sz w:val="28"/>
          <w:szCs w:val="28"/>
          <w:u w:val="single"/>
          <w:lang w:val="en-US"/>
        </w:rPr>
        <w:t>practică</w:t>
      </w:r>
      <w:proofErr w:type="spellEnd"/>
      <w:r w:rsidRPr="00FE1F59">
        <w:rPr>
          <w:b/>
          <w:bCs/>
          <w:sz w:val="28"/>
          <w:szCs w:val="28"/>
          <w:u w:val="single"/>
          <w:lang w:val="en-US"/>
        </w:rPr>
        <w:t xml:space="preserve"> </w:t>
      </w:r>
      <w:proofErr w:type="spellStart"/>
      <w:r w:rsidRPr="00FE1F59">
        <w:rPr>
          <w:b/>
          <w:bCs/>
          <w:sz w:val="28"/>
          <w:szCs w:val="28"/>
          <w:u w:val="single"/>
          <w:lang w:val="en-US"/>
        </w:rPr>
        <w:t>Tencuitori</w:t>
      </w:r>
      <w:proofErr w:type="spellEnd"/>
      <w:r w:rsidRPr="00FE1F59">
        <w:rPr>
          <w:b/>
          <w:sz w:val="28"/>
          <w:szCs w:val="28"/>
          <w:u w:val="single"/>
          <w:lang w:eastAsia="ru-RU"/>
        </w:rPr>
        <w:t xml:space="preserve"> </w:t>
      </w:r>
      <w:proofErr w:type="spellStart"/>
      <w:r w:rsidRPr="00FE1F59">
        <w:rPr>
          <w:b/>
          <w:sz w:val="28"/>
          <w:szCs w:val="28"/>
          <w:u w:val="single"/>
          <w:lang w:val="en-US"/>
        </w:rPr>
        <w:t>Şcoala</w:t>
      </w:r>
      <w:proofErr w:type="spellEnd"/>
      <w:r w:rsidRPr="00FE1F59">
        <w:rPr>
          <w:b/>
          <w:sz w:val="28"/>
          <w:szCs w:val="28"/>
          <w:u w:val="single"/>
          <w:lang w:val="en-US"/>
        </w:rPr>
        <w:t xml:space="preserve"> </w:t>
      </w:r>
      <w:proofErr w:type="spellStart"/>
      <w:r w:rsidRPr="00FE1F59">
        <w:rPr>
          <w:b/>
          <w:sz w:val="28"/>
          <w:szCs w:val="28"/>
          <w:u w:val="single"/>
          <w:lang w:val="en-US"/>
        </w:rPr>
        <w:t>Profesională</w:t>
      </w:r>
      <w:proofErr w:type="spellEnd"/>
      <w:r w:rsidRPr="00FE1F59">
        <w:rPr>
          <w:b/>
          <w:sz w:val="28"/>
          <w:szCs w:val="28"/>
          <w:u w:val="single"/>
          <w:lang w:val="en-US"/>
        </w:rPr>
        <w:t xml:space="preserve"> N2 </w:t>
      </w:r>
      <w:proofErr w:type="spellStart"/>
      <w:r w:rsidRPr="00FE1F59">
        <w:rPr>
          <w:b/>
          <w:sz w:val="28"/>
          <w:szCs w:val="28"/>
          <w:u w:val="single"/>
          <w:lang w:val="en-US"/>
        </w:rPr>
        <w:t>m.Cahul</w:t>
      </w:r>
      <w:proofErr w:type="spellEnd"/>
    </w:p>
    <w:p w:rsidR="000558F2" w:rsidRPr="00D81975" w:rsidRDefault="000558F2" w:rsidP="000558F2">
      <w:pPr>
        <w:shd w:val="clear" w:color="auto" w:fill="FFFFFF" w:themeFill="background1"/>
        <w:spacing w:before="120"/>
        <w:rPr>
          <w:b/>
          <w:highlight w:val="yellow"/>
        </w:rPr>
      </w:pPr>
      <w:r w:rsidRPr="00FF430B">
        <w:rPr>
          <w:b/>
          <w:lang w:eastAsia="ru-RU"/>
        </w:rPr>
        <w:t>prin procedura de achiziție</w:t>
      </w:r>
      <w:r>
        <w:rPr>
          <w:b/>
          <w:lang w:eastAsia="ru-RU"/>
        </w:rPr>
        <w:t xml:space="preserve">: </w:t>
      </w:r>
      <w:r>
        <w:rPr>
          <w:lang w:eastAsia="ru-RU"/>
        </w:rPr>
        <w:t xml:space="preserve">VM </w:t>
      </w:r>
    </w:p>
    <w:bookmarkEnd w:id="45"/>
    <w:p w:rsidR="000558F2" w:rsidRDefault="000558F2" w:rsidP="000558F2">
      <w:pPr>
        <w:tabs>
          <w:tab w:val="left" w:pos="284"/>
          <w:tab w:val="left" w:pos="1652"/>
          <w:tab w:val="right" w:pos="9531"/>
        </w:tabs>
        <w:spacing w:before="120"/>
        <w:rPr>
          <w:b/>
          <w:highlight w:val="yellow"/>
        </w:rPr>
      </w:pPr>
      <w:r>
        <w:rPr>
          <w:b/>
        </w:rPr>
        <w:t xml:space="preserve"> </w:t>
      </w:r>
      <w:r>
        <w:rPr>
          <w:b/>
          <w:highlight w:val="yellow"/>
        </w:rPr>
        <w:t>Procedura a fost inclusă în planul de achiziții publice a autorității contractante (Da/Nu): da</w:t>
      </w:r>
    </w:p>
    <w:p w:rsidR="000558F2" w:rsidRDefault="000558F2" w:rsidP="000558F2">
      <w:pPr>
        <w:shd w:val="clear" w:color="auto" w:fill="FFFFFF" w:themeFill="background1"/>
        <w:tabs>
          <w:tab w:val="left" w:pos="284"/>
          <w:tab w:val="right" w:pos="426"/>
          <w:tab w:val="left" w:pos="1652"/>
        </w:tabs>
        <w:spacing w:before="120"/>
        <w:jc w:val="both"/>
        <w:rPr>
          <w:b/>
          <w:highlight w:val="yellow"/>
        </w:rPr>
      </w:pPr>
      <w:r>
        <w:rPr>
          <w:b/>
          <w:highlight w:val="yellow"/>
        </w:rPr>
        <w:t>Link-ul către planul de achiziții publice publicat:</w:t>
      </w:r>
      <w:r>
        <w:rPr>
          <w:b/>
        </w:rPr>
        <w:t xml:space="preserve"> </w:t>
      </w:r>
      <w:r>
        <w:rPr>
          <w:b/>
          <w:highlight w:val="yellow"/>
        </w:rPr>
        <w:t>bap@tender.gov.md</w:t>
      </w:r>
    </w:p>
    <w:p w:rsidR="000558F2" w:rsidRPr="00FE1F59" w:rsidRDefault="000558F2" w:rsidP="000558F2">
      <w:pPr>
        <w:shd w:val="clear" w:color="auto" w:fill="FFFFFF"/>
        <w:tabs>
          <w:tab w:val="left" w:pos="284"/>
          <w:tab w:val="right" w:pos="426"/>
        </w:tabs>
        <w:spacing w:before="120"/>
        <w:jc w:val="both"/>
        <w:rPr>
          <w:b/>
        </w:rPr>
      </w:pPr>
    </w:p>
    <w:p w:rsidR="000558F2" w:rsidRDefault="000558F2" w:rsidP="000558F2">
      <w:pPr>
        <w:numPr>
          <w:ilvl w:val="0"/>
          <w:numId w:val="8"/>
        </w:numPr>
        <w:tabs>
          <w:tab w:val="left" w:pos="284"/>
          <w:tab w:val="right" w:pos="9531"/>
        </w:tabs>
        <w:spacing w:before="120"/>
        <w:ind w:left="284" w:hanging="284"/>
        <w:rPr>
          <w:b/>
          <w:lang w:val="en-US"/>
        </w:rPr>
      </w:pPr>
      <w:proofErr w:type="spellStart"/>
      <w:r w:rsidRPr="000802FD">
        <w:rPr>
          <w:b/>
          <w:lang w:val="en-US"/>
        </w:rPr>
        <w:lastRenderedPageBreak/>
        <w:t>Denumirea</w:t>
      </w:r>
      <w:proofErr w:type="spellEnd"/>
      <w:r w:rsidRPr="000802FD">
        <w:rPr>
          <w:b/>
          <w:lang w:val="en-US"/>
        </w:rPr>
        <w:t xml:space="preserve"> </w:t>
      </w:r>
      <w:proofErr w:type="spellStart"/>
      <w:r w:rsidRPr="000802FD">
        <w:rPr>
          <w:b/>
          <w:lang w:val="en-US"/>
        </w:rPr>
        <w:t>autorității</w:t>
      </w:r>
      <w:proofErr w:type="spellEnd"/>
      <w:r w:rsidRPr="000802FD">
        <w:rPr>
          <w:b/>
          <w:lang w:val="en-US"/>
        </w:rPr>
        <w:t xml:space="preserve"> </w:t>
      </w:r>
      <w:proofErr w:type="spellStart"/>
      <w:r w:rsidRPr="000802FD">
        <w:rPr>
          <w:b/>
          <w:lang w:val="en-US"/>
        </w:rPr>
        <w:t>contractante</w:t>
      </w:r>
      <w:proofErr w:type="spellEnd"/>
      <w:r w:rsidRPr="000802FD">
        <w:rPr>
          <w:b/>
          <w:lang w:val="en-US"/>
        </w:rPr>
        <w:t xml:space="preserve">: </w:t>
      </w:r>
      <w:proofErr w:type="spellStart"/>
      <w:r w:rsidRPr="006B07E6">
        <w:rPr>
          <w:b/>
          <w:u w:val="single"/>
          <w:lang w:val="en-US"/>
        </w:rPr>
        <w:t>Şcoala</w:t>
      </w:r>
      <w:proofErr w:type="spellEnd"/>
      <w:r w:rsidRPr="006B07E6">
        <w:rPr>
          <w:b/>
          <w:u w:val="single"/>
          <w:lang w:val="en-US"/>
        </w:rPr>
        <w:t xml:space="preserve"> </w:t>
      </w:r>
      <w:proofErr w:type="spellStart"/>
      <w:r w:rsidRPr="006B07E6">
        <w:rPr>
          <w:b/>
          <w:u w:val="single"/>
          <w:lang w:val="en-US"/>
        </w:rPr>
        <w:t>Profesională</w:t>
      </w:r>
      <w:proofErr w:type="spellEnd"/>
      <w:r w:rsidRPr="006B07E6">
        <w:rPr>
          <w:b/>
          <w:u w:val="single"/>
          <w:lang w:val="en-US"/>
        </w:rPr>
        <w:t xml:space="preserve"> N2 </w:t>
      </w:r>
      <w:proofErr w:type="spellStart"/>
      <w:r w:rsidRPr="006B07E6">
        <w:rPr>
          <w:b/>
          <w:u w:val="single"/>
          <w:lang w:val="en-US"/>
        </w:rPr>
        <w:t>m.Cahul</w:t>
      </w:r>
      <w:proofErr w:type="spellEnd"/>
    </w:p>
    <w:p w:rsidR="000558F2" w:rsidRPr="000802FD" w:rsidRDefault="000558F2" w:rsidP="000558F2">
      <w:pPr>
        <w:numPr>
          <w:ilvl w:val="0"/>
          <w:numId w:val="8"/>
        </w:numPr>
        <w:tabs>
          <w:tab w:val="left" w:pos="284"/>
          <w:tab w:val="right" w:pos="9531"/>
        </w:tabs>
        <w:spacing w:before="120"/>
        <w:ind w:left="284" w:hanging="284"/>
        <w:rPr>
          <w:b/>
          <w:lang w:val="en-US"/>
        </w:rPr>
      </w:pPr>
      <w:r w:rsidRPr="000802FD">
        <w:rPr>
          <w:b/>
          <w:lang w:val="en-US"/>
        </w:rPr>
        <w:t>IDNO</w:t>
      </w:r>
      <w:r w:rsidRPr="001E6F02">
        <w:rPr>
          <w:b/>
          <w:lang w:val="en-US"/>
        </w:rPr>
        <w:t>: 1008603000459</w:t>
      </w:r>
    </w:p>
    <w:p w:rsidR="000558F2" w:rsidRPr="000802FD" w:rsidRDefault="000558F2" w:rsidP="000558F2">
      <w:pPr>
        <w:numPr>
          <w:ilvl w:val="0"/>
          <w:numId w:val="8"/>
        </w:numPr>
        <w:tabs>
          <w:tab w:val="left" w:pos="284"/>
          <w:tab w:val="right" w:pos="9531"/>
        </w:tabs>
        <w:spacing w:before="120"/>
        <w:ind w:left="284" w:hanging="284"/>
        <w:rPr>
          <w:b/>
          <w:lang w:val="en-US"/>
        </w:rPr>
      </w:pPr>
      <w:proofErr w:type="spellStart"/>
      <w:r w:rsidRPr="000802FD">
        <w:rPr>
          <w:b/>
          <w:lang w:val="en-US"/>
        </w:rPr>
        <w:t>Adresa</w:t>
      </w:r>
      <w:proofErr w:type="spellEnd"/>
      <w:r w:rsidRPr="000802FD">
        <w:rPr>
          <w:b/>
          <w:lang w:val="en-US"/>
        </w:rPr>
        <w:t xml:space="preserve">: </w:t>
      </w:r>
      <w:r w:rsidRPr="001E6F02">
        <w:rPr>
          <w:b/>
        </w:rPr>
        <w:t>m.</w:t>
      </w:r>
      <w:r>
        <w:rPr>
          <w:b/>
        </w:rPr>
        <w:t>Cahul str.Ştefan cel Mare, 125</w:t>
      </w:r>
    </w:p>
    <w:p w:rsidR="000558F2" w:rsidRPr="00AE0EFF" w:rsidRDefault="000558F2" w:rsidP="000558F2">
      <w:pPr>
        <w:tabs>
          <w:tab w:val="left" w:pos="284"/>
          <w:tab w:val="right" w:pos="9531"/>
        </w:tabs>
        <w:spacing w:before="120"/>
        <w:rPr>
          <w:b/>
          <w:lang w:val="en-US"/>
        </w:rPr>
      </w:pPr>
      <w:r>
        <w:rPr>
          <w:b/>
        </w:rPr>
        <w:t>4. Numărul de telefon 0299 348 08, 0299 34903</w:t>
      </w:r>
    </w:p>
    <w:p w:rsidR="000558F2" w:rsidRPr="000802FD" w:rsidRDefault="000558F2" w:rsidP="000558F2">
      <w:pPr>
        <w:tabs>
          <w:tab w:val="left" w:pos="284"/>
          <w:tab w:val="right" w:pos="9531"/>
        </w:tabs>
        <w:spacing w:before="120"/>
        <w:rPr>
          <w:b/>
          <w:lang w:val="en-US"/>
        </w:rPr>
      </w:pPr>
      <w:r>
        <w:rPr>
          <w:b/>
          <w:lang w:val="en-US"/>
        </w:rPr>
        <w:t xml:space="preserve">5. </w:t>
      </w:r>
      <w:proofErr w:type="spellStart"/>
      <w:r>
        <w:rPr>
          <w:b/>
          <w:lang w:val="en-US"/>
        </w:rPr>
        <w:t>Adresa</w:t>
      </w:r>
      <w:proofErr w:type="spellEnd"/>
      <w:r>
        <w:rPr>
          <w:b/>
          <w:lang w:val="en-US"/>
        </w:rPr>
        <w:t xml:space="preserve"> de e-mail </w:t>
      </w:r>
      <w:proofErr w:type="spellStart"/>
      <w:r>
        <w:rPr>
          <w:b/>
          <w:lang w:val="en-US"/>
        </w:rPr>
        <w:t>şi</w:t>
      </w:r>
      <w:proofErr w:type="spellEnd"/>
      <w:r>
        <w:rPr>
          <w:b/>
          <w:lang w:val="en-US"/>
        </w:rPr>
        <w:t xml:space="preserve"> de  internet a  </w:t>
      </w:r>
      <w:proofErr w:type="spellStart"/>
      <w:r>
        <w:rPr>
          <w:b/>
          <w:lang w:val="en-US"/>
        </w:rPr>
        <w:t>autorităţii</w:t>
      </w:r>
      <w:proofErr w:type="spellEnd"/>
      <w:r>
        <w:rPr>
          <w:b/>
          <w:lang w:val="en-US"/>
        </w:rPr>
        <w:t xml:space="preserve"> contractante:sp2.cahul@gmail.com</w:t>
      </w:r>
    </w:p>
    <w:p w:rsidR="000558F2" w:rsidRPr="00FE1F59" w:rsidRDefault="000558F2" w:rsidP="000558F2">
      <w:pPr>
        <w:pStyle w:val="a0"/>
        <w:numPr>
          <w:ilvl w:val="0"/>
          <w:numId w:val="34"/>
        </w:numPr>
        <w:tabs>
          <w:tab w:val="left" w:pos="284"/>
          <w:tab w:val="right" w:pos="9531"/>
        </w:tabs>
        <w:spacing w:before="120" w:line="360" w:lineRule="auto"/>
        <w:rPr>
          <w:b/>
        </w:rPr>
      </w:pPr>
      <w:proofErr w:type="spellStart"/>
      <w:r w:rsidRPr="00FE1F59">
        <w:rPr>
          <w:b/>
        </w:rPr>
        <w:t>Adresa</w:t>
      </w:r>
      <w:proofErr w:type="spellEnd"/>
      <w:r w:rsidRPr="00FE1F59">
        <w:rPr>
          <w:b/>
        </w:rPr>
        <w:t xml:space="preserve"> de e-mail </w:t>
      </w:r>
      <w:proofErr w:type="spellStart"/>
      <w:r w:rsidRPr="00FE1F59">
        <w:rPr>
          <w:b/>
        </w:rPr>
        <w:t>sau</w:t>
      </w:r>
      <w:proofErr w:type="spellEnd"/>
      <w:r w:rsidRPr="00FE1F59">
        <w:rPr>
          <w:b/>
        </w:rPr>
        <w:t xml:space="preserve"> </w:t>
      </w:r>
      <w:proofErr w:type="spellStart"/>
      <w:r w:rsidRPr="00FE1F59">
        <w:rPr>
          <w:b/>
        </w:rPr>
        <w:t>pagina</w:t>
      </w:r>
      <w:proofErr w:type="spellEnd"/>
      <w:r w:rsidRPr="00FE1F59">
        <w:rPr>
          <w:b/>
        </w:rPr>
        <w:t xml:space="preserve"> web </w:t>
      </w:r>
      <w:proofErr w:type="spellStart"/>
      <w:r w:rsidRPr="00FE1F59">
        <w:rPr>
          <w:b/>
        </w:rPr>
        <w:t>oficială</w:t>
      </w:r>
      <w:proofErr w:type="spellEnd"/>
      <w:r w:rsidRPr="00FE1F59">
        <w:rPr>
          <w:b/>
        </w:rPr>
        <w:t xml:space="preserve"> de la care se </w:t>
      </w:r>
      <w:proofErr w:type="spellStart"/>
      <w:r w:rsidRPr="00FE1F59">
        <w:rPr>
          <w:b/>
        </w:rPr>
        <w:t>va</w:t>
      </w:r>
      <w:proofErr w:type="spellEnd"/>
      <w:r w:rsidRPr="00FE1F59">
        <w:rPr>
          <w:b/>
        </w:rPr>
        <w:t xml:space="preserve"> </w:t>
      </w:r>
      <w:proofErr w:type="spellStart"/>
      <w:r w:rsidRPr="00FE1F59">
        <w:rPr>
          <w:b/>
        </w:rPr>
        <w:t>putea</w:t>
      </w:r>
      <w:proofErr w:type="spellEnd"/>
      <w:r w:rsidRPr="00FE1F59">
        <w:rPr>
          <w:b/>
        </w:rPr>
        <w:t xml:space="preserve"> </w:t>
      </w:r>
      <w:proofErr w:type="spellStart"/>
      <w:r w:rsidRPr="00FE1F59">
        <w:rPr>
          <w:b/>
        </w:rPr>
        <w:t>obține</w:t>
      </w:r>
      <w:proofErr w:type="spellEnd"/>
      <w:r w:rsidRPr="00FE1F59">
        <w:rPr>
          <w:b/>
        </w:rPr>
        <w:t xml:space="preserve"> </w:t>
      </w:r>
      <w:proofErr w:type="spellStart"/>
      <w:r w:rsidRPr="00FE1F59">
        <w:rPr>
          <w:b/>
        </w:rPr>
        <w:t>accesul</w:t>
      </w:r>
      <w:proofErr w:type="spellEnd"/>
      <w:r w:rsidRPr="00FE1F59">
        <w:rPr>
          <w:b/>
        </w:rPr>
        <w:t xml:space="preserve"> la </w:t>
      </w:r>
      <w:proofErr w:type="spellStart"/>
      <w:r w:rsidRPr="00FE1F59">
        <w:rPr>
          <w:b/>
        </w:rPr>
        <w:t>documentația</w:t>
      </w:r>
      <w:proofErr w:type="spellEnd"/>
      <w:r w:rsidRPr="00FE1F59">
        <w:rPr>
          <w:b/>
        </w:rPr>
        <w:t xml:space="preserve"> de </w:t>
      </w:r>
      <w:proofErr w:type="spellStart"/>
      <w:r w:rsidRPr="00FE1F59">
        <w:rPr>
          <w:b/>
        </w:rPr>
        <w:t>atribuire</w:t>
      </w:r>
      <w:proofErr w:type="spellEnd"/>
      <w:r w:rsidRPr="00FE1F59">
        <w:rPr>
          <w:b/>
        </w:rPr>
        <w:t>:</w:t>
      </w:r>
      <w:r w:rsidRPr="00FE1F59">
        <w:rPr>
          <w:b/>
          <w:i/>
        </w:rPr>
        <w:t xml:space="preserve"> mtender.gov.md,  </w:t>
      </w:r>
      <w:proofErr w:type="spellStart"/>
      <w:r w:rsidRPr="00FE1F59">
        <w:rPr>
          <w:b/>
          <w:i/>
        </w:rPr>
        <w:t>documentația</w:t>
      </w:r>
      <w:proofErr w:type="spellEnd"/>
      <w:r w:rsidRPr="00FE1F59">
        <w:rPr>
          <w:b/>
          <w:i/>
        </w:rPr>
        <w:t xml:space="preserve"> de </w:t>
      </w:r>
      <w:proofErr w:type="spellStart"/>
      <w:r w:rsidRPr="00FE1F59">
        <w:rPr>
          <w:b/>
          <w:i/>
        </w:rPr>
        <w:t>atribuire</w:t>
      </w:r>
      <w:proofErr w:type="spellEnd"/>
      <w:r w:rsidRPr="00FE1F59">
        <w:rPr>
          <w:b/>
          <w:i/>
        </w:rPr>
        <w:t xml:space="preserve"> </w:t>
      </w:r>
      <w:proofErr w:type="spellStart"/>
      <w:r w:rsidRPr="00FE1F59">
        <w:rPr>
          <w:b/>
          <w:i/>
        </w:rPr>
        <w:t>este</w:t>
      </w:r>
      <w:proofErr w:type="spellEnd"/>
      <w:r w:rsidRPr="00FE1F59">
        <w:rPr>
          <w:b/>
          <w:i/>
        </w:rPr>
        <w:t xml:space="preserve"> </w:t>
      </w:r>
      <w:proofErr w:type="spellStart"/>
      <w:r w:rsidRPr="00FE1F59">
        <w:rPr>
          <w:b/>
          <w:i/>
        </w:rPr>
        <w:t>anexată</w:t>
      </w:r>
      <w:proofErr w:type="spellEnd"/>
      <w:r w:rsidRPr="00FE1F59">
        <w:rPr>
          <w:b/>
          <w:i/>
        </w:rPr>
        <w:t xml:space="preserve"> </w:t>
      </w:r>
      <w:proofErr w:type="spellStart"/>
      <w:r w:rsidRPr="00FE1F59">
        <w:rPr>
          <w:b/>
          <w:i/>
        </w:rPr>
        <w:t>în</w:t>
      </w:r>
      <w:proofErr w:type="spellEnd"/>
      <w:r w:rsidRPr="00FE1F59">
        <w:rPr>
          <w:b/>
          <w:i/>
        </w:rPr>
        <w:t xml:space="preserve"> </w:t>
      </w:r>
      <w:proofErr w:type="spellStart"/>
      <w:r w:rsidRPr="00FE1F59">
        <w:rPr>
          <w:b/>
          <w:i/>
        </w:rPr>
        <w:t>cadrul</w:t>
      </w:r>
      <w:proofErr w:type="spellEnd"/>
      <w:r w:rsidRPr="00FE1F59">
        <w:rPr>
          <w:b/>
          <w:i/>
        </w:rPr>
        <w:t xml:space="preserve"> </w:t>
      </w:r>
      <w:proofErr w:type="spellStart"/>
      <w:r w:rsidRPr="00FE1F59">
        <w:rPr>
          <w:b/>
          <w:i/>
        </w:rPr>
        <w:t>procedurii</w:t>
      </w:r>
      <w:proofErr w:type="spellEnd"/>
      <w:r w:rsidRPr="00FE1F59">
        <w:rPr>
          <w:b/>
          <w:i/>
        </w:rPr>
        <w:t xml:space="preserve"> </w:t>
      </w:r>
      <w:proofErr w:type="spellStart"/>
      <w:r w:rsidRPr="00FE1F59">
        <w:rPr>
          <w:b/>
          <w:i/>
        </w:rPr>
        <w:t>în</w:t>
      </w:r>
      <w:proofErr w:type="spellEnd"/>
      <w:r w:rsidRPr="00FE1F59">
        <w:rPr>
          <w:b/>
          <w:i/>
        </w:rPr>
        <w:t xml:space="preserve"> SIA RSAP</w:t>
      </w:r>
    </w:p>
    <w:p w:rsidR="000558F2" w:rsidRPr="00FE1F59" w:rsidRDefault="000558F2" w:rsidP="000558F2">
      <w:pPr>
        <w:pStyle w:val="a0"/>
        <w:numPr>
          <w:ilvl w:val="0"/>
          <w:numId w:val="34"/>
        </w:numPr>
        <w:shd w:val="clear" w:color="auto" w:fill="FFFFFF"/>
        <w:tabs>
          <w:tab w:val="left" w:pos="284"/>
          <w:tab w:val="right" w:pos="9531"/>
        </w:tabs>
        <w:spacing w:before="120"/>
        <w:rPr>
          <w:b/>
        </w:rPr>
      </w:pPr>
      <w:proofErr w:type="spellStart"/>
      <w:r w:rsidRPr="00FE1F59">
        <w:rPr>
          <w:b/>
        </w:rPr>
        <w:t>Tipul</w:t>
      </w:r>
      <w:proofErr w:type="spellEnd"/>
      <w:r w:rsidRPr="00FE1F59">
        <w:rPr>
          <w:b/>
        </w:rPr>
        <w:t xml:space="preserve"> </w:t>
      </w:r>
      <w:proofErr w:type="spellStart"/>
      <w:r w:rsidRPr="00FE1F59">
        <w:rPr>
          <w:b/>
        </w:rPr>
        <w:t>autorității</w:t>
      </w:r>
      <w:proofErr w:type="spellEnd"/>
      <w:r w:rsidRPr="00FE1F59">
        <w:rPr>
          <w:b/>
        </w:rPr>
        <w:t xml:space="preserve"> </w:t>
      </w:r>
      <w:proofErr w:type="spellStart"/>
      <w:r w:rsidRPr="00FE1F59">
        <w:rPr>
          <w:b/>
        </w:rPr>
        <w:t>contractante</w:t>
      </w:r>
      <w:proofErr w:type="spellEnd"/>
      <w:r w:rsidRPr="00FE1F59">
        <w:rPr>
          <w:b/>
        </w:rPr>
        <w:t xml:space="preserve"> </w:t>
      </w:r>
      <w:proofErr w:type="spellStart"/>
      <w:r w:rsidRPr="00FE1F59">
        <w:rPr>
          <w:b/>
        </w:rPr>
        <w:t>și</w:t>
      </w:r>
      <w:proofErr w:type="spellEnd"/>
      <w:r w:rsidRPr="00FE1F59">
        <w:rPr>
          <w:b/>
        </w:rPr>
        <w:t xml:space="preserve"> </w:t>
      </w:r>
      <w:proofErr w:type="spellStart"/>
      <w:r w:rsidRPr="00FE1F59">
        <w:rPr>
          <w:b/>
        </w:rPr>
        <w:t>obiectul</w:t>
      </w:r>
      <w:proofErr w:type="spellEnd"/>
      <w:r w:rsidRPr="00FE1F59">
        <w:rPr>
          <w:b/>
        </w:rPr>
        <w:t xml:space="preserve"> principal de </w:t>
      </w:r>
      <w:proofErr w:type="spellStart"/>
      <w:r w:rsidRPr="00FE1F59">
        <w:rPr>
          <w:b/>
        </w:rPr>
        <w:t>activitate</w:t>
      </w:r>
      <w:proofErr w:type="spellEnd"/>
      <w:r w:rsidRPr="00FE1F59">
        <w:rPr>
          <w:b/>
        </w:rPr>
        <w:t xml:space="preserve"> (</w:t>
      </w:r>
      <w:proofErr w:type="spellStart"/>
      <w:r w:rsidRPr="00FE1F59">
        <w:rPr>
          <w:b/>
        </w:rPr>
        <w:t>dacă</w:t>
      </w:r>
      <w:proofErr w:type="spellEnd"/>
      <w:r w:rsidRPr="00FE1F59">
        <w:rPr>
          <w:b/>
        </w:rPr>
        <w:t xml:space="preserve"> </w:t>
      </w:r>
      <w:proofErr w:type="spellStart"/>
      <w:r w:rsidRPr="00FE1F59">
        <w:rPr>
          <w:b/>
        </w:rPr>
        <w:t>este</w:t>
      </w:r>
      <w:proofErr w:type="spellEnd"/>
      <w:r w:rsidRPr="00FE1F59">
        <w:rPr>
          <w:b/>
        </w:rPr>
        <w:t xml:space="preserve"> </w:t>
      </w:r>
      <w:proofErr w:type="spellStart"/>
      <w:r w:rsidRPr="00FE1F59">
        <w:rPr>
          <w:b/>
        </w:rPr>
        <w:t>cazul</w:t>
      </w:r>
      <w:proofErr w:type="spellEnd"/>
      <w:r w:rsidRPr="00FE1F59">
        <w:rPr>
          <w:b/>
        </w:rPr>
        <w:t xml:space="preserve">, </w:t>
      </w:r>
      <w:proofErr w:type="spellStart"/>
      <w:r w:rsidRPr="00FE1F59">
        <w:rPr>
          <w:b/>
        </w:rPr>
        <w:t>mențiunea</w:t>
      </w:r>
      <w:proofErr w:type="spellEnd"/>
      <w:r w:rsidRPr="00FE1F59">
        <w:rPr>
          <w:b/>
        </w:rPr>
        <w:t xml:space="preserve"> </w:t>
      </w:r>
      <w:proofErr w:type="spellStart"/>
      <w:r w:rsidRPr="00FE1F59">
        <w:rPr>
          <w:b/>
        </w:rPr>
        <w:t>că</w:t>
      </w:r>
      <w:proofErr w:type="spellEnd"/>
      <w:r w:rsidRPr="00FE1F59">
        <w:rPr>
          <w:b/>
        </w:rPr>
        <w:t xml:space="preserve"> </w:t>
      </w:r>
      <w:proofErr w:type="spellStart"/>
      <w:r w:rsidRPr="00FE1F59">
        <w:rPr>
          <w:b/>
        </w:rPr>
        <w:t>autoritatea</w:t>
      </w:r>
      <w:proofErr w:type="spellEnd"/>
      <w:r w:rsidRPr="00FE1F59">
        <w:rPr>
          <w:b/>
        </w:rPr>
        <w:t xml:space="preserve"> </w:t>
      </w:r>
      <w:proofErr w:type="spellStart"/>
      <w:r w:rsidRPr="00FE1F59">
        <w:rPr>
          <w:b/>
        </w:rPr>
        <w:t>contractantă</w:t>
      </w:r>
      <w:proofErr w:type="spellEnd"/>
      <w:r w:rsidRPr="00FE1F59">
        <w:rPr>
          <w:b/>
        </w:rPr>
        <w:t xml:space="preserve"> </w:t>
      </w:r>
      <w:proofErr w:type="spellStart"/>
      <w:r w:rsidRPr="00FE1F59">
        <w:rPr>
          <w:b/>
        </w:rPr>
        <w:t>este</w:t>
      </w:r>
      <w:proofErr w:type="spellEnd"/>
      <w:r w:rsidRPr="00FE1F59">
        <w:rPr>
          <w:b/>
        </w:rPr>
        <w:t xml:space="preserve"> o </w:t>
      </w:r>
      <w:proofErr w:type="spellStart"/>
      <w:r w:rsidRPr="00FE1F59">
        <w:rPr>
          <w:b/>
        </w:rPr>
        <w:t>autoritate</w:t>
      </w:r>
      <w:proofErr w:type="spellEnd"/>
      <w:r w:rsidRPr="00FE1F59">
        <w:rPr>
          <w:b/>
        </w:rPr>
        <w:t xml:space="preserve"> </w:t>
      </w:r>
      <w:proofErr w:type="spellStart"/>
      <w:r w:rsidRPr="00FE1F59">
        <w:rPr>
          <w:b/>
        </w:rPr>
        <w:t>centrală</w:t>
      </w:r>
      <w:proofErr w:type="spellEnd"/>
      <w:r w:rsidRPr="00FE1F59">
        <w:rPr>
          <w:b/>
        </w:rPr>
        <w:t xml:space="preserve"> de </w:t>
      </w:r>
      <w:proofErr w:type="spellStart"/>
      <w:r w:rsidRPr="00FE1F59">
        <w:rPr>
          <w:b/>
        </w:rPr>
        <w:t>achiziție</w:t>
      </w:r>
      <w:proofErr w:type="spellEnd"/>
      <w:r w:rsidRPr="00FE1F59">
        <w:rPr>
          <w:b/>
        </w:rPr>
        <w:t xml:space="preserve"> </w:t>
      </w:r>
      <w:proofErr w:type="spellStart"/>
      <w:r w:rsidRPr="00FE1F59">
        <w:rPr>
          <w:b/>
        </w:rPr>
        <w:t>sau</w:t>
      </w:r>
      <w:proofErr w:type="spellEnd"/>
      <w:r w:rsidRPr="00FE1F59">
        <w:rPr>
          <w:b/>
        </w:rPr>
        <w:t xml:space="preserve"> </w:t>
      </w:r>
      <w:proofErr w:type="spellStart"/>
      <w:r w:rsidRPr="00FE1F59">
        <w:rPr>
          <w:b/>
        </w:rPr>
        <w:t>că</w:t>
      </w:r>
      <w:proofErr w:type="spellEnd"/>
      <w:r w:rsidRPr="00FE1F59">
        <w:rPr>
          <w:b/>
        </w:rPr>
        <w:t xml:space="preserve"> </w:t>
      </w:r>
      <w:proofErr w:type="spellStart"/>
      <w:r w:rsidRPr="00FE1F59">
        <w:rPr>
          <w:b/>
        </w:rPr>
        <w:t>achiziția</w:t>
      </w:r>
      <w:proofErr w:type="spellEnd"/>
      <w:r w:rsidRPr="00FE1F59">
        <w:rPr>
          <w:b/>
        </w:rPr>
        <w:t xml:space="preserve"> </w:t>
      </w:r>
      <w:proofErr w:type="spellStart"/>
      <w:r w:rsidRPr="00FE1F59">
        <w:rPr>
          <w:b/>
        </w:rPr>
        <w:t>implică</w:t>
      </w:r>
      <w:proofErr w:type="spellEnd"/>
      <w:r w:rsidRPr="00FE1F59">
        <w:rPr>
          <w:b/>
        </w:rPr>
        <w:t xml:space="preserve"> o </w:t>
      </w:r>
      <w:proofErr w:type="spellStart"/>
      <w:r w:rsidRPr="00FE1F59">
        <w:rPr>
          <w:b/>
        </w:rPr>
        <w:t>altă</w:t>
      </w:r>
      <w:proofErr w:type="spellEnd"/>
      <w:r w:rsidRPr="00FE1F59">
        <w:rPr>
          <w:b/>
        </w:rPr>
        <w:t xml:space="preserve"> </w:t>
      </w:r>
      <w:proofErr w:type="spellStart"/>
      <w:r w:rsidRPr="00FE1F59">
        <w:rPr>
          <w:b/>
        </w:rPr>
        <w:t>formă</w:t>
      </w:r>
      <w:proofErr w:type="spellEnd"/>
      <w:r w:rsidRPr="00FE1F59">
        <w:rPr>
          <w:b/>
        </w:rPr>
        <w:t xml:space="preserve"> de </w:t>
      </w:r>
      <w:proofErr w:type="spellStart"/>
      <w:r w:rsidRPr="00FE1F59">
        <w:rPr>
          <w:b/>
        </w:rPr>
        <w:t>achiziție</w:t>
      </w:r>
      <w:proofErr w:type="spellEnd"/>
      <w:r w:rsidRPr="00FE1F59">
        <w:rPr>
          <w:b/>
        </w:rPr>
        <w:t xml:space="preserve"> </w:t>
      </w:r>
      <w:proofErr w:type="spellStart"/>
      <w:r w:rsidRPr="00FE1F59">
        <w:rPr>
          <w:b/>
        </w:rPr>
        <w:t>comună</w:t>
      </w:r>
      <w:proofErr w:type="spellEnd"/>
      <w:r w:rsidRPr="00FE1F59">
        <w:rPr>
          <w:b/>
        </w:rPr>
        <w:t xml:space="preserve">): </w:t>
      </w:r>
      <w:proofErr w:type="spellStart"/>
      <w:r w:rsidRPr="00FE1F59">
        <w:rPr>
          <w:b/>
          <w:i/>
          <w:sz w:val="20"/>
          <w:szCs w:val="20"/>
          <w:lang w:eastAsia="ru-RU"/>
        </w:rPr>
        <w:t>Autoritate</w:t>
      </w:r>
      <w:proofErr w:type="spellEnd"/>
      <w:r w:rsidRPr="00FE1F59">
        <w:rPr>
          <w:b/>
          <w:i/>
          <w:sz w:val="20"/>
          <w:szCs w:val="20"/>
          <w:lang w:eastAsia="ru-RU"/>
        </w:rPr>
        <w:t xml:space="preserve"> </w:t>
      </w:r>
      <w:proofErr w:type="spellStart"/>
      <w:r w:rsidRPr="00FE1F59">
        <w:rPr>
          <w:b/>
          <w:i/>
          <w:sz w:val="20"/>
          <w:szCs w:val="20"/>
          <w:lang w:eastAsia="ru-RU"/>
        </w:rPr>
        <w:t>publică</w:t>
      </w:r>
      <w:proofErr w:type="spellEnd"/>
      <w:r w:rsidRPr="00FE1F59">
        <w:rPr>
          <w:b/>
          <w:i/>
          <w:sz w:val="20"/>
          <w:szCs w:val="20"/>
          <w:lang w:eastAsia="ru-RU"/>
        </w:rPr>
        <w:t xml:space="preserve"> </w:t>
      </w:r>
      <w:proofErr w:type="spellStart"/>
      <w:r w:rsidRPr="00FE1F59">
        <w:rPr>
          <w:b/>
          <w:i/>
          <w:sz w:val="20"/>
          <w:szCs w:val="20"/>
          <w:lang w:eastAsia="ru-RU"/>
        </w:rPr>
        <w:t>locală</w:t>
      </w:r>
      <w:proofErr w:type="spellEnd"/>
    </w:p>
    <w:p w:rsidR="000558F2" w:rsidRPr="00D30861" w:rsidRDefault="000558F2" w:rsidP="000558F2">
      <w:pPr>
        <w:pStyle w:val="a0"/>
        <w:numPr>
          <w:ilvl w:val="0"/>
          <w:numId w:val="34"/>
        </w:numPr>
        <w:tabs>
          <w:tab w:val="left" w:pos="284"/>
          <w:tab w:val="right" w:pos="9531"/>
        </w:tabs>
        <w:rPr>
          <w:b/>
        </w:rPr>
      </w:pPr>
      <w:proofErr w:type="spellStart"/>
      <w:r w:rsidRPr="00D30861">
        <w:rPr>
          <w:b/>
        </w:rPr>
        <w:t>Cumpărătorul</w:t>
      </w:r>
      <w:proofErr w:type="spellEnd"/>
      <w:r w:rsidRPr="00D30861">
        <w:rPr>
          <w:b/>
        </w:rPr>
        <w:t xml:space="preserve"> </w:t>
      </w:r>
      <w:proofErr w:type="spellStart"/>
      <w:r w:rsidRPr="00D30861">
        <w:rPr>
          <w:b/>
        </w:rPr>
        <w:t>invită</w:t>
      </w:r>
      <w:proofErr w:type="spellEnd"/>
      <w:r w:rsidRPr="00D30861">
        <w:rPr>
          <w:b/>
        </w:rPr>
        <w:t xml:space="preserve"> </w:t>
      </w:r>
      <w:proofErr w:type="spellStart"/>
      <w:r w:rsidRPr="00D30861">
        <w:rPr>
          <w:b/>
        </w:rPr>
        <w:t>operatorii</w:t>
      </w:r>
      <w:proofErr w:type="spellEnd"/>
      <w:r w:rsidRPr="00D30861">
        <w:rPr>
          <w:b/>
        </w:rPr>
        <w:t xml:space="preserve"> </w:t>
      </w:r>
      <w:proofErr w:type="spellStart"/>
      <w:r w:rsidRPr="00D30861">
        <w:rPr>
          <w:b/>
        </w:rPr>
        <w:t>economici</w:t>
      </w:r>
      <w:proofErr w:type="spellEnd"/>
      <w:r w:rsidRPr="00D30861">
        <w:rPr>
          <w:b/>
        </w:rPr>
        <w:t xml:space="preserve"> </w:t>
      </w:r>
      <w:proofErr w:type="spellStart"/>
      <w:r w:rsidRPr="00D30861">
        <w:rPr>
          <w:b/>
        </w:rPr>
        <w:t>interesați</w:t>
      </w:r>
      <w:proofErr w:type="spellEnd"/>
      <w:r w:rsidRPr="00D30861">
        <w:rPr>
          <w:b/>
        </w:rPr>
        <w:t xml:space="preserve">, care </w:t>
      </w:r>
      <w:proofErr w:type="spellStart"/>
      <w:r w:rsidRPr="00D30861">
        <w:rPr>
          <w:b/>
        </w:rPr>
        <w:t>îi</w:t>
      </w:r>
      <w:proofErr w:type="spellEnd"/>
      <w:r w:rsidRPr="00D30861">
        <w:rPr>
          <w:b/>
        </w:rPr>
        <w:t xml:space="preserve"> pot </w:t>
      </w:r>
      <w:proofErr w:type="spellStart"/>
      <w:r w:rsidRPr="00D30861">
        <w:rPr>
          <w:b/>
        </w:rPr>
        <w:t>satisface</w:t>
      </w:r>
      <w:proofErr w:type="spellEnd"/>
      <w:r w:rsidRPr="00D30861">
        <w:rPr>
          <w:b/>
        </w:rPr>
        <w:t xml:space="preserve"> </w:t>
      </w:r>
      <w:proofErr w:type="spellStart"/>
      <w:r w:rsidRPr="00D30861">
        <w:rPr>
          <w:b/>
        </w:rPr>
        <w:t>necesitățile</w:t>
      </w:r>
      <w:proofErr w:type="spellEnd"/>
      <w:r w:rsidRPr="00D30861">
        <w:rPr>
          <w:b/>
        </w:rPr>
        <w:t xml:space="preserve">, </w:t>
      </w:r>
      <w:proofErr w:type="spellStart"/>
      <w:r w:rsidRPr="00D30861">
        <w:rPr>
          <w:b/>
        </w:rPr>
        <w:t>să</w:t>
      </w:r>
      <w:proofErr w:type="spellEnd"/>
      <w:r w:rsidRPr="00D30861">
        <w:rPr>
          <w:b/>
        </w:rPr>
        <w:t xml:space="preserve"> </w:t>
      </w:r>
      <w:proofErr w:type="spellStart"/>
      <w:r w:rsidRPr="00D30861">
        <w:rPr>
          <w:b/>
        </w:rPr>
        <w:t>participe</w:t>
      </w:r>
      <w:proofErr w:type="spellEnd"/>
      <w:r w:rsidRPr="00D30861">
        <w:rPr>
          <w:b/>
        </w:rPr>
        <w:t xml:space="preserve"> la </w:t>
      </w:r>
      <w:proofErr w:type="spellStart"/>
      <w:r w:rsidRPr="00D30861">
        <w:rPr>
          <w:b/>
        </w:rPr>
        <w:t>procedura</w:t>
      </w:r>
      <w:proofErr w:type="spellEnd"/>
      <w:r w:rsidRPr="00D30861">
        <w:rPr>
          <w:b/>
        </w:rPr>
        <w:t xml:space="preserve"> de </w:t>
      </w:r>
      <w:proofErr w:type="spellStart"/>
      <w:r w:rsidRPr="00D30861">
        <w:rPr>
          <w:b/>
        </w:rPr>
        <w:t>achiziție</w:t>
      </w:r>
      <w:proofErr w:type="spellEnd"/>
      <w:r w:rsidRPr="00D30861">
        <w:rPr>
          <w:b/>
        </w:rPr>
        <w:t xml:space="preserve"> </w:t>
      </w:r>
      <w:proofErr w:type="spellStart"/>
      <w:r w:rsidRPr="00D30861">
        <w:rPr>
          <w:b/>
        </w:rPr>
        <w:t>privind</w:t>
      </w:r>
      <w:proofErr w:type="spellEnd"/>
      <w:r w:rsidRPr="00D30861">
        <w:rPr>
          <w:b/>
        </w:rPr>
        <w:t xml:space="preserve"> </w:t>
      </w:r>
      <w:proofErr w:type="spellStart"/>
      <w:r w:rsidRPr="00D30861">
        <w:rPr>
          <w:b/>
        </w:rPr>
        <w:t>executarea</w:t>
      </w:r>
      <w:proofErr w:type="spellEnd"/>
      <w:r w:rsidRPr="00D30861">
        <w:rPr>
          <w:b/>
        </w:rPr>
        <w:t xml:space="preserve"> </w:t>
      </w:r>
      <w:proofErr w:type="spellStart"/>
      <w:r w:rsidRPr="00D30861">
        <w:rPr>
          <w:b/>
        </w:rPr>
        <w:t>următoarelor</w:t>
      </w:r>
      <w:proofErr w:type="spellEnd"/>
      <w:r w:rsidRPr="00D30861">
        <w:rPr>
          <w:b/>
        </w:rPr>
        <w:t xml:space="preserve">  </w:t>
      </w:r>
      <w:proofErr w:type="spellStart"/>
      <w:r w:rsidRPr="00D30861">
        <w:rPr>
          <w:b/>
        </w:rPr>
        <w:t>bunuri</w:t>
      </w:r>
      <w:proofErr w:type="spellEnd"/>
    </w:p>
    <w:p w:rsidR="000558F2" w:rsidRDefault="000558F2" w:rsidP="000558F2">
      <w:pPr>
        <w:shd w:val="clear" w:color="auto" w:fill="FFFFFF"/>
        <w:tabs>
          <w:tab w:val="left" w:pos="284"/>
          <w:tab w:val="right" w:pos="426"/>
        </w:tabs>
        <w:spacing w:before="120"/>
        <w:ind w:left="284"/>
        <w:jc w:val="both"/>
        <w:rPr>
          <w:b/>
          <w:bCs/>
          <w:u w:val="single"/>
        </w:rPr>
      </w:pPr>
    </w:p>
    <w:tbl>
      <w:tblPr>
        <w:tblW w:w="10178" w:type="dxa"/>
        <w:tblInd w:w="-5" w:type="dxa"/>
        <w:tblLayout w:type="fixed"/>
        <w:tblLook w:val="04A0" w:firstRow="1" w:lastRow="0" w:firstColumn="1" w:lastColumn="0" w:noHBand="0" w:noVBand="1"/>
      </w:tblPr>
      <w:tblGrid>
        <w:gridCol w:w="567"/>
        <w:gridCol w:w="1134"/>
        <w:gridCol w:w="3828"/>
        <w:gridCol w:w="1417"/>
        <w:gridCol w:w="1551"/>
        <w:gridCol w:w="8"/>
        <w:gridCol w:w="1654"/>
        <w:gridCol w:w="19"/>
      </w:tblGrid>
      <w:tr w:rsidR="000558F2" w:rsidRPr="001D19B6" w:rsidTr="00074B3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558F2" w:rsidRPr="001D19B6" w:rsidRDefault="000558F2" w:rsidP="00074B36">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558F2" w:rsidRPr="001D19B6" w:rsidRDefault="000558F2" w:rsidP="00074B36">
            <w:pPr>
              <w:spacing w:line="276" w:lineRule="auto"/>
              <w:jc w:val="center"/>
              <w:rPr>
                <w:sz w:val="16"/>
                <w:szCs w:val="16"/>
              </w:rPr>
            </w:pPr>
            <w:r w:rsidRPr="001D19B6">
              <w:rPr>
                <w:sz w:val="16"/>
                <w:szCs w:val="16"/>
              </w:rPr>
              <w:t>Cod CPV</w:t>
            </w:r>
          </w:p>
        </w:tc>
        <w:tc>
          <w:tcPr>
            <w:tcW w:w="3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558F2" w:rsidRPr="001D19B6" w:rsidRDefault="000558F2" w:rsidP="00074B36">
            <w:pPr>
              <w:spacing w:line="276" w:lineRule="auto"/>
              <w:jc w:val="center"/>
              <w:rPr>
                <w:sz w:val="16"/>
                <w:szCs w:val="16"/>
              </w:rPr>
            </w:pPr>
            <w:r w:rsidRPr="001D19B6">
              <w:rPr>
                <w:sz w:val="16"/>
                <w:szCs w:val="16"/>
              </w:rPr>
              <w:t>Denumirea bunului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558F2" w:rsidRPr="001D19B6" w:rsidRDefault="000558F2" w:rsidP="00074B36">
            <w:pPr>
              <w:spacing w:line="276" w:lineRule="auto"/>
              <w:jc w:val="center"/>
              <w:rPr>
                <w:sz w:val="16"/>
                <w:szCs w:val="16"/>
              </w:rPr>
            </w:pPr>
            <w:r w:rsidRPr="001D19B6">
              <w:rPr>
                <w:sz w:val="16"/>
                <w:szCs w:val="16"/>
              </w:rPr>
              <w:t>Cantitate/ Unitate de măsură</w:t>
            </w:r>
          </w:p>
        </w:tc>
        <w:tc>
          <w:tcPr>
            <w:tcW w:w="1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558F2" w:rsidRPr="001D19B6" w:rsidRDefault="000558F2" w:rsidP="00074B36">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558F2" w:rsidRPr="001D19B6" w:rsidRDefault="000558F2" w:rsidP="00074B36">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0558F2" w:rsidRPr="008B6D78" w:rsidTr="00074B36">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558F2" w:rsidRPr="008B6D78" w:rsidRDefault="000558F2" w:rsidP="00074B36">
            <w:pPr>
              <w:spacing w:line="276" w:lineRule="auto"/>
              <w:jc w:val="center"/>
              <w:rPr>
                <w:b/>
                <w:sz w:val="18"/>
                <w:szCs w:val="18"/>
              </w:rPr>
            </w:pPr>
          </w:p>
        </w:tc>
      </w:tr>
      <w:tr w:rsidR="000558F2" w:rsidRPr="001D19B6" w:rsidTr="00074B36">
        <w:trPr>
          <w:gridAfter w:val="1"/>
          <w:wAfter w:w="19" w:type="dxa"/>
          <w:trHeight w:val="1113"/>
        </w:trPr>
        <w:tc>
          <w:tcPr>
            <w:tcW w:w="567" w:type="dxa"/>
            <w:tcBorders>
              <w:top w:val="single" w:sz="4" w:space="0" w:color="auto"/>
              <w:left w:val="single" w:sz="4" w:space="0" w:color="auto"/>
              <w:bottom w:val="nil"/>
              <w:right w:val="single" w:sz="4" w:space="0" w:color="auto"/>
            </w:tcBorders>
            <w:shd w:val="clear" w:color="auto" w:fill="auto"/>
            <w:vAlign w:val="center"/>
          </w:tcPr>
          <w:p w:rsidR="000558F2" w:rsidRPr="008B6D78" w:rsidRDefault="000558F2" w:rsidP="00074B36">
            <w:pPr>
              <w:spacing w:line="276" w:lineRule="auto"/>
              <w:jc w:val="center"/>
              <w:rPr>
                <w:sz w:val="18"/>
                <w:szCs w:val="18"/>
              </w:rPr>
            </w:pPr>
            <w:r>
              <w:rPr>
                <w:sz w:val="18"/>
                <w:szCs w:val="18"/>
              </w:rPr>
              <w:t>1</w:t>
            </w:r>
          </w:p>
        </w:tc>
        <w:tc>
          <w:tcPr>
            <w:tcW w:w="1134" w:type="dxa"/>
            <w:tcBorders>
              <w:top w:val="single" w:sz="4" w:space="0" w:color="auto"/>
              <w:left w:val="single" w:sz="4" w:space="0" w:color="auto"/>
              <w:bottom w:val="nil"/>
              <w:right w:val="single" w:sz="4" w:space="0" w:color="auto"/>
            </w:tcBorders>
            <w:shd w:val="clear" w:color="auto" w:fill="auto"/>
          </w:tcPr>
          <w:p w:rsidR="000558F2" w:rsidRPr="00155AC2" w:rsidRDefault="000558F2" w:rsidP="00074B36">
            <w:pPr>
              <w:spacing w:line="276" w:lineRule="auto"/>
              <w:rPr>
                <w:sz w:val="22"/>
                <w:szCs w:val="22"/>
              </w:rPr>
            </w:pPr>
            <w:r w:rsidRPr="00155AC2">
              <w:rPr>
                <w:rFonts w:ascii="Segoe UI" w:hAnsi="Segoe UI" w:cs="Segoe UI"/>
                <w:color w:val="555555"/>
                <w:sz w:val="22"/>
                <w:szCs w:val="22"/>
                <w:shd w:val="clear" w:color="auto" w:fill="FFFEEE"/>
              </w:rPr>
              <w:t>45200000-9</w:t>
            </w:r>
          </w:p>
        </w:tc>
        <w:tc>
          <w:tcPr>
            <w:tcW w:w="3828" w:type="dxa"/>
            <w:tcBorders>
              <w:top w:val="single" w:sz="4" w:space="0" w:color="auto"/>
              <w:left w:val="single" w:sz="4" w:space="0" w:color="auto"/>
              <w:right w:val="single" w:sz="4" w:space="0" w:color="auto"/>
            </w:tcBorders>
            <w:shd w:val="clear" w:color="auto" w:fill="auto"/>
            <w:vAlign w:val="center"/>
          </w:tcPr>
          <w:p w:rsidR="000558F2" w:rsidRPr="00155AC2" w:rsidRDefault="000558F2" w:rsidP="00074B36">
            <w:pPr>
              <w:ind w:right="-2"/>
              <w:rPr>
                <w:bCs/>
                <w:sz w:val="22"/>
                <w:szCs w:val="22"/>
              </w:rPr>
            </w:pPr>
            <w:r w:rsidRPr="00155AC2">
              <w:rPr>
                <w:b/>
                <w:bCs/>
                <w:sz w:val="22"/>
                <w:szCs w:val="22"/>
              </w:rPr>
              <w:t xml:space="preserve">achiziționarea </w:t>
            </w:r>
            <w:proofErr w:type="spellStart"/>
            <w:r w:rsidRPr="00155AC2">
              <w:rPr>
                <w:b/>
                <w:bCs/>
                <w:sz w:val="22"/>
                <w:szCs w:val="22"/>
                <w:lang w:val="en-US"/>
              </w:rPr>
              <w:t>lucrarilor</w:t>
            </w:r>
            <w:proofErr w:type="spellEnd"/>
            <w:r w:rsidRPr="00155AC2">
              <w:rPr>
                <w:b/>
                <w:bCs/>
                <w:sz w:val="22"/>
                <w:szCs w:val="22"/>
                <w:lang w:val="en-US"/>
              </w:rPr>
              <w:t xml:space="preserve"> de </w:t>
            </w:r>
            <w:proofErr w:type="spellStart"/>
            <w:r w:rsidRPr="00155AC2">
              <w:rPr>
                <w:b/>
                <w:bCs/>
                <w:sz w:val="22"/>
                <w:szCs w:val="22"/>
                <w:lang w:val="en-US"/>
              </w:rPr>
              <w:t>ventilare</w:t>
            </w:r>
            <w:proofErr w:type="spellEnd"/>
            <w:r w:rsidRPr="00155AC2">
              <w:rPr>
                <w:b/>
                <w:bCs/>
                <w:sz w:val="22"/>
                <w:szCs w:val="22"/>
                <w:lang w:val="en-US"/>
              </w:rPr>
              <w:t xml:space="preserve"> atelier </w:t>
            </w:r>
            <w:proofErr w:type="spellStart"/>
            <w:r w:rsidRPr="00155AC2">
              <w:rPr>
                <w:b/>
                <w:bCs/>
                <w:sz w:val="22"/>
                <w:szCs w:val="22"/>
                <w:lang w:val="en-US"/>
              </w:rPr>
              <w:t>instruire</w:t>
            </w:r>
            <w:proofErr w:type="spellEnd"/>
            <w:r w:rsidRPr="00155AC2">
              <w:rPr>
                <w:b/>
                <w:bCs/>
                <w:sz w:val="22"/>
                <w:szCs w:val="22"/>
                <w:lang w:val="en-US"/>
              </w:rPr>
              <w:t xml:space="preserve"> </w:t>
            </w:r>
            <w:proofErr w:type="spellStart"/>
            <w:r w:rsidRPr="00155AC2">
              <w:rPr>
                <w:b/>
                <w:bCs/>
                <w:sz w:val="22"/>
                <w:szCs w:val="22"/>
                <w:lang w:val="en-US"/>
              </w:rPr>
              <w:t>practică</w:t>
            </w:r>
            <w:proofErr w:type="spellEnd"/>
            <w:r w:rsidRPr="00155AC2">
              <w:rPr>
                <w:b/>
                <w:bCs/>
                <w:sz w:val="22"/>
                <w:szCs w:val="22"/>
                <w:lang w:val="en-US"/>
              </w:rPr>
              <w:t xml:space="preserve"> </w:t>
            </w:r>
            <w:proofErr w:type="spellStart"/>
            <w:r w:rsidRPr="00155AC2">
              <w:rPr>
                <w:b/>
                <w:bCs/>
                <w:sz w:val="22"/>
                <w:szCs w:val="22"/>
                <w:lang w:val="en-US"/>
              </w:rPr>
              <w:t>Tencuitori</w:t>
            </w:r>
            <w:proofErr w:type="spellEnd"/>
            <w:r w:rsidRPr="00155AC2">
              <w:rPr>
                <w:b/>
                <w:sz w:val="22"/>
                <w:szCs w:val="22"/>
                <w:lang w:eastAsia="ru-RU"/>
              </w:rPr>
              <w:t xml:space="preserve"> </w:t>
            </w:r>
            <w:proofErr w:type="spellStart"/>
            <w:r w:rsidRPr="00155AC2">
              <w:rPr>
                <w:b/>
                <w:sz w:val="22"/>
                <w:szCs w:val="22"/>
                <w:lang w:val="en-US"/>
              </w:rPr>
              <w:t>Şcoala</w:t>
            </w:r>
            <w:proofErr w:type="spellEnd"/>
            <w:r w:rsidRPr="00155AC2">
              <w:rPr>
                <w:b/>
                <w:sz w:val="22"/>
                <w:szCs w:val="22"/>
                <w:lang w:val="en-US"/>
              </w:rPr>
              <w:t xml:space="preserve"> </w:t>
            </w:r>
            <w:proofErr w:type="spellStart"/>
            <w:r w:rsidRPr="00155AC2">
              <w:rPr>
                <w:b/>
                <w:sz w:val="22"/>
                <w:szCs w:val="22"/>
                <w:lang w:val="en-US"/>
              </w:rPr>
              <w:t>Profesională</w:t>
            </w:r>
            <w:proofErr w:type="spellEnd"/>
            <w:r w:rsidRPr="00155AC2">
              <w:rPr>
                <w:b/>
                <w:sz w:val="22"/>
                <w:szCs w:val="22"/>
                <w:lang w:val="en-US"/>
              </w:rPr>
              <w:t xml:space="preserve"> N2 </w:t>
            </w:r>
            <w:proofErr w:type="spellStart"/>
            <w:r w:rsidRPr="00155AC2">
              <w:rPr>
                <w:b/>
                <w:sz w:val="22"/>
                <w:szCs w:val="22"/>
                <w:lang w:val="en-US"/>
              </w:rPr>
              <w:t>m.Cahul</w:t>
            </w:r>
            <w:proofErr w:type="spellEnd"/>
            <w:r w:rsidRPr="00155AC2">
              <w:rPr>
                <w:bCs/>
                <w:sz w:val="22"/>
                <w:szCs w:val="22"/>
              </w:rPr>
              <w:t xml:space="preserve"> </w:t>
            </w:r>
          </w:p>
        </w:tc>
        <w:tc>
          <w:tcPr>
            <w:tcW w:w="2976" w:type="dxa"/>
            <w:gridSpan w:val="3"/>
            <w:tcBorders>
              <w:top w:val="single" w:sz="4" w:space="0" w:color="auto"/>
              <w:left w:val="single" w:sz="4" w:space="0" w:color="auto"/>
              <w:right w:val="single" w:sz="4" w:space="0" w:color="auto"/>
            </w:tcBorders>
            <w:shd w:val="clear" w:color="auto" w:fill="auto"/>
            <w:vAlign w:val="center"/>
          </w:tcPr>
          <w:p w:rsidR="000558F2" w:rsidRPr="00155AC2" w:rsidRDefault="000558F2" w:rsidP="00074B36">
            <w:pPr>
              <w:ind w:right="-2"/>
              <w:rPr>
                <w:sz w:val="22"/>
                <w:szCs w:val="22"/>
              </w:rPr>
            </w:pPr>
            <w:r w:rsidRPr="00155AC2">
              <w:rPr>
                <w:sz w:val="22"/>
                <w:szCs w:val="22"/>
              </w:rPr>
              <w:t>Conform caietului de sarcini</w:t>
            </w:r>
          </w:p>
        </w:tc>
        <w:tc>
          <w:tcPr>
            <w:tcW w:w="1654" w:type="dxa"/>
            <w:tcBorders>
              <w:top w:val="single" w:sz="4" w:space="0" w:color="auto"/>
              <w:left w:val="single" w:sz="4" w:space="0" w:color="auto"/>
              <w:right w:val="single" w:sz="4" w:space="0" w:color="auto"/>
            </w:tcBorders>
            <w:shd w:val="clear" w:color="auto" w:fill="auto"/>
          </w:tcPr>
          <w:p w:rsidR="000558F2" w:rsidRPr="00155AC2" w:rsidRDefault="000558F2" w:rsidP="00074B36">
            <w:pPr>
              <w:spacing w:line="276" w:lineRule="auto"/>
              <w:jc w:val="center"/>
              <w:rPr>
                <w:b/>
                <w:bCs/>
                <w:color w:val="000000" w:themeColor="text1"/>
                <w:sz w:val="22"/>
                <w:szCs w:val="22"/>
              </w:rPr>
            </w:pPr>
            <w:r w:rsidRPr="00155AC2">
              <w:rPr>
                <w:b/>
                <w:bCs/>
                <w:color w:val="000000" w:themeColor="text1"/>
                <w:sz w:val="22"/>
                <w:szCs w:val="22"/>
              </w:rPr>
              <w:t>127 000,00</w:t>
            </w:r>
          </w:p>
        </w:tc>
      </w:tr>
      <w:tr w:rsidR="000558F2" w:rsidRPr="0072082E" w:rsidTr="00074B36">
        <w:trPr>
          <w:gridAfter w:val="1"/>
          <w:wAfter w:w="19" w:type="dxa"/>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558F2" w:rsidRPr="008B6D78" w:rsidRDefault="000558F2" w:rsidP="00074B36">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558F2" w:rsidRPr="008B6D78" w:rsidRDefault="000558F2" w:rsidP="00074B36">
            <w:pPr>
              <w:spacing w:line="276" w:lineRule="auto"/>
              <w:rPr>
                <w:sz w:val="18"/>
                <w:szCs w:val="18"/>
              </w:rPr>
            </w:pP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558F2" w:rsidRPr="008B6D78" w:rsidRDefault="000558F2" w:rsidP="00074B36">
            <w:pPr>
              <w:ind w:right="-2"/>
              <w:rPr>
                <w:sz w:val="18"/>
                <w:szCs w:val="18"/>
                <w:lang w:eastAsia="ru-RU"/>
              </w:rPr>
            </w:pPr>
            <w:r w:rsidRPr="00F45198">
              <w:rPr>
                <w:b/>
                <w:sz w:val="18"/>
                <w:szCs w:val="18"/>
              </w:rPr>
              <w:t>TOTAL:</w:t>
            </w:r>
          </w:p>
        </w:tc>
        <w:tc>
          <w:tcPr>
            <w:tcW w:w="1654" w:type="dxa"/>
            <w:tcBorders>
              <w:top w:val="single" w:sz="4" w:space="0" w:color="auto"/>
              <w:left w:val="single" w:sz="4" w:space="0" w:color="auto"/>
              <w:bottom w:val="single" w:sz="4" w:space="0" w:color="auto"/>
              <w:right w:val="single" w:sz="4" w:space="0" w:color="auto"/>
            </w:tcBorders>
            <w:shd w:val="clear" w:color="auto" w:fill="auto"/>
          </w:tcPr>
          <w:p w:rsidR="000558F2" w:rsidRPr="00EA18E4" w:rsidRDefault="000558F2" w:rsidP="00074B36">
            <w:pPr>
              <w:spacing w:line="276" w:lineRule="auto"/>
              <w:jc w:val="center"/>
              <w:rPr>
                <w:b/>
                <w:bCs/>
              </w:rPr>
            </w:pPr>
            <w:r>
              <w:rPr>
                <w:b/>
                <w:bCs/>
                <w:color w:val="000000" w:themeColor="text1"/>
              </w:rPr>
              <w:t xml:space="preserve">127 </w:t>
            </w:r>
            <w:r w:rsidRPr="00EA18E4">
              <w:rPr>
                <w:b/>
                <w:bCs/>
                <w:color w:val="000000" w:themeColor="text1"/>
              </w:rPr>
              <w:t>000,00</w:t>
            </w:r>
          </w:p>
        </w:tc>
      </w:tr>
    </w:tbl>
    <w:p w:rsidR="000558F2" w:rsidRDefault="000558F2" w:rsidP="000558F2">
      <w:pPr>
        <w:shd w:val="clear" w:color="auto" w:fill="FFFFFF"/>
        <w:tabs>
          <w:tab w:val="left" w:pos="284"/>
          <w:tab w:val="right" w:pos="426"/>
        </w:tabs>
        <w:spacing w:before="120"/>
        <w:jc w:val="both"/>
        <w:rPr>
          <w:b/>
        </w:rPr>
      </w:pPr>
    </w:p>
    <w:p w:rsidR="000558F2" w:rsidRPr="00732CD8" w:rsidRDefault="000558F2" w:rsidP="000558F2">
      <w:pPr>
        <w:rPr>
          <w:b/>
          <w:u w:val="single"/>
        </w:rPr>
      </w:pPr>
    </w:p>
    <w:p w:rsidR="000558F2" w:rsidRPr="00B274D6" w:rsidRDefault="000558F2" w:rsidP="000558F2">
      <w:pPr>
        <w:rPr>
          <w:b/>
          <w:lang w:eastAsia="ru-RU"/>
        </w:rPr>
      </w:pPr>
      <w:r w:rsidRPr="00732CD8">
        <w:rPr>
          <w:bCs/>
        </w:rPr>
        <w:t>8.</w:t>
      </w:r>
      <w:r w:rsidRPr="00732CD8">
        <w:rPr>
          <w:b/>
          <w:u w:val="single"/>
        </w:rPr>
        <w:t xml:space="preserve"> </w:t>
      </w:r>
      <w:r w:rsidRPr="00B274D6">
        <w:rPr>
          <w:b/>
          <w:lang w:eastAsia="ru-RU"/>
        </w:rPr>
        <w:t>În cazul în care contractul este împărţit pe loturi, un operator economic poate depune oferta (se va selecta):</w:t>
      </w:r>
    </w:p>
    <w:p w:rsidR="000558F2" w:rsidRPr="00B274D6" w:rsidRDefault="000558F2" w:rsidP="000558F2">
      <w:pPr>
        <w:ind w:firstLine="567"/>
        <w:rPr>
          <w:b/>
          <w:lang w:eastAsia="ru-RU"/>
        </w:rPr>
      </w:pPr>
      <w:r w:rsidRPr="00B274D6">
        <w:rPr>
          <w:b/>
          <w:lang w:eastAsia="ru-RU"/>
        </w:rPr>
        <w:t xml:space="preserve">1) </w:t>
      </w:r>
      <w:r w:rsidRPr="00B274D6">
        <w:rPr>
          <w:b/>
          <w:u w:val="single"/>
          <w:lang w:eastAsia="ru-RU"/>
        </w:rPr>
        <w:t>pentru un singur lot</w:t>
      </w:r>
    </w:p>
    <w:p w:rsidR="000558F2" w:rsidRPr="00B274D6" w:rsidRDefault="000558F2" w:rsidP="000558F2">
      <w:pPr>
        <w:ind w:firstLine="567"/>
        <w:rPr>
          <w:b/>
          <w:lang w:eastAsia="ru-RU"/>
        </w:rPr>
      </w:pPr>
    </w:p>
    <w:p w:rsidR="000558F2" w:rsidRPr="00A44417" w:rsidRDefault="000558F2" w:rsidP="000558F2">
      <w:pPr>
        <w:pStyle w:val="a0"/>
        <w:numPr>
          <w:ilvl w:val="0"/>
          <w:numId w:val="33"/>
        </w:numPr>
        <w:rPr>
          <w:b/>
          <w:highlight w:val="yellow"/>
          <w:lang w:eastAsia="ru-RU"/>
        </w:rPr>
      </w:pPr>
      <w:proofErr w:type="spellStart"/>
      <w:r w:rsidRPr="00B274D6">
        <w:rPr>
          <w:b/>
          <w:lang w:eastAsia="ru-RU"/>
        </w:rPr>
        <w:t>Termenele</w:t>
      </w:r>
      <w:proofErr w:type="spellEnd"/>
      <w:r w:rsidRPr="00B274D6">
        <w:rPr>
          <w:b/>
          <w:lang w:eastAsia="ru-RU"/>
        </w:rPr>
        <w:t> </w:t>
      </w:r>
      <w:proofErr w:type="spellStart"/>
      <w:r w:rsidRPr="00B274D6">
        <w:rPr>
          <w:b/>
          <w:lang w:eastAsia="ru-RU"/>
        </w:rPr>
        <w:t>şi</w:t>
      </w:r>
      <w:proofErr w:type="spellEnd"/>
      <w:r w:rsidRPr="00B274D6">
        <w:rPr>
          <w:b/>
          <w:lang w:eastAsia="ru-RU"/>
        </w:rPr>
        <w:t> </w:t>
      </w:r>
      <w:proofErr w:type="spellStart"/>
      <w:r w:rsidRPr="00B274D6">
        <w:rPr>
          <w:b/>
          <w:lang w:eastAsia="ru-RU"/>
        </w:rPr>
        <w:t>condiţiile</w:t>
      </w:r>
      <w:proofErr w:type="spellEnd"/>
      <w:r w:rsidRPr="00B274D6">
        <w:rPr>
          <w:b/>
          <w:lang w:eastAsia="ru-RU"/>
        </w:rPr>
        <w:t> de </w:t>
      </w:r>
      <w:proofErr w:type="spellStart"/>
      <w:r w:rsidRPr="00B274D6">
        <w:rPr>
          <w:b/>
          <w:lang w:eastAsia="ru-RU"/>
        </w:rPr>
        <w:t>prestare</w:t>
      </w:r>
      <w:proofErr w:type="spellEnd"/>
      <w:r w:rsidRPr="00B274D6">
        <w:rPr>
          <w:b/>
          <w:lang w:eastAsia="ru-RU"/>
        </w:rPr>
        <w:t xml:space="preserve"> solicitate: </w:t>
      </w:r>
      <w:proofErr w:type="spellStart"/>
      <w:r>
        <w:rPr>
          <w:b/>
          <w:lang w:eastAsia="ru-RU"/>
        </w:rPr>
        <w:t>termenul</w:t>
      </w:r>
      <w:proofErr w:type="spellEnd"/>
      <w:r>
        <w:rPr>
          <w:b/>
          <w:lang w:eastAsia="ru-RU"/>
        </w:rPr>
        <w:t xml:space="preserve"> de </w:t>
      </w:r>
      <w:proofErr w:type="spellStart"/>
      <w:r>
        <w:rPr>
          <w:b/>
          <w:lang w:eastAsia="ru-RU"/>
        </w:rPr>
        <w:t>îndeplinire</w:t>
      </w:r>
      <w:proofErr w:type="spellEnd"/>
      <w:r>
        <w:rPr>
          <w:b/>
          <w:lang w:eastAsia="ru-RU"/>
        </w:rPr>
        <w:t xml:space="preserve"> a </w:t>
      </w:r>
      <w:proofErr w:type="spellStart"/>
      <w:r>
        <w:rPr>
          <w:b/>
          <w:lang w:eastAsia="ru-RU"/>
        </w:rPr>
        <w:t>lucrărilor</w:t>
      </w:r>
      <w:proofErr w:type="spellEnd"/>
      <w:r>
        <w:rPr>
          <w:b/>
          <w:lang w:eastAsia="ru-RU"/>
        </w:rPr>
        <w:t xml:space="preserve"> </w:t>
      </w:r>
      <w:r>
        <w:rPr>
          <w:b/>
          <w:highlight w:val="yellow"/>
          <w:lang w:eastAsia="ru-RU"/>
        </w:rPr>
        <w:t xml:space="preserve"> 1 /una / </w:t>
      </w:r>
      <w:proofErr w:type="spellStart"/>
      <w:r>
        <w:rPr>
          <w:b/>
          <w:highlight w:val="yellow"/>
          <w:lang w:eastAsia="ru-RU"/>
        </w:rPr>
        <w:t>luna</w:t>
      </w:r>
      <w:proofErr w:type="spellEnd"/>
    </w:p>
    <w:p w:rsidR="000558F2" w:rsidRPr="00B274D6" w:rsidRDefault="000558F2" w:rsidP="000558F2">
      <w:pPr>
        <w:pStyle w:val="a0"/>
        <w:numPr>
          <w:ilvl w:val="0"/>
          <w:numId w:val="0"/>
        </w:numPr>
        <w:ind w:left="719"/>
        <w:rPr>
          <w:b/>
          <w:lang w:eastAsia="ru-RU"/>
        </w:rPr>
      </w:pPr>
      <w:proofErr w:type="spellStart"/>
      <w:r>
        <w:rPr>
          <w:b/>
          <w:lang w:eastAsia="ru-RU"/>
        </w:rPr>
        <w:t>Garanția</w:t>
      </w:r>
      <w:proofErr w:type="spellEnd"/>
      <w:r>
        <w:rPr>
          <w:b/>
          <w:lang w:eastAsia="ru-RU"/>
        </w:rPr>
        <w:t xml:space="preserve"> </w:t>
      </w:r>
      <w:proofErr w:type="spellStart"/>
      <w:r>
        <w:rPr>
          <w:b/>
          <w:lang w:eastAsia="ru-RU"/>
        </w:rPr>
        <w:t>lucrării</w:t>
      </w:r>
      <w:proofErr w:type="spellEnd"/>
      <w:r>
        <w:rPr>
          <w:b/>
          <w:lang w:eastAsia="ru-RU"/>
        </w:rPr>
        <w:t xml:space="preserve">   2  ani.</w:t>
      </w:r>
    </w:p>
    <w:p w:rsidR="000558F2" w:rsidRPr="00B274D6" w:rsidRDefault="000558F2" w:rsidP="000558F2">
      <w:pPr>
        <w:rPr>
          <w:b/>
          <w:lang w:eastAsia="ru-RU"/>
        </w:rPr>
      </w:pPr>
    </w:p>
    <w:p w:rsidR="000558F2" w:rsidRPr="00B274D6" w:rsidRDefault="000558F2" w:rsidP="000558F2">
      <w:pPr>
        <w:ind w:firstLine="567"/>
        <w:rPr>
          <w:b/>
          <w:lang w:eastAsia="ru-RU"/>
        </w:rPr>
      </w:pPr>
      <w:r w:rsidRPr="00B274D6">
        <w:rPr>
          <w:b/>
          <w:lang w:eastAsia="ru-RU"/>
        </w:rPr>
        <w:t>10. Termenul de valabilitate a contractului:__</w:t>
      </w:r>
      <w:r>
        <w:rPr>
          <w:b/>
          <w:u w:val="single"/>
          <w:lang w:eastAsia="ru-RU"/>
        </w:rPr>
        <w:t>30.11</w:t>
      </w:r>
      <w:r w:rsidRPr="00B274D6">
        <w:rPr>
          <w:b/>
          <w:u w:val="single"/>
          <w:lang w:eastAsia="ru-RU"/>
        </w:rPr>
        <w:t>.202</w:t>
      </w:r>
      <w:r>
        <w:rPr>
          <w:b/>
          <w:u w:val="single"/>
          <w:lang w:eastAsia="ru-RU"/>
        </w:rPr>
        <w:t>5</w:t>
      </w:r>
      <w:r w:rsidRPr="00B274D6">
        <w:rPr>
          <w:b/>
          <w:lang w:eastAsia="ru-RU"/>
        </w:rPr>
        <w:t>_</w:t>
      </w:r>
    </w:p>
    <w:p w:rsidR="000558F2" w:rsidRPr="00B274D6" w:rsidRDefault="000558F2" w:rsidP="000558F2">
      <w:pPr>
        <w:ind w:firstLine="567"/>
        <w:rPr>
          <w:b/>
          <w:lang w:eastAsia="ru-RU"/>
        </w:rPr>
      </w:pPr>
    </w:p>
    <w:p w:rsidR="000558F2" w:rsidRPr="00723AD1" w:rsidRDefault="000558F2" w:rsidP="000558F2">
      <w:pPr>
        <w:pStyle w:val="a0"/>
        <w:numPr>
          <w:ilvl w:val="0"/>
          <w:numId w:val="35"/>
        </w:numPr>
        <w:rPr>
          <w:b/>
          <w:lang w:eastAsia="ru-RU"/>
        </w:rPr>
      </w:pPr>
      <w:proofErr w:type="spellStart"/>
      <w:r w:rsidRPr="00B274D6">
        <w:rPr>
          <w:b/>
          <w:lang w:eastAsia="ru-RU"/>
        </w:rPr>
        <w:t>Scurtă</w:t>
      </w:r>
      <w:proofErr w:type="spellEnd"/>
      <w:r w:rsidRPr="00B274D6">
        <w:rPr>
          <w:b/>
          <w:lang w:eastAsia="ru-RU"/>
        </w:rPr>
        <w:t xml:space="preserve"> </w:t>
      </w:r>
      <w:proofErr w:type="spellStart"/>
      <w:r w:rsidRPr="00B274D6">
        <w:rPr>
          <w:b/>
          <w:lang w:eastAsia="ru-RU"/>
        </w:rPr>
        <w:t>descriere</w:t>
      </w:r>
      <w:proofErr w:type="spellEnd"/>
      <w:r w:rsidRPr="00B274D6">
        <w:rPr>
          <w:b/>
          <w:lang w:eastAsia="ru-RU"/>
        </w:rPr>
        <w:t xml:space="preserve"> (</w:t>
      </w:r>
      <w:proofErr w:type="spellStart"/>
      <w:r w:rsidRPr="00B274D6">
        <w:rPr>
          <w:b/>
          <w:lang w:eastAsia="ru-RU"/>
        </w:rPr>
        <w:t>indicați</w:t>
      </w:r>
      <w:proofErr w:type="spellEnd"/>
      <w:r w:rsidRPr="00B274D6">
        <w:rPr>
          <w:b/>
          <w:lang w:eastAsia="ru-RU"/>
        </w:rPr>
        <w:t xml:space="preserve"> </w:t>
      </w:r>
      <w:proofErr w:type="spellStart"/>
      <w:r w:rsidRPr="00B274D6">
        <w:rPr>
          <w:b/>
          <w:lang w:eastAsia="ru-RU"/>
        </w:rPr>
        <w:t>după</w:t>
      </w:r>
      <w:proofErr w:type="spellEnd"/>
      <w:r w:rsidRPr="00B274D6">
        <w:rPr>
          <w:b/>
          <w:lang w:eastAsia="ru-RU"/>
        </w:rPr>
        <w:t xml:space="preserve"> </w:t>
      </w:r>
      <w:proofErr w:type="spellStart"/>
      <w:r w:rsidRPr="00B274D6">
        <w:rPr>
          <w:b/>
          <w:lang w:eastAsia="ru-RU"/>
        </w:rPr>
        <w:t>caz</w:t>
      </w:r>
      <w:proofErr w:type="spellEnd"/>
      <w:r w:rsidRPr="00B274D6">
        <w:rPr>
          <w:b/>
          <w:lang w:eastAsia="ru-RU"/>
        </w:rPr>
        <w:t xml:space="preserve">) a </w:t>
      </w:r>
      <w:proofErr w:type="spellStart"/>
      <w:r w:rsidRPr="00B274D6">
        <w:rPr>
          <w:b/>
          <w:lang w:eastAsia="ru-RU"/>
        </w:rPr>
        <w:t>criteriilor</w:t>
      </w:r>
      <w:proofErr w:type="spellEnd"/>
      <w:r w:rsidRPr="00B274D6">
        <w:rPr>
          <w:b/>
          <w:lang w:eastAsia="ru-RU"/>
        </w:rPr>
        <w:t xml:space="preserve"> de </w:t>
      </w:r>
      <w:proofErr w:type="spellStart"/>
      <w:r w:rsidRPr="00B274D6">
        <w:rPr>
          <w:b/>
          <w:lang w:eastAsia="ru-RU"/>
        </w:rPr>
        <w:t>calificare</w:t>
      </w:r>
      <w:proofErr w:type="spellEnd"/>
      <w:r w:rsidRPr="00B274D6">
        <w:rPr>
          <w:b/>
          <w:lang w:eastAsia="ru-RU"/>
        </w:rPr>
        <w:t>:</w:t>
      </w:r>
    </w:p>
    <w:p w:rsidR="000558F2" w:rsidRPr="00732CD8" w:rsidRDefault="000558F2" w:rsidP="000558F2">
      <w:pPr>
        <w:ind w:firstLine="567"/>
        <w:rPr>
          <w:bCs/>
          <w:lang w:eastAsia="ru-RU"/>
        </w:rPr>
      </w:pPr>
    </w:p>
    <w:tbl>
      <w:tblPr>
        <w:tblStyle w:val="afd"/>
        <w:tblW w:w="0" w:type="auto"/>
        <w:tblLayout w:type="fixed"/>
        <w:tblLook w:val="04A0" w:firstRow="1" w:lastRow="0" w:firstColumn="1" w:lastColumn="0" w:noHBand="0" w:noVBand="1"/>
      </w:tblPr>
      <w:tblGrid>
        <w:gridCol w:w="577"/>
        <w:gridCol w:w="3217"/>
        <w:gridCol w:w="4252"/>
        <w:gridCol w:w="1582"/>
      </w:tblGrid>
      <w:tr w:rsidR="000558F2" w:rsidRPr="00732CD8" w:rsidTr="00074B36">
        <w:tc>
          <w:tcPr>
            <w:tcW w:w="577" w:type="dxa"/>
            <w:shd w:val="clear" w:color="auto" w:fill="D9D9D9" w:themeFill="background1" w:themeFillShade="D9"/>
          </w:tcPr>
          <w:p w:rsidR="000558F2" w:rsidRPr="00732CD8" w:rsidRDefault="000558F2" w:rsidP="00074B36">
            <w:pPr>
              <w:tabs>
                <w:tab w:val="left" w:pos="612"/>
                <w:tab w:val="left" w:pos="1568"/>
              </w:tabs>
              <w:spacing w:before="120" w:after="120"/>
              <w:rPr>
                <w:b/>
                <w:iCs/>
                <w:sz w:val="18"/>
                <w:szCs w:val="18"/>
              </w:rPr>
            </w:pPr>
            <w:r w:rsidRPr="00732CD8">
              <w:rPr>
                <w:b/>
                <w:iCs/>
                <w:sz w:val="18"/>
                <w:szCs w:val="18"/>
              </w:rPr>
              <w:t>Nr. d/o</w:t>
            </w:r>
          </w:p>
        </w:tc>
        <w:tc>
          <w:tcPr>
            <w:tcW w:w="3217" w:type="dxa"/>
            <w:shd w:val="clear" w:color="auto" w:fill="D9D9D9" w:themeFill="background1" w:themeFillShade="D9"/>
          </w:tcPr>
          <w:p w:rsidR="000558F2" w:rsidRPr="00732CD8" w:rsidRDefault="000558F2" w:rsidP="00074B36">
            <w:pPr>
              <w:tabs>
                <w:tab w:val="left" w:pos="612"/>
                <w:tab w:val="left" w:pos="1568"/>
              </w:tabs>
              <w:spacing w:before="120" w:after="120"/>
              <w:jc w:val="center"/>
              <w:rPr>
                <w:b/>
                <w:iCs/>
                <w:sz w:val="18"/>
                <w:szCs w:val="18"/>
              </w:rPr>
            </w:pPr>
            <w:r w:rsidRPr="00732CD8">
              <w:rPr>
                <w:b/>
                <w:iCs/>
                <w:sz w:val="18"/>
                <w:szCs w:val="18"/>
              </w:rPr>
              <w:t>Descrierea criteriului/cerinței</w:t>
            </w:r>
          </w:p>
        </w:tc>
        <w:tc>
          <w:tcPr>
            <w:tcW w:w="4252" w:type="dxa"/>
            <w:shd w:val="clear" w:color="auto" w:fill="D9D9D9" w:themeFill="background1" w:themeFillShade="D9"/>
          </w:tcPr>
          <w:p w:rsidR="000558F2" w:rsidRPr="00732CD8" w:rsidRDefault="000558F2" w:rsidP="00074B36">
            <w:pPr>
              <w:tabs>
                <w:tab w:val="left" w:pos="612"/>
                <w:tab w:val="left" w:pos="1568"/>
              </w:tabs>
              <w:spacing w:before="120" w:after="120"/>
              <w:rPr>
                <w:b/>
                <w:iCs/>
                <w:sz w:val="18"/>
                <w:szCs w:val="18"/>
                <w:lang w:val="en-US"/>
              </w:rPr>
            </w:pPr>
            <w:r w:rsidRPr="00732CD8">
              <w:rPr>
                <w:b/>
                <w:iCs/>
                <w:sz w:val="18"/>
                <w:szCs w:val="18"/>
                <w:lang w:val="en-US"/>
              </w:rPr>
              <w:t xml:space="preserve">Mod de </w:t>
            </w:r>
            <w:proofErr w:type="spellStart"/>
            <w:r w:rsidRPr="00732CD8">
              <w:rPr>
                <w:b/>
                <w:iCs/>
                <w:sz w:val="18"/>
                <w:szCs w:val="18"/>
                <w:lang w:val="en-US"/>
              </w:rPr>
              <w:t>demonstrare</w:t>
            </w:r>
            <w:proofErr w:type="spellEnd"/>
            <w:r w:rsidRPr="00732CD8">
              <w:rPr>
                <w:b/>
                <w:iCs/>
                <w:sz w:val="18"/>
                <w:szCs w:val="18"/>
                <w:lang w:val="en-US"/>
              </w:rPr>
              <w:t xml:space="preserve"> a </w:t>
            </w:r>
            <w:proofErr w:type="spellStart"/>
            <w:r w:rsidRPr="00732CD8">
              <w:rPr>
                <w:b/>
                <w:iCs/>
                <w:sz w:val="18"/>
                <w:szCs w:val="18"/>
                <w:lang w:val="en-US"/>
              </w:rPr>
              <w:t>îndeplinirii</w:t>
            </w:r>
            <w:proofErr w:type="spellEnd"/>
            <w:r w:rsidRPr="00732CD8">
              <w:rPr>
                <w:b/>
                <w:iCs/>
                <w:sz w:val="18"/>
                <w:szCs w:val="18"/>
                <w:lang w:val="en-US"/>
              </w:rPr>
              <w:t xml:space="preserve"> </w:t>
            </w:r>
            <w:proofErr w:type="spellStart"/>
            <w:r w:rsidRPr="00732CD8">
              <w:rPr>
                <w:b/>
                <w:iCs/>
                <w:sz w:val="18"/>
                <w:szCs w:val="18"/>
                <w:lang w:val="en-US"/>
              </w:rPr>
              <w:t>criteriului</w:t>
            </w:r>
            <w:proofErr w:type="spellEnd"/>
            <w:r w:rsidRPr="00732CD8">
              <w:rPr>
                <w:b/>
                <w:iCs/>
                <w:sz w:val="18"/>
                <w:szCs w:val="18"/>
                <w:lang w:val="en-US"/>
              </w:rPr>
              <w:t>/</w:t>
            </w:r>
            <w:proofErr w:type="spellStart"/>
            <w:r w:rsidRPr="00732CD8">
              <w:rPr>
                <w:b/>
                <w:iCs/>
                <w:sz w:val="18"/>
                <w:szCs w:val="18"/>
                <w:lang w:val="en-US"/>
              </w:rPr>
              <w:t>cerinței</w:t>
            </w:r>
            <w:proofErr w:type="spellEnd"/>
            <w:r w:rsidRPr="00732CD8">
              <w:rPr>
                <w:b/>
                <w:iCs/>
                <w:sz w:val="18"/>
                <w:szCs w:val="18"/>
                <w:lang w:val="en-US"/>
              </w:rPr>
              <w:t>:</w:t>
            </w:r>
          </w:p>
        </w:tc>
        <w:tc>
          <w:tcPr>
            <w:tcW w:w="1582" w:type="dxa"/>
            <w:shd w:val="clear" w:color="auto" w:fill="D9D9D9" w:themeFill="background1" w:themeFillShade="D9"/>
          </w:tcPr>
          <w:p w:rsidR="000558F2" w:rsidRPr="00732CD8" w:rsidRDefault="000558F2" w:rsidP="00074B36">
            <w:pPr>
              <w:tabs>
                <w:tab w:val="left" w:pos="612"/>
                <w:tab w:val="left" w:pos="1568"/>
              </w:tabs>
              <w:spacing w:before="120" w:after="120"/>
              <w:jc w:val="center"/>
              <w:rPr>
                <w:b/>
                <w:iCs/>
                <w:sz w:val="18"/>
                <w:szCs w:val="18"/>
              </w:rPr>
            </w:pPr>
            <w:r w:rsidRPr="00732CD8">
              <w:rPr>
                <w:b/>
                <w:iCs/>
                <w:sz w:val="18"/>
                <w:szCs w:val="18"/>
              </w:rPr>
              <w:t>Nivelul minim/</w:t>
            </w:r>
            <w:r w:rsidRPr="00732CD8">
              <w:rPr>
                <w:b/>
                <w:iCs/>
                <w:sz w:val="18"/>
                <w:szCs w:val="18"/>
              </w:rPr>
              <w:br/>
              <w:t>Obligativitatea</w:t>
            </w:r>
          </w:p>
        </w:tc>
      </w:tr>
      <w:tr w:rsidR="000558F2" w:rsidRPr="003613E6" w:rsidTr="00074B36">
        <w:tc>
          <w:tcPr>
            <w:tcW w:w="577" w:type="dxa"/>
            <w:shd w:val="clear" w:color="auto" w:fill="D9D9D9" w:themeFill="background1" w:themeFillShade="D9"/>
          </w:tcPr>
          <w:p w:rsidR="000558F2" w:rsidRPr="003613E6" w:rsidRDefault="000558F2" w:rsidP="00074B36">
            <w:pPr>
              <w:tabs>
                <w:tab w:val="left" w:pos="612"/>
                <w:tab w:val="left" w:pos="1568"/>
              </w:tabs>
              <w:spacing w:before="120" w:after="120"/>
              <w:rPr>
                <w:b/>
                <w:iCs/>
                <w:sz w:val="20"/>
                <w:szCs w:val="20"/>
              </w:rPr>
            </w:pPr>
            <w:r w:rsidRPr="003613E6">
              <w:rPr>
                <w:b/>
                <w:iCs/>
                <w:sz w:val="20"/>
                <w:szCs w:val="20"/>
              </w:rPr>
              <w:t>1</w:t>
            </w:r>
          </w:p>
        </w:tc>
        <w:tc>
          <w:tcPr>
            <w:tcW w:w="3217" w:type="dxa"/>
            <w:shd w:val="clear" w:color="auto" w:fill="D9D9D9" w:themeFill="background1" w:themeFillShade="D9"/>
          </w:tcPr>
          <w:p w:rsidR="000558F2" w:rsidRPr="003613E6" w:rsidRDefault="000558F2" w:rsidP="00074B36">
            <w:pPr>
              <w:tabs>
                <w:tab w:val="left" w:pos="612"/>
                <w:tab w:val="left" w:pos="1568"/>
              </w:tabs>
              <w:spacing w:before="120" w:after="120"/>
              <w:rPr>
                <w:iCs/>
                <w:sz w:val="20"/>
                <w:szCs w:val="20"/>
                <w:lang w:val="en-US"/>
              </w:rPr>
            </w:pPr>
            <w:proofErr w:type="spellStart"/>
            <w:r w:rsidRPr="003613E6">
              <w:rPr>
                <w:iCs/>
                <w:sz w:val="20"/>
                <w:szCs w:val="20"/>
                <w:lang w:val="en-US"/>
              </w:rPr>
              <w:t>propunerea</w:t>
            </w:r>
            <w:proofErr w:type="spellEnd"/>
            <w:r w:rsidRPr="003613E6">
              <w:rPr>
                <w:iCs/>
                <w:sz w:val="20"/>
                <w:szCs w:val="20"/>
                <w:lang w:val="en-US"/>
              </w:rPr>
              <w:t xml:space="preserve"> </w:t>
            </w:r>
            <w:proofErr w:type="spellStart"/>
            <w:r w:rsidRPr="003613E6">
              <w:rPr>
                <w:iCs/>
                <w:sz w:val="20"/>
                <w:szCs w:val="20"/>
                <w:lang w:val="en-US"/>
              </w:rPr>
              <w:t>financiară</w:t>
            </w:r>
            <w:proofErr w:type="spellEnd"/>
            <w:r w:rsidRPr="003613E6">
              <w:rPr>
                <w:iCs/>
                <w:sz w:val="20"/>
                <w:szCs w:val="20"/>
                <w:lang w:val="en-US"/>
              </w:rPr>
              <w:t xml:space="preserve"> </w:t>
            </w:r>
          </w:p>
        </w:tc>
        <w:tc>
          <w:tcPr>
            <w:tcW w:w="4252" w:type="dxa"/>
            <w:shd w:val="clear" w:color="auto" w:fill="D9D9D9" w:themeFill="background1" w:themeFillShade="D9"/>
          </w:tcPr>
          <w:p w:rsidR="000558F2" w:rsidRPr="003613E6" w:rsidRDefault="000558F2" w:rsidP="00074B36">
            <w:pPr>
              <w:tabs>
                <w:tab w:val="left" w:pos="612"/>
                <w:tab w:val="left" w:pos="1568"/>
              </w:tabs>
              <w:spacing w:before="120" w:after="120"/>
              <w:rPr>
                <w:iCs/>
                <w:sz w:val="20"/>
                <w:szCs w:val="20"/>
                <w:lang w:val="en-US"/>
              </w:rPr>
            </w:pPr>
            <w:proofErr w:type="spellStart"/>
            <w:r w:rsidRPr="003613E6">
              <w:rPr>
                <w:iCs/>
                <w:sz w:val="20"/>
                <w:szCs w:val="20"/>
                <w:lang w:val="en-US"/>
              </w:rPr>
              <w:t>Oferta</w:t>
            </w:r>
            <w:proofErr w:type="spellEnd"/>
            <w:r w:rsidRPr="003613E6">
              <w:rPr>
                <w:iCs/>
                <w:sz w:val="20"/>
                <w:szCs w:val="20"/>
                <w:lang w:val="en-US"/>
              </w:rPr>
              <w:t xml:space="preserve">  </w:t>
            </w:r>
            <w:proofErr w:type="spellStart"/>
            <w:r w:rsidRPr="003613E6">
              <w:rPr>
                <w:sz w:val="20"/>
                <w:szCs w:val="20"/>
                <w:lang w:val="en-US"/>
              </w:rPr>
              <w:t>semnat</w:t>
            </w:r>
            <w:proofErr w:type="spellEnd"/>
            <w:r w:rsidRPr="003613E6">
              <w:rPr>
                <w:sz w:val="20"/>
                <w:szCs w:val="20"/>
                <w:lang w:val="en-US"/>
              </w:rPr>
              <w:t xml:space="preserve"> electronic de </w:t>
            </w:r>
            <w:proofErr w:type="spellStart"/>
            <w:r w:rsidRPr="003613E6">
              <w:rPr>
                <w:sz w:val="20"/>
                <w:szCs w:val="20"/>
                <w:lang w:val="en-US"/>
              </w:rPr>
              <w:t>catre</w:t>
            </w:r>
            <w:proofErr w:type="spellEnd"/>
            <w:r w:rsidRPr="003613E6">
              <w:rPr>
                <w:sz w:val="20"/>
                <w:szCs w:val="20"/>
                <w:lang w:val="en-US"/>
              </w:rPr>
              <w:t xml:space="preserve"> </w:t>
            </w:r>
            <w:proofErr w:type="spellStart"/>
            <w:r w:rsidRPr="003613E6">
              <w:rPr>
                <w:sz w:val="20"/>
                <w:szCs w:val="20"/>
                <w:lang w:val="en-US"/>
              </w:rPr>
              <w:t>operatorul</w:t>
            </w:r>
            <w:proofErr w:type="spellEnd"/>
            <w:r w:rsidRPr="003613E6">
              <w:rPr>
                <w:sz w:val="20"/>
                <w:szCs w:val="20"/>
                <w:lang w:val="en-US"/>
              </w:rPr>
              <w:t xml:space="preserve"> </w:t>
            </w:r>
            <w:proofErr w:type="spellStart"/>
            <w:r w:rsidRPr="003613E6">
              <w:rPr>
                <w:sz w:val="20"/>
                <w:szCs w:val="20"/>
                <w:lang w:val="en-US"/>
              </w:rPr>
              <w:t>ecoomic</w:t>
            </w:r>
            <w:proofErr w:type="spellEnd"/>
          </w:p>
        </w:tc>
        <w:tc>
          <w:tcPr>
            <w:tcW w:w="1582" w:type="dxa"/>
            <w:shd w:val="clear" w:color="auto" w:fill="D9D9D9" w:themeFill="background1" w:themeFillShade="D9"/>
          </w:tcPr>
          <w:p w:rsidR="000558F2" w:rsidRPr="003613E6" w:rsidRDefault="000558F2" w:rsidP="00074B36">
            <w:pPr>
              <w:tabs>
                <w:tab w:val="left" w:pos="612"/>
                <w:tab w:val="left" w:pos="1568"/>
              </w:tabs>
              <w:spacing w:before="120" w:after="120"/>
              <w:jc w:val="center"/>
              <w:rPr>
                <w:b/>
                <w:iCs/>
                <w:sz w:val="20"/>
                <w:szCs w:val="20"/>
                <w:lang w:val="en-US"/>
              </w:rPr>
            </w:pPr>
            <w:r w:rsidRPr="003613E6">
              <w:rPr>
                <w:b/>
                <w:iCs/>
                <w:sz w:val="20"/>
                <w:szCs w:val="20"/>
                <w:lang w:val="en-US"/>
              </w:rPr>
              <w:t>obligator</w:t>
            </w:r>
          </w:p>
        </w:tc>
      </w:tr>
      <w:tr w:rsidR="000558F2" w:rsidRPr="003613E6" w:rsidTr="00074B36">
        <w:tc>
          <w:tcPr>
            <w:tcW w:w="577" w:type="dxa"/>
            <w:shd w:val="clear" w:color="auto" w:fill="D9D9D9" w:themeFill="background1" w:themeFillShade="D9"/>
          </w:tcPr>
          <w:p w:rsidR="000558F2" w:rsidRPr="003613E6" w:rsidRDefault="000558F2" w:rsidP="00074B36">
            <w:pPr>
              <w:tabs>
                <w:tab w:val="left" w:pos="612"/>
                <w:tab w:val="left" w:pos="1568"/>
              </w:tabs>
              <w:spacing w:before="120" w:after="120"/>
              <w:rPr>
                <w:b/>
                <w:iCs/>
                <w:sz w:val="20"/>
                <w:szCs w:val="20"/>
                <w:lang w:val="en-US"/>
              </w:rPr>
            </w:pPr>
            <w:r w:rsidRPr="003613E6">
              <w:rPr>
                <w:b/>
                <w:iCs/>
                <w:sz w:val="20"/>
                <w:szCs w:val="20"/>
                <w:lang w:val="en-US"/>
              </w:rPr>
              <w:t>2</w:t>
            </w:r>
          </w:p>
        </w:tc>
        <w:tc>
          <w:tcPr>
            <w:tcW w:w="3217" w:type="dxa"/>
            <w:shd w:val="clear" w:color="auto" w:fill="D9D9D9" w:themeFill="background1" w:themeFillShade="D9"/>
          </w:tcPr>
          <w:p w:rsidR="000558F2" w:rsidRPr="003613E6" w:rsidRDefault="000558F2" w:rsidP="00074B36">
            <w:pPr>
              <w:tabs>
                <w:tab w:val="left" w:pos="612"/>
                <w:tab w:val="left" w:pos="1568"/>
              </w:tabs>
              <w:spacing w:before="120" w:after="120"/>
              <w:rPr>
                <w:iCs/>
                <w:sz w:val="20"/>
                <w:szCs w:val="20"/>
                <w:lang w:val="en-US"/>
              </w:rPr>
            </w:pPr>
            <w:proofErr w:type="spellStart"/>
            <w:r w:rsidRPr="003613E6">
              <w:rPr>
                <w:iCs/>
                <w:sz w:val="20"/>
                <w:szCs w:val="20"/>
                <w:lang w:val="en-US"/>
              </w:rPr>
              <w:t>Propunerea</w:t>
            </w:r>
            <w:proofErr w:type="spellEnd"/>
            <w:r w:rsidRPr="003613E6">
              <w:rPr>
                <w:iCs/>
                <w:sz w:val="20"/>
                <w:szCs w:val="20"/>
                <w:lang w:val="en-US"/>
              </w:rPr>
              <w:t xml:space="preserve"> </w:t>
            </w:r>
            <w:proofErr w:type="spellStart"/>
            <w:r w:rsidRPr="003613E6">
              <w:rPr>
                <w:iCs/>
                <w:sz w:val="20"/>
                <w:szCs w:val="20"/>
                <w:lang w:val="en-US"/>
              </w:rPr>
              <w:t>tehnică</w:t>
            </w:r>
            <w:proofErr w:type="spellEnd"/>
          </w:p>
        </w:tc>
        <w:tc>
          <w:tcPr>
            <w:tcW w:w="4252" w:type="dxa"/>
            <w:shd w:val="clear" w:color="auto" w:fill="D9D9D9" w:themeFill="background1" w:themeFillShade="D9"/>
          </w:tcPr>
          <w:p w:rsidR="000558F2" w:rsidRPr="003613E6" w:rsidRDefault="000558F2" w:rsidP="00074B36">
            <w:pPr>
              <w:tabs>
                <w:tab w:val="left" w:pos="612"/>
                <w:tab w:val="left" w:pos="1568"/>
              </w:tabs>
              <w:spacing w:before="120" w:after="120"/>
              <w:rPr>
                <w:iCs/>
                <w:sz w:val="20"/>
                <w:szCs w:val="20"/>
                <w:lang w:val="en-US"/>
              </w:rPr>
            </w:pPr>
            <w:proofErr w:type="spellStart"/>
            <w:r w:rsidRPr="003613E6">
              <w:rPr>
                <w:iCs/>
                <w:sz w:val="20"/>
                <w:szCs w:val="20"/>
                <w:lang w:val="en-US"/>
              </w:rPr>
              <w:t>Deviz</w:t>
            </w:r>
            <w:proofErr w:type="spellEnd"/>
            <w:r w:rsidRPr="003613E6">
              <w:rPr>
                <w:iCs/>
                <w:sz w:val="20"/>
                <w:szCs w:val="20"/>
                <w:lang w:val="en-US"/>
              </w:rPr>
              <w:t xml:space="preserve"> de </w:t>
            </w:r>
            <w:proofErr w:type="spellStart"/>
            <w:r w:rsidRPr="003613E6">
              <w:rPr>
                <w:iCs/>
                <w:sz w:val="20"/>
                <w:szCs w:val="20"/>
                <w:lang w:val="en-US"/>
              </w:rPr>
              <w:t>cheltuieli</w:t>
            </w:r>
            <w:proofErr w:type="spellEnd"/>
            <w:r w:rsidRPr="003613E6">
              <w:rPr>
                <w:iCs/>
                <w:sz w:val="20"/>
                <w:szCs w:val="20"/>
                <w:lang w:val="en-US"/>
              </w:rPr>
              <w:t xml:space="preserve">, cu </w:t>
            </w:r>
            <w:proofErr w:type="spellStart"/>
            <w:r w:rsidRPr="003613E6">
              <w:rPr>
                <w:iCs/>
                <w:sz w:val="20"/>
                <w:szCs w:val="20"/>
                <w:lang w:val="en-US"/>
              </w:rPr>
              <w:t>semnătură</w:t>
            </w:r>
            <w:proofErr w:type="spellEnd"/>
            <w:r w:rsidRPr="003613E6">
              <w:rPr>
                <w:iCs/>
                <w:sz w:val="20"/>
                <w:szCs w:val="20"/>
                <w:lang w:val="en-US"/>
              </w:rPr>
              <w:t xml:space="preserve"> electronica  de </w:t>
            </w:r>
            <w:proofErr w:type="spellStart"/>
            <w:r w:rsidRPr="003613E6">
              <w:rPr>
                <w:iCs/>
                <w:sz w:val="20"/>
                <w:szCs w:val="20"/>
                <w:lang w:val="en-US"/>
              </w:rPr>
              <w:t>catre</w:t>
            </w:r>
            <w:proofErr w:type="spellEnd"/>
            <w:r w:rsidRPr="003613E6">
              <w:rPr>
                <w:iCs/>
                <w:sz w:val="20"/>
                <w:szCs w:val="20"/>
                <w:lang w:val="en-US"/>
              </w:rPr>
              <w:t xml:space="preserve"> </w:t>
            </w:r>
            <w:proofErr w:type="spellStart"/>
            <w:r w:rsidRPr="003613E6">
              <w:rPr>
                <w:iCs/>
                <w:sz w:val="20"/>
                <w:szCs w:val="20"/>
                <w:lang w:val="en-US"/>
              </w:rPr>
              <w:t>operatorul</w:t>
            </w:r>
            <w:proofErr w:type="spellEnd"/>
            <w:r w:rsidRPr="003613E6">
              <w:rPr>
                <w:iCs/>
                <w:sz w:val="20"/>
                <w:szCs w:val="20"/>
                <w:lang w:val="en-US"/>
              </w:rPr>
              <w:t xml:space="preserve"> economic</w:t>
            </w:r>
          </w:p>
        </w:tc>
        <w:tc>
          <w:tcPr>
            <w:tcW w:w="1582" w:type="dxa"/>
            <w:shd w:val="clear" w:color="auto" w:fill="D9D9D9" w:themeFill="background1" w:themeFillShade="D9"/>
          </w:tcPr>
          <w:p w:rsidR="000558F2" w:rsidRPr="003613E6" w:rsidRDefault="000558F2" w:rsidP="00074B36">
            <w:pPr>
              <w:tabs>
                <w:tab w:val="left" w:pos="1568"/>
              </w:tabs>
              <w:rPr>
                <w:sz w:val="20"/>
                <w:szCs w:val="20"/>
              </w:rPr>
            </w:pPr>
            <w:r w:rsidRPr="003613E6">
              <w:rPr>
                <w:b/>
                <w:iCs/>
                <w:sz w:val="20"/>
                <w:szCs w:val="20"/>
                <w:lang w:val="en-US"/>
              </w:rPr>
              <w:t>obligator</w:t>
            </w:r>
          </w:p>
        </w:tc>
      </w:tr>
      <w:tr w:rsidR="000558F2" w:rsidRPr="003613E6" w:rsidTr="00074B36">
        <w:tc>
          <w:tcPr>
            <w:tcW w:w="577" w:type="dxa"/>
            <w:shd w:val="clear" w:color="auto" w:fill="D9D9D9" w:themeFill="background1" w:themeFillShade="D9"/>
          </w:tcPr>
          <w:p w:rsidR="000558F2" w:rsidRPr="003613E6" w:rsidRDefault="000558F2" w:rsidP="00074B36">
            <w:pPr>
              <w:tabs>
                <w:tab w:val="left" w:pos="612"/>
                <w:tab w:val="left" w:pos="1568"/>
              </w:tabs>
              <w:spacing w:before="120" w:after="120"/>
              <w:rPr>
                <w:b/>
                <w:iCs/>
                <w:sz w:val="20"/>
                <w:szCs w:val="20"/>
                <w:lang w:val="en-US"/>
              </w:rPr>
            </w:pPr>
            <w:r w:rsidRPr="003613E6">
              <w:rPr>
                <w:b/>
                <w:iCs/>
                <w:sz w:val="20"/>
                <w:szCs w:val="20"/>
                <w:lang w:val="en-US"/>
              </w:rPr>
              <w:t>3</w:t>
            </w:r>
          </w:p>
        </w:tc>
        <w:tc>
          <w:tcPr>
            <w:tcW w:w="3217" w:type="dxa"/>
            <w:shd w:val="clear" w:color="auto" w:fill="D9D9D9" w:themeFill="background1" w:themeFillShade="D9"/>
          </w:tcPr>
          <w:p w:rsidR="000558F2" w:rsidRPr="003613E6" w:rsidRDefault="000558F2" w:rsidP="00074B36">
            <w:pPr>
              <w:pStyle w:val="a2"/>
              <w:tabs>
                <w:tab w:val="left" w:pos="567"/>
                <w:tab w:val="left" w:pos="1568"/>
              </w:tabs>
              <w:rPr>
                <w:rFonts w:ascii="Times New Roman" w:hAnsi="Times New Roman"/>
                <w:sz w:val="20"/>
              </w:rPr>
            </w:pPr>
            <w:r w:rsidRPr="003613E6">
              <w:rPr>
                <w:rFonts w:ascii="Times New Roman" w:hAnsi="Times New Roman"/>
                <w:sz w:val="20"/>
              </w:rPr>
              <w:t>CERERE DE PARTICIPARE</w:t>
            </w:r>
          </w:p>
        </w:tc>
        <w:tc>
          <w:tcPr>
            <w:tcW w:w="4252" w:type="dxa"/>
            <w:shd w:val="clear" w:color="auto" w:fill="D9D9D9" w:themeFill="background1" w:themeFillShade="D9"/>
          </w:tcPr>
          <w:p w:rsidR="000558F2" w:rsidRPr="003613E6" w:rsidRDefault="000558F2" w:rsidP="00074B36">
            <w:pPr>
              <w:tabs>
                <w:tab w:val="left" w:pos="1568"/>
              </w:tabs>
              <w:rPr>
                <w:sz w:val="20"/>
                <w:szCs w:val="20"/>
              </w:rPr>
            </w:pPr>
            <w:r w:rsidRPr="003613E6">
              <w:rPr>
                <w:sz w:val="20"/>
                <w:szCs w:val="20"/>
              </w:rPr>
              <w:t>Anexa nr. 7 Semnat electronic de către operatorul economici</w:t>
            </w:r>
          </w:p>
        </w:tc>
        <w:tc>
          <w:tcPr>
            <w:tcW w:w="1582" w:type="dxa"/>
            <w:shd w:val="clear" w:color="auto" w:fill="D9D9D9" w:themeFill="background1" w:themeFillShade="D9"/>
          </w:tcPr>
          <w:p w:rsidR="000558F2" w:rsidRPr="003613E6" w:rsidRDefault="000558F2" w:rsidP="00074B36">
            <w:pPr>
              <w:tabs>
                <w:tab w:val="left" w:pos="1568"/>
              </w:tabs>
              <w:rPr>
                <w:sz w:val="20"/>
                <w:szCs w:val="20"/>
              </w:rPr>
            </w:pPr>
            <w:r w:rsidRPr="003613E6">
              <w:rPr>
                <w:b/>
                <w:iCs/>
                <w:sz w:val="20"/>
                <w:szCs w:val="20"/>
                <w:lang w:val="en-US"/>
              </w:rPr>
              <w:t>obligator</w:t>
            </w:r>
          </w:p>
        </w:tc>
      </w:tr>
      <w:tr w:rsidR="000558F2" w:rsidRPr="003613E6" w:rsidTr="00074B36">
        <w:tc>
          <w:tcPr>
            <w:tcW w:w="577" w:type="dxa"/>
            <w:shd w:val="clear" w:color="auto" w:fill="D9D9D9" w:themeFill="background1" w:themeFillShade="D9"/>
          </w:tcPr>
          <w:p w:rsidR="000558F2" w:rsidRPr="003613E6" w:rsidRDefault="000558F2" w:rsidP="00074B36">
            <w:pPr>
              <w:tabs>
                <w:tab w:val="left" w:pos="612"/>
                <w:tab w:val="left" w:pos="1568"/>
              </w:tabs>
              <w:spacing w:before="120" w:after="120"/>
              <w:rPr>
                <w:b/>
                <w:iCs/>
                <w:sz w:val="20"/>
                <w:szCs w:val="20"/>
                <w:lang w:val="en-US"/>
              </w:rPr>
            </w:pPr>
            <w:r w:rsidRPr="003613E6">
              <w:rPr>
                <w:b/>
                <w:iCs/>
                <w:sz w:val="20"/>
                <w:szCs w:val="20"/>
                <w:lang w:val="en-US"/>
              </w:rPr>
              <w:t>4</w:t>
            </w:r>
          </w:p>
        </w:tc>
        <w:tc>
          <w:tcPr>
            <w:tcW w:w="3217" w:type="dxa"/>
            <w:shd w:val="clear" w:color="auto" w:fill="D9D9D9" w:themeFill="background1" w:themeFillShade="D9"/>
          </w:tcPr>
          <w:p w:rsidR="000558F2" w:rsidRPr="003613E6" w:rsidRDefault="000558F2" w:rsidP="00074B36">
            <w:pPr>
              <w:pStyle w:val="TableParagraph"/>
              <w:tabs>
                <w:tab w:val="left" w:pos="1568"/>
              </w:tabs>
              <w:spacing w:line="270" w:lineRule="exact"/>
              <w:ind w:left="4"/>
              <w:rPr>
                <w:sz w:val="20"/>
                <w:szCs w:val="20"/>
              </w:rPr>
            </w:pPr>
            <w:r w:rsidRPr="003613E6">
              <w:rPr>
                <w:sz w:val="20"/>
                <w:szCs w:val="20"/>
              </w:rPr>
              <w:t>DECLARAŢIE</w:t>
            </w:r>
          </w:p>
          <w:p w:rsidR="000558F2" w:rsidRPr="003613E6" w:rsidRDefault="000558F2" w:rsidP="00074B36">
            <w:pPr>
              <w:pStyle w:val="TableParagraph"/>
              <w:tabs>
                <w:tab w:val="left" w:pos="1568"/>
              </w:tabs>
              <w:spacing w:before="117"/>
              <w:rPr>
                <w:b/>
                <w:sz w:val="20"/>
                <w:szCs w:val="20"/>
              </w:rPr>
            </w:pPr>
            <w:r w:rsidRPr="003613E6">
              <w:rPr>
                <w:sz w:val="20"/>
                <w:szCs w:val="20"/>
              </w:rPr>
              <w:t>privind valabilitatea ofertei</w:t>
            </w:r>
          </w:p>
        </w:tc>
        <w:tc>
          <w:tcPr>
            <w:tcW w:w="4252" w:type="dxa"/>
            <w:shd w:val="clear" w:color="auto" w:fill="D9D9D9" w:themeFill="background1" w:themeFillShade="D9"/>
          </w:tcPr>
          <w:p w:rsidR="000558F2" w:rsidRPr="003613E6" w:rsidRDefault="000558F2" w:rsidP="00074B36">
            <w:pPr>
              <w:pStyle w:val="TableParagraph"/>
              <w:tabs>
                <w:tab w:val="left" w:pos="1568"/>
              </w:tabs>
              <w:spacing w:line="237" w:lineRule="auto"/>
              <w:ind w:left="-1" w:right="275"/>
              <w:rPr>
                <w:sz w:val="20"/>
                <w:szCs w:val="20"/>
              </w:rPr>
            </w:pPr>
            <w:r w:rsidRPr="003613E6">
              <w:rPr>
                <w:sz w:val="20"/>
                <w:szCs w:val="20"/>
              </w:rPr>
              <w:t>Anexa nr. 8 Semnat electronic de către operatorul economici</w:t>
            </w:r>
          </w:p>
        </w:tc>
        <w:tc>
          <w:tcPr>
            <w:tcW w:w="1582" w:type="dxa"/>
            <w:shd w:val="clear" w:color="auto" w:fill="D9D9D9" w:themeFill="background1" w:themeFillShade="D9"/>
          </w:tcPr>
          <w:p w:rsidR="000558F2" w:rsidRPr="003613E6" w:rsidRDefault="000558F2" w:rsidP="00074B36">
            <w:pPr>
              <w:tabs>
                <w:tab w:val="left" w:pos="1568"/>
              </w:tabs>
              <w:rPr>
                <w:sz w:val="20"/>
                <w:szCs w:val="20"/>
              </w:rPr>
            </w:pPr>
            <w:r w:rsidRPr="003613E6">
              <w:rPr>
                <w:b/>
                <w:iCs/>
                <w:sz w:val="20"/>
                <w:szCs w:val="20"/>
                <w:lang w:val="en-US"/>
              </w:rPr>
              <w:t>obligator</w:t>
            </w:r>
          </w:p>
        </w:tc>
      </w:tr>
      <w:tr w:rsidR="000558F2" w:rsidRPr="003613E6" w:rsidTr="00074B36">
        <w:tc>
          <w:tcPr>
            <w:tcW w:w="577" w:type="dxa"/>
            <w:shd w:val="clear" w:color="auto" w:fill="FFFF00"/>
          </w:tcPr>
          <w:p w:rsidR="000558F2" w:rsidRPr="003613E6" w:rsidRDefault="000558F2" w:rsidP="00074B36">
            <w:pPr>
              <w:tabs>
                <w:tab w:val="left" w:pos="612"/>
                <w:tab w:val="left" w:pos="1568"/>
              </w:tabs>
              <w:spacing w:before="120" w:after="120"/>
              <w:rPr>
                <w:iCs/>
                <w:sz w:val="20"/>
                <w:szCs w:val="20"/>
              </w:rPr>
            </w:pPr>
            <w:r w:rsidRPr="003613E6">
              <w:rPr>
                <w:iCs/>
                <w:sz w:val="20"/>
                <w:szCs w:val="20"/>
              </w:rPr>
              <w:lastRenderedPageBreak/>
              <w:t>5</w:t>
            </w:r>
          </w:p>
        </w:tc>
        <w:tc>
          <w:tcPr>
            <w:tcW w:w="3217" w:type="dxa"/>
            <w:shd w:val="clear" w:color="auto" w:fill="FFFF00"/>
          </w:tcPr>
          <w:p w:rsidR="000558F2" w:rsidRPr="003613E6" w:rsidRDefault="000558F2" w:rsidP="00074B36">
            <w:pPr>
              <w:tabs>
                <w:tab w:val="left" w:pos="612"/>
                <w:tab w:val="left" w:pos="1568"/>
              </w:tabs>
              <w:spacing w:before="120" w:after="120"/>
              <w:rPr>
                <w:iCs/>
                <w:sz w:val="20"/>
                <w:szCs w:val="20"/>
                <w:lang w:val="en-US"/>
              </w:rPr>
            </w:pPr>
            <w:r w:rsidRPr="003613E6">
              <w:rPr>
                <w:sz w:val="20"/>
                <w:szCs w:val="20"/>
              </w:rPr>
              <w:t>Certificat</w:t>
            </w:r>
            <w:r w:rsidRPr="003613E6">
              <w:rPr>
                <w:spacing w:val="57"/>
                <w:sz w:val="20"/>
                <w:szCs w:val="20"/>
              </w:rPr>
              <w:t xml:space="preserve"> </w:t>
            </w:r>
            <w:r w:rsidRPr="003613E6">
              <w:rPr>
                <w:sz w:val="20"/>
                <w:szCs w:val="20"/>
              </w:rPr>
              <w:t>de</w:t>
            </w:r>
            <w:r w:rsidRPr="003613E6">
              <w:rPr>
                <w:spacing w:val="51"/>
                <w:sz w:val="20"/>
                <w:szCs w:val="20"/>
              </w:rPr>
              <w:t xml:space="preserve"> </w:t>
            </w:r>
            <w:r w:rsidRPr="003613E6">
              <w:rPr>
                <w:sz w:val="20"/>
                <w:szCs w:val="20"/>
              </w:rPr>
              <w:t>înregistrare</w:t>
            </w:r>
            <w:r w:rsidRPr="003613E6">
              <w:rPr>
                <w:spacing w:val="51"/>
                <w:sz w:val="20"/>
                <w:szCs w:val="20"/>
              </w:rPr>
              <w:t xml:space="preserve"> </w:t>
            </w:r>
            <w:r w:rsidRPr="003613E6">
              <w:rPr>
                <w:sz w:val="20"/>
                <w:szCs w:val="20"/>
              </w:rPr>
              <w:t>a</w:t>
            </w:r>
            <w:r w:rsidRPr="003613E6">
              <w:rPr>
                <w:spacing w:val="-57"/>
                <w:sz w:val="20"/>
                <w:szCs w:val="20"/>
              </w:rPr>
              <w:t xml:space="preserve">  </w:t>
            </w:r>
            <w:r w:rsidRPr="003613E6">
              <w:rPr>
                <w:sz w:val="20"/>
                <w:szCs w:val="20"/>
              </w:rPr>
              <w:t>întreprinderii sau extrasul întreprinderii</w:t>
            </w:r>
          </w:p>
        </w:tc>
        <w:tc>
          <w:tcPr>
            <w:tcW w:w="4252" w:type="dxa"/>
            <w:shd w:val="clear" w:color="auto" w:fill="FFFF00"/>
          </w:tcPr>
          <w:p w:rsidR="000558F2" w:rsidRPr="003613E6" w:rsidRDefault="000558F2" w:rsidP="00074B36">
            <w:pPr>
              <w:pStyle w:val="TableParagraph"/>
              <w:tabs>
                <w:tab w:val="left" w:pos="1568"/>
              </w:tabs>
              <w:spacing w:before="105" w:line="237" w:lineRule="auto"/>
              <w:ind w:left="105" w:right="275"/>
              <w:rPr>
                <w:sz w:val="20"/>
                <w:szCs w:val="20"/>
              </w:rPr>
            </w:pPr>
            <w:r w:rsidRPr="003613E6">
              <w:rPr>
                <w:sz w:val="20"/>
                <w:szCs w:val="20"/>
              </w:rPr>
              <w:t>Confirmat</w:t>
            </w:r>
            <w:r w:rsidRPr="003613E6">
              <w:rPr>
                <w:spacing w:val="1"/>
                <w:sz w:val="20"/>
                <w:szCs w:val="20"/>
              </w:rPr>
              <w:t xml:space="preserve"> </w:t>
            </w:r>
            <w:r w:rsidRPr="003613E6">
              <w:rPr>
                <w:sz w:val="20"/>
                <w:szCs w:val="20"/>
              </w:rPr>
              <w:t>prin</w:t>
            </w:r>
            <w:r w:rsidRPr="003613E6">
              <w:rPr>
                <w:spacing w:val="1"/>
                <w:sz w:val="20"/>
                <w:szCs w:val="20"/>
              </w:rPr>
              <w:t xml:space="preserve"> </w:t>
            </w:r>
            <w:r w:rsidRPr="003613E6">
              <w:rPr>
                <w:sz w:val="20"/>
                <w:szCs w:val="20"/>
              </w:rPr>
              <w:t>aplicarea</w:t>
            </w:r>
            <w:r w:rsidRPr="003613E6">
              <w:rPr>
                <w:spacing w:val="1"/>
                <w:sz w:val="20"/>
                <w:szCs w:val="20"/>
              </w:rPr>
              <w:t xml:space="preserve"> </w:t>
            </w:r>
            <w:r w:rsidRPr="003613E6">
              <w:rPr>
                <w:sz w:val="20"/>
                <w:szCs w:val="20"/>
              </w:rPr>
              <w:t>Semnat electronic de către operatorul economi</w:t>
            </w:r>
          </w:p>
        </w:tc>
        <w:tc>
          <w:tcPr>
            <w:tcW w:w="1582" w:type="dxa"/>
            <w:shd w:val="clear" w:color="auto" w:fill="FFFF00"/>
          </w:tcPr>
          <w:p w:rsidR="000558F2" w:rsidRPr="003613E6" w:rsidRDefault="000558F2" w:rsidP="00074B36">
            <w:pPr>
              <w:tabs>
                <w:tab w:val="left" w:pos="612"/>
                <w:tab w:val="left" w:pos="1568"/>
              </w:tabs>
              <w:spacing w:before="120" w:after="120"/>
              <w:rPr>
                <w:iCs/>
                <w:sz w:val="20"/>
                <w:szCs w:val="20"/>
                <w:lang w:val="en-US"/>
              </w:rPr>
            </w:pPr>
            <w:r w:rsidRPr="003613E6">
              <w:rPr>
                <w:b/>
                <w:iCs/>
                <w:sz w:val="20"/>
                <w:szCs w:val="20"/>
                <w:lang w:val="en-US"/>
              </w:rPr>
              <w:t>obligator</w:t>
            </w:r>
          </w:p>
        </w:tc>
      </w:tr>
      <w:tr w:rsidR="000558F2" w:rsidRPr="003613E6" w:rsidTr="00074B36">
        <w:tc>
          <w:tcPr>
            <w:tcW w:w="577" w:type="dxa"/>
            <w:shd w:val="clear" w:color="auto" w:fill="FFFF00"/>
          </w:tcPr>
          <w:p w:rsidR="000558F2" w:rsidRPr="003613E6" w:rsidRDefault="000558F2" w:rsidP="00074B36">
            <w:pPr>
              <w:tabs>
                <w:tab w:val="left" w:pos="612"/>
                <w:tab w:val="left" w:pos="1568"/>
              </w:tabs>
              <w:spacing w:before="120" w:after="120"/>
              <w:rPr>
                <w:iCs/>
                <w:sz w:val="20"/>
                <w:szCs w:val="20"/>
              </w:rPr>
            </w:pPr>
            <w:r w:rsidRPr="003613E6">
              <w:rPr>
                <w:iCs/>
                <w:sz w:val="20"/>
                <w:szCs w:val="20"/>
              </w:rPr>
              <w:t>6</w:t>
            </w:r>
          </w:p>
        </w:tc>
        <w:tc>
          <w:tcPr>
            <w:tcW w:w="3217" w:type="dxa"/>
            <w:shd w:val="clear" w:color="auto" w:fill="FFFF00"/>
          </w:tcPr>
          <w:p w:rsidR="000558F2" w:rsidRPr="003613E6" w:rsidRDefault="000558F2" w:rsidP="00074B36">
            <w:pPr>
              <w:tabs>
                <w:tab w:val="left" w:pos="612"/>
                <w:tab w:val="left" w:pos="1568"/>
              </w:tabs>
              <w:spacing w:before="120" w:after="120"/>
              <w:rPr>
                <w:iCs/>
                <w:sz w:val="20"/>
                <w:szCs w:val="20"/>
                <w:lang w:val="en-US"/>
              </w:rPr>
            </w:pPr>
            <w:r w:rsidRPr="003613E6">
              <w:rPr>
                <w:sz w:val="20"/>
                <w:szCs w:val="20"/>
              </w:rPr>
              <w:t>certificatului de</w:t>
            </w:r>
            <w:r w:rsidRPr="003613E6">
              <w:rPr>
                <w:spacing w:val="1"/>
                <w:sz w:val="20"/>
                <w:szCs w:val="20"/>
              </w:rPr>
              <w:t xml:space="preserve"> </w:t>
            </w:r>
            <w:r w:rsidRPr="003613E6">
              <w:rPr>
                <w:sz w:val="20"/>
                <w:szCs w:val="20"/>
              </w:rPr>
              <w:t xml:space="preserve">conformitate sau alt certificate ce </w:t>
            </w:r>
            <w:r w:rsidRPr="003613E6">
              <w:rPr>
                <w:spacing w:val="-47"/>
                <w:sz w:val="20"/>
                <w:szCs w:val="20"/>
              </w:rPr>
              <w:t xml:space="preserve"> </w:t>
            </w:r>
            <w:r w:rsidRPr="003613E6">
              <w:rPr>
                <w:sz w:val="20"/>
                <w:szCs w:val="20"/>
              </w:rPr>
              <w:t>confirmă proviniența și calitatea</w:t>
            </w:r>
            <w:r w:rsidRPr="003613E6">
              <w:rPr>
                <w:spacing w:val="1"/>
                <w:sz w:val="20"/>
                <w:szCs w:val="20"/>
              </w:rPr>
              <w:t xml:space="preserve"> </w:t>
            </w:r>
            <w:r w:rsidRPr="003613E6">
              <w:rPr>
                <w:sz w:val="20"/>
                <w:szCs w:val="20"/>
              </w:rPr>
              <w:t>produselor</w:t>
            </w:r>
            <w:r w:rsidRPr="003613E6">
              <w:rPr>
                <w:spacing w:val="-3"/>
                <w:sz w:val="20"/>
                <w:szCs w:val="20"/>
              </w:rPr>
              <w:t xml:space="preserve"> </w:t>
            </w:r>
            <w:r w:rsidRPr="003613E6">
              <w:rPr>
                <w:sz w:val="20"/>
                <w:szCs w:val="20"/>
              </w:rPr>
              <w:t>oferite</w:t>
            </w:r>
          </w:p>
        </w:tc>
        <w:tc>
          <w:tcPr>
            <w:tcW w:w="4252" w:type="dxa"/>
            <w:shd w:val="clear" w:color="auto" w:fill="FFFF00"/>
          </w:tcPr>
          <w:p w:rsidR="000558F2" w:rsidRPr="003613E6" w:rsidRDefault="000558F2" w:rsidP="00074B36">
            <w:pPr>
              <w:pStyle w:val="TableParagraph"/>
              <w:tabs>
                <w:tab w:val="left" w:pos="1568"/>
              </w:tabs>
              <w:spacing w:before="105" w:line="237" w:lineRule="auto"/>
              <w:ind w:left="105" w:right="275"/>
              <w:rPr>
                <w:sz w:val="20"/>
                <w:szCs w:val="20"/>
              </w:rPr>
            </w:pPr>
            <w:r w:rsidRPr="003613E6">
              <w:rPr>
                <w:sz w:val="20"/>
                <w:szCs w:val="20"/>
              </w:rPr>
              <w:t>Eliberat</w:t>
            </w:r>
            <w:r w:rsidRPr="003613E6">
              <w:rPr>
                <w:sz w:val="20"/>
                <w:szCs w:val="20"/>
              </w:rPr>
              <w:tab/>
              <w:t xml:space="preserve">de Organismul Naţional </w:t>
            </w:r>
            <w:r w:rsidRPr="003613E6">
              <w:rPr>
                <w:spacing w:val="-2"/>
                <w:sz w:val="20"/>
                <w:szCs w:val="20"/>
              </w:rPr>
              <w:t>de</w:t>
            </w:r>
            <w:r w:rsidRPr="003613E6">
              <w:rPr>
                <w:spacing w:val="-57"/>
                <w:sz w:val="20"/>
                <w:szCs w:val="20"/>
              </w:rPr>
              <w:t xml:space="preserve">    </w:t>
            </w:r>
            <w:r w:rsidRPr="003613E6">
              <w:rPr>
                <w:sz w:val="20"/>
                <w:szCs w:val="20"/>
              </w:rPr>
              <w:t>Verificare</w:t>
            </w:r>
            <w:r w:rsidRPr="003613E6">
              <w:rPr>
                <w:spacing w:val="-1"/>
                <w:sz w:val="20"/>
                <w:szCs w:val="20"/>
              </w:rPr>
              <w:t xml:space="preserve"> </w:t>
            </w:r>
            <w:r w:rsidRPr="003613E6">
              <w:rPr>
                <w:sz w:val="20"/>
                <w:szCs w:val="20"/>
              </w:rPr>
              <w:t>a Conformităţii</w:t>
            </w:r>
            <w:r w:rsidRPr="003613E6">
              <w:rPr>
                <w:spacing w:val="-9"/>
                <w:sz w:val="20"/>
                <w:szCs w:val="20"/>
              </w:rPr>
              <w:t xml:space="preserve"> </w:t>
            </w:r>
            <w:r w:rsidRPr="003613E6">
              <w:rPr>
                <w:sz w:val="20"/>
                <w:szCs w:val="20"/>
              </w:rPr>
              <w:t>produselor</w:t>
            </w:r>
          </w:p>
        </w:tc>
        <w:tc>
          <w:tcPr>
            <w:tcW w:w="1582" w:type="dxa"/>
            <w:shd w:val="clear" w:color="auto" w:fill="FFFF00"/>
          </w:tcPr>
          <w:p w:rsidR="000558F2" w:rsidRPr="003613E6" w:rsidRDefault="000558F2" w:rsidP="00074B36">
            <w:pPr>
              <w:tabs>
                <w:tab w:val="left" w:pos="612"/>
                <w:tab w:val="left" w:pos="1568"/>
              </w:tabs>
              <w:spacing w:before="120" w:after="120"/>
              <w:rPr>
                <w:b/>
                <w:iCs/>
                <w:sz w:val="20"/>
                <w:szCs w:val="20"/>
                <w:lang w:val="en-US"/>
              </w:rPr>
            </w:pPr>
            <w:r w:rsidRPr="003613E6">
              <w:rPr>
                <w:b/>
                <w:iCs/>
                <w:sz w:val="20"/>
                <w:szCs w:val="20"/>
                <w:lang w:val="en-US"/>
              </w:rPr>
              <w:t>obligator</w:t>
            </w:r>
          </w:p>
        </w:tc>
      </w:tr>
      <w:tr w:rsidR="000558F2" w:rsidRPr="003613E6" w:rsidTr="00074B36">
        <w:tc>
          <w:tcPr>
            <w:tcW w:w="577" w:type="dxa"/>
            <w:shd w:val="clear" w:color="auto" w:fill="FFFF00"/>
          </w:tcPr>
          <w:p w:rsidR="000558F2" w:rsidRPr="003613E6" w:rsidRDefault="000558F2" w:rsidP="00074B36">
            <w:pPr>
              <w:tabs>
                <w:tab w:val="left" w:pos="612"/>
                <w:tab w:val="left" w:pos="1568"/>
              </w:tabs>
              <w:spacing w:before="120" w:after="120"/>
              <w:rPr>
                <w:iCs/>
                <w:sz w:val="20"/>
                <w:szCs w:val="20"/>
              </w:rPr>
            </w:pPr>
            <w:r w:rsidRPr="003613E6">
              <w:rPr>
                <w:iCs/>
                <w:sz w:val="20"/>
                <w:szCs w:val="20"/>
              </w:rPr>
              <w:t>7</w:t>
            </w:r>
          </w:p>
        </w:tc>
        <w:tc>
          <w:tcPr>
            <w:tcW w:w="3217" w:type="dxa"/>
            <w:shd w:val="clear" w:color="auto" w:fill="FFFF00"/>
          </w:tcPr>
          <w:p w:rsidR="000558F2" w:rsidRPr="003613E6" w:rsidRDefault="000558F2" w:rsidP="00074B36">
            <w:pPr>
              <w:tabs>
                <w:tab w:val="left" w:pos="612"/>
                <w:tab w:val="left" w:pos="1568"/>
              </w:tabs>
              <w:spacing w:before="120" w:after="120"/>
              <w:rPr>
                <w:sz w:val="20"/>
                <w:szCs w:val="20"/>
              </w:rPr>
            </w:pPr>
            <w:r w:rsidRPr="003613E6">
              <w:rPr>
                <w:sz w:val="20"/>
                <w:szCs w:val="20"/>
              </w:rPr>
              <w:t>Ultimul</w:t>
            </w:r>
            <w:r w:rsidRPr="003613E6">
              <w:rPr>
                <w:spacing w:val="-12"/>
                <w:sz w:val="20"/>
                <w:szCs w:val="20"/>
              </w:rPr>
              <w:t xml:space="preserve"> </w:t>
            </w:r>
            <w:r w:rsidRPr="003613E6">
              <w:rPr>
                <w:sz w:val="20"/>
                <w:szCs w:val="20"/>
              </w:rPr>
              <w:t>raport</w:t>
            </w:r>
            <w:r w:rsidRPr="003613E6">
              <w:rPr>
                <w:spacing w:val="2"/>
                <w:sz w:val="20"/>
                <w:szCs w:val="20"/>
              </w:rPr>
              <w:t xml:space="preserve"> </w:t>
            </w:r>
            <w:r w:rsidRPr="003613E6">
              <w:rPr>
                <w:sz w:val="20"/>
                <w:szCs w:val="20"/>
              </w:rPr>
              <w:t>finaciar</w:t>
            </w:r>
          </w:p>
        </w:tc>
        <w:tc>
          <w:tcPr>
            <w:tcW w:w="4252" w:type="dxa"/>
            <w:shd w:val="clear" w:color="auto" w:fill="FFFF00"/>
          </w:tcPr>
          <w:p w:rsidR="000558F2" w:rsidRPr="003613E6" w:rsidRDefault="000558F2" w:rsidP="00074B36">
            <w:pPr>
              <w:pStyle w:val="TableParagraph"/>
              <w:tabs>
                <w:tab w:val="left" w:pos="1568"/>
              </w:tabs>
              <w:spacing w:before="105" w:line="237" w:lineRule="auto"/>
              <w:ind w:left="105" w:right="275"/>
              <w:rPr>
                <w:sz w:val="20"/>
                <w:szCs w:val="20"/>
              </w:rPr>
            </w:pPr>
            <w:r w:rsidRPr="003613E6">
              <w:rPr>
                <w:sz w:val="20"/>
                <w:szCs w:val="20"/>
              </w:rPr>
              <w:t>Confirmat</w:t>
            </w:r>
            <w:r w:rsidRPr="003613E6">
              <w:rPr>
                <w:sz w:val="20"/>
                <w:szCs w:val="20"/>
              </w:rPr>
              <w:tab/>
              <w:t xml:space="preserve">prin  </w:t>
            </w:r>
            <w:r w:rsidRPr="003613E6">
              <w:rPr>
                <w:spacing w:val="13"/>
                <w:sz w:val="20"/>
                <w:szCs w:val="20"/>
              </w:rPr>
              <w:t xml:space="preserve"> </w:t>
            </w:r>
            <w:r w:rsidRPr="003613E6">
              <w:rPr>
                <w:sz w:val="20"/>
                <w:szCs w:val="20"/>
              </w:rPr>
              <w:t>Semnat electronic de către operatorul economi</w:t>
            </w:r>
          </w:p>
        </w:tc>
        <w:tc>
          <w:tcPr>
            <w:tcW w:w="1582" w:type="dxa"/>
            <w:shd w:val="clear" w:color="auto" w:fill="FFFF00"/>
          </w:tcPr>
          <w:p w:rsidR="000558F2" w:rsidRPr="003613E6" w:rsidRDefault="000558F2" w:rsidP="00074B36">
            <w:pPr>
              <w:tabs>
                <w:tab w:val="left" w:pos="612"/>
                <w:tab w:val="left" w:pos="1568"/>
              </w:tabs>
              <w:spacing w:before="120" w:after="120"/>
              <w:rPr>
                <w:b/>
                <w:iCs/>
                <w:sz w:val="20"/>
                <w:szCs w:val="20"/>
                <w:lang w:val="en-US"/>
              </w:rPr>
            </w:pPr>
            <w:r w:rsidRPr="003613E6">
              <w:rPr>
                <w:b/>
                <w:iCs/>
                <w:sz w:val="20"/>
                <w:szCs w:val="20"/>
                <w:lang w:val="en-US"/>
              </w:rPr>
              <w:t>obligator</w:t>
            </w:r>
          </w:p>
        </w:tc>
      </w:tr>
      <w:tr w:rsidR="000558F2" w:rsidRPr="003613E6" w:rsidTr="00074B36">
        <w:tc>
          <w:tcPr>
            <w:tcW w:w="577" w:type="dxa"/>
            <w:shd w:val="clear" w:color="auto" w:fill="FFFF00"/>
          </w:tcPr>
          <w:p w:rsidR="000558F2" w:rsidRPr="003613E6" w:rsidRDefault="000558F2" w:rsidP="00074B36">
            <w:pPr>
              <w:tabs>
                <w:tab w:val="left" w:pos="612"/>
                <w:tab w:val="left" w:pos="1568"/>
              </w:tabs>
              <w:spacing w:before="120" w:after="120"/>
              <w:rPr>
                <w:iCs/>
                <w:sz w:val="20"/>
                <w:szCs w:val="20"/>
              </w:rPr>
            </w:pPr>
            <w:r w:rsidRPr="003613E6">
              <w:rPr>
                <w:iCs/>
                <w:sz w:val="20"/>
                <w:szCs w:val="20"/>
              </w:rPr>
              <w:t>8</w:t>
            </w:r>
          </w:p>
        </w:tc>
        <w:tc>
          <w:tcPr>
            <w:tcW w:w="3217" w:type="dxa"/>
            <w:shd w:val="clear" w:color="auto" w:fill="FFFF00"/>
          </w:tcPr>
          <w:p w:rsidR="000558F2" w:rsidRPr="003613E6" w:rsidRDefault="000558F2" w:rsidP="00074B36">
            <w:pPr>
              <w:pStyle w:val="TableParagraph"/>
              <w:tabs>
                <w:tab w:val="left" w:pos="1568"/>
              </w:tabs>
              <w:spacing w:before="105" w:line="237" w:lineRule="auto"/>
              <w:ind w:left="109" w:right="300"/>
              <w:rPr>
                <w:sz w:val="20"/>
                <w:szCs w:val="20"/>
              </w:rPr>
            </w:pPr>
            <w:r w:rsidRPr="003613E6">
              <w:rPr>
                <w:sz w:val="20"/>
                <w:szCs w:val="20"/>
              </w:rPr>
              <w:t>Certificat</w:t>
            </w:r>
            <w:r w:rsidRPr="003613E6">
              <w:rPr>
                <w:spacing w:val="-6"/>
                <w:sz w:val="20"/>
                <w:szCs w:val="20"/>
              </w:rPr>
              <w:t xml:space="preserve"> </w:t>
            </w:r>
            <w:r w:rsidRPr="003613E6">
              <w:rPr>
                <w:sz w:val="20"/>
                <w:szCs w:val="20"/>
              </w:rPr>
              <w:t>de</w:t>
            </w:r>
            <w:r w:rsidRPr="003613E6">
              <w:rPr>
                <w:spacing w:val="-10"/>
                <w:sz w:val="20"/>
                <w:szCs w:val="20"/>
              </w:rPr>
              <w:t xml:space="preserve"> </w:t>
            </w:r>
            <w:r w:rsidRPr="003613E6">
              <w:rPr>
                <w:sz w:val="20"/>
                <w:szCs w:val="20"/>
              </w:rPr>
              <w:t xml:space="preserve">efectuare </w:t>
            </w:r>
            <w:r w:rsidRPr="003613E6">
              <w:rPr>
                <w:spacing w:val="-57"/>
                <w:sz w:val="20"/>
                <w:szCs w:val="20"/>
              </w:rPr>
              <w:t xml:space="preserve">     </w:t>
            </w:r>
            <w:r w:rsidRPr="003613E6">
              <w:rPr>
                <w:sz w:val="20"/>
                <w:szCs w:val="20"/>
              </w:rPr>
              <w:t>sistematică</w:t>
            </w:r>
            <w:r w:rsidRPr="003613E6">
              <w:rPr>
                <w:spacing w:val="-1"/>
                <w:sz w:val="20"/>
                <w:szCs w:val="20"/>
              </w:rPr>
              <w:t xml:space="preserve"> </w:t>
            </w:r>
            <w:r w:rsidRPr="003613E6">
              <w:rPr>
                <w:sz w:val="20"/>
                <w:szCs w:val="20"/>
              </w:rPr>
              <w:t>a</w:t>
            </w:r>
            <w:r w:rsidRPr="003613E6">
              <w:rPr>
                <w:spacing w:val="-1"/>
                <w:sz w:val="20"/>
                <w:szCs w:val="20"/>
              </w:rPr>
              <w:t xml:space="preserve"> </w:t>
            </w:r>
            <w:r w:rsidRPr="003613E6">
              <w:rPr>
                <w:sz w:val="20"/>
                <w:szCs w:val="20"/>
              </w:rPr>
              <w:t>plății impozitelor,</w:t>
            </w:r>
            <w:r w:rsidRPr="003613E6">
              <w:rPr>
                <w:spacing w:val="-8"/>
                <w:sz w:val="20"/>
                <w:szCs w:val="20"/>
              </w:rPr>
              <w:t xml:space="preserve"> </w:t>
            </w:r>
            <w:r w:rsidRPr="003613E6">
              <w:rPr>
                <w:sz w:val="20"/>
                <w:szCs w:val="20"/>
              </w:rPr>
              <w:t>contribuțiilor</w:t>
            </w:r>
          </w:p>
        </w:tc>
        <w:tc>
          <w:tcPr>
            <w:tcW w:w="4252" w:type="dxa"/>
            <w:shd w:val="clear" w:color="auto" w:fill="FFFF00"/>
          </w:tcPr>
          <w:p w:rsidR="000558F2" w:rsidRPr="003613E6" w:rsidRDefault="000558F2" w:rsidP="00074B36">
            <w:pPr>
              <w:pStyle w:val="TableParagraph"/>
              <w:tabs>
                <w:tab w:val="left" w:pos="1568"/>
              </w:tabs>
              <w:spacing w:before="105" w:line="237" w:lineRule="auto"/>
              <w:ind w:left="105" w:right="275"/>
              <w:rPr>
                <w:sz w:val="20"/>
                <w:szCs w:val="20"/>
              </w:rPr>
            </w:pPr>
            <w:r w:rsidRPr="003613E6">
              <w:rPr>
                <w:sz w:val="20"/>
                <w:szCs w:val="20"/>
              </w:rPr>
              <w:t>Copie</w:t>
            </w:r>
            <w:r w:rsidRPr="003613E6">
              <w:rPr>
                <w:spacing w:val="1"/>
                <w:sz w:val="20"/>
                <w:szCs w:val="20"/>
              </w:rPr>
              <w:t xml:space="preserve"> </w:t>
            </w:r>
            <w:r w:rsidRPr="003613E6">
              <w:rPr>
                <w:sz w:val="20"/>
                <w:szCs w:val="20"/>
              </w:rPr>
              <w:t>eliberată</w:t>
            </w:r>
            <w:r w:rsidRPr="003613E6">
              <w:rPr>
                <w:spacing w:val="1"/>
                <w:sz w:val="20"/>
                <w:szCs w:val="20"/>
              </w:rPr>
              <w:t xml:space="preserve"> </w:t>
            </w:r>
            <w:r w:rsidRPr="003613E6">
              <w:rPr>
                <w:sz w:val="20"/>
                <w:szCs w:val="20"/>
              </w:rPr>
              <w:t>de</w:t>
            </w:r>
            <w:r w:rsidRPr="003613E6">
              <w:rPr>
                <w:spacing w:val="1"/>
                <w:sz w:val="20"/>
                <w:szCs w:val="20"/>
              </w:rPr>
              <w:t xml:space="preserve"> </w:t>
            </w:r>
            <w:r w:rsidRPr="003613E6">
              <w:rPr>
                <w:sz w:val="20"/>
                <w:szCs w:val="20"/>
              </w:rPr>
              <w:t>Inspectoratul</w:t>
            </w:r>
            <w:r w:rsidRPr="003613E6">
              <w:rPr>
                <w:spacing w:val="1"/>
                <w:sz w:val="20"/>
                <w:szCs w:val="20"/>
              </w:rPr>
              <w:t xml:space="preserve"> </w:t>
            </w:r>
            <w:r w:rsidRPr="003613E6">
              <w:rPr>
                <w:sz w:val="20"/>
                <w:szCs w:val="20"/>
              </w:rPr>
              <w:t>Fiscal</w:t>
            </w:r>
            <w:r w:rsidRPr="003613E6">
              <w:rPr>
                <w:spacing w:val="1"/>
                <w:sz w:val="20"/>
                <w:szCs w:val="20"/>
              </w:rPr>
              <w:t xml:space="preserve"> </w:t>
            </w:r>
            <w:r w:rsidRPr="003613E6">
              <w:rPr>
                <w:sz w:val="20"/>
                <w:szCs w:val="20"/>
              </w:rPr>
              <w:t>(valabilitatea</w:t>
            </w:r>
            <w:r w:rsidRPr="003613E6">
              <w:rPr>
                <w:spacing w:val="1"/>
                <w:sz w:val="20"/>
                <w:szCs w:val="20"/>
              </w:rPr>
              <w:t xml:space="preserve"> </w:t>
            </w:r>
            <w:r w:rsidRPr="003613E6">
              <w:rPr>
                <w:sz w:val="20"/>
                <w:szCs w:val="20"/>
              </w:rPr>
              <w:t>certificatului</w:t>
            </w:r>
            <w:r w:rsidRPr="003613E6">
              <w:rPr>
                <w:spacing w:val="1"/>
                <w:sz w:val="20"/>
                <w:szCs w:val="20"/>
              </w:rPr>
              <w:t xml:space="preserve"> </w:t>
            </w:r>
            <w:r w:rsidRPr="003613E6">
              <w:rPr>
                <w:sz w:val="20"/>
                <w:szCs w:val="20"/>
              </w:rPr>
              <w:t>–</w:t>
            </w:r>
            <w:r w:rsidRPr="003613E6">
              <w:rPr>
                <w:spacing w:val="1"/>
                <w:sz w:val="20"/>
                <w:szCs w:val="20"/>
              </w:rPr>
              <w:t xml:space="preserve"> </w:t>
            </w:r>
            <w:r w:rsidRPr="003613E6">
              <w:rPr>
                <w:sz w:val="20"/>
                <w:szCs w:val="20"/>
              </w:rPr>
              <w:t>conform</w:t>
            </w:r>
            <w:r w:rsidRPr="003613E6">
              <w:rPr>
                <w:spacing w:val="1"/>
                <w:sz w:val="20"/>
                <w:szCs w:val="20"/>
              </w:rPr>
              <w:t xml:space="preserve"> </w:t>
            </w:r>
            <w:r w:rsidRPr="003613E6">
              <w:rPr>
                <w:sz w:val="20"/>
                <w:szCs w:val="20"/>
              </w:rPr>
              <w:t>cerințelor</w:t>
            </w:r>
            <w:r w:rsidRPr="003613E6">
              <w:rPr>
                <w:spacing w:val="1"/>
                <w:sz w:val="20"/>
                <w:szCs w:val="20"/>
              </w:rPr>
              <w:t xml:space="preserve"> </w:t>
            </w:r>
            <w:r w:rsidRPr="003613E6">
              <w:rPr>
                <w:sz w:val="20"/>
                <w:szCs w:val="20"/>
              </w:rPr>
              <w:t>Inspectoratului</w:t>
            </w:r>
            <w:r w:rsidRPr="003613E6">
              <w:rPr>
                <w:spacing w:val="60"/>
                <w:sz w:val="20"/>
                <w:szCs w:val="20"/>
              </w:rPr>
              <w:t xml:space="preserve"> </w:t>
            </w:r>
            <w:r w:rsidRPr="003613E6">
              <w:rPr>
                <w:sz w:val="20"/>
                <w:szCs w:val="20"/>
              </w:rPr>
              <w:t>Fiscal</w:t>
            </w:r>
            <w:r w:rsidRPr="003613E6">
              <w:rPr>
                <w:spacing w:val="-57"/>
                <w:sz w:val="20"/>
                <w:szCs w:val="20"/>
              </w:rPr>
              <w:t xml:space="preserve"> </w:t>
            </w:r>
            <w:r w:rsidRPr="003613E6">
              <w:rPr>
                <w:sz w:val="20"/>
                <w:szCs w:val="20"/>
              </w:rPr>
              <w:t>al</w:t>
            </w:r>
            <w:r w:rsidRPr="003613E6">
              <w:rPr>
                <w:spacing w:val="1"/>
                <w:sz w:val="20"/>
                <w:szCs w:val="20"/>
              </w:rPr>
              <w:t xml:space="preserve"> </w:t>
            </w:r>
            <w:r w:rsidRPr="003613E6">
              <w:rPr>
                <w:sz w:val="20"/>
                <w:szCs w:val="20"/>
              </w:rPr>
              <w:t>RM).</w:t>
            </w:r>
            <w:r w:rsidRPr="003613E6">
              <w:rPr>
                <w:spacing w:val="1"/>
                <w:sz w:val="20"/>
                <w:szCs w:val="20"/>
              </w:rPr>
              <w:t xml:space="preserve"> C</w:t>
            </w:r>
            <w:r w:rsidRPr="003613E6">
              <w:rPr>
                <w:sz w:val="20"/>
                <w:szCs w:val="20"/>
              </w:rPr>
              <w:t>onfirmată</w:t>
            </w:r>
            <w:r w:rsidRPr="003613E6">
              <w:rPr>
                <w:spacing w:val="1"/>
                <w:sz w:val="20"/>
                <w:szCs w:val="20"/>
              </w:rPr>
              <w:t xml:space="preserve"> </w:t>
            </w:r>
            <w:r w:rsidRPr="003613E6">
              <w:rPr>
                <w:sz w:val="20"/>
                <w:szCs w:val="20"/>
              </w:rPr>
              <w:t>prin</w:t>
            </w:r>
            <w:r w:rsidRPr="003613E6">
              <w:rPr>
                <w:spacing w:val="1"/>
                <w:sz w:val="20"/>
                <w:szCs w:val="20"/>
              </w:rPr>
              <w:t xml:space="preserve"> </w:t>
            </w:r>
            <w:r w:rsidRPr="003613E6">
              <w:rPr>
                <w:sz w:val="20"/>
                <w:szCs w:val="20"/>
              </w:rPr>
              <w:t>aplicarea</w:t>
            </w:r>
            <w:r w:rsidRPr="003613E6">
              <w:rPr>
                <w:spacing w:val="1"/>
                <w:sz w:val="20"/>
                <w:szCs w:val="20"/>
              </w:rPr>
              <w:t xml:space="preserve"> </w:t>
            </w:r>
            <w:r w:rsidRPr="003613E6">
              <w:rPr>
                <w:sz w:val="20"/>
                <w:szCs w:val="20"/>
              </w:rPr>
              <w:t>semnăturii</w:t>
            </w:r>
            <w:r w:rsidRPr="003613E6">
              <w:rPr>
                <w:spacing w:val="-5"/>
                <w:sz w:val="20"/>
                <w:szCs w:val="20"/>
              </w:rPr>
              <w:t xml:space="preserve"> </w:t>
            </w:r>
            <w:r w:rsidRPr="003613E6">
              <w:rPr>
                <w:sz w:val="20"/>
                <w:szCs w:val="20"/>
              </w:rPr>
              <w:t>și</w:t>
            </w:r>
            <w:r w:rsidRPr="003613E6">
              <w:rPr>
                <w:spacing w:val="-4"/>
                <w:sz w:val="20"/>
                <w:szCs w:val="20"/>
              </w:rPr>
              <w:t xml:space="preserve"> </w:t>
            </w:r>
            <w:r w:rsidRPr="003613E6">
              <w:rPr>
                <w:sz w:val="20"/>
                <w:szCs w:val="20"/>
              </w:rPr>
              <w:t>ștampilei</w:t>
            </w:r>
            <w:r w:rsidRPr="003613E6">
              <w:rPr>
                <w:spacing w:val="-8"/>
                <w:sz w:val="20"/>
                <w:szCs w:val="20"/>
              </w:rPr>
              <w:t xml:space="preserve"> </w:t>
            </w:r>
            <w:r w:rsidRPr="003613E6">
              <w:rPr>
                <w:sz w:val="20"/>
                <w:szCs w:val="20"/>
              </w:rPr>
              <w:t>Participantului;</w:t>
            </w:r>
          </w:p>
        </w:tc>
        <w:tc>
          <w:tcPr>
            <w:tcW w:w="1582" w:type="dxa"/>
            <w:shd w:val="clear" w:color="auto" w:fill="FFFF00"/>
          </w:tcPr>
          <w:p w:rsidR="000558F2" w:rsidRPr="003613E6" w:rsidRDefault="000558F2" w:rsidP="00074B36">
            <w:pPr>
              <w:pStyle w:val="TableParagraph"/>
              <w:tabs>
                <w:tab w:val="left" w:pos="1568"/>
              </w:tabs>
              <w:spacing w:before="103"/>
              <w:ind w:left="105"/>
              <w:rPr>
                <w:sz w:val="20"/>
                <w:szCs w:val="20"/>
              </w:rPr>
            </w:pPr>
            <w:r w:rsidRPr="003613E6">
              <w:rPr>
                <w:b/>
                <w:iCs/>
                <w:sz w:val="20"/>
                <w:szCs w:val="20"/>
                <w:lang w:val="en-US"/>
              </w:rPr>
              <w:t>obligator</w:t>
            </w:r>
          </w:p>
        </w:tc>
      </w:tr>
      <w:tr w:rsidR="000558F2" w:rsidRPr="003613E6" w:rsidTr="00074B36">
        <w:tc>
          <w:tcPr>
            <w:tcW w:w="577" w:type="dxa"/>
            <w:shd w:val="clear" w:color="auto" w:fill="FFFF00"/>
          </w:tcPr>
          <w:p w:rsidR="000558F2" w:rsidRPr="003613E6" w:rsidRDefault="000558F2" w:rsidP="00074B36">
            <w:pPr>
              <w:tabs>
                <w:tab w:val="left" w:pos="612"/>
                <w:tab w:val="left" w:pos="1568"/>
              </w:tabs>
              <w:spacing w:before="120" w:after="120"/>
              <w:rPr>
                <w:iCs/>
                <w:sz w:val="20"/>
                <w:szCs w:val="20"/>
                <w:lang w:val="en-US"/>
              </w:rPr>
            </w:pPr>
            <w:r w:rsidRPr="003613E6">
              <w:rPr>
                <w:iCs/>
                <w:sz w:val="20"/>
                <w:szCs w:val="20"/>
                <w:lang w:val="en-US"/>
              </w:rPr>
              <w:t>9</w:t>
            </w:r>
          </w:p>
        </w:tc>
        <w:tc>
          <w:tcPr>
            <w:tcW w:w="3217" w:type="dxa"/>
            <w:shd w:val="clear" w:color="auto" w:fill="FFFF00"/>
          </w:tcPr>
          <w:p w:rsidR="000558F2" w:rsidRPr="003613E6" w:rsidRDefault="000558F2" w:rsidP="00074B36">
            <w:pPr>
              <w:tabs>
                <w:tab w:val="left" w:pos="1568"/>
              </w:tabs>
              <w:ind w:left="100" w:right="150"/>
              <w:rPr>
                <w:sz w:val="20"/>
                <w:szCs w:val="20"/>
              </w:rPr>
            </w:pPr>
            <w:r w:rsidRPr="003613E6">
              <w:rPr>
                <w:sz w:val="20"/>
                <w:szCs w:val="20"/>
              </w:rPr>
              <w:t xml:space="preserve">Declaratie de garantie </w:t>
            </w:r>
          </w:p>
        </w:tc>
        <w:tc>
          <w:tcPr>
            <w:tcW w:w="4252" w:type="dxa"/>
            <w:shd w:val="clear" w:color="auto" w:fill="FFFF00"/>
          </w:tcPr>
          <w:p w:rsidR="000558F2" w:rsidRPr="003613E6" w:rsidRDefault="000558F2" w:rsidP="00074B36">
            <w:pPr>
              <w:tabs>
                <w:tab w:val="left" w:pos="1568"/>
              </w:tabs>
              <w:ind w:left="96" w:right="703"/>
              <w:rPr>
                <w:sz w:val="20"/>
                <w:szCs w:val="20"/>
              </w:rPr>
            </w:pPr>
            <w:proofErr w:type="spellStart"/>
            <w:r w:rsidRPr="003613E6">
              <w:rPr>
                <w:sz w:val="20"/>
                <w:szCs w:val="20"/>
                <w:lang w:val="en-US"/>
              </w:rPr>
              <w:t>Semnat</w:t>
            </w:r>
            <w:proofErr w:type="spellEnd"/>
            <w:r w:rsidRPr="003613E6">
              <w:rPr>
                <w:sz w:val="20"/>
                <w:szCs w:val="20"/>
                <w:lang w:val="en-US"/>
              </w:rPr>
              <w:t xml:space="preserve"> electronic de </w:t>
            </w:r>
            <w:proofErr w:type="spellStart"/>
            <w:r w:rsidRPr="003613E6">
              <w:rPr>
                <w:sz w:val="20"/>
                <w:szCs w:val="20"/>
                <w:lang w:val="en-US"/>
              </w:rPr>
              <w:t>către</w:t>
            </w:r>
            <w:proofErr w:type="spellEnd"/>
            <w:r w:rsidRPr="003613E6">
              <w:rPr>
                <w:sz w:val="20"/>
                <w:szCs w:val="20"/>
                <w:lang w:val="en-US"/>
              </w:rPr>
              <w:t xml:space="preserve"> </w:t>
            </w:r>
            <w:proofErr w:type="spellStart"/>
            <w:r w:rsidRPr="003613E6">
              <w:rPr>
                <w:sz w:val="20"/>
                <w:szCs w:val="20"/>
                <w:lang w:val="en-US"/>
              </w:rPr>
              <w:t>operatorul</w:t>
            </w:r>
            <w:proofErr w:type="spellEnd"/>
            <w:r w:rsidRPr="003613E6">
              <w:rPr>
                <w:sz w:val="20"/>
                <w:szCs w:val="20"/>
                <w:lang w:val="en-US"/>
              </w:rPr>
              <w:t xml:space="preserve"> </w:t>
            </w:r>
            <w:proofErr w:type="spellStart"/>
            <w:r w:rsidRPr="003613E6">
              <w:rPr>
                <w:sz w:val="20"/>
                <w:szCs w:val="20"/>
                <w:lang w:val="en-US"/>
              </w:rPr>
              <w:t>economi</w:t>
            </w:r>
            <w:proofErr w:type="spellEnd"/>
          </w:p>
        </w:tc>
        <w:tc>
          <w:tcPr>
            <w:tcW w:w="1582" w:type="dxa"/>
            <w:shd w:val="clear" w:color="auto" w:fill="FFFF00"/>
          </w:tcPr>
          <w:p w:rsidR="000558F2" w:rsidRPr="003613E6" w:rsidRDefault="000558F2" w:rsidP="00074B36">
            <w:pPr>
              <w:tabs>
                <w:tab w:val="left" w:pos="1568"/>
              </w:tabs>
              <w:ind w:left="-9"/>
              <w:rPr>
                <w:b/>
                <w:iCs/>
                <w:sz w:val="20"/>
                <w:szCs w:val="20"/>
                <w:lang w:val="en-US"/>
              </w:rPr>
            </w:pPr>
            <w:r w:rsidRPr="003613E6">
              <w:rPr>
                <w:b/>
                <w:iCs/>
                <w:sz w:val="20"/>
                <w:szCs w:val="20"/>
                <w:lang w:val="en-US"/>
              </w:rPr>
              <w:t>obligator</w:t>
            </w:r>
          </w:p>
        </w:tc>
      </w:tr>
      <w:tr w:rsidR="000558F2" w:rsidRPr="003613E6" w:rsidTr="00074B36">
        <w:tc>
          <w:tcPr>
            <w:tcW w:w="577" w:type="dxa"/>
            <w:shd w:val="clear" w:color="auto" w:fill="FFFF00"/>
          </w:tcPr>
          <w:p w:rsidR="000558F2" w:rsidRPr="003613E6" w:rsidRDefault="000558F2" w:rsidP="00074B36">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rsidR="000558F2" w:rsidRPr="003613E6" w:rsidRDefault="000558F2" w:rsidP="00074B36">
            <w:pPr>
              <w:pStyle w:val="TableParagraph"/>
              <w:spacing w:before="91"/>
              <w:ind w:left="105"/>
              <w:rPr>
                <w:rFonts w:eastAsiaTheme="minorHAnsi"/>
                <w:sz w:val="20"/>
              </w:rPr>
            </w:pPr>
            <w:r w:rsidRPr="003613E6">
              <w:rPr>
                <w:rFonts w:eastAsiaTheme="minorHAnsi"/>
                <w:sz w:val="20"/>
              </w:rPr>
              <w:t>Declarație</w:t>
            </w:r>
            <w:r w:rsidRPr="003613E6">
              <w:rPr>
                <w:rFonts w:eastAsiaTheme="minorHAnsi"/>
                <w:spacing w:val="-15"/>
                <w:sz w:val="20"/>
              </w:rPr>
              <w:t xml:space="preserve"> </w:t>
            </w:r>
            <w:r w:rsidRPr="003613E6">
              <w:rPr>
                <w:rFonts w:eastAsiaTheme="minorHAnsi"/>
                <w:sz w:val="20"/>
              </w:rPr>
              <w:t>privind</w:t>
            </w:r>
            <w:r w:rsidRPr="003613E6">
              <w:rPr>
                <w:rFonts w:eastAsiaTheme="minorHAnsi"/>
                <w:spacing w:val="19"/>
                <w:sz w:val="20"/>
              </w:rPr>
              <w:t xml:space="preserve"> </w:t>
            </w:r>
            <w:r w:rsidRPr="003613E6">
              <w:rPr>
                <w:rFonts w:eastAsiaTheme="minorHAnsi"/>
                <w:spacing w:val="-4"/>
                <w:sz w:val="20"/>
              </w:rPr>
              <w:t>lista</w:t>
            </w:r>
          </w:p>
          <w:p w:rsidR="000558F2" w:rsidRPr="003613E6" w:rsidRDefault="000558F2" w:rsidP="00074B36">
            <w:pPr>
              <w:tabs>
                <w:tab w:val="left" w:pos="1568"/>
              </w:tabs>
              <w:ind w:left="100" w:right="150"/>
              <w:rPr>
                <w:sz w:val="20"/>
                <w:szCs w:val="20"/>
              </w:rPr>
            </w:pPr>
            <w:r w:rsidRPr="003613E6">
              <w:rPr>
                <w:rFonts w:eastAsiaTheme="minorHAnsi"/>
                <w:sz w:val="20"/>
                <w:lang w:eastAsia="ro-RO"/>
              </w:rPr>
              <w:t>principalelor lucrări executate în ultimii</w:t>
            </w:r>
            <w:r w:rsidRPr="003613E6">
              <w:rPr>
                <w:rFonts w:eastAsiaTheme="minorHAnsi"/>
                <w:spacing w:val="-13"/>
                <w:sz w:val="20"/>
                <w:lang w:eastAsia="ro-RO"/>
              </w:rPr>
              <w:t xml:space="preserve"> </w:t>
            </w:r>
            <w:r w:rsidRPr="003613E6">
              <w:rPr>
                <w:rFonts w:eastAsiaTheme="minorHAnsi"/>
                <w:sz w:val="20"/>
                <w:lang w:eastAsia="ro-RO"/>
              </w:rPr>
              <w:t>ani</w:t>
            </w:r>
            <w:r w:rsidRPr="003613E6">
              <w:rPr>
                <w:rFonts w:eastAsiaTheme="minorHAnsi"/>
                <w:spacing w:val="-6"/>
                <w:sz w:val="20"/>
                <w:lang w:eastAsia="ro-RO"/>
              </w:rPr>
              <w:t xml:space="preserve"> </w:t>
            </w:r>
            <w:r w:rsidRPr="003613E6">
              <w:rPr>
                <w:rFonts w:eastAsiaTheme="minorHAnsi"/>
                <w:sz w:val="20"/>
                <w:lang w:eastAsia="ro-RO"/>
              </w:rPr>
              <w:t>(2022-2023)</w:t>
            </w:r>
            <w:r w:rsidRPr="003613E6">
              <w:rPr>
                <w:rFonts w:eastAsiaTheme="minorHAnsi"/>
                <w:spacing w:val="-11"/>
                <w:sz w:val="20"/>
                <w:lang w:eastAsia="ro-RO"/>
              </w:rPr>
              <w:t xml:space="preserve"> </w:t>
            </w:r>
            <w:r w:rsidRPr="003613E6">
              <w:rPr>
                <w:rFonts w:eastAsiaTheme="minorHAnsi"/>
                <w:sz w:val="20"/>
                <w:lang w:eastAsia="ro-RO"/>
              </w:rPr>
              <w:t>de</w:t>
            </w:r>
            <w:r w:rsidRPr="003613E6">
              <w:rPr>
                <w:rFonts w:eastAsiaTheme="minorHAnsi"/>
                <w:spacing w:val="-13"/>
                <w:sz w:val="20"/>
                <w:lang w:eastAsia="ro-RO"/>
              </w:rPr>
              <w:t xml:space="preserve"> </w:t>
            </w:r>
            <w:r w:rsidRPr="003613E6">
              <w:rPr>
                <w:rFonts w:eastAsiaTheme="minorHAnsi"/>
                <w:sz w:val="20"/>
                <w:lang w:eastAsia="ro-RO"/>
              </w:rPr>
              <w:t>activitate,</w:t>
            </w:r>
          </w:p>
        </w:tc>
        <w:tc>
          <w:tcPr>
            <w:tcW w:w="4252" w:type="dxa"/>
            <w:shd w:val="clear" w:color="auto" w:fill="FFFF00"/>
          </w:tcPr>
          <w:p w:rsidR="000558F2" w:rsidRPr="003613E6" w:rsidRDefault="000558F2" w:rsidP="00074B36">
            <w:pPr>
              <w:tabs>
                <w:tab w:val="left" w:pos="1568"/>
              </w:tabs>
              <w:ind w:left="96" w:right="703"/>
              <w:rPr>
                <w:sz w:val="20"/>
                <w:szCs w:val="20"/>
                <w:lang w:val="en-US"/>
              </w:rPr>
            </w:pPr>
            <w:r w:rsidRPr="003613E6">
              <w:rPr>
                <w:rFonts w:eastAsiaTheme="minorHAnsi"/>
                <w:sz w:val="20"/>
                <w:lang w:eastAsia="ro-RO"/>
              </w:rPr>
              <w:t>Anexa nr. 13. Semnat electronic</w:t>
            </w:r>
            <w:r w:rsidRPr="003613E6">
              <w:rPr>
                <w:rFonts w:eastAsiaTheme="minorHAnsi"/>
                <w:spacing w:val="32"/>
                <w:sz w:val="20"/>
                <w:lang w:eastAsia="ro-RO"/>
              </w:rPr>
              <w:t xml:space="preserve"> </w:t>
            </w:r>
            <w:r w:rsidRPr="003613E6">
              <w:rPr>
                <w:rFonts w:eastAsiaTheme="minorHAnsi"/>
                <w:sz w:val="20"/>
                <w:lang w:eastAsia="ro-RO"/>
              </w:rPr>
              <w:t xml:space="preserve">de către operatorul </w:t>
            </w:r>
            <w:r w:rsidRPr="003613E6">
              <w:rPr>
                <w:rFonts w:eastAsiaTheme="minorHAnsi"/>
                <w:spacing w:val="-2"/>
                <w:sz w:val="20"/>
                <w:lang w:eastAsia="ro-RO"/>
              </w:rPr>
              <w:t>economi</w:t>
            </w:r>
          </w:p>
        </w:tc>
        <w:tc>
          <w:tcPr>
            <w:tcW w:w="1582" w:type="dxa"/>
            <w:shd w:val="clear" w:color="auto" w:fill="FFFF00"/>
          </w:tcPr>
          <w:p w:rsidR="000558F2" w:rsidRPr="003613E6" w:rsidRDefault="000558F2" w:rsidP="00074B36">
            <w:pPr>
              <w:tabs>
                <w:tab w:val="left" w:pos="1568"/>
              </w:tabs>
              <w:ind w:left="-9"/>
              <w:rPr>
                <w:b/>
                <w:iCs/>
                <w:sz w:val="20"/>
                <w:szCs w:val="20"/>
                <w:lang w:val="en-US"/>
              </w:rPr>
            </w:pPr>
            <w:r w:rsidRPr="003613E6">
              <w:rPr>
                <w:b/>
                <w:iCs/>
                <w:sz w:val="20"/>
                <w:szCs w:val="20"/>
                <w:lang w:val="en-US"/>
              </w:rPr>
              <w:t>obligator</w:t>
            </w:r>
          </w:p>
        </w:tc>
      </w:tr>
      <w:tr w:rsidR="000558F2" w:rsidRPr="003613E6" w:rsidTr="00074B36">
        <w:tc>
          <w:tcPr>
            <w:tcW w:w="577" w:type="dxa"/>
            <w:shd w:val="clear" w:color="auto" w:fill="FFFF00"/>
          </w:tcPr>
          <w:p w:rsidR="000558F2" w:rsidRPr="003613E6" w:rsidRDefault="000558F2" w:rsidP="00074B36">
            <w:pPr>
              <w:tabs>
                <w:tab w:val="left" w:pos="612"/>
                <w:tab w:val="left" w:pos="1568"/>
              </w:tabs>
              <w:spacing w:before="120" w:after="120"/>
              <w:rPr>
                <w:iCs/>
                <w:sz w:val="20"/>
                <w:szCs w:val="20"/>
                <w:lang w:val="en-US"/>
              </w:rPr>
            </w:pPr>
            <w:r>
              <w:rPr>
                <w:iCs/>
                <w:sz w:val="20"/>
                <w:szCs w:val="20"/>
                <w:lang w:val="en-US"/>
              </w:rPr>
              <w:t>11</w:t>
            </w:r>
          </w:p>
        </w:tc>
        <w:tc>
          <w:tcPr>
            <w:tcW w:w="3217" w:type="dxa"/>
            <w:shd w:val="clear" w:color="auto" w:fill="FFFF00"/>
          </w:tcPr>
          <w:p w:rsidR="000558F2" w:rsidRPr="003613E6" w:rsidRDefault="000558F2" w:rsidP="00074B36">
            <w:pPr>
              <w:widowControl w:val="0"/>
              <w:autoSpaceDE w:val="0"/>
              <w:autoSpaceDN w:val="0"/>
              <w:spacing w:line="89" w:lineRule="exact"/>
              <w:rPr>
                <w:rFonts w:eastAsiaTheme="minorHAnsi"/>
                <w:sz w:val="20"/>
                <w:szCs w:val="20"/>
                <w:lang w:eastAsia="ro-RO"/>
              </w:rPr>
            </w:pPr>
          </w:p>
          <w:p w:rsidR="000558F2" w:rsidRPr="003613E6" w:rsidRDefault="000558F2" w:rsidP="00074B36">
            <w:pPr>
              <w:tabs>
                <w:tab w:val="left" w:pos="1568"/>
              </w:tabs>
              <w:ind w:left="100" w:right="150"/>
              <w:rPr>
                <w:sz w:val="20"/>
                <w:szCs w:val="20"/>
              </w:rPr>
            </w:pPr>
            <w:r w:rsidRPr="003613E6">
              <w:rPr>
                <w:rFonts w:eastAsiaTheme="minorHAnsi"/>
                <w:color w:val="000000"/>
                <w:sz w:val="20"/>
                <w:szCs w:val="20"/>
                <w:lang w:eastAsia="ro-RO"/>
              </w:rPr>
              <w:t xml:space="preserve">Declarație </w:t>
            </w:r>
            <w:r w:rsidRPr="003613E6">
              <w:rPr>
                <w:rFonts w:eastAsiaTheme="minorHAnsi"/>
                <w:spacing w:val="-16"/>
                <w:sz w:val="20"/>
                <w:szCs w:val="20"/>
                <w:lang w:eastAsia="ro-RO"/>
              </w:rPr>
              <w:t xml:space="preserve"> </w:t>
            </w:r>
            <w:r w:rsidRPr="003613E6">
              <w:rPr>
                <w:rFonts w:eastAsiaTheme="minorHAnsi"/>
                <w:color w:val="000000"/>
                <w:sz w:val="20"/>
                <w:szCs w:val="20"/>
                <w:lang w:eastAsia="ro-RO"/>
              </w:rPr>
              <w:t xml:space="preserve">privind </w:t>
            </w:r>
            <w:r w:rsidRPr="003613E6">
              <w:rPr>
                <w:rFonts w:eastAsiaTheme="minorHAnsi"/>
                <w:spacing w:val="-18"/>
                <w:sz w:val="20"/>
                <w:szCs w:val="20"/>
                <w:lang w:eastAsia="ro-RO"/>
              </w:rPr>
              <w:t xml:space="preserve"> </w:t>
            </w:r>
            <w:r w:rsidRPr="003613E6">
              <w:rPr>
                <w:rFonts w:eastAsiaTheme="minorHAnsi"/>
                <w:color w:val="000000"/>
                <w:sz w:val="20"/>
                <w:szCs w:val="20"/>
                <w:lang w:eastAsia="ro-RO"/>
              </w:rPr>
              <w:t>personalul</w:t>
            </w:r>
            <w:r w:rsidRPr="003613E6">
              <w:rPr>
                <w:rFonts w:eastAsiaTheme="minorHAnsi"/>
                <w:sz w:val="20"/>
                <w:szCs w:val="20"/>
                <w:lang w:eastAsia="ro-RO"/>
              </w:rPr>
              <w:t xml:space="preserve"> </w:t>
            </w:r>
            <w:r w:rsidRPr="003613E6">
              <w:rPr>
                <w:rFonts w:eastAsiaTheme="minorHAnsi"/>
                <w:color w:val="000000"/>
                <w:sz w:val="20"/>
                <w:szCs w:val="20"/>
                <w:lang w:eastAsia="ro-RO"/>
              </w:rPr>
              <w:t>de specialitate</w:t>
            </w:r>
            <w:r w:rsidRPr="003613E6">
              <w:rPr>
                <w:rFonts w:eastAsiaTheme="minorHAnsi"/>
                <w:sz w:val="20"/>
                <w:szCs w:val="20"/>
                <w:lang w:eastAsia="ro-RO"/>
              </w:rPr>
              <w:t xml:space="preserve"> </w:t>
            </w:r>
            <w:r w:rsidRPr="003613E6">
              <w:rPr>
                <w:rFonts w:eastAsiaTheme="minorHAnsi"/>
                <w:color w:val="000000"/>
                <w:sz w:val="20"/>
                <w:szCs w:val="20"/>
                <w:lang w:eastAsia="ro-RO"/>
              </w:rPr>
              <w:t>și/sau</w:t>
            </w:r>
            <w:r w:rsidRPr="003613E6">
              <w:rPr>
                <w:rFonts w:eastAsiaTheme="minorHAnsi"/>
                <w:spacing w:val="-5"/>
                <w:sz w:val="20"/>
                <w:szCs w:val="20"/>
                <w:lang w:eastAsia="ro-RO"/>
              </w:rPr>
              <w:t xml:space="preserve"> </w:t>
            </w:r>
            <w:r w:rsidRPr="003613E6">
              <w:rPr>
                <w:rFonts w:eastAsiaTheme="minorHAnsi"/>
                <w:color w:val="000000"/>
                <w:sz w:val="20"/>
                <w:szCs w:val="20"/>
                <w:lang w:eastAsia="ro-RO"/>
              </w:rPr>
              <w:t>a</w:t>
            </w:r>
            <w:r w:rsidRPr="003613E6">
              <w:rPr>
                <w:rFonts w:eastAsiaTheme="minorHAnsi"/>
                <w:sz w:val="20"/>
                <w:szCs w:val="20"/>
                <w:lang w:eastAsia="ro-RO"/>
              </w:rPr>
              <w:t xml:space="preserve"> </w:t>
            </w:r>
            <w:r w:rsidRPr="003613E6">
              <w:rPr>
                <w:rFonts w:eastAsiaTheme="minorHAnsi"/>
                <w:color w:val="000000"/>
                <w:spacing w:val="-2"/>
                <w:sz w:val="20"/>
                <w:szCs w:val="20"/>
                <w:lang w:eastAsia="ro-RO"/>
              </w:rPr>
              <w:t>ex</w:t>
            </w:r>
            <w:r w:rsidRPr="003613E6">
              <w:rPr>
                <w:rFonts w:eastAsiaTheme="minorHAnsi"/>
                <w:color w:val="000000"/>
                <w:spacing w:val="-1"/>
                <w:sz w:val="20"/>
                <w:szCs w:val="20"/>
                <w:lang w:eastAsia="ro-RO"/>
              </w:rPr>
              <w:t>perților</w:t>
            </w:r>
          </w:p>
        </w:tc>
        <w:tc>
          <w:tcPr>
            <w:tcW w:w="4252" w:type="dxa"/>
            <w:shd w:val="clear" w:color="auto" w:fill="FFFF00"/>
          </w:tcPr>
          <w:p w:rsidR="000558F2" w:rsidRPr="003613E6" w:rsidRDefault="000558F2" w:rsidP="00074B36">
            <w:pPr>
              <w:tabs>
                <w:tab w:val="left" w:pos="1568"/>
              </w:tabs>
              <w:ind w:left="96" w:right="703"/>
              <w:rPr>
                <w:sz w:val="20"/>
                <w:szCs w:val="20"/>
                <w:lang w:val="en-US"/>
              </w:rPr>
            </w:pPr>
            <w:r w:rsidRPr="003613E6">
              <w:rPr>
                <w:rFonts w:eastAsiaTheme="minorHAnsi"/>
                <w:color w:val="000000"/>
                <w:sz w:val="20"/>
                <w:szCs w:val="20"/>
                <w:lang w:eastAsia="ro-RO"/>
              </w:rPr>
              <w:t>Anexa</w:t>
            </w:r>
            <w:r w:rsidRPr="003613E6">
              <w:rPr>
                <w:rFonts w:eastAsiaTheme="minorHAnsi"/>
                <w:sz w:val="20"/>
                <w:szCs w:val="20"/>
                <w:lang w:eastAsia="ro-RO"/>
              </w:rPr>
              <w:t xml:space="preserve"> </w:t>
            </w:r>
            <w:r w:rsidRPr="003613E6">
              <w:rPr>
                <w:rFonts w:eastAsiaTheme="minorHAnsi"/>
                <w:color w:val="000000"/>
                <w:sz w:val="20"/>
                <w:szCs w:val="20"/>
                <w:lang w:eastAsia="ro-RO"/>
              </w:rPr>
              <w:t>nr.</w:t>
            </w:r>
            <w:r w:rsidRPr="003613E6">
              <w:rPr>
                <w:rFonts w:eastAsiaTheme="minorHAnsi"/>
                <w:spacing w:val="-8"/>
                <w:sz w:val="20"/>
                <w:szCs w:val="20"/>
                <w:lang w:eastAsia="ro-RO"/>
              </w:rPr>
              <w:t xml:space="preserve"> </w:t>
            </w:r>
            <w:r w:rsidRPr="003613E6">
              <w:rPr>
                <w:rFonts w:eastAsiaTheme="minorHAnsi"/>
                <w:color w:val="000000"/>
                <w:sz w:val="20"/>
                <w:szCs w:val="20"/>
                <w:lang w:eastAsia="ro-RO"/>
              </w:rPr>
              <w:t>15</w:t>
            </w:r>
            <w:r w:rsidRPr="003613E6">
              <w:rPr>
                <w:rFonts w:eastAsiaTheme="minorHAnsi"/>
                <w:sz w:val="20"/>
                <w:szCs w:val="20"/>
                <w:lang w:eastAsia="ro-RO"/>
              </w:rPr>
              <w:t xml:space="preserve">. </w:t>
            </w:r>
            <w:r w:rsidRPr="003613E6">
              <w:rPr>
                <w:rFonts w:eastAsiaTheme="minorHAnsi"/>
                <w:color w:val="000000"/>
                <w:sz w:val="20"/>
                <w:szCs w:val="20"/>
                <w:lang w:eastAsia="ro-RO"/>
              </w:rPr>
              <w:t>Semnat</w:t>
            </w:r>
            <w:r w:rsidRPr="003613E6">
              <w:rPr>
                <w:rFonts w:eastAsiaTheme="minorHAnsi"/>
                <w:spacing w:val="16"/>
                <w:sz w:val="20"/>
                <w:szCs w:val="20"/>
                <w:lang w:eastAsia="ro-RO"/>
              </w:rPr>
              <w:t xml:space="preserve"> </w:t>
            </w:r>
            <w:r w:rsidRPr="003613E6">
              <w:rPr>
                <w:rFonts w:eastAsiaTheme="minorHAnsi"/>
                <w:spacing w:val="17"/>
                <w:sz w:val="20"/>
                <w:szCs w:val="20"/>
                <w:lang w:eastAsia="ro-RO"/>
              </w:rPr>
              <w:t xml:space="preserve">electronic </w:t>
            </w:r>
            <w:r w:rsidRPr="003613E6">
              <w:rPr>
                <w:rFonts w:eastAsiaTheme="minorHAnsi"/>
                <w:color w:val="000000"/>
                <w:sz w:val="20"/>
                <w:szCs w:val="20"/>
                <w:lang w:eastAsia="ro-RO"/>
              </w:rPr>
              <w:t>de</w:t>
            </w:r>
            <w:r w:rsidRPr="003613E6">
              <w:rPr>
                <w:rFonts w:eastAsiaTheme="minorHAnsi"/>
                <w:spacing w:val="17"/>
                <w:sz w:val="20"/>
                <w:szCs w:val="20"/>
                <w:lang w:eastAsia="ro-RO"/>
              </w:rPr>
              <w:t xml:space="preserve"> </w:t>
            </w:r>
            <w:r w:rsidRPr="003613E6">
              <w:rPr>
                <w:rFonts w:eastAsiaTheme="minorHAnsi"/>
                <w:color w:val="000000"/>
                <w:sz w:val="20"/>
                <w:szCs w:val="20"/>
                <w:lang w:eastAsia="ro-RO"/>
              </w:rPr>
              <w:t>către operatorii economici</w:t>
            </w:r>
          </w:p>
        </w:tc>
        <w:tc>
          <w:tcPr>
            <w:tcW w:w="1582" w:type="dxa"/>
            <w:shd w:val="clear" w:color="auto" w:fill="FFFF00"/>
          </w:tcPr>
          <w:p w:rsidR="000558F2" w:rsidRPr="003613E6" w:rsidRDefault="000558F2" w:rsidP="00074B36">
            <w:pPr>
              <w:tabs>
                <w:tab w:val="left" w:pos="1568"/>
              </w:tabs>
              <w:ind w:left="-9"/>
              <w:rPr>
                <w:b/>
                <w:iCs/>
                <w:sz w:val="20"/>
                <w:szCs w:val="20"/>
                <w:lang w:val="en-US"/>
              </w:rPr>
            </w:pPr>
            <w:r w:rsidRPr="003613E6">
              <w:rPr>
                <w:b/>
                <w:iCs/>
                <w:sz w:val="20"/>
                <w:szCs w:val="20"/>
                <w:lang w:val="en-US"/>
              </w:rPr>
              <w:t>obligator</w:t>
            </w:r>
          </w:p>
        </w:tc>
      </w:tr>
      <w:tr w:rsidR="000558F2" w:rsidRPr="003613E6" w:rsidTr="00074B36">
        <w:tc>
          <w:tcPr>
            <w:tcW w:w="577" w:type="dxa"/>
            <w:shd w:val="clear" w:color="auto" w:fill="FFFF00"/>
          </w:tcPr>
          <w:p w:rsidR="000558F2" w:rsidRPr="003613E6" w:rsidRDefault="000558F2" w:rsidP="00074B36">
            <w:pPr>
              <w:tabs>
                <w:tab w:val="left" w:pos="612"/>
                <w:tab w:val="left" w:pos="1568"/>
              </w:tabs>
              <w:spacing w:before="120" w:after="120"/>
              <w:rPr>
                <w:iCs/>
                <w:sz w:val="20"/>
                <w:szCs w:val="20"/>
                <w:lang w:val="en-US"/>
              </w:rPr>
            </w:pPr>
            <w:r>
              <w:rPr>
                <w:iCs/>
                <w:sz w:val="20"/>
                <w:szCs w:val="20"/>
                <w:lang w:val="en-US"/>
              </w:rPr>
              <w:t>12</w:t>
            </w:r>
          </w:p>
        </w:tc>
        <w:tc>
          <w:tcPr>
            <w:tcW w:w="3217" w:type="dxa"/>
            <w:shd w:val="clear" w:color="auto" w:fill="FFFF00"/>
          </w:tcPr>
          <w:p w:rsidR="000558F2" w:rsidRPr="003613E6" w:rsidRDefault="000558F2" w:rsidP="00074B36">
            <w:pPr>
              <w:tabs>
                <w:tab w:val="left" w:pos="1568"/>
              </w:tabs>
              <w:ind w:left="100" w:right="150"/>
              <w:rPr>
                <w:sz w:val="20"/>
                <w:szCs w:val="20"/>
              </w:rPr>
            </w:pPr>
            <w:r w:rsidRPr="003613E6">
              <w:rPr>
                <w:rFonts w:eastAsiaTheme="minorHAnsi"/>
                <w:sz w:val="20"/>
                <w:szCs w:val="20"/>
              </w:rPr>
              <w:t>Declaratie privind dotarile specifice,utilajul și echipamentul necesar pentru îndeplinirea corespunzătoare a contractului</w:t>
            </w:r>
          </w:p>
        </w:tc>
        <w:tc>
          <w:tcPr>
            <w:tcW w:w="4252" w:type="dxa"/>
            <w:shd w:val="clear" w:color="auto" w:fill="FFFF00"/>
          </w:tcPr>
          <w:p w:rsidR="000558F2" w:rsidRPr="003613E6" w:rsidRDefault="000558F2" w:rsidP="00074B36">
            <w:pPr>
              <w:tabs>
                <w:tab w:val="left" w:pos="1568"/>
              </w:tabs>
              <w:ind w:left="96" w:right="703"/>
              <w:rPr>
                <w:sz w:val="20"/>
                <w:szCs w:val="20"/>
                <w:lang w:val="en-US"/>
              </w:rPr>
            </w:pPr>
            <w:r w:rsidRPr="003613E6">
              <w:rPr>
                <w:rFonts w:eastAsiaTheme="minorHAnsi"/>
                <w:sz w:val="20"/>
                <w:szCs w:val="20"/>
              </w:rPr>
              <w:t>Anexa nr. 14. Semnat electronic de către operatorul economi</w:t>
            </w:r>
          </w:p>
        </w:tc>
        <w:tc>
          <w:tcPr>
            <w:tcW w:w="1582" w:type="dxa"/>
            <w:shd w:val="clear" w:color="auto" w:fill="FFFF00"/>
          </w:tcPr>
          <w:p w:rsidR="000558F2" w:rsidRPr="003613E6" w:rsidRDefault="000558F2" w:rsidP="00074B36">
            <w:pPr>
              <w:tabs>
                <w:tab w:val="left" w:pos="1568"/>
              </w:tabs>
              <w:ind w:left="-9"/>
              <w:rPr>
                <w:b/>
                <w:iCs/>
                <w:sz w:val="20"/>
                <w:szCs w:val="20"/>
                <w:lang w:val="en-US"/>
              </w:rPr>
            </w:pPr>
            <w:r w:rsidRPr="003613E6">
              <w:rPr>
                <w:b/>
                <w:iCs/>
                <w:sz w:val="20"/>
                <w:szCs w:val="20"/>
                <w:lang w:val="en-US"/>
              </w:rPr>
              <w:t>obligator</w:t>
            </w:r>
          </w:p>
        </w:tc>
      </w:tr>
      <w:tr w:rsidR="000558F2" w:rsidRPr="003613E6" w:rsidTr="00074B36">
        <w:tc>
          <w:tcPr>
            <w:tcW w:w="577" w:type="dxa"/>
            <w:shd w:val="clear" w:color="auto" w:fill="FFFF00"/>
          </w:tcPr>
          <w:p w:rsidR="000558F2" w:rsidRPr="003613E6" w:rsidRDefault="000558F2" w:rsidP="00074B36">
            <w:pPr>
              <w:tabs>
                <w:tab w:val="left" w:pos="612"/>
                <w:tab w:val="left" w:pos="1568"/>
              </w:tabs>
              <w:spacing w:before="120" w:after="120"/>
              <w:rPr>
                <w:iCs/>
                <w:sz w:val="20"/>
                <w:szCs w:val="20"/>
                <w:lang w:val="en-US"/>
              </w:rPr>
            </w:pPr>
            <w:r>
              <w:rPr>
                <w:iCs/>
                <w:sz w:val="20"/>
                <w:szCs w:val="20"/>
                <w:lang w:val="en-US"/>
              </w:rPr>
              <w:t>13</w:t>
            </w:r>
          </w:p>
        </w:tc>
        <w:tc>
          <w:tcPr>
            <w:tcW w:w="3217" w:type="dxa"/>
            <w:shd w:val="clear" w:color="auto" w:fill="FFFF00"/>
          </w:tcPr>
          <w:p w:rsidR="000558F2" w:rsidRPr="003613E6" w:rsidRDefault="000558F2" w:rsidP="00074B36">
            <w:pPr>
              <w:tabs>
                <w:tab w:val="left" w:pos="1568"/>
              </w:tabs>
              <w:ind w:left="100" w:right="150"/>
              <w:rPr>
                <w:rFonts w:eastAsiaTheme="minorHAnsi"/>
                <w:sz w:val="20"/>
                <w:szCs w:val="20"/>
              </w:rPr>
            </w:pPr>
            <w:r w:rsidRPr="003613E6">
              <w:rPr>
                <w:rFonts w:eastAsiaTheme="minorHAnsi"/>
                <w:lang w:val="en-US"/>
              </w:rPr>
              <w:t>GRAFIC DE  EXECUTARE A LUCRĂRILOR-</w:t>
            </w:r>
            <w:proofErr w:type="spellStart"/>
            <w:r w:rsidRPr="003613E6">
              <w:rPr>
                <w:rFonts w:eastAsiaTheme="minorHAnsi"/>
                <w:lang w:val="en-US"/>
              </w:rPr>
              <w:t>perioada</w:t>
            </w:r>
            <w:proofErr w:type="spellEnd"/>
            <w:r w:rsidRPr="003613E6">
              <w:rPr>
                <w:rFonts w:eastAsiaTheme="minorHAnsi"/>
                <w:lang w:val="en-US"/>
              </w:rPr>
              <w:t xml:space="preserve"> de </w:t>
            </w:r>
            <w:proofErr w:type="spellStart"/>
            <w:r w:rsidRPr="003613E6">
              <w:rPr>
                <w:rFonts w:eastAsiaTheme="minorHAnsi"/>
                <w:lang w:val="en-US"/>
              </w:rPr>
              <w:t>execuție</w:t>
            </w:r>
            <w:proofErr w:type="spellEnd"/>
          </w:p>
        </w:tc>
        <w:tc>
          <w:tcPr>
            <w:tcW w:w="4252" w:type="dxa"/>
            <w:shd w:val="clear" w:color="auto" w:fill="FFFF00"/>
          </w:tcPr>
          <w:p w:rsidR="000558F2" w:rsidRPr="003613E6" w:rsidRDefault="000558F2" w:rsidP="00074B36">
            <w:pPr>
              <w:tabs>
                <w:tab w:val="left" w:pos="1568"/>
              </w:tabs>
              <w:ind w:left="96" w:right="703"/>
              <w:rPr>
                <w:rFonts w:eastAsiaTheme="minorHAnsi"/>
                <w:sz w:val="20"/>
                <w:szCs w:val="20"/>
              </w:rPr>
            </w:pPr>
            <w:r w:rsidRPr="003613E6">
              <w:rPr>
                <w:rFonts w:eastAsiaTheme="minorHAnsi"/>
                <w:sz w:val="20"/>
                <w:szCs w:val="20"/>
                <w:lang w:eastAsia="ro-RO"/>
              </w:rPr>
              <w:t>Anexa nr. 10 Semnat electronic de către operatorul economi</w:t>
            </w:r>
          </w:p>
        </w:tc>
        <w:tc>
          <w:tcPr>
            <w:tcW w:w="1582" w:type="dxa"/>
            <w:shd w:val="clear" w:color="auto" w:fill="FFFF00"/>
          </w:tcPr>
          <w:p w:rsidR="000558F2" w:rsidRPr="003613E6" w:rsidRDefault="000558F2" w:rsidP="00074B36">
            <w:pPr>
              <w:tabs>
                <w:tab w:val="left" w:pos="1568"/>
              </w:tabs>
              <w:ind w:left="-9"/>
              <w:rPr>
                <w:b/>
                <w:iCs/>
                <w:sz w:val="20"/>
                <w:szCs w:val="20"/>
                <w:lang w:val="en-US"/>
              </w:rPr>
            </w:pPr>
            <w:r w:rsidRPr="003613E6">
              <w:rPr>
                <w:b/>
                <w:iCs/>
                <w:sz w:val="20"/>
                <w:szCs w:val="20"/>
                <w:lang w:val="en-US"/>
              </w:rPr>
              <w:t>obligator</w:t>
            </w:r>
          </w:p>
        </w:tc>
      </w:tr>
      <w:tr w:rsidR="000558F2" w:rsidRPr="003613E6" w:rsidTr="00074B36">
        <w:tc>
          <w:tcPr>
            <w:tcW w:w="577" w:type="dxa"/>
            <w:shd w:val="clear" w:color="auto" w:fill="FFFF00"/>
          </w:tcPr>
          <w:p w:rsidR="000558F2" w:rsidRPr="003613E6" w:rsidRDefault="000558F2" w:rsidP="00074B36">
            <w:pPr>
              <w:tabs>
                <w:tab w:val="left" w:pos="612"/>
                <w:tab w:val="left" w:pos="1568"/>
              </w:tabs>
              <w:spacing w:before="120" w:after="120"/>
              <w:rPr>
                <w:iCs/>
                <w:sz w:val="20"/>
                <w:szCs w:val="20"/>
                <w:lang w:val="en-US"/>
              </w:rPr>
            </w:pPr>
            <w:r>
              <w:rPr>
                <w:iCs/>
                <w:sz w:val="20"/>
                <w:szCs w:val="20"/>
                <w:lang w:val="en-US"/>
              </w:rPr>
              <w:t>14</w:t>
            </w:r>
          </w:p>
        </w:tc>
        <w:tc>
          <w:tcPr>
            <w:tcW w:w="3217" w:type="dxa"/>
            <w:shd w:val="clear" w:color="auto" w:fill="FFFF00"/>
          </w:tcPr>
          <w:p w:rsidR="000558F2" w:rsidRPr="003613E6" w:rsidRDefault="000558F2" w:rsidP="00074B36">
            <w:pPr>
              <w:widowControl w:val="0"/>
              <w:autoSpaceDE w:val="0"/>
              <w:autoSpaceDN w:val="0"/>
              <w:spacing w:line="110" w:lineRule="exact"/>
              <w:rPr>
                <w:rFonts w:eastAsiaTheme="minorHAnsi"/>
                <w:sz w:val="20"/>
                <w:szCs w:val="20"/>
                <w:lang w:eastAsia="ro-RO"/>
              </w:rPr>
            </w:pPr>
          </w:p>
          <w:p w:rsidR="000558F2" w:rsidRPr="003613E6" w:rsidRDefault="000558F2" w:rsidP="00074B36">
            <w:pPr>
              <w:tabs>
                <w:tab w:val="left" w:pos="1568"/>
              </w:tabs>
              <w:ind w:left="100" w:right="150"/>
              <w:rPr>
                <w:rFonts w:eastAsiaTheme="minorHAnsi"/>
                <w:sz w:val="20"/>
                <w:szCs w:val="20"/>
              </w:rPr>
            </w:pPr>
            <w:r w:rsidRPr="003613E6">
              <w:rPr>
                <w:rFonts w:eastAsiaTheme="minorHAnsi"/>
                <w:color w:val="000000"/>
                <w:sz w:val="20"/>
                <w:szCs w:val="20"/>
                <w:lang w:eastAsia="ro-RO"/>
              </w:rPr>
              <w:t>Certificat</w:t>
            </w:r>
            <w:r w:rsidRPr="003613E6">
              <w:rPr>
                <w:rFonts w:eastAsiaTheme="minorHAnsi"/>
                <w:spacing w:val="-6"/>
                <w:sz w:val="20"/>
                <w:szCs w:val="20"/>
                <w:lang w:eastAsia="ro-RO"/>
              </w:rPr>
              <w:t xml:space="preserve"> </w:t>
            </w:r>
            <w:r w:rsidRPr="003613E6">
              <w:rPr>
                <w:rFonts w:eastAsiaTheme="minorHAnsi"/>
                <w:color w:val="000000"/>
                <w:sz w:val="20"/>
                <w:szCs w:val="20"/>
                <w:lang w:eastAsia="ro-RO"/>
              </w:rPr>
              <w:t>privind</w:t>
            </w:r>
            <w:r w:rsidRPr="003613E6">
              <w:rPr>
                <w:rFonts w:eastAsiaTheme="minorHAnsi"/>
                <w:spacing w:val="-7"/>
                <w:sz w:val="20"/>
                <w:szCs w:val="20"/>
                <w:lang w:eastAsia="ro-RO"/>
              </w:rPr>
              <w:t xml:space="preserve"> </w:t>
            </w:r>
            <w:r w:rsidRPr="003613E6">
              <w:rPr>
                <w:rFonts w:eastAsiaTheme="minorHAnsi"/>
                <w:color w:val="000000"/>
                <w:sz w:val="20"/>
                <w:szCs w:val="20"/>
                <w:lang w:eastAsia="ro-RO"/>
              </w:rPr>
              <w:t>lipsa</w:t>
            </w:r>
            <w:r w:rsidRPr="003613E6">
              <w:rPr>
                <w:rFonts w:eastAsiaTheme="minorHAnsi"/>
                <w:spacing w:val="-7"/>
                <w:sz w:val="20"/>
                <w:szCs w:val="20"/>
                <w:lang w:eastAsia="ro-RO"/>
              </w:rPr>
              <w:t xml:space="preserve"> </w:t>
            </w:r>
            <w:r w:rsidRPr="003613E6">
              <w:rPr>
                <w:rFonts w:eastAsiaTheme="minorHAnsi"/>
                <w:color w:val="000000"/>
                <w:sz w:val="20"/>
                <w:szCs w:val="20"/>
                <w:lang w:eastAsia="ro-RO"/>
              </w:rPr>
              <w:t>sau</w:t>
            </w:r>
            <w:r w:rsidRPr="003613E6">
              <w:rPr>
                <w:rFonts w:eastAsiaTheme="minorHAnsi"/>
                <w:spacing w:val="-7"/>
                <w:sz w:val="20"/>
                <w:szCs w:val="20"/>
                <w:lang w:eastAsia="ro-RO"/>
              </w:rPr>
              <w:t xml:space="preserve"> </w:t>
            </w:r>
            <w:r w:rsidRPr="003613E6">
              <w:rPr>
                <w:rFonts w:eastAsiaTheme="minorHAnsi"/>
                <w:color w:val="000000"/>
                <w:sz w:val="20"/>
                <w:szCs w:val="20"/>
                <w:lang w:eastAsia="ro-RO"/>
              </w:rPr>
              <w:t>existența</w:t>
            </w:r>
            <w:r w:rsidRPr="003613E6">
              <w:rPr>
                <w:rFonts w:eastAsiaTheme="minorHAnsi"/>
                <w:sz w:val="20"/>
                <w:szCs w:val="20"/>
                <w:lang w:eastAsia="ro-RO"/>
              </w:rPr>
              <w:t xml:space="preserve"> </w:t>
            </w:r>
            <w:r w:rsidRPr="003613E6">
              <w:rPr>
                <w:rFonts w:eastAsiaTheme="minorHAnsi"/>
                <w:color w:val="000000"/>
                <w:sz w:val="20"/>
                <w:szCs w:val="20"/>
                <w:lang w:eastAsia="ro-RO"/>
              </w:rPr>
              <w:t>restanțelor</w:t>
            </w:r>
            <w:r w:rsidRPr="003613E6">
              <w:rPr>
                <w:rFonts w:eastAsiaTheme="minorHAnsi"/>
                <w:sz w:val="20"/>
                <w:szCs w:val="20"/>
                <w:lang w:eastAsia="ro-RO"/>
              </w:rPr>
              <w:t xml:space="preserve"> </w:t>
            </w:r>
            <w:r w:rsidRPr="003613E6">
              <w:rPr>
                <w:rFonts w:eastAsiaTheme="minorHAnsi"/>
                <w:color w:val="000000"/>
                <w:sz w:val="20"/>
                <w:szCs w:val="20"/>
                <w:lang w:eastAsia="ro-RO"/>
              </w:rPr>
              <w:t>față</w:t>
            </w:r>
            <w:r w:rsidRPr="003613E6">
              <w:rPr>
                <w:rFonts w:eastAsiaTheme="minorHAnsi"/>
                <w:sz w:val="20"/>
                <w:szCs w:val="20"/>
                <w:lang w:eastAsia="ro-RO"/>
              </w:rPr>
              <w:t xml:space="preserve"> </w:t>
            </w:r>
            <w:r w:rsidRPr="003613E6">
              <w:rPr>
                <w:rFonts w:eastAsiaTheme="minorHAnsi"/>
                <w:color w:val="000000"/>
                <w:sz w:val="20"/>
                <w:szCs w:val="20"/>
                <w:lang w:eastAsia="ro-RO"/>
              </w:rPr>
              <w:t>de</w:t>
            </w:r>
            <w:r w:rsidRPr="003613E6">
              <w:rPr>
                <w:rFonts w:eastAsiaTheme="minorHAnsi"/>
                <w:sz w:val="20"/>
                <w:szCs w:val="20"/>
                <w:lang w:eastAsia="ro-RO"/>
              </w:rPr>
              <w:t xml:space="preserve"> </w:t>
            </w:r>
            <w:r w:rsidRPr="003613E6">
              <w:rPr>
                <w:rFonts w:eastAsiaTheme="minorHAnsi"/>
                <w:color w:val="000000"/>
                <w:sz w:val="20"/>
                <w:szCs w:val="20"/>
                <w:lang w:eastAsia="ro-RO"/>
              </w:rPr>
              <w:t>bugetul</w:t>
            </w:r>
            <w:r w:rsidRPr="003613E6">
              <w:rPr>
                <w:rFonts w:eastAsiaTheme="minorHAnsi"/>
                <w:spacing w:val="-16"/>
                <w:sz w:val="20"/>
                <w:szCs w:val="20"/>
                <w:lang w:eastAsia="ro-RO"/>
              </w:rPr>
              <w:t xml:space="preserve"> </w:t>
            </w:r>
            <w:r w:rsidRPr="003613E6">
              <w:rPr>
                <w:rFonts w:eastAsiaTheme="minorHAnsi"/>
                <w:color w:val="000000"/>
                <w:sz w:val="20"/>
                <w:szCs w:val="20"/>
                <w:lang w:eastAsia="ro-RO"/>
              </w:rPr>
              <w:t>public</w:t>
            </w:r>
            <w:r w:rsidRPr="003613E6">
              <w:rPr>
                <w:rFonts w:eastAsiaTheme="minorHAnsi"/>
                <w:sz w:val="20"/>
                <w:szCs w:val="20"/>
                <w:lang w:eastAsia="ro-RO"/>
              </w:rPr>
              <w:t xml:space="preserve"> </w:t>
            </w:r>
            <w:r w:rsidRPr="003613E6">
              <w:rPr>
                <w:rFonts w:eastAsiaTheme="minorHAnsi"/>
                <w:color w:val="000000"/>
                <w:sz w:val="20"/>
                <w:szCs w:val="20"/>
                <w:lang w:eastAsia="ro-RO"/>
              </w:rPr>
              <w:t>national</w:t>
            </w:r>
            <w:r w:rsidRPr="003613E6">
              <w:rPr>
                <w:rFonts w:eastAsiaTheme="minorHAnsi"/>
                <w:sz w:val="20"/>
                <w:szCs w:val="20"/>
                <w:lang w:eastAsia="ro-RO"/>
              </w:rPr>
              <w:t xml:space="preserve"> </w:t>
            </w:r>
            <w:r w:rsidRPr="003613E6">
              <w:rPr>
                <w:rFonts w:eastAsiaTheme="minorHAnsi"/>
                <w:color w:val="000000"/>
                <w:sz w:val="20"/>
                <w:szCs w:val="20"/>
                <w:lang w:eastAsia="ro-RO"/>
              </w:rPr>
              <w:t>(eliberat</w:t>
            </w:r>
            <w:r w:rsidRPr="003613E6">
              <w:rPr>
                <w:rFonts w:eastAsiaTheme="minorHAnsi"/>
                <w:sz w:val="20"/>
                <w:szCs w:val="20"/>
                <w:lang w:eastAsia="ro-RO"/>
              </w:rPr>
              <w:t xml:space="preserve"> </w:t>
            </w:r>
            <w:r w:rsidRPr="003613E6">
              <w:rPr>
                <w:rFonts w:eastAsiaTheme="minorHAnsi"/>
                <w:color w:val="000000"/>
                <w:sz w:val="20"/>
                <w:szCs w:val="20"/>
                <w:lang w:eastAsia="ro-RO"/>
              </w:rPr>
              <w:t>de</w:t>
            </w:r>
            <w:r w:rsidRPr="003613E6">
              <w:rPr>
                <w:rFonts w:eastAsiaTheme="minorHAnsi"/>
                <w:spacing w:val="-12"/>
                <w:sz w:val="20"/>
                <w:szCs w:val="20"/>
                <w:lang w:eastAsia="ro-RO"/>
              </w:rPr>
              <w:t xml:space="preserve"> </w:t>
            </w:r>
            <w:r w:rsidRPr="003613E6">
              <w:rPr>
                <w:rFonts w:eastAsiaTheme="minorHAnsi"/>
                <w:color w:val="000000"/>
                <w:sz w:val="20"/>
                <w:szCs w:val="20"/>
                <w:lang w:eastAsia="ro-RO"/>
              </w:rPr>
              <w:t>FISC)</w:t>
            </w:r>
          </w:p>
        </w:tc>
        <w:tc>
          <w:tcPr>
            <w:tcW w:w="4252" w:type="dxa"/>
            <w:shd w:val="clear" w:color="auto" w:fill="FFFF00"/>
          </w:tcPr>
          <w:p w:rsidR="000558F2" w:rsidRPr="003613E6" w:rsidRDefault="000558F2" w:rsidP="00074B36">
            <w:pPr>
              <w:widowControl w:val="0"/>
              <w:autoSpaceDE w:val="0"/>
              <w:autoSpaceDN w:val="0"/>
              <w:spacing w:line="108" w:lineRule="exact"/>
              <w:rPr>
                <w:rFonts w:eastAsiaTheme="minorHAnsi"/>
                <w:sz w:val="20"/>
                <w:szCs w:val="20"/>
                <w:lang w:eastAsia="ro-RO"/>
              </w:rPr>
            </w:pPr>
          </w:p>
          <w:p w:rsidR="000558F2" w:rsidRPr="003613E6" w:rsidRDefault="000558F2" w:rsidP="00074B36">
            <w:pPr>
              <w:tabs>
                <w:tab w:val="left" w:pos="1568"/>
              </w:tabs>
              <w:ind w:left="96" w:right="703"/>
              <w:rPr>
                <w:rFonts w:eastAsiaTheme="minorHAnsi"/>
                <w:sz w:val="20"/>
                <w:szCs w:val="20"/>
              </w:rPr>
            </w:pPr>
            <w:r w:rsidRPr="003613E6">
              <w:rPr>
                <w:rFonts w:eastAsiaTheme="minorHAnsi"/>
                <w:color w:val="000000"/>
                <w:sz w:val="20"/>
                <w:szCs w:val="20"/>
                <w:lang w:eastAsia="ro-RO"/>
              </w:rPr>
              <w:t>Semnat</w:t>
            </w:r>
            <w:r w:rsidRPr="003613E6">
              <w:rPr>
                <w:rFonts w:eastAsiaTheme="minorHAnsi"/>
                <w:spacing w:val="-5"/>
                <w:sz w:val="20"/>
                <w:szCs w:val="20"/>
                <w:lang w:eastAsia="ro-RO"/>
              </w:rPr>
              <w:t xml:space="preserve"> electronic </w:t>
            </w:r>
            <w:r w:rsidRPr="003613E6">
              <w:rPr>
                <w:rFonts w:eastAsiaTheme="minorHAnsi"/>
                <w:color w:val="000000"/>
                <w:sz w:val="20"/>
                <w:szCs w:val="20"/>
                <w:lang w:eastAsia="ro-RO"/>
              </w:rPr>
              <w:t>de</w:t>
            </w:r>
            <w:r w:rsidRPr="003613E6">
              <w:rPr>
                <w:rFonts w:eastAsiaTheme="minorHAnsi"/>
                <w:spacing w:val="-7"/>
                <w:sz w:val="20"/>
                <w:szCs w:val="20"/>
                <w:lang w:eastAsia="ro-RO"/>
              </w:rPr>
              <w:t xml:space="preserve"> </w:t>
            </w:r>
            <w:r w:rsidRPr="003613E6">
              <w:rPr>
                <w:rFonts w:eastAsiaTheme="minorHAnsi"/>
                <w:color w:val="000000"/>
                <w:sz w:val="20"/>
                <w:szCs w:val="20"/>
                <w:lang w:eastAsia="ro-RO"/>
              </w:rPr>
              <w:t>către</w:t>
            </w:r>
            <w:r w:rsidRPr="003613E6">
              <w:rPr>
                <w:rFonts w:eastAsiaTheme="minorHAnsi"/>
                <w:sz w:val="20"/>
                <w:szCs w:val="20"/>
                <w:lang w:eastAsia="ro-RO"/>
              </w:rPr>
              <w:t xml:space="preserve"> </w:t>
            </w:r>
            <w:r w:rsidRPr="003613E6">
              <w:rPr>
                <w:rFonts w:eastAsiaTheme="minorHAnsi"/>
                <w:color w:val="000000"/>
                <w:sz w:val="20"/>
                <w:szCs w:val="20"/>
                <w:lang w:eastAsia="ro-RO"/>
              </w:rPr>
              <w:t>operatorul</w:t>
            </w:r>
            <w:r w:rsidRPr="003613E6">
              <w:rPr>
                <w:rFonts w:eastAsiaTheme="minorHAnsi"/>
                <w:spacing w:val="-6"/>
                <w:sz w:val="20"/>
                <w:szCs w:val="20"/>
                <w:lang w:eastAsia="ro-RO"/>
              </w:rPr>
              <w:t xml:space="preserve"> </w:t>
            </w:r>
            <w:r w:rsidRPr="003613E6">
              <w:rPr>
                <w:rFonts w:eastAsiaTheme="minorHAnsi"/>
                <w:color w:val="000000"/>
                <w:spacing w:val="-1"/>
                <w:sz w:val="20"/>
                <w:szCs w:val="20"/>
                <w:lang w:eastAsia="ro-RO"/>
              </w:rPr>
              <w:t>economi</w:t>
            </w:r>
          </w:p>
        </w:tc>
        <w:tc>
          <w:tcPr>
            <w:tcW w:w="1582" w:type="dxa"/>
            <w:shd w:val="clear" w:color="auto" w:fill="FFFF00"/>
          </w:tcPr>
          <w:p w:rsidR="000558F2" w:rsidRPr="003613E6" w:rsidRDefault="000558F2" w:rsidP="00074B36">
            <w:pPr>
              <w:tabs>
                <w:tab w:val="left" w:pos="1568"/>
              </w:tabs>
              <w:ind w:left="-9"/>
              <w:rPr>
                <w:b/>
                <w:iCs/>
                <w:sz w:val="20"/>
                <w:szCs w:val="20"/>
                <w:lang w:val="en-US"/>
              </w:rPr>
            </w:pPr>
            <w:r w:rsidRPr="003613E6">
              <w:rPr>
                <w:b/>
                <w:iCs/>
                <w:sz w:val="20"/>
                <w:szCs w:val="20"/>
                <w:lang w:val="en-US"/>
              </w:rPr>
              <w:t>obligator</w:t>
            </w:r>
          </w:p>
        </w:tc>
      </w:tr>
    </w:tbl>
    <w:p w:rsidR="000558F2" w:rsidRPr="00732CD8" w:rsidRDefault="000558F2" w:rsidP="000558F2">
      <w:pPr>
        <w:rPr>
          <w:bCs/>
          <w:lang w:eastAsia="ru-RU"/>
        </w:rPr>
      </w:pPr>
    </w:p>
    <w:p w:rsidR="000558F2" w:rsidRPr="00732CD8" w:rsidRDefault="000558F2" w:rsidP="000558F2">
      <w:pPr>
        <w:rPr>
          <w:b/>
          <w:bCs/>
          <w:lang w:eastAsia="ru-RU"/>
        </w:rPr>
      </w:pPr>
      <w:r w:rsidRPr="00732CD8">
        <w:rPr>
          <w:bCs/>
          <w:lang w:eastAsia="ru-RU"/>
        </w:rPr>
        <w:t>12. Tehnici şi instrumente specifice de atribuire (după caz, specificaţi dacă se va utiliza licitaţia electronică)</w:t>
      </w:r>
      <w:r w:rsidRPr="00732CD8">
        <w:rPr>
          <w:lang w:eastAsia="ru-RU"/>
        </w:rPr>
        <w:t>_</w:t>
      </w:r>
      <w:r w:rsidRPr="00732CD8">
        <w:rPr>
          <w:b/>
          <w:u w:val="single"/>
          <w:lang w:eastAsia="ru-RU"/>
        </w:rPr>
        <w:t>nu este</w:t>
      </w:r>
    </w:p>
    <w:p w:rsidR="000558F2" w:rsidRPr="00732CD8" w:rsidRDefault="000558F2" w:rsidP="000558F2">
      <w:pPr>
        <w:rPr>
          <w:bCs/>
          <w:lang w:eastAsia="ru-RU"/>
        </w:rPr>
      </w:pPr>
      <w:r w:rsidRPr="00732CD8">
        <w:rPr>
          <w:bCs/>
          <w:lang w:eastAsia="ru-RU"/>
        </w:rPr>
        <w:t>13.  Condiţii speciale de care depinde îndeplinirea contractului:</w:t>
      </w:r>
    </w:p>
    <w:p w:rsidR="000558F2" w:rsidRDefault="000558F2" w:rsidP="000558F2">
      <w:pPr>
        <w:tabs>
          <w:tab w:val="left" w:pos="1134"/>
        </w:tabs>
        <w:ind w:left="567"/>
        <w:rPr>
          <w:b/>
          <w:u w:val="single"/>
          <w:lang w:eastAsia="ru-RU"/>
        </w:rPr>
      </w:pPr>
      <w:r w:rsidRPr="00732CD8">
        <w:rPr>
          <w:b/>
          <w:u w:val="single"/>
          <w:lang w:eastAsia="ru-RU"/>
        </w:rPr>
        <w:t>În conformitate cu specificatia tehnica din caietului de sarcini</w:t>
      </w:r>
      <w:r>
        <w:rPr>
          <w:b/>
          <w:u w:val="single"/>
          <w:lang w:eastAsia="ru-RU"/>
        </w:rPr>
        <w:t>.</w:t>
      </w:r>
    </w:p>
    <w:p w:rsidR="000558F2" w:rsidRPr="00732CD8" w:rsidRDefault="000558F2" w:rsidP="000558F2">
      <w:pPr>
        <w:tabs>
          <w:tab w:val="left" w:pos="1134"/>
        </w:tabs>
        <w:ind w:left="567"/>
        <w:rPr>
          <w:b/>
          <w:u w:val="single"/>
          <w:lang w:eastAsia="ru-RU"/>
        </w:rPr>
      </w:pPr>
    </w:p>
    <w:p w:rsidR="000558F2" w:rsidRPr="00732CD8" w:rsidRDefault="000558F2" w:rsidP="000558F2">
      <w:pPr>
        <w:rPr>
          <w:lang w:eastAsia="ru-RU"/>
        </w:rPr>
      </w:pPr>
      <w:r w:rsidRPr="00732CD8">
        <w:rPr>
          <w:bCs/>
          <w:lang w:eastAsia="ru-RU"/>
        </w:rPr>
        <w:t>14. Ofertele se prezintă în valută</w:t>
      </w:r>
      <w:r w:rsidRPr="00732CD8">
        <w:rPr>
          <w:b/>
          <w:lang w:eastAsia="ru-RU"/>
        </w:rPr>
        <w:t>__</w:t>
      </w:r>
      <w:r w:rsidRPr="00732CD8">
        <w:rPr>
          <w:b/>
          <w:u w:val="single"/>
          <w:lang w:eastAsia="ru-RU"/>
        </w:rPr>
        <w:t>MDL</w:t>
      </w:r>
      <w:r w:rsidRPr="00732CD8">
        <w:rPr>
          <w:u w:val="single"/>
          <w:lang w:eastAsia="ru-RU"/>
        </w:rPr>
        <w:t>_</w:t>
      </w:r>
      <w:r>
        <w:rPr>
          <w:lang w:eastAsia="ru-RU"/>
        </w:rPr>
        <w:t xml:space="preserve">. </w:t>
      </w:r>
    </w:p>
    <w:p w:rsidR="000558F2" w:rsidRPr="00732CD8" w:rsidRDefault="000558F2" w:rsidP="000558F2">
      <w:pPr>
        <w:rPr>
          <w:u w:val="single"/>
          <w:lang w:eastAsia="ru-RU"/>
        </w:rPr>
      </w:pPr>
      <w:r w:rsidRPr="00732CD8">
        <w:rPr>
          <w:bCs/>
          <w:lang w:eastAsia="ru-RU"/>
        </w:rPr>
        <w:t>15. Criteriul de evaluare aplicat</w:t>
      </w:r>
      <w:r>
        <w:rPr>
          <w:bCs/>
          <w:lang w:eastAsia="ru-RU"/>
        </w:rPr>
        <w:t xml:space="preserve"> pentru atribuirea contractului </w:t>
      </w:r>
      <w:r>
        <w:rPr>
          <w:bCs/>
          <w:lang w:val="en-US" w:eastAsia="ru-RU"/>
        </w:rPr>
        <w:t>:</w:t>
      </w:r>
      <w:r>
        <w:rPr>
          <w:bCs/>
          <w:lang w:eastAsia="ru-RU"/>
        </w:rPr>
        <w:t xml:space="preserve"> </w:t>
      </w:r>
      <w:r>
        <w:rPr>
          <w:b/>
          <w:sz w:val="22"/>
          <w:szCs w:val="22"/>
        </w:rPr>
        <w:t xml:space="preserve">Specificatiile </w:t>
      </w:r>
      <w:r w:rsidRPr="00832E0E">
        <w:rPr>
          <w:b/>
          <w:sz w:val="22"/>
          <w:szCs w:val="22"/>
        </w:rPr>
        <w:t xml:space="preserve"> tehnice indicate</w:t>
      </w:r>
      <w:r>
        <w:rPr>
          <w:b/>
          <w:sz w:val="22"/>
          <w:szCs w:val="22"/>
        </w:rPr>
        <w:t xml:space="preserve">, termenul de garanţie a bunurilor </w:t>
      </w:r>
      <w:r w:rsidRPr="00832E0E">
        <w:rPr>
          <w:b/>
          <w:sz w:val="22"/>
          <w:szCs w:val="22"/>
        </w:rPr>
        <w:t xml:space="preserve"> </w:t>
      </w:r>
      <w:r>
        <w:rPr>
          <w:b/>
          <w:sz w:val="22"/>
          <w:szCs w:val="22"/>
        </w:rPr>
        <w:t>şi</w:t>
      </w:r>
      <w:r w:rsidRPr="00732CD8">
        <w:rPr>
          <w:bCs/>
          <w:lang w:eastAsia="ru-RU"/>
        </w:rPr>
        <w:t>_</w:t>
      </w:r>
      <w:r w:rsidRPr="00732CD8">
        <w:rPr>
          <w:b/>
          <w:bCs/>
          <w:u w:val="single"/>
          <w:lang w:eastAsia="ru-RU"/>
        </w:rPr>
        <w:t>cel mai scăzut preț</w:t>
      </w:r>
      <w:r>
        <w:rPr>
          <w:b/>
          <w:bCs/>
          <w:u w:val="single"/>
          <w:lang w:eastAsia="ru-RU"/>
        </w:rPr>
        <w:t xml:space="preserve"> oferit.</w:t>
      </w:r>
    </w:p>
    <w:p w:rsidR="000558F2" w:rsidRPr="00732CD8" w:rsidRDefault="000558F2" w:rsidP="000558F2">
      <w:pPr>
        <w:rPr>
          <w:b/>
          <w:bCs/>
          <w:u w:val="single"/>
          <w:lang w:eastAsia="ru-RU"/>
        </w:rPr>
      </w:pPr>
      <w:r w:rsidRPr="00732CD8">
        <w:rPr>
          <w:bCs/>
          <w:lang w:eastAsia="ru-RU"/>
        </w:rPr>
        <w:t xml:space="preserve">16. Factorii de evaluare a celei mai avantajoase oferte din punct de vedere economic, precum şi ponderile lor: </w:t>
      </w:r>
      <w:r w:rsidRPr="00732CD8">
        <w:rPr>
          <w:b/>
          <w:bCs/>
          <w:u w:val="single"/>
          <w:lang w:eastAsia="ru-RU"/>
        </w:rPr>
        <w:t>nu este</w:t>
      </w:r>
    </w:p>
    <w:p w:rsidR="000558F2" w:rsidRPr="00732CD8" w:rsidRDefault="000558F2" w:rsidP="000558F2">
      <w:pPr>
        <w:tabs>
          <w:tab w:val="left" w:pos="6386"/>
        </w:tabs>
        <w:rPr>
          <w:lang w:eastAsia="ru-RU"/>
        </w:rPr>
      </w:pPr>
    </w:p>
    <w:p w:rsidR="000558F2" w:rsidRPr="00732CD8" w:rsidRDefault="000558F2" w:rsidP="000558F2">
      <w:pPr>
        <w:rPr>
          <w:lang w:eastAsia="ru-RU"/>
        </w:rPr>
      </w:pPr>
      <w:r w:rsidRPr="00732CD8">
        <w:rPr>
          <w:bCs/>
          <w:lang w:eastAsia="ru-RU"/>
        </w:rPr>
        <w:t>17. Termenul</w:t>
      </w:r>
      <w:r w:rsidRPr="00732CD8">
        <w:rPr>
          <w:bCs/>
          <w:lang w:eastAsia="ru-RU"/>
        </w:rPr>
        <w:noBreakHyphen/>
        <w:t>limită de depunere/deschidere a ofertelor:</w:t>
      </w:r>
    </w:p>
    <w:p w:rsidR="000558F2" w:rsidRPr="00732CD8" w:rsidRDefault="000558F2" w:rsidP="000558F2">
      <w:pPr>
        <w:tabs>
          <w:tab w:val="left" w:pos="567"/>
          <w:tab w:val="left" w:pos="709"/>
        </w:tabs>
        <w:rPr>
          <w:lang w:eastAsia="ru-RU"/>
        </w:rPr>
      </w:pPr>
      <w:r w:rsidRPr="00732CD8">
        <w:rPr>
          <w:lang w:eastAsia="ru-RU"/>
        </w:rPr>
        <w:noBreakHyphen/>
        <w:t> </w:t>
      </w:r>
      <w:r w:rsidRPr="00732CD8">
        <w:rPr>
          <w:bCs/>
          <w:lang w:eastAsia="ru-RU"/>
        </w:rPr>
        <w:t>conform SIA ,,RSAP”/până la: </w:t>
      </w:r>
      <w:r w:rsidRPr="00732CD8">
        <w:rPr>
          <w:bCs/>
          <w:i/>
          <w:iCs/>
          <w:lang w:eastAsia="ru-RU"/>
        </w:rPr>
        <w:t>(ora exactă</w:t>
      </w:r>
      <w:r w:rsidRPr="00732CD8">
        <w:rPr>
          <w:bCs/>
          <w:i/>
          <w:iCs/>
          <w:u w:val="single"/>
          <w:lang w:eastAsia="ru-RU"/>
        </w:rPr>
        <w:t>)</w:t>
      </w:r>
      <w:r w:rsidRPr="00732CD8">
        <w:rPr>
          <w:u w:val="single"/>
          <w:lang w:eastAsia="ru-RU"/>
        </w:rPr>
        <w:t>_</w:t>
      </w:r>
      <w:r w:rsidRPr="00732CD8">
        <w:rPr>
          <w:bCs/>
          <w:u w:val="single"/>
          <w:lang w:eastAsia="ru-RU"/>
        </w:rPr>
        <w:t xml:space="preserve"> </w:t>
      </w:r>
      <w:r w:rsidRPr="00732CD8">
        <w:rPr>
          <w:b/>
          <w:bCs/>
          <w:u w:val="single"/>
          <w:lang w:eastAsia="ru-RU"/>
        </w:rPr>
        <w:t>conform SIA ,,RSAP”/</w:t>
      </w:r>
    </w:p>
    <w:p w:rsidR="000558F2" w:rsidRPr="00732CD8" w:rsidRDefault="000558F2" w:rsidP="000558F2">
      <w:pPr>
        <w:tabs>
          <w:tab w:val="left" w:pos="567"/>
          <w:tab w:val="left" w:pos="709"/>
        </w:tabs>
        <w:rPr>
          <w:lang w:eastAsia="ru-RU"/>
        </w:rPr>
      </w:pPr>
      <w:r w:rsidRPr="00732CD8">
        <w:rPr>
          <w:lang w:eastAsia="ru-RU"/>
        </w:rPr>
        <w:noBreakHyphen/>
        <w:t> </w:t>
      </w:r>
      <w:r w:rsidRPr="00732CD8">
        <w:rPr>
          <w:bCs/>
          <w:lang w:eastAsia="ru-RU"/>
        </w:rPr>
        <w:t>pe: </w:t>
      </w:r>
      <w:r w:rsidRPr="00732CD8">
        <w:rPr>
          <w:bCs/>
          <w:i/>
          <w:iCs/>
          <w:lang w:eastAsia="ru-RU"/>
        </w:rPr>
        <w:t>(data)</w:t>
      </w:r>
      <w:r w:rsidRPr="00732CD8">
        <w:rPr>
          <w:lang w:eastAsia="ru-RU"/>
        </w:rPr>
        <w:t>____</w:t>
      </w:r>
      <w:r w:rsidRPr="00732CD8">
        <w:rPr>
          <w:b/>
          <w:u w:val="single"/>
          <w:lang w:eastAsia="ru-RU"/>
        </w:rPr>
        <w:t>2 zile de la  data publicării conform SIA ,,RSAP,,__</w:t>
      </w:r>
    </w:p>
    <w:p w:rsidR="000558F2" w:rsidRPr="00732CD8" w:rsidRDefault="000558F2" w:rsidP="000558F2">
      <w:pPr>
        <w:rPr>
          <w:bCs/>
          <w:lang w:eastAsia="ru-RU"/>
        </w:rPr>
      </w:pPr>
    </w:p>
    <w:p w:rsidR="000558F2" w:rsidRPr="00732CD8" w:rsidRDefault="000558F2" w:rsidP="000558F2">
      <w:pPr>
        <w:rPr>
          <w:bCs/>
          <w:lang w:eastAsia="ru-RU"/>
        </w:rPr>
      </w:pPr>
      <w:r w:rsidRPr="00732CD8">
        <w:rPr>
          <w:bCs/>
          <w:lang w:eastAsia="ru-RU"/>
        </w:rPr>
        <w:t xml:space="preserve">18. Adresa la care trebuie transmise ofertele sau cererile de participare </w:t>
      </w:r>
    </w:p>
    <w:p w:rsidR="000558F2" w:rsidRPr="00732CD8" w:rsidRDefault="000558F2" w:rsidP="000558F2">
      <w:pPr>
        <w:rPr>
          <w:b/>
          <w:u w:val="single"/>
          <w:lang w:eastAsia="ru-RU"/>
        </w:rPr>
      </w:pPr>
      <w:r w:rsidRPr="00732CD8">
        <w:rPr>
          <w:b/>
          <w:bCs/>
          <w:i/>
          <w:iCs/>
          <w:u w:val="single"/>
          <w:lang w:eastAsia="ru-RU"/>
        </w:rPr>
        <w:t>Ofertele sau cererile de participare vor fi depuse electronic prin intermediul SIA ,,RSAP”.</w:t>
      </w:r>
    </w:p>
    <w:p w:rsidR="000558F2" w:rsidRPr="00732CD8" w:rsidRDefault="000558F2" w:rsidP="000558F2">
      <w:pPr>
        <w:rPr>
          <w:lang w:eastAsia="ru-RU"/>
        </w:rPr>
      </w:pPr>
      <w:r w:rsidRPr="00732CD8">
        <w:rPr>
          <w:bCs/>
          <w:lang w:eastAsia="ru-RU"/>
        </w:rPr>
        <w:t>19. Termenul de valabilitate a ofertelor</w:t>
      </w:r>
      <w:r w:rsidRPr="00732CD8">
        <w:rPr>
          <w:lang w:eastAsia="ru-RU"/>
        </w:rPr>
        <w:t>_</w:t>
      </w:r>
      <w:r>
        <w:rPr>
          <w:b/>
          <w:u w:val="single"/>
          <w:lang w:eastAsia="ru-RU"/>
        </w:rPr>
        <w:t>6</w:t>
      </w:r>
      <w:r w:rsidRPr="00732CD8">
        <w:rPr>
          <w:b/>
          <w:u w:val="single"/>
          <w:lang w:eastAsia="ru-RU"/>
        </w:rPr>
        <w:t>0 zile</w:t>
      </w:r>
      <w:r w:rsidRPr="00732CD8">
        <w:rPr>
          <w:lang w:eastAsia="ru-RU"/>
        </w:rPr>
        <w:t>__</w:t>
      </w:r>
    </w:p>
    <w:p w:rsidR="000558F2" w:rsidRPr="00732CD8" w:rsidRDefault="000558F2" w:rsidP="000558F2">
      <w:pPr>
        <w:rPr>
          <w:lang w:eastAsia="ru-RU"/>
        </w:rPr>
      </w:pPr>
      <w:r w:rsidRPr="00732CD8">
        <w:rPr>
          <w:bCs/>
          <w:lang w:eastAsia="ru-RU"/>
        </w:rPr>
        <w:t>20. Locul deschiderii ofertelor</w:t>
      </w:r>
      <w:r w:rsidRPr="00732CD8">
        <w:rPr>
          <w:lang w:eastAsia="ru-RU"/>
        </w:rPr>
        <w:t>_______</w:t>
      </w:r>
      <w:r w:rsidRPr="00732CD8">
        <w:rPr>
          <w:b/>
          <w:u w:val="single"/>
          <w:lang w:eastAsia="ru-RU"/>
        </w:rPr>
        <w:t>SIA ,,RSAP,,</w:t>
      </w:r>
      <w:r w:rsidRPr="00732CD8">
        <w:rPr>
          <w:u w:val="single"/>
          <w:lang w:eastAsia="ru-RU"/>
        </w:rPr>
        <w:t xml:space="preserve"> ____________________</w:t>
      </w:r>
    </w:p>
    <w:p w:rsidR="000558F2" w:rsidRPr="00732CD8" w:rsidRDefault="000558F2" w:rsidP="000558F2">
      <w:pPr>
        <w:rPr>
          <w:lang w:eastAsia="ru-RU"/>
        </w:rPr>
      </w:pPr>
      <w:r w:rsidRPr="00732CD8">
        <w:rPr>
          <w:lang w:eastAsia="ru-RU"/>
        </w:rPr>
        <w:t xml:space="preserve">                                         (SIA ,,RSAP” sau adresa locului deschiderii)</w:t>
      </w:r>
    </w:p>
    <w:p w:rsidR="000558F2" w:rsidRPr="00732CD8" w:rsidRDefault="000558F2" w:rsidP="000558F2">
      <w:pPr>
        <w:rPr>
          <w:lang w:eastAsia="ru-RU"/>
        </w:rPr>
      </w:pPr>
      <w:r w:rsidRPr="00732CD8">
        <w:rPr>
          <w:bCs/>
          <w:i/>
          <w:iCs/>
          <w:lang w:eastAsia="ru-RU"/>
        </w:rPr>
        <w:lastRenderedPageBreak/>
        <w:t>Ofertele întârziate vor fi respinse.</w:t>
      </w:r>
    </w:p>
    <w:p w:rsidR="000558F2" w:rsidRPr="00732CD8" w:rsidRDefault="000558F2" w:rsidP="000558F2">
      <w:pPr>
        <w:rPr>
          <w:b/>
          <w:lang w:eastAsia="ru-RU"/>
        </w:rPr>
      </w:pPr>
      <w:r w:rsidRPr="00732CD8">
        <w:rPr>
          <w:bCs/>
          <w:lang w:eastAsia="ru-RU"/>
        </w:rPr>
        <w:t>21. Limba sau limbile în care trebuie redactate ofertele sau cererile de participare</w:t>
      </w:r>
      <w:r w:rsidRPr="00732CD8">
        <w:rPr>
          <w:lang w:eastAsia="ru-RU"/>
        </w:rPr>
        <w:t>_</w:t>
      </w:r>
      <w:r w:rsidRPr="00732CD8">
        <w:rPr>
          <w:b/>
          <w:u w:val="single"/>
          <w:lang w:eastAsia="ru-RU"/>
        </w:rPr>
        <w:t>limba română</w:t>
      </w:r>
    </w:p>
    <w:p w:rsidR="000558F2" w:rsidRPr="00732CD8" w:rsidRDefault="000558F2" w:rsidP="000558F2">
      <w:pPr>
        <w:rPr>
          <w:lang w:eastAsia="ru-RU"/>
        </w:rPr>
      </w:pPr>
      <w:r w:rsidRPr="00732CD8">
        <w:rPr>
          <w:bCs/>
          <w:lang w:eastAsia="ru-RU"/>
        </w:rPr>
        <w:t>22. Alte informaţii relevante</w:t>
      </w:r>
      <w:r w:rsidRPr="00732CD8">
        <w:rPr>
          <w:lang w:eastAsia="ru-RU"/>
        </w:rPr>
        <w:t>___</w:t>
      </w:r>
      <w:r w:rsidRPr="00732CD8">
        <w:rPr>
          <w:u w:val="single"/>
          <w:lang w:eastAsia="ru-RU"/>
        </w:rPr>
        <w:t>-------------------_</w:t>
      </w:r>
      <w:r w:rsidRPr="00732CD8">
        <w:rPr>
          <w:lang w:eastAsia="ru-RU"/>
        </w:rPr>
        <w:t>_</w:t>
      </w:r>
    </w:p>
    <w:p w:rsidR="000558F2" w:rsidRDefault="000558F2" w:rsidP="000558F2">
      <w:pPr>
        <w:rPr>
          <w:bCs/>
          <w:lang w:eastAsia="ru-RU"/>
        </w:rPr>
      </w:pPr>
    </w:p>
    <w:p w:rsidR="000558F2" w:rsidRPr="00732CD8" w:rsidRDefault="000558F2" w:rsidP="000558F2">
      <w:pPr>
        <w:rPr>
          <w:bCs/>
          <w:lang w:eastAsia="ru-RU"/>
        </w:rPr>
      </w:pPr>
    </w:p>
    <w:p w:rsidR="000558F2" w:rsidRPr="00732CD8" w:rsidRDefault="000558F2" w:rsidP="000558F2">
      <w:pPr>
        <w:rPr>
          <w:b/>
          <w:bCs/>
          <w:lang w:eastAsia="ru-RU"/>
        </w:rPr>
      </w:pPr>
    </w:p>
    <w:p w:rsidR="000558F2" w:rsidRDefault="000558F2" w:rsidP="000558F2">
      <w:pPr>
        <w:rPr>
          <w:b/>
          <w:bCs/>
        </w:rPr>
      </w:pPr>
    </w:p>
    <w:p w:rsidR="000558F2" w:rsidRDefault="000558F2" w:rsidP="000558F2">
      <w:pPr>
        <w:rPr>
          <w:b/>
          <w:bCs/>
        </w:rPr>
      </w:pPr>
    </w:p>
    <w:p w:rsidR="000558F2" w:rsidRPr="00732CD8" w:rsidRDefault="000558F2" w:rsidP="000558F2">
      <w:pPr>
        <w:rPr>
          <w:b/>
          <w:u w:val="single"/>
        </w:rPr>
      </w:pPr>
      <w:r>
        <w:rPr>
          <w:b/>
          <w:bCs/>
        </w:rPr>
        <w:t>Director   Miron Ecaterina</w:t>
      </w:r>
    </w:p>
    <w:p w:rsidR="00913913" w:rsidRDefault="00913913" w:rsidP="000558F2">
      <w:pPr>
        <w:spacing w:before="120"/>
        <w:jc w:val="center"/>
        <w:rPr>
          <w:b/>
        </w:rPr>
      </w:pPr>
    </w:p>
    <w:p w:rsidR="00FE61C5" w:rsidRPr="00913913" w:rsidRDefault="00FE61C5" w:rsidP="00913913">
      <w:pPr>
        <w:pStyle w:val="14"/>
        <w:shd w:val="clear" w:color="auto" w:fill="FFFFFF" w:themeFill="background1"/>
        <w:spacing w:before="120"/>
        <w:rPr>
          <w:rFonts w:eastAsia="PMingLiU"/>
          <w:lang w:val="en-US" w:eastAsia="zh-CN"/>
        </w:rPr>
      </w:pPr>
    </w:p>
    <w:p w:rsidR="00FE61C5" w:rsidRDefault="00FE61C5">
      <w:pPr>
        <w:pStyle w:val="Style3"/>
        <w:tabs>
          <w:tab w:val="left" w:pos="567"/>
        </w:tabs>
        <w:spacing w:before="0" w:beforeAutospacing="0" w:after="0"/>
        <w:ind w:left="0" w:firstLine="0"/>
        <w:jc w:val="center"/>
        <w:rPr>
          <w:rFonts w:eastAsia="PMingLiU"/>
          <w:lang w:val="zh-CN" w:eastAsia="zh-CN"/>
        </w:rPr>
      </w:pPr>
    </w:p>
    <w:p w:rsidR="00FE61C5" w:rsidRDefault="00FE61C5">
      <w:pPr>
        <w:pStyle w:val="Style3"/>
        <w:tabs>
          <w:tab w:val="left" w:pos="567"/>
        </w:tabs>
        <w:spacing w:before="0" w:beforeAutospacing="0" w:after="0"/>
        <w:ind w:left="0" w:firstLine="0"/>
        <w:jc w:val="center"/>
        <w:rPr>
          <w:rFonts w:eastAsia="PMingLiU"/>
          <w:lang w:val="zh-CN" w:eastAsia="zh-CN"/>
        </w:rPr>
      </w:pPr>
    </w:p>
    <w:p w:rsidR="00FE61C5" w:rsidRDefault="00FE61C5">
      <w:pPr>
        <w:pStyle w:val="Style3"/>
        <w:tabs>
          <w:tab w:val="left" w:pos="567"/>
        </w:tabs>
        <w:spacing w:before="0" w:beforeAutospacing="0" w:after="0"/>
        <w:ind w:left="0" w:firstLine="0"/>
        <w:jc w:val="center"/>
        <w:rPr>
          <w:rFonts w:eastAsia="PMingLiU"/>
          <w:lang w:val="zh-CN" w:eastAsia="zh-CN"/>
        </w:rPr>
      </w:pPr>
    </w:p>
    <w:p w:rsidR="00FE61C5" w:rsidRDefault="00FE61C5">
      <w:pPr>
        <w:pStyle w:val="Style3"/>
        <w:tabs>
          <w:tab w:val="left" w:pos="567"/>
        </w:tabs>
        <w:spacing w:before="0" w:beforeAutospacing="0" w:after="0"/>
        <w:ind w:left="0" w:firstLine="0"/>
        <w:jc w:val="center"/>
        <w:rPr>
          <w:rFonts w:eastAsia="PMingLiU"/>
          <w:lang w:val="zh-CN" w:eastAsia="zh-CN"/>
        </w:rPr>
      </w:pPr>
    </w:p>
    <w:p w:rsidR="00FE61C5" w:rsidRDefault="00FE61C5">
      <w:pPr>
        <w:pStyle w:val="Style3"/>
        <w:tabs>
          <w:tab w:val="left" w:pos="567"/>
        </w:tabs>
        <w:spacing w:before="0" w:beforeAutospacing="0" w:after="0"/>
        <w:ind w:left="0" w:firstLine="0"/>
        <w:jc w:val="center"/>
        <w:rPr>
          <w:rFonts w:eastAsia="PMingLiU"/>
          <w:lang w:val="zh-CN" w:eastAsia="zh-CN"/>
        </w:rPr>
      </w:pPr>
    </w:p>
    <w:p w:rsidR="00FE61C5" w:rsidRDefault="00FE61C5">
      <w:pPr>
        <w:pStyle w:val="Style3"/>
        <w:tabs>
          <w:tab w:val="left" w:pos="567"/>
        </w:tabs>
        <w:spacing w:before="0" w:beforeAutospacing="0" w:after="0"/>
        <w:ind w:left="0" w:firstLine="0"/>
        <w:jc w:val="center"/>
        <w:rPr>
          <w:rFonts w:eastAsia="PMingLiU"/>
          <w:lang w:val="zh-CN" w:eastAsia="zh-CN"/>
        </w:rPr>
      </w:pPr>
    </w:p>
    <w:p w:rsidR="00FE61C5" w:rsidRDefault="00FE61C5">
      <w:pPr>
        <w:pStyle w:val="Style3"/>
        <w:tabs>
          <w:tab w:val="left" w:pos="567"/>
        </w:tabs>
        <w:spacing w:before="0" w:beforeAutospacing="0" w:after="0"/>
        <w:ind w:left="0" w:firstLine="0"/>
        <w:jc w:val="center"/>
        <w:rPr>
          <w:rFonts w:eastAsia="PMingLiU"/>
          <w:lang w:val="zh-CN" w:eastAsia="zh-CN"/>
        </w:rPr>
      </w:pPr>
    </w:p>
    <w:p w:rsidR="00FE61C5" w:rsidRDefault="00FE61C5">
      <w:pPr>
        <w:pStyle w:val="Style3"/>
        <w:tabs>
          <w:tab w:val="left" w:pos="567"/>
        </w:tabs>
        <w:spacing w:before="0" w:beforeAutospacing="0" w:after="0"/>
        <w:ind w:left="0" w:firstLine="0"/>
        <w:jc w:val="center"/>
        <w:rPr>
          <w:rFonts w:eastAsia="PMingLiU"/>
          <w:lang w:val="zh-CN" w:eastAsia="zh-CN"/>
        </w:rPr>
      </w:pPr>
    </w:p>
    <w:p w:rsidR="00FE61C5" w:rsidRDefault="00FE61C5">
      <w:pPr>
        <w:pStyle w:val="Style3"/>
        <w:tabs>
          <w:tab w:val="left" w:pos="567"/>
        </w:tabs>
        <w:spacing w:before="0" w:beforeAutospacing="0" w:after="0"/>
        <w:ind w:left="0" w:firstLine="0"/>
        <w:jc w:val="center"/>
        <w:rPr>
          <w:rFonts w:eastAsia="PMingLiU"/>
          <w:lang w:val="zh-CN" w:eastAsia="zh-CN"/>
        </w:rPr>
      </w:pPr>
    </w:p>
    <w:p w:rsidR="00FE61C5" w:rsidRDefault="00D94070">
      <w:pPr>
        <w:pStyle w:val="Style3"/>
        <w:tabs>
          <w:tab w:val="left" w:pos="567"/>
        </w:tabs>
        <w:spacing w:before="0" w:beforeAutospacing="0" w:after="0"/>
        <w:ind w:left="0" w:firstLine="0"/>
        <w:rPr>
          <w:rFonts w:eastAsia="PMingLiU"/>
          <w:lang w:val="zh-CN" w:eastAsia="zh-CN"/>
        </w:rPr>
      </w:pPr>
      <w:r>
        <w:rPr>
          <w:rFonts w:eastAsia="PMingLiU"/>
          <w:lang w:val="zh-CN" w:eastAsia="zh-CN"/>
        </w:rPr>
        <w:t>-</w:t>
      </w:r>
    </w:p>
    <w:p w:rsidR="00FE61C5" w:rsidRDefault="00FE61C5">
      <w:pPr>
        <w:pStyle w:val="Style3"/>
        <w:tabs>
          <w:tab w:val="left" w:pos="567"/>
        </w:tabs>
        <w:spacing w:before="0" w:beforeAutospacing="0" w:after="0"/>
        <w:ind w:left="0" w:firstLine="0"/>
        <w:rPr>
          <w:rFonts w:eastAsia="PMingLiU"/>
          <w:lang w:val="zh-CN" w:eastAsia="zh-CN"/>
        </w:rPr>
      </w:pPr>
    </w:p>
    <w:p w:rsidR="00FE61C5" w:rsidRDefault="00FE61C5">
      <w:pPr>
        <w:pStyle w:val="Style3"/>
        <w:tabs>
          <w:tab w:val="left" w:pos="567"/>
        </w:tabs>
        <w:spacing w:before="0" w:beforeAutospacing="0" w:after="0"/>
        <w:ind w:left="0" w:firstLine="0"/>
        <w:rPr>
          <w:rFonts w:eastAsia="PMingLiU"/>
          <w:lang w:val="zh-CN" w:eastAsia="zh-CN"/>
        </w:rPr>
      </w:pPr>
    </w:p>
    <w:p w:rsidR="00FE61C5" w:rsidRDefault="00FE61C5">
      <w:pPr>
        <w:pStyle w:val="Style3"/>
        <w:tabs>
          <w:tab w:val="left" w:pos="567"/>
        </w:tabs>
        <w:spacing w:before="0" w:beforeAutospacing="0" w:after="0"/>
        <w:ind w:left="0" w:firstLine="0"/>
        <w:rPr>
          <w:rFonts w:eastAsia="PMingLiU"/>
          <w:lang w:val="zh-CN" w:eastAsia="zh-CN"/>
        </w:rPr>
      </w:pPr>
    </w:p>
    <w:p w:rsidR="00FE61C5" w:rsidRDefault="00FE61C5">
      <w:pPr>
        <w:pStyle w:val="Style3"/>
        <w:tabs>
          <w:tab w:val="left" w:pos="567"/>
        </w:tabs>
        <w:spacing w:before="0" w:beforeAutospacing="0" w:after="0"/>
        <w:ind w:left="0" w:firstLine="0"/>
        <w:rPr>
          <w:rFonts w:eastAsia="PMingLiU"/>
          <w:lang w:val="zh-CN" w:eastAsia="zh-CN"/>
        </w:rPr>
      </w:pPr>
    </w:p>
    <w:p w:rsidR="00FE61C5" w:rsidRDefault="00FE61C5">
      <w:pPr>
        <w:pStyle w:val="Style3"/>
        <w:tabs>
          <w:tab w:val="left" w:pos="567"/>
        </w:tabs>
        <w:spacing w:before="0" w:beforeAutospacing="0" w:after="0"/>
        <w:ind w:left="0" w:firstLine="0"/>
        <w:rPr>
          <w:rFonts w:eastAsia="PMingLiU"/>
          <w:lang w:val="zh-CN" w:eastAsia="zh-CN"/>
        </w:rPr>
      </w:pPr>
    </w:p>
    <w:p w:rsidR="00FE61C5" w:rsidRDefault="00FE61C5">
      <w:pPr>
        <w:pStyle w:val="Style3"/>
        <w:tabs>
          <w:tab w:val="left" w:pos="567"/>
        </w:tabs>
        <w:spacing w:before="0" w:beforeAutospacing="0" w:after="0"/>
        <w:ind w:left="0" w:firstLine="0"/>
        <w:rPr>
          <w:rFonts w:eastAsia="PMingLiU"/>
          <w:lang w:val="zh-CN" w:eastAsia="zh-CN"/>
        </w:rPr>
      </w:pPr>
    </w:p>
    <w:p w:rsidR="00FE61C5" w:rsidRDefault="00FE61C5">
      <w:pPr>
        <w:pStyle w:val="Style3"/>
        <w:tabs>
          <w:tab w:val="left" w:pos="567"/>
        </w:tabs>
        <w:spacing w:before="0" w:beforeAutospacing="0" w:after="0"/>
        <w:ind w:left="0" w:firstLine="0"/>
        <w:rPr>
          <w:rFonts w:eastAsia="PMingLiU"/>
          <w:lang w:val="zh-CN" w:eastAsia="zh-CN"/>
        </w:rPr>
      </w:pPr>
    </w:p>
    <w:p w:rsidR="00FE61C5" w:rsidRDefault="00FE61C5">
      <w:pPr>
        <w:pStyle w:val="Style3"/>
        <w:tabs>
          <w:tab w:val="left" w:pos="567"/>
        </w:tabs>
        <w:spacing w:before="0" w:beforeAutospacing="0" w:after="0"/>
        <w:ind w:left="0" w:firstLine="0"/>
        <w:rPr>
          <w:rFonts w:eastAsia="PMingLiU"/>
          <w:lang w:val="zh-CN" w:eastAsia="zh-CN"/>
        </w:rPr>
      </w:pPr>
    </w:p>
    <w:p w:rsidR="00FE61C5" w:rsidRDefault="00FE61C5">
      <w:pPr>
        <w:pStyle w:val="Style3"/>
        <w:tabs>
          <w:tab w:val="left" w:pos="567"/>
        </w:tabs>
        <w:spacing w:before="0" w:beforeAutospacing="0" w:after="0"/>
        <w:ind w:left="0" w:firstLine="0"/>
        <w:rPr>
          <w:rFonts w:eastAsia="PMingLiU"/>
          <w:lang w:val="zh-CN" w:eastAsia="zh-CN"/>
        </w:rPr>
      </w:pPr>
    </w:p>
    <w:p w:rsidR="00FE61C5" w:rsidRDefault="00FE61C5">
      <w:pPr>
        <w:pStyle w:val="Style3"/>
        <w:tabs>
          <w:tab w:val="left" w:pos="567"/>
        </w:tabs>
        <w:spacing w:before="0" w:beforeAutospacing="0" w:after="0"/>
        <w:ind w:left="0" w:firstLine="0"/>
        <w:rPr>
          <w:rFonts w:eastAsia="PMingLiU"/>
          <w:lang w:val="zh-CN" w:eastAsia="zh-CN"/>
        </w:rPr>
      </w:pPr>
    </w:p>
    <w:p w:rsidR="00FE61C5" w:rsidRDefault="00FE61C5">
      <w:pPr>
        <w:pStyle w:val="Style3"/>
        <w:tabs>
          <w:tab w:val="left" w:pos="567"/>
        </w:tabs>
        <w:spacing w:before="0" w:beforeAutospacing="0" w:after="0"/>
        <w:ind w:left="0" w:firstLine="0"/>
        <w:rPr>
          <w:rFonts w:eastAsia="PMingLiU"/>
          <w:lang w:val="zh-CN" w:eastAsia="zh-CN"/>
        </w:rPr>
      </w:pPr>
    </w:p>
    <w:p w:rsidR="00FE61C5" w:rsidRDefault="00FE61C5">
      <w:pPr>
        <w:rPr>
          <w:lang w:val="zh-CN" w:eastAsia="zh-CN"/>
        </w:rPr>
      </w:pPr>
    </w:p>
    <w:p w:rsidR="00FE61C5" w:rsidRDefault="00FE61C5">
      <w:pPr>
        <w:tabs>
          <w:tab w:val="decimal" w:pos="8364"/>
        </w:tabs>
        <w:spacing w:line="276" w:lineRule="auto"/>
        <w:ind w:right="-144"/>
        <w:jc w:val="center"/>
        <w:rPr>
          <w:b/>
          <w:bCs/>
          <w:color w:val="000000"/>
          <w:lang w:val="zh-CN"/>
        </w:rPr>
      </w:pPr>
    </w:p>
    <w:p w:rsidR="00FE61C5" w:rsidRDefault="00FE61C5">
      <w:pPr>
        <w:tabs>
          <w:tab w:val="decimal" w:pos="8364"/>
        </w:tabs>
        <w:spacing w:line="276" w:lineRule="auto"/>
        <w:ind w:right="-144"/>
        <w:jc w:val="center"/>
        <w:rPr>
          <w:b/>
          <w:bCs/>
          <w:color w:val="000000"/>
          <w:lang w:val="zh-CN"/>
        </w:rPr>
      </w:pPr>
    </w:p>
    <w:p w:rsidR="00FE61C5" w:rsidRDefault="00D94070">
      <w:pPr>
        <w:jc w:val="right"/>
        <w:rPr>
          <w:sz w:val="22"/>
          <w:szCs w:val="22"/>
          <w:lang w:val="zh-CN"/>
        </w:rPr>
      </w:pPr>
      <w:bookmarkStart w:id="46" w:name="_Toc449692095"/>
      <w:r>
        <w:rPr>
          <w:lang w:val="zh-CN"/>
        </w:rPr>
        <w:t>Anexa nr. 7</w:t>
      </w:r>
    </w:p>
    <w:p w:rsidR="00FE61C5" w:rsidRDefault="00D94070">
      <w:pPr>
        <w:jc w:val="right"/>
        <w:rPr>
          <w:lang w:val="zh-CN"/>
        </w:rPr>
      </w:pPr>
      <w:r>
        <w:rPr>
          <w:lang w:val="zh-CN"/>
        </w:rPr>
        <w:t xml:space="preserve">la Documentația standard </w:t>
      </w:r>
      <w:r>
        <w:rPr>
          <w:lang w:val="zh-CN"/>
        </w:rPr>
        <w:t>nr._____</w:t>
      </w:r>
    </w:p>
    <w:p w:rsidR="00FE61C5" w:rsidRDefault="00D94070">
      <w:pPr>
        <w:jc w:val="right"/>
        <w:rPr>
          <w:lang w:val="zh-CN"/>
        </w:rPr>
      </w:pPr>
      <w:r>
        <w:rPr>
          <w:lang w:val="zh-CN"/>
        </w:rPr>
        <w:t>din “____” ________ 20___</w:t>
      </w:r>
    </w:p>
    <w:p w:rsidR="00FE61C5" w:rsidRDefault="00FE61C5">
      <w:pPr>
        <w:pStyle w:val="Style3"/>
        <w:tabs>
          <w:tab w:val="left" w:pos="567"/>
        </w:tabs>
        <w:spacing w:before="0" w:beforeAutospacing="0" w:after="0"/>
        <w:ind w:left="0" w:firstLine="0"/>
        <w:rPr>
          <w:rFonts w:eastAsia="PMingLiU"/>
          <w:lang w:val="zh-CN" w:eastAsia="zh-CN"/>
        </w:rPr>
      </w:pPr>
    </w:p>
    <w:p w:rsidR="00FE61C5" w:rsidRDefault="00FE61C5">
      <w:pPr>
        <w:pStyle w:val="Style3"/>
        <w:tabs>
          <w:tab w:val="left" w:pos="567"/>
        </w:tabs>
        <w:spacing w:before="0" w:beforeAutospacing="0" w:after="0"/>
        <w:ind w:left="0" w:firstLine="0"/>
        <w:jc w:val="center"/>
        <w:rPr>
          <w:rFonts w:eastAsia="PMingLiU"/>
          <w:lang w:val="zh-CN" w:eastAsia="zh-CN"/>
        </w:rPr>
      </w:pPr>
    </w:p>
    <w:p w:rsidR="00FE61C5" w:rsidRDefault="00FE61C5">
      <w:pPr>
        <w:pStyle w:val="a2"/>
        <w:tabs>
          <w:tab w:val="left" w:pos="567"/>
        </w:tabs>
        <w:rPr>
          <w:rFonts w:asciiTheme="majorHAnsi" w:hAnsiTheme="majorHAnsi" w:cstheme="majorHAnsi"/>
          <w:b/>
          <w:szCs w:val="24"/>
          <w:lang w:val="zh-CN"/>
        </w:rPr>
      </w:pPr>
      <w:bookmarkStart w:id="47" w:name="_Toc449692096"/>
      <w:bookmarkEnd w:id="46"/>
    </w:p>
    <w:p w:rsidR="00FE61C5" w:rsidRDefault="00D94070">
      <w:pPr>
        <w:pStyle w:val="a2"/>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FE61C5" w:rsidRDefault="00FE61C5">
      <w:pPr>
        <w:pStyle w:val="a2"/>
        <w:tabs>
          <w:tab w:val="left" w:pos="-142"/>
        </w:tabs>
        <w:spacing w:before="240"/>
        <w:jc w:val="center"/>
        <w:rPr>
          <w:rFonts w:asciiTheme="majorHAnsi" w:hAnsiTheme="majorHAnsi" w:cstheme="majorHAnsi"/>
          <w:szCs w:val="24"/>
          <w:lang w:val="zh-CN"/>
        </w:rPr>
      </w:pPr>
    </w:p>
    <w:p w:rsidR="00FE61C5" w:rsidRDefault="00D94070">
      <w:pPr>
        <w:pStyle w:val="a2"/>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rsidR="00FE61C5" w:rsidRDefault="00FE61C5">
      <w:pPr>
        <w:pStyle w:val="a2"/>
        <w:tabs>
          <w:tab w:val="left" w:pos="567"/>
        </w:tabs>
        <w:spacing w:line="360" w:lineRule="auto"/>
        <w:jc w:val="both"/>
        <w:rPr>
          <w:rFonts w:ascii="Times New Roman" w:hAnsi="Times New Roman"/>
          <w:szCs w:val="24"/>
          <w:lang w:val="zh-CN"/>
        </w:rPr>
      </w:pPr>
    </w:p>
    <w:p w:rsidR="00FE61C5" w:rsidRDefault="00D94070">
      <w:pPr>
        <w:pStyle w:val="a2"/>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FE61C5" w:rsidRDefault="00D94070">
      <w:pPr>
        <w:pStyle w:val="a2"/>
        <w:tabs>
          <w:tab w:val="left" w:pos="567"/>
        </w:tabs>
        <w:spacing w:line="360" w:lineRule="auto"/>
        <w:jc w:val="both"/>
        <w:rPr>
          <w:rFonts w:ascii="Times New Roman" w:hAnsi="Times New Roman"/>
          <w:szCs w:val="24"/>
          <w:lang w:val="zh-CN"/>
        </w:rPr>
      </w:pPr>
      <w:r>
        <w:rPr>
          <w:rFonts w:ascii="Times New Roman" w:hAnsi="Times New Roman"/>
          <w:szCs w:val="24"/>
          <w:lang w:val="zh-CN"/>
        </w:rPr>
        <w:lastRenderedPageBreak/>
        <w:t xml:space="preserve">Ca urmare a anunțului/invitației de participare/de preselecție apărut în Buletinul achizițiilor publice și/sau Jurnalul </w:t>
      </w:r>
      <w:r>
        <w:rPr>
          <w:rFonts w:ascii="Times New Roman" w:hAnsi="Times New Roman"/>
          <w:szCs w:val="24"/>
          <w:lang w:val="zh-CN"/>
        </w:rPr>
        <w:t>Oficial al Uniunii Europene,  nr. . . . . din . . . . . . . . . . . . . . (ziua/luna/anul),  privind aplicarea procedurii pentru atribuirea contractului . . . . . . . . . . . . . . . . . . . . . . . . . . . . . . . . (denumirea contractului de achiziție pu</w:t>
      </w:r>
      <w:r>
        <w:rPr>
          <w:rFonts w:ascii="Times New Roman" w:hAnsi="Times New Roman"/>
          <w:szCs w:val="24"/>
          <w:lang w:val="zh-CN"/>
        </w:rPr>
        <w:t>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exprimăm,  prin prezenta,  interesul de a participa, în calita</w:t>
      </w:r>
      <w:r>
        <w:rPr>
          <w:rFonts w:ascii="Times New Roman" w:hAnsi="Times New Roman"/>
          <w:lang w:val="zh-CN"/>
        </w:rPr>
        <w:t xml:space="preserve">te de ofertant/candidat, </w:t>
      </w:r>
      <w:r>
        <w:rPr>
          <w:rFonts w:ascii="Times New Roman" w:hAnsi="Times New Roman"/>
          <w:szCs w:val="24"/>
          <w:lang w:val="zh-CN"/>
        </w:rPr>
        <w:t xml:space="preserve"> neavînd obiecții la documentația de atribuire. </w:t>
      </w:r>
    </w:p>
    <w:p w:rsidR="00FE61C5" w:rsidRDefault="00FE61C5">
      <w:pPr>
        <w:pStyle w:val="a2"/>
        <w:tabs>
          <w:tab w:val="left" w:pos="567"/>
        </w:tabs>
        <w:spacing w:line="360" w:lineRule="auto"/>
        <w:rPr>
          <w:rFonts w:ascii="Times New Roman" w:hAnsi="Times New Roman"/>
          <w:szCs w:val="24"/>
          <w:lang w:val="zh-CN"/>
        </w:rPr>
      </w:pPr>
    </w:p>
    <w:p w:rsidR="00FE61C5" w:rsidRDefault="00D94070">
      <w:pPr>
        <w:pStyle w:val="a2"/>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FE61C5" w:rsidRDefault="00D94070">
      <w:pPr>
        <w:pStyle w:val="a2"/>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FE61C5" w:rsidRDefault="00D94070">
      <w:pPr>
        <w:pStyle w:val="a2"/>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FE61C5" w:rsidRDefault="00D94070">
      <w:pPr>
        <w:pStyle w:val="a2"/>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D94070">
      <w:pPr>
        <w:jc w:val="right"/>
        <w:rPr>
          <w:sz w:val="22"/>
          <w:szCs w:val="22"/>
          <w:lang w:val="zh-CN"/>
        </w:rPr>
      </w:pPr>
      <w:r>
        <w:rPr>
          <w:lang w:val="zh-CN"/>
        </w:rPr>
        <w:t>Anexa nr. 8</w:t>
      </w:r>
    </w:p>
    <w:p w:rsidR="00FE61C5" w:rsidRDefault="00D94070">
      <w:pPr>
        <w:jc w:val="right"/>
        <w:rPr>
          <w:lang w:val="zh-CN"/>
        </w:rPr>
      </w:pPr>
      <w:r>
        <w:rPr>
          <w:lang w:val="zh-CN"/>
        </w:rPr>
        <w:t xml:space="preserve">la </w:t>
      </w:r>
      <w:r>
        <w:rPr>
          <w:lang w:val="zh-CN"/>
        </w:rPr>
        <w:t>Documentația standard nr._____</w:t>
      </w:r>
    </w:p>
    <w:p w:rsidR="00FE61C5" w:rsidRDefault="00D94070">
      <w:pPr>
        <w:jc w:val="right"/>
        <w:rPr>
          <w:lang w:val="zh-CN"/>
        </w:rPr>
      </w:pPr>
      <w:r>
        <w:rPr>
          <w:lang w:val="zh-CN"/>
        </w:rPr>
        <w:t>din “____” ________ 20___</w:t>
      </w: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D94070">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FE61C5" w:rsidRDefault="00D94070">
      <w:pPr>
        <w:pStyle w:val="a2"/>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FE61C5" w:rsidRDefault="00FE61C5">
      <w:pPr>
        <w:pStyle w:val="a2"/>
        <w:tabs>
          <w:tab w:val="left" w:pos="567"/>
        </w:tabs>
        <w:spacing w:line="360" w:lineRule="auto"/>
        <w:rPr>
          <w:rFonts w:ascii="Times New Roman" w:hAnsi="Times New Roman"/>
          <w:szCs w:val="24"/>
          <w:lang w:val="zh-CN"/>
        </w:rPr>
      </w:pPr>
    </w:p>
    <w:p w:rsidR="00FE61C5" w:rsidRDefault="00D94070">
      <w:pPr>
        <w:pStyle w:val="a2"/>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FE61C5" w:rsidRDefault="00FE61C5">
      <w:pPr>
        <w:pStyle w:val="a2"/>
        <w:tabs>
          <w:tab w:val="left" w:pos="567"/>
        </w:tabs>
        <w:spacing w:line="360" w:lineRule="auto"/>
        <w:jc w:val="both"/>
        <w:rPr>
          <w:rFonts w:ascii="Times New Roman" w:hAnsi="Times New Roman"/>
          <w:szCs w:val="24"/>
          <w:lang w:val="zh-CN"/>
        </w:rPr>
      </w:pPr>
    </w:p>
    <w:p w:rsidR="00FE61C5" w:rsidRDefault="00FE61C5">
      <w:pPr>
        <w:pStyle w:val="a2"/>
        <w:tabs>
          <w:tab w:val="left" w:pos="567"/>
        </w:tabs>
        <w:spacing w:line="360" w:lineRule="auto"/>
        <w:jc w:val="both"/>
        <w:rPr>
          <w:rFonts w:ascii="Times New Roman" w:hAnsi="Times New Roman"/>
          <w:szCs w:val="24"/>
          <w:lang w:val="zh-CN"/>
        </w:rPr>
      </w:pPr>
    </w:p>
    <w:p w:rsidR="00FE61C5" w:rsidRDefault="00D94070">
      <w:pPr>
        <w:pStyle w:val="a2"/>
        <w:tabs>
          <w:tab w:val="left" w:pos="567"/>
        </w:tabs>
        <w:spacing w:line="360" w:lineRule="auto"/>
        <w:jc w:val="both"/>
        <w:rPr>
          <w:rFonts w:ascii="Times New Roman" w:hAnsi="Times New Roman"/>
          <w:szCs w:val="24"/>
          <w:lang w:val="zh-CN"/>
        </w:rPr>
      </w:pPr>
      <w:r>
        <w:rPr>
          <w:rFonts w:ascii="Times New Roman" w:hAnsi="Times New Roman"/>
          <w:b/>
          <w:szCs w:val="24"/>
          <w:lang w:val="zh-CN"/>
        </w:rPr>
        <w:t xml:space="preserve">Stimaţi </w:t>
      </w:r>
      <w:r>
        <w:rPr>
          <w:rFonts w:ascii="Times New Roman" w:hAnsi="Times New Roman"/>
          <w:b/>
          <w:szCs w:val="24"/>
          <w:lang w:val="zh-CN"/>
        </w:rPr>
        <w:t>domni</w:t>
      </w:r>
      <w:r>
        <w:rPr>
          <w:rFonts w:ascii="Times New Roman" w:hAnsi="Times New Roman"/>
          <w:szCs w:val="24"/>
          <w:lang w:val="zh-CN"/>
        </w:rPr>
        <w:t>,</w:t>
      </w:r>
    </w:p>
    <w:p w:rsidR="00FE61C5" w:rsidRDefault="00FE61C5">
      <w:pPr>
        <w:pStyle w:val="a2"/>
        <w:tabs>
          <w:tab w:val="left" w:pos="567"/>
        </w:tabs>
        <w:spacing w:line="360" w:lineRule="auto"/>
        <w:rPr>
          <w:rFonts w:ascii="Times New Roman" w:hAnsi="Times New Roman"/>
          <w:szCs w:val="24"/>
          <w:lang w:val="zh-CN"/>
        </w:rPr>
      </w:pPr>
    </w:p>
    <w:p w:rsidR="00FE61C5" w:rsidRDefault="00D94070">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w:t>
      </w:r>
      <w:r>
        <w:rPr>
          <w:sz w:val="20"/>
          <w:lang w:val="zh-CN" w:eastAsia="ru-RU"/>
        </w:rPr>
        <w:t xml:space="preserve">                                                (tipul procedurii de achiziție)</w:t>
      </w:r>
    </w:p>
    <w:p w:rsidR="00FE61C5" w:rsidRDefault="00D94070">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w:t>
      </w:r>
      <w:r>
        <w:rPr>
          <w:rFonts w:eastAsia="Calibri"/>
          <w:lang w:val="zh-CN"/>
        </w:rPr>
        <w:t>ate fi acceptată oricând înainte de expirarea perioadei de valabilitate.</w:t>
      </w: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D94070">
      <w:pPr>
        <w:pStyle w:val="a2"/>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FE61C5" w:rsidRDefault="00D94070">
      <w:pPr>
        <w:pStyle w:val="a2"/>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FE61C5" w:rsidRDefault="00D94070">
      <w:pPr>
        <w:pStyle w:val="a2"/>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FE61C5" w:rsidRDefault="00D94070">
      <w:pPr>
        <w:pStyle w:val="a2"/>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pStyle w:val="a2"/>
        <w:tabs>
          <w:tab w:val="left" w:pos="567"/>
        </w:tabs>
        <w:spacing w:line="360" w:lineRule="auto"/>
        <w:rPr>
          <w:rFonts w:ascii="Times New Roman" w:hAnsi="Times New Roman"/>
          <w:szCs w:val="24"/>
          <w:lang w:val="zh-CN"/>
        </w:rPr>
      </w:pPr>
    </w:p>
    <w:p w:rsidR="00FE61C5" w:rsidRDefault="00FE61C5">
      <w:pPr>
        <w:spacing w:after="200" w:line="276" w:lineRule="auto"/>
        <w:jc w:val="center"/>
        <w:rPr>
          <w:lang w:val="zh-CN" w:eastAsia="zh-CN"/>
        </w:rPr>
      </w:pPr>
      <w:bookmarkStart w:id="48" w:name="_Toc449692097"/>
      <w:bookmarkEnd w:id="47"/>
    </w:p>
    <w:p w:rsidR="00FE61C5" w:rsidRDefault="00D94070">
      <w:pPr>
        <w:jc w:val="right"/>
        <w:rPr>
          <w:sz w:val="22"/>
          <w:szCs w:val="22"/>
          <w:lang w:val="zh-CN"/>
        </w:rPr>
      </w:pPr>
      <w:r>
        <w:rPr>
          <w:lang w:val="zh-CN"/>
        </w:rPr>
        <w:t>Anexa nr. 10</w:t>
      </w:r>
    </w:p>
    <w:p w:rsidR="00FE61C5" w:rsidRDefault="00D94070">
      <w:pPr>
        <w:jc w:val="right"/>
        <w:rPr>
          <w:lang w:val="zh-CN"/>
        </w:rPr>
      </w:pPr>
      <w:r>
        <w:rPr>
          <w:lang w:val="zh-CN"/>
        </w:rPr>
        <w:t xml:space="preserve">la </w:t>
      </w:r>
      <w:r>
        <w:rPr>
          <w:lang w:val="zh-CN"/>
        </w:rPr>
        <w:t>Documentația standard nr._____</w:t>
      </w:r>
    </w:p>
    <w:p w:rsidR="00FE61C5" w:rsidRDefault="00D94070">
      <w:pPr>
        <w:jc w:val="right"/>
        <w:rPr>
          <w:lang w:val="zh-CN"/>
        </w:rPr>
      </w:pPr>
      <w:r>
        <w:rPr>
          <w:lang w:val="zh-CN"/>
        </w:rPr>
        <w:t>din “____” ________ 20___</w:t>
      </w:r>
    </w:p>
    <w:p w:rsidR="00FE61C5" w:rsidRDefault="00FE61C5">
      <w:pPr>
        <w:spacing w:after="200" w:line="276" w:lineRule="auto"/>
        <w:jc w:val="center"/>
        <w:rPr>
          <w:lang w:val="zh-CN" w:eastAsia="zh-CN"/>
        </w:rPr>
      </w:pPr>
    </w:p>
    <w:p w:rsidR="00FE61C5" w:rsidRDefault="00FE61C5">
      <w:pPr>
        <w:rPr>
          <w:lang w:val="zh-CN" w:eastAsia="zh-CN"/>
        </w:rPr>
      </w:pPr>
    </w:p>
    <w:bookmarkEnd w:id="48"/>
    <w:p w:rsidR="00FE61C5" w:rsidRDefault="00FE61C5">
      <w:pPr>
        <w:jc w:val="center"/>
        <w:rPr>
          <w:b/>
          <w:lang w:val="zh-CN"/>
        </w:rPr>
      </w:pPr>
    </w:p>
    <w:p w:rsidR="00FE61C5" w:rsidRDefault="00D94070">
      <w:pPr>
        <w:pStyle w:val="a2"/>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lastRenderedPageBreak/>
        <w:t>_____________________________________________________________________________</w:t>
      </w:r>
    </w:p>
    <w:p w:rsidR="00FE61C5" w:rsidRDefault="00D94070">
      <w:pPr>
        <w:pStyle w:val="a2"/>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FE61C5" w:rsidRDefault="00FE61C5">
      <w:pPr>
        <w:pStyle w:val="a2"/>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E61C5">
        <w:trPr>
          <w:cantSplit/>
          <w:trHeight w:val="300"/>
        </w:trPr>
        <w:tc>
          <w:tcPr>
            <w:tcW w:w="709" w:type="dxa"/>
            <w:vMerge w:val="restart"/>
          </w:tcPr>
          <w:p w:rsidR="00FE61C5" w:rsidRDefault="00D94070">
            <w:pPr>
              <w:pStyle w:val="a2"/>
              <w:tabs>
                <w:tab w:val="left" w:pos="567"/>
              </w:tabs>
              <w:rPr>
                <w:rFonts w:ascii="Times New Roman" w:hAnsi="Times New Roman"/>
                <w:b/>
                <w:szCs w:val="24"/>
                <w:lang w:val="zh-CN"/>
              </w:rPr>
            </w:pPr>
            <w:r>
              <w:rPr>
                <w:rFonts w:ascii="Times New Roman" w:hAnsi="Times New Roman"/>
                <w:b/>
                <w:szCs w:val="24"/>
                <w:lang w:val="zh-CN"/>
              </w:rPr>
              <w:t>Nr.</w:t>
            </w:r>
          </w:p>
          <w:p w:rsidR="00FE61C5" w:rsidRDefault="00D94070">
            <w:pPr>
              <w:pStyle w:val="a2"/>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FE61C5" w:rsidRDefault="00D94070">
            <w:pPr>
              <w:pStyle w:val="a2"/>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FE61C5" w:rsidRDefault="00D94070">
            <w:pPr>
              <w:pStyle w:val="a2"/>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FE61C5" w:rsidRDefault="00D94070">
            <w:pPr>
              <w:pStyle w:val="a2"/>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FE61C5" w:rsidRDefault="00D94070">
            <w:pPr>
              <w:pStyle w:val="a2"/>
              <w:tabs>
                <w:tab w:val="left" w:pos="567"/>
              </w:tabs>
              <w:rPr>
                <w:rFonts w:ascii="Times New Roman" w:hAnsi="Times New Roman"/>
                <w:b/>
                <w:szCs w:val="24"/>
                <w:lang w:val="zh-CN"/>
              </w:rPr>
            </w:pPr>
            <w:r>
              <w:rPr>
                <w:rFonts w:ascii="Times New Roman" w:hAnsi="Times New Roman"/>
                <w:b/>
                <w:szCs w:val="24"/>
                <w:lang w:val="zh-CN"/>
              </w:rPr>
              <w:t xml:space="preserve">Anul </w:t>
            </w:r>
            <w:r>
              <w:rPr>
                <w:rFonts w:ascii="Times New Roman" w:hAnsi="Times New Roman"/>
                <w:b/>
                <w:szCs w:val="24"/>
                <w:lang w:val="zh-CN"/>
              </w:rPr>
              <w:t>(n)</w:t>
            </w:r>
          </w:p>
        </w:tc>
      </w:tr>
      <w:tr w:rsidR="00FE61C5">
        <w:trPr>
          <w:cantSplit/>
          <w:trHeight w:val="240"/>
        </w:trPr>
        <w:tc>
          <w:tcPr>
            <w:tcW w:w="709" w:type="dxa"/>
            <w:vMerge/>
          </w:tcPr>
          <w:p w:rsidR="00FE61C5" w:rsidRDefault="00FE61C5">
            <w:pPr>
              <w:pStyle w:val="a2"/>
              <w:tabs>
                <w:tab w:val="left" w:pos="567"/>
              </w:tabs>
              <w:rPr>
                <w:rFonts w:ascii="Times New Roman" w:hAnsi="Times New Roman"/>
                <w:b/>
                <w:szCs w:val="24"/>
                <w:lang w:val="zh-CN"/>
              </w:rPr>
            </w:pPr>
          </w:p>
        </w:tc>
        <w:tc>
          <w:tcPr>
            <w:tcW w:w="2825" w:type="dxa"/>
            <w:vMerge/>
          </w:tcPr>
          <w:p w:rsidR="00FE61C5" w:rsidRDefault="00FE61C5">
            <w:pPr>
              <w:pStyle w:val="a2"/>
              <w:tabs>
                <w:tab w:val="left" w:pos="567"/>
              </w:tabs>
              <w:rPr>
                <w:rFonts w:ascii="Times New Roman" w:hAnsi="Times New Roman"/>
                <w:b/>
                <w:szCs w:val="24"/>
                <w:lang w:val="zh-CN"/>
              </w:rPr>
            </w:pPr>
          </w:p>
        </w:tc>
        <w:tc>
          <w:tcPr>
            <w:tcW w:w="5490" w:type="dxa"/>
            <w:gridSpan w:val="7"/>
          </w:tcPr>
          <w:p w:rsidR="00FE61C5" w:rsidRDefault="00D94070">
            <w:pPr>
              <w:pStyle w:val="a2"/>
              <w:tabs>
                <w:tab w:val="left" w:pos="567"/>
              </w:tabs>
              <w:rPr>
                <w:rFonts w:ascii="Times New Roman" w:hAnsi="Times New Roman"/>
                <w:b/>
                <w:szCs w:val="24"/>
                <w:lang w:val="zh-CN"/>
              </w:rPr>
            </w:pPr>
            <w:r>
              <w:rPr>
                <w:rFonts w:ascii="Times New Roman" w:hAnsi="Times New Roman"/>
                <w:b/>
                <w:szCs w:val="24"/>
                <w:lang w:val="zh-CN"/>
              </w:rPr>
              <w:t>Luna</w:t>
            </w:r>
          </w:p>
        </w:tc>
      </w:tr>
      <w:tr w:rsidR="00FE61C5">
        <w:trPr>
          <w:cantSplit/>
          <w:trHeight w:val="120"/>
        </w:trPr>
        <w:tc>
          <w:tcPr>
            <w:tcW w:w="709" w:type="dxa"/>
            <w:vMerge/>
          </w:tcPr>
          <w:p w:rsidR="00FE61C5" w:rsidRDefault="00FE61C5">
            <w:pPr>
              <w:pStyle w:val="a2"/>
              <w:tabs>
                <w:tab w:val="left" w:pos="567"/>
              </w:tabs>
              <w:rPr>
                <w:rFonts w:ascii="Times New Roman" w:hAnsi="Times New Roman"/>
                <w:b/>
                <w:szCs w:val="24"/>
                <w:lang w:val="zh-CN"/>
              </w:rPr>
            </w:pPr>
          </w:p>
        </w:tc>
        <w:tc>
          <w:tcPr>
            <w:tcW w:w="2825" w:type="dxa"/>
            <w:vMerge/>
          </w:tcPr>
          <w:p w:rsidR="00FE61C5" w:rsidRDefault="00FE61C5">
            <w:pPr>
              <w:pStyle w:val="a2"/>
              <w:tabs>
                <w:tab w:val="left" w:pos="567"/>
              </w:tabs>
              <w:rPr>
                <w:rFonts w:ascii="Times New Roman" w:hAnsi="Times New Roman"/>
                <w:b/>
                <w:szCs w:val="24"/>
                <w:lang w:val="zh-CN"/>
              </w:rPr>
            </w:pPr>
          </w:p>
        </w:tc>
        <w:tc>
          <w:tcPr>
            <w:tcW w:w="1035" w:type="dxa"/>
          </w:tcPr>
          <w:p w:rsidR="00FE61C5" w:rsidRDefault="00D94070">
            <w:pPr>
              <w:pStyle w:val="a2"/>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FE61C5" w:rsidRDefault="00D94070">
            <w:pPr>
              <w:pStyle w:val="a2"/>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FE61C5" w:rsidRDefault="00D94070">
            <w:pPr>
              <w:pStyle w:val="a2"/>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FE61C5" w:rsidRDefault="00D94070">
            <w:pPr>
              <w:pStyle w:val="a2"/>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FE61C5" w:rsidRDefault="00D94070">
            <w:pPr>
              <w:pStyle w:val="a2"/>
              <w:tabs>
                <w:tab w:val="left" w:pos="567"/>
              </w:tabs>
              <w:rPr>
                <w:rFonts w:ascii="Times New Roman" w:hAnsi="Times New Roman"/>
                <w:b/>
                <w:szCs w:val="24"/>
                <w:lang w:val="zh-CN"/>
              </w:rPr>
            </w:pPr>
            <w:r>
              <w:rPr>
                <w:rFonts w:ascii="Times New Roman" w:hAnsi="Times New Roman"/>
                <w:b/>
                <w:szCs w:val="24"/>
                <w:lang w:val="zh-CN"/>
              </w:rPr>
              <w:t>n</w:t>
            </w:r>
          </w:p>
        </w:tc>
      </w:tr>
      <w:tr w:rsidR="00FE61C5">
        <w:trPr>
          <w:cantSplit/>
          <w:trHeight w:val="180"/>
        </w:trPr>
        <w:tc>
          <w:tcPr>
            <w:tcW w:w="709" w:type="dxa"/>
          </w:tcPr>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FE61C5" w:rsidRDefault="00FE61C5">
            <w:pPr>
              <w:pStyle w:val="a2"/>
              <w:tabs>
                <w:tab w:val="left" w:pos="567"/>
              </w:tabs>
              <w:rPr>
                <w:rFonts w:ascii="Times New Roman" w:hAnsi="Times New Roman"/>
                <w:szCs w:val="24"/>
                <w:lang w:val="zh-CN"/>
              </w:rPr>
            </w:pPr>
          </w:p>
        </w:tc>
        <w:tc>
          <w:tcPr>
            <w:tcW w:w="1215" w:type="dxa"/>
          </w:tcPr>
          <w:p w:rsidR="00FE61C5" w:rsidRDefault="00FE61C5">
            <w:pPr>
              <w:pStyle w:val="a2"/>
              <w:tabs>
                <w:tab w:val="left" w:pos="567"/>
              </w:tabs>
              <w:rPr>
                <w:rFonts w:ascii="Times New Roman" w:hAnsi="Times New Roman"/>
                <w:szCs w:val="24"/>
                <w:lang w:val="zh-CN"/>
              </w:rPr>
            </w:pPr>
          </w:p>
        </w:tc>
        <w:tc>
          <w:tcPr>
            <w:tcW w:w="1005" w:type="dxa"/>
            <w:gridSpan w:val="2"/>
          </w:tcPr>
          <w:p w:rsidR="00FE61C5" w:rsidRDefault="00FE61C5">
            <w:pPr>
              <w:pStyle w:val="a2"/>
              <w:tabs>
                <w:tab w:val="left" w:pos="567"/>
              </w:tabs>
              <w:rPr>
                <w:rFonts w:ascii="Times New Roman" w:hAnsi="Times New Roman"/>
                <w:szCs w:val="24"/>
                <w:lang w:val="zh-CN"/>
              </w:rPr>
            </w:pPr>
          </w:p>
        </w:tc>
        <w:tc>
          <w:tcPr>
            <w:tcW w:w="990" w:type="dxa"/>
            <w:gridSpan w:val="2"/>
          </w:tcPr>
          <w:p w:rsidR="00FE61C5" w:rsidRDefault="00FE61C5">
            <w:pPr>
              <w:pStyle w:val="a2"/>
              <w:tabs>
                <w:tab w:val="left" w:pos="567"/>
              </w:tabs>
              <w:rPr>
                <w:rFonts w:ascii="Times New Roman" w:hAnsi="Times New Roman"/>
                <w:szCs w:val="24"/>
                <w:lang w:val="zh-CN"/>
              </w:rPr>
            </w:pPr>
          </w:p>
        </w:tc>
        <w:tc>
          <w:tcPr>
            <w:tcW w:w="1245" w:type="dxa"/>
          </w:tcPr>
          <w:p w:rsidR="00FE61C5" w:rsidRDefault="00FE61C5">
            <w:pPr>
              <w:pStyle w:val="a2"/>
              <w:tabs>
                <w:tab w:val="left" w:pos="567"/>
              </w:tabs>
              <w:rPr>
                <w:rFonts w:ascii="Times New Roman" w:hAnsi="Times New Roman"/>
                <w:szCs w:val="24"/>
                <w:lang w:val="zh-CN"/>
              </w:rPr>
            </w:pPr>
          </w:p>
        </w:tc>
      </w:tr>
      <w:tr w:rsidR="00FE61C5">
        <w:trPr>
          <w:cantSplit/>
          <w:trHeight w:val="1372"/>
        </w:trPr>
        <w:tc>
          <w:tcPr>
            <w:tcW w:w="709" w:type="dxa"/>
          </w:tcPr>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 xml:space="preserve">2. </w:t>
            </w:r>
          </w:p>
          <w:p w:rsidR="00FE61C5" w:rsidRDefault="00FE61C5">
            <w:pPr>
              <w:pStyle w:val="a2"/>
              <w:tabs>
                <w:tab w:val="left" w:pos="567"/>
              </w:tabs>
              <w:rPr>
                <w:rFonts w:ascii="Times New Roman" w:hAnsi="Times New Roman"/>
                <w:szCs w:val="24"/>
                <w:lang w:val="zh-CN"/>
              </w:rPr>
            </w:pPr>
          </w:p>
          <w:p w:rsidR="00FE61C5" w:rsidRDefault="00FE61C5">
            <w:pPr>
              <w:pStyle w:val="a2"/>
              <w:tabs>
                <w:tab w:val="left" w:pos="567"/>
              </w:tabs>
              <w:rPr>
                <w:rFonts w:ascii="Times New Roman" w:hAnsi="Times New Roman"/>
                <w:szCs w:val="24"/>
                <w:lang w:val="zh-CN"/>
              </w:rPr>
            </w:pPr>
          </w:p>
          <w:p w:rsidR="00FE61C5" w:rsidRDefault="00FE61C5">
            <w:pPr>
              <w:pStyle w:val="a2"/>
              <w:tabs>
                <w:tab w:val="left" w:pos="567"/>
              </w:tabs>
              <w:rPr>
                <w:rFonts w:ascii="Times New Roman" w:hAnsi="Times New Roman"/>
                <w:szCs w:val="24"/>
                <w:lang w:val="zh-CN"/>
              </w:rPr>
            </w:pPr>
          </w:p>
          <w:p w:rsidR="00FE61C5" w:rsidRDefault="00FE61C5">
            <w:pPr>
              <w:pStyle w:val="a2"/>
              <w:tabs>
                <w:tab w:val="left" w:pos="567"/>
              </w:tabs>
              <w:rPr>
                <w:rFonts w:ascii="Times New Roman" w:hAnsi="Times New Roman"/>
                <w:szCs w:val="24"/>
                <w:lang w:val="zh-CN"/>
              </w:rPr>
            </w:pPr>
          </w:p>
        </w:tc>
        <w:tc>
          <w:tcPr>
            <w:tcW w:w="2825" w:type="dxa"/>
          </w:tcPr>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Obiect 01</w:t>
            </w:r>
          </w:p>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Categoria de lucrări:</w:t>
            </w:r>
          </w:p>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__________________</w:t>
            </w:r>
          </w:p>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__________________</w:t>
            </w:r>
          </w:p>
          <w:p w:rsidR="00FE61C5" w:rsidRDefault="00FE61C5">
            <w:pPr>
              <w:pStyle w:val="a2"/>
              <w:tabs>
                <w:tab w:val="left" w:pos="567"/>
              </w:tabs>
              <w:rPr>
                <w:rFonts w:ascii="Times New Roman" w:hAnsi="Times New Roman"/>
                <w:szCs w:val="24"/>
                <w:lang w:val="zh-CN"/>
              </w:rPr>
            </w:pPr>
          </w:p>
        </w:tc>
        <w:tc>
          <w:tcPr>
            <w:tcW w:w="1035" w:type="dxa"/>
          </w:tcPr>
          <w:p w:rsidR="00FE61C5" w:rsidRDefault="00FE61C5">
            <w:pPr>
              <w:pStyle w:val="a2"/>
              <w:tabs>
                <w:tab w:val="left" w:pos="567"/>
              </w:tabs>
              <w:rPr>
                <w:rFonts w:ascii="Times New Roman" w:hAnsi="Times New Roman"/>
                <w:szCs w:val="24"/>
                <w:lang w:val="zh-CN"/>
              </w:rPr>
            </w:pPr>
          </w:p>
        </w:tc>
        <w:tc>
          <w:tcPr>
            <w:tcW w:w="1215" w:type="dxa"/>
          </w:tcPr>
          <w:p w:rsidR="00FE61C5" w:rsidRDefault="00FE61C5">
            <w:pPr>
              <w:pStyle w:val="a2"/>
              <w:tabs>
                <w:tab w:val="left" w:pos="567"/>
              </w:tabs>
              <w:rPr>
                <w:rFonts w:ascii="Times New Roman" w:hAnsi="Times New Roman"/>
                <w:szCs w:val="24"/>
                <w:lang w:val="zh-CN"/>
              </w:rPr>
            </w:pPr>
          </w:p>
        </w:tc>
        <w:tc>
          <w:tcPr>
            <w:tcW w:w="1005" w:type="dxa"/>
            <w:gridSpan w:val="2"/>
          </w:tcPr>
          <w:p w:rsidR="00FE61C5" w:rsidRDefault="00FE61C5">
            <w:pPr>
              <w:pStyle w:val="a2"/>
              <w:tabs>
                <w:tab w:val="left" w:pos="567"/>
              </w:tabs>
              <w:rPr>
                <w:rFonts w:ascii="Times New Roman" w:hAnsi="Times New Roman"/>
                <w:szCs w:val="24"/>
                <w:lang w:val="zh-CN"/>
              </w:rPr>
            </w:pPr>
          </w:p>
        </w:tc>
        <w:tc>
          <w:tcPr>
            <w:tcW w:w="990" w:type="dxa"/>
            <w:gridSpan w:val="2"/>
          </w:tcPr>
          <w:p w:rsidR="00FE61C5" w:rsidRDefault="00FE61C5">
            <w:pPr>
              <w:pStyle w:val="a2"/>
              <w:tabs>
                <w:tab w:val="left" w:pos="567"/>
              </w:tabs>
              <w:rPr>
                <w:rFonts w:ascii="Times New Roman" w:hAnsi="Times New Roman"/>
                <w:szCs w:val="24"/>
                <w:lang w:val="zh-CN"/>
              </w:rPr>
            </w:pPr>
          </w:p>
        </w:tc>
        <w:tc>
          <w:tcPr>
            <w:tcW w:w="1245" w:type="dxa"/>
          </w:tcPr>
          <w:p w:rsidR="00FE61C5" w:rsidRDefault="00FE61C5">
            <w:pPr>
              <w:pStyle w:val="a2"/>
              <w:tabs>
                <w:tab w:val="left" w:pos="567"/>
              </w:tabs>
              <w:rPr>
                <w:rFonts w:ascii="Times New Roman" w:hAnsi="Times New Roman"/>
                <w:szCs w:val="24"/>
                <w:lang w:val="zh-CN"/>
              </w:rPr>
            </w:pPr>
          </w:p>
        </w:tc>
      </w:tr>
      <w:tr w:rsidR="00FE61C5">
        <w:trPr>
          <w:cantSplit/>
          <w:trHeight w:val="1412"/>
        </w:trPr>
        <w:tc>
          <w:tcPr>
            <w:tcW w:w="709" w:type="dxa"/>
          </w:tcPr>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3.</w:t>
            </w:r>
          </w:p>
          <w:p w:rsidR="00FE61C5" w:rsidRDefault="00FE61C5">
            <w:pPr>
              <w:pStyle w:val="a2"/>
              <w:tabs>
                <w:tab w:val="left" w:pos="567"/>
              </w:tabs>
              <w:rPr>
                <w:rFonts w:ascii="Times New Roman" w:hAnsi="Times New Roman"/>
                <w:szCs w:val="24"/>
                <w:lang w:val="zh-CN"/>
              </w:rPr>
            </w:pPr>
          </w:p>
          <w:p w:rsidR="00FE61C5" w:rsidRDefault="00FE61C5">
            <w:pPr>
              <w:pStyle w:val="a2"/>
              <w:tabs>
                <w:tab w:val="left" w:pos="567"/>
              </w:tabs>
              <w:rPr>
                <w:rFonts w:ascii="Times New Roman" w:hAnsi="Times New Roman"/>
                <w:szCs w:val="24"/>
                <w:lang w:val="zh-CN"/>
              </w:rPr>
            </w:pPr>
          </w:p>
          <w:p w:rsidR="00FE61C5" w:rsidRDefault="00FE61C5">
            <w:pPr>
              <w:pStyle w:val="a2"/>
              <w:tabs>
                <w:tab w:val="left" w:pos="567"/>
              </w:tabs>
              <w:rPr>
                <w:rFonts w:ascii="Times New Roman" w:hAnsi="Times New Roman"/>
                <w:szCs w:val="24"/>
                <w:lang w:val="zh-CN"/>
              </w:rPr>
            </w:pPr>
          </w:p>
          <w:p w:rsidR="00FE61C5" w:rsidRDefault="00FE61C5">
            <w:pPr>
              <w:pStyle w:val="a2"/>
              <w:tabs>
                <w:tab w:val="left" w:pos="567"/>
              </w:tabs>
              <w:rPr>
                <w:rFonts w:ascii="Times New Roman" w:hAnsi="Times New Roman"/>
                <w:szCs w:val="24"/>
                <w:lang w:val="zh-CN"/>
              </w:rPr>
            </w:pPr>
          </w:p>
        </w:tc>
        <w:tc>
          <w:tcPr>
            <w:tcW w:w="2825" w:type="dxa"/>
          </w:tcPr>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Obiect 02</w:t>
            </w:r>
          </w:p>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Categoria de lucrări:</w:t>
            </w:r>
          </w:p>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__________________</w:t>
            </w:r>
          </w:p>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__________________</w:t>
            </w:r>
          </w:p>
          <w:p w:rsidR="00FE61C5" w:rsidRDefault="00FE61C5">
            <w:pPr>
              <w:pStyle w:val="a2"/>
              <w:tabs>
                <w:tab w:val="left" w:pos="567"/>
              </w:tabs>
              <w:rPr>
                <w:rFonts w:ascii="Times New Roman" w:hAnsi="Times New Roman"/>
                <w:szCs w:val="24"/>
                <w:lang w:val="zh-CN"/>
              </w:rPr>
            </w:pPr>
          </w:p>
        </w:tc>
        <w:tc>
          <w:tcPr>
            <w:tcW w:w="1035" w:type="dxa"/>
          </w:tcPr>
          <w:p w:rsidR="00FE61C5" w:rsidRDefault="00FE61C5">
            <w:pPr>
              <w:pStyle w:val="a2"/>
              <w:tabs>
                <w:tab w:val="left" w:pos="567"/>
              </w:tabs>
              <w:rPr>
                <w:rFonts w:ascii="Times New Roman" w:hAnsi="Times New Roman"/>
                <w:szCs w:val="24"/>
                <w:lang w:val="zh-CN"/>
              </w:rPr>
            </w:pPr>
          </w:p>
        </w:tc>
        <w:tc>
          <w:tcPr>
            <w:tcW w:w="1215" w:type="dxa"/>
          </w:tcPr>
          <w:p w:rsidR="00FE61C5" w:rsidRDefault="00FE61C5">
            <w:pPr>
              <w:pStyle w:val="a2"/>
              <w:tabs>
                <w:tab w:val="left" w:pos="567"/>
              </w:tabs>
              <w:rPr>
                <w:rFonts w:ascii="Times New Roman" w:hAnsi="Times New Roman"/>
                <w:szCs w:val="24"/>
                <w:lang w:val="zh-CN"/>
              </w:rPr>
            </w:pPr>
          </w:p>
        </w:tc>
        <w:tc>
          <w:tcPr>
            <w:tcW w:w="1005" w:type="dxa"/>
            <w:gridSpan w:val="2"/>
          </w:tcPr>
          <w:p w:rsidR="00FE61C5" w:rsidRDefault="00FE61C5">
            <w:pPr>
              <w:pStyle w:val="a2"/>
              <w:tabs>
                <w:tab w:val="left" w:pos="567"/>
              </w:tabs>
              <w:rPr>
                <w:rFonts w:ascii="Times New Roman" w:hAnsi="Times New Roman"/>
                <w:szCs w:val="24"/>
                <w:lang w:val="zh-CN"/>
              </w:rPr>
            </w:pPr>
          </w:p>
        </w:tc>
        <w:tc>
          <w:tcPr>
            <w:tcW w:w="990" w:type="dxa"/>
            <w:gridSpan w:val="2"/>
          </w:tcPr>
          <w:p w:rsidR="00FE61C5" w:rsidRDefault="00FE61C5">
            <w:pPr>
              <w:pStyle w:val="a2"/>
              <w:tabs>
                <w:tab w:val="left" w:pos="567"/>
              </w:tabs>
              <w:rPr>
                <w:rFonts w:ascii="Times New Roman" w:hAnsi="Times New Roman"/>
                <w:szCs w:val="24"/>
                <w:lang w:val="zh-CN"/>
              </w:rPr>
            </w:pPr>
          </w:p>
        </w:tc>
        <w:tc>
          <w:tcPr>
            <w:tcW w:w="1245" w:type="dxa"/>
          </w:tcPr>
          <w:p w:rsidR="00FE61C5" w:rsidRDefault="00FE61C5">
            <w:pPr>
              <w:pStyle w:val="a2"/>
              <w:tabs>
                <w:tab w:val="left" w:pos="567"/>
              </w:tabs>
              <w:rPr>
                <w:rFonts w:ascii="Times New Roman" w:hAnsi="Times New Roman"/>
                <w:szCs w:val="24"/>
                <w:lang w:val="zh-CN"/>
              </w:rPr>
            </w:pPr>
          </w:p>
        </w:tc>
      </w:tr>
      <w:tr w:rsidR="00FE61C5">
        <w:trPr>
          <w:cantSplit/>
          <w:trHeight w:val="1593"/>
        </w:trPr>
        <w:tc>
          <w:tcPr>
            <w:tcW w:w="709" w:type="dxa"/>
          </w:tcPr>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Obiect n …</w:t>
            </w:r>
          </w:p>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Categoria de lucrări:</w:t>
            </w:r>
          </w:p>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__________________</w:t>
            </w:r>
          </w:p>
          <w:p w:rsidR="00FE61C5" w:rsidRDefault="00D94070">
            <w:pPr>
              <w:pStyle w:val="a2"/>
              <w:tabs>
                <w:tab w:val="left" w:pos="567"/>
              </w:tabs>
              <w:rPr>
                <w:rFonts w:ascii="Times New Roman" w:hAnsi="Times New Roman"/>
                <w:szCs w:val="24"/>
                <w:lang w:val="zh-CN"/>
              </w:rPr>
            </w:pPr>
            <w:r>
              <w:rPr>
                <w:rFonts w:ascii="Times New Roman" w:hAnsi="Times New Roman"/>
                <w:szCs w:val="24"/>
                <w:lang w:val="zh-CN"/>
              </w:rPr>
              <w:t>__________________</w:t>
            </w:r>
          </w:p>
          <w:p w:rsidR="00FE61C5" w:rsidRDefault="00FE61C5">
            <w:pPr>
              <w:pStyle w:val="a2"/>
              <w:tabs>
                <w:tab w:val="left" w:pos="567"/>
              </w:tabs>
              <w:rPr>
                <w:rFonts w:ascii="Times New Roman" w:hAnsi="Times New Roman"/>
                <w:szCs w:val="24"/>
                <w:lang w:val="zh-CN"/>
              </w:rPr>
            </w:pPr>
          </w:p>
        </w:tc>
        <w:tc>
          <w:tcPr>
            <w:tcW w:w="1035" w:type="dxa"/>
          </w:tcPr>
          <w:p w:rsidR="00FE61C5" w:rsidRDefault="00FE61C5">
            <w:pPr>
              <w:pStyle w:val="a2"/>
              <w:tabs>
                <w:tab w:val="left" w:pos="567"/>
              </w:tabs>
              <w:rPr>
                <w:rFonts w:ascii="Times New Roman" w:hAnsi="Times New Roman"/>
                <w:szCs w:val="24"/>
                <w:lang w:val="zh-CN"/>
              </w:rPr>
            </w:pPr>
          </w:p>
        </w:tc>
        <w:tc>
          <w:tcPr>
            <w:tcW w:w="1215" w:type="dxa"/>
          </w:tcPr>
          <w:p w:rsidR="00FE61C5" w:rsidRDefault="00FE61C5">
            <w:pPr>
              <w:pStyle w:val="a2"/>
              <w:tabs>
                <w:tab w:val="left" w:pos="567"/>
              </w:tabs>
              <w:rPr>
                <w:rFonts w:ascii="Times New Roman" w:hAnsi="Times New Roman"/>
                <w:szCs w:val="24"/>
                <w:lang w:val="zh-CN"/>
              </w:rPr>
            </w:pPr>
          </w:p>
        </w:tc>
        <w:tc>
          <w:tcPr>
            <w:tcW w:w="1005" w:type="dxa"/>
            <w:gridSpan w:val="2"/>
          </w:tcPr>
          <w:p w:rsidR="00FE61C5" w:rsidRDefault="00FE61C5">
            <w:pPr>
              <w:pStyle w:val="a2"/>
              <w:tabs>
                <w:tab w:val="left" w:pos="567"/>
              </w:tabs>
              <w:rPr>
                <w:rFonts w:ascii="Times New Roman" w:hAnsi="Times New Roman"/>
                <w:szCs w:val="24"/>
                <w:lang w:val="zh-CN"/>
              </w:rPr>
            </w:pPr>
          </w:p>
        </w:tc>
        <w:tc>
          <w:tcPr>
            <w:tcW w:w="990" w:type="dxa"/>
            <w:gridSpan w:val="2"/>
          </w:tcPr>
          <w:p w:rsidR="00FE61C5" w:rsidRDefault="00FE61C5">
            <w:pPr>
              <w:pStyle w:val="a2"/>
              <w:tabs>
                <w:tab w:val="left" w:pos="567"/>
              </w:tabs>
              <w:rPr>
                <w:rFonts w:ascii="Times New Roman" w:hAnsi="Times New Roman"/>
                <w:szCs w:val="24"/>
                <w:lang w:val="zh-CN"/>
              </w:rPr>
            </w:pPr>
          </w:p>
        </w:tc>
        <w:tc>
          <w:tcPr>
            <w:tcW w:w="1245" w:type="dxa"/>
          </w:tcPr>
          <w:p w:rsidR="00FE61C5" w:rsidRDefault="00FE61C5">
            <w:pPr>
              <w:pStyle w:val="a2"/>
              <w:tabs>
                <w:tab w:val="left" w:pos="567"/>
              </w:tabs>
              <w:rPr>
                <w:rFonts w:ascii="Times New Roman" w:hAnsi="Times New Roman"/>
                <w:szCs w:val="24"/>
                <w:lang w:val="zh-CN"/>
              </w:rPr>
            </w:pPr>
          </w:p>
        </w:tc>
      </w:tr>
    </w:tbl>
    <w:p w:rsidR="00FE61C5" w:rsidRDefault="00FE61C5">
      <w:pPr>
        <w:jc w:val="both"/>
        <w:rPr>
          <w:lang w:val="zh-CN"/>
        </w:rPr>
      </w:pPr>
    </w:p>
    <w:p w:rsidR="00FE61C5" w:rsidRDefault="00FE61C5">
      <w:pPr>
        <w:jc w:val="both"/>
        <w:rPr>
          <w:lang w:val="zh-CN"/>
        </w:rPr>
      </w:pPr>
    </w:p>
    <w:p w:rsidR="00FE61C5" w:rsidRDefault="00D94070">
      <w:pPr>
        <w:jc w:val="both"/>
        <w:rPr>
          <w:rFonts w:eastAsia="PMingLiU"/>
          <w:lang w:val="zh-CN" w:eastAsia="zh-CN"/>
        </w:rPr>
      </w:pPr>
      <w:r>
        <w:rPr>
          <w:rFonts w:eastAsia="PMingLiU"/>
          <w:lang w:val="zh-CN" w:eastAsia="zh-CN"/>
        </w:rPr>
        <w:t>Semnat: _________________________________________</w:t>
      </w:r>
    </w:p>
    <w:p w:rsidR="00FE61C5" w:rsidRDefault="00D94070">
      <w:pPr>
        <w:jc w:val="both"/>
        <w:rPr>
          <w:rFonts w:eastAsia="PMingLiU"/>
          <w:lang w:val="zh-CN" w:eastAsia="zh-CN"/>
        </w:rPr>
      </w:pPr>
      <w:r>
        <w:rPr>
          <w:rFonts w:eastAsia="PMingLiU"/>
          <w:lang w:val="zh-CN" w:eastAsia="zh-CN"/>
        </w:rPr>
        <w:t>Nume: __________________________________________</w:t>
      </w:r>
    </w:p>
    <w:p w:rsidR="00FE61C5" w:rsidRDefault="00D94070">
      <w:pPr>
        <w:jc w:val="both"/>
        <w:rPr>
          <w:rFonts w:eastAsia="PMingLiU"/>
          <w:lang w:val="zh-CN" w:eastAsia="zh-CN"/>
        </w:rPr>
      </w:pPr>
      <w:r>
        <w:rPr>
          <w:rFonts w:eastAsia="PMingLiU"/>
          <w:lang w:val="zh-CN" w:eastAsia="zh-CN"/>
        </w:rPr>
        <w:t xml:space="preserve">Funcţia în cadrul întreprinderii: </w:t>
      </w:r>
      <w:r>
        <w:rPr>
          <w:rFonts w:eastAsia="PMingLiU"/>
          <w:lang w:val="zh-CN" w:eastAsia="zh-CN"/>
        </w:rPr>
        <w:t>____________________________</w:t>
      </w:r>
    </w:p>
    <w:p w:rsidR="00FE61C5" w:rsidRDefault="00D94070">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FE61C5">
      <w:pPr>
        <w:pStyle w:val="Style3"/>
        <w:tabs>
          <w:tab w:val="left" w:pos="567"/>
        </w:tabs>
        <w:ind w:left="0" w:firstLine="0"/>
        <w:rPr>
          <w:rFonts w:eastAsia="PMingLiU"/>
          <w:lang w:val="zh-CN" w:eastAsia="zh-CN"/>
        </w:rPr>
      </w:pPr>
    </w:p>
    <w:p w:rsidR="00FE61C5" w:rsidRDefault="00FE61C5">
      <w:pPr>
        <w:pStyle w:val="Style3"/>
        <w:tabs>
          <w:tab w:val="left" w:pos="567"/>
        </w:tabs>
        <w:ind w:left="0" w:firstLine="0"/>
        <w:rPr>
          <w:rFonts w:eastAsia="PMingLiU"/>
          <w:lang w:val="zh-CN" w:eastAsia="zh-CN"/>
        </w:rPr>
      </w:pPr>
    </w:p>
    <w:p w:rsidR="00FE61C5" w:rsidRDefault="00FE61C5">
      <w:pPr>
        <w:pStyle w:val="Style3"/>
        <w:tabs>
          <w:tab w:val="left" w:pos="567"/>
        </w:tabs>
        <w:ind w:left="0" w:firstLine="0"/>
        <w:rPr>
          <w:rFonts w:eastAsia="PMingLiU"/>
          <w:lang w:val="zh-CN" w:eastAsia="zh-CN"/>
        </w:rPr>
      </w:pPr>
    </w:p>
    <w:p w:rsidR="00FE61C5" w:rsidRDefault="00FE61C5">
      <w:pPr>
        <w:pStyle w:val="Style3"/>
        <w:tabs>
          <w:tab w:val="left" w:pos="567"/>
        </w:tabs>
        <w:ind w:left="0" w:firstLine="0"/>
        <w:rPr>
          <w:rFonts w:eastAsia="PMingLiU"/>
          <w:lang w:val="zh-CN" w:eastAsia="zh-CN"/>
        </w:rPr>
      </w:pPr>
    </w:p>
    <w:p w:rsidR="00FE61C5" w:rsidRDefault="00FE61C5">
      <w:pPr>
        <w:pStyle w:val="Style3"/>
        <w:tabs>
          <w:tab w:val="left" w:pos="567"/>
        </w:tabs>
        <w:ind w:left="0" w:firstLine="0"/>
        <w:rPr>
          <w:rFonts w:eastAsia="PMingLiU"/>
          <w:lang w:val="zh-CN" w:eastAsia="zh-CN"/>
        </w:rPr>
      </w:pPr>
    </w:p>
    <w:p w:rsidR="00FE61C5" w:rsidRDefault="00FE61C5">
      <w:pPr>
        <w:pStyle w:val="Style3"/>
        <w:tabs>
          <w:tab w:val="left" w:pos="567"/>
        </w:tabs>
        <w:ind w:left="0" w:firstLine="0"/>
        <w:rPr>
          <w:rFonts w:eastAsia="PMingLiU"/>
          <w:lang w:val="zh-CN" w:eastAsia="zh-CN"/>
        </w:rPr>
      </w:pPr>
    </w:p>
    <w:p w:rsidR="00FE61C5" w:rsidRDefault="00FE61C5">
      <w:pPr>
        <w:jc w:val="center"/>
        <w:rPr>
          <w:rFonts w:eastAsia="PMingLiU"/>
          <w:b/>
          <w:lang w:val="zh-CN" w:eastAsia="zh-CN"/>
        </w:rPr>
      </w:pPr>
      <w:bookmarkStart w:id="50" w:name="_Toc449692109"/>
      <w:bookmarkEnd w:id="49"/>
    </w:p>
    <w:p w:rsidR="00FE61C5" w:rsidRDefault="00FE61C5">
      <w:pPr>
        <w:jc w:val="center"/>
        <w:rPr>
          <w:rFonts w:eastAsia="PMingLiU"/>
          <w:b/>
          <w:lang w:val="zh-CN" w:eastAsia="zh-CN"/>
        </w:rPr>
      </w:pPr>
    </w:p>
    <w:p w:rsidR="00FE61C5" w:rsidRDefault="00FE61C5">
      <w:pPr>
        <w:jc w:val="center"/>
        <w:rPr>
          <w:rFonts w:eastAsia="PMingLiU"/>
          <w:b/>
          <w:lang w:val="zh-CN" w:eastAsia="zh-CN"/>
        </w:rPr>
      </w:pPr>
    </w:p>
    <w:p w:rsidR="00FE61C5" w:rsidRDefault="00FE61C5">
      <w:pPr>
        <w:jc w:val="center"/>
        <w:rPr>
          <w:rFonts w:eastAsia="PMingLiU"/>
          <w:b/>
          <w:lang w:val="zh-CN" w:eastAsia="zh-CN"/>
        </w:rPr>
      </w:pPr>
    </w:p>
    <w:p w:rsidR="00FE61C5" w:rsidRDefault="00FE61C5">
      <w:pPr>
        <w:jc w:val="center"/>
        <w:rPr>
          <w:rFonts w:eastAsia="PMingLiU"/>
          <w:b/>
          <w:lang w:val="zh-CN" w:eastAsia="zh-CN"/>
        </w:rPr>
      </w:pPr>
    </w:p>
    <w:p w:rsidR="00FE61C5" w:rsidRDefault="00FE61C5">
      <w:pPr>
        <w:jc w:val="center"/>
        <w:rPr>
          <w:rFonts w:eastAsia="PMingLiU"/>
          <w:b/>
          <w:lang w:val="zh-CN" w:eastAsia="zh-CN"/>
        </w:rPr>
      </w:pPr>
    </w:p>
    <w:p w:rsidR="00FE61C5" w:rsidRDefault="00FE61C5">
      <w:pPr>
        <w:jc w:val="center"/>
        <w:rPr>
          <w:rFonts w:eastAsia="PMingLiU"/>
          <w:b/>
          <w:lang w:val="zh-CN" w:eastAsia="zh-CN"/>
        </w:rPr>
      </w:pPr>
    </w:p>
    <w:p w:rsidR="00FE61C5" w:rsidRDefault="00FE61C5">
      <w:pPr>
        <w:jc w:val="center"/>
        <w:rPr>
          <w:rFonts w:eastAsia="PMingLiU"/>
          <w:b/>
          <w:lang w:val="zh-CN" w:eastAsia="zh-CN"/>
        </w:rPr>
      </w:pPr>
    </w:p>
    <w:p w:rsidR="00FE61C5" w:rsidRDefault="00FE61C5">
      <w:pPr>
        <w:jc w:val="center"/>
        <w:rPr>
          <w:rFonts w:eastAsia="PMingLiU"/>
          <w:b/>
          <w:lang w:val="zh-CN" w:eastAsia="zh-CN"/>
        </w:rPr>
      </w:pPr>
    </w:p>
    <w:p w:rsidR="00FE61C5" w:rsidRDefault="00FE61C5">
      <w:pPr>
        <w:jc w:val="center"/>
        <w:rPr>
          <w:rFonts w:eastAsia="PMingLiU"/>
          <w:b/>
          <w:lang w:val="zh-CN" w:eastAsia="zh-CN"/>
        </w:rPr>
      </w:pPr>
    </w:p>
    <w:p w:rsidR="00FE61C5" w:rsidRDefault="00D94070">
      <w:pPr>
        <w:jc w:val="right"/>
        <w:rPr>
          <w:sz w:val="22"/>
          <w:szCs w:val="22"/>
          <w:lang w:val="zh-CN"/>
        </w:rPr>
      </w:pPr>
      <w:r>
        <w:rPr>
          <w:lang w:val="zh-CN"/>
        </w:rPr>
        <w:t>Anexa nr. 13</w:t>
      </w:r>
    </w:p>
    <w:p w:rsidR="00FE61C5" w:rsidRDefault="00D94070">
      <w:pPr>
        <w:jc w:val="right"/>
        <w:rPr>
          <w:lang w:val="zh-CN"/>
        </w:rPr>
      </w:pPr>
      <w:r>
        <w:rPr>
          <w:lang w:val="zh-CN"/>
        </w:rPr>
        <w:t>la Documentația standard nr._____</w:t>
      </w:r>
    </w:p>
    <w:p w:rsidR="00FE61C5" w:rsidRDefault="00D94070">
      <w:pPr>
        <w:jc w:val="right"/>
        <w:rPr>
          <w:lang w:val="zh-CN"/>
        </w:rPr>
      </w:pPr>
      <w:r>
        <w:rPr>
          <w:lang w:val="zh-CN"/>
        </w:rPr>
        <w:t>din “____” ________ 20___</w:t>
      </w:r>
    </w:p>
    <w:p w:rsidR="00FE61C5" w:rsidRDefault="00FE61C5">
      <w:pPr>
        <w:jc w:val="center"/>
        <w:rPr>
          <w:rFonts w:eastAsia="PMingLiU"/>
          <w:b/>
          <w:lang w:val="zh-CN" w:eastAsia="zh-CN"/>
        </w:rPr>
      </w:pPr>
    </w:p>
    <w:p w:rsidR="00FE61C5" w:rsidRDefault="00FE61C5">
      <w:pPr>
        <w:jc w:val="center"/>
        <w:rPr>
          <w:rFonts w:eastAsia="PMingLiU"/>
          <w:b/>
          <w:lang w:val="zh-CN" w:eastAsia="zh-CN"/>
        </w:rPr>
      </w:pPr>
    </w:p>
    <w:bookmarkEnd w:id="50"/>
    <w:p w:rsidR="00FE61C5" w:rsidRDefault="00FE61C5">
      <w:pPr>
        <w:jc w:val="center"/>
        <w:rPr>
          <w:b/>
          <w:lang w:val="zh-CN"/>
        </w:rPr>
      </w:pPr>
    </w:p>
    <w:p w:rsidR="00FE61C5" w:rsidRDefault="00D94070">
      <w:pPr>
        <w:pStyle w:val="a2"/>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FE61C5" w:rsidRDefault="00D94070">
      <w:pPr>
        <w:pStyle w:val="a2"/>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 xml:space="preserve">lista principalelor lucrări </w:t>
      </w:r>
      <w:r>
        <w:rPr>
          <w:rFonts w:ascii="Times New Roman" w:hAnsi="Times New Roman"/>
          <w:b/>
          <w:szCs w:val="24"/>
          <w:lang w:val="zh-CN"/>
        </w:rPr>
        <w:t>executate în ultimul an de activitate</w:t>
      </w:r>
    </w:p>
    <w:p w:rsidR="00FE61C5" w:rsidRDefault="00FE61C5">
      <w:pPr>
        <w:pStyle w:val="a2"/>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FE61C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E61C5" w:rsidRDefault="00D94070">
            <w:pPr>
              <w:jc w:val="center"/>
              <w:rPr>
                <w:b/>
                <w:bCs/>
                <w:lang w:val="zh-CN"/>
              </w:rPr>
            </w:pPr>
            <w:r>
              <w:rPr>
                <w:b/>
                <w:bCs/>
                <w:lang w:val="zh-CN"/>
              </w:rPr>
              <w:t>Nr</w:t>
            </w:r>
          </w:p>
          <w:p w:rsidR="00FE61C5" w:rsidRDefault="00D94070">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FE61C5" w:rsidRDefault="00D94070">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FE61C5" w:rsidRDefault="00D94070">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FE61C5" w:rsidRDefault="00D94070">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FE61C5" w:rsidRDefault="00D94070">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FE61C5" w:rsidRDefault="00D94070">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FE61C5" w:rsidRDefault="00D94070">
            <w:pPr>
              <w:jc w:val="center"/>
              <w:rPr>
                <w:b/>
                <w:bCs/>
                <w:lang w:val="zh-CN"/>
              </w:rPr>
            </w:pPr>
            <w:r>
              <w:rPr>
                <w:b/>
                <w:bCs/>
                <w:lang w:val="zh-CN"/>
              </w:rPr>
              <w:t xml:space="preserve">Numărul şi data </w:t>
            </w:r>
            <w:r>
              <w:rPr>
                <w:b/>
                <w:bCs/>
                <w:lang w:val="zh-CN"/>
              </w:rPr>
              <w:t>procesului-verbal de recepţie la terminarea lucrărilor</w:t>
            </w:r>
          </w:p>
        </w:tc>
      </w:tr>
      <w:tr w:rsidR="00FE61C5">
        <w:trPr>
          <w:trHeight w:val="300"/>
        </w:trPr>
        <w:tc>
          <w:tcPr>
            <w:tcW w:w="607" w:type="dxa"/>
            <w:tcBorders>
              <w:top w:val="nil"/>
              <w:left w:val="single" w:sz="4" w:space="0" w:color="auto"/>
              <w:bottom w:val="single" w:sz="4" w:space="0" w:color="auto"/>
              <w:right w:val="single" w:sz="4" w:space="0" w:color="auto"/>
            </w:tcBorders>
            <w:vAlign w:val="center"/>
          </w:tcPr>
          <w:p w:rsidR="00FE61C5" w:rsidRDefault="00D94070">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r>
      <w:tr w:rsidR="00FE61C5">
        <w:trPr>
          <w:trHeight w:val="300"/>
        </w:trPr>
        <w:tc>
          <w:tcPr>
            <w:tcW w:w="607" w:type="dxa"/>
            <w:tcBorders>
              <w:top w:val="nil"/>
              <w:left w:val="single" w:sz="4" w:space="0" w:color="auto"/>
              <w:bottom w:val="single" w:sz="4" w:space="0" w:color="auto"/>
              <w:right w:val="single" w:sz="4" w:space="0" w:color="auto"/>
            </w:tcBorders>
            <w:vAlign w:val="center"/>
          </w:tcPr>
          <w:p w:rsidR="00FE61C5" w:rsidRDefault="00D94070">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r>
      <w:tr w:rsidR="00FE61C5">
        <w:trPr>
          <w:trHeight w:val="300"/>
        </w:trPr>
        <w:tc>
          <w:tcPr>
            <w:tcW w:w="607" w:type="dxa"/>
            <w:tcBorders>
              <w:top w:val="nil"/>
              <w:left w:val="single" w:sz="4" w:space="0" w:color="auto"/>
              <w:bottom w:val="single" w:sz="4" w:space="0" w:color="auto"/>
              <w:right w:val="single" w:sz="4" w:space="0" w:color="auto"/>
            </w:tcBorders>
            <w:vAlign w:val="center"/>
          </w:tcPr>
          <w:p w:rsidR="00FE61C5" w:rsidRDefault="00D94070">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FE61C5" w:rsidRDefault="00D94070">
            <w:pPr>
              <w:jc w:val="center"/>
              <w:rPr>
                <w:lang w:val="zh-CN"/>
              </w:rPr>
            </w:pPr>
            <w:r>
              <w:rPr>
                <w:lang w:val="zh-CN"/>
              </w:rPr>
              <w:t> </w:t>
            </w:r>
          </w:p>
        </w:tc>
      </w:tr>
    </w:tbl>
    <w:p w:rsidR="00FE61C5" w:rsidRDefault="00FE61C5">
      <w:pPr>
        <w:jc w:val="both"/>
        <w:rPr>
          <w:lang w:val="zh-CN"/>
        </w:rPr>
      </w:pPr>
    </w:p>
    <w:p w:rsidR="00FE61C5" w:rsidRDefault="00D94070">
      <w:pPr>
        <w:jc w:val="both"/>
        <w:rPr>
          <w:lang w:val="zh-CN"/>
        </w:rPr>
      </w:pPr>
      <w:r>
        <w:rPr>
          <w:rStyle w:val="a7"/>
          <w:lang w:val="zh-CN"/>
        </w:rPr>
        <w:t>*</w:t>
      </w:r>
      <w:r>
        <w:rPr>
          <w:lang w:val="zh-CN"/>
        </w:rPr>
        <w:t xml:space="preserve"> Se precizează calitatea în care a participat la îndeplinirea contractului, care poate fi de: contractant unic sau lider de asociaţie; contractant asociat; subcontractant.</w:t>
      </w:r>
    </w:p>
    <w:p w:rsidR="00FE61C5" w:rsidRDefault="00FE61C5">
      <w:pPr>
        <w:jc w:val="both"/>
        <w:rPr>
          <w:rFonts w:eastAsia="PMingLiU"/>
          <w:lang w:val="zh-CN" w:eastAsia="zh-CN"/>
        </w:rPr>
      </w:pPr>
    </w:p>
    <w:p w:rsidR="00FE61C5" w:rsidRDefault="00D94070">
      <w:pPr>
        <w:jc w:val="both"/>
        <w:rPr>
          <w:rFonts w:eastAsia="PMingLiU"/>
          <w:lang w:val="zh-CN" w:eastAsia="zh-CN"/>
        </w:rPr>
      </w:pPr>
      <w:r>
        <w:rPr>
          <w:rFonts w:eastAsia="PMingLiU"/>
          <w:lang w:val="zh-CN" w:eastAsia="zh-CN"/>
        </w:rPr>
        <w:t xml:space="preserve">Semnat: </w:t>
      </w:r>
      <w:r>
        <w:rPr>
          <w:rFonts w:eastAsia="PMingLiU"/>
          <w:lang w:val="zh-CN" w:eastAsia="zh-CN"/>
        </w:rPr>
        <w:t>________________________________________</w:t>
      </w:r>
    </w:p>
    <w:p w:rsidR="00FE61C5" w:rsidRDefault="00D94070">
      <w:pPr>
        <w:jc w:val="both"/>
        <w:rPr>
          <w:rFonts w:eastAsia="PMingLiU"/>
          <w:lang w:val="zh-CN" w:eastAsia="zh-CN"/>
        </w:rPr>
      </w:pPr>
      <w:r>
        <w:rPr>
          <w:rFonts w:eastAsia="PMingLiU"/>
          <w:lang w:val="zh-CN" w:eastAsia="zh-CN"/>
        </w:rPr>
        <w:t>Nume: _________________________________________</w:t>
      </w:r>
    </w:p>
    <w:p w:rsidR="00FE61C5" w:rsidRDefault="00D94070">
      <w:pPr>
        <w:jc w:val="both"/>
        <w:rPr>
          <w:rFonts w:eastAsia="PMingLiU"/>
          <w:lang w:val="zh-CN" w:eastAsia="zh-CN"/>
        </w:rPr>
      </w:pPr>
      <w:r>
        <w:rPr>
          <w:rFonts w:eastAsia="PMingLiU"/>
          <w:lang w:val="zh-CN" w:eastAsia="zh-CN"/>
        </w:rPr>
        <w:t>Funcţia în cadrul întreprinderii: ___________________________</w:t>
      </w:r>
    </w:p>
    <w:p w:rsidR="00FE61C5" w:rsidRDefault="00D94070">
      <w:pPr>
        <w:jc w:val="both"/>
        <w:rPr>
          <w:rFonts w:eastAsia="PMingLiU"/>
          <w:lang w:val="zh-CN" w:eastAsia="zh-CN"/>
        </w:rPr>
      </w:pPr>
      <w:r>
        <w:rPr>
          <w:rFonts w:eastAsia="PMingLiU"/>
          <w:lang w:val="zh-CN" w:eastAsia="zh-CN"/>
        </w:rPr>
        <w:t>Denumirea întreprinderii: ________________________________</w:t>
      </w:r>
    </w:p>
    <w:p w:rsidR="00FE61C5" w:rsidRDefault="00FE61C5">
      <w:pPr>
        <w:spacing w:after="200" w:line="276" w:lineRule="auto"/>
        <w:rPr>
          <w:rFonts w:eastAsia="PMingLiU"/>
          <w:lang w:val="zh-CN" w:eastAsia="zh-CN"/>
        </w:rPr>
      </w:pPr>
      <w:bookmarkStart w:id="51" w:name="_Toc449692110"/>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D94070">
      <w:pPr>
        <w:jc w:val="right"/>
        <w:rPr>
          <w:sz w:val="22"/>
          <w:szCs w:val="22"/>
          <w:lang w:val="zh-CN"/>
        </w:rPr>
      </w:pPr>
      <w:r>
        <w:rPr>
          <w:lang w:val="zh-CN"/>
        </w:rPr>
        <w:t>Anexa nr. 14</w:t>
      </w:r>
    </w:p>
    <w:p w:rsidR="00FE61C5" w:rsidRDefault="00D94070">
      <w:pPr>
        <w:jc w:val="right"/>
        <w:rPr>
          <w:lang w:val="zh-CN"/>
        </w:rPr>
      </w:pPr>
      <w:r>
        <w:rPr>
          <w:lang w:val="zh-CN"/>
        </w:rPr>
        <w:t xml:space="preserve">la </w:t>
      </w:r>
      <w:r>
        <w:rPr>
          <w:lang w:val="zh-CN"/>
        </w:rPr>
        <w:t>Documentația standard nr._____</w:t>
      </w:r>
    </w:p>
    <w:p w:rsidR="00FE61C5" w:rsidRDefault="00D94070">
      <w:pPr>
        <w:jc w:val="right"/>
        <w:rPr>
          <w:lang w:val="zh-CN"/>
        </w:rPr>
      </w:pPr>
      <w:r>
        <w:rPr>
          <w:lang w:val="zh-CN"/>
        </w:rPr>
        <w:t>din “____” ________ 20___</w:t>
      </w: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bookmarkEnd w:id="51"/>
    <w:p w:rsidR="00FE61C5" w:rsidRDefault="00FE61C5">
      <w:pPr>
        <w:spacing w:line="276" w:lineRule="auto"/>
        <w:jc w:val="center"/>
        <w:rPr>
          <w:rFonts w:eastAsia="PMingLiU"/>
          <w:b/>
          <w:lang w:val="zh-CN" w:eastAsia="zh-CN"/>
        </w:rPr>
      </w:pPr>
    </w:p>
    <w:p w:rsidR="00FE61C5" w:rsidRDefault="00D94070">
      <w:pPr>
        <w:keepNext/>
        <w:ind w:firstLine="1"/>
        <w:jc w:val="center"/>
        <w:outlineLvl w:val="1"/>
        <w:rPr>
          <w:rFonts w:eastAsia="PMingLiU"/>
          <w:b/>
          <w:bCs/>
          <w:iCs/>
          <w:lang w:val="zh-CN" w:eastAsia="zh-CN"/>
        </w:rPr>
      </w:pPr>
      <w:bookmarkStart w:id="52" w:name="_Toc449692111"/>
      <w:bookmarkStart w:id="53" w:name="_Toc449632664"/>
      <w:bookmarkStart w:id="54" w:name="_Toc449633156"/>
      <w:r>
        <w:rPr>
          <w:rFonts w:eastAsia="PMingLiU"/>
          <w:b/>
          <w:bCs/>
          <w:iCs/>
          <w:lang w:val="zh-CN" w:eastAsia="zh-CN"/>
        </w:rPr>
        <w:t>DECLARAŢIE</w:t>
      </w:r>
      <w:bookmarkEnd w:id="52"/>
      <w:bookmarkEnd w:id="53"/>
      <w:bookmarkEnd w:id="54"/>
    </w:p>
    <w:p w:rsidR="00FE61C5" w:rsidRDefault="00D94070">
      <w:pPr>
        <w:tabs>
          <w:tab w:val="left" w:pos="720"/>
        </w:tabs>
        <w:jc w:val="center"/>
        <w:outlineLvl w:val="1"/>
        <w:rPr>
          <w:rFonts w:eastAsia="PMingLiU"/>
          <w:b/>
          <w:lang w:val="zh-CN" w:eastAsia="zh-CN"/>
        </w:rPr>
      </w:pPr>
      <w:bookmarkStart w:id="55" w:name="_Toc449692112"/>
      <w:bookmarkStart w:id="56" w:name="_Toc449633157"/>
      <w:bookmarkStart w:id="57" w:name="_Toc449632665"/>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rsidR="00FE61C5" w:rsidRDefault="00FE61C5">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FE61C5">
        <w:trPr>
          <w:trHeight w:val="700"/>
        </w:trPr>
        <w:tc>
          <w:tcPr>
            <w:tcW w:w="720" w:type="dxa"/>
          </w:tcPr>
          <w:p w:rsidR="00FE61C5" w:rsidRDefault="00FE61C5">
            <w:pPr>
              <w:tabs>
                <w:tab w:val="left" w:pos="567"/>
                <w:tab w:val="left" w:pos="1134"/>
              </w:tabs>
              <w:ind w:left="360"/>
              <w:jc w:val="both"/>
              <w:outlineLvl w:val="0"/>
              <w:rPr>
                <w:b/>
                <w:lang w:val="zh-CN"/>
              </w:rPr>
            </w:pPr>
          </w:p>
          <w:p w:rsidR="00FE61C5" w:rsidRDefault="00D94070">
            <w:pPr>
              <w:tabs>
                <w:tab w:val="left" w:pos="567"/>
              </w:tabs>
              <w:jc w:val="both"/>
              <w:rPr>
                <w:b/>
                <w:lang w:val="zh-CN"/>
              </w:rPr>
            </w:pPr>
            <w:r>
              <w:rPr>
                <w:b/>
                <w:lang w:val="zh-CN"/>
              </w:rPr>
              <w:t>Nr.</w:t>
            </w:r>
          </w:p>
          <w:p w:rsidR="00FE61C5" w:rsidRDefault="00D94070">
            <w:pPr>
              <w:tabs>
                <w:tab w:val="left" w:pos="567"/>
              </w:tabs>
              <w:jc w:val="both"/>
              <w:rPr>
                <w:b/>
                <w:lang w:val="zh-CN"/>
              </w:rPr>
            </w:pPr>
            <w:r>
              <w:rPr>
                <w:b/>
                <w:lang w:val="zh-CN"/>
              </w:rPr>
              <w:t>d/o</w:t>
            </w:r>
          </w:p>
        </w:tc>
        <w:tc>
          <w:tcPr>
            <w:tcW w:w="4680" w:type="dxa"/>
            <w:vAlign w:val="center"/>
          </w:tcPr>
          <w:p w:rsidR="00FE61C5" w:rsidRDefault="00D94070">
            <w:pPr>
              <w:tabs>
                <w:tab w:val="left" w:pos="567"/>
              </w:tabs>
              <w:jc w:val="center"/>
              <w:rPr>
                <w:b/>
                <w:lang w:val="zh-CN"/>
              </w:rPr>
            </w:pPr>
            <w:r>
              <w:rPr>
                <w:b/>
                <w:lang w:val="zh-CN"/>
              </w:rPr>
              <w:t xml:space="preserve">Denumirea principalelor utilaje, echipamente, mijloace de </w:t>
            </w:r>
            <w:r>
              <w:rPr>
                <w:b/>
                <w:lang w:val="zh-CN"/>
              </w:rPr>
              <w:t>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FE61C5" w:rsidRDefault="00FE61C5">
            <w:pPr>
              <w:tabs>
                <w:tab w:val="left" w:pos="567"/>
                <w:tab w:val="left" w:pos="1134"/>
              </w:tabs>
              <w:ind w:left="360"/>
              <w:jc w:val="center"/>
              <w:outlineLvl w:val="0"/>
              <w:rPr>
                <w:b/>
                <w:lang w:val="zh-CN"/>
              </w:rPr>
            </w:pPr>
          </w:p>
          <w:p w:rsidR="00FE61C5" w:rsidRDefault="00D94070">
            <w:pPr>
              <w:tabs>
                <w:tab w:val="left" w:pos="567"/>
              </w:tabs>
              <w:jc w:val="center"/>
              <w:rPr>
                <w:b/>
                <w:lang w:val="zh-CN"/>
              </w:rPr>
            </w:pPr>
            <w:r>
              <w:rPr>
                <w:b/>
                <w:lang w:val="zh-CN"/>
              </w:rPr>
              <w:t>Unitatea de măsură</w:t>
            </w:r>
          </w:p>
          <w:p w:rsidR="00FE61C5" w:rsidRDefault="00D94070">
            <w:pPr>
              <w:tabs>
                <w:tab w:val="left" w:pos="567"/>
              </w:tabs>
              <w:jc w:val="center"/>
              <w:rPr>
                <w:b/>
                <w:lang w:val="zh-CN"/>
              </w:rPr>
            </w:pPr>
            <w:r>
              <w:rPr>
                <w:b/>
                <w:lang w:val="zh-CN"/>
              </w:rPr>
              <w:t>(bucăţi şi seturi)</w:t>
            </w:r>
          </w:p>
        </w:tc>
        <w:tc>
          <w:tcPr>
            <w:tcW w:w="1289" w:type="dxa"/>
            <w:vAlign w:val="center"/>
          </w:tcPr>
          <w:p w:rsidR="00FE61C5" w:rsidRDefault="00FE61C5">
            <w:pPr>
              <w:tabs>
                <w:tab w:val="left" w:pos="567"/>
                <w:tab w:val="left" w:pos="1134"/>
              </w:tabs>
              <w:ind w:left="360"/>
              <w:jc w:val="center"/>
              <w:outlineLvl w:val="0"/>
              <w:rPr>
                <w:b/>
                <w:lang w:val="zh-CN"/>
              </w:rPr>
            </w:pPr>
          </w:p>
          <w:p w:rsidR="00FE61C5" w:rsidRDefault="00D94070">
            <w:pPr>
              <w:tabs>
                <w:tab w:val="left" w:pos="567"/>
              </w:tabs>
              <w:jc w:val="center"/>
              <w:rPr>
                <w:b/>
                <w:lang w:val="zh-CN"/>
              </w:rPr>
            </w:pPr>
            <w:r>
              <w:rPr>
                <w:b/>
                <w:lang w:val="zh-CN"/>
              </w:rPr>
              <w:t>Asigurate</w:t>
            </w:r>
            <w:r>
              <w:rPr>
                <w:b/>
                <w:lang w:val="zh-CN"/>
              </w:rPr>
              <w:t xml:space="preserve"> din dotare</w:t>
            </w:r>
          </w:p>
        </w:tc>
        <w:tc>
          <w:tcPr>
            <w:tcW w:w="1544" w:type="dxa"/>
            <w:vAlign w:val="center"/>
          </w:tcPr>
          <w:p w:rsidR="00FE61C5" w:rsidRDefault="00FE61C5">
            <w:pPr>
              <w:tabs>
                <w:tab w:val="left" w:pos="567"/>
                <w:tab w:val="left" w:pos="1134"/>
              </w:tabs>
              <w:ind w:left="360"/>
              <w:jc w:val="center"/>
              <w:outlineLvl w:val="0"/>
              <w:rPr>
                <w:b/>
                <w:lang w:val="zh-CN"/>
              </w:rPr>
            </w:pPr>
          </w:p>
          <w:p w:rsidR="00FE61C5" w:rsidRDefault="00D94070">
            <w:pPr>
              <w:tabs>
                <w:tab w:val="left" w:pos="567"/>
              </w:tabs>
              <w:jc w:val="center"/>
              <w:rPr>
                <w:b/>
                <w:lang w:val="zh-CN"/>
              </w:rPr>
            </w:pPr>
            <w:r>
              <w:rPr>
                <w:b/>
                <w:lang w:val="zh-CN"/>
              </w:rPr>
              <w:t>Asigurate de la terţi sau din alte surse</w:t>
            </w:r>
          </w:p>
        </w:tc>
      </w:tr>
      <w:tr w:rsidR="00FE61C5">
        <w:trPr>
          <w:trHeight w:val="240"/>
        </w:trPr>
        <w:tc>
          <w:tcPr>
            <w:tcW w:w="720" w:type="dxa"/>
          </w:tcPr>
          <w:p w:rsidR="00FE61C5" w:rsidRDefault="00D94070">
            <w:pPr>
              <w:tabs>
                <w:tab w:val="left" w:pos="567"/>
              </w:tabs>
              <w:jc w:val="both"/>
              <w:rPr>
                <w:b/>
                <w:lang w:val="zh-CN"/>
              </w:rPr>
            </w:pPr>
            <w:r>
              <w:rPr>
                <w:b/>
                <w:lang w:val="zh-CN"/>
              </w:rPr>
              <w:t>0</w:t>
            </w:r>
          </w:p>
        </w:tc>
        <w:tc>
          <w:tcPr>
            <w:tcW w:w="4680" w:type="dxa"/>
          </w:tcPr>
          <w:p w:rsidR="00FE61C5" w:rsidRDefault="00D94070">
            <w:pPr>
              <w:tabs>
                <w:tab w:val="left" w:pos="567"/>
              </w:tabs>
              <w:jc w:val="both"/>
              <w:rPr>
                <w:b/>
                <w:lang w:val="zh-CN"/>
              </w:rPr>
            </w:pPr>
            <w:r>
              <w:rPr>
                <w:b/>
                <w:lang w:val="zh-CN"/>
              </w:rPr>
              <w:t xml:space="preserve">                             1</w:t>
            </w:r>
          </w:p>
        </w:tc>
        <w:tc>
          <w:tcPr>
            <w:tcW w:w="1260" w:type="dxa"/>
          </w:tcPr>
          <w:p w:rsidR="00FE61C5" w:rsidRDefault="00D94070">
            <w:pPr>
              <w:tabs>
                <w:tab w:val="left" w:pos="567"/>
              </w:tabs>
              <w:jc w:val="both"/>
              <w:rPr>
                <w:b/>
                <w:lang w:val="zh-CN"/>
              </w:rPr>
            </w:pPr>
            <w:r>
              <w:rPr>
                <w:b/>
                <w:lang w:val="zh-CN"/>
              </w:rPr>
              <w:t>2</w:t>
            </w:r>
          </w:p>
        </w:tc>
        <w:tc>
          <w:tcPr>
            <w:tcW w:w="1289" w:type="dxa"/>
          </w:tcPr>
          <w:p w:rsidR="00FE61C5" w:rsidRDefault="00D94070">
            <w:pPr>
              <w:tabs>
                <w:tab w:val="left" w:pos="567"/>
              </w:tabs>
              <w:jc w:val="both"/>
              <w:rPr>
                <w:b/>
                <w:lang w:val="zh-CN"/>
              </w:rPr>
            </w:pPr>
            <w:r>
              <w:rPr>
                <w:b/>
                <w:lang w:val="zh-CN"/>
              </w:rPr>
              <w:t>3</w:t>
            </w:r>
          </w:p>
        </w:tc>
        <w:tc>
          <w:tcPr>
            <w:tcW w:w="1544" w:type="dxa"/>
          </w:tcPr>
          <w:p w:rsidR="00FE61C5" w:rsidRDefault="00D94070">
            <w:pPr>
              <w:tabs>
                <w:tab w:val="left" w:pos="567"/>
              </w:tabs>
              <w:jc w:val="both"/>
              <w:rPr>
                <w:b/>
                <w:lang w:val="zh-CN"/>
              </w:rPr>
            </w:pPr>
            <w:r>
              <w:rPr>
                <w:b/>
                <w:lang w:val="zh-CN"/>
              </w:rPr>
              <w:t>4</w:t>
            </w:r>
          </w:p>
        </w:tc>
      </w:tr>
      <w:tr w:rsidR="00FE61C5">
        <w:trPr>
          <w:trHeight w:val="240"/>
        </w:trPr>
        <w:tc>
          <w:tcPr>
            <w:tcW w:w="720" w:type="dxa"/>
          </w:tcPr>
          <w:p w:rsidR="00FE61C5" w:rsidRDefault="00D94070">
            <w:pPr>
              <w:tabs>
                <w:tab w:val="left" w:pos="567"/>
              </w:tabs>
              <w:jc w:val="both"/>
              <w:rPr>
                <w:lang w:val="zh-CN"/>
              </w:rPr>
            </w:pPr>
            <w:r>
              <w:rPr>
                <w:lang w:val="zh-CN"/>
              </w:rPr>
              <w:t>1.</w:t>
            </w:r>
          </w:p>
        </w:tc>
        <w:tc>
          <w:tcPr>
            <w:tcW w:w="4680" w:type="dxa"/>
          </w:tcPr>
          <w:p w:rsidR="00FE61C5" w:rsidRDefault="00FE61C5">
            <w:pPr>
              <w:keepNext/>
              <w:keepLines/>
              <w:tabs>
                <w:tab w:val="left" w:pos="567"/>
              </w:tabs>
              <w:spacing w:before="200"/>
              <w:jc w:val="both"/>
              <w:outlineLvl w:val="2"/>
              <w:rPr>
                <w:lang w:val="zh-CN"/>
              </w:rPr>
            </w:pPr>
          </w:p>
        </w:tc>
        <w:tc>
          <w:tcPr>
            <w:tcW w:w="1260" w:type="dxa"/>
          </w:tcPr>
          <w:p w:rsidR="00FE61C5" w:rsidRDefault="00FE61C5">
            <w:pPr>
              <w:keepNext/>
              <w:keepLines/>
              <w:tabs>
                <w:tab w:val="left" w:pos="567"/>
              </w:tabs>
              <w:spacing w:before="200"/>
              <w:jc w:val="both"/>
              <w:outlineLvl w:val="2"/>
              <w:rPr>
                <w:lang w:val="zh-CN"/>
              </w:rPr>
            </w:pPr>
          </w:p>
        </w:tc>
        <w:tc>
          <w:tcPr>
            <w:tcW w:w="1289" w:type="dxa"/>
          </w:tcPr>
          <w:p w:rsidR="00FE61C5" w:rsidRDefault="00FE61C5">
            <w:pPr>
              <w:keepNext/>
              <w:keepLines/>
              <w:tabs>
                <w:tab w:val="left" w:pos="567"/>
              </w:tabs>
              <w:spacing w:before="200"/>
              <w:jc w:val="both"/>
              <w:outlineLvl w:val="2"/>
              <w:rPr>
                <w:lang w:val="zh-CN"/>
              </w:rPr>
            </w:pPr>
          </w:p>
        </w:tc>
        <w:tc>
          <w:tcPr>
            <w:tcW w:w="1544" w:type="dxa"/>
          </w:tcPr>
          <w:p w:rsidR="00FE61C5" w:rsidRDefault="00FE61C5">
            <w:pPr>
              <w:keepNext/>
              <w:keepLines/>
              <w:tabs>
                <w:tab w:val="left" w:pos="567"/>
              </w:tabs>
              <w:spacing w:before="200"/>
              <w:jc w:val="both"/>
              <w:outlineLvl w:val="2"/>
              <w:rPr>
                <w:lang w:val="zh-CN"/>
              </w:rPr>
            </w:pPr>
          </w:p>
        </w:tc>
      </w:tr>
      <w:tr w:rsidR="00FE61C5">
        <w:trPr>
          <w:trHeight w:val="240"/>
        </w:trPr>
        <w:tc>
          <w:tcPr>
            <w:tcW w:w="720" w:type="dxa"/>
          </w:tcPr>
          <w:p w:rsidR="00FE61C5" w:rsidRDefault="00D94070">
            <w:pPr>
              <w:tabs>
                <w:tab w:val="left" w:pos="567"/>
              </w:tabs>
              <w:jc w:val="both"/>
              <w:rPr>
                <w:lang w:val="zh-CN"/>
              </w:rPr>
            </w:pPr>
            <w:r>
              <w:rPr>
                <w:lang w:val="zh-CN"/>
              </w:rPr>
              <w:t>2.</w:t>
            </w:r>
          </w:p>
        </w:tc>
        <w:tc>
          <w:tcPr>
            <w:tcW w:w="4680" w:type="dxa"/>
          </w:tcPr>
          <w:p w:rsidR="00FE61C5" w:rsidRDefault="00FE61C5">
            <w:pPr>
              <w:keepNext/>
              <w:keepLines/>
              <w:tabs>
                <w:tab w:val="left" w:pos="567"/>
              </w:tabs>
              <w:spacing w:before="200"/>
              <w:jc w:val="both"/>
              <w:outlineLvl w:val="2"/>
              <w:rPr>
                <w:lang w:val="zh-CN"/>
              </w:rPr>
            </w:pPr>
          </w:p>
        </w:tc>
        <w:tc>
          <w:tcPr>
            <w:tcW w:w="1260" w:type="dxa"/>
          </w:tcPr>
          <w:p w:rsidR="00FE61C5" w:rsidRDefault="00FE61C5">
            <w:pPr>
              <w:keepNext/>
              <w:keepLines/>
              <w:tabs>
                <w:tab w:val="left" w:pos="567"/>
              </w:tabs>
              <w:spacing w:before="200"/>
              <w:jc w:val="both"/>
              <w:outlineLvl w:val="2"/>
              <w:rPr>
                <w:lang w:val="zh-CN"/>
              </w:rPr>
            </w:pPr>
          </w:p>
        </w:tc>
        <w:tc>
          <w:tcPr>
            <w:tcW w:w="1289" w:type="dxa"/>
          </w:tcPr>
          <w:p w:rsidR="00FE61C5" w:rsidRDefault="00FE61C5">
            <w:pPr>
              <w:keepNext/>
              <w:keepLines/>
              <w:tabs>
                <w:tab w:val="left" w:pos="567"/>
              </w:tabs>
              <w:spacing w:before="200"/>
              <w:jc w:val="both"/>
              <w:outlineLvl w:val="2"/>
              <w:rPr>
                <w:lang w:val="zh-CN"/>
              </w:rPr>
            </w:pPr>
          </w:p>
        </w:tc>
        <w:tc>
          <w:tcPr>
            <w:tcW w:w="1544" w:type="dxa"/>
          </w:tcPr>
          <w:p w:rsidR="00FE61C5" w:rsidRDefault="00FE61C5">
            <w:pPr>
              <w:keepNext/>
              <w:keepLines/>
              <w:tabs>
                <w:tab w:val="left" w:pos="567"/>
              </w:tabs>
              <w:spacing w:before="200"/>
              <w:jc w:val="both"/>
              <w:outlineLvl w:val="2"/>
              <w:rPr>
                <w:lang w:val="zh-CN"/>
              </w:rPr>
            </w:pPr>
          </w:p>
        </w:tc>
      </w:tr>
      <w:tr w:rsidR="00FE61C5">
        <w:trPr>
          <w:trHeight w:val="240"/>
        </w:trPr>
        <w:tc>
          <w:tcPr>
            <w:tcW w:w="720" w:type="dxa"/>
          </w:tcPr>
          <w:p w:rsidR="00FE61C5" w:rsidRDefault="00D94070">
            <w:pPr>
              <w:tabs>
                <w:tab w:val="left" w:pos="567"/>
              </w:tabs>
              <w:jc w:val="both"/>
              <w:rPr>
                <w:lang w:val="zh-CN"/>
              </w:rPr>
            </w:pPr>
            <w:r>
              <w:rPr>
                <w:lang w:val="zh-CN"/>
              </w:rPr>
              <w:t>3.</w:t>
            </w:r>
          </w:p>
        </w:tc>
        <w:tc>
          <w:tcPr>
            <w:tcW w:w="4680" w:type="dxa"/>
          </w:tcPr>
          <w:p w:rsidR="00FE61C5" w:rsidRDefault="00FE61C5">
            <w:pPr>
              <w:keepNext/>
              <w:keepLines/>
              <w:tabs>
                <w:tab w:val="left" w:pos="567"/>
              </w:tabs>
              <w:spacing w:before="200"/>
              <w:jc w:val="both"/>
              <w:outlineLvl w:val="2"/>
              <w:rPr>
                <w:lang w:val="zh-CN"/>
              </w:rPr>
            </w:pPr>
          </w:p>
        </w:tc>
        <w:tc>
          <w:tcPr>
            <w:tcW w:w="1260" w:type="dxa"/>
          </w:tcPr>
          <w:p w:rsidR="00FE61C5" w:rsidRDefault="00FE61C5">
            <w:pPr>
              <w:keepNext/>
              <w:keepLines/>
              <w:tabs>
                <w:tab w:val="left" w:pos="567"/>
              </w:tabs>
              <w:spacing w:before="200"/>
              <w:jc w:val="both"/>
              <w:outlineLvl w:val="2"/>
              <w:rPr>
                <w:lang w:val="zh-CN"/>
              </w:rPr>
            </w:pPr>
          </w:p>
        </w:tc>
        <w:tc>
          <w:tcPr>
            <w:tcW w:w="1289" w:type="dxa"/>
          </w:tcPr>
          <w:p w:rsidR="00FE61C5" w:rsidRDefault="00FE61C5">
            <w:pPr>
              <w:keepNext/>
              <w:keepLines/>
              <w:tabs>
                <w:tab w:val="left" w:pos="567"/>
              </w:tabs>
              <w:spacing w:before="200"/>
              <w:jc w:val="both"/>
              <w:outlineLvl w:val="2"/>
              <w:rPr>
                <w:lang w:val="zh-CN"/>
              </w:rPr>
            </w:pPr>
          </w:p>
        </w:tc>
        <w:tc>
          <w:tcPr>
            <w:tcW w:w="1544" w:type="dxa"/>
          </w:tcPr>
          <w:p w:rsidR="00FE61C5" w:rsidRDefault="00FE61C5">
            <w:pPr>
              <w:keepNext/>
              <w:keepLines/>
              <w:tabs>
                <w:tab w:val="left" w:pos="567"/>
              </w:tabs>
              <w:spacing w:before="200"/>
              <w:jc w:val="both"/>
              <w:outlineLvl w:val="2"/>
              <w:rPr>
                <w:lang w:val="zh-CN"/>
              </w:rPr>
            </w:pPr>
          </w:p>
        </w:tc>
      </w:tr>
      <w:tr w:rsidR="00FE61C5">
        <w:trPr>
          <w:trHeight w:val="240"/>
        </w:trPr>
        <w:tc>
          <w:tcPr>
            <w:tcW w:w="720" w:type="dxa"/>
          </w:tcPr>
          <w:p w:rsidR="00FE61C5" w:rsidRDefault="00D94070">
            <w:pPr>
              <w:tabs>
                <w:tab w:val="left" w:pos="567"/>
              </w:tabs>
              <w:jc w:val="both"/>
              <w:rPr>
                <w:lang w:val="zh-CN"/>
              </w:rPr>
            </w:pPr>
            <w:r>
              <w:rPr>
                <w:lang w:val="zh-CN"/>
              </w:rPr>
              <w:t>.</w:t>
            </w:r>
          </w:p>
        </w:tc>
        <w:tc>
          <w:tcPr>
            <w:tcW w:w="4680" w:type="dxa"/>
          </w:tcPr>
          <w:p w:rsidR="00FE61C5" w:rsidRDefault="00FE61C5">
            <w:pPr>
              <w:keepNext/>
              <w:keepLines/>
              <w:tabs>
                <w:tab w:val="left" w:pos="567"/>
              </w:tabs>
              <w:spacing w:before="200"/>
              <w:jc w:val="both"/>
              <w:outlineLvl w:val="2"/>
              <w:rPr>
                <w:lang w:val="zh-CN"/>
              </w:rPr>
            </w:pPr>
          </w:p>
        </w:tc>
        <w:tc>
          <w:tcPr>
            <w:tcW w:w="1260" w:type="dxa"/>
          </w:tcPr>
          <w:p w:rsidR="00FE61C5" w:rsidRDefault="00FE61C5">
            <w:pPr>
              <w:keepNext/>
              <w:keepLines/>
              <w:tabs>
                <w:tab w:val="left" w:pos="567"/>
              </w:tabs>
              <w:spacing w:before="200"/>
              <w:jc w:val="both"/>
              <w:outlineLvl w:val="2"/>
              <w:rPr>
                <w:lang w:val="zh-CN"/>
              </w:rPr>
            </w:pPr>
          </w:p>
        </w:tc>
        <w:tc>
          <w:tcPr>
            <w:tcW w:w="1289" w:type="dxa"/>
          </w:tcPr>
          <w:p w:rsidR="00FE61C5" w:rsidRDefault="00FE61C5">
            <w:pPr>
              <w:keepNext/>
              <w:keepLines/>
              <w:tabs>
                <w:tab w:val="left" w:pos="567"/>
              </w:tabs>
              <w:spacing w:before="200"/>
              <w:jc w:val="both"/>
              <w:outlineLvl w:val="2"/>
              <w:rPr>
                <w:lang w:val="zh-CN"/>
              </w:rPr>
            </w:pPr>
          </w:p>
        </w:tc>
        <w:tc>
          <w:tcPr>
            <w:tcW w:w="1544" w:type="dxa"/>
          </w:tcPr>
          <w:p w:rsidR="00FE61C5" w:rsidRDefault="00FE61C5">
            <w:pPr>
              <w:keepNext/>
              <w:keepLines/>
              <w:tabs>
                <w:tab w:val="left" w:pos="567"/>
              </w:tabs>
              <w:spacing w:before="200"/>
              <w:jc w:val="both"/>
              <w:outlineLvl w:val="2"/>
              <w:rPr>
                <w:lang w:val="zh-CN"/>
              </w:rPr>
            </w:pPr>
          </w:p>
        </w:tc>
      </w:tr>
      <w:tr w:rsidR="00FE61C5">
        <w:trPr>
          <w:trHeight w:val="240"/>
        </w:trPr>
        <w:tc>
          <w:tcPr>
            <w:tcW w:w="720" w:type="dxa"/>
          </w:tcPr>
          <w:p w:rsidR="00FE61C5" w:rsidRDefault="00FE61C5">
            <w:pPr>
              <w:keepNext/>
              <w:keepLines/>
              <w:tabs>
                <w:tab w:val="left" w:pos="567"/>
              </w:tabs>
              <w:spacing w:before="200"/>
              <w:jc w:val="both"/>
              <w:outlineLvl w:val="2"/>
              <w:rPr>
                <w:lang w:val="zh-CN"/>
              </w:rPr>
            </w:pPr>
          </w:p>
        </w:tc>
        <w:tc>
          <w:tcPr>
            <w:tcW w:w="4680" w:type="dxa"/>
          </w:tcPr>
          <w:p w:rsidR="00FE61C5" w:rsidRDefault="00FE61C5">
            <w:pPr>
              <w:keepNext/>
              <w:keepLines/>
              <w:tabs>
                <w:tab w:val="left" w:pos="567"/>
              </w:tabs>
              <w:spacing w:before="200"/>
              <w:jc w:val="both"/>
              <w:outlineLvl w:val="2"/>
              <w:rPr>
                <w:lang w:val="zh-CN"/>
              </w:rPr>
            </w:pPr>
          </w:p>
        </w:tc>
        <w:tc>
          <w:tcPr>
            <w:tcW w:w="1260" w:type="dxa"/>
          </w:tcPr>
          <w:p w:rsidR="00FE61C5" w:rsidRDefault="00FE61C5">
            <w:pPr>
              <w:keepNext/>
              <w:keepLines/>
              <w:tabs>
                <w:tab w:val="left" w:pos="567"/>
              </w:tabs>
              <w:spacing w:before="200"/>
              <w:jc w:val="both"/>
              <w:outlineLvl w:val="2"/>
              <w:rPr>
                <w:lang w:val="zh-CN"/>
              </w:rPr>
            </w:pPr>
          </w:p>
        </w:tc>
        <w:tc>
          <w:tcPr>
            <w:tcW w:w="1289" w:type="dxa"/>
          </w:tcPr>
          <w:p w:rsidR="00FE61C5" w:rsidRDefault="00FE61C5">
            <w:pPr>
              <w:keepNext/>
              <w:keepLines/>
              <w:tabs>
                <w:tab w:val="left" w:pos="567"/>
              </w:tabs>
              <w:spacing w:before="200"/>
              <w:jc w:val="both"/>
              <w:outlineLvl w:val="2"/>
              <w:rPr>
                <w:lang w:val="zh-CN"/>
              </w:rPr>
            </w:pPr>
          </w:p>
        </w:tc>
        <w:tc>
          <w:tcPr>
            <w:tcW w:w="1544" w:type="dxa"/>
          </w:tcPr>
          <w:p w:rsidR="00FE61C5" w:rsidRDefault="00FE61C5">
            <w:pPr>
              <w:keepNext/>
              <w:keepLines/>
              <w:tabs>
                <w:tab w:val="left" w:pos="567"/>
              </w:tabs>
              <w:spacing w:before="200"/>
              <w:jc w:val="both"/>
              <w:outlineLvl w:val="2"/>
              <w:rPr>
                <w:lang w:val="zh-CN"/>
              </w:rPr>
            </w:pPr>
          </w:p>
        </w:tc>
      </w:tr>
      <w:tr w:rsidR="00FE61C5">
        <w:trPr>
          <w:trHeight w:val="240"/>
        </w:trPr>
        <w:tc>
          <w:tcPr>
            <w:tcW w:w="720" w:type="dxa"/>
          </w:tcPr>
          <w:p w:rsidR="00FE61C5" w:rsidRDefault="00D94070">
            <w:pPr>
              <w:tabs>
                <w:tab w:val="left" w:pos="567"/>
              </w:tabs>
              <w:jc w:val="both"/>
              <w:rPr>
                <w:lang w:val="zh-CN"/>
              </w:rPr>
            </w:pPr>
            <w:r>
              <w:rPr>
                <w:lang w:val="zh-CN"/>
              </w:rPr>
              <w:t>n</w:t>
            </w:r>
          </w:p>
        </w:tc>
        <w:tc>
          <w:tcPr>
            <w:tcW w:w="4680" w:type="dxa"/>
          </w:tcPr>
          <w:p w:rsidR="00FE61C5" w:rsidRDefault="00FE61C5">
            <w:pPr>
              <w:keepNext/>
              <w:keepLines/>
              <w:tabs>
                <w:tab w:val="left" w:pos="567"/>
              </w:tabs>
              <w:spacing w:before="200"/>
              <w:jc w:val="both"/>
              <w:outlineLvl w:val="2"/>
              <w:rPr>
                <w:lang w:val="zh-CN"/>
              </w:rPr>
            </w:pPr>
          </w:p>
        </w:tc>
        <w:tc>
          <w:tcPr>
            <w:tcW w:w="1260" w:type="dxa"/>
          </w:tcPr>
          <w:p w:rsidR="00FE61C5" w:rsidRDefault="00FE61C5">
            <w:pPr>
              <w:keepNext/>
              <w:keepLines/>
              <w:tabs>
                <w:tab w:val="left" w:pos="567"/>
              </w:tabs>
              <w:spacing w:before="200"/>
              <w:jc w:val="both"/>
              <w:outlineLvl w:val="2"/>
              <w:rPr>
                <w:lang w:val="zh-CN"/>
              </w:rPr>
            </w:pPr>
          </w:p>
        </w:tc>
        <w:tc>
          <w:tcPr>
            <w:tcW w:w="1289" w:type="dxa"/>
          </w:tcPr>
          <w:p w:rsidR="00FE61C5" w:rsidRDefault="00FE61C5">
            <w:pPr>
              <w:keepNext/>
              <w:keepLines/>
              <w:tabs>
                <w:tab w:val="left" w:pos="567"/>
              </w:tabs>
              <w:spacing w:before="200"/>
              <w:jc w:val="both"/>
              <w:outlineLvl w:val="2"/>
              <w:rPr>
                <w:lang w:val="zh-CN"/>
              </w:rPr>
            </w:pPr>
          </w:p>
        </w:tc>
        <w:tc>
          <w:tcPr>
            <w:tcW w:w="1544" w:type="dxa"/>
          </w:tcPr>
          <w:p w:rsidR="00FE61C5" w:rsidRDefault="00FE61C5">
            <w:pPr>
              <w:keepNext/>
              <w:keepLines/>
              <w:tabs>
                <w:tab w:val="left" w:pos="567"/>
              </w:tabs>
              <w:spacing w:before="200"/>
              <w:jc w:val="both"/>
              <w:outlineLvl w:val="2"/>
              <w:rPr>
                <w:lang w:val="zh-CN"/>
              </w:rPr>
            </w:pPr>
          </w:p>
        </w:tc>
      </w:tr>
    </w:tbl>
    <w:p w:rsidR="00FE61C5" w:rsidRDefault="00FE61C5">
      <w:pPr>
        <w:jc w:val="both"/>
        <w:rPr>
          <w:rFonts w:eastAsia="PMingLiU"/>
          <w:lang w:val="zh-CN" w:eastAsia="zh-CN"/>
        </w:rPr>
      </w:pPr>
    </w:p>
    <w:p w:rsidR="00FE61C5" w:rsidRDefault="00FE61C5">
      <w:pPr>
        <w:jc w:val="both"/>
        <w:rPr>
          <w:rFonts w:eastAsia="PMingLiU"/>
          <w:lang w:val="zh-CN" w:eastAsia="zh-CN"/>
        </w:rPr>
      </w:pPr>
    </w:p>
    <w:p w:rsidR="00FE61C5" w:rsidRDefault="00D94070">
      <w:pPr>
        <w:jc w:val="both"/>
        <w:rPr>
          <w:rFonts w:eastAsia="PMingLiU"/>
          <w:lang w:val="zh-CN" w:eastAsia="zh-CN"/>
        </w:rPr>
      </w:pPr>
      <w:r>
        <w:rPr>
          <w:rFonts w:eastAsia="PMingLiU"/>
          <w:lang w:val="zh-CN" w:eastAsia="zh-CN"/>
        </w:rPr>
        <w:t>Semnat: _________________________________________</w:t>
      </w:r>
    </w:p>
    <w:p w:rsidR="00FE61C5" w:rsidRDefault="00D94070">
      <w:pPr>
        <w:jc w:val="both"/>
        <w:rPr>
          <w:rFonts w:eastAsia="PMingLiU"/>
          <w:lang w:val="zh-CN" w:eastAsia="zh-CN"/>
        </w:rPr>
      </w:pPr>
      <w:r>
        <w:rPr>
          <w:rFonts w:eastAsia="PMingLiU"/>
          <w:lang w:val="zh-CN" w:eastAsia="zh-CN"/>
        </w:rPr>
        <w:t xml:space="preserve">Nume: </w:t>
      </w:r>
      <w:r>
        <w:rPr>
          <w:rFonts w:eastAsia="PMingLiU"/>
          <w:lang w:val="zh-CN" w:eastAsia="zh-CN"/>
        </w:rPr>
        <w:t>__________________________________________</w:t>
      </w:r>
    </w:p>
    <w:p w:rsidR="00FE61C5" w:rsidRDefault="00D94070">
      <w:pPr>
        <w:jc w:val="both"/>
        <w:rPr>
          <w:rFonts w:eastAsia="PMingLiU"/>
          <w:lang w:val="zh-CN" w:eastAsia="zh-CN"/>
        </w:rPr>
      </w:pPr>
      <w:r>
        <w:rPr>
          <w:rFonts w:eastAsia="PMingLiU"/>
          <w:lang w:val="zh-CN" w:eastAsia="zh-CN"/>
        </w:rPr>
        <w:t>Funcţia în cadrul întreprinderii: ____________________________</w:t>
      </w:r>
    </w:p>
    <w:p w:rsidR="00FE61C5" w:rsidRDefault="00D94070">
      <w:pPr>
        <w:jc w:val="both"/>
        <w:rPr>
          <w:rFonts w:eastAsia="PMingLiU"/>
          <w:lang w:val="zh-CN" w:eastAsia="zh-CN"/>
        </w:rPr>
      </w:pPr>
      <w:r>
        <w:rPr>
          <w:rFonts w:eastAsia="PMingLiU"/>
          <w:lang w:val="zh-CN" w:eastAsia="zh-CN"/>
        </w:rPr>
        <w:lastRenderedPageBreak/>
        <w:t>Denumirea întreprinderii: _________________________________</w:t>
      </w:r>
    </w:p>
    <w:p w:rsidR="00FE61C5" w:rsidRDefault="00FE61C5">
      <w:pPr>
        <w:spacing w:after="200" w:line="276" w:lineRule="auto"/>
        <w:jc w:val="center"/>
        <w:rPr>
          <w:rFonts w:eastAsia="PMingLiU"/>
          <w:lang w:val="zh-CN" w:eastAsia="zh-CN"/>
        </w:rPr>
      </w:pPr>
      <w:bookmarkStart w:id="58" w:name="_Toc449692113"/>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D94070">
      <w:pPr>
        <w:jc w:val="right"/>
        <w:rPr>
          <w:sz w:val="22"/>
          <w:szCs w:val="22"/>
          <w:lang w:val="zh-CN"/>
        </w:rPr>
      </w:pPr>
      <w:r>
        <w:rPr>
          <w:lang w:val="zh-CN"/>
        </w:rPr>
        <w:t>Anexa nr. 15</w:t>
      </w:r>
    </w:p>
    <w:p w:rsidR="00FE61C5" w:rsidRDefault="00D94070">
      <w:pPr>
        <w:jc w:val="right"/>
        <w:rPr>
          <w:lang w:val="zh-CN"/>
        </w:rPr>
      </w:pPr>
      <w:r>
        <w:rPr>
          <w:lang w:val="zh-CN"/>
        </w:rPr>
        <w:t>la Documentația standard nr._____</w:t>
      </w:r>
    </w:p>
    <w:p w:rsidR="00FE61C5" w:rsidRDefault="00D94070">
      <w:pPr>
        <w:jc w:val="right"/>
        <w:rPr>
          <w:lang w:val="zh-CN"/>
        </w:rPr>
      </w:pPr>
      <w:r>
        <w:rPr>
          <w:lang w:val="zh-CN"/>
        </w:rPr>
        <w:t xml:space="preserve">din “____” </w:t>
      </w:r>
      <w:r>
        <w:rPr>
          <w:lang w:val="zh-CN"/>
        </w:rPr>
        <w:t>________ 20___</w:t>
      </w: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bookmarkEnd w:id="58"/>
    <w:p w:rsidR="00FE61C5" w:rsidRDefault="00FE61C5">
      <w:pPr>
        <w:spacing w:line="276" w:lineRule="auto"/>
        <w:jc w:val="center"/>
        <w:rPr>
          <w:rFonts w:eastAsia="PMingLiU"/>
          <w:b/>
          <w:lang w:val="zh-CN" w:eastAsia="zh-CN"/>
        </w:rPr>
      </w:pPr>
    </w:p>
    <w:p w:rsidR="00FE61C5" w:rsidRDefault="00D94070">
      <w:pPr>
        <w:ind w:firstLine="709"/>
        <w:jc w:val="center"/>
        <w:rPr>
          <w:rFonts w:eastAsia="PMingLiU"/>
          <w:b/>
          <w:lang w:val="zh-CN" w:eastAsia="zh-CN"/>
        </w:rPr>
      </w:pPr>
      <w:r>
        <w:rPr>
          <w:rFonts w:eastAsia="PMingLiU"/>
          <w:b/>
          <w:lang w:val="zh-CN" w:eastAsia="zh-CN"/>
        </w:rPr>
        <w:t>DECLARAŢIE</w:t>
      </w:r>
    </w:p>
    <w:p w:rsidR="00FE61C5" w:rsidRDefault="00D94070">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FE61C5" w:rsidRDefault="00FE61C5">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FE61C5">
        <w:trPr>
          <w:cantSplit/>
          <w:trHeight w:val="1942"/>
        </w:trPr>
        <w:tc>
          <w:tcPr>
            <w:tcW w:w="273" w:type="pct"/>
            <w:vAlign w:val="center"/>
          </w:tcPr>
          <w:p w:rsidR="00FE61C5" w:rsidRDefault="00FE61C5">
            <w:pPr>
              <w:tabs>
                <w:tab w:val="left" w:pos="567"/>
              </w:tabs>
              <w:jc w:val="center"/>
              <w:rPr>
                <w:b/>
                <w:bCs/>
                <w:lang w:val="zh-CN"/>
              </w:rPr>
            </w:pPr>
          </w:p>
          <w:p w:rsidR="00FE61C5" w:rsidRDefault="00D94070">
            <w:pPr>
              <w:tabs>
                <w:tab w:val="left" w:pos="567"/>
              </w:tabs>
              <w:jc w:val="center"/>
              <w:rPr>
                <w:b/>
                <w:bCs/>
                <w:lang w:val="zh-CN"/>
              </w:rPr>
            </w:pPr>
            <w:r>
              <w:rPr>
                <w:b/>
                <w:bCs/>
                <w:lang w:val="zh-CN"/>
              </w:rPr>
              <w:t>Nr.</w:t>
            </w:r>
          </w:p>
          <w:p w:rsidR="00FE61C5" w:rsidRDefault="00D94070">
            <w:pPr>
              <w:tabs>
                <w:tab w:val="left" w:pos="567"/>
              </w:tabs>
              <w:jc w:val="center"/>
              <w:rPr>
                <w:b/>
                <w:bCs/>
                <w:lang w:val="zh-CN"/>
              </w:rPr>
            </w:pPr>
            <w:r>
              <w:rPr>
                <w:b/>
                <w:bCs/>
                <w:lang w:val="zh-CN"/>
              </w:rPr>
              <w:t>d/o</w:t>
            </w:r>
          </w:p>
        </w:tc>
        <w:tc>
          <w:tcPr>
            <w:tcW w:w="727" w:type="pct"/>
            <w:vAlign w:val="center"/>
          </w:tcPr>
          <w:p w:rsidR="00FE61C5" w:rsidRDefault="00FE61C5">
            <w:pPr>
              <w:tabs>
                <w:tab w:val="left" w:pos="567"/>
                <w:tab w:val="left" w:pos="1134"/>
              </w:tabs>
              <w:ind w:left="360"/>
              <w:jc w:val="center"/>
              <w:outlineLvl w:val="0"/>
              <w:rPr>
                <w:b/>
                <w:bCs/>
                <w:lang w:val="zh-CN"/>
              </w:rPr>
            </w:pPr>
          </w:p>
          <w:p w:rsidR="00FE61C5" w:rsidRDefault="00D94070">
            <w:pPr>
              <w:tabs>
                <w:tab w:val="left" w:pos="567"/>
              </w:tabs>
              <w:jc w:val="center"/>
              <w:rPr>
                <w:b/>
                <w:bCs/>
                <w:lang w:val="zh-CN"/>
              </w:rPr>
            </w:pPr>
            <w:r>
              <w:rPr>
                <w:b/>
                <w:bCs/>
                <w:lang w:val="zh-CN"/>
              </w:rPr>
              <w:t>Funcţia</w:t>
            </w:r>
          </w:p>
        </w:tc>
        <w:tc>
          <w:tcPr>
            <w:tcW w:w="1000" w:type="pct"/>
            <w:vAlign w:val="center"/>
          </w:tcPr>
          <w:p w:rsidR="00FE61C5" w:rsidRDefault="00FE61C5">
            <w:pPr>
              <w:tabs>
                <w:tab w:val="left" w:pos="567"/>
                <w:tab w:val="left" w:pos="1134"/>
              </w:tabs>
              <w:ind w:left="360"/>
              <w:jc w:val="center"/>
              <w:outlineLvl w:val="0"/>
              <w:rPr>
                <w:b/>
                <w:bCs/>
                <w:lang w:val="zh-CN"/>
              </w:rPr>
            </w:pPr>
          </w:p>
          <w:p w:rsidR="00FE61C5" w:rsidRDefault="00D94070">
            <w:pPr>
              <w:tabs>
                <w:tab w:val="left" w:pos="567"/>
              </w:tabs>
              <w:jc w:val="center"/>
              <w:rPr>
                <w:b/>
                <w:bCs/>
                <w:lang w:val="zh-CN"/>
              </w:rPr>
            </w:pPr>
            <w:r>
              <w:rPr>
                <w:b/>
                <w:bCs/>
                <w:lang w:val="zh-CN"/>
              </w:rPr>
              <w:t>Studii de specialitate</w:t>
            </w:r>
          </w:p>
        </w:tc>
        <w:tc>
          <w:tcPr>
            <w:tcW w:w="1036" w:type="pct"/>
            <w:vAlign w:val="center"/>
          </w:tcPr>
          <w:p w:rsidR="00FE61C5" w:rsidRDefault="00D94070">
            <w:pPr>
              <w:tabs>
                <w:tab w:val="left" w:pos="567"/>
              </w:tabs>
              <w:jc w:val="center"/>
              <w:rPr>
                <w:b/>
                <w:bCs/>
                <w:lang w:val="zh-CN"/>
              </w:rPr>
            </w:pPr>
            <w:r>
              <w:rPr>
                <w:b/>
                <w:bCs/>
                <w:lang w:val="zh-CN"/>
              </w:rPr>
              <w:t>Vechimea în  munca de specialitate (ani)</w:t>
            </w:r>
          </w:p>
        </w:tc>
        <w:tc>
          <w:tcPr>
            <w:tcW w:w="1056" w:type="pct"/>
            <w:vAlign w:val="center"/>
          </w:tcPr>
          <w:p w:rsidR="00FE61C5" w:rsidRDefault="00D94070">
            <w:pPr>
              <w:tabs>
                <w:tab w:val="left" w:pos="567"/>
              </w:tabs>
              <w:jc w:val="center"/>
              <w:rPr>
                <w:b/>
                <w:bCs/>
                <w:lang w:val="zh-CN"/>
              </w:rPr>
            </w:pPr>
            <w:r>
              <w:rPr>
                <w:b/>
                <w:bCs/>
                <w:lang w:val="zh-CN"/>
              </w:rPr>
              <w:t xml:space="preserve">Numărul şi denumirea lucrărilor similare executate în </w:t>
            </w:r>
            <w:r>
              <w:rPr>
                <w:b/>
                <w:bCs/>
                <w:lang w:val="zh-CN"/>
              </w:rPr>
              <w:t>calitate de conducător</w:t>
            </w:r>
          </w:p>
        </w:tc>
        <w:tc>
          <w:tcPr>
            <w:tcW w:w="908" w:type="pct"/>
            <w:vAlign w:val="center"/>
          </w:tcPr>
          <w:p w:rsidR="00FE61C5" w:rsidRDefault="00D94070">
            <w:pPr>
              <w:tabs>
                <w:tab w:val="left" w:pos="567"/>
              </w:tabs>
              <w:jc w:val="center"/>
              <w:rPr>
                <w:b/>
                <w:bCs/>
                <w:lang w:val="zh-CN"/>
              </w:rPr>
            </w:pPr>
            <w:r>
              <w:rPr>
                <w:b/>
                <w:bCs/>
                <w:lang w:val="zh-CN"/>
              </w:rPr>
              <w:t>Numărul certificatului de atestare</w:t>
            </w:r>
          </w:p>
          <w:p w:rsidR="00FE61C5" w:rsidRDefault="00D94070">
            <w:pPr>
              <w:tabs>
                <w:tab w:val="left" w:pos="567"/>
              </w:tabs>
              <w:jc w:val="center"/>
              <w:rPr>
                <w:b/>
                <w:bCs/>
                <w:lang w:val="zh-CN"/>
              </w:rPr>
            </w:pPr>
            <w:r>
              <w:rPr>
                <w:b/>
                <w:bCs/>
                <w:lang w:val="zh-CN"/>
              </w:rPr>
              <w:t>și data eliberării</w:t>
            </w:r>
          </w:p>
          <w:p w:rsidR="00FE61C5" w:rsidRDefault="00FE61C5">
            <w:pPr>
              <w:tabs>
                <w:tab w:val="left" w:pos="567"/>
                <w:tab w:val="left" w:pos="1134"/>
              </w:tabs>
              <w:ind w:left="360"/>
              <w:jc w:val="center"/>
              <w:outlineLvl w:val="0"/>
              <w:rPr>
                <w:b/>
                <w:bCs/>
                <w:lang w:val="zh-CN"/>
              </w:rPr>
            </w:pPr>
          </w:p>
          <w:p w:rsidR="00FE61C5" w:rsidRDefault="00FE61C5">
            <w:pPr>
              <w:tabs>
                <w:tab w:val="left" w:pos="567"/>
                <w:tab w:val="left" w:pos="1134"/>
              </w:tabs>
              <w:ind w:left="360"/>
              <w:jc w:val="center"/>
              <w:outlineLvl w:val="0"/>
              <w:rPr>
                <w:b/>
                <w:bCs/>
                <w:lang w:val="zh-CN"/>
              </w:rPr>
            </w:pPr>
          </w:p>
        </w:tc>
      </w:tr>
      <w:tr w:rsidR="00FE61C5">
        <w:trPr>
          <w:cantSplit/>
          <w:trHeight w:val="320"/>
        </w:trPr>
        <w:tc>
          <w:tcPr>
            <w:tcW w:w="273" w:type="pct"/>
          </w:tcPr>
          <w:p w:rsidR="00FE61C5" w:rsidRDefault="00FE61C5">
            <w:pPr>
              <w:tabs>
                <w:tab w:val="left" w:pos="567"/>
                <w:tab w:val="left" w:pos="1134"/>
              </w:tabs>
              <w:ind w:left="360"/>
              <w:jc w:val="both"/>
              <w:outlineLvl w:val="0"/>
              <w:rPr>
                <w:b/>
                <w:bCs/>
                <w:lang w:val="zh-CN"/>
              </w:rPr>
            </w:pPr>
          </w:p>
        </w:tc>
        <w:tc>
          <w:tcPr>
            <w:tcW w:w="727" w:type="pct"/>
          </w:tcPr>
          <w:p w:rsidR="00FE61C5" w:rsidRDefault="00D94070">
            <w:pPr>
              <w:tabs>
                <w:tab w:val="left" w:pos="567"/>
              </w:tabs>
              <w:jc w:val="both"/>
              <w:rPr>
                <w:b/>
                <w:bCs/>
                <w:lang w:val="zh-CN"/>
              </w:rPr>
            </w:pPr>
            <w:r>
              <w:rPr>
                <w:b/>
                <w:bCs/>
                <w:lang w:val="zh-CN"/>
              </w:rPr>
              <w:t>1</w:t>
            </w:r>
          </w:p>
        </w:tc>
        <w:tc>
          <w:tcPr>
            <w:tcW w:w="1000" w:type="pct"/>
          </w:tcPr>
          <w:p w:rsidR="00FE61C5" w:rsidRDefault="00D94070">
            <w:pPr>
              <w:tabs>
                <w:tab w:val="left" w:pos="567"/>
              </w:tabs>
              <w:jc w:val="both"/>
              <w:rPr>
                <w:b/>
                <w:bCs/>
                <w:lang w:val="zh-CN"/>
              </w:rPr>
            </w:pPr>
            <w:r>
              <w:rPr>
                <w:b/>
                <w:bCs/>
                <w:lang w:val="zh-CN"/>
              </w:rPr>
              <w:t>2</w:t>
            </w:r>
          </w:p>
        </w:tc>
        <w:tc>
          <w:tcPr>
            <w:tcW w:w="1036" w:type="pct"/>
          </w:tcPr>
          <w:p w:rsidR="00FE61C5" w:rsidRDefault="00D94070">
            <w:pPr>
              <w:tabs>
                <w:tab w:val="left" w:pos="567"/>
              </w:tabs>
              <w:jc w:val="both"/>
              <w:rPr>
                <w:b/>
                <w:bCs/>
                <w:lang w:val="zh-CN"/>
              </w:rPr>
            </w:pPr>
            <w:r>
              <w:rPr>
                <w:b/>
                <w:bCs/>
                <w:lang w:val="zh-CN"/>
              </w:rPr>
              <w:t>3</w:t>
            </w:r>
          </w:p>
        </w:tc>
        <w:tc>
          <w:tcPr>
            <w:tcW w:w="1056" w:type="pct"/>
          </w:tcPr>
          <w:p w:rsidR="00FE61C5" w:rsidRDefault="00D94070">
            <w:pPr>
              <w:tabs>
                <w:tab w:val="left" w:pos="567"/>
              </w:tabs>
              <w:jc w:val="both"/>
              <w:rPr>
                <w:b/>
                <w:bCs/>
                <w:lang w:val="zh-CN"/>
              </w:rPr>
            </w:pPr>
            <w:r>
              <w:rPr>
                <w:b/>
                <w:bCs/>
                <w:lang w:val="zh-CN"/>
              </w:rPr>
              <w:t>4</w:t>
            </w:r>
          </w:p>
        </w:tc>
        <w:tc>
          <w:tcPr>
            <w:tcW w:w="908" w:type="pct"/>
          </w:tcPr>
          <w:p w:rsidR="00FE61C5" w:rsidRDefault="00D94070">
            <w:pPr>
              <w:tabs>
                <w:tab w:val="left" w:pos="567"/>
              </w:tabs>
              <w:jc w:val="both"/>
              <w:rPr>
                <w:b/>
                <w:bCs/>
                <w:lang w:val="zh-CN"/>
              </w:rPr>
            </w:pPr>
            <w:r>
              <w:rPr>
                <w:b/>
                <w:bCs/>
                <w:lang w:val="zh-CN"/>
              </w:rPr>
              <w:t>5</w:t>
            </w:r>
          </w:p>
        </w:tc>
      </w:tr>
      <w:tr w:rsidR="00FE61C5">
        <w:trPr>
          <w:cantSplit/>
          <w:trHeight w:val="140"/>
        </w:trPr>
        <w:tc>
          <w:tcPr>
            <w:tcW w:w="273" w:type="pct"/>
          </w:tcPr>
          <w:p w:rsidR="00FE61C5" w:rsidRDefault="00FE61C5">
            <w:pPr>
              <w:keepNext/>
              <w:keepLines/>
              <w:tabs>
                <w:tab w:val="left" w:pos="567"/>
              </w:tabs>
              <w:spacing w:before="200"/>
              <w:jc w:val="both"/>
              <w:outlineLvl w:val="2"/>
              <w:rPr>
                <w:bCs/>
                <w:lang w:val="zh-CN"/>
              </w:rPr>
            </w:pPr>
          </w:p>
        </w:tc>
        <w:tc>
          <w:tcPr>
            <w:tcW w:w="727" w:type="pct"/>
          </w:tcPr>
          <w:p w:rsidR="00FE61C5" w:rsidRDefault="00D94070">
            <w:pPr>
              <w:tabs>
                <w:tab w:val="left" w:pos="567"/>
              </w:tabs>
              <w:jc w:val="both"/>
              <w:rPr>
                <w:bCs/>
                <w:lang w:val="zh-CN"/>
              </w:rPr>
            </w:pPr>
            <w:r>
              <w:rPr>
                <w:bCs/>
                <w:lang w:val="zh-CN"/>
              </w:rPr>
              <w:t>Arhitect-șef</w:t>
            </w:r>
          </w:p>
        </w:tc>
        <w:tc>
          <w:tcPr>
            <w:tcW w:w="1000" w:type="pct"/>
          </w:tcPr>
          <w:p w:rsidR="00FE61C5" w:rsidRDefault="00FE61C5">
            <w:pPr>
              <w:keepNext/>
              <w:keepLines/>
              <w:tabs>
                <w:tab w:val="left" w:pos="567"/>
              </w:tabs>
              <w:spacing w:before="200"/>
              <w:jc w:val="both"/>
              <w:outlineLvl w:val="2"/>
              <w:rPr>
                <w:bCs/>
                <w:lang w:val="zh-CN"/>
              </w:rPr>
            </w:pPr>
          </w:p>
        </w:tc>
        <w:tc>
          <w:tcPr>
            <w:tcW w:w="1036" w:type="pct"/>
          </w:tcPr>
          <w:p w:rsidR="00FE61C5" w:rsidRDefault="00FE61C5">
            <w:pPr>
              <w:keepNext/>
              <w:keepLines/>
              <w:tabs>
                <w:tab w:val="left" w:pos="567"/>
              </w:tabs>
              <w:spacing w:before="200"/>
              <w:jc w:val="both"/>
              <w:outlineLvl w:val="2"/>
              <w:rPr>
                <w:bCs/>
                <w:lang w:val="zh-CN"/>
              </w:rPr>
            </w:pPr>
          </w:p>
        </w:tc>
        <w:tc>
          <w:tcPr>
            <w:tcW w:w="1056" w:type="pct"/>
          </w:tcPr>
          <w:p w:rsidR="00FE61C5" w:rsidRDefault="00FE61C5">
            <w:pPr>
              <w:keepNext/>
              <w:keepLines/>
              <w:tabs>
                <w:tab w:val="left" w:pos="567"/>
              </w:tabs>
              <w:spacing w:before="200"/>
              <w:jc w:val="both"/>
              <w:outlineLvl w:val="2"/>
              <w:rPr>
                <w:bCs/>
                <w:lang w:val="zh-CN"/>
              </w:rPr>
            </w:pPr>
          </w:p>
        </w:tc>
        <w:tc>
          <w:tcPr>
            <w:tcW w:w="908" w:type="pct"/>
          </w:tcPr>
          <w:p w:rsidR="00FE61C5" w:rsidRDefault="00FE61C5">
            <w:pPr>
              <w:keepNext/>
              <w:keepLines/>
              <w:tabs>
                <w:tab w:val="left" w:pos="567"/>
              </w:tabs>
              <w:spacing w:before="200"/>
              <w:jc w:val="both"/>
              <w:outlineLvl w:val="2"/>
              <w:rPr>
                <w:bCs/>
                <w:lang w:val="zh-CN"/>
              </w:rPr>
            </w:pPr>
          </w:p>
        </w:tc>
      </w:tr>
      <w:tr w:rsidR="00FE61C5">
        <w:trPr>
          <w:cantSplit/>
          <w:trHeight w:val="140"/>
        </w:trPr>
        <w:tc>
          <w:tcPr>
            <w:tcW w:w="273" w:type="pct"/>
          </w:tcPr>
          <w:p w:rsidR="00FE61C5" w:rsidRDefault="00FE61C5">
            <w:pPr>
              <w:keepNext/>
              <w:keepLines/>
              <w:tabs>
                <w:tab w:val="left" w:pos="567"/>
              </w:tabs>
              <w:spacing w:before="200"/>
              <w:jc w:val="both"/>
              <w:outlineLvl w:val="2"/>
              <w:rPr>
                <w:bCs/>
                <w:lang w:val="zh-CN"/>
              </w:rPr>
            </w:pPr>
          </w:p>
        </w:tc>
        <w:tc>
          <w:tcPr>
            <w:tcW w:w="727" w:type="pct"/>
          </w:tcPr>
          <w:p w:rsidR="00FE61C5" w:rsidRDefault="00D94070">
            <w:pPr>
              <w:tabs>
                <w:tab w:val="left" w:pos="567"/>
              </w:tabs>
              <w:jc w:val="both"/>
              <w:rPr>
                <w:bCs/>
                <w:lang w:val="zh-CN"/>
              </w:rPr>
            </w:pPr>
            <w:r>
              <w:rPr>
                <w:bCs/>
                <w:lang w:val="zh-CN"/>
              </w:rPr>
              <w:t>Inginer-șef</w:t>
            </w:r>
          </w:p>
        </w:tc>
        <w:tc>
          <w:tcPr>
            <w:tcW w:w="1000" w:type="pct"/>
          </w:tcPr>
          <w:p w:rsidR="00FE61C5" w:rsidRDefault="00FE61C5">
            <w:pPr>
              <w:keepNext/>
              <w:keepLines/>
              <w:tabs>
                <w:tab w:val="left" w:pos="567"/>
              </w:tabs>
              <w:spacing w:before="200"/>
              <w:jc w:val="both"/>
              <w:outlineLvl w:val="2"/>
              <w:rPr>
                <w:bCs/>
                <w:lang w:val="zh-CN"/>
              </w:rPr>
            </w:pPr>
          </w:p>
        </w:tc>
        <w:tc>
          <w:tcPr>
            <w:tcW w:w="1036" w:type="pct"/>
          </w:tcPr>
          <w:p w:rsidR="00FE61C5" w:rsidRDefault="00FE61C5">
            <w:pPr>
              <w:keepNext/>
              <w:keepLines/>
              <w:tabs>
                <w:tab w:val="left" w:pos="567"/>
              </w:tabs>
              <w:spacing w:before="200"/>
              <w:jc w:val="both"/>
              <w:outlineLvl w:val="2"/>
              <w:rPr>
                <w:bCs/>
                <w:lang w:val="zh-CN"/>
              </w:rPr>
            </w:pPr>
          </w:p>
        </w:tc>
        <w:tc>
          <w:tcPr>
            <w:tcW w:w="1056" w:type="pct"/>
          </w:tcPr>
          <w:p w:rsidR="00FE61C5" w:rsidRDefault="00FE61C5">
            <w:pPr>
              <w:keepNext/>
              <w:keepLines/>
              <w:tabs>
                <w:tab w:val="left" w:pos="567"/>
              </w:tabs>
              <w:spacing w:before="200"/>
              <w:jc w:val="both"/>
              <w:outlineLvl w:val="2"/>
              <w:rPr>
                <w:bCs/>
                <w:lang w:val="zh-CN"/>
              </w:rPr>
            </w:pPr>
          </w:p>
        </w:tc>
        <w:tc>
          <w:tcPr>
            <w:tcW w:w="908" w:type="pct"/>
          </w:tcPr>
          <w:p w:rsidR="00FE61C5" w:rsidRDefault="00FE61C5">
            <w:pPr>
              <w:keepNext/>
              <w:keepLines/>
              <w:tabs>
                <w:tab w:val="left" w:pos="567"/>
              </w:tabs>
              <w:spacing w:before="200"/>
              <w:jc w:val="both"/>
              <w:outlineLvl w:val="2"/>
              <w:rPr>
                <w:bCs/>
                <w:lang w:val="zh-CN"/>
              </w:rPr>
            </w:pPr>
          </w:p>
        </w:tc>
      </w:tr>
      <w:tr w:rsidR="00FE61C5">
        <w:trPr>
          <w:cantSplit/>
          <w:trHeight w:val="140"/>
        </w:trPr>
        <w:tc>
          <w:tcPr>
            <w:tcW w:w="273" w:type="pct"/>
          </w:tcPr>
          <w:p w:rsidR="00FE61C5" w:rsidRDefault="00FE61C5">
            <w:pPr>
              <w:keepNext/>
              <w:keepLines/>
              <w:tabs>
                <w:tab w:val="left" w:pos="567"/>
              </w:tabs>
              <w:spacing w:before="200"/>
              <w:jc w:val="both"/>
              <w:outlineLvl w:val="2"/>
              <w:rPr>
                <w:bCs/>
                <w:lang w:val="zh-CN"/>
              </w:rPr>
            </w:pPr>
          </w:p>
        </w:tc>
        <w:tc>
          <w:tcPr>
            <w:tcW w:w="727" w:type="pct"/>
          </w:tcPr>
          <w:p w:rsidR="00FE61C5" w:rsidRDefault="00D94070">
            <w:pPr>
              <w:tabs>
                <w:tab w:val="left" w:pos="567"/>
              </w:tabs>
              <w:jc w:val="both"/>
              <w:rPr>
                <w:bCs/>
                <w:lang w:val="zh-CN"/>
              </w:rPr>
            </w:pPr>
            <w:r>
              <w:rPr>
                <w:bCs/>
                <w:lang w:val="zh-CN"/>
              </w:rPr>
              <w:t>Diriginţi de şantier</w:t>
            </w:r>
          </w:p>
        </w:tc>
        <w:tc>
          <w:tcPr>
            <w:tcW w:w="1000" w:type="pct"/>
          </w:tcPr>
          <w:p w:rsidR="00FE61C5" w:rsidRDefault="00FE61C5">
            <w:pPr>
              <w:keepNext/>
              <w:keepLines/>
              <w:tabs>
                <w:tab w:val="left" w:pos="567"/>
              </w:tabs>
              <w:spacing w:before="200"/>
              <w:jc w:val="both"/>
              <w:outlineLvl w:val="2"/>
              <w:rPr>
                <w:bCs/>
                <w:lang w:val="zh-CN"/>
              </w:rPr>
            </w:pPr>
          </w:p>
        </w:tc>
        <w:tc>
          <w:tcPr>
            <w:tcW w:w="1036" w:type="pct"/>
          </w:tcPr>
          <w:p w:rsidR="00FE61C5" w:rsidRDefault="00FE61C5">
            <w:pPr>
              <w:keepNext/>
              <w:keepLines/>
              <w:tabs>
                <w:tab w:val="left" w:pos="567"/>
              </w:tabs>
              <w:spacing w:before="200"/>
              <w:jc w:val="both"/>
              <w:outlineLvl w:val="2"/>
              <w:rPr>
                <w:bCs/>
                <w:lang w:val="zh-CN"/>
              </w:rPr>
            </w:pPr>
          </w:p>
        </w:tc>
        <w:tc>
          <w:tcPr>
            <w:tcW w:w="1056" w:type="pct"/>
          </w:tcPr>
          <w:p w:rsidR="00FE61C5" w:rsidRDefault="00FE61C5">
            <w:pPr>
              <w:keepNext/>
              <w:keepLines/>
              <w:tabs>
                <w:tab w:val="left" w:pos="567"/>
              </w:tabs>
              <w:spacing w:before="200"/>
              <w:jc w:val="both"/>
              <w:outlineLvl w:val="2"/>
              <w:rPr>
                <w:bCs/>
                <w:lang w:val="zh-CN"/>
              </w:rPr>
            </w:pPr>
          </w:p>
        </w:tc>
        <w:tc>
          <w:tcPr>
            <w:tcW w:w="908" w:type="pct"/>
          </w:tcPr>
          <w:p w:rsidR="00FE61C5" w:rsidRDefault="00FE61C5">
            <w:pPr>
              <w:keepNext/>
              <w:keepLines/>
              <w:tabs>
                <w:tab w:val="left" w:pos="567"/>
              </w:tabs>
              <w:spacing w:before="200"/>
              <w:jc w:val="both"/>
              <w:outlineLvl w:val="2"/>
              <w:rPr>
                <w:bCs/>
                <w:lang w:val="zh-CN"/>
              </w:rPr>
            </w:pPr>
          </w:p>
        </w:tc>
      </w:tr>
      <w:tr w:rsidR="00FE61C5">
        <w:trPr>
          <w:cantSplit/>
          <w:trHeight w:val="140"/>
        </w:trPr>
        <w:tc>
          <w:tcPr>
            <w:tcW w:w="273" w:type="pct"/>
          </w:tcPr>
          <w:p w:rsidR="00FE61C5" w:rsidRDefault="00FE61C5">
            <w:pPr>
              <w:keepNext/>
              <w:keepLines/>
              <w:tabs>
                <w:tab w:val="left" w:pos="567"/>
              </w:tabs>
              <w:spacing w:before="200"/>
              <w:jc w:val="both"/>
              <w:outlineLvl w:val="2"/>
              <w:rPr>
                <w:bCs/>
                <w:lang w:val="zh-CN"/>
              </w:rPr>
            </w:pPr>
          </w:p>
        </w:tc>
        <w:tc>
          <w:tcPr>
            <w:tcW w:w="727" w:type="pct"/>
          </w:tcPr>
          <w:p w:rsidR="00FE61C5" w:rsidRDefault="00D94070">
            <w:pPr>
              <w:tabs>
                <w:tab w:val="left" w:pos="567"/>
              </w:tabs>
              <w:jc w:val="both"/>
              <w:rPr>
                <w:bCs/>
                <w:lang w:val="zh-CN"/>
              </w:rPr>
            </w:pPr>
            <w:r>
              <w:rPr>
                <w:bCs/>
                <w:lang w:val="zh-CN"/>
              </w:rPr>
              <w:t>Maiştri</w:t>
            </w:r>
          </w:p>
        </w:tc>
        <w:tc>
          <w:tcPr>
            <w:tcW w:w="1000" w:type="pct"/>
          </w:tcPr>
          <w:p w:rsidR="00FE61C5" w:rsidRDefault="00FE61C5">
            <w:pPr>
              <w:keepNext/>
              <w:keepLines/>
              <w:tabs>
                <w:tab w:val="left" w:pos="567"/>
              </w:tabs>
              <w:spacing w:before="200"/>
              <w:jc w:val="both"/>
              <w:outlineLvl w:val="2"/>
              <w:rPr>
                <w:bCs/>
                <w:lang w:val="zh-CN"/>
              </w:rPr>
            </w:pPr>
          </w:p>
        </w:tc>
        <w:tc>
          <w:tcPr>
            <w:tcW w:w="1036" w:type="pct"/>
          </w:tcPr>
          <w:p w:rsidR="00FE61C5" w:rsidRDefault="00FE61C5">
            <w:pPr>
              <w:keepNext/>
              <w:keepLines/>
              <w:tabs>
                <w:tab w:val="left" w:pos="567"/>
              </w:tabs>
              <w:spacing w:before="200"/>
              <w:jc w:val="both"/>
              <w:outlineLvl w:val="2"/>
              <w:rPr>
                <w:bCs/>
                <w:lang w:val="zh-CN"/>
              </w:rPr>
            </w:pPr>
          </w:p>
        </w:tc>
        <w:tc>
          <w:tcPr>
            <w:tcW w:w="1056" w:type="pct"/>
          </w:tcPr>
          <w:p w:rsidR="00FE61C5" w:rsidRDefault="00FE61C5">
            <w:pPr>
              <w:keepNext/>
              <w:keepLines/>
              <w:tabs>
                <w:tab w:val="left" w:pos="567"/>
              </w:tabs>
              <w:spacing w:before="200"/>
              <w:jc w:val="both"/>
              <w:outlineLvl w:val="2"/>
              <w:rPr>
                <w:bCs/>
                <w:lang w:val="zh-CN"/>
              </w:rPr>
            </w:pPr>
          </w:p>
        </w:tc>
        <w:tc>
          <w:tcPr>
            <w:tcW w:w="908" w:type="pct"/>
          </w:tcPr>
          <w:p w:rsidR="00FE61C5" w:rsidRDefault="00FE61C5">
            <w:pPr>
              <w:keepNext/>
              <w:keepLines/>
              <w:tabs>
                <w:tab w:val="left" w:pos="567"/>
              </w:tabs>
              <w:spacing w:before="200"/>
              <w:jc w:val="both"/>
              <w:outlineLvl w:val="2"/>
              <w:rPr>
                <w:bCs/>
                <w:lang w:val="zh-CN"/>
              </w:rPr>
            </w:pPr>
          </w:p>
        </w:tc>
      </w:tr>
      <w:tr w:rsidR="00FE61C5">
        <w:trPr>
          <w:cantSplit/>
          <w:trHeight w:val="1270"/>
        </w:trPr>
        <w:tc>
          <w:tcPr>
            <w:tcW w:w="273" w:type="pct"/>
          </w:tcPr>
          <w:p w:rsidR="00FE61C5" w:rsidRDefault="00FE61C5">
            <w:pPr>
              <w:keepNext/>
              <w:keepLines/>
              <w:tabs>
                <w:tab w:val="left" w:pos="567"/>
              </w:tabs>
              <w:spacing w:before="200"/>
              <w:jc w:val="both"/>
              <w:outlineLvl w:val="2"/>
              <w:rPr>
                <w:bCs/>
                <w:lang w:val="zh-CN"/>
              </w:rPr>
            </w:pPr>
          </w:p>
        </w:tc>
        <w:tc>
          <w:tcPr>
            <w:tcW w:w="727" w:type="pct"/>
          </w:tcPr>
          <w:p w:rsidR="00FE61C5" w:rsidRDefault="00D94070">
            <w:pPr>
              <w:tabs>
                <w:tab w:val="left" w:pos="567"/>
              </w:tabs>
              <w:jc w:val="both"/>
              <w:rPr>
                <w:bCs/>
                <w:lang w:val="zh-CN"/>
              </w:rPr>
            </w:pPr>
            <w:r>
              <w:rPr>
                <w:bCs/>
                <w:lang w:val="zh-CN"/>
              </w:rPr>
              <w:t>Specialişti</w:t>
            </w:r>
          </w:p>
          <w:p w:rsidR="00FE61C5" w:rsidRDefault="00D94070">
            <w:pPr>
              <w:tabs>
                <w:tab w:val="left" w:pos="567"/>
              </w:tabs>
              <w:jc w:val="both"/>
              <w:rPr>
                <w:bCs/>
                <w:lang w:val="zh-CN"/>
              </w:rPr>
            </w:pPr>
            <w:r>
              <w:rPr>
                <w:bCs/>
                <w:lang w:val="zh-CN"/>
              </w:rPr>
              <w:t>……………</w:t>
            </w:r>
          </w:p>
          <w:p w:rsidR="00FE61C5" w:rsidRDefault="00D94070">
            <w:pPr>
              <w:tabs>
                <w:tab w:val="left" w:pos="567"/>
              </w:tabs>
              <w:jc w:val="both"/>
              <w:rPr>
                <w:bCs/>
                <w:lang w:val="zh-CN"/>
              </w:rPr>
            </w:pPr>
            <w:r>
              <w:rPr>
                <w:bCs/>
                <w:lang w:val="zh-CN"/>
              </w:rPr>
              <w:t>……………</w:t>
            </w:r>
          </w:p>
          <w:p w:rsidR="00FE61C5" w:rsidRDefault="00D94070">
            <w:pPr>
              <w:tabs>
                <w:tab w:val="left" w:pos="567"/>
              </w:tabs>
              <w:jc w:val="both"/>
              <w:rPr>
                <w:bCs/>
                <w:lang w:val="zh-CN"/>
              </w:rPr>
            </w:pPr>
            <w:r>
              <w:rPr>
                <w:bCs/>
                <w:lang w:val="zh-CN"/>
              </w:rPr>
              <w:t>…………….</w:t>
            </w:r>
          </w:p>
        </w:tc>
        <w:tc>
          <w:tcPr>
            <w:tcW w:w="1000" w:type="pct"/>
          </w:tcPr>
          <w:p w:rsidR="00FE61C5" w:rsidRDefault="00FE61C5">
            <w:pPr>
              <w:keepNext/>
              <w:keepLines/>
              <w:tabs>
                <w:tab w:val="left" w:pos="567"/>
              </w:tabs>
              <w:spacing w:before="200"/>
              <w:jc w:val="both"/>
              <w:outlineLvl w:val="2"/>
              <w:rPr>
                <w:bCs/>
                <w:lang w:val="zh-CN"/>
              </w:rPr>
            </w:pPr>
          </w:p>
        </w:tc>
        <w:tc>
          <w:tcPr>
            <w:tcW w:w="1036" w:type="pct"/>
          </w:tcPr>
          <w:p w:rsidR="00FE61C5" w:rsidRDefault="00FE61C5">
            <w:pPr>
              <w:keepNext/>
              <w:keepLines/>
              <w:tabs>
                <w:tab w:val="left" w:pos="567"/>
              </w:tabs>
              <w:spacing w:before="200"/>
              <w:jc w:val="both"/>
              <w:outlineLvl w:val="2"/>
              <w:rPr>
                <w:bCs/>
                <w:lang w:val="zh-CN"/>
              </w:rPr>
            </w:pPr>
          </w:p>
        </w:tc>
        <w:tc>
          <w:tcPr>
            <w:tcW w:w="1056" w:type="pct"/>
          </w:tcPr>
          <w:p w:rsidR="00FE61C5" w:rsidRDefault="00FE61C5">
            <w:pPr>
              <w:keepNext/>
              <w:keepLines/>
              <w:tabs>
                <w:tab w:val="left" w:pos="567"/>
              </w:tabs>
              <w:spacing w:before="200"/>
              <w:jc w:val="both"/>
              <w:outlineLvl w:val="2"/>
              <w:rPr>
                <w:bCs/>
                <w:lang w:val="zh-CN"/>
              </w:rPr>
            </w:pPr>
          </w:p>
        </w:tc>
        <w:tc>
          <w:tcPr>
            <w:tcW w:w="908" w:type="pct"/>
          </w:tcPr>
          <w:p w:rsidR="00FE61C5" w:rsidRDefault="00FE61C5">
            <w:pPr>
              <w:keepNext/>
              <w:keepLines/>
              <w:tabs>
                <w:tab w:val="left" w:pos="567"/>
              </w:tabs>
              <w:spacing w:before="200"/>
              <w:jc w:val="both"/>
              <w:outlineLvl w:val="2"/>
              <w:rPr>
                <w:bCs/>
                <w:lang w:val="zh-CN"/>
              </w:rPr>
            </w:pPr>
          </w:p>
        </w:tc>
      </w:tr>
    </w:tbl>
    <w:p w:rsidR="00FE61C5" w:rsidRDefault="00FE61C5">
      <w:pPr>
        <w:jc w:val="both"/>
        <w:rPr>
          <w:rFonts w:eastAsia="PMingLiU"/>
          <w:lang w:val="zh-CN" w:eastAsia="zh-CN"/>
        </w:rPr>
      </w:pPr>
    </w:p>
    <w:p w:rsidR="00FE61C5" w:rsidRDefault="00D94070">
      <w:pPr>
        <w:jc w:val="both"/>
        <w:rPr>
          <w:rFonts w:eastAsia="PMingLiU"/>
          <w:lang w:val="zh-CN" w:eastAsia="zh-CN"/>
        </w:rPr>
      </w:pPr>
      <w:r>
        <w:rPr>
          <w:rFonts w:eastAsia="PMingLiU"/>
          <w:lang w:val="zh-CN" w:eastAsia="zh-CN"/>
        </w:rPr>
        <w:t xml:space="preserve">Semnat: </w:t>
      </w:r>
      <w:r>
        <w:rPr>
          <w:rFonts w:eastAsia="PMingLiU"/>
          <w:lang w:val="zh-CN" w:eastAsia="zh-CN"/>
        </w:rPr>
        <w:t>_________________________________________</w:t>
      </w:r>
    </w:p>
    <w:p w:rsidR="00FE61C5" w:rsidRDefault="00D94070">
      <w:pPr>
        <w:jc w:val="both"/>
        <w:rPr>
          <w:rFonts w:eastAsia="PMingLiU"/>
          <w:lang w:val="zh-CN" w:eastAsia="zh-CN"/>
        </w:rPr>
      </w:pPr>
      <w:r>
        <w:rPr>
          <w:rFonts w:eastAsia="PMingLiU"/>
          <w:lang w:val="zh-CN" w:eastAsia="zh-CN"/>
        </w:rPr>
        <w:lastRenderedPageBreak/>
        <w:t>Nume: __________________________________________</w:t>
      </w:r>
    </w:p>
    <w:p w:rsidR="00FE61C5" w:rsidRDefault="00D94070">
      <w:pPr>
        <w:jc w:val="both"/>
        <w:rPr>
          <w:rFonts w:eastAsia="PMingLiU"/>
          <w:lang w:val="zh-CN" w:eastAsia="zh-CN"/>
        </w:rPr>
      </w:pPr>
      <w:r>
        <w:rPr>
          <w:rFonts w:eastAsia="PMingLiU"/>
          <w:lang w:val="zh-CN" w:eastAsia="zh-CN"/>
        </w:rPr>
        <w:t>Funcţia în cadrul întreprinderii: ____________________________</w:t>
      </w:r>
    </w:p>
    <w:p w:rsidR="00FE61C5" w:rsidRDefault="00D94070">
      <w:pPr>
        <w:jc w:val="both"/>
        <w:rPr>
          <w:rFonts w:eastAsia="PMingLiU"/>
          <w:lang w:val="zh-CN" w:eastAsia="zh-CN"/>
        </w:rPr>
      </w:pPr>
      <w:r>
        <w:rPr>
          <w:rFonts w:eastAsia="PMingLiU"/>
          <w:lang w:val="zh-CN" w:eastAsia="zh-CN"/>
        </w:rPr>
        <w:t>Denumirea întreprinderii: _________________________________</w:t>
      </w:r>
    </w:p>
    <w:p w:rsidR="00FE61C5" w:rsidRDefault="00FE61C5">
      <w:pPr>
        <w:spacing w:after="200" w:line="276" w:lineRule="auto"/>
        <w:rPr>
          <w:rFonts w:eastAsia="PMingLiU"/>
          <w:lang w:val="zh-CN" w:eastAsia="zh-CN"/>
        </w:rPr>
      </w:pPr>
      <w:bookmarkStart w:id="59" w:name="_Toc449692114"/>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spacing w:line="276" w:lineRule="auto"/>
        <w:jc w:val="center"/>
        <w:rPr>
          <w:rFonts w:eastAsia="PMingLiU"/>
          <w:b/>
          <w:lang w:val="zh-CN" w:eastAsia="zh-CN"/>
        </w:rPr>
      </w:pPr>
    </w:p>
    <w:p w:rsidR="00FE61C5" w:rsidRDefault="00FE61C5">
      <w:pPr>
        <w:jc w:val="right"/>
        <w:rPr>
          <w:lang w:val="zh-CN"/>
        </w:rPr>
      </w:pPr>
    </w:p>
    <w:bookmarkEnd w:id="59"/>
    <w:p w:rsidR="00FE61C5" w:rsidRDefault="00D94070">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FE61C5" w:rsidRDefault="00D94070">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Ex.  </w:t>
      </w:r>
      <w:r>
        <w:rPr>
          <w:rFonts w:eastAsia="PMingLiU"/>
          <w:lang w:val="zh-CN" w:eastAsia="zh-CN"/>
        </w:rPr>
        <w:t>_____________________</w:t>
      </w:r>
    </w:p>
    <w:p w:rsidR="00FE61C5" w:rsidRDefault="00D94070">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FE61C5" w:rsidRDefault="00D94070">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rsidR="00FE61C5" w:rsidRDefault="00FE61C5">
      <w:pPr>
        <w:tabs>
          <w:tab w:val="left" w:leader="underscore" w:pos="6465"/>
          <w:tab w:val="right" w:leader="underscore" w:pos="9777"/>
        </w:tabs>
        <w:spacing w:line="302" w:lineRule="auto"/>
        <w:rPr>
          <w:rFonts w:eastAsia="PMingLiU"/>
          <w:lang w:val="zh-CN" w:eastAsia="zh-CN"/>
        </w:rPr>
      </w:pPr>
    </w:p>
    <w:p w:rsidR="00FE61C5" w:rsidRDefault="00FE61C5">
      <w:pPr>
        <w:tabs>
          <w:tab w:val="left" w:leader="underscore" w:pos="6465"/>
          <w:tab w:val="right" w:leader="underscore" w:pos="9777"/>
        </w:tabs>
        <w:spacing w:line="302" w:lineRule="auto"/>
        <w:rPr>
          <w:rFonts w:eastAsia="PMingLiU"/>
          <w:lang w:val="zh-CN" w:eastAsia="zh-CN"/>
        </w:rPr>
      </w:pPr>
    </w:p>
    <w:p w:rsidR="00FE61C5" w:rsidRDefault="00FE61C5">
      <w:pPr>
        <w:tabs>
          <w:tab w:val="left" w:leader="underscore" w:pos="6465"/>
          <w:tab w:val="right" w:leader="underscore" w:pos="9777"/>
        </w:tabs>
        <w:spacing w:line="302" w:lineRule="auto"/>
        <w:rPr>
          <w:rFonts w:eastAsia="PMingLiU"/>
          <w:lang w:val="zh-CN" w:eastAsia="zh-CN"/>
        </w:rPr>
      </w:pPr>
    </w:p>
    <w:p w:rsidR="00FE61C5" w:rsidRDefault="00FE61C5">
      <w:pPr>
        <w:tabs>
          <w:tab w:val="left" w:leader="underscore" w:pos="6465"/>
          <w:tab w:val="right" w:leader="underscore" w:pos="9777"/>
        </w:tabs>
        <w:spacing w:line="302" w:lineRule="auto"/>
        <w:rPr>
          <w:rFonts w:eastAsia="PMingLiU"/>
          <w:lang w:val="zh-CN" w:eastAsia="zh-CN"/>
        </w:rPr>
      </w:pPr>
    </w:p>
    <w:p w:rsidR="00FE61C5" w:rsidRDefault="00FE61C5">
      <w:pPr>
        <w:tabs>
          <w:tab w:val="left" w:leader="underscore" w:pos="6465"/>
          <w:tab w:val="right" w:leader="underscore" w:pos="9777"/>
        </w:tabs>
        <w:spacing w:line="302" w:lineRule="auto"/>
        <w:rPr>
          <w:rFonts w:eastAsia="PMingLiU"/>
          <w:lang w:val="zh-CN" w:eastAsia="zh-CN"/>
        </w:rPr>
      </w:pPr>
    </w:p>
    <w:p w:rsidR="00FE61C5" w:rsidRDefault="00FE61C5">
      <w:pPr>
        <w:tabs>
          <w:tab w:val="left" w:leader="underscore" w:pos="6465"/>
          <w:tab w:val="right" w:leader="underscore" w:pos="9777"/>
        </w:tabs>
        <w:spacing w:line="302" w:lineRule="auto"/>
        <w:rPr>
          <w:rFonts w:eastAsia="PMingLiU"/>
          <w:lang w:val="zh-CN" w:eastAsia="zh-CN"/>
        </w:rPr>
      </w:pPr>
    </w:p>
    <w:p w:rsidR="00FE61C5" w:rsidRDefault="00FE61C5">
      <w:pPr>
        <w:tabs>
          <w:tab w:val="left" w:leader="underscore" w:pos="6465"/>
          <w:tab w:val="right" w:leader="underscore" w:pos="9777"/>
        </w:tabs>
        <w:spacing w:line="302" w:lineRule="auto"/>
        <w:rPr>
          <w:rFonts w:eastAsia="PMingLiU"/>
          <w:lang w:val="zh-CN" w:eastAsia="zh-CN"/>
        </w:rPr>
      </w:pPr>
    </w:p>
    <w:p w:rsidR="00FE61C5" w:rsidRDefault="00FE61C5">
      <w:pPr>
        <w:tabs>
          <w:tab w:val="left" w:leader="underscore" w:pos="6465"/>
          <w:tab w:val="right" w:leader="underscore" w:pos="9777"/>
        </w:tabs>
        <w:spacing w:line="302" w:lineRule="auto"/>
        <w:rPr>
          <w:rFonts w:eastAsia="PMingLiU"/>
          <w:lang w:val="zh-CN" w:eastAsia="zh-CN"/>
        </w:rPr>
      </w:pPr>
    </w:p>
    <w:p w:rsidR="00FE61C5" w:rsidRDefault="00D94070">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rsidR="00FE61C5" w:rsidRDefault="00FE61C5">
      <w:pPr>
        <w:tabs>
          <w:tab w:val="left" w:leader="underscore" w:pos="6465"/>
          <w:tab w:val="right" w:leader="underscore" w:pos="9777"/>
        </w:tabs>
        <w:spacing w:line="302" w:lineRule="auto"/>
        <w:rPr>
          <w:rFonts w:eastAsia="PMingLiU"/>
          <w:lang w:val="zh-CN" w:eastAsia="zh-CN"/>
        </w:rPr>
      </w:pPr>
    </w:p>
    <w:p w:rsidR="00FE61C5" w:rsidRDefault="00FE61C5">
      <w:pPr>
        <w:tabs>
          <w:tab w:val="left" w:leader="underscore" w:pos="6465"/>
          <w:tab w:val="right" w:leader="underscore" w:pos="9777"/>
        </w:tabs>
        <w:spacing w:line="302" w:lineRule="auto"/>
        <w:rPr>
          <w:rFonts w:eastAsia="PMingLiU"/>
          <w:lang w:val="zh-CN" w:eastAsia="zh-CN"/>
        </w:rPr>
      </w:pPr>
    </w:p>
    <w:p w:rsidR="00FE61C5" w:rsidRDefault="00D94070">
      <w:pPr>
        <w:jc w:val="right"/>
        <w:rPr>
          <w:sz w:val="22"/>
          <w:szCs w:val="22"/>
          <w:lang w:val="zh-CN"/>
        </w:rPr>
      </w:pPr>
      <w:r>
        <w:rPr>
          <w:lang w:val="zh-CN"/>
        </w:rPr>
        <w:t>Anexa nr. 23</w:t>
      </w:r>
    </w:p>
    <w:p w:rsidR="00FE61C5" w:rsidRDefault="00D94070">
      <w:pPr>
        <w:jc w:val="right"/>
        <w:rPr>
          <w:lang w:val="zh-CN"/>
        </w:rPr>
      </w:pPr>
      <w:r>
        <w:rPr>
          <w:lang w:val="zh-CN"/>
        </w:rPr>
        <w:t>la Documentația standard nr._____</w:t>
      </w:r>
    </w:p>
    <w:p w:rsidR="00FE61C5" w:rsidRDefault="00D94070">
      <w:pPr>
        <w:jc w:val="right"/>
        <w:rPr>
          <w:lang w:val="zh-CN"/>
        </w:rPr>
      </w:pPr>
      <w:r>
        <w:rPr>
          <w:lang w:val="zh-CN"/>
        </w:rPr>
        <w:t>din “____” ________ 20__</w:t>
      </w:r>
      <w:r>
        <w:rPr>
          <w:lang w:val="zh-CN"/>
        </w:rPr>
        <w:t>_</w:t>
      </w:r>
    </w:p>
    <w:p w:rsidR="00FE61C5" w:rsidRDefault="00FE61C5">
      <w:pPr>
        <w:tabs>
          <w:tab w:val="left" w:leader="underscore" w:pos="6465"/>
          <w:tab w:val="right" w:leader="underscore" w:pos="9777"/>
        </w:tabs>
        <w:spacing w:line="302" w:lineRule="auto"/>
        <w:rPr>
          <w:rFonts w:eastAsia="PMingLiU"/>
          <w:lang w:val="zh-CN" w:eastAsia="zh-CN"/>
        </w:rPr>
      </w:pPr>
    </w:p>
    <w:p w:rsidR="00FE61C5" w:rsidRDefault="00FE61C5">
      <w:pPr>
        <w:tabs>
          <w:tab w:val="left" w:leader="underscore" w:pos="6465"/>
          <w:tab w:val="right" w:leader="underscore" w:pos="9777"/>
        </w:tabs>
        <w:spacing w:line="302" w:lineRule="auto"/>
        <w:rPr>
          <w:rFonts w:eastAsia="PMingLiU"/>
          <w:lang w:val="zh-CN" w:eastAsia="zh-CN"/>
        </w:rPr>
      </w:pPr>
    </w:p>
    <w:p w:rsidR="00FE61C5" w:rsidRDefault="00D94070">
      <w:pPr>
        <w:pStyle w:val="2"/>
        <w:spacing w:before="0"/>
        <w:jc w:val="center"/>
        <w:rPr>
          <w:rFonts w:ascii="Times New Roman" w:hAnsi="Times New Roman" w:cs="Times New Roman"/>
          <w:bCs w:val="0"/>
          <w:color w:val="auto"/>
          <w:sz w:val="24"/>
          <w:szCs w:val="24"/>
          <w:lang w:val="zh-CN"/>
        </w:rPr>
      </w:pPr>
      <w:bookmarkStart w:id="60" w:name="_Toc449692118"/>
      <w:bookmarkStart w:id="61" w:name="_Toc390252621"/>
      <w:r>
        <w:rPr>
          <w:rFonts w:ascii="Times New Roman" w:hAnsi="Times New Roman" w:cs="Times New Roman"/>
          <w:bCs w:val="0"/>
          <w:color w:val="auto"/>
          <w:sz w:val="24"/>
          <w:szCs w:val="24"/>
          <w:lang w:val="zh-CN"/>
        </w:rPr>
        <w:lastRenderedPageBreak/>
        <w:t>CAIET DE SARCINI</w:t>
      </w:r>
      <w:bookmarkEnd w:id="60"/>
    </w:p>
    <w:p w:rsidR="00FE61C5" w:rsidRDefault="00D94070">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rsidR="00FE61C5" w:rsidRDefault="00D94070">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1"/>
    </w:p>
    <w:p w:rsidR="00FE61C5" w:rsidRDefault="00FE61C5">
      <w:pPr>
        <w:pStyle w:val="2"/>
        <w:spacing w:before="0"/>
        <w:jc w:val="center"/>
        <w:rPr>
          <w:rFonts w:ascii="Times New Roman" w:hAnsi="Times New Roman" w:cs="Times New Roman"/>
          <w:bCs w:val="0"/>
          <w:i/>
          <w:color w:val="auto"/>
          <w:lang w:val="zh-CN"/>
        </w:rPr>
      </w:pPr>
    </w:p>
    <w:p w:rsidR="00FE61C5" w:rsidRDefault="00D94070">
      <w:pPr>
        <w:pStyle w:val="2"/>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rsidR="00FE61C5" w:rsidRDefault="00FE61C5">
      <w:pPr>
        <w:jc w:val="both"/>
        <w:rPr>
          <w:lang w:val="zh-CN"/>
        </w:rPr>
      </w:pPr>
    </w:p>
    <w:p w:rsidR="00FE61C5" w:rsidRDefault="00FE61C5">
      <w:pPr>
        <w:pStyle w:val="a0"/>
        <w:numPr>
          <w:ilvl w:val="0"/>
          <w:numId w:val="0"/>
        </w:numPr>
        <w:rPr>
          <w:lang w:val="zh-CN"/>
        </w:rPr>
      </w:pPr>
    </w:p>
    <w:p w:rsidR="00730237" w:rsidRPr="00FE1F59" w:rsidRDefault="00730237" w:rsidP="00730237">
      <w:pPr>
        <w:shd w:val="clear" w:color="auto" w:fill="FFFFFF" w:themeFill="background1"/>
        <w:spacing w:before="120"/>
        <w:rPr>
          <w:b/>
          <w:sz w:val="28"/>
          <w:szCs w:val="28"/>
          <w:u w:val="single"/>
          <w:lang w:eastAsia="ru-RU"/>
        </w:rPr>
      </w:pPr>
      <w:r w:rsidRPr="00FE1F59">
        <w:rPr>
          <w:b/>
          <w:bCs/>
          <w:sz w:val="28"/>
          <w:szCs w:val="28"/>
          <w:u w:val="single"/>
        </w:rPr>
        <w:t xml:space="preserve">privind achiziționarea </w:t>
      </w:r>
      <w:proofErr w:type="spellStart"/>
      <w:r>
        <w:rPr>
          <w:b/>
          <w:bCs/>
          <w:sz w:val="28"/>
          <w:szCs w:val="28"/>
          <w:u w:val="single"/>
          <w:lang w:val="en-US"/>
        </w:rPr>
        <w:t>l</w:t>
      </w:r>
      <w:r w:rsidRPr="00FE1F59">
        <w:rPr>
          <w:b/>
          <w:bCs/>
          <w:sz w:val="28"/>
          <w:szCs w:val="28"/>
          <w:u w:val="single"/>
          <w:lang w:val="en-US"/>
        </w:rPr>
        <w:t>ucrarilor</w:t>
      </w:r>
      <w:proofErr w:type="spellEnd"/>
      <w:r w:rsidRPr="00FE1F59">
        <w:rPr>
          <w:b/>
          <w:bCs/>
          <w:sz w:val="28"/>
          <w:szCs w:val="28"/>
          <w:u w:val="single"/>
          <w:lang w:val="en-US"/>
        </w:rPr>
        <w:t xml:space="preserve"> de </w:t>
      </w:r>
      <w:proofErr w:type="spellStart"/>
      <w:r w:rsidRPr="00FE1F59">
        <w:rPr>
          <w:b/>
          <w:bCs/>
          <w:sz w:val="28"/>
          <w:szCs w:val="28"/>
          <w:u w:val="single"/>
          <w:lang w:val="en-US"/>
        </w:rPr>
        <w:t>ventilare</w:t>
      </w:r>
      <w:proofErr w:type="spellEnd"/>
      <w:r w:rsidRPr="00FE1F59">
        <w:rPr>
          <w:b/>
          <w:bCs/>
          <w:sz w:val="28"/>
          <w:szCs w:val="28"/>
          <w:u w:val="single"/>
          <w:lang w:val="en-US"/>
        </w:rPr>
        <w:t xml:space="preserve"> atelier </w:t>
      </w:r>
      <w:proofErr w:type="spellStart"/>
      <w:r w:rsidRPr="00FE1F59">
        <w:rPr>
          <w:b/>
          <w:bCs/>
          <w:sz w:val="28"/>
          <w:szCs w:val="28"/>
          <w:u w:val="single"/>
          <w:lang w:val="en-US"/>
        </w:rPr>
        <w:t>instruire</w:t>
      </w:r>
      <w:proofErr w:type="spellEnd"/>
      <w:r w:rsidRPr="00FE1F59">
        <w:rPr>
          <w:b/>
          <w:bCs/>
          <w:sz w:val="28"/>
          <w:szCs w:val="28"/>
          <w:u w:val="single"/>
          <w:lang w:val="en-US"/>
        </w:rPr>
        <w:t xml:space="preserve"> </w:t>
      </w:r>
      <w:proofErr w:type="spellStart"/>
      <w:r w:rsidRPr="00FE1F59">
        <w:rPr>
          <w:b/>
          <w:bCs/>
          <w:sz w:val="28"/>
          <w:szCs w:val="28"/>
          <w:u w:val="single"/>
          <w:lang w:val="en-US"/>
        </w:rPr>
        <w:t>practică</w:t>
      </w:r>
      <w:proofErr w:type="spellEnd"/>
      <w:r w:rsidRPr="00FE1F59">
        <w:rPr>
          <w:b/>
          <w:bCs/>
          <w:sz w:val="28"/>
          <w:szCs w:val="28"/>
          <w:u w:val="single"/>
          <w:lang w:val="en-US"/>
        </w:rPr>
        <w:t xml:space="preserve"> </w:t>
      </w:r>
      <w:proofErr w:type="spellStart"/>
      <w:r w:rsidRPr="00FE1F59">
        <w:rPr>
          <w:b/>
          <w:bCs/>
          <w:sz w:val="28"/>
          <w:szCs w:val="28"/>
          <w:u w:val="single"/>
          <w:lang w:val="en-US"/>
        </w:rPr>
        <w:t>Tencuitori</w:t>
      </w:r>
      <w:proofErr w:type="spellEnd"/>
      <w:r w:rsidRPr="00FE1F59">
        <w:rPr>
          <w:b/>
          <w:sz w:val="28"/>
          <w:szCs w:val="28"/>
          <w:u w:val="single"/>
          <w:lang w:eastAsia="ru-RU"/>
        </w:rPr>
        <w:t xml:space="preserve"> </w:t>
      </w:r>
      <w:proofErr w:type="spellStart"/>
      <w:r w:rsidRPr="00FE1F59">
        <w:rPr>
          <w:b/>
          <w:sz w:val="28"/>
          <w:szCs w:val="28"/>
          <w:u w:val="single"/>
          <w:lang w:val="en-US"/>
        </w:rPr>
        <w:t>Şcoala</w:t>
      </w:r>
      <w:proofErr w:type="spellEnd"/>
      <w:r w:rsidRPr="00FE1F59">
        <w:rPr>
          <w:b/>
          <w:sz w:val="28"/>
          <w:szCs w:val="28"/>
          <w:u w:val="single"/>
          <w:lang w:val="en-US"/>
        </w:rPr>
        <w:t xml:space="preserve"> </w:t>
      </w:r>
      <w:proofErr w:type="spellStart"/>
      <w:r w:rsidRPr="00FE1F59">
        <w:rPr>
          <w:b/>
          <w:sz w:val="28"/>
          <w:szCs w:val="28"/>
          <w:u w:val="single"/>
          <w:lang w:val="en-US"/>
        </w:rPr>
        <w:t>Profesională</w:t>
      </w:r>
      <w:proofErr w:type="spellEnd"/>
      <w:r w:rsidRPr="00FE1F59">
        <w:rPr>
          <w:b/>
          <w:sz w:val="28"/>
          <w:szCs w:val="28"/>
          <w:u w:val="single"/>
          <w:lang w:val="en-US"/>
        </w:rPr>
        <w:t xml:space="preserve"> N2 </w:t>
      </w:r>
      <w:proofErr w:type="spellStart"/>
      <w:r w:rsidRPr="00FE1F59">
        <w:rPr>
          <w:b/>
          <w:sz w:val="28"/>
          <w:szCs w:val="28"/>
          <w:u w:val="single"/>
          <w:lang w:val="en-US"/>
        </w:rPr>
        <w:t>m.Cahul</w:t>
      </w:r>
      <w:proofErr w:type="spellEnd"/>
    </w:p>
    <w:p w:rsidR="00730237" w:rsidRPr="00D81975" w:rsidRDefault="00730237" w:rsidP="00730237">
      <w:pPr>
        <w:shd w:val="clear" w:color="auto" w:fill="FFFFFF" w:themeFill="background1"/>
        <w:spacing w:before="120"/>
        <w:rPr>
          <w:b/>
          <w:highlight w:val="yellow"/>
        </w:rPr>
      </w:pPr>
      <w:r w:rsidRPr="00FF430B">
        <w:rPr>
          <w:b/>
          <w:lang w:eastAsia="ru-RU"/>
        </w:rPr>
        <w:t>prin procedura de achiziție</w:t>
      </w:r>
      <w:r>
        <w:rPr>
          <w:b/>
          <w:lang w:eastAsia="ru-RU"/>
        </w:rPr>
        <w:t xml:space="preserve">: </w:t>
      </w:r>
      <w:r>
        <w:rPr>
          <w:lang w:eastAsia="ru-RU"/>
        </w:rPr>
        <w:t xml:space="preserve">VM </w:t>
      </w:r>
    </w:p>
    <w:p w:rsidR="00730237" w:rsidRDefault="00730237" w:rsidP="00730237">
      <w:pPr>
        <w:tabs>
          <w:tab w:val="left" w:pos="284"/>
          <w:tab w:val="left" w:pos="1652"/>
          <w:tab w:val="right" w:pos="9531"/>
        </w:tabs>
        <w:spacing w:before="120"/>
        <w:rPr>
          <w:b/>
          <w:highlight w:val="yellow"/>
        </w:rPr>
      </w:pPr>
      <w:r>
        <w:rPr>
          <w:b/>
        </w:rPr>
        <w:t xml:space="preserve"> </w:t>
      </w:r>
      <w:r>
        <w:rPr>
          <w:b/>
          <w:highlight w:val="yellow"/>
        </w:rPr>
        <w:t>Procedura a fost inclusă în planul de achiziții publice a autorității contractante (Da/Nu): da</w:t>
      </w:r>
    </w:p>
    <w:p w:rsidR="00730237" w:rsidRDefault="00730237" w:rsidP="00730237">
      <w:pPr>
        <w:shd w:val="clear" w:color="auto" w:fill="FFFFFF" w:themeFill="background1"/>
        <w:tabs>
          <w:tab w:val="left" w:pos="284"/>
          <w:tab w:val="right" w:pos="426"/>
          <w:tab w:val="left" w:pos="1652"/>
        </w:tabs>
        <w:spacing w:before="120"/>
        <w:jc w:val="both"/>
        <w:rPr>
          <w:b/>
          <w:highlight w:val="yellow"/>
        </w:rPr>
      </w:pPr>
      <w:r>
        <w:rPr>
          <w:b/>
          <w:highlight w:val="yellow"/>
        </w:rPr>
        <w:t>Link-ul către planul de achiziții publice publicat:</w:t>
      </w:r>
      <w:r>
        <w:rPr>
          <w:b/>
        </w:rPr>
        <w:t xml:space="preserve"> </w:t>
      </w:r>
      <w:r>
        <w:rPr>
          <w:b/>
          <w:highlight w:val="yellow"/>
        </w:rPr>
        <w:t>bap@tender.gov.md</w:t>
      </w:r>
    </w:p>
    <w:p w:rsidR="00730237" w:rsidRPr="00FE1F59" w:rsidRDefault="00730237" w:rsidP="00730237">
      <w:pPr>
        <w:shd w:val="clear" w:color="auto" w:fill="FFFFFF"/>
        <w:tabs>
          <w:tab w:val="left" w:pos="284"/>
          <w:tab w:val="right" w:pos="426"/>
        </w:tabs>
        <w:spacing w:before="120"/>
        <w:jc w:val="both"/>
        <w:rPr>
          <w:b/>
        </w:rPr>
      </w:pPr>
    </w:p>
    <w:p w:rsidR="00730237" w:rsidRDefault="00730237" w:rsidP="00730237">
      <w:pPr>
        <w:numPr>
          <w:ilvl w:val="0"/>
          <w:numId w:val="8"/>
        </w:numPr>
        <w:tabs>
          <w:tab w:val="left" w:pos="284"/>
          <w:tab w:val="right" w:pos="9531"/>
        </w:tabs>
        <w:spacing w:before="120"/>
        <w:ind w:left="284" w:hanging="284"/>
        <w:rPr>
          <w:b/>
          <w:lang w:val="en-US"/>
        </w:rPr>
      </w:pPr>
      <w:proofErr w:type="spellStart"/>
      <w:r w:rsidRPr="000802FD">
        <w:rPr>
          <w:b/>
          <w:lang w:val="en-US"/>
        </w:rPr>
        <w:t>Denumirea</w:t>
      </w:r>
      <w:proofErr w:type="spellEnd"/>
      <w:r w:rsidRPr="000802FD">
        <w:rPr>
          <w:b/>
          <w:lang w:val="en-US"/>
        </w:rPr>
        <w:t xml:space="preserve"> </w:t>
      </w:r>
      <w:proofErr w:type="spellStart"/>
      <w:r w:rsidRPr="000802FD">
        <w:rPr>
          <w:b/>
          <w:lang w:val="en-US"/>
        </w:rPr>
        <w:t>autorității</w:t>
      </w:r>
      <w:proofErr w:type="spellEnd"/>
      <w:r w:rsidRPr="000802FD">
        <w:rPr>
          <w:b/>
          <w:lang w:val="en-US"/>
        </w:rPr>
        <w:t xml:space="preserve"> </w:t>
      </w:r>
      <w:proofErr w:type="spellStart"/>
      <w:r w:rsidRPr="000802FD">
        <w:rPr>
          <w:b/>
          <w:lang w:val="en-US"/>
        </w:rPr>
        <w:t>contractante</w:t>
      </w:r>
      <w:proofErr w:type="spellEnd"/>
      <w:r w:rsidRPr="000802FD">
        <w:rPr>
          <w:b/>
          <w:lang w:val="en-US"/>
        </w:rPr>
        <w:t xml:space="preserve">: </w:t>
      </w:r>
      <w:proofErr w:type="spellStart"/>
      <w:r w:rsidRPr="006B07E6">
        <w:rPr>
          <w:b/>
          <w:u w:val="single"/>
          <w:lang w:val="en-US"/>
        </w:rPr>
        <w:t>Şcoala</w:t>
      </w:r>
      <w:proofErr w:type="spellEnd"/>
      <w:r w:rsidRPr="006B07E6">
        <w:rPr>
          <w:b/>
          <w:u w:val="single"/>
          <w:lang w:val="en-US"/>
        </w:rPr>
        <w:t xml:space="preserve"> </w:t>
      </w:r>
      <w:proofErr w:type="spellStart"/>
      <w:r w:rsidRPr="006B07E6">
        <w:rPr>
          <w:b/>
          <w:u w:val="single"/>
          <w:lang w:val="en-US"/>
        </w:rPr>
        <w:t>Profesională</w:t>
      </w:r>
      <w:proofErr w:type="spellEnd"/>
      <w:r w:rsidRPr="006B07E6">
        <w:rPr>
          <w:b/>
          <w:u w:val="single"/>
          <w:lang w:val="en-US"/>
        </w:rPr>
        <w:t xml:space="preserve"> N2 </w:t>
      </w:r>
      <w:proofErr w:type="spellStart"/>
      <w:r w:rsidRPr="006B07E6">
        <w:rPr>
          <w:b/>
          <w:u w:val="single"/>
          <w:lang w:val="en-US"/>
        </w:rPr>
        <w:t>m.Cahul</w:t>
      </w:r>
      <w:proofErr w:type="spellEnd"/>
    </w:p>
    <w:p w:rsidR="00730237" w:rsidRPr="000802FD" w:rsidRDefault="00730237" w:rsidP="00730237">
      <w:pPr>
        <w:numPr>
          <w:ilvl w:val="0"/>
          <w:numId w:val="8"/>
        </w:numPr>
        <w:tabs>
          <w:tab w:val="left" w:pos="284"/>
          <w:tab w:val="right" w:pos="9531"/>
        </w:tabs>
        <w:spacing w:before="120"/>
        <w:ind w:left="284" w:hanging="284"/>
        <w:rPr>
          <w:b/>
          <w:lang w:val="en-US"/>
        </w:rPr>
      </w:pPr>
      <w:r w:rsidRPr="000802FD">
        <w:rPr>
          <w:b/>
          <w:lang w:val="en-US"/>
        </w:rPr>
        <w:t>IDNO</w:t>
      </w:r>
      <w:r w:rsidRPr="001E6F02">
        <w:rPr>
          <w:b/>
          <w:lang w:val="en-US"/>
        </w:rPr>
        <w:t>: 1008603000459</w:t>
      </w:r>
    </w:p>
    <w:p w:rsidR="00730237" w:rsidRPr="000802FD" w:rsidRDefault="00730237" w:rsidP="00730237">
      <w:pPr>
        <w:numPr>
          <w:ilvl w:val="0"/>
          <w:numId w:val="8"/>
        </w:numPr>
        <w:tabs>
          <w:tab w:val="left" w:pos="284"/>
          <w:tab w:val="right" w:pos="9531"/>
        </w:tabs>
        <w:spacing w:before="120"/>
        <w:ind w:left="284" w:hanging="284"/>
        <w:rPr>
          <w:b/>
          <w:lang w:val="en-US"/>
        </w:rPr>
      </w:pPr>
      <w:proofErr w:type="spellStart"/>
      <w:r w:rsidRPr="000802FD">
        <w:rPr>
          <w:b/>
          <w:lang w:val="en-US"/>
        </w:rPr>
        <w:t>Adresa</w:t>
      </w:r>
      <w:proofErr w:type="spellEnd"/>
      <w:r w:rsidRPr="000802FD">
        <w:rPr>
          <w:b/>
          <w:lang w:val="en-US"/>
        </w:rPr>
        <w:t xml:space="preserve">: </w:t>
      </w:r>
      <w:r w:rsidRPr="001E6F02">
        <w:rPr>
          <w:b/>
        </w:rPr>
        <w:t>m.</w:t>
      </w:r>
      <w:r>
        <w:rPr>
          <w:b/>
        </w:rPr>
        <w:t>Cahul str.Ştefan cel Mare, 125</w:t>
      </w:r>
    </w:p>
    <w:p w:rsidR="00730237" w:rsidRPr="00AE0EFF" w:rsidRDefault="00730237" w:rsidP="00730237">
      <w:pPr>
        <w:tabs>
          <w:tab w:val="left" w:pos="284"/>
          <w:tab w:val="right" w:pos="9531"/>
        </w:tabs>
        <w:spacing w:before="120"/>
        <w:rPr>
          <w:b/>
          <w:lang w:val="en-US"/>
        </w:rPr>
      </w:pPr>
      <w:r>
        <w:rPr>
          <w:b/>
        </w:rPr>
        <w:t>4. Numărul de telefon 0299 348 08, 0299 34903</w:t>
      </w:r>
    </w:p>
    <w:p w:rsidR="00730237" w:rsidRPr="000802FD" w:rsidRDefault="00730237" w:rsidP="00730237">
      <w:pPr>
        <w:tabs>
          <w:tab w:val="left" w:pos="284"/>
          <w:tab w:val="right" w:pos="9531"/>
        </w:tabs>
        <w:spacing w:before="120"/>
        <w:rPr>
          <w:b/>
          <w:lang w:val="en-US"/>
        </w:rPr>
      </w:pPr>
      <w:r>
        <w:rPr>
          <w:b/>
          <w:lang w:val="en-US"/>
        </w:rPr>
        <w:t xml:space="preserve">5. </w:t>
      </w:r>
      <w:proofErr w:type="spellStart"/>
      <w:r>
        <w:rPr>
          <w:b/>
          <w:lang w:val="en-US"/>
        </w:rPr>
        <w:t>Adresa</w:t>
      </w:r>
      <w:proofErr w:type="spellEnd"/>
      <w:r>
        <w:rPr>
          <w:b/>
          <w:lang w:val="en-US"/>
        </w:rPr>
        <w:t xml:space="preserve"> de e-mail </w:t>
      </w:r>
      <w:proofErr w:type="spellStart"/>
      <w:r>
        <w:rPr>
          <w:b/>
          <w:lang w:val="en-US"/>
        </w:rPr>
        <w:t>şi</w:t>
      </w:r>
      <w:proofErr w:type="spellEnd"/>
      <w:r>
        <w:rPr>
          <w:b/>
          <w:lang w:val="en-US"/>
        </w:rPr>
        <w:t xml:space="preserve"> de  internet a  </w:t>
      </w:r>
      <w:proofErr w:type="spellStart"/>
      <w:r>
        <w:rPr>
          <w:b/>
          <w:lang w:val="en-US"/>
        </w:rPr>
        <w:t>autorităţii</w:t>
      </w:r>
      <w:proofErr w:type="spellEnd"/>
      <w:r>
        <w:rPr>
          <w:b/>
          <w:lang w:val="en-US"/>
        </w:rPr>
        <w:t xml:space="preserve"> contractante:sp2.cahul@gmail.com</w:t>
      </w:r>
    </w:p>
    <w:p w:rsidR="00FE61C5" w:rsidRDefault="00D94070">
      <w:pPr>
        <w:pStyle w:val="aff1"/>
        <w:shd w:val="clear" w:color="auto" w:fill="FFFFFF" w:themeFill="background1"/>
        <w:spacing w:before="120"/>
        <w:rPr>
          <w:bCs/>
          <w:sz w:val="24"/>
          <w:szCs w:val="24"/>
          <w:lang w:val="en-US"/>
        </w:rPr>
      </w:pPr>
      <w:r>
        <w:rPr>
          <w:bCs/>
          <w:sz w:val="24"/>
          <w:szCs w:val="24"/>
          <w:lang w:val="ro-RO"/>
        </w:rPr>
        <w:t xml:space="preserve">6. </w:t>
      </w:r>
      <w:proofErr w:type="spellStart"/>
      <w:r>
        <w:rPr>
          <w:bCs/>
          <w:sz w:val="24"/>
          <w:szCs w:val="24"/>
          <w:lang w:val="en-US"/>
        </w:rPr>
        <w:t>Adresa</w:t>
      </w:r>
      <w:proofErr w:type="spellEnd"/>
      <w:r>
        <w:rPr>
          <w:bCs/>
          <w:sz w:val="24"/>
          <w:szCs w:val="24"/>
          <w:lang w:val="en-US"/>
        </w:rPr>
        <w:t xml:space="preserve"> de e-mail </w:t>
      </w:r>
      <w:proofErr w:type="spellStart"/>
      <w:r>
        <w:rPr>
          <w:bCs/>
          <w:sz w:val="24"/>
          <w:szCs w:val="24"/>
          <w:lang w:val="en-US"/>
        </w:rPr>
        <w:t>sau</w:t>
      </w:r>
      <w:proofErr w:type="spellEnd"/>
      <w:r>
        <w:rPr>
          <w:bCs/>
          <w:sz w:val="24"/>
          <w:szCs w:val="24"/>
          <w:lang w:val="en-US"/>
        </w:rPr>
        <w:t xml:space="preserve"> de internet de la care se </w:t>
      </w:r>
      <w:proofErr w:type="spellStart"/>
      <w:r>
        <w:rPr>
          <w:bCs/>
          <w:sz w:val="24"/>
          <w:szCs w:val="24"/>
          <w:lang w:val="en-US"/>
        </w:rPr>
        <w:t>va</w:t>
      </w:r>
      <w:proofErr w:type="spellEnd"/>
      <w:r>
        <w:rPr>
          <w:bCs/>
          <w:sz w:val="24"/>
          <w:szCs w:val="24"/>
          <w:lang w:val="en-US"/>
        </w:rPr>
        <w:t xml:space="preserve"> </w:t>
      </w:r>
      <w:proofErr w:type="spellStart"/>
      <w:r>
        <w:rPr>
          <w:bCs/>
          <w:sz w:val="24"/>
          <w:szCs w:val="24"/>
          <w:lang w:val="en-US"/>
        </w:rPr>
        <w:t>putea</w:t>
      </w:r>
      <w:proofErr w:type="spellEnd"/>
      <w:r>
        <w:rPr>
          <w:bCs/>
          <w:sz w:val="24"/>
          <w:szCs w:val="24"/>
          <w:lang w:val="en-US"/>
        </w:rPr>
        <w:t xml:space="preserve"> </w:t>
      </w:r>
      <w:proofErr w:type="spellStart"/>
      <w:r>
        <w:rPr>
          <w:bCs/>
          <w:sz w:val="24"/>
          <w:szCs w:val="24"/>
          <w:lang w:val="en-US"/>
        </w:rPr>
        <w:t>obține</w:t>
      </w:r>
      <w:proofErr w:type="spellEnd"/>
      <w:r>
        <w:rPr>
          <w:bCs/>
          <w:sz w:val="24"/>
          <w:szCs w:val="24"/>
          <w:lang w:val="en-US"/>
        </w:rPr>
        <w:t xml:space="preserve"> </w:t>
      </w:r>
      <w:proofErr w:type="spellStart"/>
      <w:r>
        <w:rPr>
          <w:bCs/>
          <w:sz w:val="24"/>
          <w:szCs w:val="24"/>
          <w:lang w:val="en-US"/>
        </w:rPr>
        <w:t>accesul</w:t>
      </w:r>
      <w:proofErr w:type="spellEnd"/>
      <w:r>
        <w:rPr>
          <w:bCs/>
          <w:sz w:val="24"/>
          <w:szCs w:val="24"/>
          <w:lang w:val="en-US"/>
        </w:rPr>
        <w:t xml:space="preserve"> la </w:t>
      </w:r>
      <w:proofErr w:type="spellStart"/>
      <w:r>
        <w:rPr>
          <w:bCs/>
          <w:sz w:val="24"/>
          <w:szCs w:val="24"/>
          <w:lang w:val="en-US"/>
        </w:rPr>
        <w:t>documentaț</w:t>
      </w:r>
      <w:proofErr w:type="spellEnd"/>
      <w:r>
        <w:rPr>
          <w:bCs/>
          <w:sz w:val="24"/>
          <w:szCs w:val="24"/>
          <w:lang w:val="pt-PT"/>
        </w:rPr>
        <w:t xml:space="preserve">ia de atribuire: </w:t>
      </w:r>
      <w:proofErr w:type="spellStart"/>
      <w:r>
        <w:rPr>
          <w:bCs/>
          <w:i/>
          <w:iCs/>
          <w:sz w:val="24"/>
          <w:szCs w:val="24"/>
          <w:lang w:val="en-US"/>
        </w:rPr>
        <w:t>documentaț</w:t>
      </w:r>
      <w:proofErr w:type="spellEnd"/>
      <w:r>
        <w:rPr>
          <w:bCs/>
          <w:i/>
          <w:iCs/>
          <w:sz w:val="24"/>
          <w:szCs w:val="24"/>
          <w:lang w:val="pt-PT"/>
        </w:rPr>
        <w:t>ia de atribuire este anexat</w:t>
      </w:r>
      <w:r>
        <w:rPr>
          <w:bCs/>
          <w:i/>
          <w:iCs/>
          <w:sz w:val="24"/>
          <w:szCs w:val="24"/>
          <w:lang w:val="en-US"/>
        </w:rPr>
        <w:t xml:space="preserve">ă </w:t>
      </w:r>
      <w:proofErr w:type="spellStart"/>
      <w:r>
        <w:rPr>
          <w:bCs/>
          <w:i/>
          <w:iCs/>
          <w:sz w:val="24"/>
          <w:szCs w:val="24"/>
          <w:lang w:val="en-US"/>
        </w:rPr>
        <w:t>în</w:t>
      </w:r>
      <w:proofErr w:type="spellEnd"/>
      <w:r>
        <w:rPr>
          <w:bCs/>
          <w:i/>
          <w:iCs/>
          <w:sz w:val="24"/>
          <w:szCs w:val="24"/>
          <w:lang w:val="en-US"/>
        </w:rPr>
        <w:t xml:space="preserve"> </w:t>
      </w:r>
      <w:proofErr w:type="spellStart"/>
      <w:r>
        <w:rPr>
          <w:bCs/>
          <w:i/>
          <w:iCs/>
          <w:sz w:val="24"/>
          <w:szCs w:val="24"/>
          <w:lang w:val="en-US"/>
        </w:rPr>
        <w:t>cadrul</w:t>
      </w:r>
      <w:proofErr w:type="spellEnd"/>
      <w:r>
        <w:rPr>
          <w:bCs/>
          <w:i/>
          <w:iCs/>
          <w:sz w:val="24"/>
          <w:szCs w:val="24"/>
          <w:lang w:val="en-US"/>
        </w:rPr>
        <w:t xml:space="preserve"> </w:t>
      </w:r>
      <w:proofErr w:type="spellStart"/>
      <w:r>
        <w:rPr>
          <w:bCs/>
          <w:i/>
          <w:iCs/>
          <w:sz w:val="24"/>
          <w:szCs w:val="24"/>
          <w:lang w:val="en-US"/>
        </w:rPr>
        <w:t>procedurii</w:t>
      </w:r>
      <w:proofErr w:type="spellEnd"/>
      <w:r>
        <w:rPr>
          <w:bCs/>
          <w:i/>
          <w:iCs/>
          <w:sz w:val="24"/>
          <w:szCs w:val="24"/>
          <w:lang w:val="en-US"/>
        </w:rPr>
        <w:t xml:space="preserve"> î</w:t>
      </w:r>
      <w:r>
        <w:rPr>
          <w:bCs/>
          <w:i/>
          <w:iCs/>
          <w:sz w:val="24"/>
          <w:szCs w:val="24"/>
          <w:lang w:val="pt-PT"/>
        </w:rPr>
        <w:t>n SIA RSAP</w:t>
      </w:r>
      <w:r>
        <w:rPr>
          <w:bCs/>
          <w:sz w:val="24"/>
          <w:szCs w:val="24"/>
          <w:lang w:val="en-US"/>
        </w:rPr>
        <w:t xml:space="preserve"> </w:t>
      </w:r>
    </w:p>
    <w:p w:rsidR="00FE61C5" w:rsidRDefault="00D94070">
      <w:pPr>
        <w:pStyle w:val="aff1"/>
        <w:shd w:val="clear" w:color="auto" w:fill="FFFFFF" w:themeFill="background1"/>
        <w:spacing w:before="120"/>
        <w:rPr>
          <w:bCs/>
          <w:sz w:val="24"/>
          <w:szCs w:val="24"/>
          <w:lang w:val="en-US"/>
        </w:rPr>
      </w:pPr>
      <w:r>
        <w:rPr>
          <w:bCs/>
          <w:sz w:val="24"/>
          <w:szCs w:val="24"/>
          <w:lang w:val="ro-RO"/>
        </w:rPr>
        <w:t xml:space="preserve">7. </w:t>
      </w:r>
      <w:proofErr w:type="spellStart"/>
      <w:r>
        <w:rPr>
          <w:bCs/>
          <w:sz w:val="24"/>
          <w:szCs w:val="24"/>
          <w:lang w:val="en-US"/>
        </w:rPr>
        <w:t>Tipul</w:t>
      </w:r>
      <w:proofErr w:type="spellEnd"/>
      <w:r>
        <w:rPr>
          <w:bCs/>
          <w:sz w:val="24"/>
          <w:szCs w:val="24"/>
          <w:lang w:val="en-US"/>
        </w:rPr>
        <w:t xml:space="preserve"> </w:t>
      </w:r>
      <w:proofErr w:type="spellStart"/>
      <w:r>
        <w:rPr>
          <w:bCs/>
          <w:sz w:val="24"/>
          <w:szCs w:val="24"/>
          <w:lang w:val="en-US"/>
        </w:rPr>
        <w:t>autorității</w:t>
      </w:r>
      <w:proofErr w:type="spellEnd"/>
      <w:r>
        <w:rPr>
          <w:bCs/>
          <w:sz w:val="24"/>
          <w:szCs w:val="24"/>
          <w:lang w:val="en-US"/>
        </w:rPr>
        <w:t xml:space="preserve"> </w:t>
      </w:r>
      <w:proofErr w:type="spellStart"/>
      <w:r>
        <w:rPr>
          <w:bCs/>
          <w:sz w:val="24"/>
          <w:szCs w:val="24"/>
          <w:lang w:val="en-US"/>
        </w:rPr>
        <w:t>contractante</w:t>
      </w:r>
      <w:proofErr w:type="spellEnd"/>
      <w:r>
        <w:rPr>
          <w:bCs/>
          <w:sz w:val="24"/>
          <w:szCs w:val="24"/>
          <w:lang w:val="en-US"/>
        </w:rPr>
        <w:t xml:space="preserve"> </w:t>
      </w:r>
      <w:proofErr w:type="spellStart"/>
      <w:r>
        <w:rPr>
          <w:bCs/>
          <w:sz w:val="24"/>
          <w:szCs w:val="24"/>
          <w:lang w:val="en-US"/>
        </w:rPr>
        <w:t>și</w:t>
      </w:r>
      <w:proofErr w:type="spellEnd"/>
      <w:r>
        <w:rPr>
          <w:bCs/>
          <w:sz w:val="24"/>
          <w:szCs w:val="24"/>
          <w:lang w:val="en-US"/>
        </w:rPr>
        <w:t xml:space="preserve"> </w:t>
      </w:r>
      <w:proofErr w:type="spellStart"/>
      <w:r>
        <w:rPr>
          <w:bCs/>
          <w:sz w:val="24"/>
          <w:szCs w:val="24"/>
          <w:lang w:val="en-US"/>
        </w:rPr>
        <w:t>obiectul</w:t>
      </w:r>
      <w:proofErr w:type="spellEnd"/>
      <w:r>
        <w:rPr>
          <w:bCs/>
          <w:sz w:val="24"/>
          <w:szCs w:val="24"/>
          <w:lang w:val="en-US"/>
        </w:rPr>
        <w:t xml:space="preserve"> principal de </w:t>
      </w:r>
      <w:proofErr w:type="spellStart"/>
      <w:r>
        <w:rPr>
          <w:bCs/>
          <w:sz w:val="24"/>
          <w:szCs w:val="24"/>
          <w:lang w:val="en-US"/>
        </w:rPr>
        <w:t>activitate</w:t>
      </w:r>
      <w:proofErr w:type="spellEnd"/>
      <w:r>
        <w:rPr>
          <w:bCs/>
          <w:sz w:val="24"/>
          <w:szCs w:val="24"/>
          <w:lang w:val="en-US"/>
        </w:rPr>
        <w:t xml:space="preserve"> (</w:t>
      </w:r>
      <w:proofErr w:type="spellStart"/>
      <w:r>
        <w:rPr>
          <w:bCs/>
          <w:sz w:val="24"/>
          <w:szCs w:val="24"/>
          <w:lang w:val="en-US"/>
        </w:rPr>
        <w:t>dacă</w:t>
      </w:r>
      <w:proofErr w:type="spellEnd"/>
      <w:r>
        <w:rPr>
          <w:bCs/>
          <w:sz w:val="24"/>
          <w:szCs w:val="24"/>
          <w:lang w:val="en-US"/>
        </w:rPr>
        <w:t xml:space="preserve"> </w:t>
      </w:r>
      <w:proofErr w:type="spellStart"/>
      <w:r>
        <w:rPr>
          <w:bCs/>
          <w:sz w:val="24"/>
          <w:szCs w:val="24"/>
          <w:lang w:val="en-US"/>
        </w:rPr>
        <w:t>este</w:t>
      </w:r>
      <w:proofErr w:type="spellEnd"/>
      <w:r>
        <w:rPr>
          <w:bCs/>
          <w:sz w:val="24"/>
          <w:szCs w:val="24"/>
          <w:lang w:val="en-US"/>
        </w:rPr>
        <w:t xml:space="preserve"> </w:t>
      </w:r>
      <w:proofErr w:type="spellStart"/>
      <w:r>
        <w:rPr>
          <w:bCs/>
          <w:sz w:val="24"/>
          <w:szCs w:val="24"/>
          <w:lang w:val="en-US"/>
        </w:rPr>
        <w:t>cazul</w:t>
      </w:r>
      <w:proofErr w:type="spellEnd"/>
      <w:r>
        <w:rPr>
          <w:bCs/>
          <w:sz w:val="24"/>
          <w:szCs w:val="24"/>
          <w:lang w:val="en-US"/>
        </w:rPr>
        <w:t xml:space="preserve">, </w:t>
      </w:r>
      <w:proofErr w:type="spellStart"/>
      <w:r>
        <w:rPr>
          <w:bCs/>
          <w:sz w:val="24"/>
          <w:szCs w:val="24"/>
          <w:lang w:val="en-US"/>
        </w:rPr>
        <w:t>mențiunea</w:t>
      </w:r>
      <w:proofErr w:type="spellEnd"/>
      <w:r>
        <w:rPr>
          <w:bCs/>
          <w:sz w:val="24"/>
          <w:szCs w:val="24"/>
          <w:lang w:val="en-US"/>
        </w:rPr>
        <w:t xml:space="preserve"> </w:t>
      </w:r>
      <w:proofErr w:type="spellStart"/>
      <w:r>
        <w:rPr>
          <w:bCs/>
          <w:sz w:val="24"/>
          <w:szCs w:val="24"/>
          <w:lang w:val="en-US"/>
        </w:rPr>
        <w:t>că</w:t>
      </w:r>
      <w:proofErr w:type="spellEnd"/>
      <w:r>
        <w:rPr>
          <w:bCs/>
          <w:sz w:val="24"/>
          <w:szCs w:val="24"/>
          <w:lang w:val="en-US"/>
        </w:rPr>
        <w:t xml:space="preserve"> </w:t>
      </w:r>
      <w:proofErr w:type="spellStart"/>
      <w:r>
        <w:rPr>
          <w:bCs/>
          <w:sz w:val="24"/>
          <w:szCs w:val="24"/>
          <w:lang w:val="en-US"/>
        </w:rPr>
        <w:t>autoritatea</w:t>
      </w:r>
      <w:proofErr w:type="spellEnd"/>
      <w:r>
        <w:rPr>
          <w:bCs/>
          <w:sz w:val="24"/>
          <w:szCs w:val="24"/>
          <w:lang w:val="en-US"/>
        </w:rPr>
        <w:t xml:space="preserve"> </w:t>
      </w:r>
      <w:proofErr w:type="spellStart"/>
      <w:r>
        <w:rPr>
          <w:bCs/>
          <w:sz w:val="24"/>
          <w:szCs w:val="24"/>
          <w:lang w:val="en-US"/>
        </w:rPr>
        <w:t>contractantă</w:t>
      </w:r>
      <w:proofErr w:type="spellEnd"/>
      <w:r>
        <w:rPr>
          <w:bCs/>
          <w:sz w:val="24"/>
          <w:szCs w:val="24"/>
          <w:lang w:val="en-US"/>
        </w:rPr>
        <w:t xml:space="preserve"> </w:t>
      </w:r>
      <w:proofErr w:type="spellStart"/>
      <w:r>
        <w:rPr>
          <w:bCs/>
          <w:sz w:val="24"/>
          <w:szCs w:val="24"/>
          <w:lang w:val="en-US"/>
        </w:rPr>
        <w:t>este</w:t>
      </w:r>
      <w:proofErr w:type="spellEnd"/>
      <w:r>
        <w:rPr>
          <w:bCs/>
          <w:sz w:val="24"/>
          <w:szCs w:val="24"/>
          <w:lang w:val="en-US"/>
        </w:rPr>
        <w:t xml:space="preserve"> o </w:t>
      </w:r>
      <w:proofErr w:type="spellStart"/>
      <w:r>
        <w:rPr>
          <w:bCs/>
          <w:sz w:val="24"/>
          <w:szCs w:val="24"/>
          <w:lang w:val="en-US"/>
        </w:rPr>
        <w:t>autoritate</w:t>
      </w:r>
      <w:proofErr w:type="spellEnd"/>
      <w:r>
        <w:rPr>
          <w:bCs/>
          <w:sz w:val="24"/>
          <w:szCs w:val="24"/>
          <w:lang w:val="en-US"/>
        </w:rPr>
        <w:t xml:space="preserve"> </w:t>
      </w:r>
      <w:proofErr w:type="spellStart"/>
      <w:r>
        <w:rPr>
          <w:bCs/>
          <w:sz w:val="24"/>
          <w:szCs w:val="24"/>
          <w:lang w:val="en-US"/>
        </w:rPr>
        <w:t>centrală</w:t>
      </w:r>
      <w:proofErr w:type="spellEnd"/>
      <w:r>
        <w:rPr>
          <w:bCs/>
          <w:sz w:val="24"/>
          <w:szCs w:val="24"/>
          <w:lang w:val="en-US"/>
        </w:rPr>
        <w:t xml:space="preserve"> de </w:t>
      </w:r>
      <w:proofErr w:type="spellStart"/>
      <w:r>
        <w:rPr>
          <w:bCs/>
          <w:sz w:val="24"/>
          <w:szCs w:val="24"/>
          <w:lang w:val="en-US"/>
        </w:rPr>
        <w:t>achiziție</w:t>
      </w:r>
      <w:proofErr w:type="spellEnd"/>
      <w:r>
        <w:rPr>
          <w:bCs/>
          <w:sz w:val="24"/>
          <w:szCs w:val="24"/>
          <w:lang w:val="en-US"/>
        </w:rPr>
        <w:t xml:space="preserve"> </w:t>
      </w:r>
      <w:proofErr w:type="spellStart"/>
      <w:r>
        <w:rPr>
          <w:bCs/>
          <w:sz w:val="24"/>
          <w:szCs w:val="24"/>
          <w:lang w:val="en-US"/>
        </w:rPr>
        <w:t>sau</w:t>
      </w:r>
      <w:proofErr w:type="spellEnd"/>
      <w:r>
        <w:rPr>
          <w:bCs/>
          <w:sz w:val="24"/>
          <w:szCs w:val="24"/>
          <w:lang w:val="en-US"/>
        </w:rPr>
        <w:t xml:space="preserve"> </w:t>
      </w:r>
      <w:proofErr w:type="spellStart"/>
      <w:r>
        <w:rPr>
          <w:bCs/>
          <w:sz w:val="24"/>
          <w:szCs w:val="24"/>
          <w:lang w:val="en-US"/>
        </w:rPr>
        <w:t>că</w:t>
      </w:r>
      <w:proofErr w:type="spellEnd"/>
      <w:r>
        <w:rPr>
          <w:bCs/>
          <w:sz w:val="24"/>
          <w:szCs w:val="24"/>
          <w:lang w:val="en-US"/>
        </w:rPr>
        <w:t xml:space="preserve"> </w:t>
      </w:r>
      <w:proofErr w:type="spellStart"/>
      <w:r>
        <w:rPr>
          <w:bCs/>
          <w:sz w:val="24"/>
          <w:szCs w:val="24"/>
          <w:lang w:val="en-US"/>
        </w:rPr>
        <w:t>achiziț</w:t>
      </w:r>
      <w:proofErr w:type="spellEnd"/>
      <w:r>
        <w:rPr>
          <w:bCs/>
          <w:sz w:val="24"/>
          <w:szCs w:val="24"/>
          <w:lang w:val="pt-PT"/>
        </w:rPr>
        <w:t>ia implic</w:t>
      </w:r>
      <w:r>
        <w:rPr>
          <w:bCs/>
          <w:sz w:val="24"/>
          <w:szCs w:val="24"/>
          <w:lang w:val="en-US"/>
        </w:rPr>
        <w:t xml:space="preserve">ă </w:t>
      </w:r>
      <w:r>
        <w:rPr>
          <w:bCs/>
          <w:sz w:val="24"/>
          <w:szCs w:val="24"/>
          <w:lang w:val="it-IT"/>
        </w:rPr>
        <w:t>o alt</w:t>
      </w:r>
      <w:r>
        <w:rPr>
          <w:bCs/>
          <w:sz w:val="24"/>
          <w:szCs w:val="24"/>
          <w:lang w:val="en-US"/>
        </w:rPr>
        <w:t xml:space="preserve">ă </w:t>
      </w:r>
      <w:proofErr w:type="spellStart"/>
      <w:r>
        <w:rPr>
          <w:bCs/>
          <w:sz w:val="24"/>
          <w:szCs w:val="24"/>
          <w:lang w:val="en-US"/>
        </w:rPr>
        <w:t>formă</w:t>
      </w:r>
      <w:proofErr w:type="spellEnd"/>
      <w:r>
        <w:rPr>
          <w:bCs/>
          <w:sz w:val="24"/>
          <w:szCs w:val="24"/>
          <w:lang w:val="en-US"/>
        </w:rPr>
        <w:t xml:space="preserve"> de </w:t>
      </w:r>
      <w:proofErr w:type="spellStart"/>
      <w:r>
        <w:rPr>
          <w:bCs/>
          <w:sz w:val="24"/>
          <w:szCs w:val="24"/>
          <w:lang w:val="en-US"/>
        </w:rPr>
        <w:t>achiziț</w:t>
      </w:r>
      <w:proofErr w:type="spellEnd"/>
      <w:r>
        <w:rPr>
          <w:bCs/>
          <w:sz w:val="24"/>
          <w:szCs w:val="24"/>
          <w:lang w:val="it-IT"/>
        </w:rPr>
        <w:t>ie comun</w:t>
      </w:r>
      <w:r>
        <w:rPr>
          <w:bCs/>
          <w:sz w:val="24"/>
          <w:szCs w:val="24"/>
          <w:lang w:val="en-US"/>
        </w:rPr>
        <w:t xml:space="preserve">ă): Nu se </w:t>
      </w:r>
      <w:proofErr w:type="spellStart"/>
      <w:r>
        <w:rPr>
          <w:bCs/>
          <w:sz w:val="24"/>
          <w:szCs w:val="24"/>
          <w:lang w:val="en-US"/>
        </w:rPr>
        <w:t>aplică</w:t>
      </w:r>
      <w:proofErr w:type="spellEnd"/>
      <w:r>
        <w:rPr>
          <w:bCs/>
          <w:sz w:val="24"/>
          <w:szCs w:val="24"/>
          <w:lang w:val="en-US"/>
        </w:rPr>
        <w:t xml:space="preserve"> </w:t>
      </w:r>
    </w:p>
    <w:p w:rsidR="00FE61C5" w:rsidRDefault="00D94070">
      <w:pPr>
        <w:pStyle w:val="aff1"/>
        <w:shd w:val="clear" w:color="auto" w:fill="FFFFFF" w:themeFill="background1"/>
        <w:spacing w:before="120"/>
        <w:rPr>
          <w:bCs/>
          <w:sz w:val="24"/>
          <w:szCs w:val="24"/>
          <w:lang w:val="en-US"/>
        </w:rPr>
      </w:pPr>
      <w:r>
        <w:rPr>
          <w:bCs/>
          <w:sz w:val="24"/>
          <w:szCs w:val="24"/>
          <w:lang w:val="ro-RO"/>
        </w:rPr>
        <w:t xml:space="preserve">8. </w:t>
      </w:r>
      <w:proofErr w:type="spellStart"/>
      <w:r>
        <w:rPr>
          <w:bCs/>
          <w:sz w:val="24"/>
          <w:szCs w:val="24"/>
          <w:lang w:val="en-US"/>
        </w:rPr>
        <w:t>Cumpărătorul</w:t>
      </w:r>
      <w:proofErr w:type="spellEnd"/>
      <w:r>
        <w:rPr>
          <w:bCs/>
          <w:sz w:val="24"/>
          <w:szCs w:val="24"/>
          <w:lang w:val="en-US"/>
        </w:rPr>
        <w:t xml:space="preserve"> </w:t>
      </w:r>
      <w:proofErr w:type="spellStart"/>
      <w:r>
        <w:rPr>
          <w:bCs/>
          <w:sz w:val="24"/>
          <w:szCs w:val="24"/>
          <w:lang w:val="en-US"/>
        </w:rPr>
        <w:t>invită</w:t>
      </w:r>
      <w:proofErr w:type="spellEnd"/>
      <w:r>
        <w:rPr>
          <w:bCs/>
          <w:sz w:val="24"/>
          <w:szCs w:val="24"/>
          <w:lang w:val="en-US"/>
        </w:rPr>
        <w:t xml:space="preserve"> </w:t>
      </w:r>
      <w:proofErr w:type="spellStart"/>
      <w:r>
        <w:rPr>
          <w:bCs/>
          <w:sz w:val="24"/>
          <w:szCs w:val="24"/>
          <w:lang w:val="en-US"/>
        </w:rPr>
        <w:t>operatorii</w:t>
      </w:r>
      <w:proofErr w:type="spellEnd"/>
      <w:r>
        <w:rPr>
          <w:bCs/>
          <w:sz w:val="24"/>
          <w:szCs w:val="24"/>
          <w:lang w:val="en-US"/>
        </w:rPr>
        <w:t xml:space="preserve"> </w:t>
      </w:r>
      <w:proofErr w:type="spellStart"/>
      <w:r>
        <w:rPr>
          <w:bCs/>
          <w:sz w:val="24"/>
          <w:szCs w:val="24"/>
          <w:lang w:val="en-US"/>
        </w:rPr>
        <w:t>eco</w:t>
      </w:r>
      <w:r>
        <w:rPr>
          <w:bCs/>
          <w:sz w:val="24"/>
          <w:szCs w:val="24"/>
          <w:lang w:val="en-US"/>
        </w:rPr>
        <w:t>nomici</w:t>
      </w:r>
      <w:proofErr w:type="spellEnd"/>
      <w:r>
        <w:rPr>
          <w:bCs/>
          <w:sz w:val="24"/>
          <w:szCs w:val="24"/>
          <w:lang w:val="en-US"/>
        </w:rPr>
        <w:t xml:space="preserve"> </w:t>
      </w:r>
      <w:proofErr w:type="spellStart"/>
      <w:r>
        <w:rPr>
          <w:bCs/>
          <w:sz w:val="24"/>
          <w:szCs w:val="24"/>
          <w:lang w:val="en-US"/>
        </w:rPr>
        <w:t>interesați</w:t>
      </w:r>
      <w:proofErr w:type="spellEnd"/>
      <w:r>
        <w:rPr>
          <w:bCs/>
          <w:sz w:val="24"/>
          <w:szCs w:val="24"/>
          <w:lang w:val="en-US"/>
        </w:rPr>
        <w:t xml:space="preserve">, care </w:t>
      </w:r>
      <w:proofErr w:type="spellStart"/>
      <w:r>
        <w:rPr>
          <w:bCs/>
          <w:sz w:val="24"/>
          <w:szCs w:val="24"/>
          <w:lang w:val="en-US"/>
        </w:rPr>
        <w:t>îi</w:t>
      </w:r>
      <w:proofErr w:type="spellEnd"/>
      <w:r>
        <w:rPr>
          <w:bCs/>
          <w:sz w:val="24"/>
          <w:szCs w:val="24"/>
          <w:lang w:val="en-US"/>
        </w:rPr>
        <w:t xml:space="preserve"> pot </w:t>
      </w:r>
      <w:proofErr w:type="spellStart"/>
      <w:r>
        <w:rPr>
          <w:bCs/>
          <w:sz w:val="24"/>
          <w:szCs w:val="24"/>
          <w:lang w:val="en-US"/>
        </w:rPr>
        <w:t>satisface</w:t>
      </w:r>
      <w:proofErr w:type="spellEnd"/>
      <w:r>
        <w:rPr>
          <w:bCs/>
          <w:sz w:val="24"/>
          <w:szCs w:val="24"/>
          <w:lang w:val="en-US"/>
        </w:rPr>
        <w:t xml:space="preserve"> </w:t>
      </w:r>
      <w:proofErr w:type="spellStart"/>
      <w:r>
        <w:rPr>
          <w:bCs/>
          <w:sz w:val="24"/>
          <w:szCs w:val="24"/>
          <w:lang w:val="en-US"/>
        </w:rPr>
        <w:t>necesităț</w:t>
      </w:r>
      <w:proofErr w:type="spellEnd"/>
      <w:r>
        <w:rPr>
          <w:bCs/>
          <w:sz w:val="24"/>
          <w:szCs w:val="24"/>
          <w:lang w:val="it-IT"/>
        </w:rPr>
        <w:t>ile, s</w:t>
      </w:r>
      <w:r>
        <w:rPr>
          <w:bCs/>
          <w:sz w:val="24"/>
          <w:szCs w:val="24"/>
          <w:lang w:val="en-US"/>
        </w:rPr>
        <w:t xml:space="preserve">ă </w:t>
      </w:r>
      <w:proofErr w:type="spellStart"/>
      <w:r>
        <w:rPr>
          <w:bCs/>
          <w:sz w:val="24"/>
          <w:szCs w:val="24"/>
          <w:lang w:val="en-US"/>
        </w:rPr>
        <w:t>participe</w:t>
      </w:r>
      <w:proofErr w:type="spellEnd"/>
      <w:r>
        <w:rPr>
          <w:bCs/>
          <w:sz w:val="24"/>
          <w:szCs w:val="24"/>
          <w:lang w:val="en-US"/>
        </w:rPr>
        <w:t xml:space="preserve"> la </w:t>
      </w:r>
      <w:proofErr w:type="spellStart"/>
      <w:r>
        <w:rPr>
          <w:bCs/>
          <w:sz w:val="24"/>
          <w:szCs w:val="24"/>
          <w:lang w:val="en-US"/>
        </w:rPr>
        <w:t>procedura</w:t>
      </w:r>
      <w:proofErr w:type="spellEnd"/>
      <w:r>
        <w:rPr>
          <w:bCs/>
          <w:sz w:val="24"/>
          <w:szCs w:val="24"/>
          <w:lang w:val="en-US"/>
        </w:rPr>
        <w:t xml:space="preserve"> de </w:t>
      </w:r>
      <w:proofErr w:type="spellStart"/>
      <w:r>
        <w:rPr>
          <w:bCs/>
          <w:sz w:val="24"/>
          <w:szCs w:val="24"/>
          <w:lang w:val="en-US"/>
        </w:rPr>
        <w:t>achiziție</w:t>
      </w:r>
      <w:proofErr w:type="spellEnd"/>
      <w:r>
        <w:rPr>
          <w:bCs/>
          <w:sz w:val="24"/>
          <w:szCs w:val="24"/>
          <w:lang w:val="en-US"/>
        </w:rPr>
        <w:t xml:space="preserve"> </w:t>
      </w:r>
      <w:proofErr w:type="spellStart"/>
      <w:r>
        <w:rPr>
          <w:bCs/>
          <w:sz w:val="24"/>
          <w:szCs w:val="24"/>
          <w:lang w:val="en-US"/>
        </w:rPr>
        <w:t>executarea</w:t>
      </w:r>
      <w:proofErr w:type="spellEnd"/>
      <w:r>
        <w:rPr>
          <w:bCs/>
          <w:sz w:val="24"/>
          <w:szCs w:val="24"/>
          <w:lang w:val="en-US"/>
        </w:rPr>
        <w:t xml:space="preserve"> </w:t>
      </w:r>
      <w:proofErr w:type="spellStart"/>
      <w:r>
        <w:rPr>
          <w:bCs/>
          <w:sz w:val="24"/>
          <w:szCs w:val="24"/>
          <w:lang w:val="en-US"/>
        </w:rPr>
        <w:t>următoarelor</w:t>
      </w:r>
      <w:proofErr w:type="spellEnd"/>
      <w:r>
        <w:rPr>
          <w:bCs/>
          <w:sz w:val="24"/>
          <w:szCs w:val="24"/>
          <w:lang w:val="en-US"/>
        </w:rPr>
        <w:t xml:space="preserve"> </w:t>
      </w:r>
      <w:proofErr w:type="spellStart"/>
      <w:r>
        <w:rPr>
          <w:bCs/>
          <w:sz w:val="24"/>
          <w:szCs w:val="24"/>
          <w:lang w:val="en-US"/>
        </w:rPr>
        <w:t>lucră</w:t>
      </w:r>
      <w:proofErr w:type="spellEnd"/>
      <w:r>
        <w:rPr>
          <w:bCs/>
          <w:sz w:val="24"/>
          <w:szCs w:val="24"/>
          <w:lang w:val="it-IT"/>
        </w:rPr>
        <w:t>ri:</w:t>
      </w:r>
    </w:p>
    <w:p w:rsidR="00FE61C5" w:rsidRDefault="00FE61C5">
      <w:pPr>
        <w:pStyle w:val="aff1"/>
        <w:shd w:val="clear" w:color="auto" w:fill="FFFFFF" w:themeFill="background1"/>
        <w:tabs>
          <w:tab w:val="right" w:pos="426"/>
        </w:tabs>
        <w:spacing w:before="120"/>
        <w:ind w:left="284"/>
        <w:rPr>
          <w:bCs/>
          <w:sz w:val="24"/>
          <w:szCs w:val="24"/>
          <w:lang w:val="en-US"/>
        </w:rPr>
      </w:pPr>
    </w:p>
    <w:tbl>
      <w:tblPr>
        <w:tblW w:w="10178" w:type="dxa"/>
        <w:tblInd w:w="-5" w:type="dxa"/>
        <w:tblLayout w:type="fixed"/>
        <w:tblLook w:val="04A0" w:firstRow="1" w:lastRow="0" w:firstColumn="1" w:lastColumn="0" w:noHBand="0" w:noVBand="1"/>
      </w:tblPr>
      <w:tblGrid>
        <w:gridCol w:w="567"/>
        <w:gridCol w:w="1134"/>
        <w:gridCol w:w="3828"/>
        <w:gridCol w:w="1417"/>
        <w:gridCol w:w="1551"/>
        <w:gridCol w:w="8"/>
        <w:gridCol w:w="1654"/>
        <w:gridCol w:w="19"/>
      </w:tblGrid>
      <w:tr w:rsidR="00730237" w:rsidRPr="001D19B6" w:rsidTr="00074B3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30237" w:rsidRPr="001D19B6" w:rsidRDefault="00730237" w:rsidP="00074B36">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30237" w:rsidRPr="001D19B6" w:rsidRDefault="00730237" w:rsidP="00074B36">
            <w:pPr>
              <w:spacing w:line="276" w:lineRule="auto"/>
              <w:jc w:val="center"/>
              <w:rPr>
                <w:sz w:val="16"/>
                <w:szCs w:val="16"/>
              </w:rPr>
            </w:pPr>
            <w:r w:rsidRPr="001D19B6">
              <w:rPr>
                <w:sz w:val="16"/>
                <w:szCs w:val="16"/>
              </w:rPr>
              <w:t>Cod CPV</w:t>
            </w:r>
          </w:p>
        </w:tc>
        <w:tc>
          <w:tcPr>
            <w:tcW w:w="3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30237" w:rsidRPr="001D19B6" w:rsidRDefault="00730237" w:rsidP="00074B36">
            <w:pPr>
              <w:spacing w:line="276" w:lineRule="auto"/>
              <w:jc w:val="center"/>
              <w:rPr>
                <w:sz w:val="16"/>
                <w:szCs w:val="16"/>
              </w:rPr>
            </w:pPr>
            <w:r w:rsidRPr="001D19B6">
              <w:rPr>
                <w:sz w:val="16"/>
                <w:szCs w:val="16"/>
              </w:rPr>
              <w:t>Denumirea bunului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30237" w:rsidRPr="001D19B6" w:rsidRDefault="00730237" w:rsidP="00074B36">
            <w:pPr>
              <w:spacing w:line="276" w:lineRule="auto"/>
              <w:jc w:val="center"/>
              <w:rPr>
                <w:sz w:val="16"/>
                <w:szCs w:val="16"/>
              </w:rPr>
            </w:pPr>
            <w:r w:rsidRPr="001D19B6">
              <w:rPr>
                <w:sz w:val="16"/>
                <w:szCs w:val="16"/>
              </w:rPr>
              <w:t>Cantitate/ Unitate de măsură</w:t>
            </w:r>
          </w:p>
        </w:tc>
        <w:tc>
          <w:tcPr>
            <w:tcW w:w="1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30237" w:rsidRPr="001D19B6" w:rsidRDefault="00730237" w:rsidP="00074B36">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30237" w:rsidRPr="001D19B6" w:rsidRDefault="00730237" w:rsidP="00074B36">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730237" w:rsidRPr="008B6D78" w:rsidTr="00074B36">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30237" w:rsidRPr="008B6D78" w:rsidRDefault="00730237" w:rsidP="00074B36">
            <w:pPr>
              <w:spacing w:line="276" w:lineRule="auto"/>
              <w:jc w:val="center"/>
              <w:rPr>
                <w:b/>
                <w:sz w:val="18"/>
                <w:szCs w:val="18"/>
              </w:rPr>
            </w:pPr>
          </w:p>
        </w:tc>
      </w:tr>
      <w:tr w:rsidR="00730237" w:rsidRPr="00155AC2" w:rsidTr="00074B36">
        <w:trPr>
          <w:gridAfter w:val="1"/>
          <w:wAfter w:w="19" w:type="dxa"/>
          <w:trHeight w:val="1113"/>
        </w:trPr>
        <w:tc>
          <w:tcPr>
            <w:tcW w:w="567" w:type="dxa"/>
            <w:tcBorders>
              <w:top w:val="single" w:sz="4" w:space="0" w:color="auto"/>
              <w:left w:val="single" w:sz="4" w:space="0" w:color="auto"/>
              <w:bottom w:val="nil"/>
              <w:right w:val="single" w:sz="4" w:space="0" w:color="auto"/>
            </w:tcBorders>
            <w:shd w:val="clear" w:color="auto" w:fill="auto"/>
            <w:vAlign w:val="center"/>
          </w:tcPr>
          <w:p w:rsidR="00730237" w:rsidRPr="008B6D78" w:rsidRDefault="00730237" w:rsidP="00074B36">
            <w:pPr>
              <w:spacing w:line="276" w:lineRule="auto"/>
              <w:jc w:val="center"/>
              <w:rPr>
                <w:sz w:val="18"/>
                <w:szCs w:val="18"/>
              </w:rPr>
            </w:pPr>
            <w:r>
              <w:rPr>
                <w:sz w:val="18"/>
                <w:szCs w:val="18"/>
              </w:rPr>
              <w:t>1</w:t>
            </w:r>
          </w:p>
        </w:tc>
        <w:tc>
          <w:tcPr>
            <w:tcW w:w="1134" w:type="dxa"/>
            <w:tcBorders>
              <w:top w:val="single" w:sz="4" w:space="0" w:color="auto"/>
              <w:left w:val="single" w:sz="4" w:space="0" w:color="auto"/>
              <w:bottom w:val="nil"/>
              <w:right w:val="single" w:sz="4" w:space="0" w:color="auto"/>
            </w:tcBorders>
            <w:shd w:val="clear" w:color="auto" w:fill="auto"/>
          </w:tcPr>
          <w:p w:rsidR="00730237" w:rsidRPr="00155AC2" w:rsidRDefault="00730237" w:rsidP="00074B36">
            <w:pPr>
              <w:spacing w:line="276" w:lineRule="auto"/>
              <w:rPr>
                <w:sz w:val="22"/>
                <w:szCs w:val="22"/>
              </w:rPr>
            </w:pPr>
            <w:r w:rsidRPr="00155AC2">
              <w:rPr>
                <w:rFonts w:ascii="Segoe UI" w:hAnsi="Segoe UI" w:cs="Segoe UI"/>
                <w:color w:val="555555"/>
                <w:sz w:val="22"/>
                <w:szCs w:val="22"/>
                <w:shd w:val="clear" w:color="auto" w:fill="FFFEEE"/>
              </w:rPr>
              <w:t>45200000-9</w:t>
            </w:r>
          </w:p>
        </w:tc>
        <w:tc>
          <w:tcPr>
            <w:tcW w:w="3828" w:type="dxa"/>
            <w:tcBorders>
              <w:top w:val="single" w:sz="4" w:space="0" w:color="auto"/>
              <w:left w:val="single" w:sz="4" w:space="0" w:color="auto"/>
              <w:right w:val="single" w:sz="4" w:space="0" w:color="auto"/>
            </w:tcBorders>
            <w:shd w:val="clear" w:color="auto" w:fill="auto"/>
            <w:vAlign w:val="center"/>
          </w:tcPr>
          <w:p w:rsidR="00730237" w:rsidRPr="00155AC2" w:rsidRDefault="00730237" w:rsidP="00074B36">
            <w:pPr>
              <w:ind w:right="-2"/>
              <w:rPr>
                <w:bCs/>
                <w:sz w:val="22"/>
                <w:szCs w:val="22"/>
              </w:rPr>
            </w:pPr>
            <w:r w:rsidRPr="00155AC2">
              <w:rPr>
                <w:b/>
                <w:bCs/>
                <w:sz w:val="22"/>
                <w:szCs w:val="22"/>
              </w:rPr>
              <w:t xml:space="preserve">achiziționarea </w:t>
            </w:r>
            <w:proofErr w:type="spellStart"/>
            <w:r w:rsidRPr="00155AC2">
              <w:rPr>
                <w:b/>
                <w:bCs/>
                <w:sz w:val="22"/>
                <w:szCs w:val="22"/>
                <w:lang w:val="en-US"/>
              </w:rPr>
              <w:t>lucrarilor</w:t>
            </w:r>
            <w:proofErr w:type="spellEnd"/>
            <w:r w:rsidRPr="00155AC2">
              <w:rPr>
                <w:b/>
                <w:bCs/>
                <w:sz w:val="22"/>
                <w:szCs w:val="22"/>
                <w:lang w:val="en-US"/>
              </w:rPr>
              <w:t xml:space="preserve"> de </w:t>
            </w:r>
            <w:proofErr w:type="spellStart"/>
            <w:r w:rsidRPr="00155AC2">
              <w:rPr>
                <w:b/>
                <w:bCs/>
                <w:sz w:val="22"/>
                <w:szCs w:val="22"/>
                <w:lang w:val="en-US"/>
              </w:rPr>
              <w:t>ventilare</w:t>
            </w:r>
            <w:proofErr w:type="spellEnd"/>
            <w:r w:rsidRPr="00155AC2">
              <w:rPr>
                <w:b/>
                <w:bCs/>
                <w:sz w:val="22"/>
                <w:szCs w:val="22"/>
                <w:lang w:val="en-US"/>
              </w:rPr>
              <w:t xml:space="preserve"> atelier </w:t>
            </w:r>
            <w:proofErr w:type="spellStart"/>
            <w:r w:rsidRPr="00155AC2">
              <w:rPr>
                <w:b/>
                <w:bCs/>
                <w:sz w:val="22"/>
                <w:szCs w:val="22"/>
                <w:lang w:val="en-US"/>
              </w:rPr>
              <w:t>instruire</w:t>
            </w:r>
            <w:proofErr w:type="spellEnd"/>
            <w:r w:rsidRPr="00155AC2">
              <w:rPr>
                <w:b/>
                <w:bCs/>
                <w:sz w:val="22"/>
                <w:szCs w:val="22"/>
                <w:lang w:val="en-US"/>
              </w:rPr>
              <w:t xml:space="preserve"> </w:t>
            </w:r>
            <w:proofErr w:type="spellStart"/>
            <w:r w:rsidRPr="00155AC2">
              <w:rPr>
                <w:b/>
                <w:bCs/>
                <w:sz w:val="22"/>
                <w:szCs w:val="22"/>
                <w:lang w:val="en-US"/>
              </w:rPr>
              <w:t>practică</w:t>
            </w:r>
            <w:proofErr w:type="spellEnd"/>
            <w:r w:rsidRPr="00155AC2">
              <w:rPr>
                <w:b/>
                <w:bCs/>
                <w:sz w:val="22"/>
                <w:szCs w:val="22"/>
                <w:lang w:val="en-US"/>
              </w:rPr>
              <w:t xml:space="preserve"> </w:t>
            </w:r>
            <w:proofErr w:type="spellStart"/>
            <w:r w:rsidRPr="00155AC2">
              <w:rPr>
                <w:b/>
                <w:bCs/>
                <w:sz w:val="22"/>
                <w:szCs w:val="22"/>
                <w:lang w:val="en-US"/>
              </w:rPr>
              <w:t>Tencuitori</w:t>
            </w:r>
            <w:proofErr w:type="spellEnd"/>
            <w:r w:rsidRPr="00155AC2">
              <w:rPr>
                <w:b/>
                <w:sz w:val="22"/>
                <w:szCs w:val="22"/>
                <w:lang w:eastAsia="ru-RU"/>
              </w:rPr>
              <w:t xml:space="preserve"> </w:t>
            </w:r>
            <w:proofErr w:type="spellStart"/>
            <w:r w:rsidRPr="00155AC2">
              <w:rPr>
                <w:b/>
                <w:sz w:val="22"/>
                <w:szCs w:val="22"/>
                <w:lang w:val="en-US"/>
              </w:rPr>
              <w:t>Şcoala</w:t>
            </w:r>
            <w:proofErr w:type="spellEnd"/>
            <w:r w:rsidRPr="00155AC2">
              <w:rPr>
                <w:b/>
                <w:sz w:val="22"/>
                <w:szCs w:val="22"/>
                <w:lang w:val="en-US"/>
              </w:rPr>
              <w:t xml:space="preserve"> </w:t>
            </w:r>
            <w:proofErr w:type="spellStart"/>
            <w:r w:rsidRPr="00155AC2">
              <w:rPr>
                <w:b/>
                <w:sz w:val="22"/>
                <w:szCs w:val="22"/>
                <w:lang w:val="en-US"/>
              </w:rPr>
              <w:t>Profesională</w:t>
            </w:r>
            <w:proofErr w:type="spellEnd"/>
            <w:r w:rsidRPr="00155AC2">
              <w:rPr>
                <w:b/>
                <w:sz w:val="22"/>
                <w:szCs w:val="22"/>
                <w:lang w:val="en-US"/>
              </w:rPr>
              <w:t xml:space="preserve"> N2 </w:t>
            </w:r>
            <w:proofErr w:type="spellStart"/>
            <w:r w:rsidRPr="00155AC2">
              <w:rPr>
                <w:b/>
                <w:sz w:val="22"/>
                <w:szCs w:val="22"/>
                <w:lang w:val="en-US"/>
              </w:rPr>
              <w:t>m.Cahul</w:t>
            </w:r>
            <w:proofErr w:type="spellEnd"/>
            <w:r w:rsidRPr="00155AC2">
              <w:rPr>
                <w:bCs/>
                <w:sz w:val="22"/>
                <w:szCs w:val="22"/>
              </w:rPr>
              <w:t xml:space="preserve"> </w:t>
            </w:r>
          </w:p>
        </w:tc>
        <w:tc>
          <w:tcPr>
            <w:tcW w:w="2976" w:type="dxa"/>
            <w:gridSpan w:val="3"/>
            <w:tcBorders>
              <w:top w:val="single" w:sz="4" w:space="0" w:color="auto"/>
              <w:left w:val="single" w:sz="4" w:space="0" w:color="auto"/>
              <w:right w:val="single" w:sz="4" w:space="0" w:color="auto"/>
            </w:tcBorders>
            <w:shd w:val="clear" w:color="auto" w:fill="auto"/>
            <w:vAlign w:val="center"/>
          </w:tcPr>
          <w:p w:rsidR="00730237" w:rsidRPr="00155AC2" w:rsidRDefault="00730237" w:rsidP="00074B36">
            <w:pPr>
              <w:ind w:right="-2"/>
              <w:rPr>
                <w:sz w:val="22"/>
                <w:szCs w:val="22"/>
              </w:rPr>
            </w:pPr>
            <w:r w:rsidRPr="00155AC2">
              <w:rPr>
                <w:sz w:val="22"/>
                <w:szCs w:val="22"/>
              </w:rPr>
              <w:t>Conform caietului de sarcini</w:t>
            </w:r>
          </w:p>
        </w:tc>
        <w:tc>
          <w:tcPr>
            <w:tcW w:w="1654" w:type="dxa"/>
            <w:tcBorders>
              <w:top w:val="single" w:sz="4" w:space="0" w:color="auto"/>
              <w:left w:val="single" w:sz="4" w:space="0" w:color="auto"/>
              <w:right w:val="single" w:sz="4" w:space="0" w:color="auto"/>
            </w:tcBorders>
            <w:shd w:val="clear" w:color="auto" w:fill="auto"/>
          </w:tcPr>
          <w:p w:rsidR="00730237" w:rsidRPr="00155AC2" w:rsidRDefault="00730237" w:rsidP="00074B36">
            <w:pPr>
              <w:spacing w:line="276" w:lineRule="auto"/>
              <w:jc w:val="center"/>
              <w:rPr>
                <w:b/>
                <w:bCs/>
                <w:color w:val="000000" w:themeColor="text1"/>
                <w:sz w:val="22"/>
                <w:szCs w:val="22"/>
              </w:rPr>
            </w:pPr>
            <w:r w:rsidRPr="00155AC2">
              <w:rPr>
                <w:b/>
                <w:bCs/>
                <w:color w:val="000000" w:themeColor="text1"/>
                <w:sz w:val="22"/>
                <w:szCs w:val="22"/>
              </w:rPr>
              <w:t>127 000,00</w:t>
            </w:r>
          </w:p>
        </w:tc>
      </w:tr>
      <w:tr w:rsidR="00730237" w:rsidRPr="00EA18E4" w:rsidTr="00074B36">
        <w:trPr>
          <w:gridAfter w:val="1"/>
          <w:wAfter w:w="19" w:type="dxa"/>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30237" w:rsidRPr="008B6D78" w:rsidRDefault="00730237" w:rsidP="00074B36">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30237" w:rsidRPr="008B6D78" w:rsidRDefault="00730237" w:rsidP="00074B36">
            <w:pPr>
              <w:spacing w:line="276" w:lineRule="auto"/>
              <w:rPr>
                <w:sz w:val="18"/>
                <w:szCs w:val="18"/>
              </w:rPr>
            </w:pP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30237" w:rsidRPr="008B6D78" w:rsidRDefault="00730237" w:rsidP="00074B36">
            <w:pPr>
              <w:ind w:right="-2"/>
              <w:rPr>
                <w:sz w:val="18"/>
                <w:szCs w:val="18"/>
                <w:lang w:eastAsia="ru-RU"/>
              </w:rPr>
            </w:pPr>
            <w:r w:rsidRPr="00F45198">
              <w:rPr>
                <w:b/>
                <w:sz w:val="18"/>
                <w:szCs w:val="18"/>
              </w:rPr>
              <w:t>TOTAL:</w:t>
            </w:r>
          </w:p>
        </w:tc>
        <w:tc>
          <w:tcPr>
            <w:tcW w:w="1654" w:type="dxa"/>
            <w:tcBorders>
              <w:top w:val="single" w:sz="4" w:space="0" w:color="auto"/>
              <w:left w:val="single" w:sz="4" w:space="0" w:color="auto"/>
              <w:bottom w:val="single" w:sz="4" w:space="0" w:color="auto"/>
              <w:right w:val="single" w:sz="4" w:space="0" w:color="auto"/>
            </w:tcBorders>
            <w:shd w:val="clear" w:color="auto" w:fill="auto"/>
          </w:tcPr>
          <w:p w:rsidR="00730237" w:rsidRPr="00EA18E4" w:rsidRDefault="00730237" w:rsidP="00074B36">
            <w:pPr>
              <w:spacing w:line="276" w:lineRule="auto"/>
              <w:jc w:val="center"/>
              <w:rPr>
                <w:b/>
                <w:bCs/>
              </w:rPr>
            </w:pPr>
            <w:r>
              <w:rPr>
                <w:b/>
                <w:bCs/>
                <w:color w:val="000000" w:themeColor="text1"/>
              </w:rPr>
              <w:t xml:space="preserve">127 </w:t>
            </w:r>
            <w:r w:rsidRPr="00EA18E4">
              <w:rPr>
                <w:b/>
                <w:bCs/>
                <w:color w:val="000000" w:themeColor="text1"/>
              </w:rPr>
              <w:t>000,00</w:t>
            </w:r>
          </w:p>
        </w:tc>
      </w:tr>
    </w:tbl>
    <w:p w:rsidR="00FE61C5" w:rsidRDefault="00D94070">
      <w:pPr>
        <w:shd w:val="clear" w:color="auto" w:fill="FFFFFF" w:themeFill="background1"/>
        <w:tabs>
          <w:tab w:val="left" w:pos="284"/>
          <w:tab w:val="right" w:pos="9531"/>
        </w:tabs>
        <w:spacing w:before="120"/>
        <w:rPr>
          <w:lang w:eastAsia="ru-RU"/>
        </w:rPr>
      </w:pPr>
      <w:r>
        <w:t xml:space="preserve"> </w:t>
      </w:r>
    </w:p>
    <w:p w:rsidR="00FE61C5" w:rsidRDefault="00D94070">
      <w:pPr>
        <w:pStyle w:val="cp"/>
        <w:ind w:firstLine="709"/>
        <w:jc w:val="both"/>
        <w:rPr>
          <w:lang w:val="zh-CN"/>
        </w:rPr>
      </w:pPr>
      <w:r>
        <w:rPr>
          <w:lang w:val="zh-CN"/>
        </w:rPr>
        <w:t>1 . Descriere generală</w:t>
      </w:r>
    </w:p>
    <w:p w:rsidR="00FE61C5" w:rsidRDefault="00D94070">
      <w:pPr>
        <w:ind w:firstLine="709"/>
        <w:jc w:val="both"/>
        <w:rPr>
          <w:lang w:val="zh-CN"/>
        </w:rPr>
      </w:pPr>
      <w:r>
        <w:rPr>
          <w:lang w:val="zh-CN"/>
        </w:rPr>
        <w:t xml:space="preserve">Se precizează adresa (şantierul) lucrărilor, descrierea </w:t>
      </w:r>
      <w:r>
        <w:rPr>
          <w:lang w:val="zh-CN"/>
        </w:rPr>
        <w:t>generală a obiectelor lucrării, detalii specifice de amplasare etc.</w:t>
      </w:r>
    </w:p>
    <w:p w:rsidR="00FE61C5" w:rsidRDefault="00D94070">
      <w:pPr>
        <w:ind w:firstLine="709"/>
        <w:jc w:val="both"/>
        <w:rPr>
          <w:b/>
          <w:lang w:val="zh-CN"/>
        </w:rPr>
      </w:pPr>
      <w:r>
        <w:rPr>
          <w:b/>
          <w:lang w:val="zh-CN"/>
        </w:rPr>
        <w:t>2. Informaţii şi proiectare</w:t>
      </w:r>
    </w:p>
    <w:p w:rsidR="00FE61C5" w:rsidRDefault="00D94070">
      <w:pPr>
        <w:ind w:firstLine="709"/>
        <w:jc w:val="both"/>
        <w:rPr>
          <w:lang w:val="zh-CN"/>
        </w:rPr>
      </w:pPr>
      <w:r>
        <w:rPr>
          <w:lang w:val="zh-CN"/>
        </w:rPr>
        <w:t>Se precizează elementele constitutive şi conţinutul documentelor anexate la contract, modalitatea de elaborare a proiectului şi desenelor de execuţie, informaţi</w:t>
      </w:r>
      <w:r>
        <w:rPr>
          <w:lang w:val="zh-CN"/>
        </w:rPr>
        <w:t>ile despre antreprenor şi autoritatea contractantă.</w:t>
      </w:r>
    </w:p>
    <w:p w:rsidR="00FE61C5" w:rsidRDefault="00D94070">
      <w:pPr>
        <w:ind w:firstLine="709"/>
        <w:jc w:val="both"/>
        <w:rPr>
          <w:b/>
          <w:lang w:val="zh-CN"/>
        </w:rPr>
      </w:pPr>
      <w:r>
        <w:rPr>
          <w:b/>
          <w:lang w:val="zh-CN"/>
        </w:rPr>
        <w:t>3. Materiale, compatibilităţi, reglementări tehnice şi standarde utilizate</w:t>
      </w:r>
    </w:p>
    <w:p w:rsidR="00FE61C5" w:rsidRDefault="00D94070">
      <w:pPr>
        <w:ind w:firstLine="709"/>
        <w:jc w:val="both"/>
        <w:rPr>
          <w:lang w:val="zh-CN"/>
        </w:rPr>
      </w:pPr>
      <w:r>
        <w:rPr>
          <w:lang w:val="zh-CN"/>
        </w:rPr>
        <w:lastRenderedPageBreak/>
        <w:t>Se precizează calitatea, conformitatea şi aplicabilitatea materialelor; legislaţia, reglementările tehnice şi standardele aplicat</w:t>
      </w:r>
      <w:r>
        <w:rPr>
          <w:lang w:val="zh-CN"/>
        </w:rPr>
        <w:t>e; recepţia materialelor şi a lucrărilor; durata de executare a lucrărilor şi responsabilitatea pentru termenele şi calitatea lucrărilor.</w:t>
      </w:r>
    </w:p>
    <w:p w:rsidR="00FE61C5" w:rsidRDefault="00D94070">
      <w:pPr>
        <w:ind w:firstLine="709"/>
        <w:jc w:val="both"/>
        <w:rPr>
          <w:b/>
          <w:lang w:val="zh-CN"/>
        </w:rPr>
      </w:pPr>
      <w:r>
        <w:rPr>
          <w:b/>
          <w:lang w:val="zh-CN"/>
        </w:rPr>
        <w:t>4. Mostre</w:t>
      </w:r>
    </w:p>
    <w:p w:rsidR="00FE61C5" w:rsidRDefault="00D94070">
      <w:pPr>
        <w:ind w:firstLine="709"/>
        <w:jc w:val="both"/>
        <w:rPr>
          <w:lang w:val="zh-CN"/>
        </w:rPr>
      </w:pPr>
      <w:r>
        <w:rPr>
          <w:lang w:val="zh-CN"/>
        </w:rPr>
        <w:t>Se precizează modul de prezentare a mostrelor la toate produsele utilizate.</w:t>
      </w:r>
    </w:p>
    <w:p w:rsidR="00FE61C5" w:rsidRDefault="00D94070">
      <w:pPr>
        <w:ind w:firstLine="709"/>
        <w:jc w:val="both"/>
        <w:rPr>
          <w:b/>
          <w:lang w:val="zh-CN"/>
        </w:rPr>
      </w:pPr>
      <w:r>
        <w:rPr>
          <w:b/>
          <w:lang w:val="zh-CN"/>
        </w:rPr>
        <w:t>5. Furnizarea, păstrarea, protec</w:t>
      </w:r>
      <w:r>
        <w:rPr>
          <w:b/>
          <w:lang w:val="zh-CN"/>
        </w:rPr>
        <w:t>ţia materialelor şi a lucrărilor. Securitatea construcţiilor şi a terenurilor aferente</w:t>
      </w:r>
    </w:p>
    <w:p w:rsidR="00FE61C5" w:rsidRDefault="00D94070">
      <w:pPr>
        <w:ind w:firstLine="709"/>
        <w:jc w:val="both"/>
        <w:rPr>
          <w:lang w:val="zh-CN"/>
        </w:rPr>
      </w:pPr>
      <w:r>
        <w:rPr>
          <w:lang w:val="zh-CN"/>
        </w:rPr>
        <w:t>Se precizează transportarea, manipularea şi depozitarea produselor şi materialelor utilizate; protecţia lucrărilor în funcţie de condiţiile atmosferice; protecţia constr</w:t>
      </w:r>
      <w:r>
        <w:rPr>
          <w:lang w:val="zh-CN"/>
        </w:rPr>
        <w:t>ucţiilor şi teritoriilor aferente.</w:t>
      </w:r>
    </w:p>
    <w:p w:rsidR="00FE61C5" w:rsidRDefault="00D94070">
      <w:pPr>
        <w:ind w:firstLine="709"/>
        <w:jc w:val="both"/>
        <w:rPr>
          <w:b/>
          <w:lang w:val="zh-CN"/>
        </w:rPr>
      </w:pPr>
      <w:r>
        <w:rPr>
          <w:b/>
          <w:lang w:val="zh-CN"/>
        </w:rPr>
        <w:t>6. Încercări, instrucţiuni, garanţii ale furnizorilor, desene şi scheme de execuţie</w:t>
      </w:r>
    </w:p>
    <w:p w:rsidR="00FE61C5" w:rsidRDefault="00D94070">
      <w:pPr>
        <w:ind w:firstLine="709"/>
        <w:jc w:val="both"/>
        <w:rPr>
          <w:lang w:val="zh-CN"/>
        </w:rPr>
      </w:pPr>
      <w:r>
        <w:rPr>
          <w:lang w:val="zh-CN"/>
        </w:rPr>
        <w:t>Se precizează încercările necesare ale tuturor elementelor clădirilor şi instalaţiilor; instrucţiunile privind exploatarea, îndeosebi a i</w:t>
      </w:r>
      <w:r>
        <w:rPr>
          <w:lang w:val="zh-CN"/>
        </w:rPr>
        <w:t>nstalaţiilor şi sistemelor de asigurare; modul de prezentare a desenelor, schemelor, documentelor de execuţie; completarea şi păstrarea cărţii tehnice a construcţiilor.</w:t>
      </w:r>
    </w:p>
    <w:p w:rsidR="00FE61C5" w:rsidRDefault="00D94070">
      <w:pPr>
        <w:ind w:firstLine="709"/>
        <w:jc w:val="both"/>
        <w:rPr>
          <w:b/>
          <w:lang w:val="zh-CN"/>
        </w:rPr>
      </w:pPr>
      <w:r>
        <w:rPr>
          <w:b/>
          <w:lang w:val="zh-CN"/>
        </w:rPr>
        <w:t>7. Remedierea viciilor ascunse şi a defectelor</w:t>
      </w:r>
    </w:p>
    <w:p w:rsidR="00FE61C5" w:rsidRDefault="00D94070">
      <w:pPr>
        <w:ind w:firstLine="709"/>
        <w:jc w:val="both"/>
        <w:rPr>
          <w:lang w:val="zh-CN"/>
        </w:rPr>
      </w:pPr>
      <w:r>
        <w:rPr>
          <w:lang w:val="zh-CN"/>
        </w:rPr>
        <w:t xml:space="preserve">Se precizează modalitatea de </w:t>
      </w:r>
      <w:r>
        <w:rPr>
          <w:lang w:val="zh-CN"/>
        </w:rPr>
        <w:t>constatare şi remediere a viciilor ascunse şi a defectelor, responsabilii de remediere.</w:t>
      </w:r>
    </w:p>
    <w:p w:rsidR="00FE61C5" w:rsidRDefault="00D94070">
      <w:pPr>
        <w:ind w:firstLine="709"/>
        <w:jc w:val="both"/>
        <w:rPr>
          <w:b/>
          <w:lang w:val="zh-CN"/>
        </w:rPr>
      </w:pPr>
      <w:r>
        <w:rPr>
          <w:b/>
          <w:lang w:val="zh-CN"/>
        </w:rPr>
        <w:t>8. Trasarea geodezică a lucrărilor, toleranţe de execuţie</w:t>
      </w:r>
    </w:p>
    <w:p w:rsidR="00FE61C5" w:rsidRDefault="00D94070">
      <w:pPr>
        <w:ind w:firstLine="709"/>
        <w:jc w:val="both"/>
        <w:rPr>
          <w:lang w:val="zh-CN"/>
        </w:rPr>
      </w:pPr>
      <w:r>
        <w:rPr>
          <w:lang w:val="zh-CN"/>
        </w:rPr>
        <w:t>Se precizează modalităţile de trasare geodezică, bornele, reperele, picheţii, jaloanele, aliniamentele; tolera</w:t>
      </w:r>
      <w:r>
        <w:rPr>
          <w:lang w:val="zh-CN"/>
        </w:rPr>
        <w:t>nţele admise la executarea lucrărilor.</w:t>
      </w:r>
    </w:p>
    <w:p w:rsidR="00FE61C5" w:rsidRDefault="00D94070">
      <w:pPr>
        <w:ind w:firstLine="709"/>
        <w:jc w:val="both"/>
        <w:rPr>
          <w:b/>
          <w:lang w:val="zh-CN"/>
        </w:rPr>
      </w:pPr>
      <w:r>
        <w:rPr>
          <w:b/>
          <w:lang w:val="zh-CN"/>
        </w:rPr>
        <w:t>9. Parametrii de calcul ai elementelor constructive</w:t>
      </w:r>
    </w:p>
    <w:p w:rsidR="00FE61C5" w:rsidRDefault="00D94070">
      <w:pPr>
        <w:ind w:firstLine="709"/>
        <w:jc w:val="both"/>
        <w:rPr>
          <w:lang w:val="zh-CN"/>
        </w:rPr>
      </w:pPr>
      <w:r>
        <w:rPr>
          <w:lang w:val="zh-CN"/>
        </w:rPr>
        <w:t>Se precizează sarcinile luate în calcul: seismicitatea, acţiunile, alţi parametri.</w:t>
      </w:r>
    </w:p>
    <w:p w:rsidR="00FE61C5" w:rsidRDefault="00D94070">
      <w:pPr>
        <w:ind w:firstLine="709"/>
        <w:jc w:val="both"/>
        <w:rPr>
          <w:b/>
          <w:lang w:val="zh-CN"/>
        </w:rPr>
      </w:pPr>
      <w:r>
        <w:rPr>
          <w:b/>
          <w:lang w:val="zh-CN"/>
        </w:rPr>
        <w:t>10. Criterii privind calculul sistemelor de încălzire, ventilare şi condiţionare a</w:t>
      </w:r>
      <w:r>
        <w:rPr>
          <w:b/>
          <w:lang w:val="zh-CN"/>
        </w:rPr>
        <w:t xml:space="preserve"> aerului</w:t>
      </w:r>
    </w:p>
    <w:p w:rsidR="00FE61C5" w:rsidRDefault="00D94070">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rsidR="00FE61C5" w:rsidRDefault="00D94070">
      <w:pPr>
        <w:ind w:firstLine="709"/>
        <w:jc w:val="both"/>
        <w:rPr>
          <w:b/>
          <w:lang w:val="zh-CN"/>
        </w:rPr>
      </w:pPr>
      <w:r>
        <w:rPr>
          <w:b/>
          <w:lang w:val="zh-CN"/>
        </w:rPr>
        <w:t>11. Nivelul admis al zgomotului şi al vibraţiilor</w:t>
      </w:r>
    </w:p>
    <w:p w:rsidR="00FE61C5" w:rsidRDefault="00D94070">
      <w:pPr>
        <w:ind w:firstLine="709"/>
        <w:jc w:val="both"/>
        <w:rPr>
          <w:lang w:val="zh-CN"/>
        </w:rPr>
      </w:pPr>
      <w:r>
        <w:rPr>
          <w:lang w:val="zh-CN"/>
        </w:rPr>
        <w:t xml:space="preserve">Se precizează </w:t>
      </w:r>
      <w:r>
        <w:rPr>
          <w:lang w:val="zh-CN"/>
        </w:rPr>
        <w:t>mărimea acestor niveluri pentru diferite spaţii; măsurile de reducere a zgomotului şi a vibraţiilor.</w:t>
      </w:r>
    </w:p>
    <w:p w:rsidR="00FE61C5" w:rsidRDefault="00D94070">
      <w:pPr>
        <w:ind w:firstLine="709"/>
        <w:jc w:val="both"/>
        <w:rPr>
          <w:b/>
          <w:lang w:val="zh-CN"/>
        </w:rPr>
      </w:pPr>
      <w:r>
        <w:rPr>
          <w:b/>
          <w:lang w:val="zh-CN"/>
        </w:rPr>
        <w:t>12. Cerinţe privind montarea utilajelor şi a instalaţiilor</w:t>
      </w:r>
    </w:p>
    <w:p w:rsidR="00FE61C5" w:rsidRDefault="00D94070">
      <w:pPr>
        <w:ind w:firstLine="709"/>
        <w:jc w:val="both"/>
        <w:rPr>
          <w:lang w:val="zh-CN"/>
        </w:rPr>
      </w:pPr>
      <w:r>
        <w:rPr>
          <w:lang w:val="zh-CN"/>
        </w:rPr>
        <w:t>Se precizează amplasarea tuturor instalaţiilor interioare; modul şi locul de fixare; protecţia a</w:t>
      </w:r>
      <w:r>
        <w:rPr>
          <w:lang w:val="zh-CN"/>
        </w:rPr>
        <w:t>nticorozivă; materialele şi produsele utilizate.</w:t>
      </w:r>
    </w:p>
    <w:p w:rsidR="00FE61C5" w:rsidRDefault="00D94070">
      <w:pPr>
        <w:ind w:firstLine="709"/>
        <w:jc w:val="both"/>
        <w:rPr>
          <w:b/>
          <w:lang w:val="zh-CN"/>
        </w:rPr>
      </w:pPr>
      <w:r>
        <w:rPr>
          <w:b/>
          <w:lang w:val="zh-CN"/>
        </w:rPr>
        <w:t>13. Lucrări de construcţii aferente montării instalaţiilor</w:t>
      </w:r>
    </w:p>
    <w:p w:rsidR="00FE61C5" w:rsidRDefault="00D94070">
      <w:pPr>
        <w:ind w:firstLine="709"/>
        <w:jc w:val="both"/>
        <w:rPr>
          <w:lang w:val="zh-CN"/>
        </w:rPr>
      </w:pPr>
      <w:r>
        <w:rPr>
          <w:lang w:val="zh-CN"/>
        </w:rPr>
        <w:t>Se precizează modalitatea şi tipurile lucrărilor de construcţii aferente montării instalaţiilor; tipurile de materiale; toleranţele admise; cerinţel</w:t>
      </w:r>
      <w:r>
        <w:rPr>
          <w:lang w:val="zh-CN"/>
        </w:rPr>
        <w:t>e privind executarea acestor lucrări.</w:t>
      </w:r>
    </w:p>
    <w:p w:rsidR="00FE61C5" w:rsidRDefault="00D94070">
      <w:pPr>
        <w:ind w:firstLine="709"/>
        <w:jc w:val="both"/>
        <w:rPr>
          <w:b/>
          <w:lang w:val="zh-CN"/>
        </w:rPr>
      </w:pPr>
      <w:r>
        <w:rPr>
          <w:b/>
          <w:lang w:val="zh-CN"/>
        </w:rPr>
        <w:t>14. Articole, produse şi piese necesare instalaţiilor</w:t>
      </w:r>
    </w:p>
    <w:p w:rsidR="00FE61C5" w:rsidRDefault="00D94070">
      <w:pPr>
        <w:ind w:firstLine="709"/>
        <w:jc w:val="both"/>
        <w:rPr>
          <w:lang w:val="zh-CN"/>
        </w:rPr>
      </w:pPr>
      <w:r>
        <w:rPr>
          <w:lang w:val="zh-CN"/>
        </w:rPr>
        <w:t>Se precizează furnizorul articolelor, produselor şi pieselor necesare instalaţiilor; tipurile şi cantitatea.</w:t>
      </w:r>
    </w:p>
    <w:p w:rsidR="00FE61C5" w:rsidRDefault="00D94070">
      <w:pPr>
        <w:ind w:firstLine="709"/>
        <w:jc w:val="both"/>
        <w:rPr>
          <w:b/>
          <w:lang w:val="zh-CN"/>
        </w:rPr>
      </w:pPr>
      <w:r>
        <w:rPr>
          <w:b/>
          <w:lang w:val="zh-CN"/>
        </w:rPr>
        <w:t>15. Echipamentele, instalaţiile, utilajele, sculele, in</w:t>
      </w:r>
      <w:r>
        <w:rPr>
          <w:b/>
          <w:lang w:val="zh-CN"/>
        </w:rPr>
        <w:t>strumentele, dispozitivele şi alte obiecte necesare pentru executarea lucrărilor</w:t>
      </w:r>
    </w:p>
    <w:p w:rsidR="00FE61C5" w:rsidRDefault="00D94070">
      <w:pPr>
        <w:ind w:firstLine="709"/>
        <w:jc w:val="both"/>
        <w:rPr>
          <w:lang w:val="zh-CN"/>
        </w:rPr>
      </w:pPr>
      <w:r>
        <w:rPr>
          <w:lang w:val="zh-CN"/>
        </w:rPr>
        <w:t>Se precizează echipamentele, instalaţiile, utilajele, sculele, instrumentele, dispozitivele, mijloacele de transport, eşafodajele şi cofrajele necesare pentru executarea lucră</w:t>
      </w:r>
      <w:r>
        <w:rPr>
          <w:lang w:val="zh-CN"/>
        </w:rPr>
        <w:t>rilor; forţa de muncă; utilităţile pentru organizarea de şantier (apă, electricitate, iluminare, încălzire, racorduri), telecomunicaţii, mijloace antiincendiare etc.; spaţii de lucru şi odihnă pe şantier, mobilier, telefon.</w:t>
      </w:r>
    </w:p>
    <w:p w:rsidR="00FE61C5" w:rsidRDefault="00D94070">
      <w:pPr>
        <w:ind w:firstLine="709"/>
        <w:jc w:val="both"/>
        <w:rPr>
          <w:b/>
          <w:lang w:val="zh-CN"/>
        </w:rPr>
      </w:pPr>
      <w:r>
        <w:rPr>
          <w:b/>
          <w:lang w:val="zh-CN"/>
        </w:rPr>
        <w:t>16. Definiţii</w:t>
      </w:r>
    </w:p>
    <w:p w:rsidR="00FE61C5" w:rsidRDefault="00D94070">
      <w:pPr>
        <w:ind w:firstLine="709"/>
        <w:jc w:val="both"/>
        <w:rPr>
          <w:lang w:val="zh-CN"/>
        </w:rPr>
      </w:pPr>
      <w:r>
        <w:rPr>
          <w:lang w:val="zh-CN"/>
        </w:rPr>
        <w:t>Se precizează term</w:t>
      </w:r>
      <w:r>
        <w:rPr>
          <w:lang w:val="zh-CN"/>
        </w:rPr>
        <w:t>enii şi definiţiile utilizate în caietul de sarcini şi unele caracteristici.</w:t>
      </w:r>
    </w:p>
    <w:p w:rsidR="00FE61C5" w:rsidRDefault="00D94070">
      <w:pPr>
        <w:ind w:firstLine="709"/>
        <w:jc w:val="both"/>
        <w:rPr>
          <w:b/>
          <w:lang w:val="zh-CN"/>
        </w:rPr>
      </w:pPr>
      <w:r>
        <w:rPr>
          <w:b/>
          <w:lang w:val="zh-CN"/>
        </w:rPr>
        <w:t>17. Cerinţe privind calculul costului</w:t>
      </w:r>
    </w:p>
    <w:p w:rsidR="00FE61C5" w:rsidRDefault="00D94070">
      <w:pPr>
        <w:ind w:firstLine="709"/>
        <w:jc w:val="both"/>
        <w:rPr>
          <w:lang w:val="zh-CN"/>
        </w:rPr>
      </w:pPr>
      <w:r>
        <w:rPr>
          <w:lang w:val="zh-CN"/>
        </w:rPr>
        <w:t xml:space="preserve">Se precizează modalitatea de calculare a costului ofertei, prin trimitere la actele normative în domeniu. </w:t>
      </w:r>
    </w:p>
    <w:p w:rsidR="00FE61C5" w:rsidRDefault="00D94070">
      <w:pPr>
        <w:ind w:firstLine="709"/>
        <w:jc w:val="both"/>
        <w:rPr>
          <w:b/>
          <w:lang w:val="zh-CN"/>
        </w:rPr>
      </w:pPr>
      <w:r>
        <w:rPr>
          <w:b/>
          <w:lang w:val="zh-CN"/>
        </w:rPr>
        <w:t xml:space="preserve">18. Documente </w:t>
      </w:r>
      <w:r>
        <w:rPr>
          <w:b/>
          <w:lang w:val="zh-CN"/>
        </w:rPr>
        <w:t>obligatorii la depunerea ofertei</w:t>
      </w:r>
    </w:p>
    <w:p w:rsidR="00FE61C5" w:rsidRDefault="00D94070">
      <w:pPr>
        <w:ind w:firstLine="709"/>
        <w:jc w:val="both"/>
        <w:rPr>
          <w:lang w:val="zh-CN"/>
        </w:rPr>
      </w:pPr>
      <w:r>
        <w:rPr>
          <w:lang w:val="zh-CN"/>
        </w:rPr>
        <w:t xml:space="preserve">La punctul dat autoritatea contractantă indică care documente sunt obligatorii de a fi prezentate la depunerea ofertei prin intermediul SIA RSAP. La fel, tot aicise indică documentele ce </w:t>
      </w:r>
      <w:r>
        <w:rPr>
          <w:lang w:val="zh-CN"/>
        </w:rPr>
        <w:lastRenderedPageBreak/>
        <w:t>conțin date cu caracter personal, ca</w:t>
      </w:r>
      <w:r>
        <w:rPr>
          <w:lang w:val="zh-CN"/>
        </w:rPr>
        <w:t>re nu se depun prin intermediul SIA RSAP și nu sunt publice pentru toți.</w:t>
      </w:r>
    </w:p>
    <w:p w:rsidR="00FE61C5" w:rsidRDefault="00D94070">
      <w:pPr>
        <w:ind w:firstLine="709"/>
        <w:jc w:val="both"/>
        <w:rPr>
          <w:b/>
          <w:lang w:val="zh-CN"/>
        </w:rPr>
      </w:pPr>
      <w:r>
        <w:rPr>
          <w:b/>
          <w:lang w:val="zh-CN"/>
        </w:rPr>
        <w:t>19. Documente obligatorii la evaluarea ofertelor</w:t>
      </w:r>
    </w:p>
    <w:p w:rsidR="00FE61C5" w:rsidRDefault="00D94070">
      <w:pPr>
        <w:ind w:firstLine="709"/>
        <w:jc w:val="both"/>
        <w:rPr>
          <w:lang w:val="zh-CN"/>
        </w:rPr>
      </w:pPr>
      <w:r>
        <w:rPr>
          <w:lang w:val="zh-CN"/>
        </w:rPr>
        <w:t>La punctul dat autoritatea contractantă indică care documente sunt obligatorii de a fi prezentate în SIA RSAP la evaluarea ofertei. La</w:t>
      </w:r>
      <w:r>
        <w:rPr>
          <w:lang w:val="zh-CN"/>
        </w:rPr>
        <w:t xml:space="preserve"> fel, tot aici se indică documentele ce conțin date cu caracter personal, care nu se depun prin intermediul SIA RSAP și nu sunt publice pentru toți, ele se prezintă la etapa de evaluare direct autorității contractante.</w:t>
      </w:r>
    </w:p>
    <w:p w:rsidR="00FE61C5" w:rsidRDefault="00FE61C5">
      <w:pPr>
        <w:ind w:firstLine="709"/>
        <w:jc w:val="both"/>
        <w:rPr>
          <w:lang w:val="zh-CN"/>
        </w:rPr>
      </w:pPr>
    </w:p>
    <w:p w:rsidR="00FE61C5" w:rsidRDefault="00FE61C5">
      <w:pPr>
        <w:ind w:firstLine="709"/>
        <w:jc w:val="both"/>
        <w:rPr>
          <w:lang w:val="zh-CN"/>
        </w:rPr>
      </w:pPr>
    </w:p>
    <w:p w:rsidR="00FE61C5" w:rsidRDefault="00D94070">
      <w:pPr>
        <w:ind w:firstLine="709"/>
        <w:jc w:val="both"/>
        <w:rPr>
          <w:lang w:val="zh-CN"/>
        </w:rPr>
      </w:pPr>
      <w:r>
        <w:rPr>
          <w:lang w:val="zh-CN"/>
        </w:rPr>
        <w:t>Conform caietului de sarcini</w:t>
      </w:r>
    </w:p>
    <w:p w:rsidR="00FE61C5" w:rsidRDefault="00FE61C5">
      <w:pPr>
        <w:ind w:firstLine="709"/>
        <w:jc w:val="both"/>
        <w:rPr>
          <w:lang w:val="zh-CN"/>
        </w:rPr>
      </w:pPr>
    </w:p>
    <w:p w:rsidR="00FE61C5" w:rsidRDefault="00FE61C5">
      <w:pPr>
        <w:ind w:firstLine="709"/>
        <w:jc w:val="both"/>
        <w:rPr>
          <w:lang w:val="zh-CN"/>
        </w:rPr>
      </w:pPr>
    </w:p>
    <w:p w:rsidR="00FE61C5" w:rsidRDefault="00D94070">
      <w:pPr>
        <w:ind w:firstLine="709"/>
        <w:jc w:val="both"/>
        <w:rPr>
          <w:lang w:val="zh-CN"/>
        </w:rPr>
      </w:pPr>
      <w:r>
        <w:rPr>
          <w:lang w:val="zh-CN"/>
        </w:rPr>
        <w:t>------------------------</w:t>
      </w:r>
    </w:p>
    <w:p w:rsidR="00FE61C5" w:rsidRDefault="00D94070">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rsidR="00FE61C5" w:rsidRDefault="00D94070">
      <w:pPr>
        <w:ind w:firstLine="709"/>
        <w:jc w:val="both"/>
        <w:rPr>
          <w:lang w:val="zh-CN"/>
        </w:rPr>
      </w:pPr>
      <w:r>
        <w:rPr>
          <w:lang w:val="zh-CN"/>
        </w:rPr>
        <w:t> </w:t>
      </w:r>
    </w:p>
    <w:p w:rsidR="00FE61C5" w:rsidRDefault="00D94070">
      <w:pPr>
        <w:ind w:firstLine="709"/>
        <w:jc w:val="both"/>
        <w:rPr>
          <w:bCs/>
          <w:lang w:val="zh-CN"/>
        </w:rPr>
      </w:pPr>
      <w:r>
        <w:rPr>
          <w:bCs/>
          <w:lang w:val="zh-CN"/>
        </w:rPr>
        <w:t xml:space="preserve"> </w:t>
      </w:r>
    </w:p>
    <w:p w:rsidR="00FE61C5" w:rsidRDefault="00FE61C5">
      <w:pPr>
        <w:ind w:firstLine="709"/>
        <w:jc w:val="both"/>
        <w:rPr>
          <w:bCs/>
          <w:lang w:val="zh-CN"/>
        </w:rPr>
      </w:pPr>
    </w:p>
    <w:p w:rsidR="00FE61C5" w:rsidRDefault="00D94070">
      <w:pPr>
        <w:ind w:firstLine="709"/>
        <w:jc w:val="both"/>
        <w:rPr>
          <w:lang w:val="zh-CN"/>
        </w:rPr>
      </w:pPr>
      <w:r>
        <w:rPr>
          <w:bCs/>
          <w:lang w:val="zh-CN"/>
        </w:rPr>
        <w:t xml:space="preserve">Autoritatea contractantă </w:t>
      </w:r>
      <w:r>
        <w:rPr>
          <w:lang w:val="zh-CN"/>
        </w:rPr>
        <w:t> ___________</w:t>
      </w:r>
      <w:r>
        <w:rPr>
          <w:lang w:val="zh-CN"/>
        </w:rPr>
        <w:t>              </w:t>
      </w:r>
      <w:r>
        <w:rPr>
          <w:bCs/>
          <w:lang w:val="zh-CN"/>
        </w:rPr>
        <w:t>Data</w:t>
      </w:r>
      <w:r>
        <w:rPr>
          <w:lang w:val="zh-CN"/>
        </w:rPr>
        <w:t xml:space="preserve"> "____"__________________</w:t>
      </w:r>
    </w:p>
    <w:p w:rsidR="00FE61C5" w:rsidRDefault="00FE61C5">
      <w:pPr>
        <w:jc w:val="both"/>
        <w:rPr>
          <w:lang w:val="zh-CN"/>
        </w:rPr>
      </w:pPr>
    </w:p>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p w:rsidR="00FE61C5" w:rsidRDefault="00D94070">
      <w:pPr>
        <w:pStyle w:val="3"/>
        <w:keepNext w:val="0"/>
        <w:keepLines w:val="0"/>
        <w:numPr>
          <w:ilvl w:val="2"/>
          <w:numId w:val="16"/>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rsidR="00FE61C5" w:rsidRDefault="00FE61C5">
      <w:pPr>
        <w:ind w:firstLine="709"/>
        <w:jc w:val="both"/>
        <w:rPr>
          <w:b/>
          <w:lang w:val="zh-CN"/>
        </w:rPr>
      </w:pPr>
    </w:p>
    <w:p w:rsidR="00FE61C5" w:rsidRDefault="00D94070">
      <w:pPr>
        <w:tabs>
          <w:tab w:val="left" w:pos="567"/>
        </w:tabs>
        <w:jc w:val="both"/>
        <w:rPr>
          <w:lang w:val="zh-CN"/>
        </w:rPr>
      </w:pPr>
      <w:r>
        <w:rPr>
          <w:lang w:val="zh-CN"/>
        </w:rPr>
        <w:t>Obiectul____________________________________________________________________</w:t>
      </w:r>
    </w:p>
    <w:p w:rsidR="00FE61C5" w:rsidRDefault="00D94070">
      <w:pPr>
        <w:tabs>
          <w:tab w:val="left" w:pos="567"/>
        </w:tabs>
        <w:jc w:val="both"/>
        <w:rPr>
          <w:lang w:val="zh-CN"/>
        </w:rPr>
      </w:pPr>
      <w:r>
        <w:rPr>
          <w:lang w:val="zh-CN"/>
        </w:rPr>
        <w:t>Autoritatea contractantă________________________________________________________</w:t>
      </w:r>
    </w:p>
    <w:p w:rsidR="00FE61C5" w:rsidRDefault="00D94070">
      <w:pPr>
        <w:tabs>
          <w:tab w:val="left" w:pos="567"/>
        </w:tabs>
        <w:jc w:val="center"/>
        <w:rPr>
          <w:i/>
          <w:lang w:val="zh-CN"/>
        </w:rPr>
      </w:pPr>
      <w:r>
        <w:rPr>
          <w:i/>
          <w:lang w:val="zh-CN"/>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E61C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FE61C5" w:rsidRDefault="00D94070">
            <w:pPr>
              <w:jc w:val="center"/>
              <w:rPr>
                <w:rFonts w:eastAsia="PMingLiU"/>
                <w:b/>
                <w:lang w:val="zh-CN" w:eastAsia="zh-CN"/>
              </w:rPr>
            </w:pPr>
            <w:r>
              <w:rPr>
                <w:rFonts w:eastAsia="PMingLiU"/>
                <w:b/>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FE61C5" w:rsidRDefault="00D94070">
            <w:pPr>
              <w:jc w:val="center"/>
              <w:rPr>
                <w:rFonts w:eastAsia="PMingLiU"/>
                <w:b/>
                <w:lang w:val="zh-CN" w:eastAsia="zh-CN"/>
              </w:rPr>
            </w:pPr>
            <w:r>
              <w:rPr>
                <w:rFonts w:eastAsia="PMingLiU"/>
                <w:b/>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FE61C5" w:rsidRDefault="00D94070">
            <w:pPr>
              <w:jc w:val="center"/>
              <w:rPr>
                <w:rFonts w:eastAsia="PMingLiU"/>
                <w:b/>
                <w:lang w:val="zh-CN" w:eastAsia="zh-CN"/>
              </w:rPr>
            </w:pPr>
            <w:r>
              <w:rPr>
                <w:rFonts w:eastAsia="PMingLiU"/>
                <w:b/>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FE61C5" w:rsidRDefault="00D94070">
            <w:pPr>
              <w:jc w:val="center"/>
              <w:rPr>
                <w:rFonts w:eastAsia="PMingLiU"/>
                <w:b/>
                <w:lang w:val="zh-CN" w:eastAsia="zh-CN"/>
              </w:rPr>
            </w:pPr>
            <w:r>
              <w:rPr>
                <w:rFonts w:eastAsia="PMingLiU"/>
                <w:b/>
                <w:lang w:val="zh-CN" w:eastAsia="zh-CN"/>
              </w:rPr>
              <w:t>Unitatea</w:t>
            </w:r>
          </w:p>
          <w:p w:rsidR="00FE61C5" w:rsidRDefault="00D94070">
            <w:pPr>
              <w:jc w:val="center"/>
              <w:rPr>
                <w:rFonts w:eastAsia="PMingLiU"/>
                <w:b/>
                <w:lang w:val="zh-CN" w:eastAsia="zh-CN"/>
              </w:rPr>
            </w:pPr>
            <w:r>
              <w:rPr>
                <w:rFonts w:eastAsia="PMingLiU"/>
                <w:b/>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FE61C5" w:rsidRDefault="00D94070">
            <w:pPr>
              <w:jc w:val="center"/>
              <w:rPr>
                <w:rFonts w:eastAsia="PMingLiU"/>
                <w:b/>
                <w:lang w:val="zh-CN" w:eastAsia="zh-CN"/>
              </w:rPr>
            </w:pPr>
            <w:r>
              <w:rPr>
                <w:rFonts w:eastAsia="PMingLiU"/>
                <w:b/>
                <w:lang w:val="zh-CN" w:eastAsia="zh-CN"/>
              </w:rPr>
              <w:t>Cantita</w:t>
            </w:r>
            <w:r>
              <w:rPr>
                <w:rFonts w:eastAsia="PMingLiU"/>
                <w:b/>
                <w:lang w:val="zh-CN" w:eastAsia="zh-CN"/>
              </w:rPr>
              <w:t>tea</w:t>
            </w:r>
          </w:p>
        </w:tc>
      </w:tr>
      <w:tr w:rsidR="00FE61C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E61C5" w:rsidRDefault="00D94070">
            <w:pPr>
              <w:jc w:val="center"/>
              <w:rPr>
                <w:rFonts w:eastAsia="PMingLiU"/>
                <w:lang w:val="zh-CN" w:eastAsia="zh-CN"/>
              </w:rPr>
            </w:pPr>
            <w:r>
              <w:rPr>
                <w:rFonts w:eastAsia="PMingLiU"/>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r>
      <w:tr w:rsidR="00FE61C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E61C5" w:rsidRDefault="00D94070">
            <w:pPr>
              <w:jc w:val="center"/>
              <w:rPr>
                <w:rFonts w:eastAsia="PMingLiU"/>
                <w:lang w:val="zh-CN" w:eastAsia="zh-CN"/>
              </w:rPr>
            </w:pPr>
            <w:r>
              <w:rPr>
                <w:rFonts w:eastAsia="PMingLiU"/>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360"/>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r>
      <w:tr w:rsidR="00FE61C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E61C5" w:rsidRDefault="00D94070">
            <w:pPr>
              <w:jc w:val="center"/>
              <w:rPr>
                <w:rFonts w:eastAsia="PMingLiU"/>
                <w:lang w:val="zh-CN" w:eastAsia="zh-CN"/>
              </w:rPr>
            </w:pPr>
            <w:r>
              <w:rPr>
                <w:rFonts w:eastAsia="PMingLiU"/>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r>
      <w:tr w:rsidR="00FE61C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360"/>
              <w:jc w:val="center"/>
              <w:outlineLvl w:val="0"/>
              <w:rPr>
                <w:rFonts w:eastAsia="PMingLiU"/>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r>
      <w:tr w:rsidR="00FE61C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E61C5" w:rsidRDefault="00D94070">
            <w:pPr>
              <w:jc w:val="center"/>
              <w:rPr>
                <w:rFonts w:eastAsia="PMingLiU"/>
                <w:lang w:val="zh-CN" w:eastAsia="zh-CN"/>
              </w:rPr>
            </w:pPr>
            <w:r>
              <w:rPr>
                <w:rFonts w:eastAsia="PMingLiU"/>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E61C5" w:rsidRDefault="00FE61C5">
            <w:pPr>
              <w:tabs>
                <w:tab w:val="left" w:pos="1134"/>
              </w:tabs>
              <w:ind w:left="720"/>
              <w:outlineLvl w:val="0"/>
              <w:rPr>
                <w:rFonts w:eastAsia="PMingLiU"/>
                <w:lang w:val="zh-CN" w:eastAsia="zh-CN"/>
              </w:rPr>
            </w:pPr>
          </w:p>
        </w:tc>
      </w:tr>
      <w:tr w:rsidR="00FE61C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FE61C5" w:rsidRDefault="00D94070">
            <w:pPr>
              <w:rPr>
                <w:rFonts w:eastAsia="PMingLiU"/>
                <w:b/>
                <w:lang w:val="zh-CN" w:eastAsia="zh-CN"/>
              </w:rPr>
            </w:pPr>
            <w:r>
              <w:rPr>
                <w:rFonts w:eastAsia="PMingLiU"/>
                <w:b/>
                <w:lang w:val="zh-CN" w:eastAsia="zh-CN"/>
              </w:rPr>
              <w:t>Total</w:t>
            </w:r>
          </w:p>
        </w:tc>
      </w:tr>
    </w:tbl>
    <w:p w:rsidR="00FE61C5" w:rsidRDefault="00FE61C5">
      <w:pPr>
        <w:tabs>
          <w:tab w:val="left" w:pos="567"/>
        </w:tabs>
        <w:jc w:val="both"/>
        <w:rPr>
          <w:lang w:val="zh-CN"/>
        </w:rPr>
      </w:pPr>
    </w:p>
    <w:p w:rsidR="00FE61C5" w:rsidRDefault="00D94070">
      <w:pPr>
        <w:tabs>
          <w:tab w:val="left" w:pos="567"/>
        </w:tabs>
        <w:jc w:val="both"/>
        <w:rPr>
          <w:lang w:val="zh-CN"/>
        </w:rPr>
      </w:pPr>
      <w:r>
        <w:rPr>
          <w:lang w:val="zh-CN"/>
        </w:rPr>
        <w:t>     </w:t>
      </w:r>
      <w:r>
        <w:rPr>
          <w:bCs/>
          <w:lang w:val="zh-CN"/>
        </w:rPr>
        <w:t xml:space="preserve">Data </w:t>
      </w:r>
      <w:r>
        <w:rPr>
          <w:lang w:val="zh-CN"/>
        </w:rPr>
        <w:t>„____"__________________</w:t>
      </w:r>
    </w:p>
    <w:p w:rsidR="00FE61C5" w:rsidRDefault="00D94070">
      <w:pPr>
        <w:pStyle w:val="a2"/>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rsidR="00FE61C5" w:rsidRDefault="00D94070">
      <w:pPr>
        <w:pStyle w:val="a2"/>
        <w:tabs>
          <w:tab w:val="left" w:pos="567"/>
        </w:tabs>
        <w:jc w:val="right"/>
        <w:rPr>
          <w:rFonts w:ascii="Times New Roman" w:hAnsi="Times New Roman"/>
          <w:szCs w:val="24"/>
          <w:lang w:val="zh-CN"/>
        </w:rPr>
      </w:pPr>
      <w:r>
        <w:rPr>
          <w:rFonts w:ascii="Times New Roman" w:hAnsi="Times New Roman"/>
          <w:szCs w:val="24"/>
          <w:lang w:val="zh-CN"/>
        </w:rPr>
        <w:t>(semnătura autorizată)</w:t>
      </w:r>
    </w:p>
    <w:p w:rsidR="00FE61C5" w:rsidRDefault="00FE61C5">
      <w:pPr>
        <w:pStyle w:val="a2"/>
        <w:tabs>
          <w:tab w:val="left" w:pos="567"/>
        </w:tabs>
        <w:rPr>
          <w:rFonts w:ascii="Times New Roman" w:hAnsi="Times New Roman"/>
          <w:szCs w:val="24"/>
          <w:lang w:val="zh-CN"/>
        </w:rPr>
      </w:pPr>
    </w:p>
    <w:p w:rsidR="00FE61C5" w:rsidRDefault="00FE61C5">
      <w:pPr>
        <w:pStyle w:val="a2"/>
        <w:tabs>
          <w:tab w:val="left" w:pos="567"/>
        </w:tabs>
        <w:rPr>
          <w:rFonts w:ascii="Times New Roman" w:hAnsi="Times New Roman"/>
          <w:szCs w:val="24"/>
          <w:lang w:val="zh-CN"/>
        </w:rPr>
      </w:pPr>
    </w:p>
    <w:p w:rsidR="00FE61C5" w:rsidRDefault="00D94070">
      <w:pPr>
        <w:pStyle w:val="a2"/>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rsidR="00FE61C5" w:rsidRDefault="00FE61C5">
      <w:pPr>
        <w:pStyle w:val="a2"/>
        <w:tabs>
          <w:tab w:val="left" w:pos="567"/>
        </w:tabs>
        <w:rPr>
          <w:rFonts w:ascii="Times New Roman" w:hAnsi="Times New Roman"/>
          <w:i/>
          <w:szCs w:val="24"/>
          <w:lang w:val="zh-CN"/>
        </w:rPr>
        <w:sectPr w:rsidR="00FE61C5" w:rsidSect="00A47B10">
          <w:footerReference w:type="first" r:id="rId10"/>
          <w:pgSz w:w="11906" w:h="16838"/>
          <w:pgMar w:top="1135" w:right="1134" w:bottom="851" w:left="1276" w:header="720" w:footer="510" w:gutter="0"/>
          <w:cols w:space="720"/>
          <w:titlePg/>
          <w:docGrid w:linePitch="326"/>
        </w:sectPr>
      </w:pPr>
    </w:p>
    <w:p w:rsidR="00FE61C5" w:rsidRDefault="00D94070">
      <w:pPr>
        <w:jc w:val="right"/>
        <w:rPr>
          <w:sz w:val="22"/>
          <w:szCs w:val="22"/>
          <w:lang w:val="zh-CN"/>
        </w:rPr>
      </w:pPr>
      <w:r>
        <w:rPr>
          <w:lang w:val="zh-CN"/>
        </w:rPr>
        <w:lastRenderedPageBreak/>
        <w:t>Anexa nr. 25</w:t>
      </w:r>
    </w:p>
    <w:p w:rsidR="00FE61C5" w:rsidRDefault="00D94070">
      <w:pPr>
        <w:jc w:val="right"/>
        <w:rPr>
          <w:lang w:val="zh-CN"/>
        </w:rPr>
      </w:pPr>
      <w:r>
        <w:rPr>
          <w:lang w:val="zh-CN"/>
        </w:rPr>
        <w:t>la Documentația standard nr._____</w:t>
      </w:r>
    </w:p>
    <w:p w:rsidR="00FE61C5" w:rsidRDefault="00D94070">
      <w:pPr>
        <w:jc w:val="right"/>
        <w:rPr>
          <w:lang w:val="zh-CN"/>
        </w:rPr>
      </w:pPr>
      <w:r>
        <w:rPr>
          <w:lang w:val="zh-CN"/>
        </w:rPr>
        <w:t>din “____” ________ 20___</w:t>
      </w:r>
    </w:p>
    <w:p w:rsidR="00FE61C5" w:rsidRDefault="00FE61C5">
      <w:pPr>
        <w:pStyle w:val="a0"/>
        <w:numPr>
          <w:ilvl w:val="0"/>
          <w:numId w:val="0"/>
        </w:numPr>
        <w:ind w:right="-1"/>
        <w:rPr>
          <w:i/>
          <w:lang w:val="zh-CN"/>
        </w:rPr>
      </w:pPr>
    </w:p>
    <w:p w:rsidR="00FE61C5" w:rsidRDefault="00FE61C5">
      <w:pPr>
        <w:pStyle w:val="a0"/>
        <w:numPr>
          <w:ilvl w:val="0"/>
          <w:numId w:val="0"/>
        </w:numPr>
        <w:ind w:right="-1"/>
        <w:rPr>
          <w:i/>
          <w:lang w:val="zh-CN"/>
        </w:rPr>
      </w:pPr>
    </w:p>
    <w:p w:rsidR="00FE61C5" w:rsidRDefault="00FE61C5">
      <w:pPr>
        <w:pStyle w:val="a0"/>
        <w:numPr>
          <w:ilvl w:val="0"/>
          <w:numId w:val="0"/>
        </w:numPr>
        <w:ind w:right="-1"/>
        <w:rPr>
          <w:i/>
          <w:lang w:val="zh-CN"/>
        </w:rPr>
      </w:pPr>
    </w:p>
    <w:p w:rsidR="00FE61C5" w:rsidRDefault="00FE61C5">
      <w:pPr>
        <w:jc w:val="center"/>
        <w:rPr>
          <w:b/>
          <w:lang w:val="zh-CN"/>
        </w:rPr>
      </w:pPr>
    </w:p>
    <w:p w:rsidR="00FE61C5" w:rsidRDefault="00D94070">
      <w:pPr>
        <w:jc w:val="center"/>
        <w:rPr>
          <w:b/>
          <w:lang w:val="zh-CN"/>
        </w:rPr>
      </w:pPr>
      <w:r>
        <w:rPr>
          <w:b/>
          <w:lang w:val="zh-CN"/>
        </w:rPr>
        <w:t>CONTRACT – MODEL</w:t>
      </w:r>
    </w:p>
    <w:p w:rsidR="00FE61C5" w:rsidRDefault="00FE61C5">
      <w:pPr>
        <w:pStyle w:val="a0"/>
        <w:numPr>
          <w:ilvl w:val="0"/>
          <w:numId w:val="0"/>
        </w:numPr>
        <w:ind w:right="-1"/>
        <w:rPr>
          <w:lang w:val="zh-CN"/>
        </w:rPr>
      </w:pPr>
    </w:p>
    <w:p w:rsidR="00FE61C5" w:rsidRDefault="00FE61C5">
      <w:pPr>
        <w:pStyle w:val="a0"/>
        <w:numPr>
          <w:ilvl w:val="0"/>
          <w:numId w:val="0"/>
        </w:numPr>
        <w:ind w:right="-1"/>
        <w:rPr>
          <w:i/>
          <w:lang w:val="zh-CN"/>
        </w:rPr>
      </w:pPr>
    </w:p>
    <w:tbl>
      <w:tblPr>
        <w:tblW w:w="9748" w:type="dxa"/>
        <w:tblInd w:w="-426" w:type="dxa"/>
        <w:tblLayout w:type="fixed"/>
        <w:tblLook w:val="04A0" w:firstRow="1" w:lastRow="0" w:firstColumn="1" w:lastColumn="0" w:noHBand="0" w:noVBand="1"/>
      </w:tblPr>
      <w:tblGrid>
        <w:gridCol w:w="9748"/>
      </w:tblGrid>
      <w:tr w:rsidR="00FE61C5">
        <w:trPr>
          <w:trHeight w:val="697"/>
        </w:trPr>
        <w:tc>
          <w:tcPr>
            <w:tcW w:w="9748" w:type="dxa"/>
            <w:vAlign w:val="center"/>
          </w:tcPr>
          <w:p w:rsidR="00FE61C5" w:rsidRDefault="00FE61C5">
            <w:pPr>
              <w:jc w:val="both"/>
              <w:rPr>
                <w:lang w:val="zh-CN"/>
              </w:rPr>
            </w:pPr>
          </w:p>
          <w:p w:rsidR="00FE61C5" w:rsidRDefault="00FE61C5">
            <w:pPr>
              <w:jc w:val="both"/>
              <w:rPr>
                <w:b/>
                <w:caps/>
                <w:sz w:val="28"/>
                <w:szCs w:val="28"/>
                <w:lang w:val="zh-CN"/>
              </w:rPr>
            </w:pPr>
          </w:p>
          <w:p w:rsidR="00FE61C5" w:rsidRDefault="00D94070">
            <w:pPr>
              <w:jc w:val="center"/>
              <w:rPr>
                <w:b/>
                <w:sz w:val="28"/>
                <w:szCs w:val="28"/>
                <w:u w:val="single"/>
                <w:lang w:val="zh-CN"/>
              </w:rPr>
            </w:pPr>
            <w:r>
              <w:rPr>
                <w:b/>
                <w:caps/>
                <w:sz w:val="28"/>
                <w:szCs w:val="28"/>
                <w:lang w:val="zh-CN"/>
              </w:rPr>
              <w:t>Contract</w:t>
            </w:r>
            <w:r>
              <w:rPr>
                <w:b/>
                <w:sz w:val="28"/>
                <w:szCs w:val="28"/>
                <w:lang w:val="zh-CN"/>
              </w:rPr>
              <w:t xml:space="preserve"> DE ANTREPRIZĂ Nr.</w:t>
            </w:r>
          </w:p>
          <w:p w:rsidR="00FE61C5" w:rsidRDefault="00D94070">
            <w:pPr>
              <w:jc w:val="center"/>
              <w:rPr>
                <w:b/>
                <w:lang w:val="zh-CN"/>
              </w:rPr>
            </w:pPr>
            <w:r>
              <w:rPr>
                <w:b/>
                <w:lang w:val="zh-CN"/>
              </w:rPr>
              <w:t>privind achiziţia prin</w:t>
            </w:r>
            <w:r>
              <w:rPr>
                <w:b/>
                <w:lang w:val="zh-CN"/>
              </w:rPr>
              <w:softHyphen/>
            </w:r>
            <w:r>
              <w:rPr>
                <w:b/>
                <w:lang w:val="zh-CN"/>
              </w:rPr>
              <w:softHyphen/>
            </w:r>
            <w:r>
              <w:rPr>
                <w:b/>
                <w:lang w:val="zh-CN"/>
              </w:rPr>
              <w:softHyphen/>
              <w:t>________________</w:t>
            </w:r>
          </w:p>
          <w:p w:rsidR="00FE61C5" w:rsidRDefault="00FE61C5">
            <w:pPr>
              <w:jc w:val="both"/>
              <w:rPr>
                <w:b/>
                <w:i/>
                <w:lang w:val="zh-CN"/>
              </w:rPr>
            </w:pPr>
          </w:p>
          <w:p w:rsidR="00FE61C5" w:rsidRDefault="00FE61C5">
            <w:pPr>
              <w:jc w:val="both"/>
              <w:rPr>
                <w:b/>
                <w:i/>
                <w:lang w:val="zh-CN"/>
              </w:rPr>
            </w:pPr>
          </w:p>
          <w:p w:rsidR="00FE61C5" w:rsidRDefault="00D94070">
            <w:pPr>
              <w:tabs>
                <w:tab w:val="center" w:pos="-6663"/>
                <w:tab w:val="left" w:pos="567"/>
                <w:tab w:val="right" w:pos="10206"/>
              </w:tabs>
              <w:rPr>
                <w:lang w:val="zh-CN"/>
              </w:rPr>
            </w:pPr>
            <w:r>
              <w:rPr>
                <w:lang w:val="zh-CN"/>
              </w:rPr>
              <w:t xml:space="preserve">„___”_________20__                                                                  </w:t>
            </w:r>
            <w:r>
              <w:rPr>
                <w:lang w:val="zh-CN"/>
              </w:rPr>
              <w:t xml:space="preserve">                _________________</w:t>
            </w:r>
          </w:p>
          <w:p w:rsidR="00FE61C5" w:rsidRDefault="00D94070">
            <w:pPr>
              <w:jc w:val="center"/>
              <w:rPr>
                <w:lang w:val="zh-CN"/>
              </w:rPr>
            </w:pPr>
            <w:r>
              <w:rPr>
                <w:sz w:val="20"/>
                <w:szCs w:val="20"/>
                <w:lang w:val="zh-CN"/>
              </w:rPr>
              <w:t xml:space="preserve">                                                                                                                                    (municipiu, oraş)</w:t>
            </w:r>
          </w:p>
          <w:p w:rsidR="00FE61C5" w:rsidRDefault="00FE61C5">
            <w:pPr>
              <w:jc w:val="both"/>
              <w:rPr>
                <w:lang w:val="zh-CN"/>
              </w:rPr>
            </w:pPr>
          </w:p>
          <w:p w:rsidR="00FE61C5" w:rsidRDefault="00FE61C5">
            <w:pPr>
              <w:jc w:val="both"/>
              <w:rPr>
                <w:lang w:val="zh-CN"/>
              </w:rPr>
            </w:pPr>
          </w:p>
          <w:p w:rsidR="00FE61C5" w:rsidRDefault="00D94070">
            <w:pPr>
              <w:pStyle w:val="a0"/>
              <w:numPr>
                <w:ilvl w:val="3"/>
                <w:numId w:val="16"/>
              </w:numPr>
              <w:rPr>
                <w:b/>
                <w:kern w:val="28"/>
                <w:lang w:val="zh-CN"/>
              </w:rPr>
            </w:pPr>
            <w:r>
              <w:rPr>
                <w:b/>
                <w:kern w:val="28"/>
                <w:lang w:val="zh-CN"/>
              </w:rPr>
              <w:t>PARTEA GENERALĂ</w:t>
            </w:r>
          </w:p>
          <w:p w:rsidR="00FE61C5" w:rsidRDefault="00D94070">
            <w:pPr>
              <w:pStyle w:val="a0"/>
              <w:numPr>
                <w:ilvl w:val="0"/>
                <w:numId w:val="0"/>
              </w:numPr>
              <w:ind w:left="3240"/>
              <w:rPr>
                <w:kern w:val="28"/>
                <w:sz w:val="20"/>
                <w:szCs w:val="20"/>
                <w:lang w:val="zh-CN"/>
              </w:rPr>
            </w:pPr>
            <w:r>
              <w:rPr>
                <w:kern w:val="28"/>
                <w:sz w:val="20"/>
                <w:szCs w:val="20"/>
                <w:lang w:val="zh-CN"/>
              </w:rPr>
              <w:t xml:space="preserve"> (OBLIGATORIU)</w:t>
            </w:r>
          </w:p>
          <w:p w:rsidR="00FE61C5" w:rsidRDefault="00FE61C5">
            <w:pPr>
              <w:rPr>
                <w:b/>
                <w:kern w:val="28"/>
                <w:lang w:val="zh-CN"/>
              </w:rPr>
            </w:pPr>
          </w:p>
          <w:p w:rsidR="00FE61C5" w:rsidRDefault="00D94070">
            <w:pPr>
              <w:rPr>
                <w:b/>
                <w:kern w:val="28"/>
                <w:lang w:val="zh-CN"/>
              </w:rPr>
            </w:pPr>
            <w:r>
              <w:rPr>
                <w:b/>
                <w:kern w:val="28"/>
                <w:lang w:val="zh-CN"/>
              </w:rPr>
              <w:t>PĂRŢILE CONTRACTANTE</w:t>
            </w:r>
          </w:p>
          <w:p w:rsidR="00FE61C5" w:rsidRDefault="00FE61C5">
            <w:pPr>
              <w:rPr>
                <w:b/>
                <w:kern w:val="28"/>
                <w:lang w:val="zh-CN"/>
              </w:rPr>
            </w:pPr>
          </w:p>
          <w:p w:rsidR="00FE61C5" w:rsidRDefault="00D94070">
            <w:pPr>
              <w:pStyle w:val="afa"/>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rsidR="00FE61C5" w:rsidRDefault="00D94070">
            <w:pPr>
              <w:tabs>
                <w:tab w:val="left" w:pos="567"/>
                <w:tab w:val="right" w:pos="10205"/>
              </w:tabs>
              <w:jc w:val="both"/>
              <w:rPr>
                <w:lang w:val="zh-CN"/>
              </w:rPr>
            </w:pPr>
            <w:r>
              <w:rPr>
                <w:b/>
                <w:u w:val="single"/>
                <w:lang w:val="zh-CN"/>
              </w:rPr>
              <w:t>Şcoala Profesională N2 m.Cahul</w:t>
            </w:r>
            <w:r>
              <w:rPr>
                <w:b/>
                <w:lang w:eastAsia="ru-RU"/>
              </w:rPr>
              <w:t xml:space="preserve"> </w:t>
            </w:r>
            <w:r>
              <w:rPr>
                <w:lang w:val="zh-CN"/>
              </w:rPr>
              <w:t>, cu sediul în</w:t>
            </w:r>
          </w:p>
          <w:p w:rsidR="00FE61C5" w:rsidRDefault="00D94070">
            <w:pPr>
              <w:tabs>
                <w:tab w:val="left" w:pos="567"/>
                <w:tab w:val="right" w:pos="9531"/>
              </w:tabs>
              <w:jc w:val="both"/>
              <w:rPr>
                <w:lang w:val="zh-CN"/>
              </w:rPr>
            </w:pPr>
            <w:r>
              <w:rPr>
                <w:lang w:val="zh-CN"/>
              </w:rPr>
              <w:t>______________________________________________________________________________</w:t>
            </w:r>
          </w:p>
          <w:p w:rsidR="00FE61C5" w:rsidRDefault="00D94070">
            <w:pPr>
              <w:pStyle w:val="cn"/>
              <w:tabs>
                <w:tab w:val="left" w:pos="567"/>
              </w:tabs>
              <w:jc w:val="both"/>
              <w:rPr>
                <w:sz w:val="20"/>
                <w:szCs w:val="20"/>
                <w:lang w:val="zh-CN"/>
              </w:rPr>
            </w:pPr>
            <w:r>
              <w:rPr>
                <w:sz w:val="20"/>
                <w:szCs w:val="20"/>
                <w:lang w:val="zh-CN"/>
              </w:rPr>
              <w:t xml:space="preserve">                                                                   (localitatea) </w:t>
            </w:r>
          </w:p>
          <w:p w:rsidR="00FE61C5" w:rsidRDefault="00D94070">
            <w:pPr>
              <w:tabs>
                <w:tab w:val="left" w:pos="567"/>
                <w:tab w:val="right" w:pos="9531"/>
              </w:tabs>
              <w:jc w:val="both"/>
              <w:rPr>
                <w:lang w:val="zh-CN"/>
              </w:rPr>
            </w:pPr>
            <w:r>
              <w:rPr>
                <w:lang w:val="zh-CN"/>
              </w:rPr>
              <w:t xml:space="preserve">str._____________________________________, </w:t>
            </w:r>
            <w:r>
              <w:rPr>
                <w:lang w:val="zh-CN"/>
              </w:rPr>
              <w:tab/>
              <w:t>telefon: ______________, fax: _____________,</w:t>
            </w:r>
          </w:p>
          <w:p w:rsidR="00FE61C5" w:rsidRDefault="00D94070">
            <w:pPr>
              <w:pStyle w:val="afa"/>
              <w:tabs>
                <w:tab w:val="left" w:pos="567"/>
                <w:tab w:val="right" w:pos="9531"/>
              </w:tabs>
              <w:ind w:firstLine="0"/>
              <w:rPr>
                <w:lang w:val="zh-CN"/>
              </w:rPr>
            </w:pPr>
            <w:r>
              <w:rPr>
                <w:lang w:val="zh-CN"/>
              </w:rPr>
              <w:t>IDNO _</w:t>
            </w:r>
            <w:r>
              <w:rPr>
                <w:lang w:val="zh-CN"/>
              </w:rPr>
              <w:t xml:space="preserve">_______________ reprezentat prin ______________________________________________________________________________,    </w:t>
            </w:r>
          </w:p>
          <w:p w:rsidR="00FE61C5" w:rsidRDefault="00D94070">
            <w:pPr>
              <w:pStyle w:val="afa"/>
              <w:tabs>
                <w:tab w:val="left" w:pos="567"/>
              </w:tabs>
              <w:ind w:firstLine="0"/>
              <w:rPr>
                <w:sz w:val="20"/>
                <w:szCs w:val="20"/>
                <w:lang w:val="zh-CN"/>
              </w:rPr>
            </w:pPr>
            <w:r>
              <w:rPr>
                <w:sz w:val="20"/>
                <w:szCs w:val="20"/>
                <w:lang w:val="zh-CN"/>
              </w:rPr>
              <w:t xml:space="preserve">                                                    (numele, prenumele şi funcţia conducătorului) </w:t>
            </w:r>
          </w:p>
          <w:p w:rsidR="00FE61C5" w:rsidRDefault="00D94070">
            <w:pPr>
              <w:tabs>
                <w:tab w:val="left" w:pos="567"/>
                <w:tab w:val="right" w:pos="9531"/>
              </w:tabs>
              <w:jc w:val="both"/>
              <w:rPr>
                <w:lang w:val="zh-CN"/>
              </w:rPr>
            </w:pPr>
            <w:r>
              <w:rPr>
                <w:lang w:val="zh-CN"/>
              </w:rPr>
              <w:t xml:space="preserve">în calitate de Beneficiar, pe de o parte, şi______________________________________________, </w:t>
            </w:r>
          </w:p>
          <w:p w:rsidR="00FE61C5" w:rsidRDefault="00D94070">
            <w:pPr>
              <w:tabs>
                <w:tab w:val="left" w:pos="567"/>
                <w:tab w:val="right" w:pos="10205"/>
              </w:tabs>
              <w:jc w:val="both"/>
              <w:rPr>
                <w:sz w:val="20"/>
                <w:szCs w:val="20"/>
                <w:lang w:val="zh-CN"/>
              </w:rPr>
            </w:pPr>
            <w:r>
              <w:rPr>
                <w:sz w:val="20"/>
                <w:szCs w:val="20"/>
                <w:lang w:val="zh-CN"/>
              </w:rPr>
              <w:t xml:space="preserve">                                                                                                (denumirea operatorului economic) </w:t>
            </w:r>
          </w:p>
          <w:p w:rsidR="00FE61C5" w:rsidRDefault="00D94070">
            <w:pPr>
              <w:tabs>
                <w:tab w:val="left" w:pos="567"/>
                <w:tab w:val="right" w:pos="9531"/>
              </w:tabs>
              <w:jc w:val="both"/>
              <w:rPr>
                <w:lang w:val="zh-CN"/>
              </w:rPr>
            </w:pPr>
            <w:r>
              <w:rPr>
                <w:lang w:val="zh-CN"/>
              </w:rPr>
              <w:t>cu sediul în ___________________</w:t>
            </w:r>
            <w:r>
              <w:rPr>
                <w:lang w:val="zh-CN"/>
              </w:rPr>
              <w:t>______________str._________________________________,</w:t>
            </w:r>
          </w:p>
          <w:p w:rsidR="00FE61C5" w:rsidRDefault="00D94070">
            <w:pPr>
              <w:tabs>
                <w:tab w:val="left" w:pos="567"/>
                <w:tab w:val="right" w:pos="10205"/>
              </w:tabs>
              <w:jc w:val="both"/>
              <w:rPr>
                <w:sz w:val="20"/>
                <w:szCs w:val="20"/>
                <w:lang w:val="zh-CN"/>
              </w:rPr>
            </w:pPr>
            <w:r>
              <w:rPr>
                <w:sz w:val="20"/>
                <w:szCs w:val="20"/>
                <w:lang w:val="zh-CN"/>
              </w:rPr>
              <w:t xml:space="preserve">                                                    (localitatea) </w:t>
            </w:r>
          </w:p>
          <w:p w:rsidR="00FE61C5" w:rsidRDefault="00D94070">
            <w:pPr>
              <w:pStyle w:val="afa"/>
              <w:tabs>
                <w:tab w:val="left" w:pos="567"/>
              </w:tabs>
              <w:ind w:firstLine="0"/>
              <w:rPr>
                <w:sz w:val="20"/>
                <w:szCs w:val="20"/>
                <w:lang w:val="zh-CN"/>
              </w:rPr>
            </w:pPr>
            <w:r>
              <w:rPr>
                <w:lang w:val="zh-CN"/>
              </w:rPr>
              <w:t>telefon: ______________, fax: _____________, IDNO________________ autorizat pentru activitatea în construcţii: autorizaţia nr. _______ d</w:t>
            </w:r>
            <w:r>
              <w:rPr>
                <w:lang w:val="zh-CN"/>
              </w:rPr>
              <w:t>in „__”______________20__, eliberată de __________________,pe un termen de ____ ani, pentru genurile de activitate___________________________________, reprezentat prin _____________________________________, în calitate de Antreprenor, pe de altă parte.</w:t>
            </w:r>
          </w:p>
          <w:p w:rsidR="00FE61C5" w:rsidRDefault="00D94070">
            <w:pPr>
              <w:pStyle w:val="afa"/>
              <w:tabs>
                <w:tab w:val="left" w:pos="567"/>
              </w:tabs>
              <w:ind w:firstLine="0"/>
              <w:rPr>
                <w:sz w:val="20"/>
                <w:szCs w:val="20"/>
                <w:lang w:val="zh-CN"/>
              </w:rPr>
            </w:pPr>
            <w:r>
              <w:rPr>
                <w:sz w:val="20"/>
                <w:szCs w:val="20"/>
                <w:lang w:val="zh-CN"/>
              </w:rPr>
              <w:t xml:space="preserve"> (n</w:t>
            </w:r>
            <w:r>
              <w:rPr>
                <w:sz w:val="20"/>
                <w:szCs w:val="20"/>
                <w:lang w:val="zh-CN"/>
              </w:rPr>
              <w:t>umele şi funcţia conducătorului)</w:t>
            </w:r>
          </w:p>
          <w:p w:rsidR="00FE61C5" w:rsidRDefault="00FE61C5">
            <w:pPr>
              <w:pStyle w:val="a0"/>
              <w:numPr>
                <w:ilvl w:val="0"/>
                <w:numId w:val="0"/>
              </w:numPr>
              <w:tabs>
                <w:tab w:val="clear" w:pos="1134"/>
                <w:tab w:val="left" w:pos="3705"/>
              </w:tabs>
              <w:spacing w:after="200" w:line="276" w:lineRule="auto"/>
              <w:contextualSpacing/>
              <w:rPr>
                <w:lang w:val="zh-CN"/>
              </w:rPr>
            </w:pPr>
          </w:p>
          <w:p w:rsidR="00FE61C5" w:rsidRDefault="00D94070">
            <w:pPr>
              <w:tabs>
                <w:tab w:val="left" w:pos="3705"/>
              </w:tabs>
              <w:spacing w:after="200" w:line="276" w:lineRule="auto"/>
              <w:contextualSpacing/>
              <w:rPr>
                <w:lang w:val="zh-CN"/>
              </w:rPr>
            </w:pPr>
            <w:r>
              <w:rPr>
                <w:b/>
                <w:lang w:val="zh-CN"/>
              </w:rPr>
              <w:t>1. OBIECTUL CONTRACTULUI</w:t>
            </w:r>
          </w:p>
          <w:p w:rsidR="00FE61C5" w:rsidRDefault="00D94070">
            <w:pPr>
              <w:ind w:right="567"/>
              <w:rPr>
                <w:b/>
                <w:bCs/>
                <w:sz w:val="28"/>
                <w:szCs w:val="28"/>
                <w:lang w:val="en-US"/>
              </w:rPr>
            </w:pPr>
            <w:r>
              <w:rPr>
                <w:lang w:val="zh-CN"/>
              </w:rPr>
              <w:t xml:space="preserve">1.1. Antreprenorul se obligă să executarea </w:t>
            </w:r>
            <w:r>
              <w:rPr>
                <w:b/>
                <w:bCs/>
              </w:rPr>
              <w:t xml:space="preserve"> </w:t>
            </w:r>
            <w:proofErr w:type="spellStart"/>
            <w:r w:rsidR="00581901">
              <w:rPr>
                <w:b/>
                <w:bCs/>
                <w:sz w:val="28"/>
                <w:szCs w:val="28"/>
                <w:u w:val="single"/>
                <w:lang w:val="en-US"/>
              </w:rPr>
              <w:t>l</w:t>
            </w:r>
            <w:r w:rsidR="00581901" w:rsidRPr="00FE1F59">
              <w:rPr>
                <w:b/>
                <w:bCs/>
                <w:sz w:val="28"/>
                <w:szCs w:val="28"/>
                <w:u w:val="single"/>
                <w:lang w:val="en-US"/>
              </w:rPr>
              <w:t>ucrarilor</w:t>
            </w:r>
            <w:proofErr w:type="spellEnd"/>
            <w:r w:rsidR="00581901" w:rsidRPr="00FE1F59">
              <w:rPr>
                <w:b/>
                <w:bCs/>
                <w:sz w:val="28"/>
                <w:szCs w:val="28"/>
                <w:u w:val="single"/>
                <w:lang w:val="en-US"/>
              </w:rPr>
              <w:t xml:space="preserve"> de </w:t>
            </w:r>
            <w:proofErr w:type="spellStart"/>
            <w:r w:rsidR="00581901" w:rsidRPr="00FE1F59">
              <w:rPr>
                <w:b/>
                <w:bCs/>
                <w:sz w:val="28"/>
                <w:szCs w:val="28"/>
                <w:u w:val="single"/>
                <w:lang w:val="en-US"/>
              </w:rPr>
              <w:t>ventilare</w:t>
            </w:r>
            <w:proofErr w:type="spellEnd"/>
            <w:r w:rsidR="00581901" w:rsidRPr="00FE1F59">
              <w:rPr>
                <w:b/>
                <w:bCs/>
                <w:sz w:val="28"/>
                <w:szCs w:val="28"/>
                <w:u w:val="single"/>
                <w:lang w:val="en-US"/>
              </w:rPr>
              <w:t xml:space="preserve"> atelier </w:t>
            </w:r>
            <w:proofErr w:type="spellStart"/>
            <w:r w:rsidR="00581901" w:rsidRPr="00FE1F59">
              <w:rPr>
                <w:b/>
                <w:bCs/>
                <w:sz w:val="28"/>
                <w:szCs w:val="28"/>
                <w:u w:val="single"/>
                <w:lang w:val="en-US"/>
              </w:rPr>
              <w:t>instruire</w:t>
            </w:r>
            <w:proofErr w:type="spellEnd"/>
            <w:r w:rsidR="00581901" w:rsidRPr="00FE1F59">
              <w:rPr>
                <w:b/>
                <w:bCs/>
                <w:sz w:val="28"/>
                <w:szCs w:val="28"/>
                <w:u w:val="single"/>
                <w:lang w:val="en-US"/>
              </w:rPr>
              <w:t xml:space="preserve"> </w:t>
            </w:r>
            <w:proofErr w:type="spellStart"/>
            <w:r w:rsidR="00581901" w:rsidRPr="00FE1F59">
              <w:rPr>
                <w:b/>
                <w:bCs/>
                <w:sz w:val="28"/>
                <w:szCs w:val="28"/>
                <w:u w:val="single"/>
                <w:lang w:val="en-US"/>
              </w:rPr>
              <w:t>practică</w:t>
            </w:r>
            <w:proofErr w:type="spellEnd"/>
            <w:r w:rsidR="00581901" w:rsidRPr="00FE1F59">
              <w:rPr>
                <w:b/>
                <w:bCs/>
                <w:sz w:val="28"/>
                <w:szCs w:val="28"/>
                <w:u w:val="single"/>
                <w:lang w:val="en-US"/>
              </w:rPr>
              <w:t xml:space="preserve"> </w:t>
            </w:r>
            <w:proofErr w:type="spellStart"/>
            <w:r w:rsidR="00581901" w:rsidRPr="00FE1F59">
              <w:rPr>
                <w:b/>
                <w:bCs/>
                <w:sz w:val="28"/>
                <w:szCs w:val="28"/>
                <w:u w:val="single"/>
                <w:lang w:val="en-US"/>
              </w:rPr>
              <w:t>Tencuitori</w:t>
            </w:r>
            <w:proofErr w:type="spellEnd"/>
            <w:r w:rsidR="00581901" w:rsidRPr="00FE1F59">
              <w:rPr>
                <w:b/>
                <w:sz w:val="28"/>
                <w:szCs w:val="28"/>
                <w:u w:val="single"/>
                <w:lang w:eastAsia="ru-RU"/>
              </w:rPr>
              <w:t xml:space="preserve"> </w:t>
            </w:r>
            <w:proofErr w:type="spellStart"/>
            <w:r w:rsidR="00581901" w:rsidRPr="00FE1F59">
              <w:rPr>
                <w:b/>
                <w:sz w:val="28"/>
                <w:szCs w:val="28"/>
                <w:u w:val="single"/>
                <w:lang w:val="en-US"/>
              </w:rPr>
              <w:t>Şcoala</w:t>
            </w:r>
            <w:proofErr w:type="spellEnd"/>
            <w:r w:rsidR="00581901" w:rsidRPr="00FE1F59">
              <w:rPr>
                <w:b/>
                <w:sz w:val="28"/>
                <w:szCs w:val="28"/>
                <w:u w:val="single"/>
                <w:lang w:val="en-US"/>
              </w:rPr>
              <w:t xml:space="preserve"> </w:t>
            </w:r>
            <w:proofErr w:type="spellStart"/>
            <w:r w:rsidR="00581901" w:rsidRPr="00FE1F59">
              <w:rPr>
                <w:b/>
                <w:sz w:val="28"/>
                <w:szCs w:val="28"/>
                <w:u w:val="single"/>
                <w:lang w:val="en-US"/>
              </w:rPr>
              <w:t>Profesională</w:t>
            </w:r>
            <w:proofErr w:type="spellEnd"/>
            <w:r w:rsidR="00581901" w:rsidRPr="00FE1F59">
              <w:rPr>
                <w:b/>
                <w:sz w:val="28"/>
                <w:szCs w:val="28"/>
                <w:u w:val="single"/>
                <w:lang w:val="en-US"/>
              </w:rPr>
              <w:t xml:space="preserve"> N2 </w:t>
            </w:r>
            <w:proofErr w:type="spellStart"/>
            <w:r w:rsidR="00581901" w:rsidRPr="00FE1F59">
              <w:rPr>
                <w:b/>
                <w:sz w:val="28"/>
                <w:szCs w:val="28"/>
                <w:u w:val="single"/>
                <w:lang w:val="en-US"/>
              </w:rPr>
              <w:t>m.Cahul</w:t>
            </w:r>
            <w:proofErr w:type="spellEnd"/>
            <w:r w:rsidR="00581901">
              <w:rPr>
                <w:lang w:val="zh-CN"/>
              </w:rPr>
              <w:t xml:space="preserve"> </w:t>
            </w:r>
            <w:r>
              <w:rPr>
                <w:lang w:val="zh-CN"/>
              </w:rPr>
              <w:t>în conformitate cu prevederile proiectului tehnic, cu detaliile de execuţie, precum şi cu normativele, standardele şi prescripţiile tehnice.</w:t>
            </w:r>
          </w:p>
          <w:p w:rsidR="00FE61C5" w:rsidRDefault="00FE61C5">
            <w:pPr>
              <w:jc w:val="both"/>
              <w:rPr>
                <w:lang w:val="zh-CN"/>
              </w:rPr>
            </w:pPr>
          </w:p>
          <w:p w:rsidR="00FE61C5" w:rsidRDefault="00D94070">
            <w:pPr>
              <w:tabs>
                <w:tab w:val="left" w:pos="3585"/>
              </w:tabs>
              <w:spacing w:line="276" w:lineRule="auto"/>
              <w:contextualSpacing/>
              <w:rPr>
                <w:lang w:val="zh-CN"/>
              </w:rPr>
            </w:pPr>
            <w:r>
              <w:rPr>
                <w:b/>
                <w:lang w:val="zh-CN"/>
              </w:rPr>
              <w:t>2. PERIOADA DE EXECUŢIE</w:t>
            </w:r>
          </w:p>
          <w:p w:rsidR="00FE61C5" w:rsidRDefault="00D94070">
            <w:pPr>
              <w:pStyle w:val="afa"/>
              <w:tabs>
                <w:tab w:val="left" w:pos="567"/>
              </w:tabs>
              <w:spacing w:line="276" w:lineRule="auto"/>
              <w:ind w:firstLine="0"/>
              <w:rPr>
                <w:lang w:val="zh-CN"/>
              </w:rPr>
            </w:pPr>
            <w:r>
              <w:rPr>
                <w:lang w:val="zh-CN"/>
              </w:rPr>
              <w:lastRenderedPageBreak/>
              <w:t xml:space="preserve">2.1. Durata de execuţie a lucrărilor contractate este de </w:t>
            </w:r>
            <w:r>
              <w:rPr>
                <w:lang w:val="ro-RO"/>
              </w:rPr>
              <w:t>1</w:t>
            </w:r>
            <w:r>
              <w:rPr>
                <w:lang w:val="ro-RO"/>
              </w:rPr>
              <w:t xml:space="preserve"> lun</w:t>
            </w:r>
            <w:r w:rsidR="00581901">
              <w:rPr>
                <w:lang w:val="ro-RO"/>
              </w:rPr>
              <w:t>ă</w:t>
            </w:r>
            <w:r>
              <w:rPr>
                <w:lang w:val="ro-RO"/>
              </w:rPr>
              <w:t xml:space="preserve"> </w:t>
            </w:r>
            <w:r>
              <w:rPr>
                <w:lang w:val="zh-CN"/>
              </w:rPr>
              <w:t>după primirea ordinului de începere a execuţiei şi asigurării lucrului ritmic de către beneficiar-ordonatorul de credite.</w:t>
            </w:r>
          </w:p>
          <w:p w:rsidR="00FE61C5" w:rsidRDefault="00D94070">
            <w:pPr>
              <w:pStyle w:val="afa"/>
              <w:tabs>
                <w:tab w:val="left" w:pos="567"/>
              </w:tabs>
              <w:spacing w:line="276" w:lineRule="auto"/>
              <w:ind w:firstLine="0"/>
              <w:rPr>
                <w:lang w:val="zh-CN"/>
              </w:rPr>
            </w:pPr>
            <w:r>
              <w:rPr>
                <w:lang w:val="zh-CN"/>
              </w:rPr>
              <w:t>2.2. Graficul de execuţie a lucrărilor se va efectua conform specifi</w:t>
            </w:r>
            <w:r>
              <w:rPr>
                <w:lang w:val="zh-CN"/>
              </w:rPr>
              <w:t xml:space="preserve">caţiei din anexa la prezentul contract. </w:t>
            </w:r>
          </w:p>
          <w:p w:rsidR="00FE61C5" w:rsidRDefault="00D94070">
            <w:pPr>
              <w:pStyle w:val="afa"/>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rsidR="00FE61C5" w:rsidRDefault="00D94070">
            <w:pPr>
              <w:numPr>
                <w:ilvl w:val="0"/>
                <w:numId w:val="17"/>
              </w:numPr>
              <w:tabs>
                <w:tab w:val="left" w:pos="1276"/>
              </w:tabs>
              <w:spacing w:line="276" w:lineRule="auto"/>
              <w:ind w:left="0" w:hanging="425"/>
              <w:jc w:val="both"/>
              <w:rPr>
                <w:lang w:val="zh-CN"/>
              </w:rPr>
            </w:pPr>
            <w:r>
              <w:rPr>
                <w:lang w:val="zh-CN"/>
              </w:rPr>
              <w:t>generate de Beneficiar;</w:t>
            </w:r>
          </w:p>
          <w:p w:rsidR="00FE61C5" w:rsidRDefault="00D94070">
            <w:pPr>
              <w:numPr>
                <w:ilvl w:val="0"/>
                <w:numId w:val="17"/>
              </w:numPr>
              <w:tabs>
                <w:tab w:val="left" w:pos="1276"/>
              </w:tabs>
              <w:spacing w:line="276" w:lineRule="auto"/>
              <w:ind w:left="0" w:hanging="425"/>
              <w:jc w:val="both"/>
              <w:rPr>
                <w:lang w:val="zh-CN"/>
              </w:rPr>
            </w:pPr>
            <w:r>
              <w:rPr>
                <w:lang w:val="zh-CN"/>
              </w:rPr>
              <w:t>datorită impedimentului care justifică neexecutarea obligației sau</w:t>
            </w:r>
            <w:r>
              <w:rPr>
                <w:lang w:val="zh-CN"/>
              </w:rPr>
              <w:t xml:space="preserve"> altei situaţii extreme neimputabile şi imprevizibile pentru Antreprenor;</w:t>
            </w:r>
          </w:p>
          <w:p w:rsidR="00FE61C5" w:rsidRDefault="00D94070">
            <w:pPr>
              <w:numPr>
                <w:ilvl w:val="0"/>
                <w:numId w:val="17"/>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w:t>
            </w:r>
            <w:r>
              <w:rPr>
                <w:lang w:val="zh-CN"/>
              </w:rPr>
              <w:t>frânge asupra calității lucrărilor;</w:t>
            </w:r>
          </w:p>
          <w:p w:rsidR="00FE61C5" w:rsidRDefault="00D94070">
            <w:pPr>
              <w:numPr>
                <w:ilvl w:val="0"/>
                <w:numId w:val="17"/>
              </w:numPr>
              <w:tabs>
                <w:tab w:val="left" w:pos="1276"/>
              </w:tabs>
              <w:spacing w:line="276" w:lineRule="auto"/>
              <w:ind w:left="0" w:hanging="425"/>
              <w:jc w:val="both"/>
              <w:rPr>
                <w:lang w:val="zh-CN"/>
              </w:rPr>
            </w:pPr>
            <w:r>
              <w:rPr>
                <w:lang w:val="zh-CN"/>
              </w:rPr>
              <w:t>calamităţilor naturale recunoscute de autoritatea legală.</w:t>
            </w:r>
          </w:p>
          <w:p w:rsidR="00FE61C5" w:rsidRDefault="00D94070">
            <w:pPr>
              <w:pStyle w:val="afa"/>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w:t>
            </w:r>
            <w:r>
              <w:rPr>
                <w:lang w:val="zh-CN"/>
              </w:rPr>
              <w:t xml:space="preserve">iarul consideră necesar. Pe timpul suspendării, Antreprenorul va proteja şi conserva lucrările în mod corespunzător, aşa cum va dispune Beneficiarul. Cheltuielile suplimentare generate în urma sistării lucrărilor suportate de Antreprenor vor fi plătite de </w:t>
            </w:r>
            <w:r>
              <w:rPr>
                <w:lang w:val="zh-CN"/>
              </w:rPr>
              <w:t>către Beneficiar. În cazul sistării lucrărilor sau a unor părţi din ele, din iniţiativa Antreprenorului, acesta suportă pe timpul suspendării toate cheltuielile, privind protejarea şi conservarea lucrărilor cu bună diligenţă.</w:t>
            </w:r>
          </w:p>
          <w:p w:rsidR="00FE61C5" w:rsidRDefault="00D94070">
            <w:pPr>
              <w:pStyle w:val="afa"/>
              <w:tabs>
                <w:tab w:val="left" w:pos="567"/>
              </w:tabs>
              <w:spacing w:line="276" w:lineRule="auto"/>
              <w:ind w:firstLine="0"/>
              <w:rPr>
                <w:lang w:val="zh-CN"/>
              </w:rPr>
            </w:pPr>
            <w:r>
              <w:rPr>
                <w:lang w:val="zh-CN"/>
              </w:rPr>
              <w:t>2.5. La terminarea lucrărilor,</w:t>
            </w:r>
            <w:r>
              <w:rPr>
                <w:lang w:val="zh-CN"/>
              </w:rPr>
              <w:t xml:space="preserve"> Antreprenorul va notifica Beneficiarul că sunt îndeplinite condiţiile de recepţie, solicitând convocarea comisiei. În baza acestei notificări, Beneficiarul va convoca comisia de  recepţie pentru terminarea lucrărilor.</w:t>
            </w:r>
          </w:p>
          <w:p w:rsidR="00FE61C5" w:rsidRDefault="00D94070">
            <w:pPr>
              <w:spacing w:after="200" w:line="276" w:lineRule="auto"/>
              <w:contextualSpacing/>
              <w:jc w:val="both"/>
              <w:rPr>
                <w:lang w:val="zh-CN"/>
              </w:rPr>
            </w:pPr>
            <w:r>
              <w:rPr>
                <w:lang w:val="zh-CN"/>
              </w:rPr>
              <w:t>2.6. În baza documentelor de confirma</w:t>
            </w:r>
            <w:r>
              <w:rPr>
                <w:lang w:val="zh-CN"/>
              </w:rPr>
              <w:t>re a execuţieişi a constatărilor efectuate pe teren, Beneficiarul va aprecia dacă sunt întrunite condiţiile pentru anunţarea comisiei de recepţie. În cazul în care se constată că sunt lipsuri şi deficienţe, acestea vor fi aduse la cunoştinţă şi remediate d</w:t>
            </w:r>
            <w:r>
              <w:rPr>
                <w:lang w:val="zh-CN"/>
              </w:rPr>
              <w:t>in contul Antreprenorului, stabilindu-se termenele necesare pentru finalizare sau remediere. După constatarea lichidării tuturor lipsurilor şi deficienţelor, la o nouă solicitare a Antreprenorului, Beneficiarul va convoca comisia de recepţie. Comisia de re</w:t>
            </w:r>
            <w:r>
              <w:rPr>
                <w:lang w:val="zh-CN"/>
              </w:rPr>
              <w:t xml:space="preserve">cepţie va constata realizarea lucrărilor în conformitate cu documentaţia de execuţie, cu reglementările în vigoare şi cu clauzele din contract. În funcţie de constatările făcute, Beneficiarul va aproba sau va respinge recepţia. Recepţia poate fi făcută şi </w:t>
            </w:r>
            <w:r>
              <w:rPr>
                <w:lang w:val="zh-CN"/>
              </w:rPr>
              <w:t>pentru părţi de construcţie distincte fizic şi funcţional.</w:t>
            </w:r>
          </w:p>
          <w:p w:rsidR="00FE61C5" w:rsidRDefault="00D94070">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rsidR="00FE61C5" w:rsidRDefault="00FE61C5">
            <w:pPr>
              <w:pStyle w:val="a0"/>
              <w:numPr>
                <w:ilvl w:val="0"/>
                <w:numId w:val="0"/>
              </w:numPr>
              <w:rPr>
                <w:lang w:val="zh-CN"/>
              </w:rPr>
            </w:pPr>
          </w:p>
          <w:p w:rsidR="00FE61C5" w:rsidRDefault="00D94070">
            <w:pPr>
              <w:tabs>
                <w:tab w:val="left" w:pos="3645"/>
              </w:tabs>
              <w:spacing w:line="276" w:lineRule="auto"/>
              <w:contextualSpacing/>
              <w:rPr>
                <w:lang w:val="zh-CN"/>
              </w:rPr>
            </w:pPr>
            <w:r>
              <w:rPr>
                <w:b/>
                <w:lang w:val="zh-CN"/>
              </w:rPr>
              <w:t>3. VALOAREA LUCRĂRILOR ŞI MODALITĂŢILE DE PLATĂ</w:t>
            </w:r>
          </w:p>
          <w:p w:rsidR="00FE61C5" w:rsidRDefault="00D94070">
            <w:pPr>
              <w:jc w:val="both"/>
              <w:rPr>
                <w:lang w:val="zh-CN"/>
              </w:rPr>
            </w:pPr>
            <w:r>
              <w:rPr>
                <w:lang w:val="zh-CN"/>
              </w:rPr>
              <w:t xml:space="preserve">3.1.Valoarea lucrărilor, ce reprezintă obiectul prezentului contract, este </w:t>
            </w:r>
            <w:r>
              <w:rPr>
                <w:lang w:val="zh-CN"/>
              </w:rPr>
              <w:t>de_________________________lei MD, inclusiv __________ TVA lei MD</w:t>
            </w:r>
            <w:r>
              <w:rPr>
                <w:sz w:val="20"/>
                <w:szCs w:val="20"/>
                <w:lang w:val="zh-CN"/>
              </w:rPr>
              <w:t xml:space="preserve">.                                                         </w:t>
            </w:r>
            <w:r>
              <w:rPr>
                <w:i/>
                <w:sz w:val="20"/>
                <w:szCs w:val="20"/>
                <w:lang w:val="zh-CN"/>
              </w:rPr>
              <w:t>(suma cu cifre şi litere)                                                                     (suma cu cifre şi litere)</w:t>
            </w:r>
          </w:p>
          <w:p w:rsidR="00FE61C5" w:rsidRDefault="00D94070">
            <w:pPr>
              <w:pStyle w:val="afa"/>
              <w:tabs>
                <w:tab w:val="left" w:pos="321"/>
              </w:tabs>
              <w:spacing w:line="276" w:lineRule="auto"/>
              <w:ind w:firstLine="0"/>
              <w:rPr>
                <w:lang w:val="zh-CN"/>
              </w:rPr>
            </w:pPr>
            <w:r>
              <w:rPr>
                <w:lang w:val="zh-CN"/>
              </w:rPr>
              <w:t>3.2.Achităril</w:t>
            </w:r>
            <w:r>
              <w:rPr>
                <w:lang w:val="zh-CN"/>
              </w:rPr>
              <w:t>e vor fi efectuate prin transfer în baza facturilor fiscale, după primirea proceselor – verbale de recepţie a lucrărilor executate, semnate şi acceptate de către Beneficiar.</w:t>
            </w:r>
          </w:p>
          <w:p w:rsidR="00FE61C5" w:rsidRDefault="00D94070">
            <w:pPr>
              <w:pStyle w:val="afa"/>
              <w:tabs>
                <w:tab w:val="left" w:pos="37"/>
              </w:tabs>
              <w:spacing w:line="276" w:lineRule="auto"/>
              <w:ind w:firstLine="0"/>
              <w:rPr>
                <w:lang w:val="zh-CN"/>
              </w:rPr>
            </w:pPr>
            <w:r>
              <w:rPr>
                <w:lang w:val="zh-CN"/>
              </w:rPr>
              <w:t>3.3. Beneficiarul va verifica procesele-verbale de recepție a lucrărilor executate</w:t>
            </w:r>
            <w:r>
              <w:rPr>
                <w:lang w:val="zh-CN"/>
              </w:rPr>
              <w:t xml:space="preserve"> în termen de ….. zile calendaristice de la primirea acestora de la Antreprenor.</w:t>
            </w:r>
          </w:p>
          <w:p w:rsidR="00FE61C5" w:rsidRDefault="00D94070">
            <w:pPr>
              <w:pStyle w:val="afa"/>
              <w:tabs>
                <w:tab w:val="left" w:pos="37"/>
              </w:tabs>
              <w:spacing w:line="276" w:lineRule="auto"/>
              <w:ind w:firstLine="0"/>
              <w:rPr>
                <w:lang w:val="zh-CN"/>
              </w:rPr>
            </w:pPr>
            <w:r>
              <w:rPr>
                <w:lang w:val="zh-CN"/>
              </w:rPr>
              <w:t>3.4. Plata facturii finale se va face imediat după verificarea şi acceptarea situaţiei de plată definitive de către Beneficiar. Dacă verificarea se prelungeşte din diferite mo</w:t>
            </w:r>
            <w:r>
              <w:rPr>
                <w:lang w:val="zh-CN"/>
              </w:rPr>
              <w:t xml:space="preserve">tive, dar în special datorită unor eventuale litigii, contravaloarea lucrărilor care nu sunt în litigiu va fi plătită imediat. </w:t>
            </w:r>
          </w:p>
          <w:p w:rsidR="00FE61C5" w:rsidRDefault="00D94070">
            <w:pPr>
              <w:pStyle w:val="afa"/>
              <w:tabs>
                <w:tab w:val="left" w:pos="37"/>
              </w:tabs>
              <w:spacing w:line="276" w:lineRule="auto"/>
              <w:ind w:firstLine="0"/>
              <w:rPr>
                <w:lang w:val="zh-CN"/>
              </w:rPr>
            </w:pPr>
            <w:r>
              <w:rPr>
                <w:lang w:val="zh-CN"/>
              </w:rPr>
              <w:lastRenderedPageBreak/>
              <w:t>3.5.Lucrările nu vor fi considerate finalizate până când procesul-verbal de recepţie la terminarea lucrărilor  nu va fi semnat d</w:t>
            </w:r>
            <w:r>
              <w:rPr>
                <w:lang w:val="zh-CN"/>
              </w:rPr>
              <w:t>e comisia de recepţie, care confirmă că lucrările au fost executate conform contractului.</w:t>
            </w:r>
          </w:p>
          <w:p w:rsidR="00FE61C5" w:rsidRDefault="00D94070">
            <w:pPr>
              <w:pStyle w:val="afa"/>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w:t>
            </w:r>
            <w:r>
              <w:rPr>
                <w:lang w:val="zh-CN"/>
              </w:rPr>
              <w:t>verbal de recepţie la terminarea lucrărilor în cel mult 15 zile. În cazul recepţiei cu obiecţii, garanţia se va restitui în cel mult 15 zile după înlăturarea acestora.</w:t>
            </w:r>
          </w:p>
          <w:p w:rsidR="00FE61C5" w:rsidRDefault="00FE61C5">
            <w:pPr>
              <w:pStyle w:val="afa"/>
              <w:tabs>
                <w:tab w:val="left" w:pos="37"/>
              </w:tabs>
              <w:spacing w:line="276" w:lineRule="auto"/>
              <w:ind w:firstLine="0"/>
              <w:rPr>
                <w:lang w:val="zh-CN"/>
              </w:rPr>
            </w:pPr>
          </w:p>
          <w:p w:rsidR="00FE61C5" w:rsidRDefault="00D94070">
            <w:pPr>
              <w:tabs>
                <w:tab w:val="left" w:pos="2625"/>
              </w:tabs>
              <w:spacing w:after="200" w:line="276" w:lineRule="auto"/>
              <w:contextualSpacing/>
              <w:rPr>
                <w:b/>
                <w:lang w:val="zh-CN"/>
              </w:rPr>
            </w:pPr>
            <w:r>
              <w:rPr>
                <w:b/>
                <w:lang w:val="zh-CN"/>
              </w:rPr>
              <w:t>4. DREPTURILE ŞI OBLIGAŢIUNILE ANTREPRENORULUI ŞI ALE BENEFICIARULUI</w:t>
            </w:r>
          </w:p>
          <w:p w:rsidR="00FE61C5" w:rsidRDefault="00D94070">
            <w:pPr>
              <w:tabs>
                <w:tab w:val="left" w:pos="2625"/>
              </w:tabs>
              <w:spacing w:after="200" w:line="276" w:lineRule="auto"/>
              <w:contextualSpacing/>
              <w:jc w:val="both"/>
              <w:rPr>
                <w:lang w:val="zh-CN"/>
              </w:rPr>
            </w:pPr>
            <w:r>
              <w:rPr>
                <w:lang w:val="zh-CN"/>
              </w:rPr>
              <w:t>4.1. Întreaga docu</w:t>
            </w:r>
            <w:r>
              <w:rPr>
                <w:lang w:val="zh-CN"/>
              </w:rPr>
              <w:t xml:space="preserve">mentaţie necesară pentru executarea lucrărilor contractate se pune de către Beneficiar la dispoziţia Antreprenorului în două exemplare, în termenele stabilite în contract, prin graficul general de realizare a lucrărilor publice. </w:t>
            </w:r>
          </w:p>
          <w:p w:rsidR="00FE61C5" w:rsidRDefault="00D94070">
            <w:pPr>
              <w:tabs>
                <w:tab w:val="left" w:pos="2625"/>
              </w:tabs>
              <w:spacing w:line="276" w:lineRule="auto"/>
              <w:contextualSpacing/>
              <w:jc w:val="both"/>
              <w:rPr>
                <w:lang w:val="zh-CN"/>
              </w:rPr>
            </w:pPr>
            <w:r>
              <w:rPr>
                <w:lang w:val="zh-CN"/>
              </w:rPr>
              <w:t>4.2. Antreprenorul are obl</w:t>
            </w:r>
            <w:r>
              <w:rPr>
                <w:lang w:val="zh-CN"/>
              </w:rPr>
              <w:t xml:space="preserve">igaţia să execute, să finalizeze lucrarea în termenele stabilite în contract, pe proprie răspundere. Pentru aceasta el este obligat să respecte proiectul, documentaţia de execuţieşi prevederile actelor normative din domeniul construcţiilor. </w:t>
            </w:r>
          </w:p>
          <w:p w:rsidR="00FE61C5" w:rsidRDefault="00D94070">
            <w:pPr>
              <w:pStyle w:val="afa"/>
              <w:tabs>
                <w:tab w:val="left" w:pos="567"/>
              </w:tabs>
              <w:spacing w:line="276" w:lineRule="auto"/>
              <w:ind w:firstLine="0"/>
              <w:rPr>
                <w:lang w:val="zh-CN"/>
              </w:rPr>
            </w:pPr>
            <w:r>
              <w:rPr>
                <w:lang w:val="zh-CN"/>
              </w:rPr>
              <w:t>4.3. Antrepren</w:t>
            </w:r>
            <w:r>
              <w:rPr>
                <w:lang w:val="zh-CN"/>
              </w:rPr>
              <w:t xml:space="preserve">orul are obligația de a supraveghea lucrările, de a asigura forța de muncă, materialele, instalațiile, echipamentele și toate celelalte obiecte fie de natură provizorie, fie definitive cerute de și pentru contract, în măsura în care necesitatea asigurării </w:t>
            </w:r>
            <w:r>
              <w:rPr>
                <w:lang w:val="zh-CN"/>
              </w:rPr>
              <w:t>acestora este prevăzută în contract sau se poate deduce în mod rezonabil din contract.</w:t>
            </w:r>
          </w:p>
          <w:p w:rsidR="00FE61C5" w:rsidRDefault="00D94070">
            <w:pPr>
              <w:pStyle w:val="afa"/>
              <w:tabs>
                <w:tab w:val="left" w:pos="567"/>
              </w:tabs>
              <w:spacing w:line="276" w:lineRule="auto"/>
              <w:ind w:firstLine="0"/>
              <w:rPr>
                <w:lang w:val="zh-CN"/>
              </w:rPr>
            </w:pPr>
            <w:r>
              <w:rPr>
                <w:lang w:val="zh-CN"/>
              </w:rPr>
              <w:t xml:space="preserve">4.4. Documentaţia pusă la dispoziţia Antreprenorului se repartizează astfel: </w:t>
            </w:r>
          </w:p>
          <w:p w:rsidR="00FE61C5" w:rsidRDefault="00D94070">
            <w:pPr>
              <w:numPr>
                <w:ilvl w:val="0"/>
                <w:numId w:val="18"/>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FE61C5" w:rsidRDefault="00D94070">
            <w:pPr>
              <w:pStyle w:val="afa"/>
              <w:tabs>
                <w:tab w:val="left" w:pos="567"/>
              </w:tabs>
              <w:spacing w:line="276" w:lineRule="auto"/>
              <w:ind w:firstLine="0"/>
              <w:rPr>
                <w:lang w:val="zh-CN"/>
              </w:rPr>
            </w:pPr>
            <w:r>
              <w:rPr>
                <w:lang w:val="zh-CN"/>
              </w:rPr>
              <w:t xml:space="preserve">4.5. </w:t>
            </w:r>
            <w:r>
              <w:rPr>
                <w:lang w:val="zh-CN"/>
              </w:rPr>
              <w:t>Desenele, calculele, verificările calculelor, caietele de măsurări (ataşamentele) şi alte documente, pe care Beneficiarul sau Antreprenorul trebuie să le întocmească şi sunt cerute de subantreprenorul proiectant, vor fi puse la dispoziţia acestuia de către</w:t>
            </w:r>
            <w:r>
              <w:rPr>
                <w:lang w:val="zh-CN"/>
              </w:rPr>
              <w:t xml:space="preserve"> Antreprenor. </w:t>
            </w:r>
          </w:p>
          <w:p w:rsidR="00FE61C5" w:rsidRDefault="00D94070">
            <w:pPr>
              <w:pStyle w:val="afa"/>
              <w:tabs>
                <w:tab w:val="left" w:pos="567"/>
              </w:tabs>
              <w:spacing w:line="276" w:lineRule="auto"/>
              <w:ind w:firstLine="0"/>
              <w:rPr>
                <w:lang w:val="zh-CN"/>
              </w:rPr>
            </w:pPr>
            <w:r>
              <w:rPr>
                <w:lang w:val="zh-CN"/>
              </w:rPr>
              <w:t>4.6. Oferta adjudecată face parte integrantă din contract. Ea trebuie să fie corectă şi completă. Preţurile stabilite vor acoperi toate obligaţiunile din contract şi toate operaţiunile pentru terminarea şi întreţinerea corespunzătoare a lucr</w:t>
            </w:r>
            <w:r>
              <w:rPr>
                <w:lang w:val="zh-CN"/>
              </w:rPr>
              <w:t xml:space="preserve">ărilor. </w:t>
            </w:r>
          </w:p>
          <w:p w:rsidR="00FE61C5" w:rsidRDefault="00D94070">
            <w:pPr>
              <w:pStyle w:val="afa"/>
              <w:tabs>
                <w:tab w:val="left" w:pos="567"/>
              </w:tabs>
              <w:spacing w:line="276" w:lineRule="auto"/>
              <w:ind w:firstLine="0"/>
              <w:rPr>
                <w:lang w:val="zh-CN"/>
              </w:rPr>
            </w:pPr>
            <w:r>
              <w:rPr>
                <w:lang w:val="zh-CN"/>
              </w:rPr>
              <w:t>4.7. Dacă Beneficiarul nu emite în timp util dispoziţii suplimentare care să conţină instrucţiuni sau aprobări, ordine, directive, sau detalii, Antreprenorul va notifica Beneficiarul prin scrisori, de câte ori este posibil, că acestea pot să provo</w:t>
            </w:r>
            <w:r>
              <w:rPr>
                <w:lang w:val="zh-CN"/>
              </w:rPr>
              <w:t>ace întârzieri sau întreruperi în desfăşurarea lucrărilor. Notificarea va conţine detaliile sau dispoziţiile ce se cer şi va specifica data la care acestea au fost necesare, precum şi întârzierile sau întreruperile ce survin datorită lipsei acestor documen</w:t>
            </w:r>
            <w:r>
              <w:rPr>
                <w:lang w:val="zh-CN"/>
              </w:rPr>
              <w:t xml:space="preserve">te. </w:t>
            </w:r>
          </w:p>
          <w:p w:rsidR="00FE61C5" w:rsidRDefault="00D94070">
            <w:pPr>
              <w:pStyle w:val="afa"/>
              <w:tabs>
                <w:tab w:val="left" w:pos="567"/>
              </w:tabs>
              <w:spacing w:line="276" w:lineRule="auto"/>
              <w:ind w:firstLine="0"/>
              <w:rPr>
                <w:lang w:val="zh-CN"/>
              </w:rPr>
            </w:pPr>
            <w:r>
              <w:rPr>
                <w:lang w:val="zh-CN"/>
              </w:rPr>
              <w:t>4.8. Întreaga documentaţie necesară pentru executarea lucrărilor de subantrepriză va fi pusă la dispoziţia subantreprenorilor de către Antreprenor, fără plată, în termenele din subcontracte (contracte de subantrepriză), stabilite prin graficul de exec</w:t>
            </w:r>
            <w:r>
              <w:rPr>
                <w:lang w:val="zh-CN"/>
              </w:rPr>
              <w:t xml:space="preserve">uţie. </w:t>
            </w:r>
          </w:p>
          <w:p w:rsidR="00FE61C5" w:rsidRDefault="00D94070">
            <w:pPr>
              <w:pStyle w:val="afa"/>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w:t>
            </w:r>
            <w:r>
              <w:rPr>
                <w:lang w:val="zh-CN"/>
              </w:rPr>
              <w:t xml:space="preserve">operaţiunile executate pe şantier şi pentru procedeele de execuţie utilizate. </w:t>
            </w:r>
          </w:p>
          <w:p w:rsidR="00FE61C5" w:rsidRDefault="00D94070">
            <w:pPr>
              <w:pStyle w:val="afa"/>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w:t>
            </w:r>
            <w:r>
              <w:rPr>
                <w:lang w:val="zh-CN"/>
              </w:rPr>
              <w:t>uit.</w:t>
            </w:r>
          </w:p>
          <w:p w:rsidR="00FE61C5" w:rsidRDefault="00D94070">
            <w:pPr>
              <w:pStyle w:val="afa"/>
              <w:tabs>
                <w:tab w:val="left" w:pos="567"/>
              </w:tabs>
              <w:spacing w:line="276" w:lineRule="auto"/>
              <w:ind w:firstLine="0"/>
              <w:rPr>
                <w:lang w:val="zh-CN"/>
              </w:rPr>
            </w:pPr>
            <w:r>
              <w:rPr>
                <w:lang w:val="zh-CN"/>
              </w:rPr>
              <w:t xml:space="preserve">4.11. Autoritatea contractantă eliberează/restituie garanţia de bună execuţie Antreprenorului după semnarea procesului-verbal de recepţie finală/ procesului-verbal la terminarea lucrărilor în cel mult </w:t>
            </w:r>
            <w:r>
              <w:rPr>
                <w:lang w:val="zh-CN"/>
              </w:rPr>
              <w:lastRenderedPageBreak/>
              <w:t xml:space="preserve">15 zile. În cazul recepţiei cu obiecţii, garanţia </w:t>
            </w:r>
            <w:r>
              <w:rPr>
                <w:lang w:val="zh-CN"/>
              </w:rPr>
              <w:t>se va restitui în cel mult 15 zile după înlăturarea acestora.</w:t>
            </w:r>
          </w:p>
          <w:p w:rsidR="00FE61C5" w:rsidRDefault="00D94070">
            <w:pPr>
              <w:pStyle w:val="afa"/>
              <w:tabs>
                <w:tab w:val="left" w:pos="567"/>
              </w:tabs>
              <w:spacing w:line="276" w:lineRule="auto"/>
              <w:ind w:firstLine="0"/>
              <w:rPr>
                <w:lang w:val="zh-CN"/>
              </w:rPr>
            </w:pPr>
            <w:r>
              <w:rPr>
                <w:lang w:val="zh-CN"/>
              </w:rPr>
              <w:t>4.12.Antreprenorul trebuie să constituie garanţia de bună execuţie după primirea scrisorii de acceptare, dar nu mai târziu de data încheierii contractului. Atât timp cât el nu şi-a îndeplinit ac</w:t>
            </w:r>
            <w:r>
              <w:rPr>
                <w:lang w:val="zh-CN"/>
              </w:rPr>
              <w:t xml:space="preserve">eastă obligaţiune, Beneficiarul poate să reţină garanţia Antreprenorului pentru ofertă. </w:t>
            </w:r>
          </w:p>
          <w:p w:rsidR="00FE61C5" w:rsidRDefault="00D94070">
            <w:pPr>
              <w:pStyle w:val="afa"/>
              <w:tabs>
                <w:tab w:val="left" w:pos="567"/>
              </w:tabs>
              <w:spacing w:line="276" w:lineRule="auto"/>
              <w:ind w:firstLine="0"/>
              <w:rPr>
                <w:lang w:val="zh-CN"/>
              </w:rPr>
            </w:pPr>
            <w:r>
              <w:rPr>
                <w:lang w:val="zh-CN"/>
              </w:rPr>
              <w:t>4.13. Antreprenorul garantează că, la data recepţiei, lucrarea executată are calităţile stipulate în contract, corespunde reglementărilor tehnice şi nu este afectată d</w:t>
            </w:r>
            <w:r>
              <w:rPr>
                <w:lang w:val="zh-CN"/>
              </w:rPr>
              <w:t xml:space="preserve">e vicii care ar diminua sau chiar anula valoarea sau posibilitatea de utilizare, conform condiţiilor normale de folosire sau a celor explicite în contract. </w:t>
            </w:r>
          </w:p>
          <w:p w:rsidR="00FE61C5" w:rsidRDefault="00D94070">
            <w:pPr>
              <w:pStyle w:val="afa"/>
              <w:tabs>
                <w:tab w:val="left" w:pos="567"/>
              </w:tabs>
              <w:spacing w:line="276" w:lineRule="auto"/>
              <w:ind w:firstLine="0"/>
              <w:rPr>
                <w:lang w:val="zh-CN"/>
              </w:rPr>
            </w:pPr>
            <w:r>
              <w:rPr>
                <w:lang w:val="zh-CN"/>
              </w:rPr>
              <w:t>4.14. La lucrările la care se fac încercări, se consideră calitatea probei îndeplinită atâta timp c</w:t>
            </w:r>
            <w:r>
              <w:rPr>
                <w:lang w:val="zh-CN"/>
              </w:rPr>
              <w:t xml:space="preserve">ât rezultatele se înscriu în limitele admise prin reglementările tehnice. </w:t>
            </w:r>
          </w:p>
          <w:p w:rsidR="00FE61C5" w:rsidRDefault="00D94070">
            <w:pPr>
              <w:pStyle w:val="afa"/>
              <w:tabs>
                <w:tab w:val="left" w:pos="567"/>
              </w:tabs>
              <w:spacing w:line="276" w:lineRule="auto"/>
              <w:ind w:firstLine="0"/>
              <w:rPr>
                <w:lang w:val="zh-CN"/>
              </w:rPr>
            </w:pPr>
            <w:r>
              <w:rPr>
                <w:lang w:val="zh-CN"/>
              </w:rPr>
              <w:t>4.15. Beneficiarul are dreptul de a supraveghea desfăşurarea lucrărilor în conformitate cu prevederile contractului, prin responsabilii tehnici atestaţi. Acestora li se va asigura a</w:t>
            </w:r>
            <w:r>
              <w:rPr>
                <w:lang w:val="zh-CN"/>
              </w:rPr>
              <w:t>ccesul la locul de muncă, în ateliere, depozite şi oriunde se desfăşoară activităţi legate de realizarea obligaţiilor contractuale. La cerere, trebuie să i se pună la dispoziţie desenele şi documentaţia de execuţie pentru examinare şi să i se dea toate lăm</w:t>
            </w:r>
            <w:r>
              <w:rPr>
                <w:lang w:val="zh-CN"/>
              </w:rPr>
              <w:t xml:space="preserve">uririle, condiţia fiind ca prin aceasta să nu se dezvăluie informația și să nu fie utilizată în scopuri proprii, indiferent dacă contractul a fost sau nu încheiat. </w:t>
            </w:r>
          </w:p>
          <w:p w:rsidR="00FE61C5" w:rsidRDefault="00D94070">
            <w:pPr>
              <w:pStyle w:val="afa"/>
              <w:tabs>
                <w:tab w:val="left" w:pos="567"/>
              </w:tabs>
              <w:spacing w:line="276" w:lineRule="auto"/>
              <w:ind w:firstLine="0"/>
              <w:rPr>
                <w:lang w:val="zh-CN"/>
              </w:rPr>
            </w:pPr>
            <w:r>
              <w:rPr>
                <w:lang w:val="zh-CN"/>
              </w:rPr>
              <w:t>4.16. Beneficiarul este autorizat să emită dispoziţiile pe care le consideră necesare execu</w:t>
            </w:r>
            <w:r>
              <w:rPr>
                <w:lang w:val="zh-CN"/>
              </w:rPr>
              <w:t>tării lucrărilor, cu respectarea drepturilor Antreprenorului. Dispoziţiile se adresează în principiu numai Antreprenorului şi dirigintelui de şantier, cu excepţia cazurilor în care trebuie de intervenit împotriva unui pericol iminent sau declarat. Benefici</w:t>
            </w:r>
            <w:r>
              <w:rPr>
                <w:lang w:val="zh-CN"/>
              </w:rPr>
              <w:t>arului trebuie să i se comunice numele dirigintelui de şantier atestat tehnico-profesional, care va dirija execuţia lucrărilor şi va verifica calitatea lor din partea Antreprenorului.</w:t>
            </w:r>
          </w:p>
          <w:p w:rsidR="00FE61C5" w:rsidRDefault="00D94070">
            <w:pPr>
              <w:pStyle w:val="afa"/>
              <w:tabs>
                <w:tab w:val="left" w:pos="567"/>
              </w:tabs>
              <w:spacing w:line="276" w:lineRule="auto"/>
              <w:ind w:firstLine="0"/>
              <w:rPr>
                <w:lang w:val="zh-CN"/>
              </w:rPr>
            </w:pPr>
            <w:r>
              <w:rPr>
                <w:lang w:val="zh-CN"/>
              </w:rPr>
              <w:t>4.17. Dacă Antreprenorul consideră că dispoziţiile Beneficiarului sunt n</w:t>
            </w:r>
            <w:r>
              <w:rPr>
                <w:lang w:val="zh-CN"/>
              </w:rPr>
              <w:t>ejustificate sau inoportune, el poate înainta obiecţii, dar acestea nu îl scutește de obligația de a executa dispoziţiile primite, în afara cazului în care ele contravin prevederilor legale. Dacă prin executarea dispoziţiilor Beneficiarului se creează difi</w:t>
            </w:r>
            <w:r>
              <w:rPr>
                <w:lang w:val="zh-CN"/>
              </w:rPr>
              <w:t xml:space="preserve">cultăţi în execuţie, care generează cheltuieli suplimentare, acestea vor fi suportate de către Beneficiar. </w:t>
            </w:r>
          </w:p>
          <w:p w:rsidR="00FE61C5" w:rsidRDefault="00D94070">
            <w:pPr>
              <w:pStyle w:val="afa"/>
              <w:tabs>
                <w:tab w:val="left" w:pos="567"/>
              </w:tabs>
              <w:spacing w:line="276" w:lineRule="auto"/>
              <w:ind w:firstLine="0"/>
              <w:rPr>
                <w:lang w:val="zh-CN"/>
              </w:rPr>
            </w:pPr>
            <w:r>
              <w:rPr>
                <w:lang w:val="zh-CN"/>
              </w:rPr>
              <w:t>4.18. Trasarea axelor principale, bornelor de referinţă, căilor de circulaţieşi limitelor terenului pus la dispoziţia Antreprenorului, precum şi mat</w:t>
            </w:r>
            <w:r>
              <w:rPr>
                <w:lang w:val="zh-CN"/>
              </w:rPr>
              <w:t xml:space="preserve">erializarea cotelor de nivel în imediata apropiere a terenului, sunt obligaţiuni ale Antreprenorului. </w:t>
            </w:r>
          </w:p>
          <w:p w:rsidR="00FE61C5" w:rsidRDefault="00D94070">
            <w:pPr>
              <w:pStyle w:val="afa"/>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w:t>
            </w:r>
            <w:r>
              <w:rPr>
                <w:lang w:val="zh-CN"/>
              </w:rPr>
              <w:t xml:space="preserve">alte obiecte folosite la trasarea lucrărilor. </w:t>
            </w:r>
          </w:p>
          <w:p w:rsidR="00FE61C5" w:rsidRDefault="00D94070">
            <w:pPr>
              <w:pStyle w:val="afa"/>
              <w:tabs>
                <w:tab w:val="left" w:pos="567"/>
              </w:tabs>
              <w:spacing w:line="276" w:lineRule="auto"/>
              <w:ind w:firstLine="0"/>
              <w:rPr>
                <w:lang w:val="zh-CN"/>
              </w:rPr>
            </w:pPr>
            <w:r>
              <w:rPr>
                <w:lang w:val="zh-CN"/>
              </w:rPr>
              <w:t>4.20. Ridicările de teren, trasările şi cotele de nivel, precum şi alte documente puse la dispoziţia Antreprenorului de către Beneficiar pentru executarea contractului sunt hotărâtoare. Antreprenorul este obli</w:t>
            </w:r>
            <w:r>
              <w:rPr>
                <w:lang w:val="zh-CN"/>
              </w:rPr>
              <w:t xml:space="preserve">gat să verifice documentele primite şi să înştiinţeze Beneficiarul cu privire la erorile şi inexactităţile constatate sau presupuse. </w:t>
            </w:r>
          </w:p>
          <w:p w:rsidR="00FE61C5" w:rsidRDefault="00D94070">
            <w:pPr>
              <w:pStyle w:val="afa"/>
              <w:tabs>
                <w:tab w:val="left" w:pos="567"/>
              </w:tabs>
              <w:spacing w:line="276" w:lineRule="auto"/>
              <w:ind w:firstLine="0"/>
              <w:rPr>
                <w:lang w:val="zh-CN"/>
              </w:rPr>
            </w:pPr>
            <w:r>
              <w:rPr>
                <w:lang w:val="zh-CN"/>
              </w:rPr>
              <w:t>4.21. Antreprenorul are obligaţia să stabilească toate relaţiile care reglementează raporturile cu subantreprenorii şi est</w:t>
            </w:r>
            <w:r>
              <w:rPr>
                <w:lang w:val="zh-CN"/>
              </w:rPr>
              <w:t xml:space="preserve">e răspunzător faţă de Beneficiar pentru respectarea de către subantreprenorii a prevederilor legale și obligațiunilor contractuale și profesionale. </w:t>
            </w:r>
          </w:p>
          <w:p w:rsidR="00FE61C5" w:rsidRDefault="00D94070">
            <w:pPr>
              <w:pStyle w:val="afa"/>
              <w:tabs>
                <w:tab w:val="left" w:pos="567"/>
              </w:tabs>
              <w:spacing w:line="276" w:lineRule="auto"/>
              <w:ind w:firstLine="0"/>
              <w:rPr>
                <w:lang w:val="zh-CN"/>
              </w:rPr>
            </w:pPr>
            <w:r>
              <w:rPr>
                <w:lang w:val="zh-CN"/>
              </w:rPr>
              <w:t xml:space="preserve">4.22. Pe parcursul executării lucrărilor, Beneficiarul are dreptul să dispună în scris: </w:t>
            </w:r>
          </w:p>
          <w:p w:rsidR="00FE61C5" w:rsidRDefault="00D94070">
            <w:pPr>
              <w:numPr>
                <w:ilvl w:val="0"/>
                <w:numId w:val="19"/>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rsidR="00FE61C5" w:rsidRDefault="00D94070">
            <w:pPr>
              <w:numPr>
                <w:ilvl w:val="0"/>
                <w:numId w:val="19"/>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rsidR="00FE61C5" w:rsidRDefault="00D94070">
            <w:pPr>
              <w:numPr>
                <w:ilvl w:val="0"/>
                <w:numId w:val="19"/>
              </w:numPr>
              <w:tabs>
                <w:tab w:val="left" w:pos="314"/>
              </w:tabs>
              <w:spacing w:line="276" w:lineRule="auto"/>
              <w:ind w:left="0" w:firstLine="0"/>
              <w:jc w:val="both"/>
              <w:rPr>
                <w:lang w:val="zh-CN"/>
              </w:rPr>
            </w:pPr>
            <w:r>
              <w:rPr>
                <w:lang w:val="zh-CN"/>
              </w:rPr>
              <w:t>îndepărtarea sau refacerea oricărei lucrări sau părţi de lucrare necorespunzătoare din p</w:t>
            </w:r>
            <w:r>
              <w:rPr>
                <w:lang w:val="zh-CN"/>
              </w:rPr>
              <w:t xml:space="preserve">unct    de vedere calitativ. </w:t>
            </w:r>
          </w:p>
          <w:p w:rsidR="00FE61C5" w:rsidRDefault="00D94070">
            <w:pPr>
              <w:pStyle w:val="afa"/>
              <w:tabs>
                <w:tab w:val="left" w:pos="567"/>
              </w:tabs>
              <w:spacing w:line="276" w:lineRule="auto"/>
              <w:ind w:firstLine="0"/>
              <w:rPr>
                <w:lang w:val="zh-CN"/>
              </w:rPr>
            </w:pPr>
            <w:r>
              <w:rPr>
                <w:lang w:val="zh-CN"/>
              </w:rPr>
              <w:lastRenderedPageBreak/>
              <w:t>4.23. În cazul neexecutării de către Antreprenor a dispoziţiilor din punctul 2.1., Beneficiarul poate opri lucrările, prin rezoluțiunea contractului, în condiţiile legii, totodată Antreprenorul compensează cheltuielile aferent</w:t>
            </w:r>
            <w:r>
              <w:rPr>
                <w:lang w:val="zh-CN"/>
              </w:rPr>
              <w:t xml:space="preserve">e suportate de Beneficiar în legătură cu faptul neexecutării. </w:t>
            </w:r>
          </w:p>
          <w:p w:rsidR="00FE61C5" w:rsidRDefault="00D94070">
            <w:pPr>
              <w:pStyle w:val="afa"/>
              <w:tabs>
                <w:tab w:val="left" w:pos="567"/>
              </w:tabs>
              <w:spacing w:line="276" w:lineRule="auto"/>
              <w:ind w:firstLine="0"/>
              <w:rPr>
                <w:lang w:val="zh-CN"/>
              </w:rPr>
            </w:pPr>
            <w:r>
              <w:rPr>
                <w:lang w:val="zh-CN"/>
              </w:rPr>
              <w:t>4.24. În cazul în care în timpul executării lucrărilor, pe amplasamente se descoperă valori istorice, artistice sau ştiinţifice, Antreprenorul este obligat să oprească execuţia lucrărilor în zo</w:t>
            </w:r>
            <w:r>
              <w:rPr>
                <w:lang w:val="zh-CN"/>
              </w:rPr>
              <w:t xml:space="preserve">na respectivă şi să comunice Beneficiarului, organelor de poliţie sau organelor competente acest fapt. </w:t>
            </w:r>
          </w:p>
          <w:p w:rsidR="00FE61C5" w:rsidRDefault="00D94070">
            <w:pPr>
              <w:pStyle w:val="afa"/>
              <w:tabs>
                <w:tab w:val="left" w:pos="567"/>
              </w:tabs>
              <w:spacing w:line="276" w:lineRule="auto"/>
              <w:ind w:firstLine="0"/>
              <w:rPr>
                <w:lang w:val="zh-CN"/>
              </w:rPr>
            </w:pPr>
            <w:r>
              <w:rPr>
                <w:lang w:val="zh-CN"/>
              </w:rPr>
              <w:t>4.25. În timpul desfăşurării lucrărilor, Antreprenorul are obligaţia să menţină căile de acces libere, să retragă utilajele, să îndepărteze surplusurile</w:t>
            </w:r>
            <w:r>
              <w:rPr>
                <w:lang w:val="zh-CN"/>
              </w:rPr>
              <w:t xml:space="preserve"> de materiale, deşeuri şi lucrări provizorii de orice fel, care nu sunt necesare, iar la terminarea lucrărilor, Antreprenorul va evacua de pe şantier toate utilajele de construcţie, surplusurile de materiale, deşeurile şi lucrările provizorii. </w:t>
            </w:r>
          </w:p>
          <w:p w:rsidR="00FE61C5" w:rsidRDefault="00D94070">
            <w:pPr>
              <w:pStyle w:val="afa"/>
              <w:tabs>
                <w:tab w:val="left" w:pos="426"/>
                <w:tab w:val="left" w:pos="3645"/>
              </w:tabs>
              <w:spacing w:line="276" w:lineRule="auto"/>
              <w:ind w:firstLine="0"/>
              <w:rPr>
                <w:lang w:val="zh-CN"/>
              </w:rPr>
            </w:pPr>
            <w:r>
              <w:rPr>
                <w:lang w:val="zh-CN"/>
              </w:rPr>
              <w:t>4.26. Benef</w:t>
            </w:r>
            <w:r>
              <w:rPr>
                <w:lang w:val="zh-CN"/>
              </w:rPr>
              <w:t xml:space="preserve">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FE61C5" w:rsidRDefault="00FE61C5">
            <w:pPr>
              <w:pStyle w:val="afa"/>
              <w:tabs>
                <w:tab w:val="left" w:pos="426"/>
                <w:tab w:val="left" w:pos="3645"/>
              </w:tabs>
              <w:spacing w:line="276" w:lineRule="auto"/>
              <w:ind w:firstLine="0"/>
              <w:rPr>
                <w:lang w:val="zh-CN"/>
              </w:rPr>
            </w:pPr>
          </w:p>
          <w:p w:rsidR="00FE61C5" w:rsidRDefault="00D94070">
            <w:pPr>
              <w:tabs>
                <w:tab w:val="left" w:pos="3225"/>
              </w:tabs>
              <w:spacing w:after="200" w:line="276" w:lineRule="auto"/>
              <w:contextualSpacing/>
              <w:rPr>
                <w:lang w:val="zh-CN"/>
              </w:rPr>
            </w:pPr>
            <w:r>
              <w:rPr>
                <w:b/>
                <w:lang w:val="zh-CN"/>
              </w:rPr>
              <w:t>5. AJUSTAREA VALORII CONTRACTULUI</w:t>
            </w:r>
          </w:p>
          <w:p w:rsidR="00FE61C5" w:rsidRDefault="00D94070">
            <w:pPr>
              <w:tabs>
                <w:tab w:val="left" w:pos="3225"/>
              </w:tabs>
              <w:spacing w:after="200" w:line="276" w:lineRule="auto"/>
              <w:contextualSpacing/>
              <w:jc w:val="both"/>
              <w:rPr>
                <w:lang w:val="zh-CN"/>
              </w:rPr>
            </w:pPr>
            <w:r>
              <w:rPr>
                <w:lang w:val="zh-CN"/>
              </w:rPr>
              <w:t>5.1. Pentru cazurile când urmează să fie făcute modificări la valoarea contractului privind majorarea sau reducerea acesteia, părţile se vor conforma prevederilor actelor normative cu incidenţă în domeniul achiziţiilor publice ce reglementează modalităţile</w:t>
            </w:r>
            <w:r>
              <w:rPr>
                <w:lang w:val="zh-CN"/>
              </w:rPr>
              <w:t xml:space="preserve"> de ajustare a valorii contractelor de achiziţii publice.  </w:t>
            </w:r>
          </w:p>
          <w:p w:rsidR="00FE61C5" w:rsidRDefault="00FE61C5">
            <w:pPr>
              <w:pStyle w:val="a0"/>
              <w:numPr>
                <w:ilvl w:val="0"/>
                <w:numId w:val="0"/>
              </w:numPr>
              <w:tabs>
                <w:tab w:val="left" w:pos="1755"/>
              </w:tabs>
              <w:rPr>
                <w:lang w:val="zh-CN"/>
              </w:rPr>
            </w:pPr>
          </w:p>
          <w:p w:rsidR="00FE61C5" w:rsidRDefault="00D94070">
            <w:pPr>
              <w:tabs>
                <w:tab w:val="left" w:pos="4365"/>
              </w:tabs>
              <w:spacing w:line="276" w:lineRule="auto"/>
              <w:contextualSpacing/>
              <w:rPr>
                <w:lang w:val="zh-CN"/>
              </w:rPr>
            </w:pPr>
            <w:r>
              <w:rPr>
                <w:b/>
                <w:lang w:val="zh-CN"/>
              </w:rPr>
              <w:t xml:space="preserve">6. ANTREPRENORUL ŞI SUBANTREPRENORII </w:t>
            </w:r>
          </w:p>
          <w:p w:rsidR="00FE61C5" w:rsidRDefault="00D94070">
            <w:pPr>
              <w:pStyle w:val="afa"/>
              <w:tabs>
                <w:tab w:val="left" w:pos="567"/>
              </w:tabs>
              <w:spacing w:line="276" w:lineRule="auto"/>
              <w:ind w:firstLine="0"/>
              <w:rPr>
                <w:lang w:val="zh-CN"/>
              </w:rPr>
            </w:pPr>
            <w:r>
              <w:rPr>
                <w:lang w:val="zh-CN"/>
              </w:rPr>
              <w:t xml:space="preserve">6.1. Antreprenorul este obligat să execute toate lucrările, prevăzute în contract, în termenele stabilite prin graficul general de realizare a </w:t>
            </w:r>
            <w:r>
              <w:rPr>
                <w:lang w:val="zh-CN"/>
              </w:rPr>
              <w:t>lucrărilor şi graficul de execuţie şi de o calitate corespunzătoare prevederilor actelor normative şi  prezentului contract.</w:t>
            </w:r>
          </w:p>
          <w:p w:rsidR="00FE61C5" w:rsidRDefault="00D94070">
            <w:pPr>
              <w:pStyle w:val="afa"/>
              <w:tabs>
                <w:tab w:val="left" w:pos="567"/>
              </w:tabs>
              <w:spacing w:line="276" w:lineRule="auto"/>
              <w:ind w:firstLine="0"/>
              <w:rPr>
                <w:lang w:val="zh-CN"/>
              </w:rPr>
            </w:pPr>
            <w:r>
              <w:rPr>
                <w:lang w:val="zh-CN"/>
              </w:rPr>
              <w:t>6.2. În cazul în care părţile din lucrarea ce se contractează se execută în subantrepriză, Antreprenorul trebuie să prezinte, cu oc</w:t>
            </w:r>
            <w:r>
              <w:rPr>
                <w:lang w:val="zh-CN"/>
              </w:rPr>
              <w:t xml:space="preserve">azia ofertării, lista subantreprenorilor şi lucrările pe care aceştia le vor executa. </w:t>
            </w:r>
          </w:p>
          <w:p w:rsidR="00FE61C5" w:rsidRDefault="00D94070">
            <w:pPr>
              <w:pStyle w:val="afa"/>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rsidR="00FE61C5" w:rsidRDefault="00D94070">
            <w:pPr>
              <w:pStyle w:val="afa"/>
              <w:tabs>
                <w:tab w:val="left" w:pos="142"/>
                <w:tab w:val="left" w:pos="284"/>
              </w:tabs>
              <w:spacing w:line="276" w:lineRule="auto"/>
              <w:ind w:firstLine="0"/>
              <w:rPr>
                <w:lang w:val="zh-CN"/>
              </w:rPr>
            </w:pPr>
            <w:r>
              <w:rPr>
                <w:lang w:val="zh-CN"/>
              </w:rPr>
              <w:t>6.4. Angajarea</w:t>
            </w:r>
            <w:r>
              <w:rPr>
                <w:lang w:val="zh-CN"/>
              </w:rPr>
              <w:t xml:space="preserve"> forţei de muncă pe bază de acord nu este considerată obiectul unei subcontractări.</w:t>
            </w:r>
          </w:p>
          <w:p w:rsidR="00FE61C5" w:rsidRDefault="00FE61C5">
            <w:pPr>
              <w:pStyle w:val="afa"/>
              <w:tabs>
                <w:tab w:val="left" w:pos="142"/>
                <w:tab w:val="left" w:pos="284"/>
              </w:tabs>
              <w:spacing w:line="276" w:lineRule="auto"/>
              <w:ind w:firstLine="0"/>
              <w:rPr>
                <w:lang w:val="zh-CN"/>
              </w:rPr>
            </w:pPr>
          </w:p>
          <w:p w:rsidR="00FE61C5" w:rsidRDefault="00D94070">
            <w:pPr>
              <w:tabs>
                <w:tab w:val="left" w:pos="3645"/>
              </w:tabs>
              <w:spacing w:after="200" w:line="276" w:lineRule="auto"/>
              <w:contextualSpacing/>
              <w:rPr>
                <w:lang w:val="zh-CN"/>
              </w:rPr>
            </w:pPr>
            <w:r>
              <w:rPr>
                <w:b/>
                <w:lang w:val="zh-CN"/>
              </w:rPr>
              <w:t>7. FORŢA DE MUNCĂ</w:t>
            </w:r>
          </w:p>
          <w:p w:rsidR="00FE61C5" w:rsidRDefault="00D94070">
            <w:pPr>
              <w:tabs>
                <w:tab w:val="left" w:pos="3645"/>
              </w:tabs>
              <w:spacing w:after="200" w:line="276" w:lineRule="auto"/>
              <w:contextualSpacing/>
              <w:jc w:val="both"/>
              <w:rPr>
                <w:lang w:val="zh-CN"/>
              </w:rPr>
            </w:pPr>
            <w:r>
              <w:rPr>
                <w:lang w:val="zh-CN"/>
              </w:rPr>
              <w:t>7.1. Antreprenorul şi subantreprenorii vor îndeplini toate formalităţile necesare angajării întregii forţe de muncă pentru executarea lucrărilor contract</w:t>
            </w:r>
            <w:r>
              <w:rPr>
                <w:lang w:val="zh-CN"/>
              </w:rPr>
              <w:t xml:space="preserve">ate în conformitate cu prevederile legislaţiei. </w:t>
            </w:r>
          </w:p>
          <w:p w:rsidR="00FE61C5" w:rsidRDefault="00FE61C5">
            <w:pPr>
              <w:tabs>
                <w:tab w:val="left" w:pos="2385"/>
              </w:tabs>
              <w:jc w:val="both"/>
              <w:rPr>
                <w:lang w:val="zh-CN"/>
              </w:rPr>
            </w:pPr>
          </w:p>
          <w:p w:rsidR="00FE61C5" w:rsidRDefault="00D94070">
            <w:pPr>
              <w:tabs>
                <w:tab w:val="left" w:pos="4275"/>
              </w:tabs>
              <w:spacing w:line="276" w:lineRule="auto"/>
              <w:contextualSpacing/>
              <w:rPr>
                <w:lang w:val="zh-CN"/>
              </w:rPr>
            </w:pPr>
            <w:r>
              <w:rPr>
                <w:b/>
                <w:lang w:val="zh-CN"/>
              </w:rPr>
              <w:t>8. MATERIALELE ŞI EXECUŢIA LUCRĂRILOR PROPRIU-ZISE</w:t>
            </w:r>
          </w:p>
          <w:p w:rsidR="00FE61C5" w:rsidRDefault="00D94070">
            <w:pPr>
              <w:pStyle w:val="afa"/>
              <w:tabs>
                <w:tab w:val="left" w:pos="0"/>
              </w:tabs>
              <w:spacing w:line="276" w:lineRule="auto"/>
              <w:ind w:firstLine="0"/>
              <w:rPr>
                <w:lang w:val="zh-CN"/>
              </w:rPr>
            </w:pPr>
            <w:r>
              <w:rPr>
                <w:lang w:val="zh-CN"/>
              </w:rPr>
              <w:t>8.1. Materialele vor fi de calitatea prevăzută în documentaţia de executare, urmând a fi supuse periodic la diverse testări de către proiectantul sau Beneficiarul ce le va solicita. Antreprenorul va asigura, la cerere, forţa de muncă, instrumentele, utilaj</w:t>
            </w:r>
            <w:r>
              <w:rPr>
                <w:lang w:val="zh-CN"/>
              </w:rPr>
              <w:t xml:space="preserve">ul şi materialele necesare pentru examinarea, măsurarea şi testarea lucrărilor. </w:t>
            </w:r>
          </w:p>
          <w:p w:rsidR="00FE61C5" w:rsidRDefault="00D94070">
            <w:pPr>
              <w:pStyle w:val="afa"/>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rsidR="00FE61C5" w:rsidRDefault="00D94070">
            <w:pPr>
              <w:pStyle w:val="afa"/>
              <w:tabs>
                <w:tab w:val="left" w:pos="284"/>
              </w:tabs>
              <w:spacing w:line="276" w:lineRule="auto"/>
              <w:ind w:firstLine="0"/>
              <w:rPr>
                <w:lang w:val="zh-CN"/>
              </w:rPr>
            </w:pPr>
            <w:r>
              <w:rPr>
                <w:lang w:val="zh-CN"/>
              </w:rPr>
              <w:t xml:space="preserve">8.3. </w:t>
            </w:r>
            <w:r>
              <w:rPr>
                <w:lang w:val="zh-CN"/>
              </w:rPr>
              <w:t xml:space="preserve">Probele neprevăzute şi comandate de Beneficiar pentru verificarea unor lucrări sau materiale puse în operă vor fi suportate de Antreprenor, dacă se dovedeşte că materialele nu sunt corespunzător </w:t>
            </w:r>
            <w:r>
              <w:rPr>
                <w:lang w:val="zh-CN"/>
              </w:rPr>
              <w:lastRenderedPageBreak/>
              <w:t>calitative sau manopera nu este în conformitate cu prevederil</w:t>
            </w:r>
            <w:r>
              <w:rPr>
                <w:lang w:val="zh-CN"/>
              </w:rPr>
              <w:t xml:space="preserve">e contractului. În caz contrar, Beneficiarul va suporta aceste cheltuieli. </w:t>
            </w:r>
          </w:p>
          <w:p w:rsidR="00FE61C5" w:rsidRDefault="00D94070">
            <w:pPr>
              <w:pStyle w:val="afa"/>
              <w:numPr>
                <w:ilvl w:val="1"/>
                <w:numId w:val="20"/>
              </w:numPr>
              <w:tabs>
                <w:tab w:val="left" w:pos="284"/>
              </w:tabs>
              <w:spacing w:line="276" w:lineRule="auto"/>
              <w:ind w:left="0" w:hanging="425"/>
              <w:rPr>
                <w:lang w:val="zh-CN"/>
              </w:rPr>
            </w:pPr>
            <w:r>
              <w:rPr>
                <w:lang w:val="zh-CN"/>
              </w:rPr>
              <w:t>8.4. Beneficiarul, proiectantul sau orice altă persoană autorizată de aceştia au acces tot timpul la lucrări pe şantier şi în locurile unde se pregăteşte lucrarea, în depozite de m</w:t>
            </w:r>
            <w:r>
              <w:rPr>
                <w:lang w:val="zh-CN"/>
              </w:rPr>
              <w:t xml:space="preserve">ateriale prefabricate etc. </w:t>
            </w:r>
          </w:p>
          <w:p w:rsidR="00FE61C5" w:rsidRDefault="00D94070">
            <w:pPr>
              <w:pStyle w:val="afa"/>
              <w:numPr>
                <w:ilvl w:val="1"/>
                <w:numId w:val="20"/>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w:t>
            </w:r>
            <w:r>
              <w:rPr>
                <w:lang w:val="zh-CN"/>
              </w:rPr>
              <w:t>urmează să fie ascunsă. Antreprenorul va anunţa responsabilul tehnic atestat, proiectantul ori de câte ori astfel de lucrări, inclusiv fundaţiile clădirii, sunt gata pentru a fi examinate. Responsabilul tehnic atestat şi proiectantul vor participa la exami</w:t>
            </w:r>
            <w:r>
              <w:rPr>
                <w:lang w:val="zh-CN"/>
              </w:rPr>
              <w:t xml:space="preserve">narea şi măsurarea lucrărilor. </w:t>
            </w:r>
          </w:p>
          <w:p w:rsidR="00FE61C5" w:rsidRDefault="00D94070">
            <w:pPr>
              <w:pStyle w:val="afa"/>
              <w:numPr>
                <w:ilvl w:val="1"/>
                <w:numId w:val="20"/>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w:t>
            </w:r>
            <w:r>
              <w:rPr>
                <w:lang w:val="zh-CN"/>
              </w:rPr>
              <w:t xml:space="preserve">şi realizate conform documentaţiei de execuţie, dezvelirea, refacerea şi/sau repararea vor fi suportate de Beneficiar, în caz contrar, de Antreprenor. </w:t>
            </w:r>
          </w:p>
          <w:p w:rsidR="00FE61C5" w:rsidRDefault="00D94070">
            <w:pPr>
              <w:pStyle w:val="afa"/>
              <w:numPr>
                <w:ilvl w:val="1"/>
                <w:numId w:val="20"/>
              </w:numPr>
              <w:tabs>
                <w:tab w:val="left" w:pos="284"/>
              </w:tabs>
              <w:spacing w:line="276" w:lineRule="auto"/>
              <w:ind w:left="0" w:hanging="425"/>
              <w:rPr>
                <w:lang w:val="zh-CN"/>
              </w:rPr>
            </w:pPr>
            <w:r>
              <w:rPr>
                <w:lang w:val="zh-CN"/>
              </w:rPr>
              <w:t>8.7. Costurile pentru consumul de utilităţi, precum şi cel al contoarelor sau al altor aparate de măsura</w:t>
            </w:r>
            <w:r>
              <w:rPr>
                <w:lang w:val="zh-CN"/>
              </w:rPr>
              <w:t xml:space="preserve">t se suportă de către Antreprenor. În cazul mai multor antreprenori, costurile se suportă proporţional de către aceştia. </w:t>
            </w:r>
          </w:p>
          <w:p w:rsidR="00FE61C5" w:rsidRDefault="00D94070">
            <w:pPr>
              <w:pStyle w:val="afa"/>
              <w:numPr>
                <w:ilvl w:val="1"/>
                <w:numId w:val="20"/>
              </w:numPr>
              <w:tabs>
                <w:tab w:val="left" w:pos="284"/>
              </w:tabs>
              <w:spacing w:line="276" w:lineRule="auto"/>
              <w:ind w:left="0" w:hanging="425"/>
              <w:rPr>
                <w:lang w:val="zh-CN"/>
              </w:rPr>
            </w:pPr>
            <w:r>
              <w:rPr>
                <w:lang w:val="zh-CN"/>
              </w:rPr>
              <w:t>8.8. Lucrările executate de Antreprenor în afara celor prevăzute în contract sau fără dispoziţia Beneficiarului, precum și cele care n</w:t>
            </w:r>
            <w:r>
              <w:rPr>
                <w:lang w:val="zh-CN"/>
              </w:rPr>
              <w:t>u respectă prevederile contractului, fără a exista în acest sens o dispoziţie expresă a Beneficiarului, nu vor fi plătite Antreprenorului. Antreprenorul trebuie să înlăture aceste lucrări, în termenul stabilit cu Beneficiarul. De asemenea, el răspunde în f</w:t>
            </w:r>
            <w:r>
              <w:rPr>
                <w:lang w:val="zh-CN"/>
              </w:rPr>
              <w:t xml:space="preserve">aţa Beneficiarului de toate pagubele pe care le-a provocat acestuia. Lucrările respective vor fi plătite Antreprenorului numai dacă se dovedesc a fi necesare şi se presupune că ele corespund voinţei Beneficiarului, în care caz vor fi notificate imediat. </w:t>
            </w:r>
          </w:p>
          <w:p w:rsidR="00FE61C5" w:rsidRDefault="00D94070">
            <w:pPr>
              <w:pStyle w:val="afa"/>
              <w:numPr>
                <w:ilvl w:val="1"/>
                <w:numId w:val="20"/>
              </w:numPr>
              <w:tabs>
                <w:tab w:val="left" w:pos="284"/>
                <w:tab w:val="left" w:pos="426"/>
              </w:tabs>
              <w:spacing w:line="276" w:lineRule="auto"/>
              <w:ind w:left="0" w:hanging="425"/>
              <w:rPr>
                <w:lang w:val="zh-CN"/>
              </w:rPr>
            </w:pPr>
            <w:r>
              <w:rPr>
                <w:lang w:val="zh-CN"/>
              </w:rPr>
              <w:t>8</w:t>
            </w:r>
            <w:r>
              <w:rPr>
                <w:lang w:val="zh-CN"/>
              </w:rPr>
              <w:t>.9. Lucrările încep după ….. zile de la semnarea şi înregistrarea contractului în modul corespunzător şi primirea ordinului de execuţie.</w:t>
            </w:r>
          </w:p>
          <w:p w:rsidR="00FE61C5" w:rsidRDefault="00FE61C5">
            <w:pPr>
              <w:pStyle w:val="afa"/>
              <w:tabs>
                <w:tab w:val="left" w:pos="284"/>
                <w:tab w:val="left" w:pos="426"/>
              </w:tabs>
              <w:spacing w:line="276" w:lineRule="auto"/>
              <w:ind w:firstLine="0"/>
              <w:rPr>
                <w:lang w:val="zh-CN"/>
              </w:rPr>
            </w:pPr>
          </w:p>
          <w:p w:rsidR="00FE61C5" w:rsidRDefault="00D94070">
            <w:pPr>
              <w:pStyle w:val="a0"/>
              <w:numPr>
                <w:ilvl w:val="0"/>
                <w:numId w:val="20"/>
              </w:numPr>
              <w:tabs>
                <w:tab w:val="clear" w:pos="1134"/>
                <w:tab w:val="left" w:pos="3255"/>
              </w:tabs>
              <w:spacing w:line="276" w:lineRule="auto"/>
              <w:ind w:left="0"/>
              <w:contextualSpacing/>
              <w:rPr>
                <w:lang w:val="zh-CN"/>
              </w:rPr>
            </w:pPr>
            <w:r>
              <w:rPr>
                <w:b/>
                <w:lang w:val="zh-CN"/>
              </w:rPr>
              <w:t>9. PERIOADA DE GARANŢIE ŞI REMEDIERI ÎN PERIOADA DE GARANŢIE</w:t>
            </w:r>
          </w:p>
          <w:p w:rsidR="00FE61C5" w:rsidRDefault="00D94070">
            <w:pPr>
              <w:pStyle w:val="afa"/>
              <w:numPr>
                <w:ilvl w:val="1"/>
                <w:numId w:val="20"/>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rsidR="00FE61C5" w:rsidRDefault="00D94070">
            <w:pPr>
              <w:pStyle w:val="afa"/>
              <w:numPr>
                <w:ilvl w:val="1"/>
                <w:numId w:val="20"/>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rsidR="00FE61C5" w:rsidRDefault="00D94070">
            <w:pPr>
              <w:pStyle w:val="afa"/>
              <w:numPr>
                <w:ilvl w:val="1"/>
                <w:numId w:val="20"/>
              </w:numPr>
              <w:tabs>
                <w:tab w:val="left" w:pos="567"/>
              </w:tabs>
              <w:spacing w:line="276" w:lineRule="auto"/>
              <w:ind w:left="0" w:hanging="567"/>
              <w:rPr>
                <w:lang w:val="zh-CN"/>
              </w:rPr>
            </w:pPr>
            <w:r>
              <w:rPr>
                <w:lang w:val="zh-CN"/>
              </w:rPr>
              <w:t xml:space="preserve">9.3. Antreprenorul are obligaţia ca în </w:t>
            </w:r>
            <w:r>
              <w:rPr>
                <w:lang w:val="zh-CN"/>
              </w:rPr>
              <w:t xml:space="preserve">perioada de garanţie să înlăture toate defecţiunile ce ţin de nerespectarea clauzelor contractului din cont propriu, în urma unei notificări transmise de către Beneficiar. </w:t>
            </w:r>
          </w:p>
          <w:p w:rsidR="00FE61C5" w:rsidRDefault="00FE61C5">
            <w:pPr>
              <w:pStyle w:val="afa"/>
              <w:tabs>
                <w:tab w:val="left" w:pos="567"/>
              </w:tabs>
              <w:spacing w:line="276" w:lineRule="auto"/>
              <w:ind w:firstLine="0"/>
              <w:rPr>
                <w:lang w:val="zh-CN"/>
              </w:rPr>
            </w:pPr>
          </w:p>
          <w:p w:rsidR="00FE61C5" w:rsidRDefault="00D94070">
            <w:pPr>
              <w:pStyle w:val="a0"/>
              <w:numPr>
                <w:ilvl w:val="0"/>
                <w:numId w:val="20"/>
              </w:numPr>
              <w:tabs>
                <w:tab w:val="clear" w:pos="1134"/>
                <w:tab w:val="left" w:pos="3480"/>
              </w:tabs>
              <w:spacing w:line="276" w:lineRule="auto"/>
              <w:ind w:left="0"/>
              <w:contextualSpacing/>
              <w:rPr>
                <w:lang w:val="zh-CN"/>
              </w:rPr>
            </w:pPr>
            <w:r>
              <w:rPr>
                <w:b/>
                <w:lang w:val="zh-CN"/>
              </w:rPr>
              <w:t>10. RĂSPUNDEREA PĂRŢILOR</w:t>
            </w:r>
          </w:p>
          <w:p w:rsidR="00FE61C5" w:rsidRDefault="00D94070">
            <w:pPr>
              <w:pStyle w:val="afa"/>
              <w:numPr>
                <w:ilvl w:val="1"/>
                <w:numId w:val="20"/>
              </w:numPr>
              <w:tabs>
                <w:tab w:val="left" w:pos="567"/>
              </w:tabs>
              <w:spacing w:line="276" w:lineRule="auto"/>
              <w:ind w:left="0" w:hanging="567"/>
              <w:rPr>
                <w:lang w:val="zh-CN"/>
              </w:rPr>
            </w:pPr>
            <w:r>
              <w:rPr>
                <w:lang w:val="zh-CN"/>
              </w:rPr>
              <w:t xml:space="preserve">10.1. Părţile  poartă răspundere pentru neexecutarea sau </w:t>
            </w:r>
            <w:r>
              <w:rPr>
                <w:lang w:val="zh-CN"/>
              </w:rPr>
              <w:t>executarea necorespunzătoare a obligaţiilor  prevăzute de prezentul contract în conformitate cu legislaţia  Republicii Moldova.</w:t>
            </w:r>
          </w:p>
          <w:p w:rsidR="00FE61C5" w:rsidRDefault="00D94070">
            <w:pPr>
              <w:pStyle w:val="afa"/>
              <w:numPr>
                <w:ilvl w:val="1"/>
                <w:numId w:val="20"/>
              </w:numPr>
              <w:tabs>
                <w:tab w:val="left" w:pos="567"/>
              </w:tabs>
              <w:spacing w:line="276" w:lineRule="auto"/>
              <w:ind w:left="0" w:hanging="567"/>
              <w:rPr>
                <w:lang w:val="zh-CN"/>
              </w:rPr>
            </w:pPr>
            <w:r>
              <w:rPr>
                <w:lang w:val="zh-CN"/>
              </w:rPr>
              <w:t>10.2. Dacă în legătură cu executarea lucrărilor de construcţii se produce o daună unui terţ, părţile contractante răspund solida</w:t>
            </w:r>
            <w:r>
              <w:rPr>
                <w:lang w:val="zh-CN"/>
              </w:rPr>
              <w:t xml:space="preserve">r, conform prevederilor legale. Pentru stabilirea între părţi a cuantumului răspunderii pentru dauna provocată se va ţine seama de gradul de vinovăţie a fiecărui partener în producerea acesteia, dacă în clauzele contractuale nu s-a prevăzut altfel. </w:t>
            </w:r>
          </w:p>
          <w:p w:rsidR="00FE61C5" w:rsidRDefault="00D94070">
            <w:pPr>
              <w:pStyle w:val="afa"/>
              <w:numPr>
                <w:ilvl w:val="1"/>
                <w:numId w:val="20"/>
              </w:numPr>
              <w:tabs>
                <w:tab w:val="left" w:pos="567"/>
              </w:tabs>
              <w:spacing w:line="276" w:lineRule="auto"/>
              <w:ind w:left="0" w:hanging="567"/>
              <w:rPr>
                <w:lang w:val="zh-CN"/>
              </w:rPr>
            </w:pPr>
            <w:r>
              <w:rPr>
                <w:lang w:val="zh-CN"/>
              </w:rPr>
              <w:t xml:space="preserve">10.3. </w:t>
            </w:r>
            <w:r>
              <w:rPr>
                <w:lang w:val="zh-CN"/>
              </w:rPr>
              <w:t>Membrii asocierii își păstrează individualitatea ca subiecți de drept, însă sunt obligați să răspundă solidar față de autoritatea contractantă pentru modul de îndeplinire a obligațiilor contractuale.</w:t>
            </w:r>
          </w:p>
          <w:p w:rsidR="00FE61C5" w:rsidRDefault="00D94070">
            <w:pPr>
              <w:pStyle w:val="afa"/>
              <w:numPr>
                <w:ilvl w:val="1"/>
                <w:numId w:val="20"/>
              </w:numPr>
              <w:tabs>
                <w:tab w:val="left" w:pos="567"/>
              </w:tabs>
              <w:spacing w:line="276" w:lineRule="auto"/>
              <w:ind w:left="0" w:hanging="567"/>
              <w:rPr>
                <w:lang w:val="zh-CN"/>
              </w:rPr>
            </w:pPr>
            <w:r>
              <w:rPr>
                <w:lang w:val="zh-CN"/>
              </w:rPr>
              <w:lastRenderedPageBreak/>
              <w:t>10.4. Dacă prejudiciul cauzat terţei persoane este urmar</w:t>
            </w:r>
            <w:r>
              <w:rPr>
                <w:lang w:val="zh-CN"/>
              </w:rPr>
              <w:t xml:space="preserve">e a unei măsuri dispuse de beneficiar în forma în care a fost aplicată, atunci acesta poartă singur răspunderea, numai dacă Antreprenorul l-a înştiinţat în prealabil de pericolul legat de executarea dispoziţiei. </w:t>
            </w:r>
          </w:p>
          <w:p w:rsidR="00FE61C5" w:rsidRDefault="00D94070">
            <w:pPr>
              <w:pStyle w:val="afa"/>
              <w:numPr>
                <w:ilvl w:val="1"/>
                <w:numId w:val="20"/>
              </w:numPr>
              <w:tabs>
                <w:tab w:val="left" w:pos="567"/>
              </w:tabs>
              <w:spacing w:line="276" w:lineRule="auto"/>
              <w:ind w:left="0" w:hanging="567"/>
              <w:rPr>
                <w:lang w:val="zh-CN"/>
              </w:rPr>
            </w:pPr>
            <w:r>
              <w:rPr>
                <w:lang w:val="zh-CN"/>
              </w:rPr>
              <w:t>10.5. Antreprenorul este obligat, conform p</w:t>
            </w:r>
            <w:r>
              <w:rPr>
                <w:lang w:val="zh-CN"/>
              </w:rPr>
              <w:t>revederilor legale, la plata daunelor pentru încălcarea sau deteriorarea drumurilor de acces sau a reţelelor de utilităţi, a terenurilor limitrofe prin depozitarea de pământ, materiale sau alte obiecte, precum şi ca urmare a unor îngrădiri sau limitări din</w:t>
            </w:r>
            <w:r>
              <w:rPr>
                <w:lang w:val="zh-CN"/>
              </w:rPr>
              <w:t xml:space="preserve"> proprie vină. </w:t>
            </w:r>
          </w:p>
          <w:p w:rsidR="00FE61C5" w:rsidRDefault="00D94070">
            <w:pPr>
              <w:pStyle w:val="afa"/>
              <w:numPr>
                <w:ilvl w:val="1"/>
                <w:numId w:val="20"/>
              </w:numPr>
              <w:tabs>
                <w:tab w:val="left" w:pos="567"/>
              </w:tabs>
              <w:spacing w:line="276" w:lineRule="auto"/>
              <w:ind w:left="0" w:hanging="567"/>
              <w:rPr>
                <w:lang w:val="zh-CN"/>
              </w:rPr>
            </w:pPr>
            <w:r>
              <w:rPr>
                <w:lang w:val="zh-CN"/>
              </w:rPr>
              <w:t>10.6. Antreprenorul trebuie să asigure lucrările executate şi dotările pe care le are la dispoziţie împotriva degradării şi furturilor până la predarea lucrărilor către Beneficiar. El trebuie să ia măsuri de protecţie contra degradării lucr</w:t>
            </w:r>
            <w:r>
              <w:rPr>
                <w:lang w:val="zh-CN"/>
              </w:rPr>
              <w:t xml:space="preserve">ării datorită acţiunilor atmosferice şi a apei şi să îndepărteze zăpada şi gheaţa. </w:t>
            </w:r>
          </w:p>
          <w:p w:rsidR="00FE61C5" w:rsidRDefault="00D94070">
            <w:pPr>
              <w:pStyle w:val="afa"/>
              <w:numPr>
                <w:ilvl w:val="1"/>
                <w:numId w:val="20"/>
              </w:numPr>
              <w:tabs>
                <w:tab w:val="left" w:pos="567"/>
              </w:tabs>
              <w:spacing w:line="276" w:lineRule="auto"/>
              <w:ind w:left="0" w:hanging="567"/>
              <w:rPr>
                <w:lang w:val="zh-CN"/>
              </w:rPr>
            </w:pPr>
            <w:r>
              <w:rPr>
                <w:lang w:val="zh-CN"/>
              </w:rPr>
              <w:t>10.7. Dacă nerespectarea de către Antreprenorul a prevederilor oricărui regulament sau hotărâri ale autorităţilor administraţiei publice locale sau ale altor organe locale,</w:t>
            </w:r>
            <w:r>
              <w:rPr>
                <w:lang w:val="zh-CN"/>
              </w:rPr>
              <w:t xml:space="preserve"> legal constituite, şi care au caracter obligatoriu la executarea lucrărilor, provoacă pagube pentru Beneficiar, acesta va fi despăgubit de Antreprenor în mărimea sumei prejudiciului. </w:t>
            </w:r>
          </w:p>
          <w:p w:rsidR="00FE61C5" w:rsidRDefault="00D94070">
            <w:pPr>
              <w:pStyle w:val="afa"/>
              <w:numPr>
                <w:ilvl w:val="1"/>
                <w:numId w:val="20"/>
              </w:numPr>
              <w:tabs>
                <w:tab w:val="left" w:pos="567"/>
              </w:tabs>
              <w:spacing w:line="276" w:lineRule="auto"/>
              <w:ind w:left="0" w:hanging="567"/>
              <w:rPr>
                <w:lang w:val="zh-CN"/>
              </w:rPr>
            </w:pPr>
            <w:r>
              <w:rPr>
                <w:lang w:val="zh-CN"/>
              </w:rPr>
              <w:t xml:space="preserve">10.8. Dacă motivele constrângerii sau ale întreruperii sunt imputabile </w:t>
            </w:r>
            <w:r>
              <w:rPr>
                <w:lang w:val="zh-CN"/>
              </w:rPr>
              <w:t xml:space="preserve">uneia dintre părţile contractante, atunci cealaltă parte poate emite pretenţii privind despăgubirea pentru daunele intervenite şi care pot fi dovedite. </w:t>
            </w:r>
          </w:p>
          <w:p w:rsidR="00FE61C5" w:rsidRDefault="00D94070">
            <w:pPr>
              <w:pStyle w:val="afa"/>
              <w:numPr>
                <w:ilvl w:val="1"/>
                <w:numId w:val="20"/>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w:t>
            </w:r>
            <w:r>
              <w:rPr>
                <w:lang w:val="zh-CN"/>
              </w:rPr>
              <w:t>culpabilă va plăti celeilalte părţi penalizări şi/sau despăgubiri în cuantum de la 0,01% până la 0,1% din valoarea lucrărilor rămasede executat/neonorate pentru fiecare zi de întârziere. Penalizarea devine operantă în momentul în care partea înculpă a intr</w:t>
            </w:r>
            <w:r>
              <w:rPr>
                <w:lang w:val="zh-CN"/>
              </w:rPr>
              <w:t xml:space="preserve">at în întârziere. </w:t>
            </w:r>
          </w:p>
          <w:p w:rsidR="00FE61C5" w:rsidRDefault="00D94070">
            <w:pPr>
              <w:pStyle w:val="afa"/>
              <w:numPr>
                <w:ilvl w:val="1"/>
                <w:numId w:val="20"/>
              </w:numPr>
              <w:tabs>
                <w:tab w:val="left" w:pos="567"/>
                <w:tab w:val="left" w:pos="1890"/>
              </w:tabs>
              <w:spacing w:line="276" w:lineRule="auto"/>
              <w:ind w:left="0" w:hanging="567"/>
              <w:rPr>
                <w:lang w:val="zh-CN"/>
              </w:rPr>
            </w:pPr>
            <w:r>
              <w:rPr>
                <w:lang w:val="zh-CN"/>
              </w:rPr>
              <w:t xml:space="preserve">10.10. Beneficiarul nu va fi responsabil pentru nici un fel de daune-interese, compensaţii plătibile conform prevederilor legale, în privinţa sau ca urmare a unui accident sau prejudiciu adus unui muncitor sau altei persoane angajate de </w:t>
            </w:r>
            <w:r>
              <w:rPr>
                <w:lang w:val="zh-CN"/>
              </w:rPr>
              <w:t>Antreprenor, cu excepţia unui accident sau prejudiciu rezultînd din vina Beneficiarului, a agenţilor sau a angajaţilor acestora.</w:t>
            </w:r>
          </w:p>
          <w:p w:rsidR="00FE61C5" w:rsidRDefault="00D94070">
            <w:pPr>
              <w:pStyle w:val="afa"/>
              <w:numPr>
                <w:ilvl w:val="1"/>
                <w:numId w:val="20"/>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rsidR="00FE61C5" w:rsidRDefault="00FE61C5">
            <w:pPr>
              <w:pStyle w:val="afa"/>
              <w:tabs>
                <w:tab w:val="left" w:pos="567"/>
                <w:tab w:val="left" w:pos="1890"/>
              </w:tabs>
              <w:spacing w:line="276" w:lineRule="auto"/>
              <w:ind w:firstLine="0"/>
              <w:rPr>
                <w:lang w:val="zh-CN"/>
              </w:rPr>
            </w:pPr>
          </w:p>
          <w:p w:rsidR="00FE61C5" w:rsidRDefault="00D94070">
            <w:pPr>
              <w:pStyle w:val="a0"/>
              <w:numPr>
                <w:ilvl w:val="0"/>
                <w:numId w:val="20"/>
              </w:numPr>
              <w:tabs>
                <w:tab w:val="clear" w:pos="1134"/>
                <w:tab w:val="left" w:pos="3465"/>
              </w:tabs>
              <w:spacing w:line="276" w:lineRule="auto"/>
              <w:ind w:left="0"/>
              <w:contextualSpacing/>
              <w:rPr>
                <w:lang w:val="zh-CN"/>
              </w:rPr>
            </w:pPr>
            <w:r>
              <w:rPr>
                <w:b/>
                <w:lang w:val="zh-CN"/>
              </w:rPr>
              <w:t xml:space="preserve">11. </w:t>
            </w:r>
            <w:r>
              <w:rPr>
                <w:b/>
                <w:lang w:val="zh-CN"/>
              </w:rPr>
              <w:t>SOLUŢIONAREA LITIGIILOR</w:t>
            </w:r>
          </w:p>
          <w:p w:rsidR="00FE61C5" w:rsidRDefault="00D94070">
            <w:pPr>
              <w:pStyle w:val="a0"/>
              <w:numPr>
                <w:ilvl w:val="1"/>
                <w:numId w:val="20"/>
              </w:numPr>
              <w:tabs>
                <w:tab w:val="clear" w:pos="1134"/>
                <w:tab w:val="left" w:pos="567"/>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w:t>
            </w:r>
            <w:r>
              <w:rPr>
                <w:lang w:val="zh-CN"/>
              </w:rPr>
              <w:t>realabilă a celeilalte părţi, să ceară efectuarea unor cercetări de către o instituţie publică de cercetare. Costurile cercetărilor efectuate le suportă  partea a cărei culpă a fost dovedită.</w:t>
            </w:r>
          </w:p>
          <w:p w:rsidR="00FE61C5" w:rsidRDefault="00FE61C5">
            <w:pPr>
              <w:tabs>
                <w:tab w:val="left" w:pos="567"/>
              </w:tabs>
              <w:jc w:val="both"/>
              <w:rPr>
                <w:lang w:val="zh-CN"/>
              </w:rPr>
            </w:pPr>
          </w:p>
          <w:p w:rsidR="00FE61C5" w:rsidRDefault="00D94070">
            <w:pPr>
              <w:pStyle w:val="a0"/>
              <w:numPr>
                <w:ilvl w:val="0"/>
                <w:numId w:val="20"/>
              </w:numPr>
              <w:tabs>
                <w:tab w:val="clear" w:pos="1134"/>
                <w:tab w:val="left" w:pos="3825"/>
              </w:tabs>
              <w:spacing w:line="276" w:lineRule="auto"/>
              <w:ind w:left="0"/>
              <w:contextualSpacing/>
              <w:rPr>
                <w:lang w:val="zh-CN"/>
              </w:rPr>
            </w:pPr>
            <w:r>
              <w:rPr>
                <w:b/>
                <w:lang w:val="zh-CN"/>
              </w:rPr>
              <w:t>12. REZOLUȚIUNEACONTRACTULUI</w:t>
            </w:r>
          </w:p>
          <w:p w:rsidR="00FE61C5" w:rsidRDefault="00D94070">
            <w:pPr>
              <w:pStyle w:val="afa"/>
              <w:tabs>
                <w:tab w:val="left" w:pos="567"/>
              </w:tabs>
              <w:spacing w:line="276" w:lineRule="auto"/>
              <w:ind w:firstLine="0"/>
              <w:rPr>
                <w:lang w:val="zh-CN"/>
              </w:rPr>
            </w:pPr>
            <w:r>
              <w:rPr>
                <w:lang w:val="zh-CN"/>
              </w:rPr>
              <w:t>12.1. Antreprenorul poate cere rez</w:t>
            </w:r>
            <w:r>
              <w:rPr>
                <w:lang w:val="zh-CN"/>
              </w:rPr>
              <w:t xml:space="preserve">oluțiunea contractului, dacă: </w:t>
            </w:r>
          </w:p>
          <w:p w:rsidR="00FE61C5" w:rsidRDefault="00D94070">
            <w:pPr>
              <w:numPr>
                <w:ilvl w:val="0"/>
                <w:numId w:val="21"/>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rsidR="00FE61C5" w:rsidRDefault="00D94070">
            <w:pPr>
              <w:numPr>
                <w:ilvl w:val="0"/>
                <w:numId w:val="21"/>
              </w:numPr>
              <w:tabs>
                <w:tab w:val="left" w:pos="1276"/>
              </w:tabs>
              <w:ind w:left="0" w:hanging="425"/>
              <w:jc w:val="both"/>
              <w:rPr>
                <w:lang w:val="zh-CN"/>
              </w:rPr>
            </w:pPr>
            <w:r>
              <w:rPr>
                <w:lang w:val="zh-CN"/>
              </w:rPr>
              <w:t xml:space="preserve">b) Beneficiarul nu onorează o plată scadentă mai mult de 3 luni; </w:t>
            </w:r>
          </w:p>
          <w:p w:rsidR="00FE61C5" w:rsidRDefault="00D94070">
            <w:pPr>
              <w:numPr>
                <w:ilvl w:val="0"/>
                <w:numId w:val="21"/>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rsidR="00FE61C5" w:rsidRDefault="00D94070">
            <w:pPr>
              <w:pStyle w:val="afa"/>
              <w:numPr>
                <w:ilvl w:val="1"/>
                <w:numId w:val="20"/>
              </w:numPr>
              <w:tabs>
                <w:tab w:val="left" w:pos="567"/>
              </w:tabs>
              <w:spacing w:line="276" w:lineRule="auto"/>
              <w:ind w:left="0" w:hanging="567"/>
              <w:rPr>
                <w:lang w:val="zh-CN"/>
              </w:rPr>
            </w:pPr>
            <w:r>
              <w:rPr>
                <w:lang w:val="zh-CN"/>
              </w:rPr>
              <w:t xml:space="preserve">12.2. Beneficiarul poate cere rezoluțiunea contractului, dacă: </w:t>
            </w:r>
          </w:p>
          <w:p w:rsidR="00FE61C5" w:rsidRDefault="00D94070">
            <w:pPr>
              <w:pStyle w:val="a0"/>
              <w:numPr>
                <w:ilvl w:val="0"/>
                <w:numId w:val="22"/>
              </w:numPr>
              <w:tabs>
                <w:tab w:val="clear" w:pos="1134"/>
                <w:tab w:val="left" w:pos="1276"/>
              </w:tabs>
              <w:ind w:left="0"/>
              <w:contextualSpacing/>
              <w:rPr>
                <w:lang w:val="zh-CN"/>
              </w:rPr>
            </w:pPr>
            <w:r>
              <w:rPr>
                <w:lang w:val="zh-CN"/>
              </w:rPr>
              <w:t>a) Antre</w:t>
            </w:r>
            <w:r>
              <w:rPr>
                <w:lang w:val="zh-CN"/>
              </w:rPr>
              <w:t>prenorul se află în incapacitate de plată, lichidare sau bunurile acestuia sunt subsechestru;</w:t>
            </w:r>
          </w:p>
          <w:p w:rsidR="00FE61C5" w:rsidRDefault="00D94070">
            <w:pPr>
              <w:pStyle w:val="a0"/>
              <w:numPr>
                <w:ilvl w:val="0"/>
                <w:numId w:val="22"/>
              </w:numPr>
              <w:tabs>
                <w:tab w:val="clear" w:pos="1134"/>
                <w:tab w:val="left" w:pos="1276"/>
              </w:tabs>
              <w:ind w:left="0"/>
              <w:contextualSpacing/>
              <w:rPr>
                <w:lang w:val="zh-CN"/>
              </w:rPr>
            </w:pPr>
            <w:r>
              <w:rPr>
                <w:lang w:val="zh-CN"/>
              </w:rPr>
              <w:t>b) Antreprenorul nu începe lucrările fără să aibă un motiv justificat sau nu reia lucrările suspendate, în termen rezonabil de la primirea dispoziţiei scrise de r</w:t>
            </w:r>
            <w:r>
              <w:rPr>
                <w:lang w:val="zh-CN"/>
              </w:rPr>
              <w:t xml:space="preserve">eîncepere a lucrărilor; </w:t>
            </w:r>
          </w:p>
          <w:p w:rsidR="00FE61C5" w:rsidRDefault="00D94070">
            <w:pPr>
              <w:pStyle w:val="a0"/>
              <w:numPr>
                <w:ilvl w:val="0"/>
                <w:numId w:val="22"/>
              </w:numPr>
              <w:tabs>
                <w:tab w:val="clear" w:pos="1134"/>
                <w:tab w:val="left" w:pos="1276"/>
              </w:tabs>
              <w:ind w:left="0"/>
              <w:contextualSpacing/>
              <w:rPr>
                <w:lang w:val="zh-CN"/>
              </w:rPr>
            </w:pPr>
            <w:r>
              <w:rPr>
                <w:lang w:val="zh-CN"/>
              </w:rPr>
              <w:lastRenderedPageBreak/>
              <w:t>c) Antreprenorul nu a îndepărtat materialele necorespunzătoare de pe şantier sau nu a refăcut o lucrare în termenul stabilit de către beneficiar;</w:t>
            </w:r>
          </w:p>
          <w:p w:rsidR="00FE61C5" w:rsidRDefault="00D94070">
            <w:pPr>
              <w:pStyle w:val="a0"/>
              <w:numPr>
                <w:ilvl w:val="0"/>
                <w:numId w:val="22"/>
              </w:numPr>
              <w:tabs>
                <w:tab w:val="clear" w:pos="1134"/>
                <w:tab w:val="left" w:pos="1276"/>
              </w:tabs>
              <w:ind w:left="0"/>
              <w:contextualSpacing/>
              <w:rPr>
                <w:lang w:val="zh-CN"/>
              </w:rPr>
            </w:pPr>
            <w:r>
              <w:rPr>
                <w:lang w:val="zh-CN"/>
              </w:rPr>
              <w:t>d) Beneficiarul notifică antreprenorul că din motive neprevăzute şi datorită unor con</w:t>
            </w:r>
            <w:r>
              <w:rPr>
                <w:lang w:val="zh-CN"/>
              </w:rPr>
              <w:t xml:space="preserve">juncturi economice este în imposibilitate de a continua îndeplinirea obligaţiunilor contractuale. </w:t>
            </w:r>
          </w:p>
          <w:p w:rsidR="00FE61C5" w:rsidRDefault="00D94070">
            <w:pPr>
              <w:pStyle w:val="afa"/>
              <w:numPr>
                <w:ilvl w:val="1"/>
                <w:numId w:val="20"/>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rsidR="00FE61C5" w:rsidRDefault="00D94070">
            <w:pPr>
              <w:pStyle w:val="afa"/>
              <w:numPr>
                <w:ilvl w:val="1"/>
                <w:numId w:val="20"/>
              </w:numPr>
              <w:tabs>
                <w:tab w:val="left" w:pos="567"/>
              </w:tabs>
              <w:ind w:left="0" w:hanging="567"/>
              <w:rPr>
                <w:lang w:val="zh-CN"/>
              </w:rPr>
            </w:pPr>
            <w:r>
              <w:rPr>
                <w:lang w:val="zh-CN"/>
              </w:rPr>
              <w:t>12.4. Beneficiarul, în caz de rezoluțiunea contrac</w:t>
            </w:r>
            <w:r>
              <w:rPr>
                <w:lang w:val="zh-CN"/>
              </w:rPr>
              <w:t>tului, va convoca comisia de recepţie care va efectua recepţia cantitativă şi calitativă a lucrărilor executate, în maximum 15 zile de la data rezoluțiunii contractului.</w:t>
            </w:r>
          </w:p>
          <w:p w:rsidR="00FE61C5" w:rsidRDefault="00D94070">
            <w:pPr>
              <w:pStyle w:val="afa"/>
              <w:numPr>
                <w:ilvl w:val="1"/>
                <w:numId w:val="20"/>
              </w:numPr>
              <w:tabs>
                <w:tab w:val="left" w:pos="567"/>
              </w:tabs>
              <w:ind w:left="0" w:hanging="567"/>
              <w:rPr>
                <w:lang w:val="zh-CN"/>
              </w:rPr>
            </w:pPr>
            <w:r>
              <w:rPr>
                <w:lang w:val="zh-CN"/>
              </w:rPr>
              <w:t xml:space="preserve">12.5. În cazul rezoluțiunii contractului, Beneficiarul va întocmi situaţia lucrărilor </w:t>
            </w:r>
            <w:r>
              <w:rPr>
                <w:lang w:val="zh-CN"/>
              </w:rPr>
              <w:t>efectiv executate, inventarul materialelor, utilajelor şi lucrărilor provizorii, după care se vor stabili sumele care urmează să le plătească în conformitate cu prevederile contractului, precum şi daunele pe care trebuie să le suporte Antreprenorul din vin</w:t>
            </w:r>
            <w:r>
              <w:rPr>
                <w:lang w:val="zh-CN"/>
              </w:rPr>
              <w:t xml:space="preserve">a căruia s-a rezolvit contractul. </w:t>
            </w:r>
          </w:p>
          <w:p w:rsidR="00FE61C5" w:rsidRDefault="00D94070">
            <w:pPr>
              <w:pStyle w:val="afa"/>
              <w:numPr>
                <w:ilvl w:val="1"/>
                <w:numId w:val="20"/>
              </w:numPr>
              <w:tabs>
                <w:tab w:val="left" w:pos="567"/>
              </w:tabs>
              <w:ind w:left="0" w:hanging="567"/>
              <w:rPr>
                <w:lang w:val="zh-CN"/>
              </w:rPr>
            </w:pPr>
            <w:r>
              <w:rPr>
                <w:lang w:val="zh-CN"/>
              </w:rPr>
              <w:t xml:space="preserve">12.6. După rezoluțiunea contractului, Beneficiarul poate continua execuţia lucrărilor cu respectarea prevederilor legale. </w:t>
            </w:r>
          </w:p>
          <w:p w:rsidR="00FE61C5" w:rsidRDefault="00D94070">
            <w:pPr>
              <w:pStyle w:val="afa"/>
              <w:tabs>
                <w:tab w:val="left" w:pos="567"/>
                <w:tab w:val="left" w:pos="2070"/>
              </w:tabs>
              <w:ind w:firstLine="0"/>
              <w:rPr>
                <w:lang w:val="zh-CN"/>
              </w:rPr>
            </w:pPr>
            <w:r>
              <w:rPr>
                <w:lang w:val="zh-CN"/>
              </w:rPr>
              <w:t>12.7. Cazuri specifice de încetare a contractului de achiziţii publice:</w:t>
            </w:r>
          </w:p>
          <w:p w:rsidR="00FE61C5" w:rsidRDefault="00D94070">
            <w:pPr>
              <w:pStyle w:val="afa"/>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rsidR="00FE61C5" w:rsidRDefault="00D94070">
            <w:pPr>
              <w:pStyle w:val="afa"/>
              <w:tabs>
                <w:tab w:val="left" w:pos="567"/>
                <w:tab w:val="left" w:pos="2070"/>
              </w:tabs>
              <w:rPr>
                <w:lang w:val="zh-CN"/>
              </w:rPr>
            </w:pPr>
            <w:r>
              <w:rPr>
                <w:lang w:val="zh-CN"/>
              </w:rPr>
              <w:t xml:space="preserve">    a) contractantul se afla, la momentul atribuirii lui, în una dintre situaţiile care ar fi </w:t>
            </w:r>
            <w:r>
              <w:rPr>
                <w:lang w:val="zh-CN"/>
              </w:rPr>
              <w:t>determinat excluderea sa din procedura de atribuire potrivit art. 19 al Legii nr. 131/2015 privind achizițiile publice;</w:t>
            </w:r>
          </w:p>
          <w:p w:rsidR="00FE61C5" w:rsidRDefault="00D94070">
            <w:pPr>
              <w:pStyle w:val="afa"/>
              <w:tabs>
                <w:tab w:val="left" w:pos="567"/>
                <w:tab w:val="left" w:pos="2070"/>
              </w:tabs>
              <w:rPr>
                <w:lang w:val="zh-CN"/>
              </w:rPr>
            </w:pPr>
            <w:r>
              <w:rPr>
                <w:lang w:val="zh-CN"/>
              </w:rPr>
              <w:t xml:space="preserve">    b) contractul a făcut obiectul unei modificări substanțiale care necesita o nouă procedură de achiziție publică în conformitate cu a</w:t>
            </w:r>
            <w:r>
              <w:rPr>
                <w:lang w:val="zh-CN"/>
              </w:rPr>
              <w:t>rt. 76 al Legii nr. 131/2015 privind achizițiile publice;</w:t>
            </w:r>
          </w:p>
          <w:p w:rsidR="00FE61C5" w:rsidRDefault="00D94070">
            <w:pPr>
              <w:pStyle w:val="afa"/>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w:t>
            </w:r>
            <w:r>
              <w:rPr>
                <w:lang w:val="zh-CN"/>
              </w:rPr>
              <w:t>ratatele internaţionale la care Republica Moldova este parte, care a fost constatată printr-o decizie a unei instanțe judecătorești naționale sau, după caz, internaționale.</w:t>
            </w:r>
          </w:p>
          <w:p w:rsidR="00FE61C5" w:rsidRDefault="00FE61C5">
            <w:pPr>
              <w:pStyle w:val="afa"/>
              <w:tabs>
                <w:tab w:val="left" w:pos="567"/>
                <w:tab w:val="left" w:pos="2070"/>
              </w:tabs>
              <w:ind w:firstLine="0"/>
              <w:rPr>
                <w:lang w:val="zh-CN"/>
              </w:rPr>
            </w:pPr>
          </w:p>
          <w:p w:rsidR="00FE61C5" w:rsidRDefault="00D94070">
            <w:pPr>
              <w:pStyle w:val="a0"/>
              <w:numPr>
                <w:ilvl w:val="0"/>
                <w:numId w:val="20"/>
              </w:numPr>
              <w:tabs>
                <w:tab w:val="clear" w:pos="1134"/>
                <w:tab w:val="left" w:pos="3705"/>
              </w:tabs>
              <w:ind w:left="0"/>
              <w:contextualSpacing/>
              <w:rPr>
                <w:lang w:val="zh-CN"/>
              </w:rPr>
            </w:pPr>
            <w:r>
              <w:rPr>
                <w:b/>
                <w:lang w:val="zh-CN"/>
              </w:rPr>
              <w:t>13. DISPOZIŢII FINALE</w:t>
            </w:r>
          </w:p>
          <w:p w:rsidR="00FE61C5" w:rsidRDefault="00D94070">
            <w:pPr>
              <w:pStyle w:val="afa"/>
              <w:numPr>
                <w:ilvl w:val="1"/>
                <w:numId w:val="20"/>
              </w:numPr>
              <w:tabs>
                <w:tab w:val="left" w:pos="567"/>
              </w:tabs>
              <w:ind w:left="0" w:hanging="567"/>
              <w:rPr>
                <w:lang w:val="zh-CN"/>
              </w:rPr>
            </w:pPr>
            <w:r>
              <w:rPr>
                <w:lang w:val="zh-CN"/>
              </w:rPr>
              <w:t>13.1. Următoarele documente vor fi citite şi vor fi interpre</w:t>
            </w:r>
            <w:r>
              <w:rPr>
                <w:lang w:val="zh-CN"/>
              </w:rPr>
              <w:t xml:space="preserve">tate ca fiind parte integrantă a prezentului contract: </w:t>
            </w:r>
          </w:p>
          <w:p w:rsidR="00FE61C5" w:rsidRDefault="00D94070">
            <w:pPr>
              <w:numPr>
                <w:ilvl w:val="0"/>
                <w:numId w:val="23"/>
              </w:numPr>
              <w:tabs>
                <w:tab w:val="left" w:pos="1276"/>
              </w:tabs>
              <w:ind w:left="0" w:hanging="425"/>
              <w:jc w:val="both"/>
              <w:rPr>
                <w:lang w:val="zh-CN"/>
              </w:rPr>
            </w:pPr>
            <w:r>
              <w:rPr>
                <w:lang w:val="zh-CN"/>
              </w:rPr>
              <w:t>a) Caietul de sarcini;</w:t>
            </w:r>
          </w:p>
          <w:p w:rsidR="00FE61C5" w:rsidRDefault="00D94070">
            <w:pPr>
              <w:numPr>
                <w:ilvl w:val="0"/>
                <w:numId w:val="23"/>
              </w:numPr>
              <w:tabs>
                <w:tab w:val="left" w:pos="1276"/>
              </w:tabs>
              <w:ind w:left="0" w:hanging="425"/>
              <w:jc w:val="both"/>
              <w:rPr>
                <w:lang w:val="zh-CN"/>
              </w:rPr>
            </w:pPr>
            <w:r>
              <w:rPr>
                <w:lang w:val="zh-CN"/>
              </w:rPr>
              <w:t>b) Propunerea tehnică;</w:t>
            </w:r>
          </w:p>
          <w:p w:rsidR="00FE61C5" w:rsidRDefault="00D94070">
            <w:pPr>
              <w:numPr>
                <w:ilvl w:val="0"/>
                <w:numId w:val="23"/>
              </w:numPr>
              <w:tabs>
                <w:tab w:val="left" w:pos="1276"/>
              </w:tabs>
              <w:ind w:left="0" w:hanging="425"/>
              <w:jc w:val="both"/>
              <w:rPr>
                <w:lang w:val="zh-CN"/>
              </w:rPr>
            </w:pPr>
            <w:r>
              <w:rPr>
                <w:lang w:val="zh-CN"/>
              </w:rPr>
              <w:t>c) Propunerea financiară;</w:t>
            </w:r>
          </w:p>
          <w:p w:rsidR="00FE61C5" w:rsidRDefault="00D94070">
            <w:pPr>
              <w:numPr>
                <w:ilvl w:val="0"/>
                <w:numId w:val="23"/>
              </w:numPr>
              <w:tabs>
                <w:tab w:val="left" w:pos="1276"/>
              </w:tabs>
              <w:ind w:left="0" w:hanging="425"/>
              <w:jc w:val="both"/>
              <w:rPr>
                <w:lang w:val="zh-CN"/>
              </w:rPr>
            </w:pPr>
            <w:r>
              <w:rPr>
                <w:lang w:val="zh-CN"/>
              </w:rPr>
              <w:t xml:space="preserve">d) Graficul de executare a lucrărilor ; </w:t>
            </w:r>
          </w:p>
          <w:p w:rsidR="00FE61C5" w:rsidRDefault="00D94070">
            <w:pPr>
              <w:numPr>
                <w:ilvl w:val="0"/>
                <w:numId w:val="23"/>
              </w:numPr>
              <w:tabs>
                <w:tab w:val="left" w:pos="1276"/>
              </w:tabs>
              <w:ind w:left="0" w:hanging="425"/>
              <w:jc w:val="both"/>
              <w:rPr>
                <w:lang w:val="zh-CN"/>
              </w:rPr>
            </w:pPr>
            <w:r>
              <w:rPr>
                <w:lang w:val="zh-CN"/>
              </w:rPr>
              <w:t>e) Garanția de bună execuție.</w:t>
            </w:r>
          </w:p>
          <w:p w:rsidR="00FE61C5" w:rsidRDefault="00D94070">
            <w:pPr>
              <w:pStyle w:val="afa"/>
              <w:numPr>
                <w:ilvl w:val="1"/>
                <w:numId w:val="20"/>
              </w:numPr>
              <w:tabs>
                <w:tab w:val="left" w:pos="567"/>
              </w:tabs>
              <w:ind w:left="0" w:hanging="567"/>
              <w:rPr>
                <w:lang w:val="zh-CN"/>
              </w:rPr>
            </w:pPr>
            <w:r>
              <w:rPr>
                <w:lang w:val="zh-CN"/>
              </w:rPr>
              <w:t xml:space="preserve">13.2. Documentele contractului vor fi întocmite în limba </w:t>
            </w:r>
            <w:r>
              <w:rPr>
                <w:lang w:val="zh-CN"/>
              </w:rPr>
              <w:t>română.</w:t>
            </w:r>
          </w:p>
          <w:p w:rsidR="00FE61C5" w:rsidRDefault="00D94070">
            <w:pPr>
              <w:pStyle w:val="afa"/>
              <w:numPr>
                <w:ilvl w:val="1"/>
                <w:numId w:val="20"/>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rsidR="00FE61C5" w:rsidRDefault="00D94070">
            <w:pPr>
              <w:pStyle w:val="afa"/>
              <w:numPr>
                <w:ilvl w:val="1"/>
                <w:numId w:val="20"/>
              </w:numPr>
              <w:tabs>
                <w:tab w:val="left" w:pos="567"/>
                <w:tab w:val="left" w:pos="4005"/>
              </w:tabs>
              <w:ind w:left="0" w:hanging="567"/>
              <w:contextualSpacing/>
              <w:rPr>
                <w:lang w:val="zh-CN"/>
              </w:rPr>
            </w:pPr>
            <w:r>
              <w:rPr>
                <w:lang w:val="zh-CN"/>
              </w:rPr>
              <w:t xml:space="preserve">13.4. Pentru confirmarea celor menţionate, părţile au semnat prezentul Contract în </w:t>
            </w:r>
            <w:r>
              <w:rPr>
                <w:lang w:val="zh-CN"/>
              </w:rPr>
              <w:t>conformitate cu legislaţia Republicii Moldova, la data şi anul indicate, fiind valabil până la ……./recepția finală a lucrărilor.</w:t>
            </w: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D94070">
            <w:pPr>
              <w:pStyle w:val="a0"/>
              <w:numPr>
                <w:ilvl w:val="3"/>
                <w:numId w:val="16"/>
              </w:numPr>
              <w:tabs>
                <w:tab w:val="left" w:pos="2295"/>
              </w:tabs>
              <w:rPr>
                <w:lang w:val="zh-CN"/>
              </w:rPr>
            </w:pPr>
            <w:r>
              <w:rPr>
                <w:b/>
                <w:lang w:val="zh-CN"/>
              </w:rPr>
              <w:lastRenderedPageBreak/>
              <w:t xml:space="preserve">PARTEA CE ȚINE DE CONDIȚIILE </w:t>
            </w:r>
          </w:p>
          <w:p w:rsidR="00FE61C5" w:rsidRDefault="00D94070">
            <w:pPr>
              <w:pStyle w:val="a0"/>
              <w:numPr>
                <w:ilvl w:val="0"/>
                <w:numId w:val="0"/>
              </w:numPr>
              <w:tabs>
                <w:tab w:val="left" w:pos="2295"/>
              </w:tabs>
              <w:ind w:left="3240"/>
              <w:rPr>
                <w:lang w:val="zh-CN"/>
              </w:rPr>
            </w:pPr>
            <w:r>
              <w:rPr>
                <w:b/>
                <w:lang w:val="zh-CN"/>
              </w:rPr>
              <w:t>SPECIALE A CONTRACTULUI</w:t>
            </w:r>
          </w:p>
          <w:p w:rsidR="00FE61C5" w:rsidRDefault="00D94070">
            <w:pPr>
              <w:jc w:val="center"/>
              <w:rPr>
                <w:lang w:val="zh-CN"/>
              </w:rPr>
            </w:pPr>
            <w:r>
              <w:rPr>
                <w:lang w:val="zh-CN"/>
              </w:rPr>
              <w:t xml:space="preserve">             (</w:t>
            </w:r>
            <w:r>
              <w:rPr>
                <w:sz w:val="20"/>
                <w:szCs w:val="20"/>
                <w:lang w:val="zh-CN"/>
              </w:rPr>
              <w:t>LA NECESITATE)</w:t>
            </w: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FE61C5">
            <w:pPr>
              <w:tabs>
                <w:tab w:val="left" w:pos="567"/>
                <w:tab w:val="left" w:pos="4005"/>
              </w:tabs>
              <w:jc w:val="both"/>
              <w:rPr>
                <w:lang w:val="zh-CN"/>
              </w:rPr>
            </w:pPr>
          </w:p>
          <w:p w:rsidR="00FE61C5" w:rsidRDefault="00D94070">
            <w:pPr>
              <w:pStyle w:val="a0"/>
              <w:numPr>
                <w:ilvl w:val="0"/>
                <w:numId w:val="20"/>
              </w:numPr>
              <w:tabs>
                <w:tab w:val="clear" w:pos="1134"/>
              </w:tabs>
              <w:spacing w:line="276" w:lineRule="auto"/>
              <w:ind w:left="0"/>
              <w:contextualSpacing/>
              <w:rPr>
                <w:lang w:val="zh-CN"/>
              </w:rPr>
            </w:pPr>
            <w:r>
              <w:rPr>
                <w:b/>
                <w:lang w:val="zh-CN"/>
              </w:rPr>
              <w:t xml:space="preserve">                 RECHIZITELE JURIDICE, POŞTALE ŞI DE PLĂŢI ALE PĂRŢILOR</w:t>
            </w:r>
          </w:p>
          <w:p w:rsidR="00FE61C5" w:rsidRDefault="00D94070">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E61C5">
              <w:trPr>
                <w:jc w:val="center"/>
              </w:trPr>
              <w:tc>
                <w:tcPr>
                  <w:tcW w:w="5163" w:type="dxa"/>
                  <w:tcBorders>
                    <w:top w:val="nil"/>
                    <w:left w:val="nil"/>
                    <w:bottom w:val="nil"/>
                    <w:right w:val="nil"/>
                  </w:tcBorders>
                </w:tcPr>
                <w:p w:rsidR="00FE61C5" w:rsidRDefault="00D94070">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FE61C5" w:rsidRDefault="00D94070">
                  <w:pPr>
                    <w:tabs>
                      <w:tab w:val="left" w:pos="3295"/>
                    </w:tabs>
                    <w:jc w:val="center"/>
                    <w:rPr>
                      <w:lang w:val="zh-CN"/>
                    </w:rPr>
                  </w:pPr>
                  <w:r>
                    <w:rPr>
                      <w:b/>
                      <w:iCs/>
                      <w:lang w:val="zh-CN"/>
                    </w:rPr>
                    <w:t>BENEFICIARUL</w:t>
                  </w:r>
                </w:p>
              </w:tc>
            </w:tr>
            <w:tr w:rsidR="00FE61C5">
              <w:trPr>
                <w:jc w:val="center"/>
              </w:trPr>
              <w:tc>
                <w:tcPr>
                  <w:tcW w:w="5163"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Adresa poştală:</w:t>
                  </w:r>
                </w:p>
              </w:tc>
            </w:tr>
            <w:tr w:rsidR="00FE61C5">
              <w:trPr>
                <w:jc w:val="center"/>
              </w:trPr>
              <w:tc>
                <w:tcPr>
                  <w:tcW w:w="5163"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Telefon:</w:t>
                  </w:r>
                </w:p>
              </w:tc>
            </w:tr>
            <w:tr w:rsidR="00FE61C5">
              <w:trPr>
                <w:jc w:val="center"/>
              </w:trPr>
              <w:tc>
                <w:tcPr>
                  <w:tcW w:w="5163"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Cod fiscal:</w:t>
                  </w:r>
                </w:p>
              </w:tc>
            </w:tr>
            <w:tr w:rsidR="00FE61C5">
              <w:trPr>
                <w:jc w:val="center"/>
              </w:trPr>
              <w:tc>
                <w:tcPr>
                  <w:tcW w:w="5163"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Banca:</w:t>
                  </w:r>
                </w:p>
              </w:tc>
            </w:tr>
            <w:tr w:rsidR="00FE61C5">
              <w:trPr>
                <w:jc w:val="center"/>
              </w:trPr>
              <w:tc>
                <w:tcPr>
                  <w:tcW w:w="5163"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Cod:</w:t>
                  </w:r>
                </w:p>
              </w:tc>
            </w:tr>
            <w:tr w:rsidR="00FE61C5">
              <w:trPr>
                <w:jc w:val="center"/>
              </w:trPr>
              <w:tc>
                <w:tcPr>
                  <w:tcW w:w="5163"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IBAN</w:t>
                  </w:r>
                </w:p>
              </w:tc>
            </w:tr>
            <w:tr w:rsidR="00FE61C5">
              <w:trPr>
                <w:trHeight w:val="713"/>
                <w:jc w:val="center"/>
              </w:trPr>
              <w:tc>
                <w:tcPr>
                  <w:tcW w:w="5163" w:type="dxa"/>
                  <w:tcBorders>
                    <w:top w:val="nil"/>
                    <w:left w:val="nil"/>
                    <w:bottom w:val="nil"/>
                    <w:right w:val="nil"/>
                  </w:tcBorders>
                  <w:vAlign w:val="center"/>
                </w:tcPr>
                <w:p w:rsidR="00FE61C5" w:rsidRDefault="00FE61C5">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FE61C5" w:rsidRDefault="00FE61C5">
                  <w:pPr>
                    <w:tabs>
                      <w:tab w:val="left" w:pos="1134"/>
                      <w:tab w:val="left" w:pos="4680"/>
                      <w:tab w:val="left" w:pos="7020"/>
                    </w:tabs>
                    <w:suppressAutoHyphens/>
                    <w:ind w:firstLine="567"/>
                    <w:jc w:val="both"/>
                    <w:rPr>
                      <w:lang w:val="zh-CN"/>
                    </w:rPr>
                  </w:pPr>
                </w:p>
                <w:p w:rsidR="00FE61C5" w:rsidRDefault="00FE61C5">
                  <w:pPr>
                    <w:tabs>
                      <w:tab w:val="left" w:pos="1134"/>
                      <w:tab w:val="left" w:pos="4680"/>
                      <w:tab w:val="left" w:pos="7020"/>
                    </w:tabs>
                    <w:suppressAutoHyphens/>
                    <w:ind w:firstLine="567"/>
                    <w:jc w:val="both"/>
                    <w:rPr>
                      <w:lang w:val="zh-CN"/>
                    </w:rPr>
                  </w:pPr>
                </w:p>
                <w:p w:rsidR="00FE61C5" w:rsidRDefault="00FE61C5">
                  <w:pPr>
                    <w:tabs>
                      <w:tab w:val="left" w:pos="1134"/>
                      <w:tab w:val="left" w:pos="4680"/>
                      <w:tab w:val="left" w:pos="7020"/>
                    </w:tabs>
                    <w:suppressAutoHyphens/>
                    <w:ind w:firstLine="567"/>
                    <w:jc w:val="both"/>
                    <w:rPr>
                      <w:lang w:val="zh-CN"/>
                    </w:rPr>
                  </w:pPr>
                </w:p>
                <w:p w:rsidR="00FE61C5" w:rsidRDefault="00FE61C5">
                  <w:pPr>
                    <w:tabs>
                      <w:tab w:val="left" w:pos="1134"/>
                      <w:tab w:val="left" w:pos="4680"/>
                      <w:tab w:val="left" w:pos="7020"/>
                    </w:tabs>
                    <w:suppressAutoHyphens/>
                    <w:ind w:firstLine="567"/>
                    <w:jc w:val="both"/>
                    <w:rPr>
                      <w:lang w:val="zh-CN"/>
                    </w:rPr>
                  </w:pPr>
                </w:p>
                <w:p w:rsidR="00FE61C5" w:rsidRDefault="00FE61C5">
                  <w:pPr>
                    <w:tabs>
                      <w:tab w:val="left" w:pos="1134"/>
                      <w:tab w:val="left" w:pos="4680"/>
                      <w:tab w:val="left" w:pos="7020"/>
                    </w:tabs>
                    <w:suppressAutoHyphens/>
                    <w:ind w:firstLine="567"/>
                    <w:jc w:val="both"/>
                    <w:rPr>
                      <w:lang w:val="zh-CN"/>
                    </w:rPr>
                  </w:pPr>
                </w:p>
                <w:p w:rsidR="00FE61C5" w:rsidRDefault="00FE61C5">
                  <w:pPr>
                    <w:tabs>
                      <w:tab w:val="left" w:pos="1134"/>
                      <w:tab w:val="left" w:pos="4680"/>
                      <w:tab w:val="left" w:pos="7020"/>
                    </w:tabs>
                    <w:suppressAutoHyphens/>
                    <w:ind w:firstLine="567"/>
                    <w:jc w:val="both"/>
                    <w:rPr>
                      <w:lang w:val="zh-CN"/>
                    </w:rPr>
                  </w:pPr>
                </w:p>
                <w:p w:rsidR="00FE61C5" w:rsidRDefault="00FE61C5">
                  <w:pPr>
                    <w:tabs>
                      <w:tab w:val="left" w:pos="1134"/>
                      <w:tab w:val="left" w:pos="4680"/>
                      <w:tab w:val="left" w:pos="7020"/>
                    </w:tabs>
                    <w:suppressAutoHyphens/>
                    <w:ind w:firstLine="567"/>
                    <w:jc w:val="both"/>
                    <w:rPr>
                      <w:lang w:val="zh-CN"/>
                    </w:rPr>
                  </w:pPr>
                </w:p>
              </w:tc>
            </w:tr>
          </w:tbl>
          <w:p w:rsidR="00FE61C5" w:rsidRDefault="00D94070">
            <w:pPr>
              <w:pStyle w:val="a0"/>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FE61C5">
              <w:trPr>
                <w:trHeight w:val="357"/>
                <w:jc w:val="center"/>
              </w:trPr>
              <w:tc>
                <w:tcPr>
                  <w:tcW w:w="5188" w:type="dxa"/>
                  <w:vAlign w:val="center"/>
                </w:tcPr>
                <w:p w:rsidR="00FE61C5" w:rsidRDefault="00D94070">
                  <w:pPr>
                    <w:jc w:val="center"/>
                    <w:rPr>
                      <w:b/>
                      <w:lang w:val="zh-CN"/>
                    </w:rPr>
                  </w:pPr>
                  <w:r>
                    <w:rPr>
                      <w:b/>
                      <w:lang w:val="zh-CN"/>
                    </w:rPr>
                    <w:t>ANTREPRENOR</w:t>
                  </w:r>
                </w:p>
              </w:tc>
              <w:tc>
                <w:tcPr>
                  <w:tcW w:w="4559" w:type="dxa"/>
                  <w:vAlign w:val="center"/>
                </w:tcPr>
                <w:p w:rsidR="00FE61C5" w:rsidRDefault="00D94070">
                  <w:pPr>
                    <w:jc w:val="center"/>
                    <w:rPr>
                      <w:b/>
                      <w:lang w:val="zh-CN"/>
                    </w:rPr>
                  </w:pPr>
                  <w:r>
                    <w:rPr>
                      <w:b/>
                      <w:lang w:val="zh-CN"/>
                    </w:rPr>
                    <w:t>BENEFICIAR</w:t>
                  </w:r>
                </w:p>
              </w:tc>
            </w:tr>
            <w:tr w:rsidR="00FE61C5">
              <w:trPr>
                <w:trHeight w:val="357"/>
                <w:jc w:val="center"/>
              </w:trPr>
              <w:tc>
                <w:tcPr>
                  <w:tcW w:w="5188" w:type="dxa"/>
                  <w:vAlign w:val="center"/>
                </w:tcPr>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tc>
              <w:tc>
                <w:tcPr>
                  <w:tcW w:w="4559" w:type="dxa"/>
                  <w:vAlign w:val="center"/>
                </w:tcPr>
                <w:p w:rsidR="00FE61C5" w:rsidRDefault="00FE61C5">
                  <w:pPr>
                    <w:jc w:val="both"/>
                    <w:rPr>
                      <w:b/>
                      <w:lang w:val="zh-CN"/>
                    </w:rPr>
                  </w:pPr>
                </w:p>
                <w:p w:rsidR="00FE61C5" w:rsidRDefault="00FE61C5">
                  <w:pPr>
                    <w:jc w:val="both"/>
                    <w:rPr>
                      <w:b/>
                      <w:lang w:val="zh-CN"/>
                    </w:rPr>
                  </w:pPr>
                </w:p>
                <w:p w:rsidR="00FE61C5" w:rsidRDefault="00FE61C5">
                  <w:pPr>
                    <w:jc w:val="both"/>
                    <w:rPr>
                      <w:b/>
                      <w:lang w:val="zh-CN"/>
                    </w:rPr>
                  </w:pPr>
                </w:p>
              </w:tc>
            </w:tr>
          </w:tbl>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D94070">
            <w:pPr>
              <w:tabs>
                <w:tab w:val="left" w:pos="2295"/>
              </w:tabs>
              <w:jc w:val="both"/>
              <w:rPr>
                <w:lang w:val="zh-CN"/>
              </w:rPr>
            </w:pPr>
            <w:r>
              <w:rPr>
                <w:lang w:val="zh-CN"/>
              </w:rPr>
              <w:br/>
            </w: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jc w:val="both"/>
              <w:rPr>
                <w:lang w:val="zh-CN"/>
              </w:rPr>
            </w:pPr>
          </w:p>
          <w:p w:rsidR="00FE61C5" w:rsidRDefault="00FE61C5">
            <w:pPr>
              <w:jc w:val="both"/>
              <w:rPr>
                <w:sz w:val="28"/>
                <w:szCs w:val="28"/>
                <w:lang w:val="zh-CN"/>
              </w:rPr>
            </w:pPr>
          </w:p>
          <w:p w:rsidR="00FE61C5" w:rsidRDefault="00D94070">
            <w:pPr>
              <w:tabs>
                <w:tab w:val="left" w:pos="2295"/>
              </w:tabs>
              <w:jc w:val="right"/>
              <w:rPr>
                <w:lang w:val="zh-CN"/>
              </w:rPr>
            </w:pPr>
            <w:r>
              <w:rPr>
                <w:lang w:val="zh-CN"/>
              </w:rPr>
              <w:lastRenderedPageBreak/>
              <w:t>Anexa nr. 1</w:t>
            </w:r>
          </w:p>
          <w:p w:rsidR="00FE61C5" w:rsidRDefault="00D94070">
            <w:pPr>
              <w:tabs>
                <w:tab w:val="left" w:pos="2295"/>
              </w:tabs>
              <w:jc w:val="right"/>
              <w:rPr>
                <w:lang w:val="zh-CN"/>
              </w:rPr>
            </w:pPr>
            <w:r>
              <w:rPr>
                <w:lang w:val="zh-CN"/>
              </w:rPr>
              <w:t>la Contractul nr. ___________</w:t>
            </w:r>
          </w:p>
          <w:p w:rsidR="00FE61C5" w:rsidRDefault="00D94070">
            <w:pPr>
              <w:tabs>
                <w:tab w:val="left" w:pos="2295"/>
              </w:tabs>
              <w:jc w:val="right"/>
              <w:rPr>
                <w:lang w:val="zh-CN"/>
              </w:rPr>
            </w:pPr>
            <w:r>
              <w:rPr>
                <w:lang w:val="zh-CN"/>
              </w:rPr>
              <w:t>Din „____”  _____ 20_______</w:t>
            </w: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D94070">
            <w:pPr>
              <w:tabs>
                <w:tab w:val="left" w:pos="2295"/>
              </w:tabs>
              <w:jc w:val="both"/>
              <w:rPr>
                <w:b/>
                <w:lang w:val="zh-CN"/>
              </w:rPr>
            </w:pPr>
            <w:r>
              <w:rPr>
                <w:b/>
                <w:lang w:val="zh-CN"/>
              </w:rPr>
              <w:t xml:space="preserve">       SPECIFICAŢII TEHNICE</w:t>
            </w:r>
          </w:p>
          <w:p w:rsidR="00FE61C5" w:rsidRDefault="00FE61C5">
            <w:pPr>
              <w:tabs>
                <w:tab w:val="left" w:pos="2295"/>
              </w:tabs>
              <w:jc w:val="both"/>
              <w:rPr>
                <w:lang w:val="zh-CN"/>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E61C5">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center"/>
                    <w:rPr>
                      <w:b/>
                      <w:bCs/>
                      <w:lang w:val="zh-CN"/>
                    </w:rPr>
                  </w:pPr>
                  <w:r>
                    <w:rPr>
                      <w:b/>
                      <w:bCs/>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center"/>
                    <w:rPr>
                      <w:b/>
                      <w:lang w:val="zh-CN"/>
                    </w:rPr>
                  </w:pPr>
                  <w:r>
                    <w:rPr>
                      <w:b/>
                      <w:lang w:val="zh-CN"/>
                    </w:rPr>
                    <w:t xml:space="preserve">Specificarea tehnică deplină solicitată de către autoritatea </w:t>
                  </w:r>
                  <w:r>
                    <w:rPr>
                      <w:b/>
                      <w:lang w:val="zh-CN"/>
                    </w:rPr>
                    <w:t>contractantă</w:t>
                  </w:r>
                </w:p>
                <w:p w:rsidR="00FE61C5" w:rsidRDefault="00FE61C5">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center"/>
                    <w:rPr>
                      <w:b/>
                      <w:lang w:val="zh-CN"/>
                    </w:rPr>
                  </w:pPr>
                  <w:r>
                    <w:rPr>
                      <w:b/>
                      <w:bCs/>
                      <w:lang w:val="zh-CN"/>
                    </w:rPr>
                    <w:t xml:space="preserve">Specificarea tehnică </w:t>
                  </w:r>
                  <w:r>
                    <w:rPr>
                      <w:b/>
                      <w:lang w:val="zh-CN"/>
                    </w:rPr>
                    <w:t>deplină propusă de către ofertant</w:t>
                  </w:r>
                </w:p>
                <w:p w:rsidR="00FE61C5" w:rsidRDefault="00FE61C5">
                  <w:pPr>
                    <w:jc w:val="both"/>
                    <w:rPr>
                      <w:b/>
                      <w:bCs/>
                      <w:lang w:val="zh-CN"/>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ind w:right="943"/>
                    <w:jc w:val="center"/>
                    <w:rPr>
                      <w:b/>
                      <w:bCs/>
                      <w:lang w:val="zh-CN"/>
                    </w:rPr>
                  </w:pPr>
                  <w:r>
                    <w:rPr>
                      <w:b/>
                      <w:bCs/>
                      <w:lang w:val="zh-CN"/>
                    </w:rPr>
                    <w:t>Standarde de</w:t>
                  </w:r>
                </w:p>
                <w:p w:rsidR="00FE61C5" w:rsidRDefault="00D94070">
                  <w:pPr>
                    <w:ind w:right="943"/>
                    <w:jc w:val="center"/>
                    <w:rPr>
                      <w:b/>
                      <w:bCs/>
                      <w:lang w:val="zh-CN"/>
                    </w:rPr>
                  </w:pPr>
                  <w:r>
                    <w:rPr>
                      <w:b/>
                      <w:bCs/>
                      <w:lang w:val="zh-CN"/>
                    </w:rPr>
                    <w:t>referinţă</w:t>
                  </w:r>
                </w:p>
              </w:tc>
            </w:tr>
            <w:tr w:rsidR="00FE61C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D94070">
                  <w:pPr>
                    <w:jc w:val="both"/>
                    <w:rPr>
                      <w:lang w:val="zh-CN"/>
                    </w:rPr>
                  </w:pPr>
                  <w:r>
                    <w:rPr>
                      <w:lang w:val="zh-CN"/>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FE61C5" w:rsidRDefault="00581901">
                  <w:pPr>
                    <w:jc w:val="both"/>
                    <w:rPr>
                      <w:lang w:val="en-US"/>
                    </w:rPr>
                  </w:pPr>
                  <w:r>
                    <w:rPr>
                      <w:lang w:val="zh-CN"/>
                    </w:rPr>
                    <w:t xml:space="preserve">executarea </w:t>
                  </w:r>
                  <w:r>
                    <w:rPr>
                      <w:b/>
                      <w:bCs/>
                    </w:rPr>
                    <w:t xml:space="preserve"> </w:t>
                  </w:r>
                  <w:proofErr w:type="spellStart"/>
                  <w:r>
                    <w:rPr>
                      <w:b/>
                      <w:bCs/>
                      <w:sz w:val="28"/>
                      <w:szCs w:val="28"/>
                      <w:u w:val="single"/>
                      <w:lang w:val="en-US"/>
                    </w:rPr>
                    <w:t>l</w:t>
                  </w:r>
                  <w:r w:rsidRPr="00FE1F59">
                    <w:rPr>
                      <w:b/>
                      <w:bCs/>
                      <w:sz w:val="28"/>
                      <w:szCs w:val="28"/>
                      <w:u w:val="single"/>
                      <w:lang w:val="en-US"/>
                    </w:rPr>
                    <w:t>ucrarilor</w:t>
                  </w:r>
                  <w:proofErr w:type="spellEnd"/>
                  <w:r w:rsidRPr="00FE1F59">
                    <w:rPr>
                      <w:b/>
                      <w:bCs/>
                      <w:sz w:val="28"/>
                      <w:szCs w:val="28"/>
                      <w:u w:val="single"/>
                      <w:lang w:val="en-US"/>
                    </w:rPr>
                    <w:t xml:space="preserve"> de </w:t>
                  </w:r>
                  <w:proofErr w:type="spellStart"/>
                  <w:r w:rsidRPr="00FE1F59">
                    <w:rPr>
                      <w:b/>
                      <w:bCs/>
                      <w:sz w:val="28"/>
                      <w:szCs w:val="28"/>
                      <w:u w:val="single"/>
                      <w:lang w:val="en-US"/>
                    </w:rPr>
                    <w:t>ventilare</w:t>
                  </w:r>
                  <w:proofErr w:type="spellEnd"/>
                  <w:r w:rsidRPr="00FE1F59">
                    <w:rPr>
                      <w:b/>
                      <w:bCs/>
                      <w:sz w:val="28"/>
                      <w:szCs w:val="28"/>
                      <w:u w:val="single"/>
                      <w:lang w:val="en-US"/>
                    </w:rPr>
                    <w:t xml:space="preserve"> atelier </w:t>
                  </w:r>
                  <w:proofErr w:type="spellStart"/>
                  <w:r w:rsidRPr="00FE1F59">
                    <w:rPr>
                      <w:b/>
                      <w:bCs/>
                      <w:sz w:val="28"/>
                      <w:szCs w:val="28"/>
                      <w:u w:val="single"/>
                      <w:lang w:val="en-US"/>
                    </w:rPr>
                    <w:t>instruire</w:t>
                  </w:r>
                  <w:proofErr w:type="spellEnd"/>
                  <w:r w:rsidRPr="00FE1F59">
                    <w:rPr>
                      <w:b/>
                      <w:bCs/>
                      <w:sz w:val="28"/>
                      <w:szCs w:val="28"/>
                      <w:u w:val="single"/>
                      <w:lang w:val="en-US"/>
                    </w:rPr>
                    <w:t xml:space="preserve"> </w:t>
                  </w:r>
                  <w:proofErr w:type="spellStart"/>
                  <w:r w:rsidRPr="00FE1F59">
                    <w:rPr>
                      <w:b/>
                      <w:bCs/>
                      <w:sz w:val="28"/>
                      <w:szCs w:val="28"/>
                      <w:u w:val="single"/>
                      <w:lang w:val="en-US"/>
                    </w:rPr>
                    <w:t>practică</w:t>
                  </w:r>
                  <w:proofErr w:type="spellEnd"/>
                  <w:r w:rsidRPr="00FE1F59">
                    <w:rPr>
                      <w:b/>
                      <w:bCs/>
                      <w:sz w:val="28"/>
                      <w:szCs w:val="28"/>
                      <w:u w:val="single"/>
                      <w:lang w:val="en-US"/>
                    </w:rPr>
                    <w:t xml:space="preserve"> </w:t>
                  </w:r>
                  <w:proofErr w:type="spellStart"/>
                  <w:r w:rsidRPr="00FE1F59">
                    <w:rPr>
                      <w:b/>
                      <w:bCs/>
                      <w:sz w:val="28"/>
                      <w:szCs w:val="28"/>
                      <w:u w:val="single"/>
                      <w:lang w:val="en-US"/>
                    </w:rPr>
                    <w:t>Tencuitori</w:t>
                  </w:r>
                  <w:proofErr w:type="spellEnd"/>
                  <w:r w:rsidRPr="00FE1F59">
                    <w:rPr>
                      <w:b/>
                      <w:sz w:val="28"/>
                      <w:szCs w:val="28"/>
                      <w:u w:val="single"/>
                      <w:lang w:eastAsia="ru-RU"/>
                    </w:rPr>
                    <w:t xml:space="preserve"> </w:t>
                  </w:r>
                  <w:proofErr w:type="spellStart"/>
                  <w:r w:rsidRPr="00FE1F59">
                    <w:rPr>
                      <w:b/>
                      <w:sz w:val="28"/>
                      <w:szCs w:val="28"/>
                      <w:u w:val="single"/>
                      <w:lang w:val="en-US"/>
                    </w:rPr>
                    <w:t>Şcoala</w:t>
                  </w:r>
                  <w:proofErr w:type="spellEnd"/>
                  <w:r w:rsidRPr="00FE1F59">
                    <w:rPr>
                      <w:b/>
                      <w:sz w:val="28"/>
                      <w:szCs w:val="28"/>
                      <w:u w:val="single"/>
                      <w:lang w:val="en-US"/>
                    </w:rPr>
                    <w:t xml:space="preserve"> </w:t>
                  </w:r>
                  <w:proofErr w:type="spellStart"/>
                  <w:r w:rsidRPr="00FE1F59">
                    <w:rPr>
                      <w:b/>
                      <w:sz w:val="28"/>
                      <w:szCs w:val="28"/>
                      <w:u w:val="single"/>
                      <w:lang w:val="en-US"/>
                    </w:rPr>
                    <w:t>Profesională</w:t>
                  </w:r>
                  <w:proofErr w:type="spellEnd"/>
                  <w:r w:rsidRPr="00FE1F59">
                    <w:rPr>
                      <w:b/>
                      <w:sz w:val="28"/>
                      <w:szCs w:val="28"/>
                      <w:u w:val="single"/>
                      <w:lang w:val="en-US"/>
                    </w:rPr>
                    <w:t xml:space="preserve"> N2 </w:t>
                  </w:r>
                  <w:proofErr w:type="spellStart"/>
                  <w:r w:rsidRPr="00FE1F59">
                    <w:rPr>
                      <w:b/>
                      <w:sz w:val="28"/>
                      <w:szCs w:val="28"/>
                      <w:u w:val="single"/>
                      <w:lang w:val="en-US"/>
                    </w:rPr>
                    <w:t>m.Cahul</w:t>
                  </w:r>
                  <w:proofErr w:type="spellEnd"/>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FE61C5" w:rsidRDefault="00FE61C5">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r>
            <w:tr w:rsidR="00FE61C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D94070">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r>
            <w:tr w:rsidR="00FE61C5">
              <w:tc>
                <w:tcPr>
                  <w:tcW w:w="2261" w:type="dxa"/>
                  <w:gridSpan w:val="2"/>
                  <w:tcBorders>
                    <w:top w:val="single" w:sz="6" w:space="0" w:color="000000"/>
                    <w:left w:val="nil"/>
                    <w:bottom w:val="nil"/>
                    <w:right w:val="nil"/>
                  </w:tcBorders>
                </w:tcPr>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FE61C5">
                  <w:pPr>
                    <w:jc w:val="both"/>
                    <w:rPr>
                      <w:lang w:val="zh-CN"/>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FE61C5" w:rsidRDefault="00D94070">
                  <w:pPr>
                    <w:jc w:val="both"/>
                    <w:rPr>
                      <w:lang w:val="zh-CN"/>
                    </w:rPr>
                  </w:pPr>
                  <w:r>
                    <w:rPr>
                      <w:lang w:val="zh-CN"/>
                    </w:rPr>
                    <w:t> </w:t>
                  </w:r>
                </w:p>
                <w:p w:rsidR="00FE61C5" w:rsidRDefault="00FE61C5">
                  <w:pPr>
                    <w:jc w:val="center"/>
                    <w:rPr>
                      <w:b/>
                      <w:bCs/>
                      <w:lang w:val="zh-CN"/>
                    </w:rPr>
                  </w:pPr>
                </w:p>
                <w:p w:rsidR="00FE61C5" w:rsidRDefault="00FE61C5">
                  <w:pPr>
                    <w:jc w:val="center"/>
                    <w:rPr>
                      <w:b/>
                      <w:bCs/>
                      <w:lang w:val="zh-CN"/>
                    </w:rPr>
                  </w:pPr>
                </w:p>
                <w:p w:rsidR="00FE61C5" w:rsidRDefault="00FE61C5">
                  <w:pPr>
                    <w:jc w:val="center"/>
                    <w:rPr>
                      <w:b/>
                      <w:bCs/>
                      <w:lang w:val="zh-CN"/>
                    </w:rPr>
                  </w:pPr>
                </w:p>
                <w:p w:rsidR="00FE61C5" w:rsidRDefault="00FE61C5">
                  <w:pPr>
                    <w:jc w:val="center"/>
                    <w:rPr>
                      <w:b/>
                      <w:bCs/>
                      <w:lang w:val="zh-CN"/>
                    </w:rPr>
                  </w:pPr>
                </w:p>
                <w:p w:rsidR="00FE61C5" w:rsidRDefault="00FE61C5">
                  <w:pPr>
                    <w:jc w:val="center"/>
                    <w:rPr>
                      <w:b/>
                      <w:bCs/>
                      <w:lang w:val="zh-CN"/>
                    </w:rPr>
                  </w:pPr>
                </w:p>
                <w:p w:rsidR="00FE61C5" w:rsidRDefault="00FE61C5">
                  <w:pPr>
                    <w:jc w:val="center"/>
                    <w:rPr>
                      <w:b/>
                      <w:bCs/>
                      <w:lang w:val="zh-CN"/>
                    </w:rPr>
                  </w:pPr>
                </w:p>
                <w:p w:rsidR="00FE61C5" w:rsidRDefault="00D94070">
                  <w:pPr>
                    <w:rPr>
                      <w:b/>
                      <w:bCs/>
                      <w:lang w:val="zh-CN"/>
                    </w:rPr>
                  </w:pPr>
                  <w:r>
                    <w:rPr>
                      <w:b/>
                      <w:bCs/>
                      <w:lang w:val="zh-CN"/>
                    </w:rPr>
                    <w:t xml:space="preserve">                 SEMNĂTURILE PĂRŢILOR</w:t>
                  </w:r>
                </w:p>
                <w:p w:rsidR="00FE61C5" w:rsidRDefault="00FE61C5">
                  <w:pPr>
                    <w:rPr>
                      <w:lang w:val="zh-CN"/>
                    </w:rPr>
                  </w:pPr>
                </w:p>
              </w:tc>
            </w:tr>
            <w:tr w:rsidR="00FE61C5">
              <w:tc>
                <w:tcPr>
                  <w:tcW w:w="4763" w:type="dxa"/>
                  <w:gridSpan w:val="4"/>
                  <w:tcBorders>
                    <w:top w:val="nil"/>
                    <w:left w:val="nil"/>
                    <w:bottom w:val="nil"/>
                    <w:right w:val="nil"/>
                  </w:tcBorders>
                  <w:tcMar>
                    <w:top w:w="24" w:type="dxa"/>
                    <w:left w:w="48" w:type="dxa"/>
                    <w:bottom w:w="24" w:type="dxa"/>
                    <w:right w:w="48" w:type="dxa"/>
                  </w:tcMar>
                </w:tcPr>
                <w:p w:rsidR="00FE61C5" w:rsidRDefault="00D94070">
                  <w:pPr>
                    <w:jc w:val="center"/>
                    <w:rPr>
                      <w:lang w:val="zh-CN"/>
                    </w:rPr>
                  </w:pPr>
                  <w:r>
                    <w:rPr>
                      <w:b/>
                      <w:bCs/>
                      <w:lang w:val="zh-CN"/>
                    </w:rPr>
                    <w:t>ANTREPRENORUL</w:t>
                  </w:r>
                </w:p>
                <w:p w:rsidR="00FE61C5" w:rsidRDefault="00D94070">
                  <w:pPr>
                    <w:ind w:firstLine="567"/>
                    <w:jc w:val="both"/>
                    <w:rPr>
                      <w:lang w:val="zh-CN"/>
                    </w:rPr>
                  </w:pPr>
                  <w:r>
                    <w:rPr>
                      <w:lang w:val="zh-CN"/>
                    </w:rPr>
                    <w:t> </w:t>
                  </w:r>
                </w:p>
                <w:p w:rsidR="00FE61C5" w:rsidRDefault="00FE61C5">
                  <w:pPr>
                    <w:ind w:firstLine="567"/>
                    <w:rPr>
                      <w:lang w:val="zh-CN"/>
                    </w:rPr>
                  </w:pPr>
                </w:p>
                <w:p w:rsidR="00FE61C5" w:rsidRDefault="00FE61C5">
                  <w:pPr>
                    <w:ind w:firstLine="567"/>
                    <w:rPr>
                      <w:lang w:val="zh-CN"/>
                    </w:rPr>
                  </w:pPr>
                </w:p>
              </w:tc>
              <w:tc>
                <w:tcPr>
                  <w:tcW w:w="50" w:type="dxa"/>
                  <w:tcBorders>
                    <w:top w:val="nil"/>
                    <w:left w:val="nil"/>
                    <w:bottom w:val="nil"/>
                    <w:right w:val="nil"/>
                  </w:tcBorders>
                </w:tcPr>
                <w:p w:rsidR="00FE61C5" w:rsidRDefault="00FE61C5">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rsidR="00FE61C5" w:rsidRDefault="00D94070">
                  <w:pPr>
                    <w:rPr>
                      <w:lang w:val="zh-CN"/>
                    </w:rPr>
                  </w:pPr>
                  <w:r>
                    <w:rPr>
                      <w:b/>
                      <w:bCs/>
                      <w:lang w:val="zh-CN"/>
                    </w:rPr>
                    <w:t xml:space="preserve">                               BENEFICIAR</w:t>
                  </w:r>
                </w:p>
                <w:p w:rsidR="00FE61C5" w:rsidRDefault="00D94070">
                  <w:pPr>
                    <w:ind w:firstLine="567"/>
                    <w:jc w:val="both"/>
                    <w:rPr>
                      <w:lang w:val="zh-CN"/>
                    </w:rPr>
                  </w:pPr>
                  <w:r>
                    <w:rPr>
                      <w:lang w:val="zh-CN"/>
                    </w:rPr>
                    <w:t> </w:t>
                  </w:r>
                </w:p>
                <w:p w:rsidR="00FE61C5" w:rsidRDefault="00FE61C5">
                  <w:pPr>
                    <w:rPr>
                      <w:lang w:val="zh-CN"/>
                    </w:rPr>
                  </w:pPr>
                </w:p>
                <w:p w:rsidR="00FE61C5" w:rsidRDefault="00FE61C5">
                  <w:pPr>
                    <w:jc w:val="both"/>
                    <w:rPr>
                      <w:lang w:val="zh-CN"/>
                    </w:rPr>
                  </w:pPr>
                </w:p>
              </w:tc>
            </w:tr>
          </w:tbl>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D94070">
            <w:pPr>
              <w:jc w:val="right"/>
              <w:rPr>
                <w:lang w:val="zh-CN"/>
              </w:rPr>
            </w:pPr>
            <w:r>
              <w:rPr>
                <w:lang w:val="zh-CN"/>
              </w:rPr>
              <w:t>Anexa nr. 2</w:t>
            </w:r>
          </w:p>
          <w:p w:rsidR="00FE61C5" w:rsidRDefault="00D94070">
            <w:pPr>
              <w:jc w:val="right"/>
              <w:rPr>
                <w:lang w:val="zh-CN"/>
              </w:rPr>
            </w:pPr>
            <w:r>
              <w:rPr>
                <w:lang w:val="zh-CN"/>
              </w:rPr>
              <w:t xml:space="preserve">la Contractul </w:t>
            </w:r>
            <w:r>
              <w:rPr>
                <w:lang w:val="zh-CN"/>
              </w:rPr>
              <w:t>nr.__________</w:t>
            </w:r>
          </w:p>
          <w:p w:rsidR="00FE61C5" w:rsidRDefault="00D94070">
            <w:pPr>
              <w:jc w:val="right"/>
              <w:rPr>
                <w:lang w:val="zh-CN"/>
              </w:rPr>
            </w:pPr>
            <w:r>
              <w:rPr>
                <w:lang w:val="zh-CN"/>
              </w:rPr>
              <w:t>din “____” ________ 20___</w:t>
            </w:r>
          </w:p>
          <w:p w:rsidR="00FE61C5" w:rsidRDefault="00FE61C5">
            <w:pPr>
              <w:keepNext/>
              <w:keepLines/>
              <w:spacing w:before="200"/>
              <w:jc w:val="both"/>
              <w:outlineLvl w:val="2"/>
              <w:rPr>
                <w:lang w:val="zh-CN"/>
              </w:rPr>
            </w:pPr>
          </w:p>
          <w:p w:rsidR="00FE61C5" w:rsidRDefault="00FE61C5">
            <w:pPr>
              <w:keepNext/>
              <w:keepLines/>
              <w:spacing w:before="200"/>
              <w:jc w:val="both"/>
              <w:outlineLvl w:val="2"/>
              <w:rPr>
                <w:lang w:val="zh-CN"/>
              </w:rPr>
            </w:pPr>
          </w:p>
          <w:p w:rsidR="00FE61C5" w:rsidRDefault="00D94070">
            <w:pPr>
              <w:ind w:firstLine="567"/>
              <w:jc w:val="both"/>
              <w:rPr>
                <w:b/>
                <w:lang w:val="zh-CN"/>
              </w:rPr>
            </w:pPr>
            <w:r>
              <w:rPr>
                <w:b/>
                <w:lang w:val="zh-CN"/>
              </w:rPr>
              <w:t>SPECIFICAŢII DE PREŢ</w:t>
            </w:r>
          </w:p>
          <w:p w:rsidR="00FE61C5" w:rsidRDefault="00FE61C5">
            <w:pPr>
              <w:keepNext/>
              <w:keepLines/>
              <w:spacing w:before="200"/>
              <w:ind w:firstLine="567"/>
              <w:jc w:val="both"/>
              <w:outlineLvl w:val="2"/>
              <w:rPr>
                <w:lang w:val="zh-CN"/>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E61C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tabs>
                      <w:tab w:val="left" w:pos="235"/>
                      <w:tab w:val="left" w:pos="378"/>
                    </w:tabs>
                    <w:ind w:left="-923"/>
                    <w:jc w:val="center"/>
                    <w:rPr>
                      <w:b/>
                      <w:bCs/>
                      <w:lang w:val="zh-CN"/>
                    </w:rPr>
                  </w:pPr>
                  <w:r>
                    <w:rPr>
                      <w:b/>
                      <w:bCs/>
                      <w:lang w:val="zh-CN"/>
                    </w:rPr>
                    <w:t xml:space="preserve">          Denumirea</w:t>
                  </w:r>
                </w:p>
                <w:p w:rsidR="00FE61C5" w:rsidRDefault="00D94070">
                  <w:pPr>
                    <w:tabs>
                      <w:tab w:val="left" w:pos="235"/>
                      <w:tab w:val="left" w:pos="378"/>
                    </w:tabs>
                    <w:ind w:left="-923"/>
                    <w:jc w:val="center"/>
                    <w:rPr>
                      <w:b/>
                      <w:bCs/>
                      <w:lang w:val="zh-CN"/>
                    </w:rPr>
                  </w:pPr>
                  <w:r>
                    <w:rPr>
                      <w:b/>
                      <w:bCs/>
                      <w:lang w:val="zh-CN"/>
                    </w:rPr>
                    <w:t xml:space="preserve">          lucrărilor</w:t>
                  </w:r>
                </w:p>
                <w:p w:rsidR="00FE61C5" w:rsidRDefault="00FE61C5">
                  <w:pPr>
                    <w:tabs>
                      <w:tab w:val="left" w:pos="369"/>
                    </w:tabs>
                    <w:ind w:left="-923"/>
                    <w:jc w:val="center"/>
                    <w:rPr>
                      <w:b/>
                      <w:bCs/>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both"/>
                    <w:rPr>
                      <w:b/>
                      <w:bCs/>
                      <w:lang w:val="zh-CN"/>
                    </w:rPr>
                  </w:pPr>
                  <w:r>
                    <w:rPr>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center"/>
                    <w:rPr>
                      <w:b/>
                      <w:bCs/>
                      <w:lang w:val="zh-CN"/>
                    </w:rPr>
                  </w:pPr>
                  <w:r>
                    <w:rPr>
                      <w:b/>
                      <w:bCs/>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center"/>
                    <w:rPr>
                      <w:b/>
                      <w:bCs/>
                      <w:lang w:val="zh-CN"/>
                    </w:rPr>
                  </w:pPr>
                  <w:r>
                    <w:rPr>
                      <w:b/>
                      <w:bCs/>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center"/>
                    <w:rPr>
                      <w:b/>
                      <w:bCs/>
                      <w:lang w:val="zh-CN"/>
                    </w:rPr>
                  </w:pPr>
                  <w:r>
                    <w:rPr>
                      <w:b/>
                      <w:bCs/>
                      <w:lang w:val="zh-CN"/>
                    </w:rPr>
                    <w:t>Termenii de executare</w:t>
                  </w:r>
                </w:p>
                <w:p w:rsidR="00FE61C5" w:rsidRDefault="00FE61C5">
                  <w:pPr>
                    <w:tabs>
                      <w:tab w:val="left" w:pos="1134"/>
                    </w:tabs>
                    <w:ind w:left="720"/>
                    <w:outlineLvl w:val="0"/>
                    <w:rPr>
                      <w:b/>
                      <w:bCs/>
                      <w:lang w:val="zh-CN"/>
                    </w:rPr>
                  </w:pPr>
                </w:p>
              </w:tc>
            </w:tr>
            <w:tr w:rsidR="00FE61C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D94070">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581901">
                  <w:pPr>
                    <w:keepNext/>
                    <w:keepLines/>
                    <w:spacing w:before="200"/>
                    <w:jc w:val="both"/>
                    <w:outlineLvl w:val="2"/>
                    <w:rPr>
                      <w:lang w:val="en-US"/>
                    </w:rPr>
                  </w:pPr>
                  <w:r>
                    <w:rPr>
                      <w:lang w:val="zh-CN"/>
                    </w:rPr>
                    <w:t xml:space="preserve">executarea </w:t>
                  </w:r>
                  <w:r>
                    <w:rPr>
                      <w:b/>
                      <w:bCs/>
                    </w:rPr>
                    <w:t xml:space="preserve"> </w:t>
                  </w:r>
                  <w:proofErr w:type="spellStart"/>
                  <w:r>
                    <w:rPr>
                      <w:b/>
                      <w:bCs/>
                      <w:sz w:val="28"/>
                      <w:szCs w:val="28"/>
                      <w:u w:val="single"/>
                      <w:lang w:val="en-US"/>
                    </w:rPr>
                    <w:t>l</w:t>
                  </w:r>
                  <w:r w:rsidRPr="00FE1F59">
                    <w:rPr>
                      <w:b/>
                      <w:bCs/>
                      <w:sz w:val="28"/>
                      <w:szCs w:val="28"/>
                      <w:u w:val="single"/>
                      <w:lang w:val="en-US"/>
                    </w:rPr>
                    <w:t>ucrarilor</w:t>
                  </w:r>
                  <w:proofErr w:type="spellEnd"/>
                  <w:r w:rsidRPr="00FE1F59">
                    <w:rPr>
                      <w:b/>
                      <w:bCs/>
                      <w:sz w:val="28"/>
                      <w:szCs w:val="28"/>
                      <w:u w:val="single"/>
                      <w:lang w:val="en-US"/>
                    </w:rPr>
                    <w:t xml:space="preserve"> de </w:t>
                  </w:r>
                  <w:proofErr w:type="spellStart"/>
                  <w:r w:rsidRPr="00FE1F59">
                    <w:rPr>
                      <w:b/>
                      <w:bCs/>
                      <w:sz w:val="28"/>
                      <w:szCs w:val="28"/>
                      <w:u w:val="single"/>
                      <w:lang w:val="en-US"/>
                    </w:rPr>
                    <w:t>ventilare</w:t>
                  </w:r>
                  <w:proofErr w:type="spellEnd"/>
                  <w:r w:rsidRPr="00FE1F59">
                    <w:rPr>
                      <w:b/>
                      <w:bCs/>
                      <w:sz w:val="28"/>
                      <w:szCs w:val="28"/>
                      <w:u w:val="single"/>
                      <w:lang w:val="en-US"/>
                    </w:rPr>
                    <w:t xml:space="preserve"> atelier </w:t>
                  </w:r>
                  <w:proofErr w:type="spellStart"/>
                  <w:r w:rsidRPr="00FE1F59">
                    <w:rPr>
                      <w:b/>
                      <w:bCs/>
                      <w:sz w:val="28"/>
                      <w:szCs w:val="28"/>
                      <w:u w:val="single"/>
                      <w:lang w:val="en-US"/>
                    </w:rPr>
                    <w:t>instruire</w:t>
                  </w:r>
                  <w:proofErr w:type="spellEnd"/>
                  <w:r w:rsidRPr="00FE1F59">
                    <w:rPr>
                      <w:b/>
                      <w:bCs/>
                      <w:sz w:val="28"/>
                      <w:szCs w:val="28"/>
                      <w:u w:val="single"/>
                      <w:lang w:val="en-US"/>
                    </w:rPr>
                    <w:t xml:space="preserve"> </w:t>
                  </w:r>
                  <w:proofErr w:type="spellStart"/>
                  <w:r w:rsidRPr="00FE1F59">
                    <w:rPr>
                      <w:b/>
                      <w:bCs/>
                      <w:sz w:val="28"/>
                      <w:szCs w:val="28"/>
                      <w:u w:val="single"/>
                      <w:lang w:val="en-US"/>
                    </w:rPr>
                    <w:t>practică</w:t>
                  </w:r>
                  <w:proofErr w:type="spellEnd"/>
                  <w:r w:rsidRPr="00FE1F59">
                    <w:rPr>
                      <w:b/>
                      <w:bCs/>
                      <w:sz w:val="28"/>
                      <w:szCs w:val="28"/>
                      <w:u w:val="single"/>
                      <w:lang w:val="en-US"/>
                    </w:rPr>
                    <w:t xml:space="preserve"> </w:t>
                  </w:r>
                  <w:proofErr w:type="spellStart"/>
                  <w:r w:rsidRPr="00FE1F59">
                    <w:rPr>
                      <w:b/>
                      <w:bCs/>
                      <w:sz w:val="28"/>
                      <w:szCs w:val="28"/>
                      <w:u w:val="single"/>
                      <w:lang w:val="en-US"/>
                    </w:rPr>
                    <w:t>Tencuitori</w:t>
                  </w:r>
                  <w:proofErr w:type="spellEnd"/>
                  <w:r w:rsidRPr="00FE1F59">
                    <w:rPr>
                      <w:b/>
                      <w:sz w:val="28"/>
                      <w:szCs w:val="28"/>
                      <w:u w:val="single"/>
                      <w:lang w:eastAsia="ru-RU"/>
                    </w:rPr>
                    <w:t xml:space="preserve"> </w:t>
                  </w:r>
                  <w:proofErr w:type="spellStart"/>
                  <w:r w:rsidRPr="00FE1F59">
                    <w:rPr>
                      <w:b/>
                      <w:sz w:val="28"/>
                      <w:szCs w:val="28"/>
                      <w:u w:val="single"/>
                      <w:lang w:val="en-US"/>
                    </w:rPr>
                    <w:t>Şcoala</w:t>
                  </w:r>
                  <w:proofErr w:type="spellEnd"/>
                  <w:r w:rsidRPr="00FE1F59">
                    <w:rPr>
                      <w:b/>
                      <w:sz w:val="28"/>
                      <w:szCs w:val="28"/>
                      <w:u w:val="single"/>
                      <w:lang w:val="en-US"/>
                    </w:rPr>
                    <w:t xml:space="preserve"> </w:t>
                  </w:r>
                  <w:proofErr w:type="spellStart"/>
                  <w:r w:rsidRPr="00FE1F59">
                    <w:rPr>
                      <w:b/>
                      <w:sz w:val="28"/>
                      <w:szCs w:val="28"/>
                      <w:u w:val="single"/>
                      <w:lang w:val="en-US"/>
                    </w:rPr>
                    <w:t>Profesională</w:t>
                  </w:r>
                  <w:proofErr w:type="spellEnd"/>
                  <w:r w:rsidRPr="00FE1F59">
                    <w:rPr>
                      <w:b/>
                      <w:sz w:val="28"/>
                      <w:szCs w:val="28"/>
                      <w:u w:val="single"/>
                      <w:lang w:val="en-US"/>
                    </w:rPr>
                    <w:t xml:space="preserve"> N2 </w:t>
                  </w:r>
                  <w:proofErr w:type="spellStart"/>
                  <w:r w:rsidRPr="00FE1F59">
                    <w:rPr>
                      <w:b/>
                      <w:sz w:val="28"/>
                      <w:szCs w:val="28"/>
                      <w:u w:val="single"/>
                      <w:lang w:val="en-US"/>
                    </w:rPr>
                    <w:t>m.Cahul</w:t>
                  </w:r>
                  <w:bookmarkStart w:id="62" w:name="_GoBack"/>
                  <w:bookmarkEnd w:id="62"/>
                  <w:proofErr w:type="spellEnd"/>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FE61C5" w:rsidRDefault="00FE61C5">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FE61C5" w:rsidRDefault="00FE61C5">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keepNext/>
                    <w:keepLines/>
                    <w:spacing w:before="200"/>
                    <w:jc w:val="both"/>
                    <w:outlineLvl w:val="2"/>
                    <w:rPr>
                      <w:lang w:val="zh-CN"/>
                    </w:rPr>
                  </w:pPr>
                </w:p>
              </w:tc>
            </w:tr>
            <w:tr w:rsidR="00FE61C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keepNext/>
                    <w:keepLines/>
                    <w:spacing w:before="200"/>
                    <w:jc w:val="both"/>
                    <w:outlineLvl w:val="2"/>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D94070">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keepNext/>
                    <w:keepLines/>
                    <w:spacing w:before="200"/>
                    <w:jc w:val="both"/>
                    <w:outlineLvl w:val="2"/>
                    <w:rPr>
                      <w:lang w:val="zh-CN"/>
                    </w:rPr>
                  </w:pPr>
                </w:p>
              </w:tc>
            </w:tr>
            <w:tr w:rsidR="00FE61C5">
              <w:tc>
                <w:tcPr>
                  <w:tcW w:w="9510" w:type="dxa"/>
                  <w:gridSpan w:val="8"/>
                  <w:tcBorders>
                    <w:top w:val="single" w:sz="6" w:space="0" w:color="000000"/>
                    <w:left w:val="nil"/>
                    <w:bottom w:val="nil"/>
                    <w:right w:val="nil"/>
                  </w:tcBorders>
                  <w:tcMar>
                    <w:top w:w="24" w:type="dxa"/>
                    <w:left w:w="48" w:type="dxa"/>
                    <w:bottom w:w="24" w:type="dxa"/>
                    <w:right w:w="48" w:type="dxa"/>
                  </w:tcMar>
                </w:tcPr>
                <w:p w:rsidR="00FE61C5" w:rsidRDefault="00D94070">
                  <w:pPr>
                    <w:jc w:val="both"/>
                    <w:rPr>
                      <w:lang w:val="zh-CN"/>
                    </w:rPr>
                  </w:pPr>
                  <w:r>
                    <w:rPr>
                      <w:lang w:val="zh-CN"/>
                    </w:rPr>
                    <w:t> </w:t>
                  </w:r>
                </w:p>
                <w:p w:rsidR="00FE61C5" w:rsidRDefault="00FE61C5">
                  <w:pPr>
                    <w:keepNext/>
                    <w:keepLines/>
                    <w:spacing w:before="200"/>
                    <w:jc w:val="both"/>
                    <w:outlineLvl w:val="2"/>
                    <w:rPr>
                      <w:lang w:val="zh-CN"/>
                    </w:rPr>
                  </w:pPr>
                </w:p>
                <w:p w:rsidR="00FE61C5" w:rsidRDefault="00FE61C5">
                  <w:pPr>
                    <w:keepNext/>
                    <w:keepLines/>
                    <w:spacing w:before="200"/>
                    <w:jc w:val="both"/>
                    <w:outlineLvl w:val="2"/>
                    <w:rPr>
                      <w:lang w:val="zh-CN"/>
                    </w:rPr>
                  </w:pPr>
                </w:p>
                <w:p w:rsidR="00FE61C5" w:rsidRDefault="00FE61C5">
                  <w:pPr>
                    <w:keepNext/>
                    <w:keepLines/>
                    <w:spacing w:before="200"/>
                    <w:jc w:val="both"/>
                    <w:outlineLvl w:val="2"/>
                    <w:rPr>
                      <w:lang w:val="zh-CN"/>
                    </w:rPr>
                  </w:pPr>
                </w:p>
                <w:p w:rsidR="00FE61C5" w:rsidRDefault="00FE61C5">
                  <w:pPr>
                    <w:keepNext/>
                    <w:keepLines/>
                    <w:spacing w:before="200"/>
                    <w:jc w:val="both"/>
                    <w:outlineLvl w:val="2"/>
                    <w:rPr>
                      <w:lang w:val="zh-CN"/>
                    </w:rPr>
                  </w:pPr>
                </w:p>
                <w:p w:rsidR="00FE61C5" w:rsidRDefault="00FE61C5">
                  <w:pPr>
                    <w:keepNext/>
                    <w:keepLines/>
                    <w:spacing w:before="200"/>
                    <w:jc w:val="both"/>
                    <w:outlineLvl w:val="2"/>
                    <w:rPr>
                      <w:lang w:val="zh-CN"/>
                    </w:rPr>
                  </w:pPr>
                </w:p>
                <w:p w:rsidR="00FE61C5" w:rsidRDefault="00FE61C5">
                  <w:pPr>
                    <w:keepNext/>
                    <w:keepLines/>
                    <w:spacing w:before="200"/>
                    <w:jc w:val="both"/>
                    <w:outlineLvl w:val="2"/>
                    <w:rPr>
                      <w:lang w:val="zh-CN"/>
                    </w:rPr>
                  </w:pPr>
                </w:p>
                <w:p w:rsidR="00FE61C5" w:rsidRDefault="00D94070">
                  <w:pPr>
                    <w:jc w:val="center"/>
                    <w:rPr>
                      <w:b/>
                      <w:bCs/>
                      <w:lang w:val="zh-CN"/>
                    </w:rPr>
                  </w:pPr>
                  <w:r>
                    <w:rPr>
                      <w:b/>
                      <w:bCs/>
                      <w:lang w:val="zh-CN"/>
                    </w:rPr>
                    <w:t>SEMNĂTURILE PĂRŢILOR</w:t>
                  </w:r>
                </w:p>
                <w:p w:rsidR="00FE61C5" w:rsidRDefault="00FE61C5">
                  <w:pPr>
                    <w:jc w:val="center"/>
                    <w:rPr>
                      <w:lang w:val="zh-CN"/>
                    </w:rPr>
                  </w:pPr>
                </w:p>
              </w:tc>
            </w:tr>
            <w:tr w:rsidR="00FE61C5">
              <w:tc>
                <w:tcPr>
                  <w:tcW w:w="5303" w:type="dxa"/>
                  <w:gridSpan w:val="5"/>
                  <w:tcBorders>
                    <w:top w:val="nil"/>
                    <w:left w:val="nil"/>
                    <w:bottom w:val="nil"/>
                    <w:right w:val="nil"/>
                  </w:tcBorders>
                  <w:tcMar>
                    <w:top w:w="24" w:type="dxa"/>
                    <w:left w:w="48" w:type="dxa"/>
                    <w:bottom w:w="24" w:type="dxa"/>
                    <w:right w:w="48" w:type="dxa"/>
                  </w:tcMar>
                </w:tcPr>
                <w:p w:rsidR="00FE61C5" w:rsidRDefault="00D94070">
                  <w:pPr>
                    <w:jc w:val="center"/>
                    <w:rPr>
                      <w:lang w:val="zh-CN"/>
                    </w:rPr>
                  </w:pPr>
                  <w:r>
                    <w:rPr>
                      <w:b/>
                      <w:bCs/>
                      <w:lang w:val="zh-CN"/>
                    </w:rPr>
                    <w:t>ANTREPRENOR</w:t>
                  </w:r>
                </w:p>
                <w:p w:rsidR="00FE61C5" w:rsidRDefault="00FE61C5">
                  <w:pPr>
                    <w:tabs>
                      <w:tab w:val="left" w:pos="1134"/>
                    </w:tabs>
                    <w:ind w:left="720"/>
                    <w:outlineLvl w:val="0"/>
                    <w:rPr>
                      <w:lang w:val="zh-CN"/>
                    </w:rPr>
                  </w:pPr>
                </w:p>
                <w:p w:rsidR="00FE61C5" w:rsidRDefault="00FE61C5">
                  <w:pPr>
                    <w:rPr>
                      <w:lang w:val="zh-CN"/>
                    </w:rPr>
                  </w:pPr>
                </w:p>
              </w:tc>
              <w:tc>
                <w:tcPr>
                  <w:tcW w:w="4207" w:type="dxa"/>
                  <w:gridSpan w:val="3"/>
                  <w:tcBorders>
                    <w:top w:val="nil"/>
                    <w:left w:val="nil"/>
                    <w:bottom w:val="nil"/>
                    <w:right w:val="nil"/>
                  </w:tcBorders>
                  <w:tcMar>
                    <w:top w:w="24" w:type="dxa"/>
                    <w:left w:w="48" w:type="dxa"/>
                    <w:bottom w:w="24" w:type="dxa"/>
                    <w:right w:w="48" w:type="dxa"/>
                  </w:tcMar>
                </w:tcPr>
                <w:p w:rsidR="00FE61C5" w:rsidRDefault="00D94070">
                  <w:pPr>
                    <w:jc w:val="center"/>
                    <w:rPr>
                      <w:lang w:val="zh-CN"/>
                    </w:rPr>
                  </w:pPr>
                  <w:r>
                    <w:rPr>
                      <w:b/>
                      <w:bCs/>
                      <w:lang w:val="zh-CN"/>
                    </w:rPr>
                    <w:t>BENEFICIAR</w:t>
                  </w:r>
                </w:p>
                <w:p w:rsidR="00FE61C5" w:rsidRDefault="00D94070">
                  <w:pPr>
                    <w:ind w:firstLine="567"/>
                    <w:jc w:val="both"/>
                    <w:rPr>
                      <w:lang w:val="zh-CN"/>
                    </w:rPr>
                  </w:pPr>
                  <w:r>
                    <w:rPr>
                      <w:lang w:val="zh-CN"/>
                    </w:rPr>
                    <w:t> </w:t>
                  </w:r>
                </w:p>
                <w:p w:rsidR="00FE61C5" w:rsidRDefault="00FE61C5">
                  <w:pPr>
                    <w:keepNext/>
                    <w:keepLines/>
                    <w:spacing w:before="200"/>
                    <w:ind w:firstLine="567"/>
                    <w:jc w:val="both"/>
                    <w:outlineLvl w:val="2"/>
                    <w:rPr>
                      <w:lang w:val="zh-CN"/>
                    </w:rPr>
                  </w:pPr>
                </w:p>
                <w:p w:rsidR="00FE61C5" w:rsidRDefault="00FE61C5">
                  <w:pPr>
                    <w:ind w:firstLine="567"/>
                    <w:jc w:val="both"/>
                    <w:rPr>
                      <w:lang w:val="zh-CN"/>
                    </w:rPr>
                  </w:pPr>
                </w:p>
              </w:tc>
            </w:tr>
          </w:tbl>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D94070">
            <w:pPr>
              <w:jc w:val="right"/>
              <w:rPr>
                <w:lang w:val="zh-CN"/>
              </w:rPr>
            </w:pPr>
            <w:r>
              <w:rPr>
                <w:lang w:val="zh-CN"/>
              </w:rPr>
              <w:t>Anexa nr. 26</w:t>
            </w:r>
          </w:p>
          <w:p w:rsidR="00FE61C5" w:rsidRDefault="00D94070">
            <w:pPr>
              <w:jc w:val="right"/>
              <w:rPr>
                <w:lang w:val="zh-CN"/>
              </w:rPr>
            </w:pPr>
            <w:r>
              <w:rPr>
                <w:lang w:val="zh-CN"/>
              </w:rPr>
              <w:t>la Documentația standard nr._____</w:t>
            </w:r>
          </w:p>
          <w:p w:rsidR="00FE61C5" w:rsidRDefault="00D94070">
            <w:pPr>
              <w:jc w:val="right"/>
              <w:rPr>
                <w:lang w:val="zh-CN"/>
              </w:rPr>
            </w:pPr>
            <w:r>
              <w:rPr>
                <w:lang w:val="zh-CN"/>
              </w:rPr>
              <w:t>din “____” ________ 20___</w:t>
            </w: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D94070">
            <w:pPr>
              <w:jc w:val="center"/>
              <w:rPr>
                <w:b/>
                <w:lang w:val="zh-CN"/>
              </w:rPr>
            </w:pPr>
            <w:r>
              <w:rPr>
                <w:b/>
                <w:lang w:val="zh-CN"/>
              </w:rPr>
              <w:t>CONTRACT – MODEL</w:t>
            </w:r>
          </w:p>
          <w:p w:rsidR="00FE61C5" w:rsidRDefault="00FE61C5">
            <w:pPr>
              <w:jc w:val="center"/>
              <w:rPr>
                <w:b/>
                <w:lang w:val="zh-CN"/>
              </w:rPr>
            </w:pPr>
          </w:p>
          <w:p w:rsidR="00FE61C5" w:rsidRDefault="00FE61C5">
            <w:pPr>
              <w:tabs>
                <w:tab w:val="left" w:pos="2295"/>
              </w:tabs>
              <w:jc w:val="both"/>
              <w:rPr>
                <w:lang w:val="zh-CN"/>
              </w:rPr>
            </w:pPr>
          </w:p>
          <w:p w:rsidR="00FE61C5" w:rsidRDefault="00D94070">
            <w:pPr>
              <w:jc w:val="center"/>
              <w:rPr>
                <w:b/>
                <w:lang w:val="zh-CN"/>
              </w:rPr>
            </w:pPr>
            <w:r>
              <w:rPr>
                <w:b/>
                <w:caps/>
                <w:lang w:val="zh-CN"/>
              </w:rPr>
              <w:t>Contract</w:t>
            </w:r>
            <w:r>
              <w:rPr>
                <w:b/>
                <w:lang w:val="zh-CN"/>
              </w:rPr>
              <w:t xml:space="preserve"> nr.  </w:t>
            </w:r>
            <w:r>
              <w:rPr>
                <w:u w:val="single"/>
                <w:lang w:val="zh-CN"/>
              </w:rPr>
              <w:t>______________</w:t>
            </w:r>
          </w:p>
          <w:p w:rsidR="00FE61C5" w:rsidRDefault="00D94070">
            <w:pPr>
              <w:jc w:val="center"/>
              <w:rPr>
                <w:b/>
                <w:i/>
                <w:lang w:val="zh-CN"/>
              </w:rPr>
            </w:pPr>
            <w:r>
              <w:rPr>
                <w:b/>
                <w:lang w:val="zh-CN"/>
              </w:rPr>
              <w:t xml:space="preserve">de achiziţionare aserviciilor de proiectare </w:t>
            </w:r>
          </w:p>
          <w:p w:rsidR="00FE61C5" w:rsidRDefault="00FE61C5">
            <w:pPr>
              <w:tabs>
                <w:tab w:val="left" w:pos="2295"/>
              </w:tabs>
              <w:jc w:val="both"/>
              <w:rPr>
                <w:lang w:val="zh-CN"/>
              </w:rPr>
            </w:pPr>
          </w:p>
          <w:p w:rsidR="00FE61C5" w:rsidRDefault="00D94070">
            <w:pPr>
              <w:rPr>
                <w:i/>
                <w:lang w:val="zh-CN"/>
              </w:rPr>
            </w:pPr>
            <w:r>
              <w:rPr>
                <w:b/>
                <w:lang w:val="zh-CN"/>
              </w:rPr>
              <w:t xml:space="preserve">”___” _____________  202..                                                                 </w:t>
            </w:r>
            <w:r>
              <w:rPr>
                <w:lang w:val="zh-CN"/>
              </w:rPr>
              <w:t>oraș/municipiu</w:t>
            </w:r>
            <w:r>
              <w:rPr>
                <w:b/>
                <w:lang w:val="zh-CN"/>
              </w:rPr>
              <w:t>…...………</w:t>
            </w:r>
          </w:p>
          <w:p w:rsidR="00FE61C5" w:rsidRDefault="00FE61C5">
            <w:pPr>
              <w:tabs>
                <w:tab w:val="left" w:pos="2295"/>
              </w:tabs>
              <w:jc w:val="both"/>
              <w:rPr>
                <w:lang w:val="zh-CN"/>
              </w:rPr>
            </w:pPr>
          </w:p>
          <w:p w:rsidR="00FE61C5" w:rsidRDefault="00D94070">
            <w:pPr>
              <w:pStyle w:val="a0"/>
              <w:numPr>
                <w:ilvl w:val="0"/>
                <w:numId w:val="24"/>
              </w:numPr>
              <w:jc w:val="center"/>
              <w:rPr>
                <w:b/>
                <w:kern w:val="28"/>
                <w:lang w:val="zh-CN"/>
              </w:rPr>
            </w:pPr>
            <w:r>
              <w:rPr>
                <w:b/>
                <w:kern w:val="28"/>
                <w:lang w:val="zh-CN"/>
              </w:rPr>
              <w:t>PARTEA GENERALĂ</w:t>
            </w:r>
          </w:p>
          <w:p w:rsidR="00FE61C5" w:rsidRDefault="00D94070">
            <w:pPr>
              <w:pStyle w:val="a0"/>
              <w:numPr>
                <w:ilvl w:val="0"/>
                <w:numId w:val="0"/>
              </w:numPr>
              <w:ind w:left="3240"/>
              <w:rPr>
                <w:kern w:val="28"/>
                <w:sz w:val="20"/>
                <w:szCs w:val="20"/>
                <w:lang w:val="zh-CN"/>
              </w:rPr>
            </w:pPr>
            <w:r>
              <w:rPr>
                <w:kern w:val="28"/>
                <w:sz w:val="20"/>
                <w:szCs w:val="20"/>
                <w:lang w:val="zh-CN"/>
              </w:rPr>
              <w:t xml:space="preserve">                    (OBLIGATORIU)</w:t>
            </w:r>
          </w:p>
          <w:p w:rsidR="00FE61C5" w:rsidRDefault="00FE61C5">
            <w:pPr>
              <w:pStyle w:val="a0"/>
              <w:numPr>
                <w:ilvl w:val="0"/>
                <w:numId w:val="0"/>
              </w:numPr>
              <w:ind w:left="3240"/>
              <w:rPr>
                <w:kern w:val="28"/>
                <w:sz w:val="20"/>
                <w:szCs w:val="20"/>
                <w:lang w:val="zh-CN"/>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1"/>
              <w:gridCol w:w="4462"/>
            </w:tblGrid>
            <w:tr w:rsidR="00FE61C5">
              <w:tc>
                <w:tcPr>
                  <w:tcW w:w="2650" w:type="pct"/>
                </w:tcPr>
                <w:p w:rsidR="00FE61C5" w:rsidRDefault="00D94070">
                  <w:pPr>
                    <w:jc w:val="both"/>
                    <w:rPr>
                      <w:b/>
                      <w:lang w:val="zh-CN"/>
                    </w:rPr>
                  </w:pPr>
                  <w:r>
                    <w:rPr>
                      <w:b/>
                      <w:lang w:val="zh-CN"/>
                    </w:rPr>
                    <w:t>Beneficiar</w:t>
                  </w:r>
                </w:p>
              </w:tc>
              <w:tc>
                <w:tcPr>
                  <w:tcW w:w="2350" w:type="pct"/>
                </w:tcPr>
                <w:p w:rsidR="00FE61C5" w:rsidRDefault="00D94070">
                  <w:pPr>
                    <w:jc w:val="both"/>
                    <w:rPr>
                      <w:b/>
                      <w:lang w:val="zh-CN"/>
                    </w:rPr>
                  </w:pPr>
                  <w:r>
                    <w:rPr>
                      <w:b/>
                      <w:lang w:val="zh-CN"/>
                    </w:rPr>
                    <w:t>Antreprenor</w:t>
                  </w:r>
                </w:p>
              </w:tc>
            </w:tr>
            <w:tr w:rsidR="00FE61C5">
              <w:tc>
                <w:tcPr>
                  <w:tcW w:w="2650" w:type="pct"/>
                </w:tcPr>
                <w:p w:rsidR="00FE61C5" w:rsidRDefault="00D94070">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rsidR="00FE61C5" w:rsidRDefault="00D94070">
                  <w:pPr>
                    <w:jc w:val="both"/>
                    <w:rPr>
                      <w:lang w:val="zh-CN"/>
                    </w:rPr>
                  </w:pPr>
                  <w:r>
                    <w:rPr>
                      <w:b/>
                      <w:lang w:val="zh-CN"/>
                    </w:rPr>
                    <w:t>………………..</w:t>
                  </w:r>
                  <w:r>
                    <w:rPr>
                      <w:lang w:val="zh-CN"/>
                    </w:rPr>
                    <w:t xml:space="preserve">reprezentat prin director  ………….,care acţionează în baza statutului întreprinderii, denumit în continuare </w:t>
                  </w:r>
                  <w:r>
                    <w:rPr>
                      <w:i/>
                      <w:lang w:val="zh-CN"/>
                    </w:rPr>
                    <w:t>Ant</w:t>
                  </w:r>
                  <w:r>
                    <w:rPr>
                      <w:i/>
                      <w:lang w:val="zh-CN"/>
                    </w:rPr>
                    <w:t xml:space="preserve">reprenor, IDNO, </w:t>
                  </w:r>
                  <w:r>
                    <w:rPr>
                      <w:lang w:val="zh-CN"/>
                    </w:rPr>
                    <w:t xml:space="preserve"> pe de altă parte,</w:t>
                  </w:r>
                </w:p>
              </w:tc>
            </w:tr>
          </w:tbl>
          <w:p w:rsidR="00FE61C5" w:rsidRDefault="00D94070">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rsidR="00FE61C5" w:rsidRDefault="00FE61C5">
            <w:pPr>
              <w:pStyle w:val="a0"/>
              <w:numPr>
                <w:ilvl w:val="0"/>
                <w:numId w:val="0"/>
              </w:numPr>
              <w:ind w:left="3240"/>
              <w:rPr>
                <w:kern w:val="28"/>
                <w:sz w:val="20"/>
                <w:szCs w:val="20"/>
                <w:lang w:val="zh-CN"/>
              </w:rPr>
            </w:pPr>
          </w:p>
          <w:p w:rsidR="00FE61C5" w:rsidRDefault="00D94070">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xml:space="preserve">, conform procedurii de achiziție </w:t>
            </w:r>
            <w:r>
              <w:rPr>
                <w:lang w:val="zh-CN"/>
              </w:rPr>
              <w:t>publică nr…</w:t>
            </w:r>
            <w:r>
              <w:rPr>
                <w:b/>
                <w:shd w:val="clear" w:color="auto" w:fill="FFFFFF"/>
                <w:lang w:val="zh-CN"/>
              </w:rPr>
              <w:t>……………</w:t>
            </w:r>
            <w:r>
              <w:rPr>
                <w:lang w:val="zh-CN"/>
              </w:rPr>
              <w:t>din ………..în baza deciziei grupului de lucru al Beneficiarului din ………..</w:t>
            </w:r>
          </w:p>
          <w:p w:rsidR="00FE61C5" w:rsidRDefault="00FE61C5">
            <w:pPr>
              <w:pStyle w:val="a0"/>
              <w:numPr>
                <w:ilvl w:val="0"/>
                <w:numId w:val="0"/>
              </w:numPr>
              <w:ind w:left="3240"/>
              <w:rPr>
                <w:kern w:val="28"/>
                <w:sz w:val="20"/>
                <w:szCs w:val="20"/>
                <w:lang w:val="zh-CN"/>
              </w:rPr>
            </w:pPr>
          </w:p>
          <w:p w:rsidR="00FE61C5" w:rsidRDefault="00D94070">
            <w:pPr>
              <w:jc w:val="both"/>
              <w:rPr>
                <w:lang w:val="zh-CN"/>
              </w:rPr>
            </w:pPr>
            <w:r>
              <w:rPr>
                <w:lang w:val="zh-CN"/>
              </w:rPr>
              <w:t>2. Următoarele documente vor fi considerate părţi componente ale Contractului:</w:t>
            </w:r>
          </w:p>
          <w:p w:rsidR="00FE61C5" w:rsidRDefault="00D94070">
            <w:pPr>
              <w:numPr>
                <w:ilvl w:val="0"/>
                <w:numId w:val="25"/>
              </w:numPr>
              <w:suppressAutoHyphens/>
              <w:ind w:left="0" w:firstLine="720"/>
              <w:jc w:val="both"/>
              <w:rPr>
                <w:lang w:val="zh-CN"/>
              </w:rPr>
            </w:pPr>
            <w:r>
              <w:rPr>
                <w:lang w:val="zh-CN"/>
              </w:rPr>
              <w:t>Formularul Contractului;</w:t>
            </w:r>
          </w:p>
          <w:p w:rsidR="00FE61C5" w:rsidRDefault="00D94070">
            <w:pPr>
              <w:numPr>
                <w:ilvl w:val="0"/>
                <w:numId w:val="25"/>
              </w:numPr>
              <w:suppressAutoHyphens/>
              <w:ind w:left="0" w:firstLine="720"/>
              <w:jc w:val="both"/>
              <w:rPr>
                <w:i/>
                <w:lang w:val="zh-CN"/>
              </w:rPr>
            </w:pPr>
            <w:r>
              <w:rPr>
                <w:lang w:val="zh-CN"/>
              </w:rPr>
              <w:t>Formularul ofertei;</w:t>
            </w:r>
          </w:p>
          <w:p w:rsidR="00FE61C5" w:rsidRDefault="00D94070">
            <w:pPr>
              <w:numPr>
                <w:ilvl w:val="0"/>
                <w:numId w:val="25"/>
              </w:numPr>
              <w:suppressAutoHyphens/>
              <w:ind w:left="0" w:firstLine="720"/>
              <w:jc w:val="both"/>
              <w:rPr>
                <w:i/>
                <w:lang w:val="zh-CN"/>
              </w:rPr>
            </w:pPr>
            <w:r>
              <w:rPr>
                <w:lang w:val="zh-CN"/>
              </w:rPr>
              <w:t>Caietul de sarcini;</w:t>
            </w:r>
          </w:p>
          <w:p w:rsidR="00FE61C5" w:rsidRDefault="00D94070">
            <w:pPr>
              <w:numPr>
                <w:ilvl w:val="0"/>
                <w:numId w:val="25"/>
              </w:numPr>
              <w:suppressAutoHyphens/>
              <w:ind w:left="0" w:firstLine="720"/>
              <w:jc w:val="both"/>
              <w:rPr>
                <w:i/>
                <w:lang w:val="zh-CN"/>
              </w:rPr>
            </w:pPr>
            <w:r>
              <w:rPr>
                <w:lang w:val="zh-CN"/>
              </w:rPr>
              <w:t>Garanția de bună execuț</w:t>
            </w:r>
            <w:r>
              <w:rPr>
                <w:lang w:val="zh-CN"/>
              </w:rPr>
              <w:t>ie.</w:t>
            </w:r>
          </w:p>
          <w:p w:rsidR="00FE61C5" w:rsidRDefault="00D94070">
            <w:pPr>
              <w:jc w:val="both"/>
              <w:rPr>
                <w:lang w:val="zh-CN"/>
              </w:rPr>
            </w:pPr>
            <w:r>
              <w:rPr>
                <w:lang w:val="zh-CN"/>
              </w:rPr>
              <w:t>3. În cazul unor discrepanţe sau inconsecvenţe între documentele componente ale Contractului, documentele vor avea ordinea de prioritate enumerată în pct. 2.</w:t>
            </w:r>
          </w:p>
          <w:p w:rsidR="00FE61C5" w:rsidRDefault="00D94070">
            <w:pPr>
              <w:jc w:val="both"/>
              <w:rPr>
                <w:lang w:val="zh-CN"/>
              </w:rPr>
            </w:pPr>
            <w:r>
              <w:rPr>
                <w:lang w:val="zh-CN"/>
              </w:rPr>
              <w:t>4. În calitate de contravaloare a plăţilor care urmează a fi efectuate de Beneficiar, Antrepre</w:t>
            </w:r>
            <w:r>
              <w:rPr>
                <w:lang w:val="zh-CN"/>
              </w:rPr>
              <w:t>norul se obligă prin prezentul contract să livreze Beneficiarului documentația de proiect şi să înlăture defectele în conformitate cu prevederile Contractului sub toate aspectele.</w:t>
            </w:r>
          </w:p>
          <w:p w:rsidR="00FE61C5" w:rsidRDefault="00D94070">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w:t>
            </w:r>
            <w:r>
              <w:rPr>
                <w:lang w:val="zh-CN"/>
              </w:rPr>
              <w:t>abilite de Contract.</w:t>
            </w:r>
          </w:p>
          <w:p w:rsidR="00FE61C5" w:rsidRDefault="00FE61C5">
            <w:pPr>
              <w:pStyle w:val="a0"/>
              <w:numPr>
                <w:ilvl w:val="0"/>
                <w:numId w:val="0"/>
              </w:numPr>
              <w:ind w:left="710"/>
              <w:jc w:val="left"/>
              <w:rPr>
                <w:kern w:val="28"/>
                <w:sz w:val="20"/>
                <w:szCs w:val="20"/>
                <w:lang w:val="zh-CN"/>
              </w:rPr>
            </w:pPr>
          </w:p>
          <w:p w:rsidR="00FE61C5" w:rsidRDefault="00D94070">
            <w:pPr>
              <w:rPr>
                <w:b/>
                <w:lang w:val="zh-CN"/>
              </w:rPr>
            </w:pPr>
            <w:r>
              <w:rPr>
                <w:b/>
                <w:lang w:val="zh-CN"/>
              </w:rPr>
              <w:t>1. OBIECTUL CONTRACTULUI</w:t>
            </w:r>
          </w:p>
          <w:p w:rsidR="00FE61C5" w:rsidRDefault="00D94070">
            <w:pPr>
              <w:jc w:val="both"/>
              <w:rPr>
                <w:lang w:val="zh-CN"/>
              </w:rPr>
            </w:pPr>
            <w:r>
              <w:rPr>
                <w:lang w:val="zh-CN"/>
              </w:rPr>
              <w:t xml:space="preserve">1.1. Antreprenorul îşi asumă obligaţia de a presta Lucrările conform Specificaţiei, care este parte integrantă a prezentului Contract. </w:t>
            </w:r>
          </w:p>
          <w:p w:rsidR="00FE61C5" w:rsidRDefault="00D94070">
            <w:pPr>
              <w:jc w:val="both"/>
              <w:rPr>
                <w:lang w:val="zh-CN"/>
              </w:rPr>
            </w:pPr>
            <w:r>
              <w:rPr>
                <w:lang w:val="zh-CN"/>
              </w:rPr>
              <w:t xml:space="preserve">1.2. Beneficiarul se obligă, la rândul său, să achite şi să recepţioneze </w:t>
            </w:r>
            <w:r>
              <w:rPr>
                <w:lang w:val="zh-CN"/>
              </w:rPr>
              <w:t xml:space="preserve">Lucrările livrate de Antreprenor. </w:t>
            </w:r>
          </w:p>
          <w:p w:rsidR="00FE61C5" w:rsidRDefault="00D94070">
            <w:pPr>
              <w:jc w:val="both"/>
              <w:rPr>
                <w:lang w:val="zh-CN"/>
              </w:rPr>
            </w:pPr>
            <w:r>
              <w:rPr>
                <w:lang w:val="zh-CN"/>
              </w:rPr>
              <w:t>1.3. Calitatea Lucrărilor se atestă prin respectarea documentelor normative și standardelor de stat ale căror cerințe trebuie respectate la executarea documentației de proiect.</w:t>
            </w:r>
          </w:p>
          <w:p w:rsidR="00FE61C5" w:rsidRDefault="00FE61C5">
            <w:pPr>
              <w:pStyle w:val="a0"/>
              <w:numPr>
                <w:ilvl w:val="0"/>
                <w:numId w:val="0"/>
              </w:numPr>
              <w:ind w:left="3240"/>
              <w:rPr>
                <w:kern w:val="28"/>
                <w:sz w:val="20"/>
                <w:szCs w:val="20"/>
                <w:lang w:val="zh-CN"/>
              </w:rPr>
            </w:pPr>
          </w:p>
          <w:p w:rsidR="00FE61C5" w:rsidRDefault="00D94070">
            <w:pPr>
              <w:rPr>
                <w:b/>
                <w:lang w:val="zh-CN"/>
              </w:rPr>
            </w:pPr>
            <w:r>
              <w:rPr>
                <w:b/>
                <w:lang w:val="zh-CN"/>
              </w:rPr>
              <w:t>2.TERMENII ŞI CONDIŢIILE DE PRESTARE</w:t>
            </w:r>
          </w:p>
          <w:p w:rsidR="00FE61C5" w:rsidRDefault="00D94070">
            <w:pPr>
              <w:jc w:val="both"/>
              <w:rPr>
                <w:lang w:val="zh-CN"/>
              </w:rPr>
            </w:pPr>
            <w:r>
              <w:rPr>
                <w:lang w:val="zh-CN"/>
              </w:rPr>
              <w:lastRenderedPageBreak/>
              <w:t xml:space="preserve">2.1.  </w:t>
            </w:r>
            <w:r>
              <w:rPr>
                <w:lang w:val="zh-CN"/>
              </w:rPr>
              <w:t xml:space="preserve">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rsidR="00FE61C5" w:rsidRDefault="00D94070">
            <w:pPr>
              <w:jc w:val="both"/>
              <w:rPr>
                <w:lang w:val="zh-CN"/>
              </w:rPr>
            </w:pPr>
            <w:r>
              <w:rPr>
                <w:lang w:val="zh-CN"/>
              </w:rPr>
              <w:t>2.2. Termenul limită de predare a documenta</w:t>
            </w:r>
            <w:r>
              <w:rPr>
                <w:lang w:val="zh-CN"/>
              </w:rPr>
              <w:t xml:space="preserve">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w:t>
            </w:r>
            <w:r>
              <w:rPr>
                <w:lang w:val="zh-CN"/>
              </w:rPr>
              <w:t>t.</w:t>
            </w:r>
          </w:p>
          <w:p w:rsidR="00FE61C5" w:rsidRDefault="00D94070">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w:t>
            </w:r>
            <w:r>
              <w:rPr>
                <w:lang w:val="zh-CN"/>
              </w:rPr>
              <w:t>vind reparația lucrărilor de artă, proiectantul va prezenta spre aprobare către beneficiar, conceptul soluțiilor de reparație pentru care s-a optat, acesta se va baza pe date relevante, precum și argumentarea tehnico-economică.</w:t>
            </w:r>
          </w:p>
          <w:p w:rsidR="00FE61C5" w:rsidRDefault="00D94070">
            <w:pPr>
              <w:jc w:val="both"/>
              <w:rPr>
                <w:lang w:val="zh-CN"/>
              </w:rPr>
            </w:pPr>
            <w:r>
              <w:rPr>
                <w:lang w:val="zh-CN"/>
              </w:rPr>
              <w:t>2.4. Antreprenorul elibereaz</w:t>
            </w:r>
            <w:r>
              <w:rPr>
                <w:lang w:val="zh-CN"/>
              </w:rPr>
              <w:t xml:space="preserve">ă pentru Beneficiar documentaţia de proiect şi deviz în limba română, în volum de ….. exemplare + varianta electronică. </w:t>
            </w:r>
          </w:p>
          <w:p w:rsidR="00FE61C5" w:rsidRDefault="00D94070">
            <w:pPr>
              <w:jc w:val="both"/>
              <w:rPr>
                <w:lang w:val="zh-CN"/>
              </w:rPr>
            </w:pPr>
            <w:r>
              <w:rPr>
                <w:lang w:val="zh-CN"/>
              </w:rPr>
              <w:t>2.5. Lucrarea se consideră predată Beneficiarului odată cu prezentarea documentației de proiect și deviz, avizului pozitiv al Î.S. „Ser</w:t>
            </w:r>
            <w:r>
              <w:rPr>
                <w:lang w:val="zh-CN"/>
              </w:rPr>
              <w:t>viciul de Stat pentru Verificarea și Expertizarea Proiectelor și Construcțiilor” și originalul facturii fiscale.</w:t>
            </w:r>
          </w:p>
          <w:p w:rsidR="00FE61C5" w:rsidRDefault="00FE61C5">
            <w:pPr>
              <w:ind w:firstLine="720"/>
              <w:jc w:val="both"/>
              <w:rPr>
                <w:lang w:val="zh-CN"/>
              </w:rPr>
            </w:pPr>
          </w:p>
          <w:p w:rsidR="00FE61C5" w:rsidRDefault="00D94070">
            <w:pPr>
              <w:rPr>
                <w:b/>
                <w:lang w:val="zh-CN"/>
              </w:rPr>
            </w:pPr>
            <w:r>
              <w:rPr>
                <w:b/>
                <w:lang w:val="zh-CN"/>
              </w:rPr>
              <w:t>3. PREŢUL ŞI CONDIŢIILE DE PLATĂ</w:t>
            </w:r>
          </w:p>
          <w:p w:rsidR="00FE61C5" w:rsidRDefault="00D94070">
            <w:pPr>
              <w:jc w:val="both"/>
              <w:rPr>
                <w:lang w:val="zh-CN"/>
              </w:rPr>
            </w:pPr>
            <w:r>
              <w:rPr>
                <w:lang w:val="zh-CN"/>
              </w:rPr>
              <w:t>3.1. Preţul Lucrărilor conform prezentului Contract este stabilit în lei moldoveneşti.</w:t>
            </w:r>
          </w:p>
          <w:p w:rsidR="00FE61C5" w:rsidRDefault="00D94070">
            <w:pPr>
              <w:jc w:val="both"/>
              <w:rPr>
                <w:sz w:val="28"/>
                <w:szCs w:val="28"/>
                <w:lang w:val="zh-CN"/>
              </w:rPr>
            </w:pPr>
            <w:r>
              <w:rPr>
                <w:lang w:val="zh-CN"/>
              </w:rPr>
              <w:t>3.2. Suma totală a pre</w:t>
            </w:r>
            <w:r>
              <w:rPr>
                <w:lang w:val="zh-CN"/>
              </w:rPr>
              <w:t>zentului Contract, inclusiv TVA, se stabileşte în lei moldoveneşti şi constituie</w:t>
            </w:r>
            <w:r>
              <w:rPr>
                <w:b/>
                <w:lang w:val="zh-CN"/>
              </w:rPr>
              <w:t>……..</w:t>
            </w:r>
          </w:p>
          <w:p w:rsidR="00FE61C5" w:rsidRDefault="00D94070">
            <w:pPr>
              <w:jc w:val="both"/>
              <w:rPr>
                <w:lang w:val="zh-CN"/>
              </w:rPr>
            </w:pPr>
            <w:r>
              <w:rPr>
                <w:lang w:val="zh-CN"/>
              </w:rPr>
              <w:t>3.3. Beneficiarul va achita Antreprenorului în două etape suma totală pentru Lucrările executate, după cum urmează:</w:t>
            </w:r>
          </w:p>
          <w:p w:rsidR="00FE61C5" w:rsidRDefault="00D94070">
            <w:pPr>
              <w:ind w:firstLine="720"/>
              <w:jc w:val="both"/>
              <w:rPr>
                <w:lang w:val="zh-CN"/>
              </w:rPr>
            </w:pPr>
            <w:r>
              <w:rPr>
                <w:b/>
                <w:lang w:val="zh-CN"/>
              </w:rPr>
              <w:t>I etapă</w:t>
            </w:r>
            <w:r>
              <w:rPr>
                <w:lang w:val="zh-CN"/>
              </w:rPr>
              <w:t xml:space="preserve"> – predarea raportului topogeodezic, hidrologic </w:t>
            </w:r>
            <w:r>
              <w:rPr>
                <w:lang w:val="zh-CN"/>
              </w:rPr>
              <w:t xml:space="preserve">și geologic – </w:t>
            </w:r>
            <w:r>
              <w:rPr>
                <w:b/>
                <w:lang w:val="zh-CN"/>
              </w:rPr>
              <w:t>…….., inclusiv TVA,</w:t>
            </w:r>
            <w:r>
              <w:rPr>
                <w:lang w:val="zh-CN"/>
              </w:rPr>
              <w:t xml:space="preserve"> conform Specificației;</w:t>
            </w:r>
          </w:p>
          <w:p w:rsidR="00FE61C5" w:rsidRDefault="00D94070">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rsidR="00FE61C5" w:rsidRDefault="00D94070">
            <w:pPr>
              <w:jc w:val="both"/>
              <w:rPr>
                <w:lang w:val="zh-CN"/>
              </w:rPr>
            </w:pPr>
            <w:r>
              <w:rPr>
                <w:lang w:val="zh-CN"/>
              </w:rPr>
              <w:t xml:space="preserve">3.4. Beneficiarul se obligă să achite Antreprenorului, </w:t>
            </w:r>
            <w:r>
              <w:rPr>
                <w:lang w:val="zh-CN"/>
              </w:rPr>
              <w:t xml:space="preserve">potrivit pct. 3.3., în decurs de …… zile calindaristice, calculate din data semnării Actului de primire-predare a lucrărilor. </w:t>
            </w:r>
          </w:p>
          <w:p w:rsidR="00FE61C5" w:rsidRDefault="00D94070">
            <w:pPr>
              <w:jc w:val="both"/>
              <w:rPr>
                <w:lang w:val="zh-CN"/>
              </w:rPr>
            </w:pPr>
            <w:r>
              <w:rPr>
                <w:lang w:val="zh-CN"/>
              </w:rPr>
              <w:t>3.5. Plăţile se vor efectua prin ……………, indicat în prezentul Contract.</w:t>
            </w:r>
          </w:p>
          <w:p w:rsidR="00FE61C5" w:rsidRDefault="00FE61C5">
            <w:pPr>
              <w:pStyle w:val="a0"/>
              <w:numPr>
                <w:ilvl w:val="0"/>
                <w:numId w:val="0"/>
              </w:numPr>
              <w:ind w:left="3240"/>
              <w:rPr>
                <w:kern w:val="28"/>
                <w:sz w:val="20"/>
                <w:szCs w:val="20"/>
                <w:lang w:val="zh-CN"/>
              </w:rPr>
            </w:pPr>
          </w:p>
          <w:p w:rsidR="00FE61C5" w:rsidRDefault="00D94070">
            <w:pPr>
              <w:rPr>
                <w:b/>
                <w:lang w:val="zh-CN"/>
              </w:rPr>
            </w:pPr>
            <w:r>
              <w:rPr>
                <w:b/>
                <w:lang w:val="zh-CN"/>
              </w:rPr>
              <w:t>4. CONDIŢIILE DE PREDARE-PRIMIRE</w:t>
            </w:r>
          </w:p>
          <w:p w:rsidR="00FE61C5" w:rsidRDefault="00D94070">
            <w:pPr>
              <w:jc w:val="both"/>
              <w:rPr>
                <w:lang w:val="zh-CN"/>
              </w:rPr>
            </w:pPr>
            <w:r>
              <w:rPr>
                <w:lang w:val="zh-CN"/>
              </w:rPr>
              <w:t xml:space="preserve">4.1. Lucrările se </w:t>
            </w:r>
            <w:r>
              <w:rPr>
                <w:lang w:val="zh-CN"/>
              </w:rPr>
              <w:t>consideră predate de către Antreprenor şi recepţionate de către Beneficiar dacă:</w:t>
            </w:r>
          </w:p>
          <w:p w:rsidR="00FE61C5" w:rsidRDefault="00D94070">
            <w:pPr>
              <w:numPr>
                <w:ilvl w:val="0"/>
                <w:numId w:val="26"/>
              </w:numPr>
              <w:suppressAutoHyphens/>
              <w:ind w:left="0" w:firstLine="720"/>
              <w:jc w:val="both"/>
              <w:rPr>
                <w:lang w:val="zh-CN"/>
              </w:rPr>
            </w:pPr>
            <w:r>
              <w:rPr>
                <w:lang w:val="zh-CN"/>
              </w:rPr>
              <w:t xml:space="preserve">cantitatea Lucrărilor corespunde informaţiei indicate în specificația la prezentul Contract; </w:t>
            </w:r>
          </w:p>
          <w:p w:rsidR="00FE61C5" w:rsidRDefault="00D94070">
            <w:pPr>
              <w:numPr>
                <w:ilvl w:val="0"/>
                <w:numId w:val="26"/>
              </w:numPr>
              <w:suppressAutoHyphens/>
              <w:ind w:left="0" w:firstLine="720"/>
              <w:jc w:val="both"/>
              <w:rPr>
                <w:lang w:val="zh-CN"/>
              </w:rPr>
            </w:pPr>
            <w:r>
              <w:rPr>
                <w:lang w:val="zh-CN"/>
              </w:rPr>
              <w:t>calitatea Lucrărilor corespunde documentelor normative și standardelor de stat.</w:t>
            </w:r>
          </w:p>
          <w:p w:rsidR="00FE61C5" w:rsidRDefault="00FE61C5">
            <w:pPr>
              <w:ind w:firstLine="720"/>
              <w:jc w:val="center"/>
              <w:rPr>
                <w:b/>
                <w:lang w:val="zh-CN"/>
              </w:rPr>
            </w:pPr>
          </w:p>
          <w:p w:rsidR="00FE61C5" w:rsidRDefault="00D94070">
            <w:pPr>
              <w:rPr>
                <w:b/>
                <w:lang w:val="zh-CN"/>
              </w:rPr>
            </w:pPr>
            <w:r>
              <w:rPr>
                <w:b/>
                <w:lang w:val="zh-CN"/>
              </w:rPr>
              <w:t>5. STANDARDE</w:t>
            </w:r>
          </w:p>
          <w:p w:rsidR="00FE61C5" w:rsidRDefault="00D94070">
            <w:pPr>
              <w:jc w:val="both"/>
              <w:rPr>
                <w:lang w:val="zh-CN"/>
              </w:rPr>
            </w:pPr>
            <w:r>
              <w:rPr>
                <w:lang w:val="zh-CN"/>
              </w:rPr>
              <w:t>5.1 Lucrările prestate în baza contractului vor respecta standardele prezentate de către Beneficiar în cerințele caietului de sarcini.</w:t>
            </w:r>
          </w:p>
          <w:p w:rsidR="00FE61C5" w:rsidRDefault="00D94070">
            <w:pPr>
              <w:jc w:val="both"/>
              <w:rPr>
                <w:lang w:val="zh-CN"/>
              </w:rPr>
            </w:pPr>
            <w:r>
              <w:rPr>
                <w:lang w:val="zh-CN"/>
              </w:rPr>
              <w:t>5.2 Când nu este menţionat nici un standard sau reglementare aplicabilă, se vor respecta standardele sau alt</w:t>
            </w:r>
            <w:r>
              <w:rPr>
                <w:lang w:val="zh-CN"/>
              </w:rPr>
              <w:t>e reglementări autorizate în Republica Moldova.</w:t>
            </w:r>
          </w:p>
          <w:p w:rsidR="00FE61C5" w:rsidRDefault="00FE61C5">
            <w:pPr>
              <w:ind w:firstLine="720"/>
              <w:jc w:val="both"/>
              <w:rPr>
                <w:lang w:val="zh-CN"/>
              </w:rPr>
            </w:pPr>
          </w:p>
          <w:p w:rsidR="00FE61C5" w:rsidRDefault="00D94070">
            <w:pPr>
              <w:rPr>
                <w:b/>
                <w:lang w:val="zh-CN"/>
              </w:rPr>
            </w:pPr>
            <w:r>
              <w:rPr>
                <w:b/>
                <w:lang w:val="zh-CN"/>
              </w:rPr>
              <w:t>6. OBLIGAŢIILE PĂRŢILOR</w:t>
            </w:r>
          </w:p>
          <w:p w:rsidR="00FE61C5" w:rsidRDefault="00D94070">
            <w:pPr>
              <w:jc w:val="both"/>
              <w:rPr>
                <w:lang w:val="zh-CN"/>
              </w:rPr>
            </w:pPr>
            <w:r>
              <w:rPr>
                <w:lang w:val="zh-CN"/>
              </w:rPr>
              <w:t>6.1. În baza prezentului Contract, Antreprenorul se obligă:</w:t>
            </w:r>
          </w:p>
          <w:p w:rsidR="00FE61C5" w:rsidRDefault="00D94070">
            <w:pPr>
              <w:numPr>
                <w:ilvl w:val="0"/>
                <w:numId w:val="27"/>
              </w:numPr>
              <w:tabs>
                <w:tab w:val="clear" w:pos="1065"/>
                <w:tab w:val="left" w:pos="792"/>
                <w:tab w:val="left" w:pos="1080"/>
              </w:tabs>
              <w:suppressAutoHyphens/>
              <w:ind w:left="0" w:firstLine="720"/>
              <w:jc w:val="both"/>
              <w:rPr>
                <w:lang w:val="zh-CN"/>
              </w:rPr>
            </w:pPr>
            <w:r>
              <w:rPr>
                <w:lang w:val="zh-CN"/>
              </w:rPr>
              <w:t xml:space="preserve">să depună garanţia de bună execuţie a contractului,în cuantum de .... din valoarea contractului, atribuită sub formă .......; </w:t>
            </w:r>
          </w:p>
          <w:p w:rsidR="00FE61C5" w:rsidRDefault="00D94070">
            <w:pPr>
              <w:numPr>
                <w:ilvl w:val="0"/>
                <w:numId w:val="27"/>
              </w:numPr>
              <w:tabs>
                <w:tab w:val="clear" w:pos="1065"/>
                <w:tab w:val="left" w:pos="792"/>
                <w:tab w:val="left" w:pos="1080"/>
              </w:tabs>
              <w:suppressAutoHyphens/>
              <w:ind w:left="0" w:firstLine="720"/>
              <w:jc w:val="both"/>
              <w:rPr>
                <w:lang w:val="zh-CN"/>
              </w:rPr>
            </w:pPr>
            <w:r>
              <w:rPr>
                <w:lang w:val="zh-CN"/>
              </w:rPr>
              <w:t>să presteze Lucrările conform condiţiilor prevăzute de prezentul Contract;</w:t>
            </w:r>
          </w:p>
          <w:p w:rsidR="00FE61C5" w:rsidRDefault="00D94070">
            <w:pPr>
              <w:numPr>
                <w:ilvl w:val="0"/>
                <w:numId w:val="27"/>
              </w:numPr>
              <w:tabs>
                <w:tab w:val="clear" w:pos="1065"/>
                <w:tab w:val="left" w:pos="792"/>
                <w:tab w:val="left" w:pos="1080"/>
              </w:tabs>
              <w:suppressAutoHyphens/>
              <w:ind w:left="0" w:firstLine="720"/>
              <w:jc w:val="both"/>
              <w:rPr>
                <w:lang w:val="zh-CN"/>
              </w:rPr>
            </w:pPr>
            <w:r>
              <w:rPr>
                <w:lang w:val="zh-CN"/>
              </w:rPr>
              <w:t>să indice t</w:t>
            </w:r>
            <w:r>
              <w:rPr>
                <w:lang w:val="zh-CN" w:eastAsia="ru-RU"/>
              </w:rPr>
              <w:t>ermenul de garanție a lucrărilor;</w:t>
            </w:r>
          </w:p>
          <w:p w:rsidR="00FE61C5" w:rsidRDefault="00D94070">
            <w:pPr>
              <w:numPr>
                <w:ilvl w:val="0"/>
                <w:numId w:val="27"/>
              </w:numPr>
              <w:tabs>
                <w:tab w:val="clear" w:pos="1065"/>
                <w:tab w:val="left" w:pos="792"/>
                <w:tab w:val="left" w:pos="1080"/>
              </w:tabs>
              <w:suppressAutoHyphens/>
              <w:ind w:left="0" w:firstLine="720"/>
              <w:jc w:val="both"/>
              <w:rPr>
                <w:lang w:val="zh-CN"/>
              </w:rPr>
            </w:pPr>
            <w:r>
              <w:rPr>
                <w:lang w:val="zh-CN"/>
              </w:rPr>
              <w:t>să notifi</w:t>
            </w:r>
            <w:r>
              <w:rPr>
                <w:lang w:val="zh-CN"/>
              </w:rPr>
              <w:t>ce Beneficiarul, după semnarea prezentului Contract, în decurs de …. zile calendaristice, prin notificare scrisă sau e-mail, despre începerea executării Lucrărilor;</w:t>
            </w:r>
          </w:p>
          <w:p w:rsidR="00FE61C5" w:rsidRDefault="00D94070">
            <w:pPr>
              <w:numPr>
                <w:ilvl w:val="0"/>
                <w:numId w:val="27"/>
              </w:numPr>
              <w:tabs>
                <w:tab w:val="clear" w:pos="1065"/>
                <w:tab w:val="left" w:pos="792"/>
                <w:tab w:val="left" w:pos="1080"/>
              </w:tabs>
              <w:suppressAutoHyphens/>
              <w:ind w:left="0" w:firstLine="720"/>
              <w:jc w:val="both"/>
              <w:rPr>
                <w:lang w:val="zh-CN"/>
              </w:rPr>
            </w:pPr>
            <w:r>
              <w:rPr>
                <w:lang w:val="zh-CN"/>
              </w:rPr>
              <w:t xml:space="preserve">să asigure condiţiile corespunzătoare pentru recepţionarea Lucrărilor de către Beneficiar, </w:t>
            </w:r>
            <w:r>
              <w:rPr>
                <w:lang w:val="zh-CN"/>
              </w:rPr>
              <w:t>în termenele stabilite, în corespundere cu cerinţele prezentului Contract;</w:t>
            </w:r>
          </w:p>
          <w:p w:rsidR="00FE61C5" w:rsidRDefault="00D94070">
            <w:pPr>
              <w:numPr>
                <w:ilvl w:val="0"/>
                <w:numId w:val="27"/>
              </w:numPr>
              <w:tabs>
                <w:tab w:val="clear" w:pos="1065"/>
                <w:tab w:val="left" w:pos="792"/>
                <w:tab w:val="left" w:pos="1080"/>
              </w:tabs>
              <w:suppressAutoHyphens/>
              <w:ind w:left="0" w:firstLine="720"/>
              <w:jc w:val="both"/>
              <w:rPr>
                <w:lang w:val="zh-CN"/>
              </w:rPr>
            </w:pPr>
            <w:r>
              <w:rPr>
                <w:lang w:val="zh-CN"/>
              </w:rPr>
              <w:lastRenderedPageBreak/>
              <w:t>să asigure calitatea executării Lucrărilor și să suporte cheltuielile de verificare repetată, în caz de primire a Avizului negativ al Î.S. „Serviciul de Stat pentru Verificarea și E</w:t>
            </w:r>
            <w:r>
              <w:rPr>
                <w:lang w:val="zh-CN"/>
              </w:rPr>
              <w:t>xpertizarea Proiectelor și Construcțiilor”;</w:t>
            </w:r>
          </w:p>
          <w:p w:rsidR="00FE61C5" w:rsidRDefault="00D94070">
            <w:pPr>
              <w:numPr>
                <w:ilvl w:val="0"/>
                <w:numId w:val="27"/>
              </w:numPr>
              <w:tabs>
                <w:tab w:val="clear" w:pos="1065"/>
                <w:tab w:val="left" w:pos="792"/>
                <w:tab w:val="left" w:pos="1080"/>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rsidR="00FE61C5" w:rsidRDefault="00D94070">
            <w:pPr>
              <w:numPr>
                <w:ilvl w:val="0"/>
                <w:numId w:val="27"/>
              </w:numPr>
              <w:tabs>
                <w:tab w:val="clear" w:pos="1065"/>
                <w:tab w:val="left" w:pos="792"/>
                <w:tab w:val="left" w:pos="1080"/>
              </w:tabs>
              <w:suppressAutoHyphens/>
              <w:ind w:left="0" w:firstLine="720"/>
              <w:jc w:val="both"/>
              <w:rPr>
                <w:lang w:val="zh-CN"/>
              </w:rPr>
            </w:pPr>
            <w:r>
              <w:rPr>
                <w:lang w:val="zh-CN"/>
              </w:rPr>
              <w:t xml:space="preserve">să stabilească modul de tratare a neconformităților </w:t>
            </w:r>
            <w:r>
              <w:rPr>
                <w:lang w:val="zh-CN"/>
              </w:rPr>
              <w:t>și defectelor apărute în execuție, din vina sa, precum și să urmărească aplicarea pe șantier a soluțiilor adoptate;</w:t>
            </w:r>
          </w:p>
          <w:p w:rsidR="00FE61C5" w:rsidRDefault="00D94070">
            <w:pPr>
              <w:tabs>
                <w:tab w:val="left" w:pos="792"/>
              </w:tabs>
              <w:suppressAutoHyphens/>
              <w:ind w:left="720"/>
              <w:jc w:val="both"/>
              <w:rPr>
                <w:lang w:val="zh-CN"/>
              </w:rPr>
            </w:pPr>
            <w:r>
              <w:rPr>
                <w:lang w:val="zh-CN"/>
              </w:rPr>
              <w:t>h) să participe la întocmirea cărții tehnice a construcției și la recepția lucrărilor executate.</w:t>
            </w:r>
          </w:p>
          <w:p w:rsidR="00FE61C5" w:rsidRDefault="00D94070">
            <w:pPr>
              <w:jc w:val="both"/>
              <w:rPr>
                <w:lang w:val="zh-CN"/>
              </w:rPr>
            </w:pPr>
            <w:r>
              <w:rPr>
                <w:lang w:val="zh-CN"/>
              </w:rPr>
              <w:t>6.2.  În baza prezentului Contract, Benefic</w:t>
            </w:r>
            <w:r>
              <w:rPr>
                <w:lang w:val="zh-CN"/>
              </w:rPr>
              <w:t>iarul se obligă:</w:t>
            </w:r>
          </w:p>
          <w:p w:rsidR="00FE61C5" w:rsidRDefault="00D94070">
            <w:pPr>
              <w:numPr>
                <w:ilvl w:val="0"/>
                <w:numId w:val="28"/>
              </w:numPr>
              <w:tabs>
                <w:tab w:val="clear" w:pos="1065"/>
                <w:tab w:val="left" w:pos="792"/>
                <w:tab w:val="left" w:pos="1080"/>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rsidR="00FE61C5" w:rsidRDefault="00D94070">
            <w:pPr>
              <w:numPr>
                <w:ilvl w:val="0"/>
                <w:numId w:val="28"/>
              </w:numPr>
              <w:tabs>
                <w:tab w:val="clear" w:pos="1065"/>
                <w:tab w:val="left" w:pos="792"/>
                <w:tab w:val="left" w:pos="1080"/>
              </w:tabs>
              <w:suppressAutoHyphens/>
              <w:ind w:left="0" w:firstLine="720"/>
              <w:jc w:val="both"/>
              <w:rPr>
                <w:lang w:val="zh-CN"/>
              </w:rPr>
            </w:pPr>
            <w:r>
              <w:rPr>
                <w:lang w:val="zh-CN"/>
              </w:rPr>
              <w:t xml:space="preserve">să asigure achitarea </w:t>
            </w:r>
            <w:r>
              <w:rPr>
                <w:lang w:val="zh-CN"/>
              </w:rPr>
              <w:t>Lucrărilor prestate, respectând modalităţile şi termenele indicate în prezentul Contract;</w:t>
            </w:r>
          </w:p>
          <w:p w:rsidR="00FE61C5" w:rsidRDefault="00D94070">
            <w:pPr>
              <w:numPr>
                <w:ilvl w:val="0"/>
                <w:numId w:val="28"/>
              </w:numPr>
              <w:tabs>
                <w:tab w:val="clear" w:pos="1065"/>
                <w:tab w:val="left" w:pos="792"/>
                <w:tab w:val="left" w:pos="1080"/>
              </w:tabs>
              <w:suppressAutoHyphens/>
              <w:ind w:left="0" w:firstLine="720"/>
              <w:jc w:val="both"/>
              <w:rPr>
                <w:lang w:val="zh-CN"/>
              </w:rPr>
            </w:pPr>
            <w:r>
              <w:rPr>
                <w:lang w:val="zh-CN"/>
              </w:rPr>
              <w:t>să restituie Antreprenorului garanția de bună execuție a contractului în termen de … zile calendaristice, după recepționarea lucrărilor conform pct. 2.4. al Contractu</w:t>
            </w:r>
            <w:r>
              <w:rPr>
                <w:lang w:val="zh-CN"/>
              </w:rPr>
              <w:t xml:space="preserve">lui. </w:t>
            </w:r>
          </w:p>
          <w:p w:rsidR="00FE61C5" w:rsidRDefault="00FE61C5">
            <w:pPr>
              <w:ind w:firstLine="720"/>
              <w:jc w:val="center"/>
              <w:rPr>
                <w:b/>
                <w:lang w:val="zh-CN"/>
              </w:rPr>
            </w:pPr>
          </w:p>
          <w:p w:rsidR="00FE61C5" w:rsidRDefault="00D94070">
            <w:pPr>
              <w:rPr>
                <w:b/>
                <w:lang w:val="zh-CN"/>
              </w:rPr>
            </w:pPr>
            <w:r>
              <w:rPr>
                <w:b/>
                <w:lang w:val="zh-CN"/>
              </w:rPr>
              <w:t>7. JUSTIFICAREA DATORITĂ UNUI IMPEDIMENT</w:t>
            </w:r>
          </w:p>
          <w:p w:rsidR="00FE61C5" w:rsidRDefault="00D94070">
            <w:pPr>
              <w:jc w:val="both"/>
              <w:rPr>
                <w:lang w:val="zh-CN"/>
              </w:rPr>
            </w:pPr>
            <w:r>
              <w:rPr>
                <w:lang w:val="zh-CN"/>
              </w:rPr>
              <w:t xml:space="preserve">7.1. Părţile sunt exonerate de răspundere pentru neîndeplinirea parţială sau integrală a obligaţiilor conform prezentului Contract, dacă aceasta este cauzată de producerea unor impedimente înafara </w:t>
            </w:r>
            <w:r>
              <w:rPr>
                <w:lang w:val="zh-CN"/>
              </w:rPr>
              <w:t>controlului părților (războaie, calamităţi naturale: incendii, inundaţii, cutremure de pământ, precum şi alte circumstanţe care nu depind de voinţa Părţilor).</w:t>
            </w:r>
          </w:p>
          <w:p w:rsidR="00FE61C5" w:rsidRDefault="00D94070">
            <w:pPr>
              <w:jc w:val="both"/>
              <w:rPr>
                <w:lang w:val="zh-CN"/>
              </w:rPr>
            </w:pPr>
            <w:r>
              <w:rPr>
                <w:lang w:val="zh-CN"/>
              </w:rPr>
              <w:t>7.2. Partea care invocă apariția impedimentului înafara controlului este obligată să informeze im</w:t>
            </w:r>
            <w:r>
              <w:rPr>
                <w:lang w:val="zh-CN"/>
              </w:rPr>
              <w:t xml:space="preserve">ediat (dar nu mai târziu de ….. zile) cealaltă Parte despre survenirea circumstanţelor, dar și despre efectele acestora asupra executării contractului. </w:t>
            </w:r>
          </w:p>
          <w:p w:rsidR="00FE61C5" w:rsidRDefault="00D94070">
            <w:pPr>
              <w:jc w:val="both"/>
              <w:rPr>
                <w:lang w:val="zh-CN"/>
              </w:rPr>
            </w:pPr>
            <w:r>
              <w:rPr>
                <w:lang w:val="zh-CN"/>
              </w:rPr>
              <w:t>7.3 Survenirea circumstanţelor impedimentului, momentul declanşării şi termenul de acţiune trebuie să f</w:t>
            </w:r>
            <w:r>
              <w:rPr>
                <w:lang w:val="zh-CN"/>
              </w:rPr>
              <w:t>ie confirmate printr-un certificat, eliberat în mod corespunzător de către organul competent din ţara Părţii care invocă asemenea circumstanţe.</w:t>
            </w:r>
          </w:p>
          <w:p w:rsidR="00FE61C5" w:rsidRDefault="00FE61C5">
            <w:pPr>
              <w:ind w:firstLine="720"/>
              <w:jc w:val="both"/>
              <w:rPr>
                <w:lang w:val="zh-CN"/>
              </w:rPr>
            </w:pPr>
          </w:p>
          <w:p w:rsidR="00FE61C5" w:rsidRDefault="00D94070">
            <w:pPr>
              <w:rPr>
                <w:b/>
                <w:lang w:val="zh-CN"/>
              </w:rPr>
            </w:pPr>
            <w:r>
              <w:rPr>
                <w:b/>
                <w:lang w:val="zh-CN"/>
              </w:rPr>
              <w:t>8. REZOLUȚIUNEA CONTRACTULUI</w:t>
            </w:r>
          </w:p>
          <w:p w:rsidR="00FE61C5" w:rsidRDefault="00D94070">
            <w:pPr>
              <w:jc w:val="both"/>
              <w:rPr>
                <w:lang w:val="zh-CN"/>
              </w:rPr>
            </w:pPr>
            <w:r>
              <w:rPr>
                <w:lang w:val="zh-CN"/>
              </w:rPr>
              <w:t>8.1.Rezoluțiunea Contractului se poate realiza cu acordul comun al Părţilor.</w:t>
            </w:r>
          </w:p>
          <w:p w:rsidR="00FE61C5" w:rsidRDefault="00D94070">
            <w:pPr>
              <w:jc w:val="both"/>
              <w:rPr>
                <w:lang w:val="zh-CN"/>
              </w:rPr>
            </w:pPr>
            <w:r>
              <w:rPr>
                <w:lang w:val="zh-CN"/>
              </w:rPr>
              <w:t xml:space="preserve">8.2. </w:t>
            </w:r>
            <w:r>
              <w:rPr>
                <w:lang w:val="zh-CN"/>
              </w:rPr>
              <w:t>Contractul poate fi rezolvitîn mod unilateral în caz de:</w:t>
            </w:r>
          </w:p>
          <w:p w:rsidR="00FE61C5" w:rsidRDefault="00D94070">
            <w:pPr>
              <w:numPr>
                <w:ilvl w:val="0"/>
                <w:numId w:val="29"/>
              </w:numPr>
              <w:tabs>
                <w:tab w:val="left" w:pos="1080"/>
              </w:tabs>
              <w:suppressAutoHyphens/>
              <w:ind w:left="0" w:firstLine="720"/>
              <w:jc w:val="both"/>
              <w:rPr>
                <w:lang w:val="zh-CN"/>
              </w:rPr>
            </w:pPr>
            <w:r>
              <w:rPr>
                <w:lang w:val="zh-CN"/>
              </w:rPr>
              <w:t xml:space="preserve">refuz al Antreprenorului de a presta Lucrările prevăzute în prezentul Contract;         </w:t>
            </w:r>
          </w:p>
          <w:p w:rsidR="00FE61C5" w:rsidRDefault="00D94070">
            <w:pPr>
              <w:numPr>
                <w:ilvl w:val="0"/>
                <w:numId w:val="29"/>
              </w:numPr>
              <w:tabs>
                <w:tab w:val="left" w:pos="1080"/>
              </w:tabs>
              <w:suppressAutoHyphens/>
              <w:ind w:left="0" w:firstLine="720"/>
              <w:jc w:val="both"/>
              <w:rPr>
                <w:lang w:val="zh-CN"/>
              </w:rPr>
            </w:pPr>
            <w:r>
              <w:rPr>
                <w:lang w:val="zh-CN"/>
              </w:rPr>
              <w:t>nerespectare de către Antreprenor a termenelor de executare stabilite;</w:t>
            </w:r>
          </w:p>
          <w:p w:rsidR="00FE61C5" w:rsidRDefault="00D94070">
            <w:pPr>
              <w:numPr>
                <w:ilvl w:val="0"/>
                <w:numId w:val="29"/>
              </w:numPr>
              <w:tabs>
                <w:tab w:val="left" w:pos="1080"/>
              </w:tabs>
              <w:suppressAutoHyphens/>
              <w:ind w:left="0" w:firstLine="720"/>
              <w:jc w:val="both"/>
              <w:rPr>
                <w:lang w:val="zh-CN"/>
              </w:rPr>
            </w:pPr>
            <w:r>
              <w:rPr>
                <w:lang w:val="zh-CN"/>
              </w:rPr>
              <w:t>nerespectare de către Beneficiar a term</w:t>
            </w:r>
            <w:r>
              <w:rPr>
                <w:lang w:val="zh-CN"/>
              </w:rPr>
              <w:t>enelor de plată a Lucrărilor;</w:t>
            </w:r>
          </w:p>
          <w:p w:rsidR="00FE61C5" w:rsidRDefault="00D94070">
            <w:pPr>
              <w:numPr>
                <w:ilvl w:val="0"/>
                <w:numId w:val="29"/>
              </w:numPr>
              <w:tabs>
                <w:tab w:val="left" w:pos="1080"/>
              </w:tabs>
              <w:suppressAutoHyphens/>
              <w:ind w:left="0" w:firstLine="720"/>
              <w:jc w:val="both"/>
              <w:rPr>
                <w:lang w:val="zh-CN"/>
              </w:rPr>
            </w:pPr>
            <w:r>
              <w:rPr>
                <w:lang w:val="zh-CN"/>
              </w:rPr>
              <w:t>nesatisfacere de către una dintre Părţi a pretenţiilor înaintate conform prezentului Contract;</w:t>
            </w:r>
          </w:p>
          <w:p w:rsidR="00FE61C5" w:rsidRDefault="00D94070">
            <w:pPr>
              <w:numPr>
                <w:ilvl w:val="0"/>
                <w:numId w:val="29"/>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w:t>
            </w:r>
            <w:r>
              <w:rPr>
                <w:lang w:val="zh-CN"/>
              </w:rPr>
              <w:t>ribuire potrivit art. 19 al Legii nr. 131/2015 privind achizițiile publice;</w:t>
            </w:r>
          </w:p>
          <w:p w:rsidR="00FE61C5" w:rsidRDefault="00D94070">
            <w:pPr>
              <w:pStyle w:val="afa"/>
              <w:numPr>
                <w:ilvl w:val="0"/>
                <w:numId w:val="29"/>
              </w:numPr>
              <w:tabs>
                <w:tab w:val="clear" w:pos="1854"/>
                <w:tab w:val="left" w:pos="0"/>
                <w:tab w:val="left" w:pos="1135"/>
                <w:tab w:val="left" w:pos="2070"/>
              </w:tabs>
              <w:ind w:left="0" w:firstLine="710"/>
              <w:rPr>
                <w:lang w:val="zh-CN"/>
              </w:rPr>
            </w:pPr>
            <w:r>
              <w:rPr>
                <w:lang w:val="zh-CN"/>
              </w:rPr>
              <w:t>contractul a făcut obiectul unei modificări substanțiale care necesita o nouă procedură de achiziție publică în conformitate cu art. 76 al Legii nr. 131/2015 privind achizițiile pu</w:t>
            </w:r>
            <w:r>
              <w:rPr>
                <w:lang w:val="zh-CN"/>
              </w:rPr>
              <w:t>blice;</w:t>
            </w:r>
          </w:p>
          <w:p w:rsidR="00FE61C5" w:rsidRDefault="00D94070">
            <w:pPr>
              <w:pStyle w:val="afa"/>
              <w:numPr>
                <w:ilvl w:val="0"/>
                <w:numId w:val="29"/>
              </w:numPr>
              <w:tabs>
                <w:tab w:val="clear" w:pos="1854"/>
                <w:tab w:val="left" w:pos="0"/>
                <w:tab w:val="left" w:pos="1135"/>
                <w:tab w:val="left" w:pos="2070"/>
              </w:tabs>
              <w:ind w:left="0" w:firstLine="710"/>
              <w:rPr>
                <w:lang w:val="zh-CN"/>
              </w:rPr>
            </w:pPr>
            <w:r>
              <w:rPr>
                <w:lang w:val="zh-CN"/>
              </w:rPr>
              <w:t xml:space="preserve">contractul nu urma să fie atribuit contractantului respectiv, avînd în vedere o încălcare gravă a obligaţiilor ce rezultă din Legea nr. 131/2015 priviind achizițiile publice și/sau tratatele internaţionale la care Republica Moldova este parte, care </w:t>
            </w:r>
            <w:r>
              <w:rPr>
                <w:lang w:val="zh-CN"/>
              </w:rPr>
              <w:t>a fost constatată printr-o decizie a unei instanțe judecătorești naționale sau, după caz, internaționale.</w:t>
            </w:r>
          </w:p>
          <w:p w:rsidR="00FE61C5" w:rsidRDefault="00D94070">
            <w:pPr>
              <w:jc w:val="both"/>
              <w:rPr>
                <w:lang w:val="zh-CN"/>
              </w:rPr>
            </w:pPr>
            <w:r>
              <w:rPr>
                <w:lang w:val="zh-CN"/>
              </w:rPr>
              <w:t>8.3. Partea iniţiatoare a rezoluțiunii Contractului este obligată să comunice în termen de …… zile lucrătoare celeilalte Părţi despre intenţiile ei pr</w:t>
            </w:r>
            <w:r>
              <w:rPr>
                <w:lang w:val="zh-CN"/>
              </w:rPr>
              <w:t>intr-o scrisoare motivată.</w:t>
            </w:r>
          </w:p>
          <w:p w:rsidR="00FE61C5" w:rsidRDefault="00D94070">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rsidR="00FE61C5" w:rsidRDefault="00FE61C5">
            <w:pPr>
              <w:jc w:val="both"/>
              <w:rPr>
                <w:lang w:val="zh-CN"/>
              </w:rPr>
            </w:pPr>
          </w:p>
          <w:p w:rsidR="00FE61C5" w:rsidRDefault="00D94070">
            <w:pPr>
              <w:rPr>
                <w:b/>
                <w:lang w:val="zh-CN"/>
              </w:rPr>
            </w:pPr>
            <w:r>
              <w:rPr>
                <w:b/>
                <w:lang w:val="zh-CN"/>
              </w:rPr>
              <w:t>9. RECLAMAŢII ŞI SANCŢIUNI</w:t>
            </w:r>
          </w:p>
          <w:p w:rsidR="00FE61C5" w:rsidRDefault="00D94070">
            <w:pPr>
              <w:jc w:val="both"/>
              <w:rPr>
                <w:lang w:val="zh-CN"/>
              </w:rPr>
            </w:pPr>
            <w:r>
              <w:rPr>
                <w:lang w:val="zh-CN"/>
              </w:rPr>
              <w:lastRenderedPageBreak/>
              <w:t xml:space="preserve">9.1. </w:t>
            </w:r>
            <w:r>
              <w:rPr>
                <w:lang w:val="zh-CN"/>
              </w:rPr>
              <w:t>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FE61C5" w:rsidRDefault="00D94070">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w:t>
            </w:r>
            <w:r>
              <w:rPr>
                <w:lang w:val="zh-CN"/>
              </w:rPr>
              <w:t>xpertizarea Proiectelor și Construcțiilor”.</w:t>
            </w:r>
          </w:p>
          <w:p w:rsidR="00FE61C5" w:rsidRDefault="00D94070">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rsidR="00FE61C5" w:rsidRDefault="00D94070">
            <w:pPr>
              <w:jc w:val="both"/>
              <w:rPr>
                <w:lang w:val="zh-CN"/>
              </w:rPr>
            </w:pPr>
            <w:r>
              <w:rPr>
                <w:lang w:val="zh-CN"/>
              </w:rPr>
              <w:t>9.4.  În caz de recu</w:t>
            </w:r>
            <w:r>
              <w:rPr>
                <w:lang w:val="zh-CN"/>
              </w:rPr>
              <w:t xml:space="preserve">noaştere a pretenţiilor, Antreprenorul este obligat, în termen  restrâns, să înlăture potrivit cerinţelor Contractului. </w:t>
            </w:r>
          </w:p>
          <w:p w:rsidR="00FE61C5" w:rsidRDefault="00D94070">
            <w:pPr>
              <w:jc w:val="both"/>
              <w:rPr>
                <w:lang w:val="zh-CN"/>
              </w:rPr>
            </w:pPr>
            <w:r>
              <w:rPr>
                <w:lang w:val="zh-CN"/>
              </w:rPr>
              <w:t>9.5. Antreprenorul poartă răspundere pentru calitatea Lucrărilor în limitele stabilite, inclusiv pentru viciile ascunse.</w:t>
            </w:r>
          </w:p>
          <w:p w:rsidR="00FE61C5" w:rsidRDefault="00D94070">
            <w:pPr>
              <w:jc w:val="both"/>
              <w:rPr>
                <w:lang w:val="zh-CN"/>
              </w:rPr>
            </w:pPr>
            <w:r>
              <w:rPr>
                <w:lang w:val="zh-CN"/>
              </w:rPr>
              <w:t>9.6. Pentru re</w:t>
            </w:r>
            <w:r>
              <w:rPr>
                <w:lang w:val="zh-CN"/>
              </w:rPr>
              <w:t xml:space="preserve">fuzul de a presta Lucrările prevăzute în prezentul Contract, Antreprenorul suportă o penalitate în valoare de  ….% din suma totală a contractului. </w:t>
            </w:r>
          </w:p>
          <w:p w:rsidR="00FE61C5" w:rsidRDefault="00D94070">
            <w:pPr>
              <w:jc w:val="both"/>
              <w:rPr>
                <w:lang w:val="zh-CN"/>
              </w:rPr>
            </w:pPr>
            <w:r>
              <w:rPr>
                <w:lang w:val="zh-CN"/>
              </w:rPr>
              <w:t>9.7. Pentru prestarea cu întârziere a Lucrărilor, Antreprenorul suportă plata despăgubirii în valoare de ….%</w:t>
            </w:r>
            <w:r>
              <w:rPr>
                <w:lang w:val="zh-CN"/>
              </w:rPr>
              <w:t xml:space="preserve"> din suma Lucrărilor neexecutate, pentru fiecare zi de întârziere, dar nu mai mult de ….% din suma totală a prezentului Contract.</w:t>
            </w:r>
          </w:p>
          <w:p w:rsidR="00FE61C5" w:rsidRDefault="00D94070">
            <w:pPr>
              <w:jc w:val="both"/>
              <w:rPr>
                <w:lang w:val="zh-CN"/>
              </w:rPr>
            </w:pPr>
            <w:r>
              <w:rPr>
                <w:lang w:val="zh-CN"/>
              </w:rPr>
              <w:t>9.8. Pentru achitarea cu întârziere, Beneficiarul suportă plata despăgubirii în valoare de …..% din suma Lucrărilor neachitate</w:t>
            </w:r>
            <w:r>
              <w:rPr>
                <w:lang w:val="zh-CN"/>
              </w:rPr>
              <w:t xml:space="preserve"> pentru fiecare zi de întârziere, dar nu mai mult de  …% din suma totală a prezentului contract.</w:t>
            </w:r>
          </w:p>
          <w:p w:rsidR="00FE61C5" w:rsidRDefault="00FE61C5">
            <w:pPr>
              <w:rPr>
                <w:b/>
                <w:lang w:val="zh-CN"/>
              </w:rPr>
            </w:pPr>
          </w:p>
          <w:p w:rsidR="00FE61C5" w:rsidRDefault="00D94070">
            <w:pPr>
              <w:rPr>
                <w:b/>
                <w:lang w:val="zh-CN"/>
              </w:rPr>
            </w:pPr>
            <w:r>
              <w:rPr>
                <w:b/>
                <w:lang w:val="zh-CN"/>
              </w:rPr>
              <w:t>10. DREPTURI DE PROPRIETATE INTELECTUALĂ</w:t>
            </w:r>
          </w:p>
          <w:p w:rsidR="00FE61C5" w:rsidRDefault="00D94070">
            <w:pPr>
              <w:jc w:val="both"/>
              <w:rPr>
                <w:lang w:val="zh-CN"/>
              </w:rPr>
            </w:pPr>
            <w:r>
              <w:rPr>
                <w:lang w:val="zh-CN"/>
              </w:rPr>
              <w:t>10.1. Antreprenorul are obligaţia să despăgubească Beneficiarul împotriva oricăror:</w:t>
            </w:r>
          </w:p>
          <w:p w:rsidR="00FE61C5" w:rsidRDefault="00D94070">
            <w:pPr>
              <w:ind w:firstLine="720"/>
              <w:jc w:val="both"/>
              <w:rPr>
                <w:lang w:val="zh-CN"/>
              </w:rPr>
            </w:pPr>
            <w:r>
              <w:rPr>
                <w:lang w:val="zh-CN"/>
              </w:rPr>
              <w:t>a) reclamaţii şi acţiuni în justi</w:t>
            </w:r>
            <w:r>
              <w:rPr>
                <w:lang w:val="zh-CN"/>
              </w:rPr>
              <w:t>ţie, ce rezultă din încălcarea unor drepturi de proprietate intelectuală (brevete, nume, mărci înregistrate etc.), legate de echipamentele, materialele, instalaţiile sau utilajele folosite pentru sau în legătură cu produsele achiziţionate;</w:t>
            </w:r>
          </w:p>
          <w:p w:rsidR="00FE61C5" w:rsidRDefault="00D94070">
            <w:pPr>
              <w:ind w:firstLine="720"/>
              <w:jc w:val="both"/>
              <w:rPr>
                <w:lang w:val="zh-CN"/>
              </w:rPr>
            </w:pPr>
            <w:r>
              <w:rPr>
                <w:lang w:val="zh-CN"/>
              </w:rPr>
              <w:t>b) daune-interes</w:t>
            </w:r>
            <w:r>
              <w:rPr>
                <w:lang w:val="zh-CN"/>
              </w:rPr>
              <w:t>e, costuri, taxe şi cheltuieli de orice natură, aferente, cu excepţia situaţiei în care o astfel de încălcare rezultă din respectarea Caietului de sarcini.</w:t>
            </w:r>
          </w:p>
          <w:p w:rsidR="00FE61C5" w:rsidRDefault="00FE61C5">
            <w:pPr>
              <w:ind w:firstLine="720"/>
              <w:jc w:val="both"/>
              <w:rPr>
                <w:lang w:val="zh-CN"/>
              </w:rPr>
            </w:pPr>
          </w:p>
          <w:p w:rsidR="00FE61C5" w:rsidRDefault="00D94070">
            <w:pPr>
              <w:rPr>
                <w:b/>
                <w:lang w:val="zh-CN"/>
              </w:rPr>
            </w:pPr>
            <w:r>
              <w:rPr>
                <w:b/>
                <w:lang w:val="zh-CN"/>
              </w:rPr>
              <w:t>11. DISPOZIŢII FINALE</w:t>
            </w:r>
          </w:p>
          <w:p w:rsidR="00FE61C5" w:rsidRDefault="00D94070">
            <w:pPr>
              <w:jc w:val="both"/>
              <w:rPr>
                <w:lang w:val="zh-CN"/>
              </w:rPr>
            </w:pPr>
            <w:r>
              <w:rPr>
                <w:lang w:val="zh-CN"/>
              </w:rPr>
              <w:t>11.1. Litigiile ce ar putea rezulta din prezentul Contract vor fi soluţionate</w:t>
            </w:r>
            <w:r>
              <w:rPr>
                <w:lang w:val="zh-CN"/>
              </w:rPr>
              <w:t xml:space="preserve"> de către Părţi pe cale amiabilă. În caz contrar, ele vor fi transmise spre examinare în instanţa de judecată competentă, conform legislaţiei Republicii Moldova.</w:t>
            </w:r>
          </w:p>
          <w:p w:rsidR="00FE61C5" w:rsidRDefault="00D94070">
            <w:pPr>
              <w:jc w:val="both"/>
              <w:rPr>
                <w:lang w:val="zh-CN"/>
              </w:rPr>
            </w:pPr>
            <w:r>
              <w:rPr>
                <w:lang w:val="zh-CN"/>
              </w:rPr>
              <w:t>11.2. De la data semnării prezentului Contract, toate negocierile purtate şi documentele  perf</w:t>
            </w:r>
            <w:r>
              <w:rPr>
                <w:lang w:val="zh-CN"/>
              </w:rPr>
              <w:t>ectate anterior, îşi pierd valabilitatea.</w:t>
            </w:r>
          </w:p>
          <w:p w:rsidR="00FE61C5" w:rsidRDefault="00D94070">
            <w:pPr>
              <w:jc w:val="both"/>
              <w:rPr>
                <w:lang w:val="zh-CN"/>
              </w:rPr>
            </w:pPr>
            <w:r>
              <w:rPr>
                <w:lang w:val="zh-CN"/>
              </w:rPr>
              <w:t>11.3 Părţile contractante au dreptul, pe durata îndeplinirii contractului să convină asupra modificării clauzelor contractului, prin acord adiţional, numai în cazul apariţiei unor circumstanţe care lezează interese</w:t>
            </w:r>
            <w:r>
              <w:rPr>
                <w:lang w:val="zh-CN"/>
              </w:rPr>
              <w:t xml:space="preserv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FE61C5" w:rsidRDefault="00D94070">
            <w:pPr>
              <w:jc w:val="both"/>
              <w:rPr>
                <w:lang w:val="zh-CN"/>
              </w:rPr>
            </w:pPr>
            <w:r>
              <w:rPr>
                <w:lang w:val="zh-CN"/>
              </w:rPr>
              <w:t>1</w:t>
            </w:r>
            <w:r>
              <w:rPr>
                <w:lang w:val="zh-CN"/>
              </w:rPr>
              <w:t>1.4. Nici una dintre Părţi nu are dreptul să transmită obligaţiile şi drepturile sale stipulate în prezentul Contract unor terţe persoane, fără acordul în scris al celeilalte părţi.</w:t>
            </w:r>
          </w:p>
          <w:p w:rsidR="00FE61C5" w:rsidRDefault="00D94070">
            <w:pPr>
              <w:jc w:val="both"/>
              <w:rPr>
                <w:lang w:val="zh-CN"/>
              </w:rPr>
            </w:pPr>
            <w:r>
              <w:rPr>
                <w:lang w:val="zh-CN"/>
              </w:rPr>
              <w:t>11.5. Prezentul Contract este întocmit în două exemplare în limba de român</w:t>
            </w:r>
            <w:r>
              <w:rPr>
                <w:lang w:val="zh-CN"/>
              </w:rPr>
              <w:t>ă, câte un exemplar pentru Antreprenor și Beneficiar.</w:t>
            </w:r>
          </w:p>
          <w:p w:rsidR="00FE61C5" w:rsidRDefault="00D94070">
            <w:pPr>
              <w:tabs>
                <w:tab w:val="left" w:pos="2295"/>
              </w:tabs>
              <w:jc w:val="both"/>
              <w:rPr>
                <w:lang w:val="zh-CN"/>
              </w:rPr>
            </w:pPr>
            <w:r>
              <w:rPr>
                <w:lang w:val="zh-CN"/>
              </w:rPr>
              <w:t>11.6. Prezentul Contract se consideră încheiat şi intră în vigoare la data semnării, fiind valabil până la ……………...</w:t>
            </w:r>
          </w:p>
          <w:p w:rsidR="00FE61C5" w:rsidRDefault="00D94070">
            <w:pPr>
              <w:tabs>
                <w:tab w:val="left" w:pos="2295"/>
              </w:tabs>
              <w:jc w:val="both"/>
              <w:rPr>
                <w:lang w:val="zh-CN"/>
              </w:rPr>
            </w:pPr>
            <w:r>
              <w:rPr>
                <w:lang w:val="zh-CN"/>
              </w:rPr>
              <w:t xml:space="preserve">11.7. Prezentul Contract reprezintă acordul de voinţă al ambelor părţi şi este semnat astăzi,  “____” </w:t>
            </w:r>
          </w:p>
          <w:p w:rsidR="00FE61C5" w:rsidRDefault="00FE61C5">
            <w:pPr>
              <w:spacing w:line="276" w:lineRule="auto"/>
              <w:contextualSpacing/>
              <w:rPr>
                <w:lang w:val="zh-CN"/>
              </w:rPr>
            </w:pPr>
          </w:p>
          <w:p w:rsidR="00FE61C5" w:rsidRDefault="00FE61C5">
            <w:pPr>
              <w:spacing w:line="276" w:lineRule="auto"/>
              <w:contextualSpacing/>
              <w:rPr>
                <w:lang w:val="zh-CN"/>
              </w:rPr>
            </w:pPr>
          </w:p>
          <w:p w:rsidR="00FE61C5" w:rsidRDefault="00FE61C5">
            <w:pPr>
              <w:spacing w:line="276" w:lineRule="auto"/>
              <w:contextualSpacing/>
              <w:rPr>
                <w:lang w:val="zh-CN"/>
              </w:rPr>
            </w:pPr>
          </w:p>
          <w:p w:rsidR="00FE61C5" w:rsidRDefault="00FE61C5">
            <w:pPr>
              <w:spacing w:line="276" w:lineRule="auto"/>
              <w:contextualSpacing/>
              <w:rPr>
                <w:lang w:val="zh-CN"/>
              </w:rPr>
            </w:pPr>
          </w:p>
          <w:p w:rsidR="00FE61C5" w:rsidRDefault="00FE61C5">
            <w:pPr>
              <w:spacing w:line="276" w:lineRule="auto"/>
              <w:contextualSpacing/>
              <w:rPr>
                <w:lang w:val="zh-CN"/>
              </w:rPr>
            </w:pPr>
          </w:p>
          <w:p w:rsidR="00FE61C5" w:rsidRDefault="00FE61C5">
            <w:pPr>
              <w:spacing w:line="276" w:lineRule="auto"/>
              <w:contextualSpacing/>
              <w:rPr>
                <w:lang w:val="zh-CN"/>
              </w:rPr>
            </w:pPr>
          </w:p>
          <w:p w:rsidR="00FE61C5" w:rsidRDefault="00FE61C5">
            <w:pPr>
              <w:spacing w:line="276" w:lineRule="auto"/>
              <w:contextualSpacing/>
              <w:rPr>
                <w:lang w:val="zh-CN"/>
              </w:rPr>
            </w:pPr>
          </w:p>
          <w:p w:rsidR="00FE61C5" w:rsidRDefault="00FE61C5">
            <w:pPr>
              <w:spacing w:line="276" w:lineRule="auto"/>
              <w:contextualSpacing/>
              <w:rPr>
                <w:lang w:val="zh-CN"/>
              </w:rPr>
            </w:pPr>
          </w:p>
          <w:p w:rsidR="00FE61C5" w:rsidRDefault="00FE61C5">
            <w:pPr>
              <w:spacing w:line="276" w:lineRule="auto"/>
              <w:contextualSpacing/>
              <w:rPr>
                <w:lang w:val="zh-CN"/>
              </w:rPr>
            </w:pPr>
          </w:p>
          <w:p w:rsidR="00FE61C5" w:rsidRDefault="00D94070">
            <w:pPr>
              <w:pStyle w:val="a0"/>
              <w:numPr>
                <w:ilvl w:val="0"/>
                <w:numId w:val="24"/>
              </w:numPr>
              <w:tabs>
                <w:tab w:val="left" w:pos="2295"/>
              </w:tabs>
              <w:jc w:val="center"/>
              <w:rPr>
                <w:lang w:val="zh-CN"/>
              </w:rPr>
            </w:pPr>
            <w:r>
              <w:rPr>
                <w:b/>
                <w:lang w:val="zh-CN"/>
              </w:rPr>
              <w:t>PARTEA CE ȚINE DE CONDIȚIILE</w:t>
            </w:r>
          </w:p>
          <w:p w:rsidR="00FE61C5" w:rsidRDefault="00D94070">
            <w:pPr>
              <w:pStyle w:val="a0"/>
              <w:numPr>
                <w:ilvl w:val="0"/>
                <w:numId w:val="0"/>
              </w:numPr>
              <w:tabs>
                <w:tab w:val="left" w:pos="2295"/>
              </w:tabs>
              <w:ind w:left="3240"/>
              <w:rPr>
                <w:lang w:val="zh-CN"/>
              </w:rPr>
            </w:pPr>
            <w:r>
              <w:rPr>
                <w:b/>
                <w:lang w:val="zh-CN"/>
              </w:rPr>
              <w:t>SPECIALE AL CONTRACTULUI</w:t>
            </w:r>
          </w:p>
          <w:p w:rsidR="00FE61C5" w:rsidRDefault="00D94070">
            <w:pPr>
              <w:jc w:val="center"/>
              <w:rPr>
                <w:lang w:val="zh-CN"/>
              </w:rPr>
            </w:pPr>
            <w:r>
              <w:rPr>
                <w:lang w:val="zh-CN"/>
              </w:rPr>
              <w:t>(</w:t>
            </w:r>
            <w:r>
              <w:rPr>
                <w:sz w:val="20"/>
                <w:szCs w:val="20"/>
                <w:lang w:val="zh-CN"/>
              </w:rPr>
              <w:t>LA NECESITATE)</w:t>
            </w:r>
          </w:p>
          <w:p w:rsidR="00FE61C5" w:rsidRDefault="00FE61C5">
            <w:pPr>
              <w:jc w:val="both"/>
              <w:rPr>
                <w:sz w:val="28"/>
                <w:szCs w:val="28"/>
                <w:lang w:val="zh-CN"/>
              </w:rPr>
            </w:pPr>
          </w:p>
          <w:p w:rsidR="00FE61C5" w:rsidRDefault="00FE61C5">
            <w:pPr>
              <w:spacing w:line="276" w:lineRule="auto"/>
              <w:contextualSpacing/>
              <w:rPr>
                <w:lang w:val="zh-CN"/>
              </w:rPr>
            </w:pPr>
          </w:p>
          <w:p w:rsidR="00FE61C5" w:rsidRDefault="00FE61C5">
            <w:pPr>
              <w:spacing w:line="276" w:lineRule="auto"/>
              <w:contextualSpacing/>
              <w:rPr>
                <w:lang w:val="zh-CN"/>
              </w:rPr>
            </w:pPr>
          </w:p>
          <w:p w:rsidR="00FE61C5" w:rsidRDefault="00FE61C5">
            <w:pPr>
              <w:spacing w:line="276" w:lineRule="auto"/>
              <w:contextualSpacing/>
              <w:rPr>
                <w:lang w:val="zh-CN"/>
              </w:rPr>
            </w:pPr>
          </w:p>
          <w:p w:rsidR="00FE61C5" w:rsidRDefault="00FE61C5">
            <w:pPr>
              <w:spacing w:line="276" w:lineRule="auto"/>
              <w:contextualSpacing/>
              <w:rPr>
                <w:lang w:val="zh-CN"/>
              </w:rPr>
            </w:pPr>
          </w:p>
          <w:p w:rsidR="00FE61C5" w:rsidRDefault="00FE61C5">
            <w:pPr>
              <w:spacing w:line="276" w:lineRule="auto"/>
              <w:contextualSpacing/>
              <w:rPr>
                <w:lang w:val="zh-CN"/>
              </w:rPr>
            </w:pPr>
          </w:p>
          <w:p w:rsidR="00FE61C5" w:rsidRDefault="00FE61C5">
            <w:pPr>
              <w:spacing w:line="276" w:lineRule="auto"/>
              <w:contextualSpacing/>
              <w:rPr>
                <w:lang w:val="zh-CN"/>
              </w:rPr>
            </w:pPr>
          </w:p>
          <w:p w:rsidR="00FE61C5" w:rsidRDefault="00D94070">
            <w:pPr>
              <w:pStyle w:val="a0"/>
              <w:numPr>
                <w:ilvl w:val="0"/>
                <w:numId w:val="20"/>
              </w:numPr>
              <w:tabs>
                <w:tab w:val="clear" w:pos="1134"/>
              </w:tabs>
              <w:spacing w:line="276" w:lineRule="auto"/>
              <w:ind w:left="0"/>
              <w:contextualSpacing/>
              <w:rPr>
                <w:lang w:val="zh-CN"/>
              </w:rPr>
            </w:pPr>
            <w:r>
              <w:rPr>
                <w:b/>
                <w:lang w:val="zh-CN"/>
              </w:rPr>
              <w:t>RECHIZITELE JURIDICE, POŞTALE ŞI DE PLĂŢI ALE PĂRŢILOR</w:t>
            </w:r>
          </w:p>
          <w:p w:rsidR="00FE61C5" w:rsidRDefault="00D94070">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E61C5">
              <w:trPr>
                <w:jc w:val="center"/>
              </w:trPr>
              <w:tc>
                <w:tcPr>
                  <w:tcW w:w="5163" w:type="dxa"/>
                  <w:tcBorders>
                    <w:top w:val="nil"/>
                    <w:left w:val="nil"/>
                    <w:bottom w:val="nil"/>
                    <w:right w:val="nil"/>
                  </w:tcBorders>
                </w:tcPr>
                <w:p w:rsidR="00FE61C5" w:rsidRDefault="00D94070">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FE61C5" w:rsidRDefault="00D94070">
                  <w:pPr>
                    <w:tabs>
                      <w:tab w:val="left" w:pos="3295"/>
                    </w:tabs>
                    <w:jc w:val="center"/>
                    <w:rPr>
                      <w:lang w:val="zh-CN"/>
                    </w:rPr>
                  </w:pPr>
                  <w:r>
                    <w:rPr>
                      <w:b/>
                      <w:iCs/>
                      <w:lang w:val="zh-CN"/>
                    </w:rPr>
                    <w:t>BENEFICIARUL</w:t>
                  </w:r>
                </w:p>
              </w:tc>
            </w:tr>
            <w:tr w:rsidR="00FE61C5">
              <w:trPr>
                <w:jc w:val="center"/>
              </w:trPr>
              <w:tc>
                <w:tcPr>
                  <w:tcW w:w="5163"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Adresa poştală:</w:t>
                  </w:r>
                </w:p>
              </w:tc>
            </w:tr>
            <w:tr w:rsidR="00FE61C5">
              <w:trPr>
                <w:jc w:val="center"/>
              </w:trPr>
              <w:tc>
                <w:tcPr>
                  <w:tcW w:w="5163"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Telefon:</w:t>
                  </w:r>
                </w:p>
              </w:tc>
            </w:tr>
            <w:tr w:rsidR="00FE61C5">
              <w:trPr>
                <w:jc w:val="center"/>
              </w:trPr>
              <w:tc>
                <w:tcPr>
                  <w:tcW w:w="5163"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Cod fiscal:</w:t>
                  </w:r>
                </w:p>
              </w:tc>
            </w:tr>
            <w:tr w:rsidR="00FE61C5">
              <w:trPr>
                <w:jc w:val="center"/>
              </w:trPr>
              <w:tc>
                <w:tcPr>
                  <w:tcW w:w="5163"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Banca:</w:t>
                  </w:r>
                </w:p>
              </w:tc>
            </w:tr>
            <w:tr w:rsidR="00FE61C5">
              <w:trPr>
                <w:jc w:val="center"/>
              </w:trPr>
              <w:tc>
                <w:tcPr>
                  <w:tcW w:w="5163"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Cod:</w:t>
                  </w:r>
                </w:p>
              </w:tc>
            </w:tr>
            <w:tr w:rsidR="00FE61C5">
              <w:trPr>
                <w:jc w:val="center"/>
              </w:trPr>
              <w:tc>
                <w:tcPr>
                  <w:tcW w:w="5163"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FE61C5" w:rsidRDefault="00D94070">
                  <w:pPr>
                    <w:tabs>
                      <w:tab w:val="left" w:pos="1134"/>
                      <w:tab w:val="left" w:pos="4680"/>
                      <w:tab w:val="left" w:pos="7020"/>
                    </w:tabs>
                    <w:suppressAutoHyphens/>
                    <w:ind w:firstLine="567"/>
                    <w:jc w:val="both"/>
                    <w:rPr>
                      <w:lang w:val="zh-CN"/>
                    </w:rPr>
                  </w:pPr>
                  <w:r>
                    <w:rPr>
                      <w:lang w:val="zh-CN"/>
                    </w:rPr>
                    <w:t>IBAN</w:t>
                  </w:r>
                </w:p>
              </w:tc>
            </w:tr>
            <w:tr w:rsidR="00FE61C5">
              <w:trPr>
                <w:trHeight w:val="749"/>
                <w:jc w:val="center"/>
              </w:trPr>
              <w:tc>
                <w:tcPr>
                  <w:tcW w:w="5163" w:type="dxa"/>
                  <w:tcBorders>
                    <w:top w:val="nil"/>
                    <w:left w:val="nil"/>
                    <w:bottom w:val="nil"/>
                    <w:right w:val="nil"/>
                  </w:tcBorders>
                  <w:vAlign w:val="center"/>
                </w:tcPr>
                <w:p w:rsidR="00FE61C5" w:rsidRDefault="00FE61C5">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FE61C5" w:rsidRDefault="00FE61C5">
                  <w:pPr>
                    <w:tabs>
                      <w:tab w:val="left" w:pos="1134"/>
                      <w:tab w:val="left" w:pos="4680"/>
                      <w:tab w:val="left" w:pos="7020"/>
                    </w:tabs>
                    <w:suppressAutoHyphens/>
                    <w:ind w:firstLine="567"/>
                    <w:jc w:val="both"/>
                    <w:rPr>
                      <w:lang w:val="zh-CN"/>
                    </w:rPr>
                  </w:pPr>
                </w:p>
                <w:p w:rsidR="00FE61C5" w:rsidRDefault="00FE61C5">
                  <w:pPr>
                    <w:tabs>
                      <w:tab w:val="left" w:pos="1134"/>
                      <w:tab w:val="left" w:pos="4680"/>
                      <w:tab w:val="left" w:pos="7020"/>
                    </w:tabs>
                    <w:suppressAutoHyphens/>
                    <w:ind w:firstLine="567"/>
                    <w:jc w:val="both"/>
                    <w:rPr>
                      <w:lang w:val="zh-CN"/>
                    </w:rPr>
                  </w:pPr>
                </w:p>
                <w:p w:rsidR="00FE61C5" w:rsidRDefault="00FE61C5">
                  <w:pPr>
                    <w:tabs>
                      <w:tab w:val="left" w:pos="1134"/>
                      <w:tab w:val="left" w:pos="4680"/>
                      <w:tab w:val="left" w:pos="7020"/>
                    </w:tabs>
                    <w:suppressAutoHyphens/>
                    <w:ind w:firstLine="567"/>
                    <w:jc w:val="both"/>
                    <w:rPr>
                      <w:lang w:val="zh-CN"/>
                    </w:rPr>
                  </w:pPr>
                </w:p>
                <w:p w:rsidR="00FE61C5" w:rsidRDefault="00FE61C5">
                  <w:pPr>
                    <w:tabs>
                      <w:tab w:val="left" w:pos="1134"/>
                      <w:tab w:val="left" w:pos="4680"/>
                      <w:tab w:val="left" w:pos="7020"/>
                    </w:tabs>
                    <w:suppressAutoHyphens/>
                    <w:ind w:firstLine="567"/>
                    <w:jc w:val="both"/>
                    <w:rPr>
                      <w:lang w:val="zh-CN"/>
                    </w:rPr>
                  </w:pPr>
                </w:p>
                <w:p w:rsidR="00FE61C5" w:rsidRDefault="00FE61C5">
                  <w:pPr>
                    <w:tabs>
                      <w:tab w:val="left" w:pos="1134"/>
                      <w:tab w:val="left" w:pos="4680"/>
                      <w:tab w:val="left" w:pos="7020"/>
                    </w:tabs>
                    <w:suppressAutoHyphens/>
                    <w:ind w:firstLine="567"/>
                    <w:jc w:val="both"/>
                    <w:rPr>
                      <w:lang w:val="zh-CN"/>
                    </w:rPr>
                  </w:pPr>
                </w:p>
              </w:tc>
            </w:tr>
          </w:tbl>
          <w:p w:rsidR="00FE61C5" w:rsidRDefault="00D94070">
            <w:pPr>
              <w:pStyle w:val="a0"/>
              <w:numPr>
                <w:ilvl w:val="0"/>
                <w:numId w:val="0"/>
              </w:numPr>
              <w:tabs>
                <w:tab w:val="clear" w:pos="1134"/>
                <w:tab w:val="left" w:pos="2685"/>
              </w:tabs>
              <w:contextualSpacing/>
              <w:jc w:val="center"/>
              <w:rPr>
                <w:b/>
                <w:lang w:val="zh-CN"/>
              </w:rPr>
            </w:pPr>
            <w:r>
              <w:rPr>
                <w:b/>
                <w:lang w:val="zh-CN"/>
              </w:rPr>
              <w:t>SEMNĂTURILE PĂRŢILOR</w:t>
            </w:r>
          </w:p>
          <w:p w:rsidR="00FE61C5" w:rsidRDefault="00FE61C5">
            <w:pPr>
              <w:pStyle w:val="a0"/>
              <w:numPr>
                <w:ilvl w:val="0"/>
                <w:numId w:val="0"/>
              </w:numPr>
              <w:tabs>
                <w:tab w:val="clear" w:pos="1134"/>
                <w:tab w:val="left" w:pos="2685"/>
              </w:tabs>
              <w:contextualSpacing/>
              <w:jc w:val="center"/>
              <w:rPr>
                <w:lang w:val="zh-CN"/>
              </w:rPr>
            </w:pPr>
          </w:p>
          <w:tbl>
            <w:tblPr>
              <w:tblW w:w="0" w:type="auto"/>
              <w:jc w:val="center"/>
              <w:tblLayout w:type="fixed"/>
              <w:tblLook w:val="04A0" w:firstRow="1" w:lastRow="0" w:firstColumn="1" w:lastColumn="0" w:noHBand="0" w:noVBand="1"/>
            </w:tblPr>
            <w:tblGrid>
              <w:gridCol w:w="5188"/>
              <w:gridCol w:w="4559"/>
            </w:tblGrid>
            <w:tr w:rsidR="00FE61C5">
              <w:trPr>
                <w:trHeight w:val="357"/>
                <w:jc w:val="center"/>
              </w:trPr>
              <w:tc>
                <w:tcPr>
                  <w:tcW w:w="5188" w:type="dxa"/>
                  <w:vAlign w:val="center"/>
                </w:tcPr>
                <w:p w:rsidR="00FE61C5" w:rsidRDefault="00D94070">
                  <w:pPr>
                    <w:jc w:val="center"/>
                    <w:rPr>
                      <w:b/>
                      <w:lang w:val="zh-CN"/>
                    </w:rPr>
                  </w:pPr>
                  <w:r>
                    <w:rPr>
                      <w:b/>
                      <w:lang w:val="zh-CN"/>
                    </w:rPr>
                    <w:t>ANTREPRENOR</w:t>
                  </w:r>
                </w:p>
              </w:tc>
              <w:tc>
                <w:tcPr>
                  <w:tcW w:w="4559" w:type="dxa"/>
                  <w:vAlign w:val="center"/>
                </w:tcPr>
                <w:p w:rsidR="00FE61C5" w:rsidRDefault="00D94070">
                  <w:pPr>
                    <w:jc w:val="center"/>
                    <w:rPr>
                      <w:b/>
                      <w:lang w:val="zh-CN"/>
                    </w:rPr>
                  </w:pPr>
                  <w:r>
                    <w:rPr>
                      <w:b/>
                      <w:lang w:val="zh-CN"/>
                    </w:rPr>
                    <w:t>BENEFICIAR</w:t>
                  </w:r>
                </w:p>
              </w:tc>
            </w:tr>
            <w:tr w:rsidR="00FE61C5">
              <w:trPr>
                <w:trHeight w:val="357"/>
                <w:jc w:val="center"/>
              </w:trPr>
              <w:tc>
                <w:tcPr>
                  <w:tcW w:w="5188" w:type="dxa"/>
                  <w:vAlign w:val="center"/>
                </w:tcPr>
                <w:p w:rsidR="00FE61C5" w:rsidRDefault="00FE61C5">
                  <w:pPr>
                    <w:jc w:val="both"/>
                    <w:rPr>
                      <w:b/>
                      <w:lang w:val="zh-CN"/>
                    </w:rPr>
                  </w:pPr>
                </w:p>
              </w:tc>
              <w:tc>
                <w:tcPr>
                  <w:tcW w:w="4559" w:type="dxa"/>
                  <w:vAlign w:val="center"/>
                </w:tcPr>
                <w:p w:rsidR="00FE61C5" w:rsidRDefault="00FE61C5">
                  <w:pPr>
                    <w:jc w:val="both"/>
                    <w:rPr>
                      <w:b/>
                      <w:lang w:val="zh-CN"/>
                    </w:rPr>
                  </w:pPr>
                </w:p>
              </w:tc>
            </w:tr>
          </w:tbl>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center"/>
              <w:rPr>
                <w:lang w:val="zh-CN"/>
              </w:rPr>
            </w:pPr>
          </w:p>
          <w:p w:rsidR="00FE61C5" w:rsidRDefault="00FE61C5">
            <w:pPr>
              <w:tabs>
                <w:tab w:val="left" w:pos="2295"/>
              </w:tabs>
              <w:jc w:val="center"/>
              <w:rPr>
                <w:lang w:val="zh-CN"/>
              </w:rPr>
            </w:pPr>
          </w:p>
          <w:p w:rsidR="00FE61C5" w:rsidRDefault="00FE61C5">
            <w:pPr>
              <w:tabs>
                <w:tab w:val="left" w:pos="2295"/>
              </w:tabs>
              <w:jc w:val="center"/>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jc w:val="both"/>
              <w:rPr>
                <w:sz w:val="28"/>
                <w:szCs w:val="28"/>
                <w:lang w:val="zh-CN"/>
              </w:rPr>
            </w:pPr>
          </w:p>
          <w:p w:rsidR="00FE61C5" w:rsidRDefault="00FE61C5">
            <w:pPr>
              <w:jc w:val="both"/>
              <w:rPr>
                <w:sz w:val="28"/>
                <w:szCs w:val="28"/>
                <w:lang w:val="zh-CN"/>
              </w:rPr>
            </w:pPr>
          </w:p>
          <w:p w:rsidR="00FE61C5" w:rsidRDefault="00FE61C5">
            <w:pPr>
              <w:jc w:val="both"/>
              <w:rPr>
                <w:sz w:val="28"/>
                <w:szCs w:val="28"/>
                <w:lang w:val="zh-CN"/>
              </w:rPr>
            </w:pPr>
          </w:p>
          <w:p w:rsidR="00FE61C5" w:rsidRDefault="00FE61C5">
            <w:pPr>
              <w:jc w:val="both"/>
              <w:rPr>
                <w:sz w:val="28"/>
                <w:szCs w:val="28"/>
                <w:lang w:val="zh-CN"/>
              </w:rPr>
            </w:pPr>
          </w:p>
          <w:p w:rsidR="00FE61C5" w:rsidRDefault="00FE61C5">
            <w:pPr>
              <w:jc w:val="both"/>
              <w:rPr>
                <w:sz w:val="28"/>
                <w:szCs w:val="28"/>
                <w:lang w:val="zh-CN"/>
              </w:rPr>
            </w:pPr>
          </w:p>
          <w:p w:rsidR="00FE61C5" w:rsidRDefault="00FE61C5">
            <w:pPr>
              <w:jc w:val="both"/>
              <w:rPr>
                <w:sz w:val="28"/>
                <w:szCs w:val="28"/>
                <w:lang w:val="zh-CN"/>
              </w:rPr>
            </w:pPr>
          </w:p>
          <w:p w:rsidR="00FE61C5" w:rsidRDefault="00FE61C5">
            <w:pPr>
              <w:jc w:val="both"/>
              <w:rPr>
                <w:sz w:val="28"/>
                <w:szCs w:val="28"/>
                <w:lang w:val="zh-CN"/>
              </w:rPr>
            </w:pPr>
          </w:p>
          <w:p w:rsidR="00FE61C5" w:rsidRDefault="00FE61C5">
            <w:pPr>
              <w:jc w:val="both"/>
              <w:rPr>
                <w:sz w:val="28"/>
                <w:szCs w:val="28"/>
                <w:lang w:val="zh-CN"/>
              </w:rPr>
            </w:pPr>
          </w:p>
          <w:p w:rsidR="00FE61C5" w:rsidRDefault="00FE61C5">
            <w:pPr>
              <w:jc w:val="both"/>
              <w:rPr>
                <w:sz w:val="28"/>
                <w:szCs w:val="28"/>
                <w:lang w:val="zh-CN"/>
              </w:rPr>
            </w:pPr>
          </w:p>
          <w:p w:rsidR="00FE61C5" w:rsidRDefault="00FE61C5">
            <w:pPr>
              <w:jc w:val="both"/>
              <w:rPr>
                <w:sz w:val="28"/>
                <w:szCs w:val="28"/>
                <w:lang w:val="zh-CN"/>
              </w:rPr>
            </w:pPr>
          </w:p>
          <w:p w:rsidR="00FE61C5" w:rsidRDefault="00FE61C5">
            <w:pPr>
              <w:jc w:val="both"/>
              <w:rPr>
                <w:sz w:val="28"/>
                <w:szCs w:val="28"/>
                <w:lang w:val="zh-CN"/>
              </w:rPr>
            </w:pPr>
          </w:p>
          <w:p w:rsidR="00FE61C5" w:rsidRDefault="00FE61C5">
            <w:pPr>
              <w:tabs>
                <w:tab w:val="left" w:pos="2295"/>
              </w:tabs>
              <w:jc w:val="right"/>
              <w:rPr>
                <w:lang w:val="zh-CN"/>
              </w:rPr>
            </w:pPr>
          </w:p>
          <w:p w:rsidR="00FE61C5" w:rsidRDefault="00D94070">
            <w:pPr>
              <w:tabs>
                <w:tab w:val="left" w:pos="2295"/>
              </w:tabs>
              <w:jc w:val="right"/>
              <w:rPr>
                <w:lang w:val="zh-CN"/>
              </w:rPr>
            </w:pPr>
            <w:r>
              <w:rPr>
                <w:lang w:val="zh-CN"/>
              </w:rPr>
              <w:t>Anexa nr. 1</w:t>
            </w:r>
          </w:p>
          <w:p w:rsidR="00FE61C5" w:rsidRDefault="00D94070">
            <w:pPr>
              <w:tabs>
                <w:tab w:val="left" w:pos="2295"/>
              </w:tabs>
              <w:jc w:val="right"/>
              <w:rPr>
                <w:lang w:val="zh-CN"/>
              </w:rPr>
            </w:pPr>
            <w:r>
              <w:rPr>
                <w:lang w:val="zh-CN"/>
              </w:rPr>
              <w:t xml:space="preserve">la Contractul nr. </w:t>
            </w:r>
            <w:r>
              <w:rPr>
                <w:lang w:val="zh-CN"/>
              </w:rPr>
              <w:t>___________</w:t>
            </w:r>
          </w:p>
          <w:p w:rsidR="00FE61C5" w:rsidRDefault="00D94070">
            <w:pPr>
              <w:tabs>
                <w:tab w:val="left" w:pos="2295"/>
              </w:tabs>
              <w:jc w:val="right"/>
              <w:rPr>
                <w:lang w:val="zh-CN"/>
              </w:rPr>
            </w:pPr>
            <w:r>
              <w:rPr>
                <w:lang w:val="zh-CN"/>
              </w:rPr>
              <w:t>din „____”  _____ 20_______</w:t>
            </w: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FE61C5">
            <w:pPr>
              <w:tabs>
                <w:tab w:val="left" w:pos="2295"/>
              </w:tabs>
              <w:jc w:val="both"/>
              <w:rPr>
                <w:lang w:val="zh-CN"/>
              </w:rPr>
            </w:pPr>
          </w:p>
          <w:p w:rsidR="00FE61C5" w:rsidRDefault="00D94070">
            <w:pPr>
              <w:tabs>
                <w:tab w:val="left" w:pos="2295"/>
              </w:tabs>
              <w:jc w:val="both"/>
              <w:rPr>
                <w:b/>
                <w:lang w:val="zh-CN"/>
              </w:rPr>
            </w:pPr>
            <w:r>
              <w:rPr>
                <w:b/>
                <w:lang w:val="zh-CN"/>
              </w:rPr>
              <w:t xml:space="preserve">        SPECIFICAŢII TEHNICE</w:t>
            </w:r>
          </w:p>
          <w:p w:rsidR="00FE61C5" w:rsidRDefault="00FE61C5">
            <w:pPr>
              <w:tabs>
                <w:tab w:val="left" w:pos="2295"/>
              </w:tabs>
              <w:jc w:val="both"/>
              <w:rPr>
                <w:lang w:val="zh-CN"/>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FE61C5">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center"/>
                    <w:rPr>
                      <w:b/>
                      <w:bCs/>
                      <w:lang w:val="zh-CN"/>
                    </w:rPr>
                  </w:pPr>
                  <w:r>
                    <w:rPr>
                      <w:b/>
                      <w:bCs/>
                      <w:lang w:val="zh-CN"/>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center"/>
                    <w:rPr>
                      <w:b/>
                      <w:lang w:val="zh-CN"/>
                    </w:rPr>
                  </w:pPr>
                  <w:r>
                    <w:rPr>
                      <w:b/>
                      <w:lang w:val="zh-CN"/>
                    </w:rPr>
                    <w:t>Specificarea tehnică deplină solicitată de către autoritatea contractantă</w:t>
                  </w:r>
                </w:p>
                <w:p w:rsidR="00FE61C5" w:rsidRDefault="00FE61C5">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center"/>
                    <w:rPr>
                      <w:b/>
                      <w:lang w:val="zh-CN"/>
                    </w:rPr>
                  </w:pPr>
                  <w:r>
                    <w:rPr>
                      <w:b/>
                      <w:bCs/>
                      <w:lang w:val="zh-CN"/>
                    </w:rPr>
                    <w:t>Specificarea tehnică</w:t>
                  </w:r>
                  <w:r>
                    <w:rPr>
                      <w:b/>
                      <w:lang w:val="zh-CN"/>
                    </w:rPr>
                    <w:t xml:space="preserve">deplină propusă de către </w:t>
                  </w:r>
                  <w:r>
                    <w:rPr>
                      <w:b/>
                      <w:lang w:val="zh-CN"/>
                    </w:rPr>
                    <w:t>ofertant</w:t>
                  </w:r>
                </w:p>
                <w:p w:rsidR="00FE61C5" w:rsidRDefault="00FE61C5">
                  <w:pPr>
                    <w:jc w:val="both"/>
                    <w:rPr>
                      <w:b/>
                      <w:bCs/>
                      <w:lang w:val="zh-CN"/>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FE61C5" w:rsidRDefault="00D94070">
                  <w:pPr>
                    <w:ind w:left="378" w:right="377"/>
                    <w:jc w:val="center"/>
                    <w:rPr>
                      <w:b/>
                      <w:bCs/>
                      <w:lang w:val="zh-CN"/>
                    </w:rPr>
                  </w:pPr>
                  <w:r>
                    <w:rPr>
                      <w:b/>
                      <w:bCs/>
                      <w:lang w:val="zh-CN"/>
                    </w:rPr>
                    <w:t>Standarde de</w:t>
                  </w:r>
                </w:p>
                <w:p w:rsidR="00FE61C5" w:rsidRDefault="00D94070">
                  <w:pPr>
                    <w:tabs>
                      <w:tab w:val="left" w:pos="1370"/>
                    </w:tabs>
                    <w:ind w:left="378" w:right="377"/>
                    <w:jc w:val="center"/>
                    <w:rPr>
                      <w:b/>
                      <w:bCs/>
                      <w:lang w:val="zh-CN"/>
                    </w:rPr>
                  </w:pPr>
                  <w:r>
                    <w:rPr>
                      <w:b/>
                      <w:bCs/>
                      <w:lang w:val="zh-CN"/>
                    </w:rPr>
                    <w:t>referinţă</w:t>
                  </w:r>
                </w:p>
              </w:tc>
            </w:tr>
            <w:tr w:rsidR="00FE61C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D94070">
                  <w:pPr>
                    <w:jc w:val="both"/>
                    <w:rPr>
                      <w:lang w:val="zh-CN"/>
                    </w:rPr>
                  </w:pPr>
                  <w:r>
                    <w:rPr>
                      <w:lang w:val="zh-CN"/>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FE61C5" w:rsidRDefault="00FE61C5">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FE61C5" w:rsidRDefault="00FE61C5">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FE61C5" w:rsidRDefault="00FE61C5">
                  <w:pPr>
                    <w:jc w:val="both"/>
                    <w:rPr>
                      <w:lang w:val="zh-CN"/>
                    </w:rPr>
                  </w:pPr>
                </w:p>
              </w:tc>
            </w:tr>
            <w:tr w:rsidR="00FE61C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D94070">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FE61C5" w:rsidRDefault="00FE61C5">
                  <w:pPr>
                    <w:jc w:val="both"/>
                    <w:rPr>
                      <w:lang w:val="zh-CN"/>
                    </w:rPr>
                  </w:pPr>
                </w:p>
              </w:tc>
            </w:tr>
            <w:tr w:rsidR="00FE61C5">
              <w:tc>
                <w:tcPr>
                  <w:tcW w:w="2261" w:type="dxa"/>
                  <w:gridSpan w:val="2"/>
                  <w:tcBorders>
                    <w:top w:val="single" w:sz="6" w:space="0" w:color="000000"/>
                    <w:left w:val="nil"/>
                    <w:bottom w:val="nil"/>
                    <w:right w:val="nil"/>
                  </w:tcBorders>
                </w:tcPr>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FE61C5">
                  <w:pPr>
                    <w:jc w:val="both"/>
                    <w:rPr>
                      <w:lang w:val="zh-CN"/>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FE61C5" w:rsidRDefault="00D94070">
                  <w:pPr>
                    <w:jc w:val="both"/>
                    <w:rPr>
                      <w:lang w:val="zh-CN"/>
                    </w:rPr>
                  </w:pPr>
                  <w:r>
                    <w:rPr>
                      <w:lang w:val="zh-CN"/>
                    </w:rPr>
                    <w:t> </w:t>
                  </w:r>
                </w:p>
                <w:p w:rsidR="00FE61C5" w:rsidRDefault="00FE61C5">
                  <w:pPr>
                    <w:jc w:val="center"/>
                    <w:rPr>
                      <w:b/>
                      <w:bCs/>
                      <w:lang w:val="zh-CN"/>
                    </w:rPr>
                  </w:pPr>
                </w:p>
                <w:p w:rsidR="00FE61C5" w:rsidRDefault="00FE61C5">
                  <w:pPr>
                    <w:jc w:val="center"/>
                    <w:rPr>
                      <w:b/>
                      <w:bCs/>
                      <w:lang w:val="zh-CN"/>
                    </w:rPr>
                  </w:pPr>
                </w:p>
                <w:p w:rsidR="00FE61C5" w:rsidRDefault="00FE61C5">
                  <w:pPr>
                    <w:jc w:val="center"/>
                    <w:rPr>
                      <w:b/>
                      <w:bCs/>
                      <w:lang w:val="zh-CN"/>
                    </w:rPr>
                  </w:pPr>
                </w:p>
                <w:p w:rsidR="00FE61C5" w:rsidRDefault="00FE61C5">
                  <w:pPr>
                    <w:jc w:val="center"/>
                    <w:rPr>
                      <w:b/>
                      <w:bCs/>
                      <w:lang w:val="zh-CN"/>
                    </w:rPr>
                  </w:pPr>
                </w:p>
                <w:p w:rsidR="00FE61C5" w:rsidRDefault="00FE61C5">
                  <w:pPr>
                    <w:jc w:val="center"/>
                    <w:rPr>
                      <w:b/>
                      <w:bCs/>
                      <w:lang w:val="zh-CN"/>
                    </w:rPr>
                  </w:pPr>
                </w:p>
                <w:p w:rsidR="00FE61C5" w:rsidRDefault="00FE61C5">
                  <w:pPr>
                    <w:jc w:val="center"/>
                    <w:rPr>
                      <w:b/>
                      <w:bCs/>
                      <w:lang w:val="zh-CN"/>
                    </w:rPr>
                  </w:pPr>
                </w:p>
                <w:p w:rsidR="00FE61C5" w:rsidRDefault="00FE61C5">
                  <w:pPr>
                    <w:jc w:val="center"/>
                    <w:rPr>
                      <w:b/>
                      <w:bCs/>
                      <w:lang w:val="zh-CN"/>
                    </w:rPr>
                  </w:pPr>
                </w:p>
                <w:p w:rsidR="00FE61C5" w:rsidRDefault="00D94070">
                  <w:pPr>
                    <w:rPr>
                      <w:b/>
                      <w:bCs/>
                      <w:lang w:val="zh-CN"/>
                    </w:rPr>
                  </w:pPr>
                  <w:r>
                    <w:rPr>
                      <w:b/>
                      <w:bCs/>
                      <w:lang w:val="zh-CN"/>
                    </w:rPr>
                    <w:t xml:space="preserve">                 SEMNĂTURILE PĂRŢILOR</w:t>
                  </w:r>
                </w:p>
                <w:p w:rsidR="00FE61C5" w:rsidRDefault="00FE61C5">
                  <w:pPr>
                    <w:rPr>
                      <w:lang w:val="zh-CN"/>
                    </w:rPr>
                  </w:pPr>
                </w:p>
              </w:tc>
            </w:tr>
            <w:tr w:rsidR="00FE61C5">
              <w:tc>
                <w:tcPr>
                  <w:tcW w:w="4763" w:type="dxa"/>
                  <w:gridSpan w:val="4"/>
                  <w:tcBorders>
                    <w:top w:val="nil"/>
                    <w:left w:val="nil"/>
                    <w:bottom w:val="nil"/>
                    <w:right w:val="nil"/>
                  </w:tcBorders>
                  <w:tcMar>
                    <w:top w:w="24" w:type="dxa"/>
                    <w:left w:w="48" w:type="dxa"/>
                    <w:bottom w:w="24" w:type="dxa"/>
                    <w:right w:w="48" w:type="dxa"/>
                  </w:tcMar>
                </w:tcPr>
                <w:p w:rsidR="00FE61C5" w:rsidRDefault="00D94070">
                  <w:pPr>
                    <w:jc w:val="center"/>
                    <w:rPr>
                      <w:lang w:val="zh-CN"/>
                    </w:rPr>
                  </w:pPr>
                  <w:r>
                    <w:rPr>
                      <w:b/>
                      <w:bCs/>
                      <w:lang w:val="zh-CN"/>
                    </w:rPr>
                    <w:t>Antreprenorul/Prestatorul de lucrări/de servicii de proiectare</w:t>
                  </w:r>
                </w:p>
                <w:p w:rsidR="00FE61C5" w:rsidRDefault="00D94070">
                  <w:pPr>
                    <w:ind w:firstLine="567"/>
                    <w:jc w:val="both"/>
                    <w:rPr>
                      <w:lang w:val="zh-CN"/>
                    </w:rPr>
                  </w:pPr>
                  <w:r>
                    <w:rPr>
                      <w:lang w:val="zh-CN"/>
                    </w:rPr>
                    <w:t> </w:t>
                  </w:r>
                </w:p>
                <w:p w:rsidR="00FE61C5" w:rsidRDefault="00D94070">
                  <w:pPr>
                    <w:ind w:firstLine="567"/>
                    <w:jc w:val="both"/>
                    <w:rPr>
                      <w:lang w:val="zh-CN"/>
                    </w:rPr>
                  </w:pPr>
                  <w:r>
                    <w:rPr>
                      <w:lang w:val="zh-CN"/>
                    </w:rPr>
                    <w:t> </w:t>
                  </w:r>
                </w:p>
              </w:tc>
              <w:tc>
                <w:tcPr>
                  <w:tcW w:w="50" w:type="dxa"/>
                  <w:tcBorders>
                    <w:top w:val="nil"/>
                    <w:left w:val="nil"/>
                    <w:bottom w:val="nil"/>
                    <w:right w:val="nil"/>
                  </w:tcBorders>
                </w:tcPr>
                <w:p w:rsidR="00FE61C5" w:rsidRDefault="00FE61C5">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rsidR="00FE61C5" w:rsidRDefault="00D94070">
                  <w:pPr>
                    <w:rPr>
                      <w:lang w:val="zh-CN"/>
                    </w:rPr>
                  </w:pPr>
                  <w:r>
                    <w:rPr>
                      <w:b/>
                      <w:bCs/>
                      <w:lang w:val="zh-CN"/>
                    </w:rPr>
                    <w:t xml:space="preserve">                                  Beneficiar</w:t>
                  </w:r>
                </w:p>
                <w:p w:rsidR="00FE61C5" w:rsidRDefault="00FE61C5">
                  <w:pPr>
                    <w:ind w:firstLine="567"/>
                    <w:jc w:val="both"/>
                    <w:rPr>
                      <w:lang w:val="zh-CN"/>
                    </w:rPr>
                  </w:pPr>
                </w:p>
                <w:p w:rsidR="00FE61C5" w:rsidRDefault="00D94070">
                  <w:pPr>
                    <w:ind w:firstLine="567"/>
                    <w:jc w:val="both"/>
                    <w:rPr>
                      <w:lang w:val="zh-CN"/>
                    </w:rPr>
                  </w:pPr>
                  <w:r>
                    <w:rPr>
                      <w:lang w:val="zh-CN"/>
                    </w:rPr>
                    <w:t> </w:t>
                  </w:r>
                </w:p>
                <w:p w:rsidR="00FE61C5" w:rsidRDefault="00FE61C5">
                  <w:pPr>
                    <w:ind w:firstLine="567"/>
                    <w:jc w:val="both"/>
                    <w:rPr>
                      <w:lang w:val="zh-CN"/>
                    </w:rPr>
                  </w:pPr>
                </w:p>
              </w:tc>
            </w:tr>
          </w:tbl>
          <w:p w:rsidR="00FE61C5" w:rsidRDefault="00FE61C5">
            <w:pPr>
              <w:ind w:firstLine="567"/>
              <w:jc w:val="both"/>
              <w:rPr>
                <w:lang w:val="zh-CN"/>
              </w:rPr>
            </w:pPr>
          </w:p>
          <w:p w:rsidR="00FE61C5" w:rsidRDefault="00FE61C5">
            <w:pPr>
              <w:ind w:firstLine="567"/>
              <w:jc w:val="both"/>
              <w:rPr>
                <w:lang w:val="zh-CN"/>
              </w:rPr>
            </w:pPr>
          </w:p>
          <w:p w:rsidR="00FE61C5" w:rsidRDefault="00FE61C5">
            <w:pPr>
              <w:ind w:firstLine="567"/>
              <w:jc w:val="both"/>
              <w:rPr>
                <w:lang w:val="zh-CN"/>
              </w:rPr>
            </w:pPr>
          </w:p>
          <w:p w:rsidR="00FE61C5" w:rsidRDefault="00FE61C5">
            <w:pPr>
              <w:ind w:firstLine="567"/>
              <w:jc w:val="both"/>
              <w:rPr>
                <w:lang w:val="zh-CN"/>
              </w:rPr>
            </w:pPr>
          </w:p>
          <w:p w:rsidR="00FE61C5" w:rsidRDefault="00FE61C5">
            <w:pPr>
              <w:ind w:firstLine="567"/>
              <w:jc w:val="both"/>
              <w:rPr>
                <w:lang w:val="zh-CN"/>
              </w:rPr>
            </w:pPr>
          </w:p>
          <w:p w:rsidR="00FE61C5" w:rsidRDefault="00FE61C5">
            <w:pPr>
              <w:ind w:firstLine="567"/>
              <w:jc w:val="both"/>
              <w:rPr>
                <w:lang w:val="zh-CN"/>
              </w:rPr>
            </w:pPr>
          </w:p>
          <w:p w:rsidR="00FE61C5" w:rsidRDefault="00FE61C5">
            <w:pPr>
              <w:ind w:firstLine="567"/>
              <w:jc w:val="both"/>
              <w:rPr>
                <w:lang w:val="zh-CN"/>
              </w:rPr>
            </w:pPr>
          </w:p>
          <w:p w:rsidR="00FE61C5" w:rsidRDefault="00FE61C5">
            <w:pPr>
              <w:ind w:firstLine="567"/>
              <w:jc w:val="both"/>
              <w:rPr>
                <w:lang w:val="zh-CN"/>
              </w:rPr>
            </w:pPr>
          </w:p>
          <w:p w:rsidR="00FE61C5" w:rsidRDefault="00FE61C5">
            <w:pPr>
              <w:ind w:firstLine="567"/>
              <w:jc w:val="both"/>
              <w:rPr>
                <w:lang w:val="zh-CN"/>
              </w:rPr>
            </w:pPr>
          </w:p>
          <w:p w:rsidR="00FE61C5" w:rsidRDefault="00FE61C5">
            <w:pPr>
              <w:ind w:firstLine="567"/>
              <w:jc w:val="both"/>
              <w:rPr>
                <w:lang w:val="zh-CN"/>
              </w:rPr>
            </w:pPr>
          </w:p>
          <w:p w:rsidR="00FE61C5" w:rsidRDefault="00FE61C5">
            <w:pPr>
              <w:ind w:firstLine="567"/>
              <w:jc w:val="both"/>
              <w:rPr>
                <w:lang w:val="zh-CN"/>
              </w:rPr>
            </w:pPr>
          </w:p>
          <w:p w:rsidR="00FE61C5" w:rsidRDefault="00FE61C5">
            <w:pPr>
              <w:ind w:firstLine="567"/>
              <w:jc w:val="both"/>
              <w:rPr>
                <w:lang w:val="zh-CN"/>
              </w:rPr>
            </w:pPr>
          </w:p>
          <w:p w:rsidR="00FE61C5" w:rsidRDefault="00FE61C5">
            <w:pPr>
              <w:ind w:firstLine="567"/>
              <w:jc w:val="both"/>
              <w:rPr>
                <w:lang w:val="zh-CN"/>
              </w:rPr>
            </w:pPr>
          </w:p>
          <w:p w:rsidR="00FE61C5" w:rsidRDefault="00FE61C5">
            <w:pPr>
              <w:ind w:firstLine="567"/>
              <w:jc w:val="both"/>
              <w:rPr>
                <w:lang w:val="zh-CN"/>
              </w:rPr>
            </w:pPr>
          </w:p>
          <w:p w:rsidR="00FE61C5" w:rsidRDefault="00FE61C5">
            <w:pPr>
              <w:ind w:firstLine="567"/>
              <w:jc w:val="both"/>
              <w:rPr>
                <w:lang w:val="zh-CN"/>
              </w:rPr>
            </w:pPr>
          </w:p>
          <w:p w:rsidR="00FE61C5" w:rsidRDefault="00FE61C5">
            <w:pPr>
              <w:ind w:firstLine="567"/>
              <w:jc w:val="both"/>
              <w:rPr>
                <w:lang w:val="zh-CN"/>
              </w:rPr>
            </w:pPr>
          </w:p>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D94070">
            <w:pPr>
              <w:ind w:firstLine="567"/>
              <w:jc w:val="both"/>
              <w:rPr>
                <w:lang w:val="zh-CN"/>
              </w:rPr>
            </w:pPr>
            <w:r>
              <w:rPr>
                <w:lang w:val="zh-CN"/>
              </w:rPr>
              <w:t> </w:t>
            </w:r>
          </w:p>
          <w:p w:rsidR="00FE61C5" w:rsidRDefault="00D94070">
            <w:pPr>
              <w:jc w:val="right"/>
              <w:rPr>
                <w:lang w:val="zh-CN"/>
              </w:rPr>
            </w:pPr>
            <w:r>
              <w:rPr>
                <w:lang w:val="zh-CN"/>
              </w:rPr>
              <w:t>Anexa nr. 2</w:t>
            </w:r>
          </w:p>
          <w:p w:rsidR="00FE61C5" w:rsidRDefault="00D94070">
            <w:pPr>
              <w:jc w:val="right"/>
              <w:rPr>
                <w:lang w:val="zh-CN"/>
              </w:rPr>
            </w:pPr>
            <w:r>
              <w:rPr>
                <w:lang w:val="zh-CN"/>
              </w:rPr>
              <w:t>la Contractul nr.__________</w:t>
            </w:r>
          </w:p>
          <w:p w:rsidR="00FE61C5" w:rsidRDefault="00D94070">
            <w:pPr>
              <w:jc w:val="right"/>
              <w:rPr>
                <w:lang w:val="zh-CN"/>
              </w:rPr>
            </w:pPr>
            <w:r>
              <w:rPr>
                <w:lang w:val="zh-CN"/>
              </w:rPr>
              <w:t>din “____” ________ 20___</w:t>
            </w:r>
          </w:p>
          <w:p w:rsidR="00FE61C5" w:rsidRDefault="00FE61C5">
            <w:pPr>
              <w:keepNext/>
              <w:keepLines/>
              <w:spacing w:before="200"/>
              <w:ind w:firstLine="567"/>
              <w:jc w:val="both"/>
              <w:outlineLvl w:val="2"/>
              <w:rPr>
                <w:lang w:val="zh-CN"/>
              </w:rPr>
            </w:pPr>
          </w:p>
          <w:p w:rsidR="00FE61C5" w:rsidRDefault="00FE61C5">
            <w:pPr>
              <w:keepNext/>
              <w:keepLines/>
              <w:spacing w:before="200"/>
              <w:ind w:firstLine="567"/>
              <w:jc w:val="both"/>
              <w:outlineLvl w:val="2"/>
              <w:rPr>
                <w:lang w:val="zh-CN"/>
              </w:rPr>
            </w:pPr>
          </w:p>
          <w:p w:rsidR="00FE61C5" w:rsidRDefault="00FE61C5">
            <w:pPr>
              <w:keepNext/>
              <w:keepLines/>
              <w:spacing w:before="200"/>
              <w:ind w:firstLine="567"/>
              <w:jc w:val="both"/>
              <w:outlineLvl w:val="2"/>
              <w:rPr>
                <w:lang w:val="zh-CN"/>
              </w:rPr>
            </w:pPr>
          </w:p>
          <w:p w:rsidR="00FE61C5" w:rsidRDefault="00FE61C5">
            <w:pPr>
              <w:keepNext/>
              <w:keepLines/>
              <w:spacing w:before="200"/>
              <w:ind w:firstLine="567"/>
              <w:jc w:val="both"/>
              <w:outlineLvl w:val="2"/>
              <w:rPr>
                <w:lang w:val="zh-CN"/>
              </w:rPr>
            </w:pPr>
          </w:p>
          <w:p w:rsidR="00FE61C5" w:rsidRDefault="00D94070">
            <w:pPr>
              <w:jc w:val="both"/>
              <w:rPr>
                <w:b/>
                <w:lang w:val="zh-CN"/>
              </w:rPr>
            </w:pPr>
            <w:r>
              <w:rPr>
                <w:b/>
                <w:lang w:val="zh-CN"/>
              </w:rPr>
              <w:t xml:space="preserve">        SPECIFICAŢII DE PREŢ</w:t>
            </w:r>
          </w:p>
          <w:p w:rsidR="00FE61C5" w:rsidRDefault="00FE61C5">
            <w:pPr>
              <w:keepNext/>
              <w:keepLines/>
              <w:spacing w:before="200"/>
              <w:ind w:firstLine="567"/>
              <w:jc w:val="both"/>
              <w:outlineLvl w:val="2"/>
              <w:rPr>
                <w:lang w:val="zh-CN"/>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E61C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tabs>
                      <w:tab w:val="left" w:pos="369"/>
                    </w:tabs>
                    <w:ind w:left="-923"/>
                    <w:jc w:val="center"/>
                    <w:rPr>
                      <w:b/>
                      <w:bCs/>
                      <w:lang w:val="zh-CN"/>
                    </w:rPr>
                  </w:pPr>
                  <w:r>
                    <w:rPr>
                      <w:b/>
                      <w:bCs/>
                      <w:lang w:val="zh-CN"/>
                    </w:rPr>
                    <w:t xml:space="preserve">      Denumirea</w:t>
                  </w:r>
                </w:p>
                <w:p w:rsidR="00FE61C5" w:rsidRDefault="00D94070">
                  <w:pPr>
                    <w:tabs>
                      <w:tab w:val="left" w:pos="369"/>
                    </w:tabs>
                    <w:ind w:left="-923"/>
                    <w:jc w:val="center"/>
                    <w:rPr>
                      <w:b/>
                      <w:bCs/>
                      <w:lang w:val="zh-CN"/>
                    </w:rPr>
                  </w:pPr>
                  <w:r>
                    <w:rPr>
                      <w:b/>
                      <w:bCs/>
                      <w:lang w:val="zh-CN"/>
                    </w:rPr>
                    <w:t xml:space="preserve">      lucrărilor/</w:t>
                  </w:r>
                </w:p>
                <w:p w:rsidR="00FE61C5" w:rsidRDefault="00D94070">
                  <w:pPr>
                    <w:tabs>
                      <w:tab w:val="left" w:pos="369"/>
                    </w:tabs>
                    <w:ind w:left="-923"/>
                    <w:jc w:val="center"/>
                    <w:rPr>
                      <w:b/>
                      <w:bCs/>
                      <w:lang w:val="zh-CN"/>
                    </w:rPr>
                  </w:pPr>
                  <w:r>
                    <w:rPr>
                      <w:b/>
                      <w:bCs/>
                      <w:lang w:val="zh-CN"/>
                    </w:rPr>
                    <w:t xml:space="preserve">     serviciilor</w:t>
                  </w:r>
                </w:p>
                <w:p w:rsidR="00FE61C5" w:rsidRDefault="00D94070">
                  <w:pPr>
                    <w:tabs>
                      <w:tab w:val="left" w:pos="369"/>
                    </w:tabs>
                    <w:ind w:left="-923"/>
                    <w:jc w:val="center"/>
                    <w:rPr>
                      <w:b/>
                      <w:bCs/>
                      <w:lang w:val="zh-CN"/>
                    </w:rPr>
                  </w:pPr>
                  <w:r>
                    <w:rPr>
                      <w:b/>
                      <w:bCs/>
                      <w:lang w:val="zh-CN"/>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both"/>
                    <w:rPr>
                      <w:b/>
                      <w:bCs/>
                      <w:lang w:val="zh-CN"/>
                    </w:rPr>
                  </w:pPr>
                  <w:r>
                    <w:rPr>
                      <w:b/>
                      <w:bCs/>
                      <w:lang w:val="zh-CN"/>
                    </w:rPr>
                    <w:t xml:space="preserve">Cod </w:t>
                  </w:r>
                  <w:r>
                    <w:rPr>
                      <w:b/>
                      <w:bCs/>
                      <w:lang w:val="zh-CN"/>
                    </w:rPr>
                    <w:t>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center"/>
                    <w:rPr>
                      <w:b/>
                      <w:bCs/>
                      <w:lang w:val="zh-CN"/>
                    </w:rPr>
                  </w:pPr>
                  <w:r>
                    <w:rPr>
                      <w:b/>
                      <w:bCs/>
                      <w:lang w:val="zh-CN"/>
                    </w:rPr>
                    <w:t>Preţul unitar,</w:t>
                  </w:r>
                </w:p>
                <w:p w:rsidR="00FE61C5" w:rsidRDefault="00D94070">
                  <w:pPr>
                    <w:jc w:val="center"/>
                    <w:rPr>
                      <w:b/>
                      <w:bCs/>
                      <w:lang w:val="zh-CN"/>
                    </w:rPr>
                  </w:pPr>
                  <w:r>
                    <w:rPr>
                      <w:b/>
                      <w:bCs/>
                      <w:lang w:val="zh-CN"/>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center"/>
                    <w:rPr>
                      <w:b/>
                      <w:bCs/>
                      <w:lang w:val="zh-CN"/>
                    </w:rPr>
                  </w:pPr>
                  <w:r>
                    <w:rPr>
                      <w:b/>
                      <w:bCs/>
                      <w:lang w:val="zh-CN"/>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E61C5" w:rsidRDefault="00D94070">
                  <w:pPr>
                    <w:jc w:val="center"/>
                    <w:rPr>
                      <w:b/>
                      <w:bCs/>
                      <w:lang w:val="zh-CN"/>
                    </w:rPr>
                  </w:pPr>
                  <w:r>
                    <w:rPr>
                      <w:b/>
                      <w:bCs/>
                      <w:lang w:val="zh-CN"/>
                    </w:rPr>
                    <w:t>Termenii de executare/</w:t>
                  </w:r>
                </w:p>
                <w:p w:rsidR="00FE61C5" w:rsidRDefault="00D94070">
                  <w:pPr>
                    <w:jc w:val="center"/>
                    <w:rPr>
                      <w:b/>
                      <w:bCs/>
                      <w:lang w:val="zh-CN"/>
                    </w:rPr>
                  </w:pPr>
                  <w:r>
                    <w:rPr>
                      <w:b/>
                      <w:bCs/>
                      <w:lang w:val="zh-CN"/>
                    </w:rPr>
                    <w:t>prestare</w:t>
                  </w:r>
                </w:p>
              </w:tc>
            </w:tr>
            <w:tr w:rsidR="00FE61C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D94070">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FE61C5" w:rsidRDefault="00FE61C5">
                  <w:pPr>
                    <w:jc w:val="both"/>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FE61C5" w:rsidRDefault="00FE61C5">
                  <w:pPr>
                    <w:jc w:val="both"/>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r>
            <w:tr w:rsidR="00FE61C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D94070">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61C5" w:rsidRDefault="00FE61C5">
                  <w:pPr>
                    <w:jc w:val="both"/>
                    <w:rPr>
                      <w:lang w:val="zh-CN"/>
                    </w:rPr>
                  </w:pPr>
                </w:p>
              </w:tc>
            </w:tr>
            <w:tr w:rsidR="00FE61C5">
              <w:tc>
                <w:tcPr>
                  <w:tcW w:w="9510" w:type="dxa"/>
                  <w:gridSpan w:val="8"/>
                  <w:tcBorders>
                    <w:top w:val="single" w:sz="6" w:space="0" w:color="000000"/>
                    <w:left w:val="nil"/>
                    <w:bottom w:val="nil"/>
                    <w:right w:val="nil"/>
                  </w:tcBorders>
                  <w:tcMar>
                    <w:top w:w="24" w:type="dxa"/>
                    <w:left w:w="48" w:type="dxa"/>
                    <w:bottom w:w="24" w:type="dxa"/>
                    <w:right w:w="48" w:type="dxa"/>
                  </w:tcMar>
                </w:tcPr>
                <w:p w:rsidR="00FE61C5" w:rsidRDefault="00D94070">
                  <w:pPr>
                    <w:jc w:val="both"/>
                    <w:rPr>
                      <w:lang w:val="zh-CN"/>
                    </w:rPr>
                  </w:pPr>
                  <w:r>
                    <w:rPr>
                      <w:lang w:val="zh-CN"/>
                    </w:rPr>
                    <w:t> </w:t>
                  </w:r>
                </w:p>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D94070">
                  <w:pPr>
                    <w:jc w:val="center"/>
                    <w:rPr>
                      <w:lang w:val="zh-CN"/>
                    </w:rPr>
                  </w:pPr>
                  <w:r>
                    <w:rPr>
                      <w:b/>
                      <w:bCs/>
                      <w:lang w:val="zh-CN"/>
                    </w:rPr>
                    <w:t>SEMNĂTURILE PĂRŢILOR</w:t>
                  </w:r>
                </w:p>
              </w:tc>
            </w:tr>
            <w:tr w:rsidR="00FE61C5">
              <w:tc>
                <w:tcPr>
                  <w:tcW w:w="5303" w:type="dxa"/>
                  <w:gridSpan w:val="5"/>
                  <w:tcBorders>
                    <w:top w:val="nil"/>
                    <w:left w:val="nil"/>
                    <w:bottom w:val="nil"/>
                    <w:right w:val="nil"/>
                  </w:tcBorders>
                  <w:tcMar>
                    <w:top w:w="24" w:type="dxa"/>
                    <w:left w:w="48" w:type="dxa"/>
                    <w:bottom w:w="24" w:type="dxa"/>
                    <w:right w:w="48" w:type="dxa"/>
                  </w:tcMar>
                </w:tcPr>
                <w:p w:rsidR="00FE61C5" w:rsidRDefault="00D94070">
                  <w:pPr>
                    <w:jc w:val="center"/>
                    <w:rPr>
                      <w:b/>
                      <w:bCs/>
                      <w:lang w:val="zh-CN"/>
                    </w:rPr>
                  </w:pPr>
                  <w:r>
                    <w:rPr>
                      <w:b/>
                      <w:bCs/>
                      <w:lang w:val="zh-CN"/>
                    </w:rPr>
                    <w:t>Antreprenorul/Prestatorul de lucrări/</w:t>
                  </w:r>
                </w:p>
                <w:p w:rsidR="00FE61C5" w:rsidRDefault="00D94070">
                  <w:pPr>
                    <w:jc w:val="center"/>
                    <w:rPr>
                      <w:lang w:val="zh-CN"/>
                    </w:rPr>
                  </w:pPr>
                  <w:r>
                    <w:rPr>
                      <w:b/>
                      <w:bCs/>
                      <w:lang w:val="zh-CN"/>
                    </w:rPr>
                    <w:t>de servicii de proiectare</w:t>
                  </w:r>
                </w:p>
                <w:p w:rsidR="00FE61C5" w:rsidRDefault="00D94070">
                  <w:pPr>
                    <w:ind w:firstLine="567"/>
                    <w:jc w:val="both"/>
                    <w:rPr>
                      <w:lang w:val="zh-CN"/>
                    </w:rPr>
                  </w:pPr>
                  <w:r>
                    <w:rPr>
                      <w:lang w:val="zh-CN"/>
                    </w:rPr>
                    <w:t> </w:t>
                  </w:r>
                </w:p>
                <w:p w:rsidR="00FE61C5" w:rsidRDefault="00FE61C5">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rsidR="00FE61C5" w:rsidRDefault="00D94070">
                  <w:pPr>
                    <w:jc w:val="center"/>
                    <w:rPr>
                      <w:lang w:val="zh-CN"/>
                    </w:rPr>
                  </w:pPr>
                  <w:r>
                    <w:rPr>
                      <w:b/>
                      <w:bCs/>
                      <w:lang w:val="zh-CN"/>
                    </w:rPr>
                    <w:t>Beneficiar</w:t>
                  </w:r>
                </w:p>
                <w:p w:rsidR="00FE61C5" w:rsidRDefault="00D94070">
                  <w:pPr>
                    <w:ind w:firstLine="567"/>
                    <w:jc w:val="both"/>
                    <w:rPr>
                      <w:lang w:val="zh-CN"/>
                    </w:rPr>
                  </w:pPr>
                  <w:r>
                    <w:rPr>
                      <w:lang w:val="zh-CN"/>
                    </w:rPr>
                    <w:t> </w:t>
                  </w:r>
                </w:p>
                <w:p w:rsidR="00FE61C5" w:rsidRDefault="00FE61C5">
                  <w:pPr>
                    <w:ind w:firstLine="567"/>
                    <w:jc w:val="both"/>
                    <w:rPr>
                      <w:lang w:val="zh-CN"/>
                    </w:rPr>
                  </w:pPr>
                </w:p>
                <w:p w:rsidR="00FE61C5" w:rsidRDefault="00FE61C5">
                  <w:pPr>
                    <w:ind w:firstLine="567"/>
                    <w:jc w:val="both"/>
                    <w:rPr>
                      <w:lang w:val="zh-CN"/>
                    </w:rPr>
                  </w:pPr>
                </w:p>
              </w:tc>
            </w:tr>
          </w:tbl>
          <w:p w:rsidR="00FE61C5" w:rsidRDefault="00FE61C5">
            <w:pPr>
              <w:keepNext/>
              <w:keepLines/>
              <w:spacing w:before="200"/>
              <w:ind w:firstLine="567"/>
              <w:jc w:val="both"/>
              <w:outlineLvl w:val="2"/>
              <w:rPr>
                <w:lang w:val="zh-CN"/>
              </w:rPr>
            </w:pPr>
          </w:p>
          <w:p w:rsidR="00FE61C5" w:rsidRDefault="00FE61C5">
            <w:pPr>
              <w:tabs>
                <w:tab w:val="left" w:pos="2295"/>
              </w:tabs>
              <w:jc w:val="both"/>
              <w:rPr>
                <w:lang w:val="zh-CN"/>
              </w:rPr>
            </w:pPr>
          </w:p>
          <w:p w:rsidR="00FE61C5" w:rsidRDefault="00FE61C5">
            <w:pPr>
              <w:autoSpaceDE w:val="0"/>
              <w:autoSpaceDN w:val="0"/>
              <w:adjustRightInd w:val="0"/>
              <w:ind w:right="23"/>
              <w:jc w:val="center"/>
              <w:rPr>
                <w:b/>
                <w:bCs/>
                <w:lang w:val="zh-CN"/>
              </w:rPr>
            </w:pPr>
          </w:p>
          <w:p w:rsidR="00FE61C5" w:rsidRDefault="00FE61C5">
            <w:pPr>
              <w:autoSpaceDE w:val="0"/>
              <w:autoSpaceDN w:val="0"/>
              <w:adjustRightInd w:val="0"/>
              <w:ind w:right="23"/>
              <w:jc w:val="center"/>
              <w:rPr>
                <w:b/>
                <w:bCs/>
                <w:lang w:val="zh-CN"/>
              </w:rPr>
            </w:pPr>
          </w:p>
          <w:p w:rsidR="00FE61C5" w:rsidRDefault="00FE61C5">
            <w:pPr>
              <w:autoSpaceDE w:val="0"/>
              <w:autoSpaceDN w:val="0"/>
              <w:adjustRightInd w:val="0"/>
              <w:ind w:right="23"/>
              <w:jc w:val="center"/>
              <w:rPr>
                <w:b/>
                <w:bCs/>
                <w:lang w:val="zh-CN"/>
              </w:rPr>
            </w:pPr>
          </w:p>
          <w:p w:rsidR="00FE61C5" w:rsidRDefault="00FE61C5">
            <w:pPr>
              <w:autoSpaceDE w:val="0"/>
              <w:autoSpaceDN w:val="0"/>
              <w:adjustRightInd w:val="0"/>
              <w:ind w:right="23"/>
              <w:jc w:val="center"/>
              <w:rPr>
                <w:b/>
                <w:bCs/>
                <w:lang w:val="zh-CN"/>
              </w:rPr>
            </w:pPr>
          </w:p>
          <w:p w:rsidR="00FE61C5" w:rsidRDefault="00FE61C5">
            <w:pPr>
              <w:autoSpaceDE w:val="0"/>
              <w:autoSpaceDN w:val="0"/>
              <w:adjustRightInd w:val="0"/>
              <w:ind w:right="23"/>
              <w:jc w:val="center"/>
              <w:rPr>
                <w:b/>
                <w:bCs/>
                <w:lang w:val="zh-CN"/>
              </w:rPr>
            </w:pPr>
          </w:p>
          <w:p w:rsidR="00FE61C5" w:rsidRDefault="00FE61C5">
            <w:pPr>
              <w:autoSpaceDE w:val="0"/>
              <w:autoSpaceDN w:val="0"/>
              <w:adjustRightInd w:val="0"/>
              <w:ind w:right="23"/>
              <w:jc w:val="center"/>
              <w:rPr>
                <w:b/>
                <w:bCs/>
                <w:lang w:val="zh-CN"/>
              </w:rPr>
            </w:pPr>
          </w:p>
          <w:p w:rsidR="00FE61C5" w:rsidRDefault="00FE61C5">
            <w:pPr>
              <w:autoSpaceDE w:val="0"/>
              <w:autoSpaceDN w:val="0"/>
              <w:adjustRightInd w:val="0"/>
              <w:ind w:right="23"/>
              <w:jc w:val="center"/>
              <w:rPr>
                <w:b/>
                <w:bCs/>
                <w:lang w:val="zh-CN"/>
              </w:rPr>
            </w:pPr>
          </w:p>
          <w:p w:rsidR="00FE61C5" w:rsidRDefault="00FE61C5">
            <w:pPr>
              <w:autoSpaceDE w:val="0"/>
              <w:autoSpaceDN w:val="0"/>
              <w:adjustRightInd w:val="0"/>
              <w:ind w:right="23"/>
              <w:jc w:val="center"/>
              <w:rPr>
                <w:b/>
                <w:bCs/>
                <w:lang w:val="zh-CN"/>
              </w:rPr>
            </w:pPr>
          </w:p>
          <w:p w:rsidR="00FE61C5" w:rsidRDefault="00FE61C5">
            <w:pPr>
              <w:autoSpaceDE w:val="0"/>
              <w:autoSpaceDN w:val="0"/>
              <w:adjustRightInd w:val="0"/>
              <w:ind w:right="23"/>
              <w:jc w:val="center"/>
              <w:rPr>
                <w:b/>
                <w:bCs/>
                <w:lang w:val="zh-CN"/>
              </w:rPr>
            </w:pPr>
          </w:p>
          <w:p w:rsidR="00FE61C5" w:rsidRDefault="00FE61C5">
            <w:pPr>
              <w:autoSpaceDE w:val="0"/>
              <w:autoSpaceDN w:val="0"/>
              <w:adjustRightInd w:val="0"/>
              <w:ind w:right="23"/>
              <w:jc w:val="center"/>
              <w:rPr>
                <w:b/>
                <w:bCs/>
                <w:lang w:val="zh-CN"/>
              </w:rPr>
            </w:pPr>
          </w:p>
          <w:p w:rsidR="00FE61C5" w:rsidRDefault="00FE61C5">
            <w:pPr>
              <w:autoSpaceDE w:val="0"/>
              <w:autoSpaceDN w:val="0"/>
              <w:adjustRightInd w:val="0"/>
              <w:ind w:right="23"/>
              <w:rPr>
                <w:b/>
                <w:bCs/>
                <w:lang w:val="zh-CN"/>
              </w:rPr>
            </w:pPr>
          </w:p>
          <w:p w:rsidR="00FE61C5" w:rsidRDefault="00FE61C5">
            <w:pPr>
              <w:autoSpaceDE w:val="0"/>
              <w:autoSpaceDN w:val="0"/>
              <w:adjustRightInd w:val="0"/>
              <w:ind w:right="23"/>
              <w:rPr>
                <w:b/>
                <w:bCs/>
                <w:lang w:val="zh-CN"/>
              </w:rPr>
            </w:pPr>
          </w:p>
          <w:p w:rsidR="00FE61C5" w:rsidRDefault="00FE61C5">
            <w:pPr>
              <w:autoSpaceDE w:val="0"/>
              <w:autoSpaceDN w:val="0"/>
              <w:adjustRightInd w:val="0"/>
              <w:ind w:right="23"/>
              <w:jc w:val="center"/>
              <w:rPr>
                <w:b/>
                <w:bCs/>
                <w:lang w:val="zh-CN"/>
              </w:rPr>
            </w:pPr>
          </w:p>
          <w:p w:rsidR="00FE61C5" w:rsidRDefault="00FE61C5">
            <w:pPr>
              <w:autoSpaceDE w:val="0"/>
              <w:autoSpaceDN w:val="0"/>
              <w:adjustRightInd w:val="0"/>
              <w:ind w:right="23"/>
              <w:jc w:val="center"/>
              <w:rPr>
                <w:b/>
                <w:bCs/>
                <w:lang w:val="zh-CN"/>
              </w:rPr>
            </w:pPr>
          </w:p>
          <w:p w:rsidR="00FE61C5" w:rsidRDefault="00D94070">
            <w:pPr>
              <w:jc w:val="right"/>
              <w:rPr>
                <w:lang w:val="zh-CN"/>
              </w:rPr>
            </w:pPr>
            <w:r>
              <w:rPr>
                <w:lang w:val="zh-CN"/>
              </w:rPr>
              <w:t>Anexa nr. 27</w:t>
            </w:r>
          </w:p>
          <w:p w:rsidR="00FE61C5" w:rsidRDefault="00D94070">
            <w:pPr>
              <w:jc w:val="right"/>
              <w:rPr>
                <w:lang w:val="zh-CN"/>
              </w:rPr>
            </w:pPr>
            <w:r>
              <w:rPr>
                <w:lang w:val="zh-CN"/>
              </w:rPr>
              <w:t>la Documentația standard nr._____</w:t>
            </w:r>
          </w:p>
          <w:p w:rsidR="00FE61C5" w:rsidRDefault="00D94070">
            <w:pPr>
              <w:jc w:val="right"/>
              <w:rPr>
                <w:lang w:val="zh-CN"/>
              </w:rPr>
            </w:pPr>
            <w:r>
              <w:rPr>
                <w:lang w:val="zh-CN"/>
              </w:rPr>
              <w:t>din “____” ________ 20___</w:t>
            </w:r>
          </w:p>
          <w:p w:rsidR="00FE61C5" w:rsidRDefault="00FE61C5">
            <w:pPr>
              <w:autoSpaceDE w:val="0"/>
              <w:autoSpaceDN w:val="0"/>
              <w:adjustRightInd w:val="0"/>
              <w:ind w:right="23"/>
              <w:jc w:val="right"/>
              <w:rPr>
                <w:b/>
                <w:bCs/>
                <w:lang w:val="zh-CN"/>
              </w:rPr>
            </w:pPr>
          </w:p>
          <w:p w:rsidR="00FE61C5" w:rsidRDefault="00FE61C5">
            <w:pPr>
              <w:autoSpaceDE w:val="0"/>
              <w:autoSpaceDN w:val="0"/>
              <w:adjustRightInd w:val="0"/>
              <w:ind w:right="23"/>
              <w:jc w:val="center"/>
              <w:rPr>
                <w:b/>
                <w:bCs/>
                <w:lang w:val="zh-CN"/>
              </w:rPr>
            </w:pPr>
          </w:p>
          <w:p w:rsidR="00FE61C5" w:rsidRDefault="00FE61C5">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FE61C5">
              <w:tc>
                <w:tcPr>
                  <w:tcW w:w="9640" w:type="dxa"/>
                  <w:gridSpan w:val="2"/>
                </w:tcPr>
                <w:p w:rsidR="00FE61C5" w:rsidRDefault="00D94070">
                  <w:pPr>
                    <w:jc w:val="center"/>
                    <w:rPr>
                      <w:b/>
                      <w:lang w:val="zh-CN"/>
                    </w:rPr>
                  </w:pPr>
                  <w:r>
                    <w:rPr>
                      <w:b/>
                      <w:caps/>
                      <w:lang w:val="zh-CN"/>
                    </w:rPr>
                    <w:t>ACORD ADIȚIONAL</w:t>
                  </w:r>
                  <w:r>
                    <w:rPr>
                      <w:b/>
                      <w:lang w:val="zh-CN"/>
                    </w:rPr>
                    <w:t xml:space="preserve"> Nr.______</w:t>
                  </w:r>
                </w:p>
                <w:p w:rsidR="00FE61C5" w:rsidRDefault="00FE61C5">
                  <w:pPr>
                    <w:jc w:val="center"/>
                    <w:rPr>
                      <w:b/>
                      <w:lang w:val="zh-CN"/>
                    </w:rPr>
                  </w:pPr>
                </w:p>
                <w:p w:rsidR="00FE61C5" w:rsidRDefault="00D94070">
                  <w:pPr>
                    <w:jc w:val="center"/>
                    <w:rPr>
                      <w:lang w:val="zh-CN"/>
                    </w:rPr>
                  </w:pPr>
                  <w:r>
                    <w:rPr>
                      <w:lang w:val="zh-CN"/>
                    </w:rPr>
                    <w:t>la contractul nr.</w:t>
                  </w:r>
                  <w:r>
                    <w:rPr>
                      <w:rFonts w:eastAsia="Calibri"/>
                      <w:lang w:val="zh-CN"/>
                    </w:rPr>
                    <w:t>________</w:t>
                  </w:r>
                  <w:r>
                    <w:rPr>
                      <w:lang w:val="zh-CN"/>
                    </w:rPr>
                    <w:t>din ”__„_________ 20___</w:t>
                  </w:r>
                </w:p>
                <w:p w:rsidR="00FE61C5" w:rsidRDefault="00FE61C5">
                  <w:pPr>
                    <w:rPr>
                      <w:lang w:val="zh-CN"/>
                    </w:rPr>
                  </w:pPr>
                </w:p>
                <w:p w:rsidR="00FE61C5" w:rsidRDefault="00FE61C5">
                  <w:pPr>
                    <w:rPr>
                      <w:lang w:val="zh-CN"/>
                    </w:rPr>
                  </w:pPr>
                </w:p>
              </w:tc>
            </w:tr>
            <w:tr w:rsidR="00FE61C5">
              <w:tc>
                <w:tcPr>
                  <w:tcW w:w="9640" w:type="dxa"/>
                  <w:gridSpan w:val="2"/>
                </w:tcPr>
                <w:p w:rsidR="00FE61C5" w:rsidRDefault="00D94070">
                  <w:pPr>
                    <w:pStyle w:val="af6"/>
                    <w:rPr>
                      <w:sz w:val="24"/>
                      <w:szCs w:val="24"/>
                      <w:lang w:val="zh-CN"/>
                    </w:rPr>
                  </w:pPr>
                  <w:r>
                    <w:rPr>
                      <w:sz w:val="24"/>
                      <w:szCs w:val="24"/>
                      <w:lang w:val="zh-CN"/>
                    </w:rPr>
                    <w:t xml:space="preserve">Prezentul acord este semnat astăzi ”___„ ________ 20__, </w:t>
                  </w:r>
                  <w:r>
                    <w:rPr>
                      <w:sz w:val="24"/>
                      <w:szCs w:val="24"/>
                      <w:lang w:val="zh-CN"/>
                    </w:rPr>
                    <w:t>între_____________, înpersoana___________________</w:t>
                  </w:r>
                  <w:r>
                    <w:rPr>
                      <w:rFonts w:eastAsia="Calibri"/>
                      <w:sz w:val="24"/>
                      <w:szCs w:val="24"/>
                      <w:lang w:val="zh-CN" w:eastAsia="en-US"/>
                    </w:rPr>
                    <w:t>ș</w:t>
                  </w:r>
                  <w:r>
                    <w:rPr>
                      <w:rFonts w:eastAsia="Calibri"/>
                      <w:sz w:val="24"/>
                      <w:szCs w:val="24"/>
                      <w:lang w:val="zh-CN" w:eastAsia="en-US"/>
                    </w:rPr>
                    <w:t>i</w:t>
                  </w:r>
                  <w:r>
                    <w:rPr>
                      <w:sz w:val="24"/>
                      <w:szCs w:val="24"/>
                      <w:lang w:val="zh-CN"/>
                    </w:rPr>
                    <w:t>________________________, în persoana_____________,în scopul modificării Contractului nr. __________din ”____”___________ 20___(denumit în continuare Contract), semnat în urma desfășurării procedurii de ac</w:t>
                  </w:r>
                  <w:r>
                    <w:rPr>
                      <w:sz w:val="24"/>
                      <w:szCs w:val="24"/>
                      <w:lang w:val="zh-CN"/>
                    </w:rPr>
                    <w:t>hiziție publică nr. ________ din ”____” _____________20___ .</w:t>
                  </w:r>
                </w:p>
                <w:p w:rsidR="00FE61C5" w:rsidRDefault="00FE61C5">
                  <w:pPr>
                    <w:pStyle w:val="af6"/>
                    <w:ind w:firstLine="0"/>
                    <w:rPr>
                      <w:sz w:val="24"/>
                      <w:szCs w:val="24"/>
                      <w:lang w:val="zh-CN"/>
                    </w:rPr>
                  </w:pPr>
                </w:p>
                <w:p w:rsidR="00FE61C5" w:rsidRDefault="00D94070">
                  <w:pPr>
                    <w:pStyle w:val="af6"/>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rsidR="00FE61C5" w:rsidRDefault="00FE61C5">
                  <w:pPr>
                    <w:pStyle w:val="af6"/>
                    <w:ind w:firstLine="0"/>
                    <w:rPr>
                      <w:sz w:val="24"/>
                      <w:szCs w:val="24"/>
                      <w:lang w:val="zh-CN"/>
                    </w:rPr>
                  </w:pPr>
                </w:p>
                <w:p w:rsidR="00FE61C5" w:rsidRDefault="00D94070">
                  <w:pPr>
                    <w:pStyle w:val="af6"/>
                    <w:ind w:firstLine="0"/>
                    <w:rPr>
                      <w:sz w:val="24"/>
                      <w:szCs w:val="24"/>
                      <w:lang w:val="zh-CN"/>
                    </w:rPr>
                  </w:pPr>
                  <w:r>
                    <w:rPr>
                      <w:sz w:val="24"/>
                      <w:szCs w:val="24"/>
                      <w:lang w:val="zh-CN"/>
                    </w:rPr>
                    <w:t xml:space="preserve">Orice modificare aplicată prin prezentul acord este </w:t>
                  </w:r>
                  <w:r>
                    <w:rPr>
                      <w:sz w:val="24"/>
                      <w:szCs w:val="24"/>
                      <w:lang w:val="zh-CN"/>
                    </w:rPr>
                    <w:t>obligatorie pentru fiecare parte din Contract, celelalte prevederi nemodificate rămânînd obligatorii în continuare.</w:t>
                  </w:r>
                </w:p>
                <w:p w:rsidR="00FE61C5" w:rsidRDefault="00FE61C5">
                  <w:pPr>
                    <w:pStyle w:val="afa"/>
                    <w:tabs>
                      <w:tab w:val="right" w:pos="10205"/>
                    </w:tabs>
                    <w:ind w:firstLine="0"/>
                    <w:jc w:val="left"/>
                    <w:rPr>
                      <w:lang w:val="zh-CN"/>
                    </w:rPr>
                  </w:pPr>
                </w:p>
                <w:p w:rsidR="00FE61C5" w:rsidRDefault="00D94070">
                  <w:pPr>
                    <w:pStyle w:val="af6"/>
                    <w:ind w:right="-1" w:firstLine="0"/>
                    <w:rPr>
                      <w:sz w:val="24"/>
                      <w:szCs w:val="24"/>
                      <w:lang w:val="zh-CN"/>
                    </w:rPr>
                  </w:pPr>
                  <w:r>
                    <w:rPr>
                      <w:sz w:val="24"/>
                      <w:szCs w:val="24"/>
                      <w:lang w:val="zh-CN"/>
                    </w:rPr>
                    <w:t>Prin prezentul acord, în Contract se aplică următoarele modificări:</w:t>
                  </w:r>
                </w:p>
                <w:p w:rsidR="00FE61C5" w:rsidRDefault="00D94070">
                  <w:pPr>
                    <w:pStyle w:val="a0"/>
                    <w:ind w:left="743"/>
                    <w:rPr>
                      <w:lang w:val="zh-CN"/>
                    </w:rPr>
                  </w:pPr>
                  <w:r>
                    <w:rPr>
                      <w:lang w:val="zh-CN"/>
                    </w:rPr>
                    <w:t>_______________________________________________________________________</w:t>
                  </w:r>
                  <w:r>
                    <w:rPr>
                      <w:lang w:val="zh-CN"/>
                    </w:rPr>
                    <w:t>_</w:t>
                  </w:r>
                </w:p>
                <w:p w:rsidR="00FE61C5" w:rsidRDefault="00FE61C5">
                  <w:pPr>
                    <w:tabs>
                      <w:tab w:val="right" w:pos="10205"/>
                    </w:tabs>
                    <w:ind w:left="1134" w:right="-1"/>
                    <w:rPr>
                      <w:lang w:val="zh-CN"/>
                    </w:rPr>
                  </w:pPr>
                </w:p>
                <w:p w:rsidR="00FE61C5" w:rsidRDefault="00D94070">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FE61C5" w:rsidRDefault="00FE61C5">
                  <w:pPr>
                    <w:pStyle w:val="2"/>
                    <w:rPr>
                      <w:szCs w:val="24"/>
                      <w:lang w:val="zh-CN"/>
                    </w:rPr>
                  </w:pPr>
                </w:p>
                <w:p w:rsidR="00FE61C5" w:rsidRDefault="00FE61C5">
                  <w:pPr>
                    <w:rPr>
                      <w:lang w:val="zh-CN"/>
                    </w:rPr>
                  </w:pPr>
                </w:p>
                <w:p w:rsidR="00FE61C5" w:rsidRDefault="00D94070">
                  <w:pPr>
                    <w:jc w:val="center"/>
                    <w:rPr>
                      <w:lang w:val="zh-CN"/>
                    </w:rPr>
                  </w:pPr>
                  <w:r>
                    <w:rPr>
                      <w:b/>
                      <w:bCs/>
                      <w:lang w:val="zh-CN"/>
                    </w:rPr>
                    <w:t>SEMNĂTURILE PĂRŢILOR</w:t>
                  </w:r>
                </w:p>
                <w:p w:rsidR="00FE61C5" w:rsidRDefault="00FE61C5">
                  <w:pPr>
                    <w:rPr>
                      <w:lang w:val="zh-CN"/>
                    </w:rPr>
                  </w:pPr>
                </w:p>
              </w:tc>
            </w:tr>
            <w:tr w:rsidR="00FE61C5">
              <w:trPr>
                <w:trHeight w:val="357"/>
              </w:trPr>
              <w:tc>
                <w:tcPr>
                  <w:tcW w:w="5179" w:type="dxa"/>
                  <w:vAlign w:val="center"/>
                </w:tcPr>
                <w:p w:rsidR="00FE61C5" w:rsidRDefault="00D94070">
                  <w:pPr>
                    <w:jc w:val="center"/>
                    <w:rPr>
                      <w:b/>
                      <w:lang w:val="zh-CN"/>
                    </w:rPr>
                  </w:pPr>
                  <w:r>
                    <w:rPr>
                      <w:b/>
                      <w:bCs/>
                      <w:lang w:val="zh-CN"/>
                    </w:rPr>
                    <w:t>ANTREPRENORUL/PRESTATORUL</w:t>
                  </w:r>
                </w:p>
              </w:tc>
              <w:tc>
                <w:tcPr>
                  <w:tcW w:w="4461" w:type="dxa"/>
                  <w:vAlign w:val="center"/>
                </w:tcPr>
                <w:p w:rsidR="00FE61C5" w:rsidRDefault="00D94070">
                  <w:pPr>
                    <w:jc w:val="center"/>
                    <w:rPr>
                      <w:lang w:val="zh-CN"/>
                    </w:rPr>
                  </w:pPr>
                  <w:r>
                    <w:rPr>
                      <w:b/>
                      <w:bCs/>
                      <w:lang w:val="zh-CN"/>
                    </w:rPr>
                    <w:t>BENEFICIAR</w:t>
                  </w:r>
                </w:p>
              </w:tc>
            </w:tr>
            <w:tr w:rsidR="00FE6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E61C5" w:rsidRDefault="00FE61C5">
                  <w:pPr>
                    <w:rPr>
                      <w:lang w:val="zh-CN"/>
                    </w:rPr>
                  </w:pPr>
                </w:p>
              </w:tc>
              <w:tc>
                <w:tcPr>
                  <w:tcW w:w="4461" w:type="dxa"/>
                  <w:tcBorders>
                    <w:top w:val="nil"/>
                    <w:left w:val="nil"/>
                    <w:bottom w:val="nil"/>
                    <w:right w:val="nil"/>
                  </w:tcBorders>
                  <w:vAlign w:val="center"/>
                </w:tcPr>
                <w:p w:rsidR="00FE61C5" w:rsidRDefault="00FE61C5">
                  <w:pPr>
                    <w:rPr>
                      <w:lang w:val="zh-CN"/>
                    </w:rPr>
                  </w:pPr>
                </w:p>
              </w:tc>
            </w:tr>
          </w:tbl>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color w:val="000000"/>
                <w:w w:val="90"/>
                <w:lang w:val="zh-CN"/>
              </w:rPr>
            </w:pPr>
          </w:p>
          <w:p w:rsidR="00FE61C5" w:rsidRDefault="00D94070">
            <w:pPr>
              <w:jc w:val="right"/>
              <w:rPr>
                <w:lang w:val="zh-CN"/>
              </w:rPr>
            </w:pPr>
            <w:r>
              <w:rPr>
                <w:lang w:val="zh-CN"/>
              </w:rPr>
              <w:t xml:space="preserve">Anexa nr. </w:t>
            </w:r>
            <w:r>
              <w:rPr>
                <w:lang w:val="zh-CN"/>
              </w:rPr>
              <w:t>28</w:t>
            </w:r>
          </w:p>
          <w:p w:rsidR="00FE61C5" w:rsidRDefault="00D94070">
            <w:pPr>
              <w:jc w:val="right"/>
              <w:rPr>
                <w:lang w:val="zh-CN"/>
              </w:rPr>
            </w:pPr>
            <w:r>
              <w:rPr>
                <w:lang w:val="zh-CN"/>
              </w:rPr>
              <w:t>la Documentația standard nr._____</w:t>
            </w:r>
          </w:p>
          <w:p w:rsidR="00FE61C5" w:rsidRDefault="00D94070">
            <w:pPr>
              <w:jc w:val="right"/>
              <w:rPr>
                <w:lang w:val="zh-CN"/>
              </w:rPr>
            </w:pPr>
            <w:r>
              <w:rPr>
                <w:lang w:val="zh-CN"/>
              </w:rPr>
              <w:t>din “____” ________ 20___</w:t>
            </w:r>
          </w:p>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color w:val="000000"/>
                <w:w w:val="90"/>
                <w:lang w:val="zh-CN"/>
              </w:rPr>
            </w:pPr>
          </w:p>
          <w:p w:rsidR="00FE61C5" w:rsidRDefault="00FE61C5">
            <w:pPr>
              <w:autoSpaceDE w:val="0"/>
              <w:autoSpaceDN w:val="0"/>
              <w:adjustRightInd w:val="0"/>
              <w:ind w:right="23"/>
              <w:jc w:val="center"/>
              <w:rPr>
                <w:b/>
                <w:bCs/>
                <w:lang w:val="zh-CN"/>
              </w:rPr>
            </w:pPr>
          </w:p>
          <w:p w:rsidR="00FE61C5" w:rsidRDefault="00D94070">
            <w:pPr>
              <w:autoSpaceDE w:val="0"/>
              <w:autoSpaceDN w:val="0"/>
              <w:adjustRightInd w:val="0"/>
              <w:ind w:right="23"/>
              <w:jc w:val="center"/>
              <w:rPr>
                <w:b/>
                <w:bCs/>
                <w:lang w:val="zh-CN"/>
              </w:rPr>
            </w:pPr>
            <w:r>
              <w:rPr>
                <w:b/>
                <w:bCs/>
                <w:lang w:val="zh-CN"/>
              </w:rPr>
              <w:t xml:space="preserve">ACORD-CADRU </w:t>
            </w:r>
          </w:p>
          <w:p w:rsidR="00FE61C5" w:rsidRDefault="00D94070">
            <w:pPr>
              <w:autoSpaceDE w:val="0"/>
              <w:autoSpaceDN w:val="0"/>
              <w:adjustRightInd w:val="0"/>
              <w:ind w:right="23"/>
              <w:jc w:val="center"/>
              <w:rPr>
                <w:lang w:val="zh-CN"/>
              </w:rPr>
            </w:pPr>
            <w:r>
              <w:rPr>
                <w:lang w:val="zh-CN"/>
              </w:rPr>
              <w:t>nr. ________ data ___________</w:t>
            </w:r>
          </w:p>
          <w:p w:rsidR="00FE61C5" w:rsidRDefault="00FE61C5">
            <w:pPr>
              <w:autoSpaceDE w:val="0"/>
              <w:autoSpaceDN w:val="0"/>
              <w:adjustRightInd w:val="0"/>
              <w:ind w:right="23"/>
              <w:jc w:val="center"/>
              <w:rPr>
                <w:lang w:val="zh-CN"/>
              </w:rPr>
            </w:pPr>
          </w:p>
          <w:p w:rsidR="00FE61C5" w:rsidRDefault="00D94070">
            <w:pPr>
              <w:autoSpaceDE w:val="0"/>
              <w:autoSpaceDN w:val="0"/>
              <w:adjustRightInd w:val="0"/>
              <w:ind w:left="720" w:right="-540"/>
              <w:jc w:val="both"/>
              <w:rPr>
                <w:b/>
                <w:bCs/>
                <w:lang w:val="zh-CN"/>
              </w:rPr>
            </w:pPr>
            <w:r>
              <w:rPr>
                <w:b/>
                <w:bCs/>
                <w:lang w:val="zh-CN"/>
              </w:rPr>
              <w:t>1. Părţile acordului-cadru</w:t>
            </w:r>
          </w:p>
          <w:p w:rsidR="00FE61C5" w:rsidRDefault="00FE61C5">
            <w:pPr>
              <w:autoSpaceDE w:val="0"/>
              <w:autoSpaceDN w:val="0"/>
              <w:adjustRightInd w:val="0"/>
              <w:ind w:left="1140" w:right="-540"/>
              <w:jc w:val="both"/>
              <w:rPr>
                <w:b/>
                <w:bCs/>
                <w:lang w:val="zh-CN"/>
              </w:rPr>
            </w:pPr>
          </w:p>
          <w:p w:rsidR="00FE61C5" w:rsidRDefault="00D94070">
            <w:pPr>
              <w:jc w:val="both"/>
              <w:rPr>
                <w:lang w:val="zh-CN"/>
              </w:rPr>
            </w:pPr>
            <w:r>
              <w:rPr>
                <w:lang w:val="zh-CN"/>
              </w:rPr>
              <w:tab/>
              <w:t xml:space="preserve">În temeiul Legii nr. 131/2015 privind achizițiile publice, cu modificările ulterioare, s-a încheiat </w:t>
            </w:r>
            <w:r>
              <w:rPr>
                <w:lang w:val="zh-CN"/>
              </w:rPr>
              <w:t>prezentul acord-cadru,</w:t>
            </w:r>
          </w:p>
          <w:p w:rsidR="00FE61C5" w:rsidRDefault="00FE61C5">
            <w:pPr>
              <w:autoSpaceDE w:val="0"/>
              <w:autoSpaceDN w:val="0"/>
              <w:adjustRightInd w:val="0"/>
              <w:jc w:val="both"/>
              <w:rPr>
                <w:lang w:val="zh-CN"/>
              </w:rPr>
            </w:pPr>
          </w:p>
          <w:p w:rsidR="00FE61C5" w:rsidRDefault="00D94070">
            <w:pPr>
              <w:autoSpaceDE w:val="0"/>
              <w:autoSpaceDN w:val="0"/>
              <w:adjustRightInd w:val="0"/>
              <w:jc w:val="both"/>
              <w:rPr>
                <w:lang w:val="zh-CN"/>
              </w:rPr>
            </w:pPr>
            <w:r>
              <w:rPr>
                <w:lang w:val="zh-CN"/>
              </w:rPr>
              <w:t xml:space="preserve">    între</w:t>
            </w:r>
          </w:p>
          <w:p w:rsidR="00FE61C5" w:rsidRDefault="00FE61C5">
            <w:pPr>
              <w:autoSpaceDE w:val="0"/>
              <w:autoSpaceDN w:val="0"/>
              <w:adjustRightInd w:val="0"/>
              <w:jc w:val="both"/>
              <w:rPr>
                <w:lang w:val="zh-CN"/>
              </w:rPr>
            </w:pPr>
          </w:p>
          <w:p w:rsidR="00FE61C5" w:rsidRDefault="00D94070">
            <w:pPr>
              <w:jc w:val="both"/>
              <w:rPr>
                <w:lang w:val="zh-CN"/>
              </w:rPr>
            </w:pPr>
            <w:r>
              <w:rPr>
                <w:rStyle w:val="ln2tparagraf"/>
                <w:i/>
                <w:lang w:val="zh-CN"/>
              </w:rPr>
              <w:t>(Denumirea autorităţii contractante)…………………………</w:t>
            </w:r>
            <w:r>
              <w:rPr>
                <w:rStyle w:val="ln2tparagraf"/>
                <w:lang w:val="zh-CN"/>
              </w:rPr>
              <w:t xml:space="preserve">, adresa completă:…………………….., telefon: …………………./fax: ………………….., </w:t>
            </w:r>
            <w:r>
              <w:rPr>
                <w:lang w:val="zh-CN"/>
              </w:rPr>
              <w:t xml:space="preserve">cod fiscal …………… cont Trezorerie: …………, reprezentată prin domnul …………………………………….., </w:t>
            </w:r>
            <w:r>
              <w:rPr>
                <w:rStyle w:val="ln2tparagraf"/>
                <w:lang w:val="zh-CN"/>
              </w:rPr>
              <w:t xml:space="preserve">în calitate de </w:t>
            </w:r>
            <w:r>
              <w:rPr>
                <w:rStyle w:val="ln2tparagraf"/>
                <w:b/>
                <w:lang w:val="zh-CN"/>
              </w:rPr>
              <w:t>promitent-ach</w:t>
            </w:r>
            <w:r>
              <w:rPr>
                <w:rStyle w:val="ln2tparagraf"/>
                <w:b/>
                <w:lang w:val="zh-CN"/>
              </w:rPr>
              <w:t>izitor</w:t>
            </w:r>
            <w:r>
              <w:rPr>
                <w:rStyle w:val="ln2tparagraf"/>
                <w:lang w:val="zh-CN"/>
              </w:rPr>
              <w:t xml:space="preserve">, pe de o parte, </w:t>
            </w:r>
            <w:r>
              <w:rPr>
                <w:rStyle w:val="ln2paragraf1"/>
                <w:lang w:val="zh-CN"/>
              </w:rPr>
              <w:t>  </w:t>
            </w:r>
            <w:r>
              <w:rPr>
                <w:lang w:val="zh-CN"/>
              </w:rPr>
              <w:t>şi    .......................................... (denumirea operatorului economic), adresa .........................., telefon/fax ................................, cod fiscal ..................., cont (banca) .....................</w:t>
            </w:r>
            <w:r>
              <w:rPr>
                <w:lang w:val="zh-CN"/>
              </w:rPr>
              <w:t xml:space="preserve">................................., reprezentată prin .................................. (denumirea conducătorului), funcţia ................., în calitate de </w:t>
            </w:r>
            <w:r>
              <w:rPr>
                <w:b/>
                <w:bCs/>
                <w:lang w:val="zh-CN"/>
              </w:rPr>
              <w:t>promitent-executor/prestator</w:t>
            </w:r>
            <w:r>
              <w:rPr>
                <w:lang w:val="zh-CN"/>
              </w:rPr>
              <w:t>, pe de alta parte.</w:t>
            </w:r>
          </w:p>
          <w:p w:rsidR="00FE61C5" w:rsidRDefault="00FE61C5">
            <w:pPr>
              <w:autoSpaceDE w:val="0"/>
              <w:autoSpaceDN w:val="0"/>
              <w:adjustRightInd w:val="0"/>
              <w:jc w:val="both"/>
              <w:rPr>
                <w:lang w:val="zh-CN"/>
              </w:rPr>
            </w:pPr>
          </w:p>
          <w:p w:rsidR="00FE61C5" w:rsidRDefault="00D94070">
            <w:pPr>
              <w:autoSpaceDE w:val="0"/>
              <w:autoSpaceDN w:val="0"/>
              <w:adjustRightInd w:val="0"/>
              <w:ind w:left="710"/>
              <w:jc w:val="both"/>
              <w:rPr>
                <w:b/>
                <w:bCs/>
                <w:lang w:val="zh-CN"/>
              </w:rPr>
            </w:pPr>
            <w:r>
              <w:rPr>
                <w:b/>
                <w:bCs/>
                <w:lang w:val="zh-CN"/>
              </w:rPr>
              <w:t>2. Scopul acordului-cadru</w:t>
            </w:r>
          </w:p>
          <w:p w:rsidR="00FE61C5" w:rsidRDefault="00FE61C5">
            <w:pPr>
              <w:autoSpaceDE w:val="0"/>
              <w:autoSpaceDN w:val="0"/>
              <w:adjustRightInd w:val="0"/>
              <w:jc w:val="both"/>
              <w:rPr>
                <w:b/>
                <w:bCs/>
                <w:lang w:val="zh-CN"/>
              </w:rPr>
            </w:pPr>
          </w:p>
          <w:p w:rsidR="00FE61C5" w:rsidRDefault="00D94070">
            <w:pPr>
              <w:jc w:val="both"/>
              <w:rPr>
                <w:lang w:val="zh-CN"/>
              </w:rPr>
            </w:pPr>
            <w:r>
              <w:rPr>
                <w:lang w:val="zh-CN"/>
              </w:rPr>
              <w:t>2.1 Scopul acordului-c</w:t>
            </w:r>
            <w:r>
              <w:rPr>
                <w:lang w:val="zh-CN"/>
              </w:rPr>
              <w:t>adru îl reprezintă stabilirea elementelor/condiţiilor esenţiale care vor guverna contractele subsecvente ce urmează a fi atribuite pe durata derulării prezentului acord, precum și stabilirea condițiilor contractuale care vor completa în mod corespunzător c</w:t>
            </w:r>
            <w:r>
              <w:rPr>
                <w:lang w:val="zh-CN"/>
              </w:rPr>
              <w:t>ontractele subsecvente.</w:t>
            </w:r>
          </w:p>
          <w:p w:rsidR="00FE61C5" w:rsidRDefault="00FE61C5">
            <w:pPr>
              <w:autoSpaceDE w:val="0"/>
              <w:autoSpaceDN w:val="0"/>
              <w:adjustRightInd w:val="0"/>
              <w:jc w:val="both"/>
              <w:rPr>
                <w:lang w:val="zh-CN"/>
              </w:rPr>
            </w:pPr>
          </w:p>
          <w:p w:rsidR="00FE61C5" w:rsidRDefault="00D94070">
            <w:pPr>
              <w:jc w:val="both"/>
              <w:rPr>
                <w:lang w:val="zh-CN"/>
              </w:rPr>
            </w:pPr>
            <w:r>
              <w:rPr>
                <w:lang w:val="zh-CN"/>
              </w:rPr>
              <w:t xml:space="preserve">2.2 Contractele ce urmează a fi atribuite au ca obiect lucrări sau servicii de proiectare prestate de către agenți autorizați în vederea achiziționării, în funcție de necesitățile concrete ale autorității contractante, cuprinse în </w:t>
            </w:r>
            <w:r>
              <w:rPr>
                <w:lang w:val="zh-CN"/>
              </w:rPr>
              <w:t>Caietul de Sarcini și celelalte părți ale Documentației de atribuire sau în Invitațiile de participare la reofertare.</w:t>
            </w:r>
          </w:p>
          <w:p w:rsidR="00FE61C5" w:rsidRDefault="00FE61C5">
            <w:pPr>
              <w:autoSpaceDE w:val="0"/>
              <w:autoSpaceDN w:val="0"/>
              <w:adjustRightInd w:val="0"/>
              <w:jc w:val="both"/>
              <w:rPr>
                <w:lang w:val="zh-CN"/>
              </w:rPr>
            </w:pPr>
          </w:p>
          <w:p w:rsidR="00FE61C5" w:rsidRDefault="00D94070">
            <w:pPr>
              <w:autoSpaceDE w:val="0"/>
              <w:autoSpaceDN w:val="0"/>
              <w:adjustRightInd w:val="0"/>
              <w:jc w:val="both"/>
              <w:rPr>
                <w:b/>
                <w:bCs/>
                <w:lang w:val="zh-CN"/>
              </w:rPr>
            </w:pPr>
            <w:r>
              <w:rPr>
                <w:b/>
                <w:bCs/>
                <w:lang w:val="zh-CN"/>
              </w:rPr>
              <w:t xml:space="preserve">           3. Durata acordului-cadru</w:t>
            </w:r>
          </w:p>
          <w:p w:rsidR="00FE61C5" w:rsidRDefault="00FE61C5">
            <w:pPr>
              <w:autoSpaceDE w:val="0"/>
              <w:autoSpaceDN w:val="0"/>
              <w:adjustRightInd w:val="0"/>
              <w:jc w:val="both"/>
              <w:rPr>
                <w:b/>
                <w:bCs/>
                <w:lang w:val="zh-CN"/>
              </w:rPr>
            </w:pPr>
          </w:p>
          <w:p w:rsidR="00FE61C5" w:rsidRDefault="00D94070">
            <w:pPr>
              <w:autoSpaceDE w:val="0"/>
              <w:autoSpaceDN w:val="0"/>
              <w:adjustRightInd w:val="0"/>
              <w:jc w:val="both"/>
              <w:rPr>
                <w:lang w:val="zh-CN"/>
              </w:rPr>
            </w:pPr>
            <w:r>
              <w:rPr>
                <w:lang w:val="zh-CN"/>
              </w:rPr>
              <w:t xml:space="preserve">3.1 Durata prezentului acord-cadru este de ....... ani şi ……………. de luni, începând de la data </w:t>
            </w:r>
            <w:r>
              <w:rPr>
                <w:lang w:val="zh-CN"/>
              </w:rPr>
              <w:t>semnării.</w:t>
            </w:r>
          </w:p>
          <w:p w:rsidR="00FE61C5" w:rsidRDefault="00FE61C5">
            <w:pPr>
              <w:autoSpaceDE w:val="0"/>
              <w:autoSpaceDN w:val="0"/>
              <w:adjustRightInd w:val="0"/>
              <w:jc w:val="both"/>
              <w:rPr>
                <w:lang w:val="zh-CN"/>
              </w:rPr>
            </w:pPr>
          </w:p>
          <w:p w:rsidR="00FE61C5" w:rsidRDefault="00D94070">
            <w:pPr>
              <w:tabs>
                <w:tab w:val="left" w:pos="719"/>
              </w:tabs>
              <w:autoSpaceDE w:val="0"/>
              <w:autoSpaceDN w:val="0"/>
              <w:adjustRightInd w:val="0"/>
              <w:ind w:left="568"/>
              <w:jc w:val="both"/>
              <w:rPr>
                <w:b/>
                <w:bCs/>
                <w:lang w:val="zh-CN"/>
              </w:rPr>
            </w:pPr>
            <w:r>
              <w:rPr>
                <w:b/>
                <w:bCs/>
                <w:lang w:val="zh-CN"/>
              </w:rPr>
              <w:t xml:space="preserve">  4.  Obligaţiile promitentului-executor/prestator</w:t>
            </w:r>
          </w:p>
          <w:p w:rsidR="00FE61C5" w:rsidRDefault="00FE61C5">
            <w:pPr>
              <w:autoSpaceDE w:val="0"/>
              <w:autoSpaceDN w:val="0"/>
              <w:adjustRightInd w:val="0"/>
              <w:jc w:val="both"/>
              <w:rPr>
                <w:b/>
                <w:bCs/>
                <w:i/>
                <w:iCs/>
                <w:lang w:val="zh-CN"/>
              </w:rPr>
            </w:pPr>
          </w:p>
          <w:p w:rsidR="00FE61C5" w:rsidRDefault="00D94070">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w:t>
            </w:r>
            <w:r>
              <w:rPr>
                <w:lang w:val="zh-CN"/>
              </w:rPr>
              <w:t>evăzute în documentația de atribuire și în acordul-cadru, ori de câte ori autoritatea contractantă solicită acest lucru.</w:t>
            </w:r>
          </w:p>
          <w:p w:rsidR="00FE61C5" w:rsidRDefault="00D94070">
            <w:pPr>
              <w:jc w:val="both"/>
              <w:rPr>
                <w:lang w:val="zh-CN"/>
              </w:rPr>
            </w:pPr>
            <w:r>
              <w:rPr>
                <w:lang w:val="zh-CN"/>
              </w:rPr>
              <w:t>4.2 Promitenții executori/prestatori se obligă să nu transfere, nici total și nici parţial, obligaţiile asumate prin prezentul acord-ca</w:t>
            </w:r>
            <w:r>
              <w:rPr>
                <w:lang w:val="zh-CN"/>
              </w:rPr>
              <w:t>dru.</w:t>
            </w:r>
          </w:p>
          <w:p w:rsidR="00FE61C5" w:rsidRDefault="00FE61C5">
            <w:pPr>
              <w:autoSpaceDE w:val="0"/>
              <w:autoSpaceDN w:val="0"/>
              <w:adjustRightInd w:val="0"/>
              <w:jc w:val="both"/>
              <w:rPr>
                <w:i/>
                <w:iCs/>
                <w:lang w:val="zh-CN"/>
              </w:rPr>
            </w:pPr>
          </w:p>
          <w:p w:rsidR="00FE61C5" w:rsidRDefault="00D94070">
            <w:pPr>
              <w:tabs>
                <w:tab w:val="left" w:pos="600"/>
              </w:tabs>
              <w:autoSpaceDE w:val="0"/>
              <w:autoSpaceDN w:val="0"/>
              <w:adjustRightInd w:val="0"/>
              <w:jc w:val="both"/>
              <w:rPr>
                <w:b/>
                <w:bCs/>
                <w:lang w:val="zh-CN"/>
              </w:rPr>
            </w:pPr>
            <w:r>
              <w:rPr>
                <w:b/>
                <w:bCs/>
                <w:lang w:val="zh-CN"/>
              </w:rPr>
              <w:lastRenderedPageBreak/>
              <w:t xml:space="preserve">           5.  Obligaţiile promitentului-achizitor</w:t>
            </w:r>
          </w:p>
          <w:p w:rsidR="00FE61C5" w:rsidRDefault="00FE61C5">
            <w:pPr>
              <w:autoSpaceDE w:val="0"/>
              <w:autoSpaceDN w:val="0"/>
              <w:adjustRightInd w:val="0"/>
              <w:jc w:val="both"/>
              <w:rPr>
                <w:b/>
                <w:bCs/>
                <w:lang w:val="zh-CN"/>
              </w:rPr>
            </w:pPr>
          </w:p>
          <w:p w:rsidR="00FE61C5" w:rsidRDefault="00D94070">
            <w:pPr>
              <w:jc w:val="both"/>
              <w:rPr>
                <w:lang w:val="zh-CN"/>
              </w:rPr>
            </w:pPr>
            <w:r>
              <w:rPr>
                <w:lang w:val="zh-CN"/>
              </w:rPr>
              <w:t xml:space="preserve">5.1 Promitentul-achizitor se obligă ca, în conformitate cu prevederile documentației de atribuire și a prezentului acord-cadru, să achiziționeze lucrări și/sau servicii de proiectare, prin reluarea </w:t>
            </w:r>
            <w:r>
              <w:rPr>
                <w:lang w:val="zh-CN"/>
              </w:rPr>
              <w:t>competiției între semnatarii prezentului acord-cadru și/sau fără reluarea competiției, în cazul în care cuprinsul acestuia stabilește toate termenele și condițiile care reglementează execuția lucrărilor și prestarea serviciilor de proiectare care constitui</w:t>
            </w:r>
            <w:r>
              <w:rPr>
                <w:lang w:val="zh-CN"/>
              </w:rPr>
              <w:t>e obiectul achiziției prevăzute în acordul-cadru, precum și condițiile obiective în funcție de care se stabilește caredintre operatorii economici parte la acordul-cadru va executa lucrările sau va presta serviciile de proiectare, respectiv, prin atribuirea</w:t>
            </w:r>
            <w:r>
              <w:rPr>
                <w:lang w:val="zh-CN"/>
              </w:rPr>
              <w:t xml:space="preserve"> către aceștia de contracte subsecvente, în urma reluării competiției potrivit prevederilor documentației de atribuire.</w:t>
            </w:r>
          </w:p>
          <w:p w:rsidR="00FE61C5" w:rsidRDefault="00FE61C5">
            <w:pPr>
              <w:autoSpaceDE w:val="0"/>
              <w:autoSpaceDN w:val="0"/>
              <w:adjustRightInd w:val="0"/>
              <w:jc w:val="both"/>
              <w:rPr>
                <w:b/>
                <w:bCs/>
                <w:lang w:val="zh-CN"/>
              </w:rPr>
            </w:pPr>
          </w:p>
          <w:p w:rsidR="00FE61C5" w:rsidRDefault="00D94070">
            <w:pPr>
              <w:tabs>
                <w:tab w:val="left" w:pos="600"/>
              </w:tabs>
              <w:ind w:left="300"/>
              <w:jc w:val="both"/>
              <w:rPr>
                <w:b/>
                <w:bCs/>
                <w:lang w:val="zh-CN"/>
              </w:rPr>
            </w:pPr>
            <w:r>
              <w:rPr>
                <w:b/>
                <w:bCs/>
                <w:lang w:val="zh-CN"/>
              </w:rPr>
              <w:t xml:space="preserve">      6. Rezoluțiune unilaterală</w:t>
            </w:r>
          </w:p>
          <w:p w:rsidR="00FE61C5" w:rsidRDefault="00FE61C5">
            <w:pPr>
              <w:ind w:left="660"/>
              <w:jc w:val="both"/>
              <w:rPr>
                <w:b/>
                <w:bCs/>
                <w:lang w:val="zh-CN"/>
              </w:rPr>
            </w:pPr>
          </w:p>
          <w:p w:rsidR="00FE61C5" w:rsidRDefault="00D94070">
            <w:pPr>
              <w:jc w:val="both"/>
              <w:rPr>
                <w:lang w:val="zh-CN"/>
              </w:rPr>
            </w:pPr>
            <w:r>
              <w:rPr>
                <w:lang w:val="zh-CN"/>
              </w:rPr>
              <w:t>6.1. Partea promitentă este în drept să rezoluționeze unilateral acordul–cadru ca urmare a neîndeplin</w:t>
            </w:r>
            <w:r>
              <w:rPr>
                <w:lang w:val="zh-CN"/>
              </w:rPr>
              <w:t>irii sau îndeplinirii în mod necorespunzător a obligaţiilor asumate prin prezentul acord- cadru, de către cealaltă parte.</w:t>
            </w:r>
          </w:p>
          <w:p w:rsidR="00FE61C5" w:rsidRDefault="00D94070">
            <w:pPr>
              <w:tabs>
                <w:tab w:val="left" w:pos="729"/>
              </w:tabs>
              <w:jc w:val="both"/>
              <w:rPr>
                <w:lang w:val="zh-CN"/>
              </w:rPr>
            </w:pPr>
            <w:r>
              <w:rPr>
                <w:lang w:val="zh-CN"/>
              </w:rPr>
              <w:t xml:space="preserve">6.2. Rezoluțiunea unilaterală determină încetarea efectelor juridice a acordului-cadru cu condiția ca </w:t>
            </w:r>
            <w:r>
              <w:rPr>
                <w:lang w:val="zh-CN"/>
              </w:rPr>
              <w:t>promitentul-achizitor să anunţe în scris  promitentul–executor/prestator cu 10 zile înainte de data încetării acestuia.</w:t>
            </w:r>
          </w:p>
          <w:p w:rsidR="00FE61C5" w:rsidRDefault="00FE61C5">
            <w:pPr>
              <w:autoSpaceDE w:val="0"/>
              <w:autoSpaceDN w:val="0"/>
              <w:adjustRightInd w:val="0"/>
              <w:ind w:firstLine="720"/>
              <w:jc w:val="both"/>
              <w:rPr>
                <w:lang w:val="zh-CN"/>
              </w:rPr>
            </w:pPr>
          </w:p>
          <w:p w:rsidR="00FE61C5" w:rsidRDefault="00D94070">
            <w:pPr>
              <w:numPr>
                <w:ilvl w:val="0"/>
                <w:numId w:val="30"/>
              </w:numPr>
              <w:tabs>
                <w:tab w:val="clear" w:pos="660"/>
                <w:tab w:val="left" w:pos="568"/>
                <w:tab w:val="left" w:pos="921"/>
                <w:tab w:val="left" w:pos="1131"/>
                <w:tab w:val="left" w:pos="1326"/>
              </w:tabs>
              <w:autoSpaceDE w:val="0"/>
              <w:autoSpaceDN w:val="0"/>
              <w:adjustRightInd w:val="0"/>
              <w:ind w:hanging="92"/>
              <w:jc w:val="both"/>
              <w:rPr>
                <w:b/>
                <w:bCs/>
                <w:lang w:val="zh-CN"/>
              </w:rPr>
            </w:pPr>
            <w:r>
              <w:rPr>
                <w:b/>
                <w:bCs/>
                <w:lang w:val="zh-CN"/>
              </w:rPr>
              <w:t>Documentele acordului-cadru:</w:t>
            </w:r>
          </w:p>
          <w:p w:rsidR="00FE61C5" w:rsidRDefault="00FE61C5">
            <w:pPr>
              <w:autoSpaceDE w:val="0"/>
              <w:autoSpaceDN w:val="0"/>
              <w:adjustRightInd w:val="0"/>
              <w:ind w:left="660"/>
              <w:jc w:val="both"/>
              <w:rPr>
                <w:b/>
                <w:bCs/>
                <w:lang w:val="zh-CN"/>
              </w:rPr>
            </w:pPr>
          </w:p>
          <w:p w:rsidR="00FE61C5" w:rsidRDefault="00D94070">
            <w:pPr>
              <w:autoSpaceDE w:val="0"/>
              <w:autoSpaceDN w:val="0"/>
              <w:adjustRightInd w:val="0"/>
              <w:jc w:val="both"/>
              <w:rPr>
                <w:iCs/>
                <w:lang w:val="zh-CN"/>
              </w:rPr>
            </w:pPr>
            <w:r>
              <w:rPr>
                <w:iCs/>
                <w:lang w:val="zh-CN"/>
              </w:rPr>
              <w:t>a) propunerea tehnică;</w:t>
            </w:r>
          </w:p>
          <w:p w:rsidR="00FE61C5" w:rsidRDefault="00D94070">
            <w:pPr>
              <w:jc w:val="both"/>
              <w:rPr>
                <w:lang w:val="zh-CN"/>
              </w:rPr>
            </w:pPr>
            <w:r>
              <w:rPr>
                <w:lang w:val="zh-CN"/>
              </w:rPr>
              <w:t>b) propunerea financiară;</w:t>
            </w:r>
          </w:p>
          <w:p w:rsidR="00FE61C5" w:rsidRDefault="00D94070">
            <w:pPr>
              <w:jc w:val="both"/>
              <w:rPr>
                <w:lang w:val="zh-CN"/>
              </w:rPr>
            </w:pPr>
            <w:r>
              <w:rPr>
                <w:lang w:val="zh-CN"/>
              </w:rPr>
              <w:t>c) caietul de sarcini;</w:t>
            </w:r>
          </w:p>
          <w:p w:rsidR="00FE61C5" w:rsidRDefault="00D94070">
            <w:pPr>
              <w:autoSpaceDE w:val="0"/>
              <w:autoSpaceDN w:val="0"/>
              <w:adjustRightInd w:val="0"/>
              <w:jc w:val="both"/>
              <w:rPr>
                <w:lang w:val="zh-CN"/>
              </w:rPr>
            </w:pPr>
            <w:r>
              <w:rPr>
                <w:lang w:val="zh-CN"/>
              </w:rPr>
              <w:t>d) alte anexe, după caz.</w:t>
            </w:r>
          </w:p>
          <w:p w:rsidR="00FE61C5" w:rsidRDefault="00FE61C5">
            <w:pPr>
              <w:autoSpaceDE w:val="0"/>
              <w:autoSpaceDN w:val="0"/>
              <w:adjustRightInd w:val="0"/>
              <w:jc w:val="both"/>
              <w:rPr>
                <w:lang w:val="zh-CN"/>
              </w:rPr>
            </w:pPr>
          </w:p>
          <w:p w:rsidR="00FE61C5" w:rsidRDefault="00D94070">
            <w:pPr>
              <w:pStyle w:val="a0"/>
              <w:numPr>
                <w:ilvl w:val="0"/>
                <w:numId w:val="30"/>
              </w:numPr>
              <w:tabs>
                <w:tab w:val="clear" w:pos="660"/>
                <w:tab w:val="left" w:pos="568"/>
              </w:tabs>
              <w:autoSpaceDE w:val="0"/>
              <w:autoSpaceDN w:val="0"/>
              <w:adjustRightInd w:val="0"/>
              <w:ind w:left="852" w:hanging="284"/>
              <w:rPr>
                <w:b/>
                <w:bCs/>
                <w:lang w:val="zh-CN"/>
              </w:rPr>
            </w:pPr>
            <w:r>
              <w:rPr>
                <w:b/>
                <w:bCs/>
                <w:lang w:val="zh-CN"/>
              </w:rPr>
              <w:t>Încetarea acordului cadru</w:t>
            </w:r>
          </w:p>
          <w:p w:rsidR="00FE61C5" w:rsidRDefault="00FE61C5">
            <w:pPr>
              <w:pStyle w:val="a0"/>
              <w:numPr>
                <w:ilvl w:val="0"/>
                <w:numId w:val="0"/>
              </w:numPr>
              <w:autoSpaceDE w:val="0"/>
              <w:autoSpaceDN w:val="0"/>
              <w:adjustRightInd w:val="0"/>
              <w:ind w:left="660"/>
              <w:rPr>
                <w:b/>
                <w:bCs/>
                <w:lang w:val="zh-CN"/>
              </w:rPr>
            </w:pPr>
          </w:p>
          <w:p w:rsidR="00FE61C5" w:rsidRDefault="00D94070">
            <w:pPr>
              <w:jc w:val="both"/>
              <w:rPr>
                <w:lang w:val="zh-CN"/>
              </w:rPr>
            </w:pPr>
            <w:r>
              <w:rPr>
                <w:lang w:val="zh-CN"/>
              </w:rPr>
              <w:t>8.1    Prezentul acord-cadru încetează de drept- prin ajungerea la termen;</w:t>
            </w:r>
          </w:p>
          <w:p w:rsidR="00FE61C5" w:rsidRDefault="00D94070">
            <w:pPr>
              <w:jc w:val="both"/>
              <w:rPr>
                <w:lang w:val="zh-CN"/>
              </w:rPr>
            </w:pPr>
            <w:r>
              <w:rPr>
                <w:lang w:val="zh-CN"/>
              </w:rPr>
              <w:t>8.2    Acordul-cadru poate înceta şi în următoarele cazuri:</w:t>
            </w:r>
          </w:p>
          <w:p w:rsidR="00FE61C5" w:rsidRDefault="00D94070">
            <w:pPr>
              <w:pStyle w:val="a0"/>
              <w:numPr>
                <w:ilvl w:val="0"/>
                <w:numId w:val="31"/>
              </w:numPr>
              <w:rPr>
                <w:lang w:val="zh-CN"/>
              </w:rPr>
            </w:pPr>
            <w:r>
              <w:rPr>
                <w:lang w:val="zh-CN"/>
              </w:rPr>
              <w:t>prin acordul de voinţă al părţilor ;</w:t>
            </w:r>
          </w:p>
          <w:p w:rsidR="00FE61C5" w:rsidRDefault="00D94070">
            <w:pPr>
              <w:pStyle w:val="a0"/>
              <w:numPr>
                <w:ilvl w:val="0"/>
                <w:numId w:val="31"/>
              </w:numPr>
              <w:tabs>
                <w:tab w:val="clear" w:pos="1134"/>
                <w:tab w:val="left" w:pos="710"/>
              </w:tabs>
              <w:ind w:left="0" w:firstLine="426"/>
              <w:rPr>
                <w:lang w:val="zh-CN"/>
              </w:rPr>
            </w:pPr>
            <w:r>
              <w:rPr>
                <w:lang w:val="zh-CN"/>
              </w:rPr>
              <w:t xml:space="preserve">prin rezoluțiunea de către o parte, ca urmare a </w:t>
            </w:r>
            <w:r>
              <w:rPr>
                <w:lang w:val="zh-CN"/>
              </w:rPr>
              <w:t>neîndeplinirii sau îndeplinirii în mod necorespunzător a obligaţiilor asumate prin prezentul acord–cadru de către cealaltă parte, cu notificare prealabilă de.... zile a părţii în culpă.</w:t>
            </w:r>
          </w:p>
          <w:p w:rsidR="00FE61C5" w:rsidRDefault="00FE61C5">
            <w:pPr>
              <w:autoSpaceDE w:val="0"/>
              <w:autoSpaceDN w:val="0"/>
              <w:adjustRightInd w:val="0"/>
              <w:jc w:val="both"/>
              <w:rPr>
                <w:lang w:val="zh-CN"/>
              </w:rPr>
            </w:pPr>
          </w:p>
          <w:p w:rsidR="00FE61C5" w:rsidRDefault="00D94070">
            <w:pPr>
              <w:jc w:val="both"/>
              <w:rPr>
                <w:i/>
                <w:lang w:val="zh-CN"/>
              </w:rPr>
            </w:pPr>
            <w:r>
              <w:rPr>
                <w:i/>
                <w:lang w:val="zh-CN"/>
              </w:rPr>
              <w:t>CLAUZE APLICABILE CONTRACTELOR SUBSECVENTE</w:t>
            </w:r>
          </w:p>
          <w:p w:rsidR="00FE61C5" w:rsidRDefault="00FE61C5">
            <w:pPr>
              <w:jc w:val="both"/>
              <w:rPr>
                <w:lang w:val="zh-CN"/>
              </w:rPr>
            </w:pPr>
          </w:p>
          <w:p w:rsidR="00FE61C5" w:rsidRDefault="00D94070">
            <w:pPr>
              <w:pStyle w:val="a0"/>
              <w:numPr>
                <w:ilvl w:val="0"/>
                <w:numId w:val="30"/>
              </w:numPr>
              <w:tabs>
                <w:tab w:val="clear" w:pos="660"/>
                <w:tab w:val="left" w:pos="852"/>
              </w:tabs>
              <w:ind w:hanging="92"/>
              <w:rPr>
                <w:b/>
                <w:lang w:val="zh-CN"/>
              </w:rPr>
            </w:pPr>
            <w:r>
              <w:rPr>
                <w:b/>
                <w:lang w:val="zh-CN"/>
              </w:rPr>
              <w:t>Executarea contractelor s</w:t>
            </w:r>
            <w:r>
              <w:rPr>
                <w:b/>
                <w:lang w:val="zh-CN"/>
              </w:rPr>
              <w:t xml:space="preserve">ubsecvente </w:t>
            </w:r>
          </w:p>
          <w:p w:rsidR="00FE61C5" w:rsidRDefault="00FE61C5">
            <w:pPr>
              <w:pStyle w:val="a0"/>
              <w:numPr>
                <w:ilvl w:val="0"/>
                <w:numId w:val="0"/>
              </w:numPr>
              <w:ind w:left="660"/>
              <w:rPr>
                <w:b/>
                <w:lang w:val="zh-CN"/>
              </w:rPr>
            </w:pPr>
          </w:p>
          <w:p w:rsidR="00FE61C5" w:rsidRDefault="00D94070">
            <w:pPr>
              <w:jc w:val="both"/>
              <w:rPr>
                <w:lang w:val="zh-CN"/>
              </w:rPr>
            </w:pPr>
            <w:r>
              <w:rPr>
                <w:lang w:val="zh-CN"/>
              </w:rPr>
              <w:t>9.1 Executarea contractelor subsecvente va începe din momentul încheierii acestora.</w:t>
            </w:r>
          </w:p>
          <w:p w:rsidR="00FE61C5" w:rsidRDefault="00D94070">
            <w:pPr>
              <w:jc w:val="both"/>
              <w:rPr>
                <w:lang w:val="zh-CN"/>
              </w:rPr>
            </w:pPr>
            <w:r>
              <w:rPr>
                <w:lang w:val="zh-CN"/>
              </w:rPr>
              <w:t>9.2 Prestatorul are obligaţia de a începe executarea lucrărilor și/sau prestarea serviciilor de proiectare în timpul cel mai scurt rezonabil posibil de la prim</w:t>
            </w:r>
            <w:r>
              <w:rPr>
                <w:lang w:val="zh-CN"/>
              </w:rPr>
              <w:t>irea comenzii.</w:t>
            </w:r>
          </w:p>
          <w:p w:rsidR="00FE61C5" w:rsidRDefault="00FE61C5">
            <w:pPr>
              <w:jc w:val="both"/>
              <w:rPr>
                <w:lang w:val="zh-CN"/>
              </w:rPr>
            </w:pPr>
          </w:p>
          <w:p w:rsidR="00FE61C5" w:rsidRDefault="00D94070">
            <w:pPr>
              <w:jc w:val="both"/>
              <w:rPr>
                <w:b/>
                <w:lang w:val="zh-CN"/>
              </w:rPr>
            </w:pPr>
            <w:r>
              <w:rPr>
                <w:b/>
                <w:lang w:val="zh-CN"/>
              </w:rPr>
              <w:t xml:space="preserve">          10. Obligaţiile principale ale prestatorului după încheierea contractului subsecvent </w:t>
            </w:r>
          </w:p>
          <w:p w:rsidR="00FE61C5" w:rsidRDefault="00FE61C5">
            <w:pPr>
              <w:jc w:val="both"/>
              <w:rPr>
                <w:lang w:val="zh-CN"/>
              </w:rPr>
            </w:pPr>
          </w:p>
          <w:p w:rsidR="00FE61C5" w:rsidRDefault="00D94070">
            <w:pPr>
              <w:jc w:val="both"/>
              <w:rPr>
                <w:lang w:val="zh-CN"/>
              </w:rPr>
            </w:pPr>
            <w:r>
              <w:rPr>
                <w:lang w:val="zh-CN"/>
              </w:rPr>
              <w:t xml:space="preserve">10.1 Operatorul economic desemnat câștigător se obligă să execute lucrările și/sau să presteze serviciile de proiectare în strictă </w:t>
            </w:r>
            <w:r>
              <w:rPr>
                <w:lang w:val="zh-CN"/>
              </w:rPr>
              <w:t>conformitate cu standardele şi caracteristicile prevăzute în Caietul de sarcini precum și în Invitația de participare la reofertare.</w:t>
            </w:r>
          </w:p>
          <w:p w:rsidR="00FE61C5" w:rsidRDefault="00FE61C5">
            <w:pPr>
              <w:jc w:val="both"/>
              <w:rPr>
                <w:b/>
                <w:lang w:val="zh-CN"/>
              </w:rPr>
            </w:pPr>
          </w:p>
          <w:p w:rsidR="00FE61C5" w:rsidRDefault="00D94070">
            <w:pPr>
              <w:tabs>
                <w:tab w:val="left" w:pos="600"/>
              </w:tabs>
              <w:jc w:val="both"/>
              <w:rPr>
                <w:b/>
                <w:lang w:val="zh-CN"/>
              </w:rPr>
            </w:pPr>
            <w:r>
              <w:rPr>
                <w:b/>
                <w:lang w:val="zh-CN"/>
              </w:rPr>
              <w:t xml:space="preserve">          11. Litigii</w:t>
            </w:r>
          </w:p>
          <w:p w:rsidR="00FE61C5" w:rsidRDefault="00FE61C5">
            <w:pPr>
              <w:jc w:val="both"/>
              <w:rPr>
                <w:lang w:val="zh-CN"/>
              </w:rPr>
            </w:pPr>
          </w:p>
          <w:p w:rsidR="00FE61C5" w:rsidRDefault="00D94070">
            <w:pPr>
              <w:jc w:val="both"/>
              <w:rPr>
                <w:lang w:val="zh-CN"/>
              </w:rPr>
            </w:pPr>
            <w:r>
              <w:rPr>
                <w:lang w:val="zh-CN"/>
              </w:rPr>
              <w:lastRenderedPageBreak/>
              <w:t>11.1 Litigiile ce pot apărea ca urmare a aplicării şi interpretării prevederilor prezentului acord-</w:t>
            </w:r>
            <w:r>
              <w:rPr>
                <w:lang w:val="zh-CN"/>
              </w:rPr>
              <w:t xml:space="preserve"> cadru se vor soluţiona pe cale amiabilă.</w:t>
            </w:r>
          </w:p>
          <w:p w:rsidR="00FE61C5" w:rsidRDefault="00D94070">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w:t>
            </w:r>
            <w:r>
              <w:rPr>
                <w:lang w:val="zh-CN"/>
              </w:rPr>
              <w:t>ti din Republica Moldova.</w:t>
            </w:r>
          </w:p>
          <w:p w:rsidR="00FE61C5" w:rsidRDefault="00D94070">
            <w:pPr>
              <w:jc w:val="both"/>
              <w:rPr>
                <w:lang w:val="zh-CN"/>
              </w:rPr>
            </w:pPr>
            <w:r>
              <w:rPr>
                <w:lang w:val="zh-CN"/>
              </w:rPr>
              <w:t>Părţile au încheiat astăzi, ________20__, prezentul acord-cadru, în ___ exemplare, toate având aceeaşi putere juridică.</w:t>
            </w:r>
          </w:p>
          <w:p w:rsidR="00FE61C5" w:rsidRDefault="00D94070">
            <w:pPr>
              <w:jc w:val="both"/>
              <w:rPr>
                <w:lang w:val="zh-CN"/>
              </w:rPr>
            </w:pPr>
            <w:r>
              <w:rPr>
                <w:lang w:val="zh-CN"/>
              </w:rPr>
              <w:t>Prezentul acord-cadru  se consideră încheiat şi intră în vigoare la data semnării lui de către Părţi, fiind va</w:t>
            </w:r>
            <w:r>
              <w:rPr>
                <w:lang w:val="zh-CN"/>
              </w:rPr>
              <w:t>labil până la „__” _______________ 20__.</w:t>
            </w:r>
          </w:p>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D94070">
            <w:pPr>
              <w:jc w:val="both"/>
              <w:rPr>
                <w:lang w:val="zh-CN"/>
              </w:rPr>
            </w:pPr>
            <w:r>
              <w:rPr>
                <w:lang w:val="zh-CN"/>
              </w:rPr>
              <w:t>Promitent-achizitor,                                              Promitent- executor/prestator,</w:t>
            </w:r>
          </w:p>
          <w:p w:rsidR="00FE61C5" w:rsidRDefault="00D94070">
            <w:pPr>
              <w:jc w:val="both"/>
              <w:rPr>
                <w:lang w:val="zh-CN"/>
              </w:rPr>
            </w:pPr>
            <w:r>
              <w:rPr>
                <w:lang w:val="zh-CN"/>
              </w:rPr>
              <w:t>...........................                                                     .................................</w:t>
            </w:r>
            <w:r>
              <w:rPr>
                <w:lang w:val="zh-CN"/>
              </w:rPr>
              <w:t>..</w:t>
            </w:r>
          </w:p>
          <w:p w:rsidR="00FE61C5" w:rsidRDefault="00D94070">
            <w:pPr>
              <w:jc w:val="both"/>
              <w:rPr>
                <w:lang w:val="zh-CN"/>
              </w:rPr>
            </w:pPr>
            <w:r>
              <w:rPr>
                <w:lang w:val="zh-CN"/>
              </w:rPr>
              <w:t xml:space="preserve"> (semnătura autorizată)                                              (semnătura autorizată)</w:t>
            </w:r>
          </w:p>
          <w:p w:rsidR="00FE61C5" w:rsidRDefault="00FE61C5">
            <w:pPr>
              <w:jc w:val="both"/>
              <w:rPr>
                <w:lang w:val="zh-CN"/>
              </w:rPr>
            </w:pPr>
          </w:p>
          <w:p w:rsidR="00FE61C5" w:rsidRDefault="00D94070">
            <w:pPr>
              <w:jc w:val="both"/>
              <w:rPr>
                <w:lang w:val="zh-CN"/>
              </w:rPr>
            </w:pPr>
            <w:r>
              <w:rPr>
                <w:lang w:val="zh-CN"/>
              </w:rPr>
              <w:t>Promitent-achizitor,                                              Promitent- executor/prestator,</w:t>
            </w:r>
          </w:p>
          <w:p w:rsidR="00FE61C5" w:rsidRDefault="00D94070">
            <w:pPr>
              <w:jc w:val="both"/>
              <w:rPr>
                <w:lang w:val="zh-CN"/>
              </w:rPr>
            </w:pPr>
            <w:r>
              <w:rPr>
                <w:lang w:val="zh-CN"/>
              </w:rPr>
              <w:t xml:space="preserve">  ...........................                                  </w:t>
            </w:r>
            <w:r>
              <w:rPr>
                <w:lang w:val="zh-CN"/>
              </w:rPr>
              <w:t xml:space="preserve">                   ..................................</w:t>
            </w:r>
          </w:p>
          <w:p w:rsidR="00FE61C5" w:rsidRDefault="00D94070">
            <w:pPr>
              <w:jc w:val="both"/>
              <w:rPr>
                <w:lang w:val="zh-CN"/>
              </w:rPr>
            </w:pPr>
            <w:r>
              <w:rPr>
                <w:lang w:val="zh-CN"/>
              </w:rPr>
              <w:t xml:space="preserve">  (semnătura autorizată)                                              (semnătura autorizată)</w:t>
            </w:r>
          </w:p>
          <w:p w:rsidR="00FE61C5" w:rsidRDefault="00FE61C5">
            <w:pPr>
              <w:jc w:val="both"/>
              <w:rPr>
                <w:lang w:val="zh-CN"/>
              </w:rPr>
            </w:pPr>
          </w:p>
          <w:p w:rsidR="00FE61C5" w:rsidRDefault="00FE61C5">
            <w:pPr>
              <w:jc w:val="both"/>
              <w:rPr>
                <w:lang w:val="zh-CN"/>
              </w:rPr>
            </w:pPr>
          </w:p>
          <w:p w:rsidR="00FE61C5" w:rsidRDefault="00D94070">
            <w:pPr>
              <w:jc w:val="both"/>
              <w:rPr>
                <w:lang w:val="zh-CN"/>
              </w:rPr>
            </w:pPr>
            <w:r>
              <w:rPr>
                <w:lang w:val="zh-CN"/>
              </w:rPr>
              <w:t>Promitent-achizitor,                                              Promitent- executor/prestator,</w:t>
            </w:r>
          </w:p>
          <w:p w:rsidR="00FE61C5" w:rsidRDefault="00D94070">
            <w:pPr>
              <w:jc w:val="both"/>
              <w:rPr>
                <w:lang w:val="zh-CN"/>
              </w:rPr>
            </w:pPr>
            <w:r>
              <w:rPr>
                <w:lang w:val="zh-CN"/>
              </w:rPr>
              <w:t>..........</w:t>
            </w:r>
            <w:r>
              <w:rPr>
                <w:lang w:val="zh-CN"/>
              </w:rPr>
              <w:t>.................                                                     ..................................</w:t>
            </w:r>
          </w:p>
          <w:p w:rsidR="00FE61C5" w:rsidRDefault="00D94070">
            <w:pPr>
              <w:jc w:val="both"/>
              <w:rPr>
                <w:lang w:val="zh-CN"/>
              </w:rPr>
            </w:pPr>
            <w:r>
              <w:rPr>
                <w:lang w:val="zh-CN"/>
              </w:rPr>
              <w:t xml:space="preserve"> (semnătura autorizată)                                              (semnătura autorizată)</w:t>
            </w:r>
          </w:p>
          <w:p w:rsidR="00FE61C5" w:rsidRDefault="00FE61C5">
            <w:pPr>
              <w:jc w:val="both"/>
              <w:rPr>
                <w:lang w:val="zh-CN"/>
              </w:rPr>
            </w:pPr>
          </w:p>
          <w:p w:rsidR="00FE61C5" w:rsidRDefault="00FE61C5">
            <w:pPr>
              <w:jc w:val="both"/>
              <w:rPr>
                <w:sz w:val="28"/>
                <w:szCs w:val="28"/>
                <w:lang w:val="zh-CN"/>
              </w:rPr>
            </w:pPr>
          </w:p>
          <w:p w:rsidR="00FE61C5" w:rsidRDefault="00FE61C5">
            <w:pPr>
              <w:jc w:val="both"/>
              <w:rPr>
                <w:lang w:val="zh-CN"/>
              </w:rPr>
            </w:pPr>
          </w:p>
          <w:p w:rsidR="00FE61C5" w:rsidRDefault="00FE61C5">
            <w:pPr>
              <w:jc w:val="both"/>
              <w:rPr>
                <w:lang w:val="zh-CN"/>
              </w:rPr>
            </w:pPr>
          </w:p>
          <w:p w:rsidR="00FE61C5" w:rsidRDefault="00FE61C5">
            <w:pPr>
              <w:jc w:val="both"/>
              <w:rPr>
                <w:lang w:val="zh-CN"/>
              </w:rPr>
            </w:pPr>
          </w:p>
          <w:p w:rsidR="00FE61C5" w:rsidRDefault="00FE61C5">
            <w:pPr>
              <w:jc w:val="both"/>
              <w:rPr>
                <w:lang w:val="zh-CN"/>
              </w:rPr>
            </w:pPr>
          </w:p>
        </w:tc>
      </w:tr>
    </w:tbl>
    <w:p w:rsidR="00FE61C5" w:rsidRDefault="00FE61C5">
      <w:pPr>
        <w:jc w:val="both"/>
        <w:rPr>
          <w:lang w:val="zh-CN"/>
        </w:rPr>
      </w:pPr>
    </w:p>
    <w:sectPr w:rsidR="00FE61C5">
      <w:footerReference w:type="default" r:id="rId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4070" w:rsidRDefault="00D94070">
      <w:r>
        <w:separator/>
      </w:r>
    </w:p>
  </w:endnote>
  <w:endnote w:type="continuationSeparator" w:id="0">
    <w:p w:rsidR="00D94070" w:rsidRDefault="00D94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altName w:val="Yu Gothic"/>
    <w:panose1 w:val="020B0604020202020204"/>
    <w:charset w:val="80"/>
    <w:family w:val="swiss"/>
    <w:pitch w:val="default"/>
    <w:sig w:usb0="00000000" w:usb1="00000000"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61C5" w:rsidRDefault="00FE61C5">
    <w:pPr>
      <w:pStyle w:val="af8"/>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FE61C5" w:rsidRDefault="00D94070">
        <w:pPr>
          <w:pStyle w:val="af8"/>
          <w:jc w:val="right"/>
        </w:pPr>
        <w:r>
          <w:fldChar w:fldCharType="begin"/>
        </w:r>
        <w:r>
          <w:instrText xml:space="preserve"> PAGE   \* MERGEFORMAT </w:instrText>
        </w:r>
        <w:r>
          <w:fldChar w:fldCharType="separate"/>
        </w:r>
        <w:r>
          <w:t>60</w:t>
        </w:r>
        <w:r>
          <w:fldChar w:fldCharType="end"/>
        </w:r>
      </w:p>
    </w:sdtContent>
  </w:sdt>
  <w:p w:rsidR="00FE61C5" w:rsidRDefault="00FE61C5">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4070" w:rsidRDefault="00D94070">
      <w:r>
        <w:separator/>
      </w:r>
    </w:p>
  </w:footnote>
  <w:footnote w:type="continuationSeparator" w:id="0">
    <w:p w:rsidR="00D94070" w:rsidRDefault="00D94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2" w15:restartNumberingAfterBreak="0">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15:restartNumberingAfterBreak="0">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15:restartNumberingAfterBreak="0">
    <w:nsid w:val="074A618C"/>
    <w:multiLevelType w:val="hybridMultilevel"/>
    <w:tmpl w:val="40FEAA3E"/>
    <w:lvl w:ilvl="0" w:tplc="7E9208E2">
      <w:start w:val="9"/>
      <w:numFmt w:val="decimal"/>
      <w:lvlText w:val="%1."/>
      <w:lvlJc w:val="left"/>
      <w:pPr>
        <w:ind w:left="719" w:hanging="360"/>
      </w:pPr>
      <w:rPr>
        <w:rFonts w:hint="default"/>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6"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9"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0300917"/>
    <w:multiLevelType w:val="multilevel"/>
    <w:tmpl w:val="20300917"/>
    <w:lvl w:ilvl="0">
      <w:start w:val="15"/>
      <w:numFmt w:val="decimal"/>
      <w:lvlText w:val="%1."/>
      <w:lvlJc w:val="left"/>
      <w:pPr>
        <w:ind w:left="785" w:hanging="360"/>
      </w:pPr>
      <w:rPr>
        <w:rFonts w:hint="default"/>
        <w:b w:val="0"/>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5"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E3D6768"/>
    <w:multiLevelType w:val="multilevel"/>
    <w:tmpl w:val="3E3D6768"/>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9479C3B"/>
    <w:multiLevelType w:val="singleLevel"/>
    <w:tmpl w:val="49479C3B"/>
    <w:lvl w:ilvl="0">
      <w:start w:val="9"/>
      <w:numFmt w:val="decimal"/>
      <w:suff w:val="space"/>
      <w:lvlText w:val="%1."/>
      <w:lvlJc w:val="left"/>
    </w:lvl>
  </w:abstractNum>
  <w:abstractNum w:abstractNumId="22"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3"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6" w15:restartNumberingAfterBreak="0">
    <w:nsid w:val="5BBD1DB9"/>
    <w:multiLevelType w:val="multilevel"/>
    <w:tmpl w:val="D3D67788"/>
    <w:lvl w:ilvl="0">
      <w:start w:val="5"/>
      <w:numFmt w:val="bullet"/>
      <w:pStyle w:val="a"/>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1" w15:restartNumberingAfterBreak="0">
    <w:nsid w:val="73FA7C25"/>
    <w:multiLevelType w:val="hybridMultilevel"/>
    <w:tmpl w:val="1484547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E991560"/>
    <w:multiLevelType w:val="hybridMultilevel"/>
    <w:tmpl w:val="615C9E34"/>
    <w:lvl w:ilvl="0" w:tplc="6332E5B2">
      <w:start w:val="11"/>
      <w:numFmt w:val="decimal"/>
      <w:lvlText w:val="%1."/>
      <w:lvlJc w:val="left"/>
      <w:pPr>
        <w:ind w:left="1079" w:hanging="360"/>
      </w:pPr>
      <w:rPr>
        <w:rFonts w:hint="default"/>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34" w15:restartNumberingAfterBreak="0">
    <w:nsid w:val="7F507C5D"/>
    <w:multiLevelType w:val="multilevel"/>
    <w:tmpl w:val="7F507C5D"/>
    <w:lvl w:ilvl="0">
      <w:start w:val="1"/>
      <w:numFmt w:val="decimal"/>
      <w:pStyle w:val="a0"/>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7"/>
  </w:num>
  <w:num w:numId="2">
    <w:abstractNumId w:val="34"/>
  </w:num>
  <w:num w:numId="3">
    <w:abstractNumId w:val="8"/>
  </w:num>
  <w:num w:numId="4">
    <w:abstractNumId w:val="12"/>
  </w:num>
  <w:num w:numId="5">
    <w:abstractNumId w:val="30"/>
  </w:num>
  <w:num w:numId="6">
    <w:abstractNumId w:val="25"/>
  </w:num>
  <w:num w:numId="7">
    <w:abstractNumId w:val="9"/>
  </w:num>
  <w:num w:numId="8">
    <w:abstractNumId w:val="18"/>
  </w:num>
  <w:num w:numId="9">
    <w:abstractNumId w:val="21"/>
  </w:num>
  <w:num w:numId="10">
    <w:abstractNumId w:val="13"/>
  </w:num>
  <w:num w:numId="11">
    <w:abstractNumId w:val="11"/>
  </w:num>
  <w:num w:numId="12">
    <w:abstractNumId w:val="7"/>
  </w:num>
  <w:num w:numId="13">
    <w:abstractNumId w:val="6"/>
  </w:num>
  <w:num w:numId="14">
    <w:abstractNumId w:val="22"/>
  </w:num>
  <w:num w:numId="15">
    <w:abstractNumId w:val="24"/>
  </w:num>
  <w:num w:numId="16">
    <w:abstractNumId w:val="23"/>
  </w:num>
  <w:num w:numId="17">
    <w:abstractNumId w:val="20"/>
  </w:num>
  <w:num w:numId="18">
    <w:abstractNumId w:val="10"/>
  </w:num>
  <w:num w:numId="19">
    <w:abstractNumId w:val="15"/>
  </w:num>
  <w:num w:numId="20">
    <w:abstractNumId w:val="17"/>
  </w:num>
  <w:num w:numId="21">
    <w:abstractNumId w:val="16"/>
  </w:num>
  <w:num w:numId="22">
    <w:abstractNumId w:val="19"/>
  </w:num>
  <w:num w:numId="23">
    <w:abstractNumId w:val="29"/>
  </w:num>
  <w:num w:numId="24">
    <w:abstractNumId w:val="28"/>
  </w:num>
  <w:num w:numId="25">
    <w:abstractNumId w:val="3"/>
  </w:num>
  <w:num w:numId="26">
    <w:abstractNumId w:val="0"/>
  </w:num>
  <w:num w:numId="27">
    <w:abstractNumId w:val="2"/>
  </w:num>
  <w:num w:numId="28">
    <w:abstractNumId w:val="4"/>
  </w:num>
  <w:num w:numId="29">
    <w:abstractNumId w:val="1"/>
  </w:num>
  <w:num w:numId="30">
    <w:abstractNumId w:val="14"/>
  </w:num>
  <w:num w:numId="31">
    <w:abstractNumId w:val="32"/>
  </w:num>
  <w:num w:numId="32">
    <w:abstractNumId w:val="26"/>
  </w:num>
  <w:num w:numId="33">
    <w:abstractNumId w:val="5"/>
  </w:num>
  <w:num w:numId="34">
    <w:abstractNumId w:val="31"/>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58F2"/>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BDD"/>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5DC"/>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190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237"/>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86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C4B"/>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913"/>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CEE"/>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465"/>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7B10"/>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F54"/>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07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D2C"/>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27F"/>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480"/>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1C5"/>
    <w:rsid w:val="00FE6B60"/>
    <w:rsid w:val="00FF2947"/>
    <w:rsid w:val="00FF430B"/>
    <w:rsid w:val="00FF46FA"/>
    <w:rsid w:val="00FF56B2"/>
    <w:rsid w:val="00FF5B9E"/>
    <w:rsid w:val="00FF5CB2"/>
    <w:rsid w:val="00FF7261"/>
    <w:rsid w:val="00FF7C98"/>
    <w:rsid w:val="196142FB"/>
    <w:rsid w:val="1A1B12F2"/>
    <w:rsid w:val="3360410B"/>
    <w:rsid w:val="3A0A4034"/>
    <w:rsid w:val="3F2E7738"/>
    <w:rsid w:val="6CBE53F8"/>
    <w:rsid w:val="7B21037D"/>
    <w:rsid w:val="7D6E5D8C"/>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7670"/>
  <w15:docId w15:val="{BD772001-7855-45F9-A071-C7E0828A8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1">
    <w:name w:val="Normal"/>
    <w:qFormat/>
    <w:rPr>
      <w:rFonts w:ascii="Times New Roman" w:eastAsia="Times New Roman" w:hAnsi="Times New Roman" w:cs="Times New Roman"/>
      <w:sz w:val="24"/>
      <w:szCs w:val="24"/>
      <w:lang w:val="ro-RO"/>
    </w:rPr>
  </w:style>
  <w:style w:type="paragraph" w:styleId="1">
    <w:name w:val="heading 1"/>
    <w:basedOn w:val="a2"/>
    <w:next w:val="a1"/>
    <w:link w:val="10"/>
    <w:qFormat/>
    <w:pPr>
      <w:numPr>
        <w:numId w:val="1"/>
      </w:numPr>
      <w:tabs>
        <w:tab w:val="left" w:pos="1134"/>
      </w:tabs>
      <w:jc w:val="center"/>
      <w:outlineLvl w:val="0"/>
    </w:pPr>
    <w:rPr>
      <w:b/>
    </w:rPr>
  </w:style>
  <w:style w:type="paragraph" w:styleId="2">
    <w:name w:val="heading 2"/>
    <w:basedOn w:val="a1"/>
    <w:next w:val="a1"/>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1"/>
    <w:next w:val="a1"/>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1"/>
    <w:next w:val="a1"/>
    <w:link w:val="40"/>
    <w:qFormat/>
    <w:pPr>
      <w:keepNext/>
      <w:outlineLvl w:val="3"/>
    </w:pPr>
    <w:rPr>
      <w:rFonts w:ascii="Baltica RR" w:hAnsi="Baltica RR"/>
      <w:b/>
      <w:szCs w:val="20"/>
      <w:lang w:eastAsia="ru-RU"/>
    </w:rPr>
  </w:style>
  <w:style w:type="paragraph" w:styleId="5">
    <w:name w:val="heading 5"/>
    <w:basedOn w:val="a1"/>
    <w:next w:val="a1"/>
    <w:link w:val="50"/>
    <w:qFormat/>
    <w:pPr>
      <w:keepNext/>
      <w:ind w:firstLine="6804"/>
      <w:outlineLvl w:val="4"/>
    </w:pPr>
    <w:rPr>
      <w:sz w:val="28"/>
      <w:szCs w:val="20"/>
      <w:lang w:eastAsia="ru-RU"/>
    </w:rPr>
  </w:style>
  <w:style w:type="paragraph" w:styleId="8">
    <w:name w:val="heading 8"/>
    <w:basedOn w:val="a1"/>
    <w:next w:val="a1"/>
    <w:link w:val="80"/>
    <w:semiHidden/>
    <w:unhideWhenUsed/>
    <w:qFormat/>
    <w:pPr>
      <w:spacing w:before="240" w:after="60"/>
      <w:outlineLvl w:val="7"/>
    </w:pPr>
    <w:rPr>
      <w:rFonts w:ascii="Calibri" w:hAnsi="Calibri"/>
      <w:i/>
      <w:iCs/>
    </w:rPr>
  </w:style>
  <w:style w:type="paragraph" w:styleId="9">
    <w:name w:val="heading 9"/>
    <w:basedOn w:val="a1"/>
    <w:next w:val="a1"/>
    <w:link w:val="90"/>
    <w:semiHidden/>
    <w:unhideWhenUsed/>
    <w:qFormat/>
    <w:pPr>
      <w:spacing w:before="240" w:after="60"/>
      <w:outlineLvl w:val="8"/>
    </w:pPr>
    <w:rPr>
      <w:rFonts w:ascii="Cambria" w:hAnsi="Cambria"/>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link w:val="a6"/>
    <w:qFormat/>
    <w:rPr>
      <w:rFonts w:ascii="Baltica RR" w:hAnsi="Baltica RR"/>
      <w:szCs w:val="20"/>
    </w:rPr>
  </w:style>
  <w:style w:type="character" w:styleId="a7">
    <w:name w:val="footnote reference"/>
    <w:qFormat/>
    <w:rPr>
      <w:vertAlign w:val="superscript"/>
    </w:rPr>
  </w:style>
  <w:style w:type="character" w:styleId="a">
    <w:name w:val="annotation reference"/>
    <w:uiPriority w:val="99"/>
    <w:qFormat/>
    <w:rPr>
      <w:sz w:val="16"/>
      <w:szCs w:val="16"/>
    </w:rPr>
  </w:style>
  <w:style w:type="character" w:styleId="a8">
    <w:name w:val="Hyperlink"/>
    <w:basedOn w:val="a3"/>
    <w:uiPriority w:val="99"/>
    <w:qFormat/>
    <w:rPr>
      <w:color w:val="0000FF"/>
      <w:u w:val="single"/>
    </w:rPr>
  </w:style>
  <w:style w:type="character" w:styleId="a9">
    <w:name w:val="page number"/>
    <w:basedOn w:val="a3"/>
    <w:qFormat/>
  </w:style>
  <w:style w:type="character" w:styleId="aa">
    <w:name w:val="Strong"/>
    <w:basedOn w:val="a3"/>
    <w:uiPriority w:val="22"/>
    <w:qFormat/>
    <w:rPr>
      <w:b/>
      <w:bCs/>
    </w:rPr>
  </w:style>
  <w:style w:type="paragraph" w:styleId="ab">
    <w:name w:val="Balloon Text"/>
    <w:basedOn w:val="a1"/>
    <w:link w:val="ac"/>
    <w:semiHidden/>
    <w:qFormat/>
    <w:rPr>
      <w:rFonts w:ascii="Tahoma" w:hAnsi="Tahoma" w:cs="Tahoma"/>
      <w:sz w:val="16"/>
      <w:szCs w:val="16"/>
      <w:lang w:val="ru-RU" w:eastAsia="ru-RU"/>
    </w:rPr>
  </w:style>
  <w:style w:type="paragraph" w:styleId="21">
    <w:name w:val="Body Text 2"/>
    <w:basedOn w:val="a1"/>
    <w:link w:val="22"/>
    <w:qFormat/>
    <w:pPr>
      <w:tabs>
        <w:tab w:val="left" w:pos="426"/>
      </w:tabs>
      <w:jc w:val="both"/>
    </w:pPr>
    <w:rPr>
      <w:rFonts w:ascii="Baltica RR" w:hAnsi="Baltica RR"/>
      <w:szCs w:val="20"/>
      <w:lang w:eastAsia="ru-RU"/>
    </w:rPr>
  </w:style>
  <w:style w:type="paragraph" w:styleId="31">
    <w:name w:val="Body Text Indent 3"/>
    <w:basedOn w:val="a1"/>
    <w:link w:val="32"/>
    <w:qFormat/>
    <w:pPr>
      <w:spacing w:after="120"/>
      <w:ind w:left="283"/>
    </w:pPr>
    <w:rPr>
      <w:sz w:val="16"/>
      <w:szCs w:val="16"/>
    </w:rPr>
  </w:style>
  <w:style w:type="paragraph" w:styleId="ad">
    <w:name w:val="caption"/>
    <w:basedOn w:val="a1"/>
    <w:qFormat/>
    <w:pPr>
      <w:spacing w:before="240" w:after="60"/>
      <w:jc w:val="center"/>
    </w:pPr>
    <w:rPr>
      <w:rFonts w:ascii="Arial" w:hAnsi="Arial"/>
      <w:b/>
      <w:kern w:val="28"/>
      <w:sz w:val="32"/>
      <w:szCs w:val="20"/>
      <w:lang w:val="ru-RU" w:eastAsia="ru-RU"/>
    </w:rPr>
  </w:style>
  <w:style w:type="paragraph" w:styleId="ae">
    <w:name w:val="annotation text"/>
    <w:basedOn w:val="a1"/>
    <w:link w:val="af"/>
    <w:uiPriority w:val="99"/>
    <w:qFormat/>
    <w:rPr>
      <w:sz w:val="20"/>
      <w:szCs w:val="20"/>
      <w:lang w:val="ru-RU" w:eastAsia="ru-RU"/>
    </w:rPr>
  </w:style>
  <w:style w:type="paragraph" w:styleId="af0">
    <w:name w:val="annotation subject"/>
    <w:basedOn w:val="ae"/>
    <w:next w:val="ae"/>
    <w:link w:val="af1"/>
    <w:qFormat/>
    <w:rPr>
      <w:b/>
      <w:bCs/>
    </w:rPr>
  </w:style>
  <w:style w:type="paragraph" w:styleId="af2">
    <w:name w:val="footnote text"/>
    <w:basedOn w:val="a1"/>
    <w:link w:val="af3"/>
    <w:qFormat/>
    <w:pPr>
      <w:jc w:val="both"/>
    </w:pPr>
    <w:rPr>
      <w:sz w:val="20"/>
      <w:szCs w:val="20"/>
      <w:lang w:val="en-US"/>
    </w:rPr>
  </w:style>
  <w:style w:type="paragraph" w:styleId="81">
    <w:name w:val="toc 8"/>
    <w:basedOn w:val="a1"/>
    <w:next w:val="a1"/>
    <w:autoRedefine/>
    <w:uiPriority w:val="39"/>
    <w:unhideWhenUsed/>
    <w:qFormat/>
    <w:pPr>
      <w:spacing w:after="100" w:line="276" w:lineRule="auto"/>
      <w:ind w:left="1540"/>
    </w:pPr>
    <w:rPr>
      <w:rFonts w:ascii="Calibri" w:hAnsi="Calibri"/>
      <w:sz w:val="22"/>
      <w:szCs w:val="22"/>
      <w:lang w:val="en-US"/>
    </w:rPr>
  </w:style>
  <w:style w:type="paragraph" w:styleId="af4">
    <w:name w:val="header"/>
    <w:basedOn w:val="a1"/>
    <w:link w:val="af5"/>
    <w:qFormat/>
    <w:pPr>
      <w:tabs>
        <w:tab w:val="center" w:pos="4703"/>
        <w:tab w:val="right" w:pos="9406"/>
      </w:tabs>
    </w:pPr>
    <w:rPr>
      <w:sz w:val="20"/>
      <w:szCs w:val="20"/>
      <w:lang w:val="ru-RU" w:eastAsia="ru-RU"/>
    </w:rPr>
  </w:style>
  <w:style w:type="paragraph" w:styleId="91">
    <w:name w:val="toc 9"/>
    <w:basedOn w:val="a1"/>
    <w:next w:val="a1"/>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1"/>
    <w:next w:val="a1"/>
    <w:autoRedefine/>
    <w:uiPriority w:val="39"/>
    <w:unhideWhenUsed/>
    <w:qFormat/>
    <w:pPr>
      <w:spacing w:after="100" w:line="276" w:lineRule="auto"/>
      <w:ind w:left="1320"/>
    </w:pPr>
    <w:rPr>
      <w:rFonts w:ascii="Calibri" w:hAnsi="Calibri"/>
      <w:sz w:val="22"/>
      <w:szCs w:val="22"/>
      <w:lang w:val="en-US"/>
    </w:rPr>
  </w:style>
  <w:style w:type="paragraph" w:styleId="11">
    <w:name w:val="toc 1"/>
    <w:basedOn w:val="a1"/>
    <w:next w:val="a1"/>
    <w:autoRedefine/>
    <w:uiPriority w:val="39"/>
    <w:unhideWhenUsed/>
    <w:qFormat/>
    <w:pPr>
      <w:tabs>
        <w:tab w:val="right" w:leader="dot" w:pos="9638"/>
      </w:tabs>
      <w:spacing w:after="100" w:line="259" w:lineRule="auto"/>
    </w:pPr>
    <w:rPr>
      <w:rFonts w:eastAsia="SimSun"/>
      <w:b/>
      <w:lang w:val="en-US"/>
    </w:rPr>
  </w:style>
  <w:style w:type="paragraph" w:styleId="6">
    <w:name w:val="toc 6"/>
    <w:basedOn w:val="a1"/>
    <w:next w:val="a1"/>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1"/>
    <w:next w:val="a1"/>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1"/>
    <w:next w:val="a1"/>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1"/>
    <w:next w:val="a1"/>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1"/>
    <w:next w:val="a1"/>
    <w:autoRedefine/>
    <w:uiPriority w:val="39"/>
    <w:unhideWhenUsed/>
    <w:qFormat/>
    <w:pPr>
      <w:spacing w:after="100" w:line="276" w:lineRule="auto"/>
      <w:ind w:left="880"/>
    </w:pPr>
    <w:rPr>
      <w:rFonts w:ascii="Calibri" w:hAnsi="Calibri"/>
      <w:sz w:val="22"/>
      <w:szCs w:val="22"/>
      <w:lang w:val="en-US"/>
    </w:rPr>
  </w:style>
  <w:style w:type="paragraph" w:styleId="af6">
    <w:name w:val="Body Text Indent"/>
    <w:basedOn w:val="a1"/>
    <w:link w:val="af7"/>
    <w:qFormat/>
    <w:pPr>
      <w:ind w:firstLine="720"/>
      <w:jc w:val="both"/>
    </w:pPr>
    <w:rPr>
      <w:sz w:val="20"/>
      <w:szCs w:val="20"/>
      <w:lang w:eastAsia="ru-RU"/>
    </w:rPr>
  </w:style>
  <w:style w:type="paragraph" w:styleId="af8">
    <w:name w:val="footer"/>
    <w:basedOn w:val="a1"/>
    <w:link w:val="af9"/>
    <w:uiPriority w:val="99"/>
    <w:qFormat/>
    <w:pPr>
      <w:tabs>
        <w:tab w:val="center" w:pos="4536"/>
        <w:tab w:val="right" w:pos="9072"/>
      </w:tabs>
    </w:pPr>
  </w:style>
  <w:style w:type="paragraph" w:styleId="afa">
    <w:name w:val="Normal (Web)"/>
    <w:basedOn w:val="a1"/>
    <w:uiPriority w:val="99"/>
    <w:unhideWhenUsed/>
    <w:qFormat/>
    <w:pPr>
      <w:ind w:firstLine="567"/>
      <w:jc w:val="both"/>
    </w:pPr>
    <w:rPr>
      <w:lang w:val="ru-RU" w:eastAsia="ru-RU"/>
    </w:rPr>
  </w:style>
  <w:style w:type="paragraph" w:styleId="24">
    <w:name w:val="Body Text Indent 2"/>
    <w:basedOn w:val="a1"/>
    <w:link w:val="25"/>
    <w:qFormat/>
    <w:pPr>
      <w:ind w:firstLine="567"/>
    </w:pPr>
    <w:rPr>
      <w:rFonts w:ascii="Baltica RR" w:hAnsi="Baltica RR"/>
      <w:szCs w:val="20"/>
      <w:lang w:eastAsia="ru-RU"/>
    </w:rPr>
  </w:style>
  <w:style w:type="paragraph" w:styleId="afb">
    <w:name w:val="Subtitle"/>
    <w:basedOn w:val="a1"/>
    <w:link w:val="afc"/>
    <w:qFormat/>
    <w:pPr>
      <w:jc w:val="center"/>
    </w:pPr>
    <w:rPr>
      <w:b/>
      <w:sz w:val="32"/>
      <w:szCs w:val="20"/>
      <w:lang w:val="en-US" w:eastAsia="ru-RU"/>
    </w:rPr>
  </w:style>
  <w:style w:type="paragraph" w:styleId="HTML">
    <w:name w:val="HTML Preformatted"/>
    <w:basedOn w:val="a1"/>
    <w:link w:val="HTML0"/>
    <w:uiPriority w:val="99"/>
    <w:semiHidden/>
    <w:unhideWhenUsed/>
    <w:qFormat/>
    <w:rPr>
      <w:rFonts w:ascii="Consolas" w:hAnsi="Consolas"/>
      <w:sz w:val="20"/>
      <w:szCs w:val="20"/>
    </w:rPr>
  </w:style>
  <w:style w:type="table" w:styleId="afd">
    <w:name w:val="Table Grid"/>
    <w:basedOn w:val="a4"/>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3"/>
    <w:link w:val="1"/>
    <w:qFormat/>
    <w:rPr>
      <w:rFonts w:ascii="Times New Roman" w:eastAsia="Times New Roman" w:hAnsi="Times New Roman" w:cs="Times New Roman"/>
      <w:b/>
      <w:sz w:val="24"/>
      <w:szCs w:val="24"/>
      <w:lang w:val="en-US"/>
    </w:rPr>
  </w:style>
  <w:style w:type="character" w:customStyle="1" w:styleId="20">
    <w:name w:val="Заголовок 2 Знак"/>
    <w:basedOn w:val="a3"/>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3"/>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3"/>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3"/>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3"/>
    <w:link w:val="8"/>
    <w:semiHidden/>
    <w:qFormat/>
    <w:rPr>
      <w:rFonts w:ascii="Calibri" w:eastAsia="Times New Roman" w:hAnsi="Calibri" w:cs="Times New Roman"/>
      <w:i/>
      <w:iCs/>
      <w:sz w:val="24"/>
      <w:szCs w:val="24"/>
      <w:lang w:val="ro-RO"/>
    </w:rPr>
  </w:style>
  <w:style w:type="character" w:customStyle="1" w:styleId="90">
    <w:name w:val="Заголовок 9 Знак"/>
    <w:basedOn w:val="a3"/>
    <w:link w:val="9"/>
    <w:semiHidden/>
    <w:qFormat/>
    <w:rPr>
      <w:rFonts w:ascii="Cambria" w:eastAsia="Times New Roman" w:hAnsi="Cambria" w:cs="Times New Roman"/>
      <w:lang w:val="ro-RO"/>
    </w:rPr>
  </w:style>
  <w:style w:type="character" w:customStyle="1" w:styleId="af9">
    <w:name w:val="Нижний колонтитул Знак"/>
    <w:basedOn w:val="a3"/>
    <w:link w:val="af8"/>
    <w:uiPriority w:val="99"/>
    <w:qFormat/>
    <w:rPr>
      <w:rFonts w:ascii="Times New Roman" w:eastAsia="Times New Roman" w:hAnsi="Times New Roman" w:cs="Times New Roman"/>
      <w:sz w:val="24"/>
      <w:szCs w:val="24"/>
      <w:lang w:val="ro-RO"/>
    </w:rPr>
  </w:style>
  <w:style w:type="paragraph" w:styleId="a0">
    <w:name w:val="List Paragraph"/>
    <w:aliases w:val="HotarirePunct1"/>
    <w:basedOn w:val="a1"/>
    <w:link w:val="afe"/>
    <w:uiPriority w:val="1"/>
    <w:qFormat/>
    <w:pPr>
      <w:numPr>
        <w:numId w:val="2"/>
      </w:numPr>
      <w:tabs>
        <w:tab w:val="left" w:pos="1134"/>
      </w:tabs>
      <w:jc w:val="both"/>
    </w:pPr>
    <w:rPr>
      <w:lang w:val="en-US"/>
    </w:rPr>
  </w:style>
  <w:style w:type="character" w:customStyle="1" w:styleId="a6">
    <w:name w:val="Основной текст Знак"/>
    <w:basedOn w:val="a3"/>
    <w:link w:val="a2"/>
    <w:qFormat/>
    <w:rPr>
      <w:rFonts w:ascii="Baltica RR" w:eastAsia="Times New Roman" w:hAnsi="Baltica RR" w:cs="Times New Roman"/>
      <w:sz w:val="24"/>
      <w:szCs w:val="20"/>
      <w:lang w:val="ro-RO"/>
    </w:rPr>
  </w:style>
  <w:style w:type="character" w:customStyle="1" w:styleId="af5">
    <w:name w:val="Верхний колонтитул Знак"/>
    <w:basedOn w:val="a3"/>
    <w:link w:val="af4"/>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3"/>
    <w:link w:val="afb"/>
    <w:qFormat/>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3"/>
    <w:link w:val="af6"/>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3"/>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3"/>
    <w:link w:val="21"/>
    <w:qFormat/>
    <w:rPr>
      <w:rFonts w:ascii="Baltica RR" w:eastAsia="Times New Roman" w:hAnsi="Baltica RR" w:cs="Times New Roman"/>
      <w:sz w:val="24"/>
      <w:szCs w:val="20"/>
      <w:lang w:val="ro-RO" w:eastAsia="ru-RU"/>
    </w:rPr>
  </w:style>
  <w:style w:type="character" w:customStyle="1" w:styleId="ac">
    <w:name w:val="Текст выноски Знак"/>
    <w:basedOn w:val="a3"/>
    <w:link w:val="ab"/>
    <w:semiHidden/>
    <w:qFormat/>
    <w:rPr>
      <w:rFonts w:ascii="Tahoma" w:eastAsia="Times New Roman" w:hAnsi="Tahoma" w:cs="Tahoma"/>
      <w:sz w:val="16"/>
      <w:szCs w:val="16"/>
      <w:lang w:val="ru-RU" w:eastAsia="ru-RU"/>
    </w:rPr>
  </w:style>
  <w:style w:type="paragraph" w:customStyle="1" w:styleId="cn">
    <w:name w:val="cn"/>
    <w:basedOn w:val="a1"/>
    <w:qFormat/>
    <w:pPr>
      <w:jc w:val="center"/>
    </w:pPr>
    <w:rPr>
      <w:lang w:val="ru-RU" w:eastAsia="ru-RU"/>
    </w:rPr>
  </w:style>
  <w:style w:type="paragraph" w:customStyle="1" w:styleId="cb">
    <w:name w:val="cb"/>
    <w:basedOn w:val="a1"/>
    <w:qFormat/>
    <w:pPr>
      <w:jc w:val="center"/>
    </w:pPr>
    <w:rPr>
      <w:b/>
      <w:bCs/>
      <w:lang w:val="ru-RU" w:eastAsia="ru-RU"/>
    </w:rPr>
  </w:style>
  <w:style w:type="character" w:customStyle="1" w:styleId="32">
    <w:name w:val="Основной текст с отступом 3 Знак"/>
    <w:basedOn w:val="a3"/>
    <w:link w:val="31"/>
    <w:qFormat/>
    <w:rPr>
      <w:rFonts w:ascii="Times New Roman" w:eastAsia="Times New Roman" w:hAnsi="Times New Roman" w:cs="Times New Roman"/>
      <w:sz w:val="16"/>
      <w:szCs w:val="16"/>
      <w:lang w:val="ro-RO"/>
    </w:rPr>
  </w:style>
  <w:style w:type="paragraph" w:customStyle="1" w:styleId="cp">
    <w:name w:val="cp"/>
    <w:basedOn w:val="a1"/>
    <w:qFormat/>
    <w:pPr>
      <w:jc w:val="center"/>
    </w:pPr>
    <w:rPr>
      <w:b/>
      <w:bCs/>
      <w:lang w:eastAsia="ru-RU"/>
    </w:rPr>
  </w:style>
  <w:style w:type="paragraph" w:customStyle="1" w:styleId="rg">
    <w:name w:val="rg"/>
    <w:basedOn w:val="a1"/>
    <w:qFormat/>
    <w:pPr>
      <w:jc w:val="right"/>
    </w:pPr>
    <w:rPr>
      <w:lang w:val="ru-RU" w:eastAsia="ru-RU"/>
    </w:rPr>
  </w:style>
  <w:style w:type="paragraph" w:customStyle="1" w:styleId="Listparagraf1">
    <w:name w:val="Listă paragraf1"/>
    <w:basedOn w:val="a1"/>
    <w:qFormat/>
    <w:pPr>
      <w:ind w:left="708"/>
    </w:pPr>
    <w:rPr>
      <w:lang w:eastAsia="ru-RU"/>
    </w:rPr>
  </w:style>
  <w:style w:type="paragraph" w:customStyle="1" w:styleId="Sub-ClauseText">
    <w:name w:val="Sub-Clause Text"/>
    <w:basedOn w:val="a1"/>
    <w:qFormat/>
    <w:pPr>
      <w:spacing w:before="120" w:after="120"/>
      <w:jc w:val="both"/>
    </w:pPr>
    <w:rPr>
      <w:spacing w:val="-4"/>
      <w:szCs w:val="20"/>
      <w:lang w:val="en-US"/>
    </w:rPr>
  </w:style>
  <w:style w:type="paragraph" w:customStyle="1" w:styleId="i">
    <w:name w:val="(i)"/>
    <w:basedOn w:val="a1"/>
    <w:qFormat/>
    <w:pPr>
      <w:suppressAutoHyphens/>
      <w:jc w:val="both"/>
    </w:pPr>
    <w:rPr>
      <w:rFonts w:ascii="Tms Rmn" w:hAnsi="Tms Rmn"/>
      <w:szCs w:val="20"/>
      <w:lang w:val="en-US"/>
    </w:rPr>
  </w:style>
  <w:style w:type="paragraph" w:customStyle="1" w:styleId="ListParagraph1">
    <w:name w:val="List Paragraph1"/>
    <w:basedOn w:val="a1"/>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1"/>
    <w:qFormat/>
    <w:pPr>
      <w:spacing w:after="240"/>
    </w:pPr>
    <w:rPr>
      <w:szCs w:val="20"/>
      <w:lang w:val="en-US"/>
    </w:rPr>
  </w:style>
  <w:style w:type="paragraph" w:customStyle="1" w:styleId="12">
    <w:name w:val="Заголовок оглавления1"/>
    <w:basedOn w:val="1"/>
    <w:next w:val="a1"/>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3">
    <w:name w:val="Текст сноски Знак"/>
    <w:basedOn w:val="a3"/>
    <w:link w:val="af2"/>
    <w:qFormat/>
    <w:rPr>
      <w:rFonts w:ascii="Times New Roman" w:eastAsia="Times New Roman" w:hAnsi="Times New Roman" w:cs="Times New Roman"/>
      <w:sz w:val="20"/>
      <w:szCs w:val="20"/>
      <w:lang w:val="en-US"/>
    </w:rPr>
  </w:style>
  <w:style w:type="character" w:customStyle="1" w:styleId="af">
    <w:name w:val="Текст примечания Знак"/>
    <w:basedOn w:val="a3"/>
    <w:link w:val="ae"/>
    <w:uiPriority w:val="99"/>
    <w:qFormat/>
    <w:rPr>
      <w:rFonts w:ascii="Times New Roman" w:eastAsia="Times New Roman" w:hAnsi="Times New Roman" w:cs="Times New Roman"/>
      <w:sz w:val="20"/>
      <w:szCs w:val="20"/>
      <w:lang w:val="ru-RU" w:eastAsia="ru-RU"/>
    </w:rPr>
  </w:style>
  <w:style w:type="character" w:customStyle="1" w:styleId="af1">
    <w:name w:val="Тема примечания Знак"/>
    <w:basedOn w:val="af"/>
    <w:link w:val="af0"/>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1"/>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1"/>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3"/>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4"/>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4"/>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4"/>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4"/>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4"/>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3"/>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1"/>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1"/>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TableNormal">
    <w:name w:val="Table Normal"/>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fe">
    <w:name w:val="Абзац списка Знак"/>
    <w:aliases w:val="HotarirePunct1 Знак"/>
    <w:link w:val="a0"/>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4"/>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1"/>
    <w:uiPriority w:val="1"/>
    <w:qFormat/>
    <w:pPr>
      <w:widowControl w:val="0"/>
      <w:autoSpaceDE w:val="0"/>
      <w:autoSpaceDN w:val="0"/>
    </w:pPr>
    <w:rPr>
      <w:sz w:val="22"/>
      <w:szCs w:val="22"/>
      <w:lang w:eastAsia="ro-RO" w:bidi="ro-RO"/>
    </w:rPr>
  </w:style>
  <w:style w:type="paragraph" w:customStyle="1" w:styleId="14">
    <w:name w:val="Заголовок1"/>
    <w:next w:val="aff1"/>
    <w:qFormat/>
    <w:pPr>
      <w:jc w:val="center"/>
      <w:outlineLvl w:val="0"/>
    </w:pPr>
    <w:rPr>
      <w:rFonts w:ascii="Times New Roman" w:eastAsia="Arial Unicode MS" w:hAnsi="Times New Roman" w:cs="Arial Unicode MS"/>
      <w:b/>
      <w:bCs/>
      <w:color w:val="000000"/>
      <w:sz w:val="32"/>
      <w:szCs w:val="32"/>
      <w:u w:color="000000"/>
      <w:lang w:val="ru-RU" w:eastAsia="ru-RU"/>
    </w:r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character" w:customStyle="1" w:styleId="aff2">
    <w:name w:val="Основной текст_"/>
    <w:basedOn w:val="a3"/>
    <w:link w:val="15"/>
    <w:rsid w:val="00913913"/>
    <w:rPr>
      <w:b/>
      <w:bCs/>
      <w:shd w:val="clear" w:color="auto" w:fill="FFFFFF"/>
    </w:rPr>
  </w:style>
  <w:style w:type="paragraph" w:customStyle="1" w:styleId="15">
    <w:name w:val="Основной текст1"/>
    <w:basedOn w:val="a1"/>
    <w:link w:val="aff2"/>
    <w:rsid w:val="00913913"/>
    <w:pPr>
      <w:widowControl w:val="0"/>
      <w:shd w:val="clear" w:color="auto" w:fill="FFFFFF"/>
      <w:spacing w:after="100"/>
    </w:pPr>
    <w:rPr>
      <w:rFonts w:asciiTheme="minorHAnsi" w:eastAsiaTheme="minorHAnsi" w:hAnsiTheme="minorHAnsi" w:cstheme="minorBidi"/>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5036E-EB67-407E-9441-4E2146B00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51</Pages>
  <Words>18114</Words>
  <Characters>103250</Characters>
  <Application>Microsoft Office Word</Application>
  <DocSecurity>0</DocSecurity>
  <Lines>860</Lines>
  <Paragraphs>242</Paragraphs>
  <ScaleCrop>false</ScaleCrop>
  <Company>Hewlett-Packard Company</Company>
  <LinksUpToDate>false</LinksUpToDate>
  <CharactersWithSpaces>121122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Contabil1</cp:lastModifiedBy>
  <cp:revision>7</cp:revision>
  <cp:lastPrinted>2021-06-01T11:52:00Z</cp:lastPrinted>
  <dcterms:created xsi:type="dcterms:W3CDTF">2024-11-01T13:34:00Z</dcterms:created>
  <dcterms:modified xsi:type="dcterms:W3CDTF">2024-11-01T13:42:00Z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7E15E4AFF2604920AD87F94B770CF709_13</vt:lpwstr>
  </property>
</Properties>
</file>