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D492D">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AD492D">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AD492D">
      <w:pPr>
        <w:pStyle w:val="a"/>
        <w:numPr>
          <w:ilvl w:val="0"/>
          <w:numId w:val="2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D492D">
      <w:pPr>
        <w:pStyle w:val="a"/>
        <w:numPr>
          <w:ilvl w:val="0"/>
          <w:numId w:val="2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D492D">
      <w:pPr>
        <w:pStyle w:val="a"/>
        <w:numPr>
          <w:ilvl w:val="0"/>
          <w:numId w:val="2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D492D">
      <w:pPr>
        <w:pStyle w:val="a"/>
        <w:numPr>
          <w:ilvl w:val="0"/>
          <w:numId w:val="2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D492D">
      <w:pPr>
        <w:pStyle w:val="a"/>
        <w:numPr>
          <w:ilvl w:val="0"/>
          <w:numId w:val="2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D492D">
      <w:pPr>
        <w:pStyle w:val="a"/>
        <w:numPr>
          <w:ilvl w:val="0"/>
          <w:numId w:val="2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D492D">
      <w:pPr>
        <w:pStyle w:val="a"/>
        <w:numPr>
          <w:ilvl w:val="0"/>
          <w:numId w:val="2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D492D">
      <w:pPr>
        <w:pStyle w:val="a"/>
        <w:numPr>
          <w:ilvl w:val="0"/>
          <w:numId w:val="2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D492D">
      <w:pPr>
        <w:pStyle w:val="a"/>
        <w:numPr>
          <w:ilvl w:val="0"/>
          <w:numId w:val="2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D492D">
      <w:pPr>
        <w:pStyle w:val="a"/>
        <w:numPr>
          <w:ilvl w:val="0"/>
          <w:numId w:val="2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D492D">
      <w:pPr>
        <w:pStyle w:val="a"/>
        <w:numPr>
          <w:ilvl w:val="0"/>
          <w:numId w:val="2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AD492D">
      <w:pPr>
        <w:pStyle w:val="a"/>
        <w:numPr>
          <w:ilvl w:val="0"/>
          <w:numId w:val="2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D492D">
      <w:pPr>
        <w:pStyle w:val="a"/>
        <w:numPr>
          <w:ilvl w:val="0"/>
          <w:numId w:val="20"/>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D492D">
      <w:pPr>
        <w:pStyle w:val="a"/>
        <w:numPr>
          <w:ilvl w:val="0"/>
          <w:numId w:val="2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D492D">
      <w:pPr>
        <w:pStyle w:val="a"/>
        <w:numPr>
          <w:ilvl w:val="0"/>
          <w:numId w:val="2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D492D">
      <w:pPr>
        <w:pStyle w:val="a"/>
        <w:numPr>
          <w:ilvl w:val="0"/>
          <w:numId w:val="11"/>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D492D">
      <w:pPr>
        <w:pStyle w:val="a"/>
        <w:numPr>
          <w:ilvl w:val="0"/>
          <w:numId w:val="11"/>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AD492D">
      <w:pPr>
        <w:pStyle w:val="a"/>
        <w:numPr>
          <w:ilvl w:val="0"/>
          <w:numId w:val="11"/>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AD492D">
      <w:pPr>
        <w:pStyle w:val="a"/>
        <w:numPr>
          <w:ilvl w:val="0"/>
          <w:numId w:val="11"/>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D492D">
      <w:pPr>
        <w:pStyle w:val="a"/>
        <w:numPr>
          <w:ilvl w:val="0"/>
          <w:numId w:val="12"/>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D492D" w:rsidP="00AD492D">
      <w:pPr>
        <w:pStyle w:val="a"/>
        <w:numPr>
          <w:ilvl w:val="0"/>
          <w:numId w:val="12"/>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AD492D">
      <w:pPr>
        <w:pStyle w:val="a"/>
        <w:numPr>
          <w:ilvl w:val="0"/>
          <w:numId w:val="11"/>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D492D">
      <w:pPr>
        <w:pStyle w:val="a"/>
        <w:numPr>
          <w:ilvl w:val="0"/>
          <w:numId w:val="11"/>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D492D">
      <w:pPr>
        <w:pStyle w:val="a"/>
        <w:numPr>
          <w:ilvl w:val="0"/>
          <w:numId w:val="11"/>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D492D">
      <w:pPr>
        <w:pStyle w:val="a"/>
        <w:numPr>
          <w:ilvl w:val="0"/>
          <w:numId w:val="13"/>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D492D">
      <w:pPr>
        <w:pStyle w:val="a"/>
        <w:numPr>
          <w:ilvl w:val="0"/>
          <w:numId w:val="13"/>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AD492D">
      <w:pPr>
        <w:pStyle w:val="a"/>
        <w:numPr>
          <w:ilvl w:val="0"/>
          <w:numId w:val="11"/>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D492D">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D492D">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D492D">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D492D">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D492D">
      <w:pPr>
        <w:pStyle w:val="a"/>
        <w:numPr>
          <w:ilvl w:val="0"/>
          <w:numId w:val="14"/>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2DFE403A" w14:textId="77777777" w:rsidR="0014490B" w:rsidRDefault="0014490B" w:rsidP="0014490B">
      <w:pPr>
        <w:spacing w:before="120"/>
        <w:jc w:val="center"/>
        <w:rPr>
          <w:b/>
          <w:sz w:val="28"/>
          <w:szCs w:val="28"/>
        </w:rPr>
      </w:pPr>
      <w:r>
        <w:rPr>
          <w:b/>
          <w:sz w:val="28"/>
          <w:szCs w:val="28"/>
        </w:rPr>
        <w:lastRenderedPageBreak/>
        <w:t>ANUNȚ DE PARTICIPARE</w:t>
      </w:r>
    </w:p>
    <w:p w14:paraId="0DF2C538" w14:textId="77777777" w:rsidR="0014490B" w:rsidRDefault="0014490B" w:rsidP="0014490B">
      <w:pPr>
        <w:spacing w:before="120"/>
        <w:jc w:val="center"/>
        <w:rPr>
          <w:b/>
          <w:sz w:val="28"/>
          <w:szCs w:val="28"/>
        </w:rPr>
      </w:pPr>
    </w:p>
    <w:p w14:paraId="3584A825" w14:textId="77777777" w:rsidR="0014490B" w:rsidRDefault="0014490B" w:rsidP="0014490B">
      <w:pPr>
        <w:tabs>
          <w:tab w:val="left" w:pos="5460"/>
        </w:tabs>
        <w:ind w:right="567"/>
      </w:pPr>
      <w:r>
        <w:rPr>
          <w:b/>
        </w:rPr>
        <w:t xml:space="preserve">privind </w:t>
      </w:r>
      <w:r>
        <w:rPr>
          <w:b/>
          <w:noProof w:val="0"/>
          <w:lang w:eastAsia="ru-RU"/>
        </w:rPr>
        <w:t xml:space="preserve">achiziționarea: </w:t>
      </w:r>
      <w:r>
        <w:t>Reparatia drumului de acces din strada Independentei spre strada Morii din s. Hirtop, raionul Cimislia și reparatia drumului de acces spre gospodariile casnice din strada Eugen Doga s.Hirtop rn. Cimislia.</w:t>
      </w:r>
    </w:p>
    <w:p w14:paraId="3D337320" w14:textId="77777777" w:rsidR="0014490B" w:rsidRDefault="0014490B" w:rsidP="0014490B">
      <w:pPr>
        <w:tabs>
          <w:tab w:val="left" w:pos="5460"/>
        </w:tabs>
        <w:ind w:right="567"/>
      </w:pPr>
    </w:p>
    <w:p w14:paraId="79D46ABD" w14:textId="77777777" w:rsidR="0014490B" w:rsidRDefault="0014490B" w:rsidP="0014490B">
      <w:pPr>
        <w:tabs>
          <w:tab w:val="left" w:pos="5460"/>
        </w:tabs>
        <w:ind w:right="567"/>
      </w:pPr>
      <w:r>
        <w:t>Cod CPV: 45200000-9</w:t>
      </w:r>
    </w:p>
    <w:p w14:paraId="650FC5E0" w14:textId="77777777" w:rsidR="0014490B" w:rsidRDefault="0014490B" w:rsidP="0014490B">
      <w:pPr>
        <w:tabs>
          <w:tab w:val="left" w:pos="5460"/>
        </w:tabs>
        <w:ind w:right="567"/>
        <w:rPr>
          <w:lang w:eastAsia="ru-RU"/>
        </w:rPr>
      </w:pPr>
      <w:r>
        <w:rPr>
          <w:b/>
          <w:lang w:eastAsia="ru-RU"/>
        </w:rPr>
        <w:t xml:space="preserve">prin procedura de achiziție: </w:t>
      </w:r>
      <w:r>
        <w:rPr>
          <w:lang w:eastAsia="ru-RU"/>
        </w:rPr>
        <w:t xml:space="preserve">COP </w:t>
      </w:r>
    </w:p>
    <w:p w14:paraId="29270DE6" w14:textId="77777777" w:rsidR="0014490B" w:rsidRDefault="0014490B" w:rsidP="0014490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A4CFD21" w14:textId="77777777" w:rsidR="0014490B" w:rsidRPr="00165A20" w:rsidRDefault="0014490B" w:rsidP="0014490B">
      <w:pPr>
        <w:shd w:val="clear" w:color="auto" w:fill="FFFFFF" w:themeFill="background1"/>
        <w:tabs>
          <w:tab w:val="left" w:pos="284"/>
          <w:tab w:val="right" w:pos="9531"/>
        </w:tabs>
        <w:spacing w:before="120"/>
        <w:ind w:left="284"/>
        <w:rPr>
          <w:rStyle w:val="af4"/>
          <w:rFonts w:eastAsia="Calibri"/>
          <w:noProof w:val="0"/>
          <w:color w:val="auto"/>
          <w:u w:val="none"/>
        </w:rPr>
      </w:pPr>
      <w:r>
        <w:rPr>
          <w:b/>
        </w:rPr>
        <w:t xml:space="preserve">Da, </w:t>
      </w:r>
      <w:r>
        <w:rPr>
          <w:rFonts w:eastAsia="Calibri"/>
          <w:noProof w:val="0"/>
        </w:rPr>
        <w:t xml:space="preserve"> </w:t>
      </w:r>
      <w:hyperlink r:id="rId12" w:history="1"/>
    </w:p>
    <w:p w14:paraId="5697CD41" w14:textId="77777777" w:rsidR="0014490B" w:rsidRDefault="0014490B" w:rsidP="0014490B">
      <w:pPr>
        <w:shd w:val="clear" w:color="auto" w:fill="FFFFFF" w:themeFill="background1"/>
        <w:tabs>
          <w:tab w:val="left" w:pos="284"/>
          <w:tab w:val="right" w:pos="9531"/>
        </w:tabs>
        <w:spacing w:before="120"/>
        <w:ind w:left="284"/>
        <w:rPr>
          <w:rFonts w:eastAsia="Calibri"/>
          <w:noProof w:val="0"/>
        </w:rPr>
      </w:pPr>
    </w:p>
    <w:p w14:paraId="18AA1088" w14:textId="77777777" w:rsidR="0014490B" w:rsidRDefault="0014490B" w:rsidP="0014490B">
      <w:pPr>
        <w:shd w:val="clear" w:color="auto" w:fill="FFFFFF" w:themeFill="background1"/>
        <w:tabs>
          <w:tab w:val="left" w:pos="284"/>
          <w:tab w:val="right" w:pos="9531"/>
        </w:tabs>
        <w:spacing w:before="120"/>
        <w:ind w:left="284"/>
        <w:rPr>
          <w:b/>
          <w:noProof w:val="0"/>
          <w:lang w:eastAsia="ru-RU"/>
        </w:rPr>
      </w:pPr>
    </w:p>
    <w:p w14:paraId="4F48E3AF" w14:textId="77777777" w:rsidR="0014490B" w:rsidRDefault="0014490B" w:rsidP="00AD492D">
      <w:pPr>
        <w:pStyle w:val="a"/>
        <w:numPr>
          <w:ilvl w:val="0"/>
          <w:numId w:val="27"/>
        </w:numPr>
        <w:spacing w:line="360" w:lineRule="auto"/>
        <w:rPr>
          <w:sz w:val="32"/>
          <w:szCs w:val="3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sz w:val="22"/>
          <w:szCs w:val="22"/>
          <w:u w:val="single"/>
        </w:rPr>
        <w:t>Primăria</w:t>
      </w:r>
      <w:proofErr w:type="spellEnd"/>
      <w:r>
        <w:rPr>
          <w:sz w:val="22"/>
          <w:szCs w:val="22"/>
          <w:u w:val="single"/>
        </w:rPr>
        <w:t xml:space="preserve"> </w:t>
      </w:r>
      <w:proofErr w:type="spellStart"/>
      <w:r>
        <w:rPr>
          <w:sz w:val="22"/>
          <w:szCs w:val="22"/>
          <w:u w:val="single"/>
        </w:rPr>
        <w:t>comunei</w:t>
      </w:r>
      <w:proofErr w:type="spellEnd"/>
      <w:r>
        <w:rPr>
          <w:sz w:val="22"/>
          <w:szCs w:val="22"/>
          <w:u w:val="single"/>
        </w:rPr>
        <w:t xml:space="preserve"> </w:t>
      </w:r>
      <w:proofErr w:type="spellStart"/>
      <w:r>
        <w:rPr>
          <w:sz w:val="22"/>
          <w:szCs w:val="22"/>
          <w:u w:val="single"/>
        </w:rPr>
        <w:t>Hîrtop</w:t>
      </w:r>
      <w:proofErr w:type="spellEnd"/>
      <w:r>
        <w:rPr>
          <w:sz w:val="22"/>
          <w:szCs w:val="22"/>
          <w:u w:val="single"/>
        </w:rPr>
        <w:t xml:space="preserve">, r. </w:t>
      </w:r>
      <w:proofErr w:type="spellStart"/>
      <w:r>
        <w:rPr>
          <w:sz w:val="22"/>
          <w:szCs w:val="22"/>
          <w:u w:val="single"/>
        </w:rPr>
        <w:t>Cimișlia</w:t>
      </w:r>
      <w:proofErr w:type="spellEnd"/>
      <w:r>
        <w:rPr>
          <w:b/>
        </w:rPr>
        <w:t xml:space="preserve"> </w:t>
      </w:r>
    </w:p>
    <w:p w14:paraId="3A5385D8" w14:textId="77777777" w:rsidR="0014490B" w:rsidRDefault="0014490B" w:rsidP="00AD492D">
      <w:pPr>
        <w:pStyle w:val="a"/>
        <w:numPr>
          <w:ilvl w:val="0"/>
          <w:numId w:val="27"/>
        </w:numPr>
        <w:tabs>
          <w:tab w:val="left" w:pos="284"/>
          <w:tab w:val="right" w:pos="9531"/>
        </w:tabs>
        <w:spacing w:before="120"/>
        <w:rPr>
          <w:b/>
          <w:sz w:val="22"/>
          <w:szCs w:val="22"/>
        </w:rPr>
      </w:pPr>
      <w:r>
        <w:rPr>
          <w:b/>
        </w:rPr>
        <w:t xml:space="preserve">IDNO: </w:t>
      </w:r>
      <w:r>
        <w:rPr>
          <w:sz w:val="22"/>
          <w:szCs w:val="22"/>
          <w:u w:val="single"/>
        </w:rPr>
        <w:t>1007601005888</w:t>
      </w:r>
    </w:p>
    <w:p w14:paraId="31427E12" w14:textId="77777777" w:rsidR="0014490B" w:rsidRDefault="0014490B" w:rsidP="00AD492D">
      <w:pPr>
        <w:numPr>
          <w:ilvl w:val="0"/>
          <w:numId w:val="27"/>
        </w:numPr>
        <w:tabs>
          <w:tab w:val="left" w:pos="284"/>
          <w:tab w:val="right" w:pos="9531"/>
        </w:tabs>
        <w:spacing w:before="120"/>
        <w:ind w:left="284" w:hanging="284"/>
        <w:rPr>
          <w:b/>
          <w:sz w:val="22"/>
          <w:szCs w:val="22"/>
          <w:lang w:val="en-US"/>
        </w:rPr>
      </w:pPr>
      <w:r>
        <w:rPr>
          <w:b/>
          <w:sz w:val="22"/>
          <w:szCs w:val="22"/>
          <w:lang w:val="en-US"/>
        </w:rPr>
        <w:t xml:space="preserve">Adresa: </w:t>
      </w:r>
      <w:r>
        <w:rPr>
          <w:sz w:val="22"/>
          <w:szCs w:val="22"/>
          <w:u w:val="single"/>
          <w:lang w:val="en-US"/>
        </w:rPr>
        <w:t>s. Hîrtop, r-nul Cimișlia,</w:t>
      </w:r>
    </w:p>
    <w:p w14:paraId="5EEB40C5" w14:textId="77777777" w:rsidR="0014490B" w:rsidRPr="0085699C" w:rsidRDefault="0014490B" w:rsidP="00AD492D">
      <w:pPr>
        <w:numPr>
          <w:ilvl w:val="0"/>
          <w:numId w:val="27"/>
        </w:numPr>
        <w:tabs>
          <w:tab w:val="left" w:pos="284"/>
          <w:tab w:val="right" w:pos="9531"/>
        </w:tabs>
        <w:spacing w:before="120"/>
        <w:ind w:left="284" w:hanging="284"/>
        <w:rPr>
          <w:b/>
          <w:sz w:val="22"/>
          <w:szCs w:val="22"/>
          <w:lang w:val="en-US"/>
        </w:rPr>
      </w:pPr>
      <w:r>
        <w:rPr>
          <w:b/>
          <w:sz w:val="22"/>
          <w:szCs w:val="22"/>
          <w:lang w:val="en-US"/>
        </w:rPr>
        <w:t xml:space="preserve">Numărul de telefon/fax: 069328370 </w:t>
      </w:r>
      <w:r>
        <w:t>Contabil șef 069448870 Iuliana Tîrnovan</w:t>
      </w:r>
    </w:p>
    <w:p w14:paraId="0220A34E" w14:textId="77777777" w:rsidR="0014490B" w:rsidRDefault="0014490B" w:rsidP="00AD492D">
      <w:pPr>
        <w:pStyle w:val="a"/>
        <w:numPr>
          <w:ilvl w:val="0"/>
          <w:numId w:val="27"/>
        </w:numPr>
        <w:shd w:val="clear" w:color="auto" w:fill="FFFFFF"/>
        <w:tabs>
          <w:tab w:val="left" w:pos="284"/>
          <w:tab w:val="right" w:pos="9531"/>
        </w:tabs>
        <w:spacing w:before="120"/>
        <w:rPr>
          <w:rStyle w:val="af4"/>
        </w:rPr>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t>primariahirtop@mail.ru</w:t>
      </w:r>
    </w:p>
    <w:p w14:paraId="3925A3BB" w14:textId="77777777" w:rsidR="0014490B" w:rsidRDefault="0014490B" w:rsidP="00AD492D">
      <w:pPr>
        <w:pStyle w:val="a"/>
        <w:numPr>
          <w:ilvl w:val="0"/>
          <w:numId w:val="27"/>
        </w:numPr>
        <w:shd w:val="clear" w:color="auto" w:fill="FFFFFF"/>
        <w:tabs>
          <w:tab w:val="left" w:pos="284"/>
          <w:tab w:val="right" w:pos="9531"/>
        </w:tabs>
        <w:spacing w:before="120"/>
        <w:ind w:left="288" w:hanging="288"/>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w:t>
      </w:r>
      <w:r>
        <w:rPr>
          <w:b/>
          <w:i/>
        </w:rPr>
        <w:t xml:space="preserve"> mtender.gov.md,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7406FFD8" w14:textId="77777777" w:rsidR="0014490B" w:rsidRDefault="0014490B" w:rsidP="00AD492D">
      <w:pPr>
        <w:numPr>
          <w:ilvl w:val="0"/>
          <w:numId w:val="27"/>
        </w:numPr>
        <w:shd w:val="clear" w:color="auto" w:fill="FFFFFF"/>
        <w:tabs>
          <w:tab w:val="left" w:pos="284"/>
          <w:tab w:val="right" w:pos="9531"/>
        </w:tabs>
        <w:spacing w:before="120"/>
        <w:ind w:left="284" w:hanging="284"/>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4B91FA2E" w14:textId="77777777" w:rsidR="0014490B" w:rsidRPr="000A7855" w:rsidRDefault="0014490B" w:rsidP="00AD492D">
      <w:pPr>
        <w:pStyle w:val="a"/>
        <w:numPr>
          <w:ilvl w:val="0"/>
          <w:numId w:val="27"/>
        </w:numPr>
        <w:shd w:val="clear" w:color="auto" w:fill="FFFFFF" w:themeFill="background1"/>
        <w:tabs>
          <w:tab w:val="left" w:pos="284"/>
          <w:tab w:val="right" w:pos="9531"/>
        </w:tabs>
        <w:spacing w:before="120"/>
        <w:rPr>
          <w:b/>
          <w:lang w:eastAsia="ru-RU"/>
        </w:rPr>
      </w:pPr>
      <w:proofErr w:type="spellStart"/>
      <w:r w:rsidRPr="002743B8">
        <w:rPr>
          <w:b/>
          <w:lang w:eastAsia="ru-RU"/>
        </w:rPr>
        <w:t>Cumpărătorul</w:t>
      </w:r>
      <w:proofErr w:type="spellEnd"/>
      <w:r w:rsidRPr="002743B8">
        <w:rPr>
          <w:b/>
          <w:lang w:eastAsia="ru-RU"/>
        </w:rPr>
        <w:t xml:space="preserve"> </w:t>
      </w:r>
      <w:proofErr w:type="spellStart"/>
      <w:r w:rsidRPr="002743B8">
        <w:rPr>
          <w:b/>
          <w:lang w:eastAsia="ru-RU"/>
        </w:rPr>
        <w:t>invită</w:t>
      </w:r>
      <w:proofErr w:type="spellEnd"/>
      <w:r w:rsidRPr="002743B8">
        <w:rPr>
          <w:b/>
          <w:lang w:eastAsia="ru-RU"/>
        </w:rPr>
        <w:t xml:space="preserve"> </w:t>
      </w:r>
      <w:proofErr w:type="spellStart"/>
      <w:r w:rsidRPr="002743B8">
        <w:rPr>
          <w:b/>
          <w:lang w:eastAsia="ru-RU"/>
        </w:rPr>
        <w:t>operatorii</w:t>
      </w:r>
      <w:proofErr w:type="spellEnd"/>
      <w:r w:rsidRPr="002743B8">
        <w:rPr>
          <w:b/>
          <w:lang w:eastAsia="ru-RU"/>
        </w:rPr>
        <w:t xml:space="preserve"> </w:t>
      </w:r>
      <w:proofErr w:type="spellStart"/>
      <w:r w:rsidRPr="002743B8">
        <w:rPr>
          <w:b/>
          <w:lang w:eastAsia="ru-RU"/>
        </w:rPr>
        <w:t>economici</w:t>
      </w:r>
      <w:proofErr w:type="spellEnd"/>
      <w:r w:rsidRPr="002743B8">
        <w:rPr>
          <w:b/>
          <w:lang w:eastAsia="ru-RU"/>
        </w:rPr>
        <w:t xml:space="preserve"> </w:t>
      </w:r>
      <w:proofErr w:type="spellStart"/>
      <w:r w:rsidRPr="002743B8">
        <w:rPr>
          <w:b/>
          <w:lang w:eastAsia="ru-RU"/>
        </w:rPr>
        <w:t>interesați</w:t>
      </w:r>
      <w:proofErr w:type="spellEnd"/>
      <w:r w:rsidRPr="002743B8">
        <w:rPr>
          <w:b/>
          <w:lang w:eastAsia="ru-RU"/>
        </w:rPr>
        <w:t xml:space="preserve">, care </w:t>
      </w:r>
      <w:proofErr w:type="spellStart"/>
      <w:r w:rsidRPr="002743B8">
        <w:rPr>
          <w:b/>
          <w:lang w:eastAsia="ru-RU"/>
        </w:rPr>
        <w:t>îi</w:t>
      </w:r>
      <w:proofErr w:type="spellEnd"/>
      <w:r w:rsidRPr="002743B8">
        <w:rPr>
          <w:b/>
          <w:lang w:eastAsia="ru-RU"/>
        </w:rPr>
        <w:t xml:space="preserve"> pot </w:t>
      </w:r>
      <w:proofErr w:type="spellStart"/>
      <w:r w:rsidRPr="002743B8">
        <w:rPr>
          <w:b/>
          <w:lang w:eastAsia="ru-RU"/>
        </w:rPr>
        <w:t>satisface</w:t>
      </w:r>
      <w:proofErr w:type="spellEnd"/>
      <w:r w:rsidRPr="002743B8">
        <w:rPr>
          <w:b/>
          <w:lang w:eastAsia="ru-RU"/>
        </w:rPr>
        <w:t xml:space="preserve"> </w:t>
      </w:r>
      <w:proofErr w:type="spellStart"/>
      <w:r w:rsidRPr="002743B8">
        <w:rPr>
          <w:b/>
          <w:lang w:eastAsia="ru-RU"/>
        </w:rPr>
        <w:t>necesitățile</w:t>
      </w:r>
      <w:proofErr w:type="spellEnd"/>
      <w:r w:rsidRPr="002743B8">
        <w:rPr>
          <w:b/>
          <w:lang w:eastAsia="ru-RU"/>
        </w:rPr>
        <w:t xml:space="preserve">, </w:t>
      </w:r>
      <w:proofErr w:type="spellStart"/>
      <w:r w:rsidRPr="002743B8">
        <w:rPr>
          <w:b/>
          <w:lang w:eastAsia="ru-RU"/>
        </w:rPr>
        <w:t>să</w:t>
      </w:r>
      <w:proofErr w:type="spellEnd"/>
      <w:r w:rsidRPr="002743B8">
        <w:rPr>
          <w:b/>
          <w:lang w:eastAsia="ru-RU"/>
        </w:rPr>
        <w:t xml:space="preserve"> </w:t>
      </w:r>
      <w:proofErr w:type="spellStart"/>
      <w:r w:rsidRPr="002743B8">
        <w:rPr>
          <w:b/>
          <w:lang w:eastAsia="ru-RU"/>
        </w:rPr>
        <w:t>participe</w:t>
      </w:r>
      <w:proofErr w:type="spellEnd"/>
      <w:r w:rsidRPr="002743B8">
        <w:rPr>
          <w:b/>
          <w:lang w:eastAsia="ru-RU"/>
        </w:rPr>
        <w:t xml:space="preserve"> la </w:t>
      </w:r>
      <w:proofErr w:type="spellStart"/>
      <w:r w:rsidRPr="002743B8">
        <w:rPr>
          <w:b/>
          <w:lang w:eastAsia="ru-RU"/>
        </w:rPr>
        <w:t>procedura</w:t>
      </w:r>
      <w:proofErr w:type="spellEnd"/>
      <w:r w:rsidRPr="002743B8">
        <w:rPr>
          <w:b/>
          <w:lang w:eastAsia="ru-RU"/>
        </w:rPr>
        <w:t xml:space="preserve"> de </w:t>
      </w:r>
      <w:proofErr w:type="spellStart"/>
      <w:r w:rsidRPr="002743B8">
        <w:rPr>
          <w:b/>
          <w:lang w:eastAsia="ru-RU"/>
        </w:rPr>
        <w:t>achiziție</w:t>
      </w:r>
      <w:proofErr w:type="spellEnd"/>
      <w:r w:rsidRPr="002743B8">
        <w:rPr>
          <w:b/>
          <w:lang w:eastAsia="ru-RU"/>
        </w:rPr>
        <w:t xml:space="preserve"> </w:t>
      </w:r>
      <w:proofErr w:type="spellStart"/>
      <w:r w:rsidRPr="002743B8">
        <w:rPr>
          <w:b/>
          <w:lang w:eastAsia="ru-RU"/>
        </w:rPr>
        <w:t>privind</w:t>
      </w:r>
      <w:proofErr w:type="spellEnd"/>
      <w:r w:rsidRPr="002743B8">
        <w:rPr>
          <w:b/>
          <w:lang w:eastAsia="ru-RU"/>
        </w:rPr>
        <w:t xml:space="preserve"> </w:t>
      </w:r>
      <w:proofErr w:type="spellStart"/>
      <w:r w:rsidRPr="002743B8">
        <w:rPr>
          <w:b/>
          <w:lang w:eastAsia="ru-RU"/>
        </w:rPr>
        <w:t>prestarea</w:t>
      </w:r>
      <w:proofErr w:type="spellEnd"/>
      <w:r w:rsidRPr="002743B8">
        <w:rPr>
          <w:b/>
          <w:lang w:eastAsia="ru-RU"/>
        </w:rPr>
        <w:t>/</w:t>
      </w:r>
      <w:proofErr w:type="spellStart"/>
      <w:r w:rsidRPr="002743B8">
        <w:rPr>
          <w:b/>
          <w:lang w:eastAsia="ru-RU"/>
        </w:rPr>
        <w:t>executarea</w:t>
      </w:r>
      <w:proofErr w:type="spellEnd"/>
      <w:r w:rsidRPr="002743B8">
        <w:rPr>
          <w:b/>
          <w:lang w:eastAsia="ru-RU"/>
        </w:rPr>
        <w:t xml:space="preserve"> </w:t>
      </w:r>
      <w:proofErr w:type="spellStart"/>
      <w:r w:rsidRPr="002743B8">
        <w:rPr>
          <w:b/>
          <w:lang w:eastAsia="ru-RU"/>
        </w:rPr>
        <w:t>următoarelor</w:t>
      </w:r>
      <w:proofErr w:type="spellEnd"/>
      <w:r w:rsidRPr="002743B8">
        <w:rPr>
          <w:b/>
          <w:lang w:eastAsia="ru-RU"/>
        </w:rPr>
        <w:t xml:space="preserve"> </w:t>
      </w:r>
      <w:proofErr w:type="spellStart"/>
      <w:r w:rsidRPr="002743B8">
        <w:rPr>
          <w:b/>
          <w:lang w:eastAsia="ru-RU"/>
        </w:rPr>
        <w:t>lucrări</w:t>
      </w:r>
      <w:proofErr w:type="spellEnd"/>
      <w:r w:rsidRPr="002743B8">
        <w:rPr>
          <w:b/>
          <w:lang w:eastAsia="ru-RU"/>
        </w:rPr>
        <w:t>:</w:t>
      </w:r>
      <w:r>
        <w:rPr>
          <w:b/>
          <w:lang w:eastAsia="ru-RU"/>
        </w:rPr>
        <w:t xml:space="preserve"> </w:t>
      </w:r>
    </w:p>
    <w:tbl>
      <w:tblPr>
        <w:tblW w:w="10075" w:type="dxa"/>
        <w:tblInd w:w="-455" w:type="dxa"/>
        <w:tblLayout w:type="fixed"/>
        <w:tblLook w:val="04A0" w:firstRow="1" w:lastRow="0" w:firstColumn="1" w:lastColumn="0" w:noHBand="0" w:noVBand="1"/>
      </w:tblPr>
      <w:tblGrid>
        <w:gridCol w:w="1562"/>
        <w:gridCol w:w="2999"/>
        <w:gridCol w:w="851"/>
        <w:gridCol w:w="992"/>
        <w:gridCol w:w="1691"/>
        <w:gridCol w:w="1980"/>
      </w:tblGrid>
      <w:tr w:rsidR="0014490B" w:rsidRPr="000A7855" w14:paraId="17F65275" w14:textId="77777777" w:rsidTr="004B0226">
        <w:trPr>
          <w:trHeight w:val="56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3A37822A" w14:textId="77777777" w:rsidR="0014490B" w:rsidRPr="00165A20" w:rsidRDefault="0014490B" w:rsidP="004B0226">
            <w:pPr>
              <w:shd w:val="clear" w:color="auto" w:fill="FFFFFF" w:themeFill="background1"/>
              <w:spacing w:before="120"/>
              <w:jc w:val="center"/>
              <w:rPr>
                <w:b/>
                <w:sz w:val="18"/>
                <w:szCs w:val="18"/>
                <w:lang w:eastAsia="ru-RU"/>
              </w:rPr>
            </w:pPr>
            <w:r w:rsidRPr="00165A20">
              <w:rPr>
                <w:b/>
                <w:sz w:val="18"/>
                <w:szCs w:val="18"/>
                <w:lang w:eastAsia="ru-RU"/>
              </w:rPr>
              <w:t>Cod CPV</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7E895BB9" w14:textId="77777777" w:rsidR="0014490B" w:rsidRPr="00165A20" w:rsidRDefault="0014490B" w:rsidP="004B0226">
            <w:pPr>
              <w:shd w:val="clear" w:color="auto" w:fill="FFFFFF" w:themeFill="background1"/>
              <w:spacing w:before="120"/>
              <w:jc w:val="center"/>
              <w:rPr>
                <w:b/>
                <w:sz w:val="18"/>
                <w:szCs w:val="18"/>
                <w:lang w:eastAsia="ru-RU"/>
              </w:rPr>
            </w:pPr>
            <w:r w:rsidRPr="00165A20">
              <w:rPr>
                <w:b/>
                <w:sz w:val="18"/>
                <w:szCs w:val="18"/>
                <w:lang w:eastAsia="ru-RU"/>
              </w:rPr>
              <w:t>Denumirea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90B992" w14:textId="77777777" w:rsidR="0014490B" w:rsidRPr="00165A20" w:rsidRDefault="0014490B" w:rsidP="004B0226">
            <w:pPr>
              <w:shd w:val="clear" w:color="auto" w:fill="FFFFFF" w:themeFill="background1"/>
              <w:spacing w:before="120"/>
              <w:jc w:val="center"/>
              <w:rPr>
                <w:b/>
                <w:sz w:val="18"/>
                <w:szCs w:val="18"/>
                <w:lang w:eastAsia="ru-RU"/>
              </w:rPr>
            </w:pPr>
            <w:r w:rsidRPr="00165A20">
              <w:rPr>
                <w:b/>
                <w:sz w:val="18"/>
                <w:szCs w:val="18"/>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2C0F80" w14:textId="77777777" w:rsidR="0014490B" w:rsidRPr="00165A20" w:rsidRDefault="0014490B" w:rsidP="004B0226">
            <w:pPr>
              <w:shd w:val="clear" w:color="auto" w:fill="FFFFFF" w:themeFill="background1"/>
              <w:spacing w:before="120"/>
              <w:jc w:val="center"/>
              <w:rPr>
                <w:b/>
                <w:sz w:val="18"/>
                <w:szCs w:val="18"/>
                <w:lang w:eastAsia="ru-RU"/>
              </w:rPr>
            </w:pPr>
            <w:r w:rsidRPr="00165A20">
              <w:rPr>
                <w:b/>
                <w:sz w:val="18"/>
                <w:szCs w:val="18"/>
                <w:lang w:eastAsia="ru-RU"/>
              </w:rPr>
              <w:t>Cantitatea</w:t>
            </w:r>
          </w:p>
        </w:tc>
        <w:tc>
          <w:tcPr>
            <w:tcW w:w="1691" w:type="dxa"/>
            <w:tcBorders>
              <w:top w:val="single" w:sz="4" w:space="0" w:color="auto"/>
              <w:left w:val="single" w:sz="4" w:space="0" w:color="auto"/>
              <w:bottom w:val="single" w:sz="4" w:space="0" w:color="auto"/>
              <w:right w:val="single" w:sz="4" w:space="0" w:color="auto"/>
            </w:tcBorders>
            <w:shd w:val="clear" w:color="auto" w:fill="auto"/>
            <w:vAlign w:val="center"/>
          </w:tcPr>
          <w:p w14:paraId="1A5B65EA" w14:textId="77777777" w:rsidR="0014490B" w:rsidRPr="00165A20" w:rsidRDefault="0014490B" w:rsidP="004B0226">
            <w:pPr>
              <w:shd w:val="clear" w:color="auto" w:fill="FFFFFF" w:themeFill="background1"/>
              <w:spacing w:before="120"/>
              <w:jc w:val="center"/>
              <w:rPr>
                <w:b/>
                <w:sz w:val="18"/>
                <w:szCs w:val="18"/>
                <w:lang w:eastAsia="ru-RU"/>
              </w:rPr>
            </w:pPr>
            <w:r w:rsidRPr="00165A20">
              <w:rPr>
                <w:b/>
                <w:sz w:val="18"/>
                <w:szCs w:val="18"/>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616F44" w14:textId="77777777" w:rsidR="0014490B" w:rsidRPr="00165A20" w:rsidRDefault="0014490B" w:rsidP="004B0226">
            <w:pPr>
              <w:shd w:val="clear" w:color="auto" w:fill="FFFFFF" w:themeFill="background1"/>
              <w:spacing w:before="120"/>
              <w:jc w:val="center"/>
              <w:rPr>
                <w:b/>
                <w:sz w:val="18"/>
                <w:szCs w:val="18"/>
                <w:lang w:eastAsia="ru-RU"/>
              </w:rPr>
            </w:pPr>
            <w:r w:rsidRPr="00165A20">
              <w:rPr>
                <w:b/>
                <w:sz w:val="18"/>
                <w:szCs w:val="18"/>
                <w:lang w:eastAsia="ru-RU"/>
              </w:rPr>
              <w:t xml:space="preserve">Valoarea estimată fără TVA </w:t>
            </w:r>
            <w:r w:rsidRPr="00165A20">
              <w:rPr>
                <w:b/>
                <w:sz w:val="18"/>
                <w:szCs w:val="18"/>
                <w:lang w:eastAsia="ru-RU"/>
              </w:rPr>
              <w:br/>
              <w:t>(se va indica pentru fiecare lot în parte) (lei)</w:t>
            </w:r>
          </w:p>
        </w:tc>
      </w:tr>
      <w:tr w:rsidR="0014490B" w14:paraId="7D7DF49B" w14:textId="77777777" w:rsidTr="004B0226">
        <w:trPr>
          <w:trHeight w:val="397"/>
        </w:trPr>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14:paraId="5FC6024E" w14:textId="77777777" w:rsidR="0014490B" w:rsidRPr="00FF430B" w:rsidRDefault="0014490B" w:rsidP="004B0226">
            <w:pPr>
              <w:shd w:val="clear" w:color="auto" w:fill="FFFFFF" w:themeFill="background1"/>
              <w:spacing w:before="120"/>
              <w:jc w:val="center"/>
              <w:rPr>
                <w:sz w:val="20"/>
                <w:szCs w:val="20"/>
                <w:lang w:eastAsia="ru-RU"/>
              </w:rPr>
            </w:pPr>
            <w:r w:rsidRPr="00255291">
              <w:rPr>
                <w:sz w:val="20"/>
                <w:szCs w:val="20"/>
              </w:rPr>
              <w:t>452000</w:t>
            </w:r>
            <w:r>
              <w:rPr>
                <w:sz w:val="20"/>
                <w:szCs w:val="20"/>
              </w:rPr>
              <w:t>0</w:t>
            </w:r>
            <w:r w:rsidRPr="00255291">
              <w:rPr>
                <w:sz w:val="20"/>
                <w:szCs w:val="20"/>
              </w:rPr>
              <w:t>0-9</w:t>
            </w:r>
          </w:p>
        </w:tc>
        <w:tc>
          <w:tcPr>
            <w:tcW w:w="2999" w:type="dxa"/>
            <w:tcBorders>
              <w:top w:val="single" w:sz="4" w:space="0" w:color="auto"/>
              <w:left w:val="single" w:sz="4" w:space="0" w:color="auto"/>
              <w:bottom w:val="single" w:sz="4" w:space="0" w:color="auto"/>
              <w:right w:val="single" w:sz="4" w:space="0" w:color="auto"/>
            </w:tcBorders>
            <w:shd w:val="clear" w:color="auto" w:fill="auto"/>
            <w:vAlign w:val="center"/>
          </w:tcPr>
          <w:p w14:paraId="4A536631" w14:textId="77777777" w:rsidR="0014490B" w:rsidRPr="00165A20" w:rsidRDefault="0014490B" w:rsidP="004B0226">
            <w:pPr>
              <w:tabs>
                <w:tab w:val="left" w:pos="5460"/>
              </w:tabs>
              <w:ind w:right="567"/>
              <w:rPr>
                <w:sz w:val="20"/>
                <w:szCs w:val="20"/>
              </w:rPr>
            </w:pPr>
            <w:r w:rsidRPr="00165A20">
              <w:rPr>
                <w:sz w:val="20"/>
                <w:szCs w:val="20"/>
              </w:rPr>
              <w:t>Reparatia drumului de acces din strada Independentei spre strada Morii din s. Hirtop, raionul Cimislia și reparatia drumului de acces spre gospodariile casnice din strada Eugen Doga s.Hirtop rn. Cimislia.</w:t>
            </w:r>
          </w:p>
        </w:tc>
        <w:tc>
          <w:tcPr>
            <w:tcW w:w="35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84494D" w14:textId="77777777" w:rsidR="0014490B" w:rsidRPr="00FF430B" w:rsidRDefault="0014490B" w:rsidP="004B0226">
            <w:pPr>
              <w:shd w:val="clear" w:color="auto" w:fill="FFFFFF" w:themeFill="background1"/>
              <w:spacing w:before="120"/>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FD1790" w14:textId="77777777" w:rsidR="0014490B" w:rsidRPr="006A793C" w:rsidRDefault="0014490B" w:rsidP="004B0226">
            <w:pPr>
              <w:shd w:val="clear" w:color="auto" w:fill="FFFFFF" w:themeFill="background1"/>
              <w:spacing w:before="120"/>
              <w:jc w:val="center"/>
              <w:rPr>
                <w:b/>
                <w:sz w:val="20"/>
                <w:szCs w:val="20"/>
                <w:lang w:eastAsia="ru-RU"/>
              </w:rPr>
            </w:pPr>
            <w:r>
              <w:rPr>
                <w:b/>
                <w:sz w:val="20"/>
                <w:szCs w:val="20"/>
                <w:lang w:eastAsia="ru-RU"/>
              </w:rPr>
              <w:t>1258130,00</w:t>
            </w:r>
          </w:p>
        </w:tc>
      </w:tr>
      <w:tr w:rsidR="0014490B" w14:paraId="151CA0BB" w14:textId="77777777" w:rsidTr="004B0226">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1DE3E7" w14:textId="77777777" w:rsidR="0014490B" w:rsidRPr="00FF430B" w:rsidRDefault="0014490B" w:rsidP="004B0226">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 BUGET LOCAL si de stat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BD1006" w14:textId="77777777" w:rsidR="0014490B" w:rsidRPr="006A793C" w:rsidRDefault="0014490B" w:rsidP="004B0226">
            <w:pPr>
              <w:shd w:val="clear" w:color="auto" w:fill="FFFFFF" w:themeFill="background1"/>
              <w:spacing w:before="120"/>
              <w:jc w:val="center"/>
              <w:rPr>
                <w:b/>
                <w:sz w:val="20"/>
                <w:szCs w:val="20"/>
                <w:lang w:eastAsia="ru-RU"/>
              </w:rPr>
            </w:pPr>
            <w:r>
              <w:rPr>
                <w:b/>
                <w:sz w:val="20"/>
                <w:szCs w:val="20"/>
                <w:lang w:eastAsia="ru-RU"/>
              </w:rPr>
              <w:t>1258130,00</w:t>
            </w:r>
          </w:p>
        </w:tc>
      </w:tr>
    </w:tbl>
    <w:p w14:paraId="064EE4A7" w14:textId="77777777" w:rsidR="0014490B" w:rsidRPr="00286F1E" w:rsidRDefault="0014490B" w:rsidP="00AD492D">
      <w:pPr>
        <w:pStyle w:val="a"/>
        <w:numPr>
          <w:ilvl w:val="0"/>
          <w:numId w:val="28"/>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1BA68F6C" w14:textId="77777777" w:rsidR="0014490B" w:rsidRPr="00FF430B" w:rsidRDefault="0014490B" w:rsidP="00AD492D">
      <w:pPr>
        <w:numPr>
          <w:ilvl w:val="0"/>
          <w:numId w:val="28"/>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FD8D0EA" w14:textId="77777777" w:rsidR="0014490B" w:rsidRDefault="0014490B" w:rsidP="0014490B">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1BD38112" w14:textId="77777777" w:rsidR="0014490B" w:rsidRPr="00FF430B" w:rsidRDefault="0014490B" w:rsidP="00AD492D">
      <w:pPr>
        <w:numPr>
          <w:ilvl w:val="0"/>
          <w:numId w:val="16"/>
        </w:numPr>
        <w:shd w:val="clear" w:color="auto" w:fill="FFFFFF" w:themeFill="background1"/>
        <w:tabs>
          <w:tab w:val="right" w:pos="426"/>
        </w:tabs>
        <w:rPr>
          <w:lang w:eastAsia="ru-RU"/>
        </w:rPr>
      </w:pPr>
      <w:r w:rsidRPr="00FF430B">
        <w:rPr>
          <w:lang w:eastAsia="ru-RU"/>
        </w:rPr>
        <w:t>Pentru un singur lot;</w:t>
      </w:r>
    </w:p>
    <w:p w14:paraId="1C0B3DC6" w14:textId="77777777" w:rsidR="0014490B" w:rsidRPr="00350007" w:rsidRDefault="0014490B" w:rsidP="00AD492D">
      <w:pPr>
        <w:numPr>
          <w:ilvl w:val="0"/>
          <w:numId w:val="28"/>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764D8B2D" w14:textId="77777777" w:rsidR="0014490B" w:rsidRPr="00F42324" w:rsidRDefault="0014490B" w:rsidP="00AD492D">
      <w:pPr>
        <w:pStyle w:val="a"/>
        <w:numPr>
          <w:ilvl w:val="0"/>
          <w:numId w:val="28"/>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17E12AAC" w14:textId="77777777" w:rsidR="0014490B" w:rsidRPr="006A4D72" w:rsidRDefault="0014490B" w:rsidP="00AD492D">
      <w:pPr>
        <w:pStyle w:val="a"/>
        <w:numPr>
          <w:ilvl w:val="0"/>
          <w:numId w:val="30"/>
        </w:numPr>
        <w:shd w:val="clear" w:color="auto" w:fill="FFFFFF"/>
        <w:rPr>
          <w:b/>
          <w:bCs/>
          <w:highlight w:val="yellow"/>
          <w:lang w:eastAsia="ru-RU"/>
        </w:rPr>
      </w:pPr>
      <w:r w:rsidRPr="001E5966">
        <w:rPr>
          <w:b/>
          <w:lang w:eastAsia="ru-RU"/>
        </w:rPr>
        <w:t xml:space="preserve"> </w:t>
      </w:r>
      <w:proofErr w:type="spellStart"/>
      <w:r w:rsidRPr="006A4D72">
        <w:rPr>
          <w:b/>
          <w:bCs/>
          <w:lang w:eastAsia="ru-RU"/>
        </w:rPr>
        <w:t>perioada</w:t>
      </w:r>
      <w:proofErr w:type="spellEnd"/>
      <w:r w:rsidRPr="006A4D72">
        <w:rPr>
          <w:b/>
          <w:bCs/>
          <w:lang w:eastAsia="ru-RU"/>
        </w:rPr>
        <w:t xml:space="preserve"> de </w:t>
      </w:r>
      <w:proofErr w:type="spellStart"/>
      <w:r w:rsidRPr="006A4D72">
        <w:rPr>
          <w:b/>
          <w:bCs/>
          <w:lang w:eastAsia="ru-RU"/>
        </w:rPr>
        <w:t>îndeplinire</w:t>
      </w:r>
      <w:proofErr w:type="spellEnd"/>
      <w:r w:rsidRPr="006A4D72">
        <w:rPr>
          <w:b/>
          <w:bCs/>
          <w:lang w:eastAsia="ru-RU"/>
        </w:rPr>
        <w:t xml:space="preserve"> a </w:t>
      </w:r>
      <w:proofErr w:type="spellStart"/>
      <w:r w:rsidRPr="006A4D72">
        <w:rPr>
          <w:b/>
          <w:bCs/>
          <w:lang w:eastAsia="ru-RU"/>
        </w:rPr>
        <w:t>lucrărilor</w:t>
      </w:r>
      <w:proofErr w:type="spellEnd"/>
      <w:r w:rsidRPr="006A4D72">
        <w:rPr>
          <w:b/>
          <w:bCs/>
          <w:lang w:eastAsia="ru-RU"/>
        </w:rPr>
        <w:t xml:space="preserve">  </w:t>
      </w:r>
      <w:proofErr w:type="spellStart"/>
      <w:r w:rsidRPr="003F6026">
        <w:rPr>
          <w:b/>
          <w:bCs/>
          <w:highlight w:val="yellow"/>
          <w:u w:val="single"/>
          <w:lang w:eastAsia="ru-RU"/>
        </w:rPr>
        <w:t>pînă</w:t>
      </w:r>
      <w:proofErr w:type="spellEnd"/>
      <w:r w:rsidRPr="003F6026">
        <w:rPr>
          <w:b/>
          <w:bCs/>
          <w:highlight w:val="yellow"/>
          <w:u w:val="single"/>
          <w:lang w:eastAsia="ru-RU"/>
        </w:rPr>
        <w:t xml:space="preserve"> la 2 </w:t>
      </w:r>
      <w:proofErr w:type="spellStart"/>
      <w:r w:rsidRPr="003F6026">
        <w:rPr>
          <w:b/>
          <w:bCs/>
          <w:highlight w:val="yellow"/>
          <w:u w:val="single"/>
          <w:lang w:eastAsia="ru-RU"/>
        </w:rPr>
        <w:t>luni</w:t>
      </w:r>
      <w:proofErr w:type="spellEnd"/>
      <w:r w:rsidRPr="003F6026">
        <w:rPr>
          <w:b/>
          <w:bCs/>
          <w:highlight w:val="yellow"/>
          <w:u w:val="single"/>
          <w:lang w:eastAsia="ru-RU"/>
        </w:rPr>
        <w:t>.</w:t>
      </w:r>
    </w:p>
    <w:p w14:paraId="342EBC90" w14:textId="77777777" w:rsidR="0014490B" w:rsidRPr="006A4D72" w:rsidRDefault="0014490B" w:rsidP="00AD492D">
      <w:pPr>
        <w:pStyle w:val="a"/>
        <w:numPr>
          <w:ilvl w:val="0"/>
          <w:numId w:val="30"/>
        </w:numPr>
        <w:shd w:val="clear" w:color="auto" w:fill="FFFFFF"/>
        <w:rPr>
          <w:b/>
          <w:bCs/>
          <w:lang w:eastAsia="ru-RU"/>
        </w:rPr>
      </w:pPr>
      <w:r w:rsidRPr="006A4D72">
        <w:rPr>
          <w:b/>
          <w:bCs/>
          <w:lang w:eastAsia="ru-RU"/>
        </w:rPr>
        <w:t xml:space="preserve">Conform </w:t>
      </w:r>
      <w:proofErr w:type="spellStart"/>
      <w:r w:rsidRPr="006A4D72">
        <w:rPr>
          <w:b/>
          <w:bCs/>
          <w:lang w:eastAsia="ru-RU"/>
        </w:rPr>
        <w:t>cerintelor</w:t>
      </w:r>
      <w:proofErr w:type="spellEnd"/>
      <w:r w:rsidRPr="006A4D72">
        <w:rPr>
          <w:b/>
          <w:bCs/>
          <w:lang w:eastAsia="ru-RU"/>
        </w:rPr>
        <w:t>/</w:t>
      </w:r>
      <w:proofErr w:type="spellStart"/>
      <w:r w:rsidRPr="006A4D72">
        <w:rPr>
          <w:b/>
          <w:bCs/>
          <w:lang w:eastAsia="ru-RU"/>
        </w:rPr>
        <w:t>conditiilor</w:t>
      </w:r>
      <w:proofErr w:type="spellEnd"/>
      <w:r w:rsidRPr="006A4D72">
        <w:rPr>
          <w:b/>
          <w:bCs/>
          <w:lang w:eastAsia="ru-RU"/>
        </w:rPr>
        <w:t xml:space="preserve"> din </w:t>
      </w:r>
      <w:proofErr w:type="spellStart"/>
      <w:r w:rsidRPr="006A4D72">
        <w:rPr>
          <w:b/>
          <w:bCs/>
          <w:lang w:eastAsia="ru-RU"/>
        </w:rPr>
        <w:t>caietul</w:t>
      </w:r>
      <w:proofErr w:type="spellEnd"/>
      <w:r w:rsidRPr="006A4D72">
        <w:rPr>
          <w:b/>
          <w:bCs/>
          <w:lang w:eastAsia="ru-RU"/>
        </w:rPr>
        <w:t xml:space="preserve"> de </w:t>
      </w:r>
      <w:proofErr w:type="spellStart"/>
      <w:r w:rsidRPr="006A4D72">
        <w:rPr>
          <w:b/>
          <w:bCs/>
          <w:lang w:eastAsia="ru-RU"/>
        </w:rPr>
        <w:t>sarcini</w:t>
      </w:r>
      <w:proofErr w:type="spellEnd"/>
      <w:r w:rsidRPr="006A4D72">
        <w:rPr>
          <w:b/>
          <w:bCs/>
          <w:lang w:eastAsia="ru-RU"/>
        </w:rPr>
        <w:t>.</w:t>
      </w:r>
    </w:p>
    <w:p w14:paraId="00049D02" w14:textId="77777777" w:rsidR="0014490B" w:rsidRPr="006A4D72" w:rsidRDefault="0014490B" w:rsidP="00AD492D">
      <w:pPr>
        <w:pStyle w:val="a"/>
        <w:numPr>
          <w:ilvl w:val="0"/>
          <w:numId w:val="30"/>
        </w:numPr>
        <w:shd w:val="clear" w:color="auto" w:fill="FFFFFF"/>
        <w:rPr>
          <w:b/>
          <w:bCs/>
          <w:lang w:eastAsia="ru-RU"/>
        </w:rPr>
      </w:pPr>
      <w:proofErr w:type="spellStart"/>
      <w:r w:rsidRPr="006A4D72">
        <w:rPr>
          <w:b/>
          <w:bCs/>
          <w:lang w:eastAsia="ru-RU"/>
        </w:rPr>
        <w:lastRenderedPageBreak/>
        <w:t>Prezentarea</w:t>
      </w:r>
      <w:proofErr w:type="spellEnd"/>
      <w:r w:rsidRPr="006A4D72">
        <w:rPr>
          <w:b/>
          <w:bCs/>
          <w:lang w:eastAsia="ru-RU"/>
        </w:rPr>
        <w:t xml:space="preserve"> </w:t>
      </w:r>
      <w:proofErr w:type="spellStart"/>
      <w:r w:rsidRPr="006A4D72">
        <w:rPr>
          <w:b/>
          <w:bCs/>
          <w:lang w:eastAsia="ru-RU"/>
        </w:rPr>
        <w:t>devizelor</w:t>
      </w:r>
      <w:proofErr w:type="spellEnd"/>
      <w:r w:rsidRPr="006A4D72">
        <w:rPr>
          <w:b/>
          <w:bCs/>
          <w:lang w:eastAsia="ru-RU"/>
        </w:rPr>
        <w:t xml:space="preserve"> de </w:t>
      </w:r>
      <w:proofErr w:type="spellStart"/>
      <w:r w:rsidRPr="006A4D72">
        <w:rPr>
          <w:b/>
          <w:bCs/>
          <w:lang w:eastAsia="ru-RU"/>
        </w:rPr>
        <w:t>cheltuieli</w:t>
      </w:r>
      <w:proofErr w:type="spellEnd"/>
      <w:r w:rsidRPr="006A4D72">
        <w:rPr>
          <w:b/>
          <w:bCs/>
          <w:lang w:eastAsia="ru-RU"/>
        </w:rPr>
        <w:t xml:space="preserve"> conform </w:t>
      </w:r>
      <w:proofErr w:type="spellStart"/>
      <w:r w:rsidRPr="006A4D72">
        <w:rPr>
          <w:b/>
          <w:bCs/>
          <w:lang w:eastAsia="ru-RU"/>
        </w:rPr>
        <w:t>caietelor</w:t>
      </w:r>
      <w:proofErr w:type="spellEnd"/>
      <w:r w:rsidRPr="006A4D72">
        <w:rPr>
          <w:b/>
          <w:bCs/>
          <w:lang w:eastAsia="ru-RU"/>
        </w:rPr>
        <w:t xml:space="preserve"> de </w:t>
      </w:r>
      <w:proofErr w:type="spellStart"/>
      <w:r w:rsidRPr="006A4D72">
        <w:rPr>
          <w:b/>
          <w:bCs/>
          <w:lang w:eastAsia="ru-RU"/>
        </w:rPr>
        <w:t>sarcini</w:t>
      </w:r>
      <w:proofErr w:type="spellEnd"/>
      <w:r w:rsidRPr="006A4D72">
        <w:rPr>
          <w:b/>
          <w:bCs/>
          <w:lang w:eastAsia="ru-RU"/>
        </w:rPr>
        <w:t xml:space="preserve"> separate.</w:t>
      </w:r>
    </w:p>
    <w:p w14:paraId="4C080E26" w14:textId="77777777" w:rsidR="0014490B" w:rsidRPr="00F42324" w:rsidRDefault="0014490B" w:rsidP="0014490B">
      <w:pPr>
        <w:pStyle w:val="a"/>
        <w:numPr>
          <w:ilvl w:val="0"/>
          <w:numId w:val="0"/>
        </w:numPr>
        <w:shd w:val="clear" w:color="auto" w:fill="FFFFFF"/>
        <w:ind w:left="1080"/>
        <w:rPr>
          <w:b/>
          <w:lang w:eastAsia="ru-RU"/>
        </w:rPr>
      </w:pPr>
    </w:p>
    <w:p w14:paraId="6C139907" w14:textId="77777777" w:rsidR="0014490B" w:rsidRPr="00CC36D5" w:rsidRDefault="0014490B" w:rsidP="00AD492D">
      <w:pPr>
        <w:numPr>
          <w:ilvl w:val="0"/>
          <w:numId w:val="28"/>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Termenul de valabilitate a contractului: </w:t>
      </w:r>
      <w:r w:rsidRPr="0022339E">
        <w:rPr>
          <w:b/>
          <w:highlight w:val="yellow"/>
          <w:lang w:eastAsia="ru-RU"/>
        </w:rPr>
        <w:t>31.12.202</w:t>
      </w:r>
      <w:r>
        <w:rPr>
          <w:b/>
          <w:lang w:eastAsia="ru-RU"/>
        </w:rPr>
        <w:t>6.</w:t>
      </w:r>
    </w:p>
    <w:p w14:paraId="46E28559" w14:textId="77777777" w:rsidR="0014490B" w:rsidRPr="00FF430B" w:rsidRDefault="0014490B" w:rsidP="00AD492D">
      <w:pPr>
        <w:numPr>
          <w:ilvl w:val="0"/>
          <w:numId w:val="28"/>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7B227F12" w14:textId="77777777" w:rsidR="0014490B" w:rsidRPr="00FF430B" w:rsidRDefault="0014490B" w:rsidP="00AD492D">
      <w:pPr>
        <w:numPr>
          <w:ilvl w:val="0"/>
          <w:numId w:val="28"/>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571CA46" w14:textId="77777777" w:rsidR="0014490B" w:rsidRDefault="0014490B" w:rsidP="00AD492D">
      <w:pPr>
        <w:numPr>
          <w:ilvl w:val="0"/>
          <w:numId w:val="28"/>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969DFA2" w14:textId="77777777" w:rsidR="0014490B" w:rsidRDefault="0014490B" w:rsidP="0014490B">
      <w:pPr>
        <w:shd w:val="clear" w:color="auto" w:fill="FFFFFF" w:themeFill="background1"/>
        <w:tabs>
          <w:tab w:val="right" w:pos="426"/>
        </w:tabs>
        <w:spacing w:before="120"/>
        <w:rPr>
          <w:b/>
          <w:lang w:eastAsia="ru-RU"/>
        </w:rPr>
      </w:pPr>
    </w:p>
    <w:tbl>
      <w:tblPr>
        <w:tblStyle w:val="TableNormal"/>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4111"/>
        <w:gridCol w:w="3969"/>
        <w:gridCol w:w="1276"/>
      </w:tblGrid>
      <w:tr w:rsidR="0014490B" w:rsidRPr="007406FF" w14:paraId="1D57CD5A" w14:textId="77777777" w:rsidTr="004B0226">
        <w:trPr>
          <w:trHeight w:val="700"/>
        </w:trPr>
        <w:tc>
          <w:tcPr>
            <w:tcW w:w="567" w:type="dxa"/>
            <w:shd w:val="clear" w:color="auto" w:fill="D9D9D9"/>
          </w:tcPr>
          <w:p w14:paraId="5DB51B99" w14:textId="77777777" w:rsidR="0014490B" w:rsidRPr="007406FF" w:rsidRDefault="0014490B" w:rsidP="004B0226">
            <w:pPr>
              <w:pStyle w:val="TableParagraph"/>
              <w:spacing w:before="116"/>
              <w:ind w:left="105" w:right="153"/>
              <w:rPr>
                <w:b/>
                <w:sz w:val="18"/>
                <w:szCs w:val="18"/>
              </w:rPr>
            </w:pPr>
            <w:r w:rsidRPr="007406FF">
              <w:rPr>
                <w:b/>
                <w:sz w:val="18"/>
                <w:szCs w:val="18"/>
              </w:rPr>
              <w:t>Nr. d/o</w:t>
            </w:r>
          </w:p>
        </w:tc>
        <w:tc>
          <w:tcPr>
            <w:tcW w:w="4111" w:type="dxa"/>
            <w:shd w:val="clear" w:color="auto" w:fill="D9D9D9"/>
          </w:tcPr>
          <w:p w14:paraId="07F09CF2" w14:textId="77777777" w:rsidR="0014490B" w:rsidRPr="007406FF" w:rsidRDefault="0014490B" w:rsidP="004B0226">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34C193A8" w14:textId="77777777" w:rsidR="0014490B" w:rsidRPr="007406FF" w:rsidRDefault="0014490B" w:rsidP="004B0226">
            <w:pPr>
              <w:pStyle w:val="TableParagraph"/>
              <w:spacing w:before="116"/>
              <w:ind w:left="105" w:right="275"/>
              <w:rPr>
                <w:b/>
                <w:sz w:val="18"/>
                <w:szCs w:val="18"/>
              </w:rPr>
            </w:pPr>
            <w:r w:rsidRPr="007406FF">
              <w:rPr>
                <w:b/>
                <w:sz w:val="18"/>
                <w:szCs w:val="18"/>
              </w:rPr>
              <w:t>Mod de demonstrare a îndeplinirii criteriului/cerinței:</w:t>
            </w:r>
          </w:p>
        </w:tc>
        <w:tc>
          <w:tcPr>
            <w:tcW w:w="1276" w:type="dxa"/>
            <w:shd w:val="clear" w:color="auto" w:fill="D9D9D9"/>
          </w:tcPr>
          <w:p w14:paraId="014A602A" w14:textId="77777777" w:rsidR="0014490B" w:rsidRPr="007406FF" w:rsidRDefault="0014490B" w:rsidP="004B0226">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14490B" w:rsidRPr="007406FF" w14:paraId="03C7E2E8" w14:textId="77777777" w:rsidTr="004B0226">
        <w:trPr>
          <w:trHeight w:val="802"/>
        </w:trPr>
        <w:tc>
          <w:tcPr>
            <w:tcW w:w="567" w:type="dxa"/>
            <w:shd w:val="clear" w:color="auto" w:fill="FFFF00"/>
          </w:tcPr>
          <w:p w14:paraId="4C6DC1F9" w14:textId="77777777" w:rsidR="0014490B" w:rsidRPr="007406FF" w:rsidRDefault="0014490B" w:rsidP="004B0226">
            <w:pPr>
              <w:pStyle w:val="TableParagraph"/>
              <w:spacing w:before="103"/>
              <w:ind w:left="105"/>
            </w:pPr>
            <w:r>
              <w:rPr>
                <w:b/>
                <w:iCs/>
                <w:sz w:val="20"/>
                <w:szCs w:val="20"/>
              </w:rPr>
              <w:t>1</w:t>
            </w:r>
          </w:p>
        </w:tc>
        <w:tc>
          <w:tcPr>
            <w:tcW w:w="4111" w:type="dxa"/>
            <w:shd w:val="clear" w:color="auto" w:fill="FFFF00"/>
          </w:tcPr>
          <w:p w14:paraId="29B74F5A" w14:textId="77777777" w:rsidR="0014490B" w:rsidRPr="007406FF" w:rsidRDefault="0014490B" w:rsidP="004B0226">
            <w:pPr>
              <w:pStyle w:val="TableParagraph"/>
              <w:spacing w:before="103"/>
              <w:ind w:left="109"/>
            </w:pPr>
            <w:r w:rsidRPr="00A75BBC">
              <w:rPr>
                <w:b/>
                <w:bCs/>
              </w:rPr>
              <w:t xml:space="preserve">PROPUNEREA FINANCIARĂ </w:t>
            </w:r>
          </w:p>
        </w:tc>
        <w:tc>
          <w:tcPr>
            <w:tcW w:w="3969" w:type="dxa"/>
            <w:shd w:val="clear" w:color="auto" w:fill="FFFF00"/>
          </w:tcPr>
          <w:p w14:paraId="786C026A" w14:textId="77777777" w:rsidR="0014490B" w:rsidRPr="007406FF" w:rsidRDefault="0014490B" w:rsidP="004B0226">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276" w:type="dxa"/>
            <w:shd w:val="clear" w:color="auto" w:fill="FFFF00"/>
          </w:tcPr>
          <w:p w14:paraId="62A58ABA" w14:textId="77777777" w:rsidR="0014490B" w:rsidRPr="007406FF" w:rsidRDefault="0014490B" w:rsidP="004B0226">
            <w:pPr>
              <w:pStyle w:val="TableParagraph"/>
              <w:spacing w:before="103"/>
              <w:ind w:left="105"/>
            </w:pPr>
            <w:r>
              <w:rPr>
                <w:b/>
                <w:iCs/>
                <w:sz w:val="20"/>
                <w:szCs w:val="20"/>
                <w:lang w:val="en-US"/>
              </w:rPr>
              <w:t>obligator</w:t>
            </w:r>
          </w:p>
        </w:tc>
      </w:tr>
      <w:tr w:rsidR="0014490B" w:rsidRPr="007406FF" w14:paraId="2A44D4F2" w14:textId="77777777" w:rsidTr="004B0226">
        <w:trPr>
          <w:trHeight w:val="575"/>
        </w:trPr>
        <w:tc>
          <w:tcPr>
            <w:tcW w:w="567" w:type="dxa"/>
            <w:shd w:val="clear" w:color="auto" w:fill="FFFF00"/>
          </w:tcPr>
          <w:p w14:paraId="26588FE3" w14:textId="77777777" w:rsidR="0014490B" w:rsidRPr="007406FF" w:rsidRDefault="0014490B" w:rsidP="004B0226">
            <w:pPr>
              <w:pStyle w:val="TableParagraph"/>
              <w:spacing w:before="103"/>
              <w:ind w:left="105"/>
            </w:pPr>
            <w:r>
              <w:rPr>
                <w:b/>
                <w:iCs/>
                <w:sz w:val="20"/>
                <w:szCs w:val="20"/>
                <w:lang w:val="en-US"/>
              </w:rPr>
              <w:t>2</w:t>
            </w:r>
          </w:p>
        </w:tc>
        <w:tc>
          <w:tcPr>
            <w:tcW w:w="4111" w:type="dxa"/>
            <w:shd w:val="clear" w:color="auto" w:fill="FFFF00"/>
          </w:tcPr>
          <w:p w14:paraId="2E94B462" w14:textId="77777777" w:rsidR="0014490B" w:rsidRPr="007406FF" w:rsidRDefault="0014490B" w:rsidP="004B0226">
            <w:pPr>
              <w:pStyle w:val="TableParagraph"/>
              <w:spacing w:before="103"/>
              <w:ind w:left="109"/>
            </w:pPr>
            <w:r w:rsidRPr="00A75BBC">
              <w:rPr>
                <w:b/>
                <w:bCs/>
              </w:rPr>
              <w:t xml:space="preserve">PROPUNEREA TEHNICĂ </w:t>
            </w:r>
          </w:p>
        </w:tc>
        <w:tc>
          <w:tcPr>
            <w:tcW w:w="3969" w:type="dxa"/>
            <w:shd w:val="clear" w:color="auto" w:fill="FFFF00"/>
          </w:tcPr>
          <w:p w14:paraId="19D8E0EE" w14:textId="77777777" w:rsidR="0014490B" w:rsidRDefault="0014490B" w:rsidP="004B0226">
            <w:pPr>
              <w:pStyle w:val="TableParagraph"/>
              <w:spacing w:before="99" w:line="237" w:lineRule="auto"/>
              <w:ind w:left="110" w:right="838"/>
            </w:pPr>
            <w:r>
              <w:t>Deviz de cheltuieli (F 3,5,7)</w:t>
            </w:r>
          </w:p>
          <w:p w14:paraId="3039CF52" w14:textId="77777777" w:rsidR="0014490B" w:rsidRPr="007406FF" w:rsidRDefault="0014490B" w:rsidP="004B0226">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276" w:type="dxa"/>
            <w:shd w:val="clear" w:color="auto" w:fill="FFFF00"/>
          </w:tcPr>
          <w:p w14:paraId="34D353DB" w14:textId="77777777" w:rsidR="0014490B" w:rsidRPr="007406FF" w:rsidRDefault="0014490B" w:rsidP="004B0226">
            <w:pPr>
              <w:pStyle w:val="TableParagraph"/>
              <w:spacing w:before="103"/>
              <w:ind w:left="105"/>
            </w:pPr>
            <w:r>
              <w:rPr>
                <w:b/>
                <w:iCs/>
                <w:sz w:val="20"/>
                <w:szCs w:val="20"/>
                <w:lang w:val="en-US"/>
              </w:rPr>
              <w:t>obligator</w:t>
            </w:r>
          </w:p>
        </w:tc>
      </w:tr>
      <w:tr w:rsidR="0014490B" w:rsidRPr="007406FF" w14:paraId="0E8447FF" w14:textId="77777777" w:rsidTr="004B0226">
        <w:trPr>
          <w:trHeight w:val="627"/>
        </w:trPr>
        <w:tc>
          <w:tcPr>
            <w:tcW w:w="567" w:type="dxa"/>
            <w:shd w:val="clear" w:color="auto" w:fill="FFFF00"/>
          </w:tcPr>
          <w:p w14:paraId="2DAA2055" w14:textId="77777777" w:rsidR="0014490B" w:rsidRPr="007406FF" w:rsidRDefault="0014490B" w:rsidP="004B0226">
            <w:pPr>
              <w:pStyle w:val="TableParagraph"/>
              <w:spacing w:before="108"/>
              <w:ind w:left="105"/>
            </w:pPr>
            <w:r>
              <w:rPr>
                <w:b/>
                <w:iCs/>
                <w:sz w:val="20"/>
                <w:szCs w:val="20"/>
                <w:lang w:val="en-US"/>
              </w:rPr>
              <w:t>3</w:t>
            </w:r>
          </w:p>
        </w:tc>
        <w:tc>
          <w:tcPr>
            <w:tcW w:w="4111" w:type="dxa"/>
            <w:shd w:val="clear" w:color="auto" w:fill="FFFF00"/>
          </w:tcPr>
          <w:p w14:paraId="72A71D3D" w14:textId="77777777" w:rsidR="0014490B" w:rsidRPr="007406FF" w:rsidRDefault="0014490B" w:rsidP="004B0226">
            <w:pPr>
              <w:pStyle w:val="TableParagraph"/>
              <w:spacing w:before="108"/>
              <w:ind w:left="109"/>
            </w:pPr>
            <w:r w:rsidRPr="00A75BBC">
              <w:rPr>
                <w:b/>
                <w:bCs/>
              </w:rPr>
              <w:t>DUAE</w:t>
            </w:r>
          </w:p>
        </w:tc>
        <w:tc>
          <w:tcPr>
            <w:tcW w:w="3969" w:type="dxa"/>
            <w:shd w:val="clear" w:color="auto" w:fill="FFFF00"/>
          </w:tcPr>
          <w:p w14:paraId="1019AE7D" w14:textId="77777777" w:rsidR="0014490B" w:rsidRPr="007406FF" w:rsidRDefault="0014490B" w:rsidP="004B0226">
            <w:pPr>
              <w:pStyle w:val="TableParagraph"/>
              <w:spacing w:before="108"/>
              <w:ind w:left="105" w:right="275"/>
            </w:pPr>
            <w:r>
              <w:t>Semnat electronic de către operatorul</w:t>
            </w:r>
            <w:r>
              <w:rPr>
                <w:spacing w:val="-53"/>
              </w:rPr>
              <w:t xml:space="preserve"> </w:t>
            </w:r>
            <w:r>
              <w:t>economi</w:t>
            </w:r>
          </w:p>
        </w:tc>
        <w:tc>
          <w:tcPr>
            <w:tcW w:w="1276" w:type="dxa"/>
            <w:shd w:val="clear" w:color="auto" w:fill="FFFF00"/>
          </w:tcPr>
          <w:p w14:paraId="4447B8AB" w14:textId="77777777" w:rsidR="0014490B" w:rsidRPr="007406FF" w:rsidRDefault="0014490B" w:rsidP="004B0226">
            <w:pPr>
              <w:pStyle w:val="TableParagraph"/>
              <w:spacing w:before="108"/>
              <w:ind w:left="105"/>
            </w:pPr>
            <w:r>
              <w:rPr>
                <w:b/>
                <w:iCs/>
                <w:sz w:val="20"/>
                <w:szCs w:val="20"/>
                <w:lang w:val="en-US"/>
              </w:rPr>
              <w:t>obligator</w:t>
            </w:r>
          </w:p>
        </w:tc>
      </w:tr>
      <w:tr w:rsidR="0014490B" w:rsidRPr="007406FF" w14:paraId="081FBB32" w14:textId="77777777" w:rsidTr="004B0226">
        <w:trPr>
          <w:trHeight w:val="627"/>
        </w:trPr>
        <w:tc>
          <w:tcPr>
            <w:tcW w:w="567" w:type="dxa"/>
            <w:shd w:val="clear" w:color="auto" w:fill="FFFF00"/>
          </w:tcPr>
          <w:p w14:paraId="03CACD3E" w14:textId="77777777" w:rsidR="0014490B" w:rsidRPr="007406FF" w:rsidRDefault="0014490B" w:rsidP="004B0226">
            <w:pPr>
              <w:pStyle w:val="TableParagraph"/>
              <w:spacing w:before="108"/>
              <w:ind w:left="105"/>
            </w:pPr>
            <w:r>
              <w:rPr>
                <w:b/>
                <w:iCs/>
                <w:sz w:val="20"/>
                <w:szCs w:val="20"/>
                <w:lang w:val="en-US"/>
              </w:rPr>
              <w:t>4</w:t>
            </w:r>
          </w:p>
        </w:tc>
        <w:tc>
          <w:tcPr>
            <w:tcW w:w="4111" w:type="dxa"/>
            <w:shd w:val="clear" w:color="auto" w:fill="FFFF00"/>
          </w:tcPr>
          <w:p w14:paraId="16308191" w14:textId="77777777" w:rsidR="0014490B" w:rsidRPr="007406FF" w:rsidRDefault="0014490B" w:rsidP="004B0226">
            <w:pPr>
              <w:pStyle w:val="TableParagraph"/>
              <w:spacing w:before="108"/>
              <w:ind w:left="109"/>
            </w:pPr>
            <w:r w:rsidRPr="00A75BBC">
              <w:rPr>
                <w:b/>
                <w:bCs/>
              </w:rPr>
              <w:t>CERERE DE PARTICIPARE</w:t>
            </w:r>
          </w:p>
        </w:tc>
        <w:tc>
          <w:tcPr>
            <w:tcW w:w="3969" w:type="dxa"/>
            <w:shd w:val="clear" w:color="auto" w:fill="FFFF00"/>
          </w:tcPr>
          <w:p w14:paraId="5DE75A6F" w14:textId="77777777" w:rsidR="0014490B" w:rsidRPr="007406FF" w:rsidRDefault="0014490B" w:rsidP="004B0226">
            <w:pPr>
              <w:pStyle w:val="TableParagraph"/>
              <w:spacing w:before="108"/>
              <w:ind w:left="105" w:right="275"/>
            </w:pPr>
            <w:r>
              <w:t>Anexa 8 Semnat electronic de către operatorul</w:t>
            </w:r>
            <w:r>
              <w:rPr>
                <w:spacing w:val="-53"/>
              </w:rPr>
              <w:t xml:space="preserve"> </w:t>
            </w:r>
            <w:r>
              <w:t>economi</w:t>
            </w:r>
          </w:p>
        </w:tc>
        <w:tc>
          <w:tcPr>
            <w:tcW w:w="1276" w:type="dxa"/>
            <w:shd w:val="clear" w:color="auto" w:fill="FFFF00"/>
          </w:tcPr>
          <w:p w14:paraId="0F854E76" w14:textId="77777777" w:rsidR="0014490B" w:rsidRPr="007406FF" w:rsidRDefault="0014490B" w:rsidP="004B0226">
            <w:pPr>
              <w:pStyle w:val="TableParagraph"/>
              <w:spacing w:before="108"/>
              <w:ind w:left="105"/>
            </w:pPr>
            <w:r>
              <w:rPr>
                <w:b/>
                <w:iCs/>
                <w:sz w:val="20"/>
                <w:szCs w:val="20"/>
                <w:lang w:val="en-US"/>
              </w:rPr>
              <w:t>obligator</w:t>
            </w:r>
          </w:p>
        </w:tc>
      </w:tr>
      <w:tr w:rsidR="0014490B" w:rsidRPr="007406FF" w14:paraId="11182CEC" w14:textId="77777777" w:rsidTr="004B0226">
        <w:trPr>
          <w:trHeight w:val="627"/>
        </w:trPr>
        <w:tc>
          <w:tcPr>
            <w:tcW w:w="567" w:type="dxa"/>
            <w:shd w:val="clear" w:color="auto" w:fill="FFFF00"/>
          </w:tcPr>
          <w:p w14:paraId="445D14BA" w14:textId="77777777" w:rsidR="0014490B" w:rsidRDefault="0014490B" w:rsidP="004B0226">
            <w:pPr>
              <w:pStyle w:val="TableParagraph"/>
              <w:spacing w:before="108"/>
              <w:ind w:left="105"/>
            </w:pPr>
            <w:r>
              <w:rPr>
                <w:b/>
                <w:iCs/>
                <w:sz w:val="20"/>
                <w:szCs w:val="20"/>
                <w:lang w:val="en-US"/>
              </w:rPr>
              <w:t>5</w:t>
            </w:r>
          </w:p>
        </w:tc>
        <w:tc>
          <w:tcPr>
            <w:tcW w:w="4111" w:type="dxa"/>
            <w:shd w:val="clear" w:color="auto" w:fill="FFFF00"/>
          </w:tcPr>
          <w:p w14:paraId="41F0F9D0" w14:textId="77777777" w:rsidR="0014490B" w:rsidRDefault="0014490B" w:rsidP="004B0226">
            <w:pPr>
              <w:pStyle w:val="TableParagraph"/>
              <w:spacing w:before="108"/>
              <w:ind w:left="109"/>
            </w:pPr>
            <w:r w:rsidRPr="00A75BBC">
              <w:rPr>
                <w:b/>
                <w:bCs/>
              </w:rPr>
              <w:t xml:space="preserve">DECLARAȚIE PRIVIND VALABILITATEA OFERTELOR </w:t>
            </w:r>
          </w:p>
        </w:tc>
        <w:tc>
          <w:tcPr>
            <w:tcW w:w="3969" w:type="dxa"/>
            <w:shd w:val="clear" w:color="auto" w:fill="FFFF00"/>
          </w:tcPr>
          <w:p w14:paraId="54AC7D06" w14:textId="77777777" w:rsidR="0014490B" w:rsidRDefault="0014490B" w:rsidP="004B0226">
            <w:pPr>
              <w:pStyle w:val="TableParagraph"/>
              <w:spacing w:before="108"/>
              <w:ind w:left="105" w:right="275"/>
            </w:pPr>
            <w:r>
              <w:t>Anexa 7 Semnat electronic de către operatorul</w:t>
            </w:r>
            <w:r>
              <w:rPr>
                <w:spacing w:val="-53"/>
              </w:rPr>
              <w:t xml:space="preserve"> </w:t>
            </w:r>
            <w:r>
              <w:t>economi</w:t>
            </w:r>
          </w:p>
        </w:tc>
        <w:tc>
          <w:tcPr>
            <w:tcW w:w="1276" w:type="dxa"/>
            <w:shd w:val="clear" w:color="auto" w:fill="FFFF00"/>
          </w:tcPr>
          <w:p w14:paraId="78452E8F" w14:textId="77777777" w:rsidR="0014490B" w:rsidRPr="007406FF" w:rsidRDefault="0014490B" w:rsidP="004B0226">
            <w:pPr>
              <w:pStyle w:val="TableParagraph"/>
              <w:spacing w:before="108"/>
              <w:ind w:left="105"/>
            </w:pPr>
            <w:r>
              <w:rPr>
                <w:b/>
                <w:iCs/>
                <w:sz w:val="20"/>
                <w:szCs w:val="20"/>
                <w:lang w:val="en-US"/>
              </w:rPr>
              <w:t>obligator</w:t>
            </w:r>
          </w:p>
        </w:tc>
      </w:tr>
      <w:tr w:rsidR="0014490B" w:rsidRPr="007406FF" w14:paraId="7B80A529" w14:textId="77777777" w:rsidTr="004B0226">
        <w:trPr>
          <w:trHeight w:val="627"/>
        </w:trPr>
        <w:tc>
          <w:tcPr>
            <w:tcW w:w="567" w:type="dxa"/>
            <w:shd w:val="clear" w:color="auto" w:fill="FFFF00"/>
          </w:tcPr>
          <w:p w14:paraId="67800EB5" w14:textId="77777777" w:rsidR="0014490B" w:rsidRDefault="0014490B" w:rsidP="004B0226">
            <w:pPr>
              <w:pStyle w:val="TableParagraph"/>
              <w:spacing w:before="108"/>
              <w:ind w:left="105"/>
              <w:rPr>
                <w:b/>
                <w:iCs/>
                <w:sz w:val="20"/>
                <w:szCs w:val="20"/>
                <w:lang w:val="en-US"/>
              </w:rPr>
            </w:pPr>
            <w:r>
              <w:rPr>
                <w:b/>
                <w:iCs/>
                <w:sz w:val="20"/>
                <w:szCs w:val="20"/>
                <w:lang w:val="en-US"/>
              </w:rPr>
              <w:t>6</w:t>
            </w:r>
          </w:p>
        </w:tc>
        <w:tc>
          <w:tcPr>
            <w:tcW w:w="4111" w:type="dxa"/>
            <w:shd w:val="clear" w:color="auto" w:fill="FFFF00"/>
          </w:tcPr>
          <w:p w14:paraId="36C11FB4" w14:textId="77777777" w:rsidR="0014490B" w:rsidRPr="00A75BBC" w:rsidRDefault="0014490B" w:rsidP="004B0226">
            <w:pPr>
              <w:pStyle w:val="TableParagraph"/>
              <w:spacing w:before="108"/>
              <w:ind w:left="109"/>
              <w:rPr>
                <w:b/>
                <w:bCs/>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3969" w:type="dxa"/>
            <w:shd w:val="clear" w:color="auto" w:fill="FFFF00"/>
          </w:tcPr>
          <w:p w14:paraId="29EA1016" w14:textId="77777777" w:rsidR="0014490B" w:rsidRDefault="0014490B" w:rsidP="004B0226">
            <w:pPr>
              <w:pStyle w:val="TableParagraph"/>
              <w:spacing w:before="108"/>
              <w:ind w:left="105" w:right="275"/>
            </w:pPr>
            <w:r w:rsidRPr="006F6A61">
              <w:rPr>
                <w:sz w:val="20"/>
                <w:szCs w:val="20"/>
                <w:lang w:val="en-US"/>
              </w:rPr>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276" w:type="dxa"/>
            <w:shd w:val="clear" w:color="auto" w:fill="FFFF00"/>
          </w:tcPr>
          <w:p w14:paraId="1377F1B7" w14:textId="77777777" w:rsidR="0014490B" w:rsidRDefault="0014490B" w:rsidP="004B0226">
            <w:pPr>
              <w:pStyle w:val="TableParagraph"/>
              <w:spacing w:before="108"/>
              <w:ind w:left="105"/>
              <w:rPr>
                <w:b/>
                <w:iCs/>
                <w:sz w:val="20"/>
                <w:szCs w:val="20"/>
                <w:lang w:val="en-US"/>
              </w:rPr>
            </w:pPr>
            <w:r>
              <w:rPr>
                <w:b/>
                <w:iCs/>
                <w:sz w:val="20"/>
                <w:szCs w:val="20"/>
                <w:lang w:val="en-US"/>
              </w:rPr>
              <w:t xml:space="preserve">Se </w:t>
            </w:r>
            <w:proofErr w:type="spellStart"/>
            <w:r>
              <w:rPr>
                <w:b/>
                <w:iCs/>
                <w:sz w:val="20"/>
                <w:szCs w:val="20"/>
                <w:lang w:val="en-US"/>
              </w:rPr>
              <w:t>solicită</w:t>
            </w:r>
            <w:proofErr w:type="spellEnd"/>
          </w:p>
        </w:tc>
      </w:tr>
      <w:tr w:rsidR="0014490B" w:rsidRPr="007406FF" w14:paraId="79C42F09" w14:textId="77777777" w:rsidTr="004B0226">
        <w:trPr>
          <w:trHeight w:val="518"/>
        </w:trPr>
        <w:tc>
          <w:tcPr>
            <w:tcW w:w="9923" w:type="dxa"/>
            <w:gridSpan w:val="4"/>
            <w:shd w:val="clear" w:color="auto" w:fill="FFFF00"/>
          </w:tcPr>
          <w:p w14:paraId="114D1221" w14:textId="77777777" w:rsidR="0014490B" w:rsidRDefault="0014490B" w:rsidP="004B0226">
            <w:pPr>
              <w:pStyle w:val="TableParagraph"/>
              <w:spacing w:before="103"/>
              <w:ind w:left="2298" w:right="4167" w:firstLine="284"/>
              <w:jc w:val="center"/>
              <w:rPr>
                <w:b/>
              </w:rPr>
            </w:pPr>
            <w:r>
              <w:rPr>
                <w:b/>
              </w:rPr>
              <w:t>INCLUSIV,</w:t>
            </w:r>
          </w:p>
          <w:p w14:paraId="54BD35C2" w14:textId="77777777" w:rsidR="0014490B" w:rsidRPr="007406FF" w:rsidRDefault="0014490B" w:rsidP="004B0226">
            <w:pPr>
              <w:pStyle w:val="TableParagraph"/>
              <w:spacing w:before="103"/>
              <w:ind w:left="1589" w:right="2599"/>
              <w:jc w:val="center"/>
              <w:rPr>
                <w:b/>
              </w:rPr>
            </w:pPr>
            <w:r>
              <w:rPr>
                <w:b/>
              </w:rPr>
              <w:t xml:space="preserve">          documente suplimentare la oferta</w:t>
            </w:r>
          </w:p>
        </w:tc>
      </w:tr>
      <w:tr w:rsidR="0014490B" w:rsidRPr="007406FF" w14:paraId="7A1221EE" w14:textId="77777777" w:rsidTr="004B0226">
        <w:trPr>
          <w:trHeight w:val="559"/>
        </w:trPr>
        <w:tc>
          <w:tcPr>
            <w:tcW w:w="567" w:type="dxa"/>
            <w:shd w:val="clear" w:color="auto" w:fill="FFFF00"/>
          </w:tcPr>
          <w:p w14:paraId="764D6B1F" w14:textId="77777777" w:rsidR="0014490B" w:rsidRPr="00094362" w:rsidRDefault="0014490B" w:rsidP="004B0226">
            <w:pPr>
              <w:pStyle w:val="TableParagraph"/>
              <w:spacing w:before="103"/>
              <w:ind w:left="105"/>
              <w:rPr>
                <w:sz w:val="20"/>
                <w:szCs w:val="20"/>
              </w:rPr>
            </w:pPr>
            <w:r>
              <w:rPr>
                <w:sz w:val="20"/>
                <w:szCs w:val="20"/>
              </w:rPr>
              <w:t>1</w:t>
            </w:r>
          </w:p>
        </w:tc>
        <w:tc>
          <w:tcPr>
            <w:tcW w:w="4111" w:type="dxa"/>
            <w:shd w:val="clear" w:color="auto" w:fill="FFFF00"/>
          </w:tcPr>
          <w:p w14:paraId="13137209" w14:textId="77777777" w:rsidR="0014490B" w:rsidRPr="00094362" w:rsidRDefault="0014490B" w:rsidP="004B0226">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C0A7ACA" w14:textId="77777777" w:rsidR="0014490B" w:rsidRPr="00094362" w:rsidRDefault="0014490B" w:rsidP="004B0226">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276" w:type="dxa"/>
            <w:shd w:val="clear" w:color="auto" w:fill="FFFF00"/>
          </w:tcPr>
          <w:p w14:paraId="69158813" w14:textId="77777777" w:rsidR="0014490B" w:rsidRPr="00094362" w:rsidRDefault="0014490B" w:rsidP="004B0226">
            <w:pPr>
              <w:pStyle w:val="TableParagraph"/>
              <w:spacing w:before="103"/>
              <w:ind w:left="105"/>
              <w:rPr>
                <w:sz w:val="20"/>
                <w:szCs w:val="20"/>
              </w:rPr>
            </w:pPr>
            <w:r w:rsidRPr="00094362">
              <w:rPr>
                <w:sz w:val="20"/>
                <w:szCs w:val="20"/>
              </w:rPr>
              <w:t>DA</w:t>
            </w:r>
          </w:p>
        </w:tc>
      </w:tr>
      <w:tr w:rsidR="0014490B" w:rsidRPr="007406FF" w14:paraId="4F11C25E" w14:textId="77777777" w:rsidTr="004B0226">
        <w:trPr>
          <w:trHeight w:val="559"/>
        </w:trPr>
        <w:tc>
          <w:tcPr>
            <w:tcW w:w="567" w:type="dxa"/>
            <w:shd w:val="clear" w:color="auto" w:fill="FFFF00"/>
          </w:tcPr>
          <w:p w14:paraId="24ACB048" w14:textId="77777777" w:rsidR="0014490B" w:rsidRPr="00094362" w:rsidRDefault="0014490B" w:rsidP="004B0226">
            <w:pPr>
              <w:pStyle w:val="TableParagraph"/>
              <w:spacing w:before="103"/>
              <w:ind w:left="105"/>
              <w:rPr>
                <w:sz w:val="20"/>
                <w:szCs w:val="20"/>
              </w:rPr>
            </w:pPr>
            <w:r>
              <w:rPr>
                <w:sz w:val="20"/>
                <w:szCs w:val="20"/>
              </w:rPr>
              <w:t>2</w:t>
            </w:r>
          </w:p>
        </w:tc>
        <w:tc>
          <w:tcPr>
            <w:tcW w:w="4111" w:type="dxa"/>
            <w:shd w:val="clear" w:color="auto" w:fill="FFFF00"/>
          </w:tcPr>
          <w:p w14:paraId="0FF387B6" w14:textId="77777777" w:rsidR="0014490B" w:rsidRPr="00094362" w:rsidRDefault="0014490B" w:rsidP="004B0226">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0CAA0485" w14:textId="77777777" w:rsidR="0014490B" w:rsidRPr="00094362" w:rsidRDefault="0014490B" w:rsidP="004B0226">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717C2D04" w14:textId="77777777" w:rsidR="0014490B" w:rsidRPr="00094362" w:rsidRDefault="0014490B" w:rsidP="004B0226">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276" w:type="dxa"/>
            <w:shd w:val="clear" w:color="auto" w:fill="FFFF00"/>
          </w:tcPr>
          <w:p w14:paraId="43D7F654" w14:textId="77777777" w:rsidR="0014490B" w:rsidRPr="00094362" w:rsidRDefault="0014490B" w:rsidP="004B0226">
            <w:pPr>
              <w:pStyle w:val="TableParagraph"/>
              <w:spacing w:before="103"/>
              <w:ind w:left="105"/>
              <w:rPr>
                <w:sz w:val="20"/>
                <w:szCs w:val="20"/>
              </w:rPr>
            </w:pPr>
            <w:r w:rsidRPr="00094362">
              <w:rPr>
                <w:sz w:val="20"/>
                <w:szCs w:val="20"/>
              </w:rPr>
              <w:t>DA</w:t>
            </w:r>
          </w:p>
        </w:tc>
      </w:tr>
      <w:tr w:rsidR="0014490B" w:rsidRPr="007406FF" w14:paraId="2BD556A0" w14:textId="77777777" w:rsidTr="004B0226">
        <w:trPr>
          <w:trHeight w:val="1144"/>
        </w:trPr>
        <w:tc>
          <w:tcPr>
            <w:tcW w:w="567" w:type="dxa"/>
            <w:shd w:val="clear" w:color="auto" w:fill="FFFF00"/>
          </w:tcPr>
          <w:p w14:paraId="775A5F6B" w14:textId="77777777" w:rsidR="0014490B" w:rsidRPr="00094362" w:rsidRDefault="0014490B" w:rsidP="004B0226">
            <w:pPr>
              <w:pStyle w:val="TableParagraph"/>
              <w:spacing w:before="103"/>
              <w:ind w:left="105"/>
              <w:rPr>
                <w:sz w:val="20"/>
                <w:szCs w:val="20"/>
              </w:rPr>
            </w:pPr>
            <w:r>
              <w:rPr>
                <w:sz w:val="20"/>
                <w:szCs w:val="20"/>
              </w:rPr>
              <w:t>3</w:t>
            </w:r>
          </w:p>
        </w:tc>
        <w:tc>
          <w:tcPr>
            <w:tcW w:w="4111" w:type="dxa"/>
            <w:shd w:val="clear" w:color="auto" w:fill="FFFF00"/>
          </w:tcPr>
          <w:p w14:paraId="610B92D1" w14:textId="77777777" w:rsidR="0014490B" w:rsidRPr="00094362" w:rsidRDefault="0014490B" w:rsidP="004B0226">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140C3B03" w14:textId="77777777" w:rsidR="0014490B" w:rsidRPr="00094362" w:rsidRDefault="0014490B" w:rsidP="004B0226">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3440A8D3" w14:textId="77777777" w:rsidR="0014490B" w:rsidRPr="00094362" w:rsidRDefault="0014490B" w:rsidP="004B0226">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276" w:type="dxa"/>
            <w:shd w:val="clear" w:color="auto" w:fill="FFFF00"/>
          </w:tcPr>
          <w:p w14:paraId="2F996C1D" w14:textId="77777777" w:rsidR="0014490B" w:rsidRPr="00094362" w:rsidRDefault="0014490B" w:rsidP="004B0226">
            <w:pPr>
              <w:pStyle w:val="TableParagraph"/>
              <w:spacing w:line="264" w:lineRule="exact"/>
              <w:ind w:left="-1"/>
              <w:rPr>
                <w:sz w:val="20"/>
                <w:szCs w:val="20"/>
              </w:rPr>
            </w:pPr>
            <w:r w:rsidRPr="00094362">
              <w:rPr>
                <w:sz w:val="20"/>
                <w:szCs w:val="20"/>
              </w:rPr>
              <w:t>DA</w:t>
            </w:r>
          </w:p>
        </w:tc>
      </w:tr>
      <w:tr w:rsidR="0014490B" w:rsidRPr="007406FF" w14:paraId="6DA3AA68" w14:textId="77777777" w:rsidTr="004B0226">
        <w:trPr>
          <w:trHeight w:val="1086"/>
        </w:trPr>
        <w:tc>
          <w:tcPr>
            <w:tcW w:w="567" w:type="dxa"/>
            <w:shd w:val="clear" w:color="auto" w:fill="FFFF00"/>
          </w:tcPr>
          <w:p w14:paraId="3268F38B" w14:textId="77777777" w:rsidR="0014490B" w:rsidRPr="00094362" w:rsidRDefault="0014490B" w:rsidP="004B0226">
            <w:pPr>
              <w:pStyle w:val="TableParagraph"/>
              <w:spacing w:before="103"/>
              <w:ind w:left="105"/>
              <w:rPr>
                <w:sz w:val="20"/>
                <w:szCs w:val="20"/>
              </w:rPr>
            </w:pPr>
            <w:r>
              <w:rPr>
                <w:sz w:val="20"/>
                <w:szCs w:val="20"/>
              </w:rPr>
              <w:t>4</w:t>
            </w:r>
          </w:p>
        </w:tc>
        <w:tc>
          <w:tcPr>
            <w:tcW w:w="4111" w:type="dxa"/>
            <w:shd w:val="clear" w:color="auto" w:fill="FFFF00"/>
          </w:tcPr>
          <w:p w14:paraId="7F53F6E8" w14:textId="77777777" w:rsidR="0014490B" w:rsidRPr="00094362" w:rsidRDefault="0014490B" w:rsidP="004B0226">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53341333" w14:textId="77777777" w:rsidR="0014490B" w:rsidRPr="00094362" w:rsidRDefault="0014490B" w:rsidP="004B0226">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276" w:type="dxa"/>
            <w:shd w:val="clear" w:color="auto" w:fill="FFFF00"/>
          </w:tcPr>
          <w:p w14:paraId="0FD15B2E" w14:textId="77777777" w:rsidR="0014490B" w:rsidRPr="00094362" w:rsidRDefault="0014490B" w:rsidP="004B0226">
            <w:pPr>
              <w:rPr>
                <w:sz w:val="20"/>
                <w:szCs w:val="20"/>
              </w:rPr>
            </w:pPr>
            <w:r w:rsidRPr="00094362">
              <w:rPr>
                <w:sz w:val="20"/>
                <w:szCs w:val="20"/>
              </w:rPr>
              <w:t>DA</w:t>
            </w:r>
          </w:p>
        </w:tc>
      </w:tr>
      <w:tr w:rsidR="0014490B" w:rsidRPr="007406FF" w14:paraId="73436CD5" w14:textId="77777777" w:rsidTr="004B0226">
        <w:trPr>
          <w:trHeight w:val="448"/>
        </w:trPr>
        <w:tc>
          <w:tcPr>
            <w:tcW w:w="567" w:type="dxa"/>
            <w:shd w:val="clear" w:color="auto" w:fill="FFFF00"/>
          </w:tcPr>
          <w:p w14:paraId="3ACD488D" w14:textId="77777777" w:rsidR="0014490B" w:rsidRPr="00094362" w:rsidRDefault="0014490B" w:rsidP="004B0226">
            <w:pPr>
              <w:pStyle w:val="TableParagraph"/>
              <w:spacing w:before="103"/>
              <w:ind w:left="105"/>
              <w:rPr>
                <w:sz w:val="20"/>
                <w:szCs w:val="20"/>
              </w:rPr>
            </w:pPr>
            <w:r>
              <w:rPr>
                <w:sz w:val="20"/>
                <w:szCs w:val="20"/>
              </w:rPr>
              <w:t>5</w:t>
            </w:r>
          </w:p>
        </w:tc>
        <w:tc>
          <w:tcPr>
            <w:tcW w:w="4111" w:type="dxa"/>
            <w:shd w:val="clear" w:color="auto" w:fill="FFFF00"/>
          </w:tcPr>
          <w:p w14:paraId="70650AEF" w14:textId="77777777" w:rsidR="0014490B" w:rsidRPr="00094362" w:rsidRDefault="0014490B" w:rsidP="004B0226">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6F615820" w14:textId="77777777" w:rsidR="0014490B" w:rsidRPr="00094362" w:rsidRDefault="0014490B" w:rsidP="004B0226">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047EB3A6" w14:textId="77777777" w:rsidR="0014490B" w:rsidRPr="00094362" w:rsidRDefault="0014490B" w:rsidP="004B0226">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0BBE89B3" w14:textId="77777777" w:rsidR="0014490B" w:rsidRPr="00094362" w:rsidRDefault="0014490B" w:rsidP="004B0226">
            <w:pPr>
              <w:rPr>
                <w:sz w:val="20"/>
                <w:szCs w:val="20"/>
              </w:rPr>
            </w:pPr>
            <w:r w:rsidRPr="00094362">
              <w:rPr>
                <w:spacing w:val="-2"/>
                <w:sz w:val="20"/>
                <w:szCs w:val="20"/>
              </w:rPr>
              <w:t>economi</w:t>
            </w:r>
          </w:p>
        </w:tc>
        <w:tc>
          <w:tcPr>
            <w:tcW w:w="1276" w:type="dxa"/>
            <w:shd w:val="clear" w:color="auto" w:fill="FFFF00"/>
          </w:tcPr>
          <w:p w14:paraId="27B559D1" w14:textId="77777777" w:rsidR="0014490B" w:rsidRPr="00094362" w:rsidRDefault="0014490B" w:rsidP="004B0226">
            <w:pPr>
              <w:rPr>
                <w:sz w:val="20"/>
                <w:szCs w:val="20"/>
              </w:rPr>
            </w:pPr>
            <w:r w:rsidRPr="00094362">
              <w:rPr>
                <w:sz w:val="20"/>
                <w:szCs w:val="20"/>
              </w:rPr>
              <w:t>DA</w:t>
            </w:r>
          </w:p>
        </w:tc>
      </w:tr>
      <w:tr w:rsidR="0014490B" w:rsidRPr="007406FF" w14:paraId="22A9DF1C" w14:textId="77777777" w:rsidTr="004B0226">
        <w:trPr>
          <w:trHeight w:val="525"/>
        </w:trPr>
        <w:tc>
          <w:tcPr>
            <w:tcW w:w="567" w:type="dxa"/>
            <w:shd w:val="clear" w:color="auto" w:fill="FFFF00"/>
          </w:tcPr>
          <w:p w14:paraId="7CB31346" w14:textId="77777777" w:rsidR="0014490B" w:rsidRPr="00094362" w:rsidRDefault="0014490B" w:rsidP="004B0226">
            <w:pPr>
              <w:ind w:left="100"/>
              <w:rPr>
                <w:sz w:val="20"/>
                <w:szCs w:val="20"/>
              </w:rPr>
            </w:pPr>
            <w:r>
              <w:rPr>
                <w:sz w:val="20"/>
                <w:szCs w:val="20"/>
              </w:rPr>
              <w:t>6</w:t>
            </w:r>
          </w:p>
        </w:tc>
        <w:tc>
          <w:tcPr>
            <w:tcW w:w="4111" w:type="dxa"/>
            <w:shd w:val="clear" w:color="auto" w:fill="FFFF00"/>
          </w:tcPr>
          <w:p w14:paraId="7CF753D8" w14:textId="77777777" w:rsidR="0014490B" w:rsidRPr="00094362" w:rsidRDefault="0014490B" w:rsidP="004B0226">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37588991" w14:textId="77777777" w:rsidR="0014490B" w:rsidRPr="00094362" w:rsidRDefault="0014490B" w:rsidP="004B0226">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276" w:type="dxa"/>
            <w:shd w:val="clear" w:color="auto" w:fill="FFFF00"/>
          </w:tcPr>
          <w:p w14:paraId="5AA26281" w14:textId="77777777" w:rsidR="0014490B" w:rsidRPr="00094362" w:rsidRDefault="0014490B" w:rsidP="004B0226">
            <w:pPr>
              <w:ind w:left="-9"/>
              <w:rPr>
                <w:sz w:val="20"/>
                <w:szCs w:val="20"/>
              </w:rPr>
            </w:pPr>
            <w:r w:rsidRPr="00094362">
              <w:rPr>
                <w:sz w:val="20"/>
                <w:szCs w:val="20"/>
              </w:rPr>
              <w:t>DA</w:t>
            </w:r>
          </w:p>
        </w:tc>
      </w:tr>
      <w:tr w:rsidR="0014490B" w:rsidRPr="007406FF" w14:paraId="09DF1A8D" w14:textId="77777777" w:rsidTr="004B0226">
        <w:trPr>
          <w:trHeight w:val="525"/>
        </w:trPr>
        <w:tc>
          <w:tcPr>
            <w:tcW w:w="567" w:type="dxa"/>
            <w:shd w:val="clear" w:color="auto" w:fill="FFFF00"/>
          </w:tcPr>
          <w:p w14:paraId="69E0EC64" w14:textId="77777777" w:rsidR="0014490B" w:rsidRPr="00094362" w:rsidRDefault="0014490B" w:rsidP="004B0226">
            <w:pPr>
              <w:ind w:left="100"/>
              <w:rPr>
                <w:sz w:val="20"/>
                <w:szCs w:val="20"/>
              </w:rPr>
            </w:pPr>
            <w:r>
              <w:rPr>
                <w:sz w:val="20"/>
                <w:szCs w:val="20"/>
              </w:rPr>
              <w:lastRenderedPageBreak/>
              <w:t>7</w:t>
            </w:r>
          </w:p>
        </w:tc>
        <w:tc>
          <w:tcPr>
            <w:tcW w:w="4111" w:type="dxa"/>
            <w:shd w:val="clear" w:color="auto" w:fill="FFFF00"/>
          </w:tcPr>
          <w:p w14:paraId="74D9B382" w14:textId="77777777" w:rsidR="0014490B" w:rsidRPr="00094362" w:rsidRDefault="0014490B" w:rsidP="004B0226">
            <w:pPr>
              <w:rPr>
                <w:rFonts w:eastAsia="PMingLiU"/>
                <w:b/>
                <w:sz w:val="20"/>
                <w:szCs w:val="20"/>
                <w:lang w:val="en-US" w:eastAsia="zh-CN"/>
              </w:rPr>
            </w:pPr>
            <w:r w:rsidRPr="00094362">
              <w:rPr>
                <w:rFonts w:eastAsia="PMingLiU"/>
                <w:b/>
                <w:sz w:val="20"/>
                <w:szCs w:val="20"/>
                <w:lang w:val="en-US" w:eastAsia="zh-CN"/>
              </w:rPr>
              <w:t>DECLARAȚIE</w:t>
            </w:r>
          </w:p>
          <w:p w14:paraId="5EC873BE" w14:textId="77777777" w:rsidR="0014490B" w:rsidRPr="00094362" w:rsidRDefault="0014490B" w:rsidP="004B0226">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proofErr w:type="spellStart"/>
            <w:r w:rsidRPr="00094362">
              <w:rPr>
                <w:sz w:val="20"/>
                <w:lang w:val="en-US"/>
              </w:rPr>
              <w:t>similară</w:t>
            </w:r>
            <w:proofErr w:type="spellEnd"/>
          </w:p>
          <w:p w14:paraId="4B0D210E" w14:textId="77777777" w:rsidR="0014490B" w:rsidRPr="000B74ED" w:rsidRDefault="0014490B" w:rsidP="00AD492D">
            <w:pPr>
              <w:pStyle w:val="a"/>
              <w:numPr>
                <w:ilvl w:val="0"/>
                <w:numId w:val="31"/>
              </w:numPr>
              <w:ind w:right="347"/>
              <w:rPr>
                <w:color w:val="333333"/>
                <w:sz w:val="20"/>
                <w:szCs w:val="20"/>
                <w:shd w:val="clear" w:color="auto" w:fill="FFFFFF"/>
              </w:rPr>
            </w:pPr>
            <w:proofErr w:type="spellStart"/>
            <w:r w:rsidRPr="000B74ED">
              <w:rPr>
                <w:color w:val="333333"/>
                <w:sz w:val="20"/>
                <w:szCs w:val="20"/>
                <w:shd w:val="clear" w:color="auto" w:fill="FFFFFF"/>
              </w:rPr>
              <w:t>lista</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lucrărilor</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similare</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executate</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în</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ultimii</w:t>
            </w:r>
            <w:proofErr w:type="spellEnd"/>
            <w:r w:rsidRPr="000B74ED">
              <w:rPr>
                <w:color w:val="333333"/>
                <w:sz w:val="20"/>
                <w:szCs w:val="20"/>
                <w:shd w:val="clear" w:color="auto" w:fill="FFFFFF"/>
              </w:rPr>
              <w:t xml:space="preserve"> 3 ani, </w:t>
            </w:r>
            <w:proofErr w:type="spellStart"/>
            <w:r w:rsidRPr="000B74ED">
              <w:rPr>
                <w:color w:val="333333"/>
                <w:sz w:val="20"/>
                <w:szCs w:val="20"/>
                <w:shd w:val="clear" w:color="auto" w:fill="FFFFFF"/>
              </w:rPr>
              <w:t>însoţită</w:t>
            </w:r>
            <w:proofErr w:type="spellEnd"/>
            <w:r w:rsidRPr="000B74ED">
              <w:rPr>
                <w:color w:val="333333"/>
                <w:sz w:val="20"/>
                <w:szCs w:val="20"/>
                <w:shd w:val="clear" w:color="auto" w:fill="FFFFFF"/>
              </w:rPr>
              <w:t xml:space="preserve"> de </w:t>
            </w:r>
            <w:proofErr w:type="spellStart"/>
            <w:r w:rsidRPr="000B74ED">
              <w:rPr>
                <w:color w:val="333333"/>
                <w:sz w:val="20"/>
                <w:szCs w:val="20"/>
                <w:shd w:val="clear" w:color="auto" w:fill="FFFFFF"/>
              </w:rPr>
              <w:t>certificări</w:t>
            </w:r>
            <w:proofErr w:type="spellEnd"/>
            <w:r w:rsidRPr="000B74ED">
              <w:rPr>
                <w:color w:val="333333"/>
                <w:sz w:val="20"/>
                <w:szCs w:val="20"/>
                <w:shd w:val="clear" w:color="auto" w:fill="FFFFFF"/>
              </w:rPr>
              <w:t xml:space="preserve"> de </w:t>
            </w:r>
            <w:proofErr w:type="spellStart"/>
            <w:r w:rsidRPr="000B74ED">
              <w:rPr>
                <w:color w:val="333333"/>
                <w:sz w:val="20"/>
                <w:szCs w:val="20"/>
                <w:shd w:val="clear" w:color="auto" w:fill="FFFFFF"/>
              </w:rPr>
              <w:t>bună</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execuţie</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pentru</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cele</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mai</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importante</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lucrări</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în</w:t>
            </w:r>
            <w:proofErr w:type="spellEnd"/>
            <w:r w:rsidRPr="000B74ED">
              <w:rPr>
                <w:color w:val="333333"/>
                <w:sz w:val="20"/>
                <w:szCs w:val="20"/>
                <w:shd w:val="clear" w:color="auto" w:fill="FFFFFF"/>
              </w:rPr>
              <w:t xml:space="preserve"> care </w:t>
            </w:r>
            <w:proofErr w:type="spellStart"/>
            <w:r w:rsidRPr="000B74ED">
              <w:rPr>
                <w:color w:val="333333"/>
                <w:sz w:val="20"/>
                <w:szCs w:val="20"/>
                <w:shd w:val="clear" w:color="auto" w:fill="FFFFFF"/>
              </w:rPr>
              <w:t>să</w:t>
            </w:r>
            <w:proofErr w:type="spellEnd"/>
            <w:r w:rsidRPr="000B74ED">
              <w:rPr>
                <w:color w:val="333333"/>
                <w:sz w:val="20"/>
                <w:szCs w:val="20"/>
                <w:shd w:val="clear" w:color="auto" w:fill="FFFFFF"/>
              </w:rPr>
              <w:t xml:space="preserve"> se </w:t>
            </w:r>
            <w:proofErr w:type="spellStart"/>
            <w:r w:rsidRPr="000B74ED">
              <w:rPr>
                <w:color w:val="333333"/>
                <w:sz w:val="20"/>
                <w:szCs w:val="20"/>
                <w:shd w:val="clear" w:color="auto" w:fill="FFFFFF"/>
              </w:rPr>
              <w:t>conțină</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cel</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puțin</w:t>
            </w:r>
            <w:proofErr w:type="spellEnd"/>
            <w:r w:rsidRPr="000B74ED">
              <w:rPr>
                <w:color w:val="333333"/>
                <w:sz w:val="20"/>
                <w:szCs w:val="20"/>
                <w:shd w:val="clear" w:color="auto" w:fill="FFFFFF"/>
              </w:rPr>
              <w:t xml:space="preserve"> un contract de </w:t>
            </w:r>
            <w:proofErr w:type="spellStart"/>
            <w:r w:rsidRPr="000B74ED">
              <w:rPr>
                <w:color w:val="333333"/>
                <w:sz w:val="20"/>
                <w:szCs w:val="20"/>
                <w:shd w:val="clear" w:color="auto" w:fill="FFFFFF"/>
              </w:rPr>
              <w:t>lucrări</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similare</w:t>
            </w:r>
            <w:proofErr w:type="spellEnd"/>
            <w:r w:rsidRPr="000B74ED">
              <w:rPr>
                <w:color w:val="333333"/>
                <w:sz w:val="20"/>
                <w:szCs w:val="20"/>
                <w:shd w:val="clear" w:color="auto" w:fill="FFFFFF"/>
              </w:rPr>
              <w:t xml:space="preserve"> a </w:t>
            </w:r>
            <w:proofErr w:type="spellStart"/>
            <w:r w:rsidRPr="000B74ED">
              <w:rPr>
                <w:color w:val="333333"/>
                <w:sz w:val="20"/>
                <w:szCs w:val="20"/>
                <w:shd w:val="clear" w:color="auto" w:fill="FFFFFF"/>
              </w:rPr>
              <w:t>cărui</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valoare</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să</w:t>
            </w:r>
            <w:proofErr w:type="spellEnd"/>
            <w:r w:rsidRPr="000B74ED">
              <w:rPr>
                <w:color w:val="333333"/>
                <w:sz w:val="20"/>
                <w:szCs w:val="20"/>
                <w:shd w:val="clear" w:color="auto" w:fill="FFFFFF"/>
              </w:rPr>
              <w:t xml:space="preserve"> nu fie </w:t>
            </w:r>
            <w:proofErr w:type="spellStart"/>
            <w:r w:rsidRPr="000B74ED">
              <w:rPr>
                <w:color w:val="333333"/>
                <w:sz w:val="20"/>
                <w:szCs w:val="20"/>
                <w:shd w:val="clear" w:color="auto" w:fill="FFFFFF"/>
              </w:rPr>
              <w:t>mai</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mică</w:t>
            </w:r>
            <w:proofErr w:type="spellEnd"/>
            <w:r w:rsidRPr="000B74ED">
              <w:rPr>
                <w:color w:val="333333"/>
                <w:sz w:val="20"/>
                <w:szCs w:val="20"/>
                <w:shd w:val="clear" w:color="auto" w:fill="FFFFFF"/>
              </w:rPr>
              <w:t xml:space="preserve"> de 75% din </w:t>
            </w:r>
            <w:proofErr w:type="spellStart"/>
            <w:r w:rsidRPr="000B74ED">
              <w:rPr>
                <w:color w:val="333333"/>
                <w:sz w:val="20"/>
                <w:szCs w:val="20"/>
                <w:shd w:val="clear" w:color="auto" w:fill="FFFFFF"/>
              </w:rPr>
              <w:t>valoarea</w:t>
            </w:r>
            <w:proofErr w:type="spellEnd"/>
            <w:r w:rsidRPr="000B74ED">
              <w:rPr>
                <w:color w:val="333333"/>
                <w:sz w:val="20"/>
                <w:szCs w:val="20"/>
                <w:shd w:val="clear" w:color="auto" w:fill="FFFFFF"/>
              </w:rPr>
              <w:t xml:space="preserve"> </w:t>
            </w:r>
            <w:proofErr w:type="spellStart"/>
            <w:r w:rsidRPr="000B74ED">
              <w:rPr>
                <w:color w:val="333333"/>
                <w:sz w:val="20"/>
                <w:szCs w:val="20"/>
                <w:shd w:val="clear" w:color="auto" w:fill="FFFFFF"/>
              </w:rPr>
              <w:t>viitorului</w:t>
            </w:r>
            <w:proofErr w:type="spellEnd"/>
            <w:r w:rsidRPr="000B74ED">
              <w:rPr>
                <w:color w:val="333333"/>
                <w:sz w:val="20"/>
                <w:szCs w:val="20"/>
                <w:shd w:val="clear" w:color="auto" w:fill="FFFFFF"/>
              </w:rPr>
              <w:t xml:space="preserve"> contract, </w:t>
            </w:r>
            <w:proofErr w:type="spellStart"/>
            <w:r w:rsidRPr="000B74ED">
              <w:rPr>
                <w:color w:val="333333"/>
                <w:sz w:val="20"/>
                <w:szCs w:val="20"/>
                <w:shd w:val="clear" w:color="auto" w:fill="FFFFFF"/>
              </w:rPr>
              <w:t>inclusiv</w:t>
            </w:r>
            <w:proofErr w:type="spellEnd"/>
            <w:r w:rsidRPr="000B74ED">
              <w:rPr>
                <w:color w:val="333333"/>
                <w:sz w:val="20"/>
                <w:szCs w:val="20"/>
                <w:shd w:val="clear" w:color="auto" w:fill="FFFFFF"/>
              </w:rPr>
              <w:t xml:space="preserve"> </w:t>
            </w:r>
          </w:p>
          <w:p w14:paraId="51B9F88A" w14:textId="77777777" w:rsidR="0014490B" w:rsidRPr="000B74ED" w:rsidRDefault="0014490B" w:rsidP="004B0226">
            <w:pPr>
              <w:ind w:left="160" w:right="347"/>
              <w:rPr>
                <w:sz w:val="20"/>
                <w:szCs w:val="20"/>
              </w:rPr>
            </w:pPr>
            <w:r w:rsidRPr="000B74ED">
              <w:rPr>
                <w:rFonts w:eastAsia="PMingLiU"/>
                <w:b/>
                <w:sz w:val="20"/>
                <w:szCs w:val="20"/>
                <w:lang w:eastAsia="zh-CN"/>
              </w:rPr>
              <w:t>Contacte/Procese verbale de executie a lucrarilor similare, recomandari</w:t>
            </w:r>
          </w:p>
        </w:tc>
        <w:tc>
          <w:tcPr>
            <w:tcW w:w="3969" w:type="dxa"/>
            <w:shd w:val="clear" w:color="auto" w:fill="FFFF00"/>
          </w:tcPr>
          <w:p w14:paraId="6680B9E5" w14:textId="77777777" w:rsidR="0014490B" w:rsidRPr="00094362" w:rsidRDefault="0014490B" w:rsidP="004B0226">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276" w:type="dxa"/>
            <w:shd w:val="clear" w:color="auto" w:fill="FFFF00"/>
          </w:tcPr>
          <w:p w14:paraId="73687861" w14:textId="77777777" w:rsidR="0014490B" w:rsidRPr="00094362" w:rsidRDefault="0014490B" w:rsidP="004B0226">
            <w:pPr>
              <w:ind w:left="-9"/>
              <w:rPr>
                <w:sz w:val="20"/>
                <w:szCs w:val="20"/>
              </w:rPr>
            </w:pPr>
            <w:r w:rsidRPr="00094362">
              <w:rPr>
                <w:sz w:val="20"/>
                <w:szCs w:val="20"/>
              </w:rPr>
              <w:t>DA</w:t>
            </w:r>
          </w:p>
        </w:tc>
      </w:tr>
      <w:tr w:rsidR="0014490B" w:rsidRPr="007406FF" w14:paraId="666F50FA" w14:textId="77777777" w:rsidTr="004B0226">
        <w:trPr>
          <w:trHeight w:val="525"/>
        </w:trPr>
        <w:tc>
          <w:tcPr>
            <w:tcW w:w="567" w:type="dxa"/>
            <w:shd w:val="clear" w:color="auto" w:fill="FFFF00"/>
          </w:tcPr>
          <w:p w14:paraId="4F0A49B2" w14:textId="77777777" w:rsidR="0014490B" w:rsidRPr="00094362" w:rsidRDefault="0014490B" w:rsidP="004B0226">
            <w:pPr>
              <w:ind w:left="100"/>
              <w:rPr>
                <w:sz w:val="20"/>
                <w:szCs w:val="20"/>
              </w:rPr>
            </w:pPr>
            <w:r>
              <w:rPr>
                <w:sz w:val="20"/>
                <w:szCs w:val="20"/>
              </w:rPr>
              <w:t>8</w:t>
            </w:r>
          </w:p>
        </w:tc>
        <w:tc>
          <w:tcPr>
            <w:tcW w:w="4111" w:type="dxa"/>
            <w:shd w:val="clear" w:color="auto" w:fill="FFFF00"/>
          </w:tcPr>
          <w:p w14:paraId="58BA0D86" w14:textId="77777777" w:rsidR="0014490B" w:rsidRPr="00094362" w:rsidRDefault="0014490B" w:rsidP="004B0226">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74A5C20A" w14:textId="77777777" w:rsidR="0014490B" w:rsidRPr="00094362" w:rsidRDefault="0014490B" w:rsidP="004B0226">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z w:val="20"/>
                <w:szCs w:val="20"/>
              </w:rPr>
              <w:t>3 ani</w:t>
            </w:r>
            <w:r w:rsidRPr="00094362">
              <w:rPr>
                <w:spacing w:val="-11"/>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1611FD36" w14:textId="77777777" w:rsidR="0014490B" w:rsidRPr="00094362" w:rsidRDefault="0014490B" w:rsidP="004B0226">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276" w:type="dxa"/>
            <w:shd w:val="clear" w:color="auto" w:fill="FFFF00"/>
          </w:tcPr>
          <w:p w14:paraId="4B2BB298" w14:textId="77777777" w:rsidR="0014490B" w:rsidRPr="00094362" w:rsidRDefault="0014490B" w:rsidP="004B0226">
            <w:pPr>
              <w:ind w:left="-9"/>
              <w:rPr>
                <w:sz w:val="20"/>
                <w:szCs w:val="20"/>
              </w:rPr>
            </w:pPr>
            <w:r w:rsidRPr="00094362">
              <w:rPr>
                <w:sz w:val="20"/>
                <w:szCs w:val="20"/>
              </w:rPr>
              <w:t>DA</w:t>
            </w:r>
          </w:p>
        </w:tc>
      </w:tr>
      <w:tr w:rsidR="0014490B" w:rsidRPr="007406FF" w14:paraId="18441B81" w14:textId="77777777" w:rsidTr="004B0226">
        <w:trPr>
          <w:trHeight w:val="525"/>
        </w:trPr>
        <w:tc>
          <w:tcPr>
            <w:tcW w:w="567" w:type="dxa"/>
            <w:shd w:val="clear" w:color="auto" w:fill="FFFF00"/>
          </w:tcPr>
          <w:p w14:paraId="578265E7" w14:textId="77777777" w:rsidR="0014490B" w:rsidRPr="00094362" w:rsidRDefault="0014490B" w:rsidP="004B0226">
            <w:pPr>
              <w:ind w:left="100"/>
              <w:rPr>
                <w:sz w:val="20"/>
                <w:szCs w:val="20"/>
              </w:rPr>
            </w:pPr>
            <w:r>
              <w:rPr>
                <w:sz w:val="20"/>
                <w:szCs w:val="20"/>
              </w:rPr>
              <w:t>9</w:t>
            </w:r>
          </w:p>
        </w:tc>
        <w:tc>
          <w:tcPr>
            <w:tcW w:w="4111" w:type="dxa"/>
            <w:shd w:val="clear" w:color="auto" w:fill="FFFF00"/>
          </w:tcPr>
          <w:p w14:paraId="408C3C04" w14:textId="77777777" w:rsidR="0014490B" w:rsidRPr="00094362" w:rsidRDefault="0014490B" w:rsidP="004B0226">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5EE72AE9" w14:textId="77777777" w:rsidR="0014490B" w:rsidRPr="00094362" w:rsidRDefault="0014490B" w:rsidP="004B0226">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276" w:type="dxa"/>
            <w:shd w:val="clear" w:color="auto" w:fill="FFFF00"/>
          </w:tcPr>
          <w:p w14:paraId="65661518" w14:textId="77777777" w:rsidR="0014490B" w:rsidRPr="00094362" w:rsidRDefault="0014490B" w:rsidP="004B0226">
            <w:pPr>
              <w:ind w:left="96"/>
              <w:rPr>
                <w:sz w:val="20"/>
                <w:szCs w:val="20"/>
              </w:rPr>
            </w:pPr>
            <w:r w:rsidRPr="00094362">
              <w:rPr>
                <w:sz w:val="20"/>
                <w:szCs w:val="20"/>
              </w:rPr>
              <w:t>DA</w:t>
            </w:r>
          </w:p>
        </w:tc>
      </w:tr>
      <w:tr w:rsidR="0014490B" w:rsidRPr="00B03A84" w14:paraId="6748C879" w14:textId="77777777" w:rsidTr="004B0226">
        <w:trPr>
          <w:trHeight w:val="525"/>
        </w:trPr>
        <w:tc>
          <w:tcPr>
            <w:tcW w:w="567" w:type="dxa"/>
            <w:shd w:val="clear" w:color="auto" w:fill="FFFF00"/>
          </w:tcPr>
          <w:p w14:paraId="07DFD8EB" w14:textId="77777777" w:rsidR="0014490B" w:rsidRPr="00094362" w:rsidRDefault="0014490B" w:rsidP="004B0226">
            <w:pPr>
              <w:ind w:left="100"/>
              <w:rPr>
                <w:sz w:val="20"/>
                <w:szCs w:val="20"/>
              </w:rPr>
            </w:pPr>
            <w:r>
              <w:rPr>
                <w:sz w:val="20"/>
                <w:szCs w:val="20"/>
              </w:rPr>
              <w:t>10</w:t>
            </w:r>
          </w:p>
        </w:tc>
        <w:tc>
          <w:tcPr>
            <w:tcW w:w="4111" w:type="dxa"/>
            <w:shd w:val="clear" w:color="auto" w:fill="FFFF00"/>
          </w:tcPr>
          <w:p w14:paraId="31915390"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2F3F8AE3"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276" w:type="dxa"/>
            <w:shd w:val="clear" w:color="auto" w:fill="FFFF00"/>
          </w:tcPr>
          <w:p w14:paraId="33BFFC8F"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14490B" w:rsidRPr="00B03A84" w14:paraId="5B51200E" w14:textId="77777777" w:rsidTr="004B0226">
        <w:trPr>
          <w:trHeight w:val="525"/>
        </w:trPr>
        <w:tc>
          <w:tcPr>
            <w:tcW w:w="567" w:type="dxa"/>
            <w:shd w:val="clear" w:color="auto" w:fill="FFFF00"/>
          </w:tcPr>
          <w:p w14:paraId="6E3FB195" w14:textId="77777777" w:rsidR="0014490B" w:rsidRPr="00094362" w:rsidRDefault="0014490B" w:rsidP="004B0226">
            <w:pPr>
              <w:ind w:left="100"/>
              <w:rPr>
                <w:sz w:val="20"/>
                <w:szCs w:val="20"/>
              </w:rPr>
            </w:pPr>
            <w:r>
              <w:rPr>
                <w:sz w:val="20"/>
                <w:szCs w:val="20"/>
              </w:rPr>
              <w:t>11</w:t>
            </w:r>
          </w:p>
        </w:tc>
        <w:tc>
          <w:tcPr>
            <w:tcW w:w="4111" w:type="dxa"/>
            <w:shd w:val="clear" w:color="auto" w:fill="FFFF00"/>
          </w:tcPr>
          <w:p w14:paraId="1C8C82FD" w14:textId="77777777" w:rsidR="0014490B" w:rsidRPr="00094362" w:rsidRDefault="0014490B" w:rsidP="004B0226">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5589E014"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256633A3"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276" w:type="dxa"/>
            <w:shd w:val="clear" w:color="auto" w:fill="FFFF00"/>
          </w:tcPr>
          <w:p w14:paraId="5CD7BBEB"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14490B" w:rsidRPr="00B03A84" w14:paraId="6FF9E23B" w14:textId="77777777" w:rsidTr="004B0226">
        <w:trPr>
          <w:trHeight w:val="525"/>
        </w:trPr>
        <w:tc>
          <w:tcPr>
            <w:tcW w:w="567" w:type="dxa"/>
            <w:shd w:val="clear" w:color="auto" w:fill="FFFF00"/>
          </w:tcPr>
          <w:p w14:paraId="52479253" w14:textId="77777777" w:rsidR="0014490B" w:rsidRPr="00094362" w:rsidRDefault="0014490B" w:rsidP="004B0226">
            <w:pPr>
              <w:ind w:left="100"/>
              <w:rPr>
                <w:sz w:val="20"/>
                <w:szCs w:val="20"/>
              </w:rPr>
            </w:pPr>
            <w:r>
              <w:rPr>
                <w:sz w:val="20"/>
                <w:szCs w:val="20"/>
              </w:rPr>
              <w:t>12</w:t>
            </w:r>
          </w:p>
        </w:tc>
        <w:tc>
          <w:tcPr>
            <w:tcW w:w="4111" w:type="dxa"/>
            <w:shd w:val="clear" w:color="auto" w:fill="FFFF00"/>
          </w:tcPr>
          <w:p w14:paraId="1EC560CE" w14:textId="77777777" w:rsidR="0014490B" w:rsidRPr="00094362" w:rsidRDefault="0014490B" w:rsidP="004B0226">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151F92D5"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276" w:type="dxa"/>
            <w:shd w:val="clear" w:color="auto" w:fill="FFFF00"/>
          </w:tcPr>
          <w:p w14:paraId="7750C09B" w14:textId="77777777" w:rsidR="0014490B" w:rsidRPr="00094362" w:rsidRDefault="0014490B" w:rsidP="004B0226">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14490B" w14:paraId="2DE44F21" w14:textId="77777777" w:rsidTr="004B0226">
        <w:trPr>
          <w:trHeight w:val="525"/>
        </w:trPr>
        <w:tc>
          <w:tcPr>
            <w:tcW w:w="567" w:type="dxa"/>
            <w:shd w:val="clear" w:color="auto" w:fill="FFFF00"/>
          </w:tcPr>
          <w:p w14:paraId="6068EF3D" w14:textId="77777777" w:rsidR="0014490B" w:rsidRPr="00094362" w:rsidRDefault="0014490B" w:rsidP="004B0226">
            <w:pPr>
              <w:ind w:left="100"/>
              <w:rPr>
                <w:sz w:val="20"/>
                <w:szCs w:val="20"/>
              </w:rPr>
            </w:pPr>
            <w:r>
              <w:rPr>
                <w:sz w:val="20"/>
                <w:szCs w:val="20"/>
              </w:rPr>
              <w:t>13</w:t>
            </w:r>
          </w:p>
        </w:tc>
        <w:tc>
          <w:tcPr>
            <w:tcW w:w="4111" w:type="dxa"/>
            <w:shd w:val="clear" w:color="auto" w:fill="FFFF00"/>
          </w:tcPr>
          <w:p w14:paraId="34AED01A" w14:textId="77777777" w:rsidR="0014490B" w:rsidRPr="00094362" w:rsidRDefault="0014490B" w:rsidP="004B0226">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3172403A" w14:textId="77777777" w:rsidR="0014490B" w:rsidRPr="00094362" w:rsidRDefault="0014490B" w:rsidP="004B0226">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0716AF31" w14:textId="77777777" w:rsidR="0014490B" w:rsidRPr="00094362" w:rsidRDefault="0014490B" w:rsidP="004B0226">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0C4B8E2C" w14:textId="77777777" w:rsidR="0014490B" w:rsidRPr="00094362" w:rsidRDefault="0014490B" w:rsidP="004B0226">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276" w:type="dxa"/>
            <w:shd w:val="clear" w:color="auto" w:fill="FFFF00"/>
          </w:tcPr>
          <w:p w14:paraId="4999D745" w14:textId="77777777" w:rsidR="0014490B" w:rsidRPr="00094362" w:rsidRDefault="0014490B" w:rsidP="004B0226">
            <w:pPr>
              <w:rPr>
                <w:sz w:val="20"/>
                <w:szCs w:val="20"/>
              </w:rPr>
            </w:pPr>
            <w:r w:rsidRPr="00094362">
              <w:rPr>
                <w:sz w:val="20"/>
                <w:szCs w:val="20"/>
              </w:rPr>
              <w:t>DA</w:t>
            </w:r>
          </w:p>
        </w:tc>
      </w:tr>
      <w:tr w:rsidR="0014490B" w14:paraId="7DECDAA2" w14:textId="77777777" w:rsidTr="004B0226">
        <w:trPr>
          <w:trHeight w:val="525"/>
        </w:trPr>
        <w:tc>
          <w:tcPr>
            <w:tcW w:w="567" w:type="dxa"/>
            <w:shd w:val="clear" w:color="auto" w:fill="FFFF00"/>
          </w:tcPr>
          <w:p w14:paraId="2ABC6F65" w14:textId="77777777" w:rsidR="0014490B" w:rsidRDefault="0014490B" w:rsidP="004B0226">
            <w:pPr>
              <w:ind w:left="100"/>
              <w:rPr>
                <w:sz w:val="20"/>
                <w:szCs w:val="20"/>
              </w:rPr>
            </w:pPr>
            <w:r>
              <w:rPr>
                <w:sz w:val="20"/>
                <w:szCs w:val="20"/>
              </w:rPr>
              <w:t>14</w:t>
            </w:r>
          </w:p>
        </w:tc>
        <w:tc>
          <w:tcPr>
            <w:tcW w:w="4111" w:type="dxa"/>
            <w:shd w:val="clear" w:color="auto" w:fill="FFFF00"/>
          </w:tcPr>
          <w:p w14:paraId="1A0A3755" w14:textId="77777777" w:rsidR="0014490B" w:rsidRDefault="0014490B" w:rsidP="004B0226">
            <w:pPr>
              <w:shd w:val="clear" w:color="auto" w:fill="FFFFFF" w:themeFill="background1"/>
              <w:tabs>
                <w:tab w:val="left" w:pos="612"/>
              </w:tabs>
              <w:spacing w:before="120" w:after="120"/>
              <w:rPr>
                <w:sz w:val="18"/>
                <w:szCs w:val="18"/>
              </w:rPr>
            </w:pPr>
            <w:r w:rsidRPr="00AC0C26">
              <w:rPr>
                <w:sz w:val="18"/>
                <w:szCs w:val="18"/>
              </w:rPr>
              <w:t>Certificat de conformitate beton</w:t>
            </w:r>
            <w:r>
              <w:rPr>
                <w:sz w:val="18"/>
                <w:szCs w:val="18"/>
              </w:rPr>
              <w:t xml:space="preserve"> din ultinul an de marca</w:t>
            </w:r>
          </w:p>
          <w:p w14:paraId="14F96FDA" w14:textId="77777777" w:rsidR="0014490B" w:rsidRPr="009D389A" w:rsidRDefault="0014490B" w:rsidP="004B0226">
            <w:pPr>
              <w:shd w:val="clear" w:color="auto" w:fill="FFFFFF" w:themeFill="background1"/>
              <w:tabs>
                <w:tab w:val="left" w:pos="612"/>
              </w:tabs>
              <w:spacing w:before="120" w:after="120"/>
              <w:rPr>
                <w:sz w:val="20"/>
                <w:szCs w:val="20"/>
              </w:rPr>
            </w:pPr>
            <w:r w:rsidRPr="009D389A">
              <w:rPr>
                <w:sz w:val="20"/>
                <w:szCs w:val="20"/>
              </w:rPr>
              <w:t>Beton (ВC20/ 25 F200 W6)</w:t>
            </w:r>
          </w:p>
          <w:p w14:paraId="4044CBF9" w14:textId="77777777" w:rsidR="0014490B" w:rsidRPr="009D389A" w:rsidRDefault="0014490B" w:rsidP="004B0226">
            <w:pPr>
              <w:shd w:val="clear" w:color="auto" w:fill="FFFFFF" w:themeFill="background1"/>
              <w:tabs>
                <w:tab w:val="left" w:pos="612"/>
              </w:tabs>
              <w:spacing w:before="120" w:after="120"/>
              <w:rPr>
                <w:sz w:val="20"/>
                <w:szCs w:val="20"/>
              </w:rPr>
            </w:pPr>
            <w:r w:rsidRPr="009D389A">
              <w:rPr>
                <w:sz w:val="20"/>
                <w:szCs w:val="20"/>
              </w:rPr>
              <w:t>Beton (C30/ 37 F200 W)</w:t>
            </w:r>
          </w:p>
          <w:p w14:paraId="2A51D7C4" w14:textId="77777777" w:rsidR="0014490B" w:rsidRPr="00094362" w:rsidRDefault="0014490B" w:rsidP="004B0226">
            <w:pPr>
              <w:shd w:val="clear" w:color="auto" w:fill="FFFFFF" w:themeFill="background1"/>
              <w:tabs>
                <w:tab w:val="left" w:pos="612"/>
              </w:tabs>
              <w:spacing w:before="120" w:after="120"/>
              <w:rPr>
                <w:sz w:val="20"/>
                <w:szCs w:val="20"/>
              </w:rPr>
            </w:pPr>
            <w:r w:rsidRPr="009D389A">
              <w:rPr>
                <w:sz w:val="20"/>
                <w:szCs w:val="20"/>
              </w:rPr>
              <w:t>Beton (C20/ 25 F200 W6)</w:t>
            </w:r>
          </w:p>
        </w:tc>
        <w:tc>
          <w:tcPr>
            <w:tcW w:w="3969" w:type="dxa"/>
            <w:shd w:val="clear" w:color="auto" w:fill="FFFF00"/>
          </w:tcPr>
          <w:p w14:paraId="20CF388C" w14:textId="77777777" w:rsidR="0014490B" w:rsidRPr="00094362" w:rsidRDefault="0014490B" w:rsidP="004B0226">
            <w:pPr>
              <w:pStyle w:val="TableParagraph"/>
              <w:spacing w:before="116"/>
              <w:ind w:left="-1"/>
              <w:jc w:val="both"/>
              <w:rPr>
                <w:sz w:val="20"/>
                <w:szCs w:val="20"/>
              </w:rPr>
            </w:pPr>
            <w:proofErr w:type="spellStart"/>
            <w:r w:rsidRPr="00AC0C26">
              <w:rPr>
                <w:iCs/>
                <w:sz w:val="18"/>
                <w:szCs w:val="18"/>
                <w:lang w:val="en-US"/>
              </w:rPr>
              <w:t>Copie</w:t>
            </w:r>
            <w:proofErr w:type="spellEnd"/>
            <w:r w:rsidRPr="00AC0C26">
              <w:rPr>
                <w:iCs/>
                <w:sz w:val="18"/>
                <w:szCs w:val="18"/>
                <w:lang w:val="en-US"/>
              </w:rPr>
              <w:t xml:space="preserve"> – </w:t>
            </w:r>
            <w:proofErr w:type="spellStart"/>
            <w:r w:rsidRPr="00AC0C26">
              <w:rPr>
                <w:iCs/>
                <w:sz w:val="18"/>
                <w:szCs w:val="18"/>
                <w:lang w:val="en-US"/>
              </w:rPr>
              <w:t>confirmată</w:t>
            </w:r>
            <w:proofErr w:type="spellEnd"/>
            <w:r w:rsidRPr="00AC0C26">
              <w:rPr>
                <w:iCs/>
                <w:sz w:val="18"/>
                <w:szCs w:val="18"/>
                <w:lang w:val="en-US"/>
              </w:rPr>
              <w:t xml:space="preserve"> </w:t>
            </w:r>
            <w:proofErr w:type="spellStart"/>
            <w:r w:rsidRPr="00AC0C26">
              <w:rPr>
                <w:iCs/>
                <w:sz w:val="18"/>
                <w:szCs w:val="18"/>
                <w:lang w:val="en-US"/>
              </w:rPr>
              <w:t>prin</w:t>
            </w:r>
            <w:proofErr w:type="spellEnd"/>
            <w:r w:rsidRPr="00AC0C26">
              <w:rPr>
                <w:iCs/>
                <w:sz w:val="18"/>
                <w:szCs w:val="18"/>
                <w:lang w:val="en-US"/>
              </w:rPr>
              <w:t xml:space="preserve"> </w:t>
            </w:r>
            <w:proofErr w:type="spellStart"/>
            <w:r w:rsidRPr="00AC0C26">
              <w:rPr>
                <w:sz w:val="18"/>
                <w:szCs w:val="18"/>
                <w:lang w:val="en-US"/>
              </w:rPr>
              <w:t>semnatură</w:t>
            </w:r>
            <w:proofErr w:type="spellEnd"/>
            <w:r w:rsidRPr="00AC0C26">
              <w:rPr>
                <w:sz w:val="18"/>
                <w:szCs w:val="18"/>
                <w:lang w:val="en-US"/>
              </w:rPr>
              <w:t xml:space="preserve"> </w:t>
            </w:r>
            <w:proofErr w:type="spellStart"/>
            <w:r w:rsidRPr="00AC0C26">
              <w:rPr>
                <w:sz w:val="18"/>
                <w:szCs w:val="18"/>
                <w:lang w:val="en-US"/>
              </w:rPr>
              <w:t>electronică</w:t>
            </w:r>
            <w:proofErr w:type="spellEnd"/>
            <w:r w:rsidRPr="00AC0C26">
              <w:rPr>
                <w:sz w:val="18"/>
                <w:szCs w:val="18"/>
                <w:lang w:val="en-US"/>
              </w:rPr>
              <w:t xml:space="preserve"> de </w:t>
            </w:r>
            <w:proofErr w:type="spellStart"/>
            <w:r w:rsidRPr="00AC0C26">
              <w:rPr>
                <w:sz w:val="18"/>
                <w:szCs w:val="18"/>
                <w:lang w:val="en-US"/>
              </w:rPr>
              <w:t>către</w:t>
            </w:r>
            <w:proofErr w:type="spellEnd"/>
            <w:r w:rsidRPr="00AC0C26">
              <w:rPr>
                <w:sz w:val="18"/>
                <w:szCs w:val="18"/>
                <w:lang w:val="en-US"/>
              </w:rPr>
              <w:t xml:space="preserve"> </w:t>
            </w:r>
            <w:proofErr w:type="spellStart"/>
            <w:r w:rsidRPr="00AC0C26">
              <w:rPr>
                <w:sz w:val="18"/>
                <w:szCs w:val="18"/>
                <w:lang w:val="en-US"/>
              </w:rPr>
              <w:t>operatorul</w:t>
            </w:r>
            <w:proofErr w:type="spellEnd"/>
            <w:r w:rsidRPr="00AC0C26">
              <w:rPr>
                <w:sz w:val="18"/>
                <w:szCs w:val="18"/>
                <w:lang w:val="en-US"/>
              </w:rPr>
              <w:t xml:space="preserve"> economic</w:t>
            </w:r>
          </w:p>
        </w:tc>
        <w:tc>
          <w:tcPr>
            <w:tcW w:w="1276" w:type="dxa"/>
            <w:shd w:val="clear" w:color="auto" w:fill="FFFF00"/>
          </w:tcPr>
          <w:p w14:paraId="48B90B21" w14:textId="77777777" w:rsidR="0014490B" w:rsidRPr="00094362" w:rsidRDefault="0014490B" w:rsidP="004B0226">
            <w:pPr>
              <w:rPr>
                <w:sz w:val="20"/>
                <w:szCs w:val="20"/>
              </w:rPr>
            </w:pPr>
            <w:r w:rsidRPr="00E47BE6">
              <w:rPr>
                <w:iCs/>
                <w:noProof w:val="0"/>
                <w:sz w:val="20"/>
                <w:szCs w:val="20"/>
                <w:lang w:eastAsia="ru-RU"/>
              </w:rPr>
              <w:t xml:space="preserve"> DA</w:t>
            </w:r>
          </w:p>
        </w:tc>
      </w:tr>
    </w:tbl>
    <w:p w14:paraId="028C7D67" w14:textId="77777777" w:rsidR="0014490B" w:rsidRDefault="0014490B" w:rsidP="00AD492D">
      <w:pPr>
        <w:pStyle w:val="a"/>
        <w:numPr>
          <w:ilvl w:val="0"/>
          <w:numId w:val="28"/>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w:t>
      </w:r>
      <w:r>
        <w:rPr>
          <w:b/>
        </w:rPr>
        <w:t>–</w:t>
      </w:r>
      <w:r w:rsidRPr="00375F04">
        <w:rPr>
          <w:b/>
        </w:rPr>
        <w:t xml:space="preserve"> </w:t>
      </w:r>
      <w:r>
        <w:rPr>
          <w:b/>
        </w:rPr>
        <w:t xml:space="preserve">nu </w:t>
      </w:r>
      <w:proofErr w:type="spellStart"/>
      <w:r>
        <w:rPr>
          <w:b/>
        </w:rPr>
        <w:t>este</w:t>
      </w:r>
      <w:proofErr w:type="spellEnd"/>
    </w:p>
    <w:p w14:paraId="62B39854" w14:textId="77777777" w:rsidR="0014490B" w:rsidRDefault="0014490B" w:rsidP="00AD492D">
      <w:pPr>
        <w:pStyle w:val="a"/>
        <w:numPr>
          <w:ilvl w:val="0"/>
          <w:numId w:val="28"/>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1EE7CC66" w14:textId="77777777" w:rsidR="0014490B" w:rsidRDefault="0014490B" w:rsidP="00AD492D">
      <w:pPr>
        <w:pStyle w:val="a"/>
        <w:numPr>
          <w:ilvl w:val="0"/>
          <w:numId w:val="28"/>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3D993587" w14:textId="77777777" w:rsidR="0014490B" w:rsidRPr="005B4464" w:rsidRDefault="0014490B" w:rsidP="0014490B">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39A75908" w14:textId="77777777" w:rsidR="0014490B" w:rsidRPr="005B4464" w:rsidRDefault="0014490B" w:rsidP="0014490B">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640F4B57" w14:textId="77777777" w:rsidR="0014490B" w:rsidRPr="005B4464" w:rsidRDefault="0014490B" w:rsidP="0014490B">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39CA34BA" w14:textId="77777777" w:rsidR="0014490B" w:rsidRPr="005B4464" w:rsidRDefault="0014490B" w:rsidP="0014490B">
      <w:pPr>
        <w:spacing w:line="242" w:lineRule="auto"/>
        <w:ind w:left="1347" w:right="534"/>
        <w:rPr>
          <w:lang w:val="en-US"/>
        </w:rPr>
      </w:pPr>
    </w:p>
    <w:p w14:paraId="1D55A188" w14:textId="77777777" w:rsidR="0014490B" w:rsidRDefault="0014490B" w:rsidP="00AD492D">
      <w:pPr>
        <w:pStyle w:val="a"/>
        <w:numPr>
          <w:ilvl w:val="0"/>
          <w:numId w:val="28"/>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lastRenderedPageBreak/>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7922AFB3" w14:textId="77777777" w:rsidR="0014490B" w:rsidRDefault="0014490B" w:rsidP="00AD492D">
      <w:pPr>
        <w:pStyle w:val="a"/>
        <w:numPr>
          <w:ilvl w:val="0"/>
          <w:numId w:val="28"/>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42BB694D" w14:textId="77777777" w:rsidR="0014490B" w:rsidRDefault="0014490B" w:rsidP="00AD492D">
      <w:pPr>
        <w:pStyle w:val="a"/>
        <w:numPr>
          <w:ilvl w:val="0"/>
          <w:numId w:val="28"/>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2AC391CE" w14:textId="77777777" w:rsidR="0014490B" w:rsidRPr="00F96158" w:rsidRDefault="0014490B" w:rsidP="00AD492D">
      <w:pPr>
        <w:pStyle w:val="a"/>
        <w:numPr>
          <w:ilvl w:val="0"/>
          <w:numId w:val="28"/>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2BBD55B8" w14:textId="77777777" w:rsidR="0014490B" w:rsidRDefault="0014490B" w:rsidP="0014490B">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98E2B12" w14:textId="77777777" w:rsidR="0014490B" w:rsidRDefault="0014490B" w:rsidP="00AD492D">
      <w:pPr>
        <w:pStyle w:val="a"/>
        <w:numPr>
          <w:ilvl w:val="0"/>
          <w:numId w:val="28"/>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7E16FFFE" w14:textId="77777777" w:rsidR="0014490B" w:rsidRDefault="0014490B" w:rsidP="00AD492D">
      <w:pPr>
        <w:pStyle w:val="a"/>
        <w:numPr>
          <w:ilvl w:val="0"/>
          <w:numId w:val="28"/>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367A4CA" w14:textId="77777777" w:rsidR="0014490B" w:rsidRDefault="0014490B" w:rsidP="00AD492D">
      <w:pPr>
        <w:pStyle w:val="a"/>
        <w:numPr>
          <w:ilvl w:val="0"/>
          <w:numId w:val="28"/>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4A29BA6A" w14:textId="77777777" w:rsidR="0014490B" w:rsidRPr="00F96158" w:rsidRDefault="0014490B" w:rsidP="00AD492D">
      <w:pPr>
        <w:pStyle w:val="a"/>
        <w:numPr>
          <w:ilvl w:val="0"/>
          <w:numId w:val="28"/>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3DE156F7" w14:textId="77777777" w:rsidR="0014490B" w:rsidRDefault="0014490B" w:rsidP="0014490B">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08D20F23" w14:textId="77777777" w:rsidR="0014490B" w:rsidRDefault="0014490B" w:rsidP="0014490B">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7D9B572D" w14:textId="77777777" w:rsidR="0014490B" w:rsidRPr="00F96158" w:rsidRDefault="0014490B" w:rsidP="00AD492D">
      <w:pPr>
        <w:pStyle w:val="a"/>
        <w:numPr>
          <w:ilvl w:val="0"/>
          <w:numId w:val="28"/>
        </w:numPr>
        <w:tabs>
          <w:tab w:val="left" w:pos="720"/>
          <w:tab w:val="left" w:pos="1265"/>
        </w:tabs>
        <w:spacing w:before="8"/>
        <w:rPr>
          <w:b/>
        </w:rPr>
      </w:pPr>
      <w:proofErr w:type="spellStart"/>
      <w:r w:rsidRPr="00F96158">
        <w:rPr>
          <w:b/>
        </w:rPr>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4B6C52A8" w14:textId="77777777" w:rsidR="0014490B" w:rsidRDefault="0014490B" w:rsidP="0014490B">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15ABD3DF" w14:textId="77777777" w:rsidR="0014490B" w:rsidRPr="00F96158" w:rsidRDefault="0014490B" w:rsidP="00AD492D">
      <w:pPr>
        <w:pStyle w:val="a"/>
        <w:numPr>
          <w:ilvl w:val="0"/>
          <w:numId w:val="28"/>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7BEBC782" w14:textId="77777777" w:rsidR="0014490B" w:rsidRDefault="0014490B" w:rsidP="00AD492D">
      <w:pPr>
        <w:pStyle w:val="a"/>
        <w:numPr>
          <w:ilvl w:val="0"/>
          <w:numId w:val="28"/>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1F51BA98" w14:textId="77777777" w:rsidR="0014490B" w:rsidRDefault="0014490B" w:rsidP="00AD492D">
      <w:pPr>
        <w:pStyle w:val="a"/>
        <w:numPr>
          <w:ilvl w:val="0"/>
          <w:numId w:val="29"/>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1D701025" w14:textId="77777777" w:rsidR="0014490B" w:rsidRDefault="0014490B" w:rsidP="0014490B">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6F281462" w14:textId="77777777" w:rsidR="0014490B" w:rsidRPr="00F96158" w:rsidRDefault="0014490B" w:rsidP="00AD492D">
      <w:pPr>
        <w:pStyle w:val="a"/>
        <w:numPr>
          <w:ilvl w:val="0"/>
          <w:numId w:val="28"/>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6FA2F599" w14:textId="77777777" w:rsidR="0014490B" w:rsidRDefault="0014490B" w:rsidP="0014490B">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59B4F47A" w14:textId="77777777" w:rsidR="0014490B" w:rsidRDefault="0014490B" w:rsidP="00AD492D">
      <w:pPr>
        <w:pStyle w:val="a"/>
        <w:numPr>
          <w:ilvl w:val="0"/>
          <w:numId w:val="28"/>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0E13DCF1" w14:textId="77777777" w:rsidR="0014490B" w:rsidRDefault="0014490B" w:rsidP="00AD492D">
      <w:pPr>
        <w:pStyle w:val="a"/>
        <w:numPr>
          <w:ilvl w:val="0"/>
          <w:numId w:val="28"/>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2B0FBD41" w14:textId="77777777" w:rsidR="0014490B" w:rsidRPr="00F96158" w:rsidRDefault="0014490B" w:rsidP="00AD492D">
      <w:pPr>
        <w:pStyle w:val="a"/>
        <w:numPr>
          <w:ilvl w:val="0"/>
          <w:numId w:val="28"/>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15DC26D4" w14:textId="77777777" w:rsidR="0014490B" w:rsidRDefault="0014490B" w:rsidP="0014490B">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9CA600B" w14:textId="77777777" w:rsidR="0014490B" w:rsidRDefault="0014490B" w:rsidP="0014490B">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23D35559" w14:textId="77777777" w:rsidR="0014490B" w:rsidRDefault="0014490B" w:rsidP="00AD492D">
      <w:pPr>
        <w:pStyle w:val="a"/>
        <w:numPr>
          <w:ilvl w:val="0"/>
          <w:numId w:val="28"/>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7D7DF884" w14:textId="77777777" w:rsidR="0014490B" w:rsidRDefault="0014490B" w:rsidP="00AD492D">
      <w:pPr>
        <w:pStyle w:val="a"/>
        <w:numPr>
          <w:ilvl w:val="0"/>
          <w:numId w:val="28"/>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64B3E134" w14:textId="77777777" w:rsidR="0014490B" w:rsidRPr="00F96158" w:rsidRDefault="0014490B" w:rsidP="00AD492D">
      <w:pPr>
        <w:pStyle w:val="a"/>
        <w:numPr>
          <w:ilvl w:val="0"/>
          <w:numId w:val="28"/>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w:t>
      </w:r>
      <w:r>
        <w:rPr>
          <w:b/>
        </w:rPr>
        <w:t>nu</w:t>
      </w:r>
    </w:p>
    <w:p w14:paraId="63D36E77" w14:textId="77777777" w:rsidR="0014490B" w:rsidRDefault="0014490B" w:rsidP="00AD492D">
      <w:pPr>
        <w:pStyle w:val="a"/>
        <w:numPr>
          <w:ilvl w:val="0"/>
          <w:numId w:val="28"/>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lang w:val="ro-RO"/>
        </w:rPr>
        <w:t>23-26.03.2026</w:t>
      </w:r>
    </w:p>
    <w:p w14:paraId="4141BE9F" w14:textId="77777777" w:rsidR="0014490B" w:rsidRPr="00F96158" w:rsidRDefault="0014490B" w:rsidP="00AD492D">
      <w:pPr>
        <w:pStyle w:val="a"/>
        <w:numPr>
          <w:ilvl w:val="0"/>
          <w:numId w:val="28"/>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123AA91D" w14:textId="77777777" w:rsidR="0014490B" w:rsidRDefault="0014490B" w:rsidP="0014490B">
      <w:pPr>
        <w:spacing w:before="146"/>
        <w:rPr>
          <w:b/>
          <w:sz w:val="20"/>
        </w:rPr>
      </w:pPr>
    </w:p>
    <w:tbl>
      <w:tblPr>
        <w:tblStyle w:val="TableNormal"/>
        <w:tblW w:w="878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44"/>
        <w:gridCol w:w="3544"/>
      </w:tblGrid>
      <w:tr w:rsidR="0014490B" w14:paraId="30D0FDA3" w14:textId="77777777" w:rsidTr="004B0226">
        <w:trPr>
          <w:trHeight w:val="97"/>
        </w:trPr>
        <w:tc>
          <w:tcPr>
            <w:tcW w:w="5244" w:type="dxa"/>
          </w:tcPr>
          <w:p w14:paraId="6F767EB8" w14:textId="77777777" w:rsidR="0014490B" w:rsidRDefault="0014490B" w:rsidP="004B0226">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544" w:type="dxa"/>
          </w:tcPr>
          <w:p w14:paraId="2FE85A19" w14:textId="77777777" w:rsidR="0014490B" w:rsidRDefault="0014490B" w:rsidP="004B0226">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7FD5314B" w14:textId="77777777" w:rsidR="0014490B" w:rsidRDefault="0014490B" w:rsidP="004B0226">
            <w:pPr>
              <w:pStyle w:val="TableParagraph"/>
              <w:spacing w:before="1" w:line="233" w:lineRule="exact"/>
              <w:ind w:left="393"/>
              <w:rPr>
                <w:b/>
              </w:rPr>
            </w:pPr>
          </w:p>
        </w:tc>
      </w:tr>
      <w:tr w:rsidR="0014490B" w14:paraId="673BB52C" w14:textId="77777777" w:rsidTr="004B0226">
        <w:trPr>
          <w:trHeight w:val="97"/>
        </w:trPr>
        <w:tc>
          <w:tcPr>
            <w:tcW w:w="5244" w:type="dxa"/>
          </w:tcPr>
          <w:p w14:paraId="5C9F2590" w14:textId="77777777" w:rsidR="0014490B" w:rsidRDefault="0014490B" w:rsidP="004B0226">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544" w:type="dxa"/>
          </w:tcPr>
          <w:p w14:paraId="6070ECDD" w14:textId="77777777" w:rsidR="0014490B" w:rsidRDefault="0014490B" w:rsidP="004B0226">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14490B" w14:paraId="239D2324" w14:textId="77777777" w:rsidTr="004B0226">
        <w:trPr>
          <w:trHeight w:val="97"/>
        </w:trPr>
        <w:tc>
          <w:tcPr>
            <w:tcW w:w="5244" w:type="dxa"/>
          </w:tcPr>
          <w:p w14:paraId="78A23F7C" w14:textId="77777777" w:rsidR="0014490B" w:rsidRDefault="0014490B" w:rsidP="004B0226">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544" w:type="dxa"/>
          </w:tcPr>
          <w:p w14:paraId="036A6479" w14:textId="77777777" w:rsidR="0014490B" w:rsidRDefault="0014490B" w:rsidP="004B0226">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14490B" w14:paraId="161071BD" w14:textId="77777777" w:rsidTr="004B0226">
        <w:trPr>
          <w:trHeight w:val="97"/>
        </w:trPr>
        <w:tc>
          <w:tcPr>
            <w:tcW w:w="5244" w:type="dxa"/>
          </w:tcPr>
          <w:p w14:paraId="5E59E3DC" w14:textId="77777777" w:rsidR="0014490B" w:rsidRDefault="0014490B" w:rsidP="004B0226">
            <w:pPr>
              <w:pStyle w:val="TableParagraph"/>
              <w:spacing w:before="1" w:line="233" w:lineRule="exact"/>
              <w:ind w:left="393"/>
              <w:rPr>
                <w:b/>
              </w:rPr>
            </w:pPr>
            <w:r>
              <w:t>facturarea</w:t>
            </w:r>
            <w:r>
              <w:rPr>
                <w:spacing w:val="-5"/>
              </w:rPr>
              <w:t xml:space="preserve"> </w:t>
            </w:r>
            <w:r>
              <w:rPr>
                <w:spacing w:val="-2"/>
              </w:rPr>
              <w:t>electronică</w:t>
            </w:r>
          </w:p>
        </w:tc>
        <w:tc>
          <w:tcPr>
            <w:tcW w:w="3544" w:type="dxa"/>
          </w:tcPr>
          <w:p w14:paraId="39874936" w14:textId="77777777" w:rsidR="0014490B" w:rsidRDefault="0014490B" w:rsidP="004B0226">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14490B" w14:paraId="6FB2371C" w14:textId="77777777" w:rsidTr="004B0226">
        <w:trPr>
          <w:trHeight w:val="97"/>
        </w:trPr>
        <w:tc>
          <w:tcPr>
            <w:tcW w:w="5244" w:type="dxa"/>
          </w:tcPr>
          <w:p w14:paraId="0FE82054" w14:textId="77777777" w:rsidR="0014490B" w:rsidRDefault="0014490B" w:rsidP="004B0226">
            <w:pPr>
              <w:pStyle w:val="TableParagraph"/>
              <w:spacing w:before="1" w:line="233" w:lineRule="exact"/>
              <w:ind w:left="393"/>
              <w:rPr>
                <w:b/>
              </w:rPr>
            </w:pPr>
            <w:r>
              <w:t>plățile</w:t>
            </w:r>
            <w:r>
              <w:rPr>
                <w:spacing w:val="-6"/>
              </w:rPr>
              <w:t xml:space="preserve"> </w:t>
            </w:r>
            <w:r>
              <w:rPr>
                <w:spacing w:val="-2"/>
              </w:rPr>
              <w:t>electronice</w:t>
            </w:r>
          </w:p>
        </w:tc>
        <w:tc>
          <w:tcPr>
            <w:tcW w:w="3544" w:type="dxa"/>
          </w:tcPr>
          <w:p w14:paraId="572CE0A0" w14:textId="77777777" w:rsidR="0014490B" w:rsidRDefault="0014490B" w:rsidP="004B0226">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22F916F9" w14:textId="77777777" w:rsidR="0014490B" w:rsidRDefault="0014490B" w:rsidP="0014490B">
      <w:pPr>
        <w:spacing w:line="233" w:lineRule="exact"/>
      </w:pPr>
    </w:p>
    <w:p w14:paraId="48F31437" w14:textId="77777777" w:rsidR="0014490B" w:rsidRDefault="0014490B" w:rsidP="00AD492D">
      <w:pPr>
        <w:pStyle w:val="a"/>
        <w:numPr>
          <w:ilvl w:val="0"/>
          <w:numId w:val="28"/>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305B5FF1" w14:textId="77777777" w:rsidR="0014490B" w:rsidRPr="00F96158" w:rsidRDefault="0014490B" w:rsidP="00AD492D">
      <w:pPr>
        <w:pStyle w:val="a"/>
        <w:numPr>
          <w:ilvl w:val="0"/>
          <w:numId w:val="28"/>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3C7C71D9" w14:textId="77777777" w:rsidR="0014490B" w:rsidRDefault="0014490B" w:rsidP="0014490B">
      <w:pPr>
        <w:rPr>
          <w:sz w:val="20"/>
        </w:rPr>
      </w:pPr>
    </w:p>
    <w:p w14:paraId="0D286EBF" w14:textId="77777777" w:rsidR="0014490B" w:rsidRDefault="0014490B" w:rsidP="0014490B">
      <w:pPr>
        <w:rPr>
          <w:sz w:val="20"/>
        </w:rPr>
      </w:pPr>
    </w:p>
    <w:p w14:paraId="632D51DA" w14:textId="77777777" w:rsidR="0014490B" w:rsidRDefault="0014490B" w:rsidP="0014490B">
      <w:pPr>
        <w:rPr>
          <w:sz w:val="20"/>
        </w:rPr>
      </w:pPr>
    </w:p>
    <w:p w14:paraId="5CAA0870" w14:textId="77777777" w:rsidR="0014490B" w:rsidRDefault="0014490B" w:rsidP="0014490B">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_______________</w:t>
      </w: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AD492D">
      <w:pPr>
        <w:numPr>
          <w:ilvl w:val="0"/>
          <w:numId w:val="17"/>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D492D">
      <w:pPr>
        <w:numPr>
          <w:ilvl w:val="0"/>
          <w:numId w:val="17"/>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D492D">
      <w:pPr>
        <w:numPr>
          <w:ilvl w:val="0"/>
          <w:numId w:val="17"/>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D492D">
      <w:pPr>
        <w:numPr>
          <w:ilvl w:val="0"/>
          <w:numId w:val="17"/>
        </w:numPr>
        <w:spacing w:before="240" w:after="160" w:line="259" w:lineRule="auto"/>
        <w:jc w:val="both"/>
        <w:rPr>
          <w:rFonts w:eastAsia="Calibri"/>
          <w:b/>
          <w:noProof w:val="0"/>
          <w:lang w:val="ro-MD"/>
        </w:rPr>
      </w:pPr>
      <w:r w:rsidRPr="00FF430B">
        <w:rPr>
          <w:rFonts w:eastAsia="Calibri"/>
          <w:b/>
          <w:noProof w:val="0"/>
          <w:lang w:val="ro-MD"/>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D492D">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D492D">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AD492D">
              <w:fldChar w:fldCharType="begin"/>
            </w:r>
            <w:r w:rsidR="00AD492D">
              <w:instrText xml:space="preserve"> HYPERLINK "http://www.mtender.gov.md" </w:instrText>
            </w:r>
            <w:r w:rsidR="00AD492D">
              <w:fldChar w:fldCharType="separate"/>
            </w:r>
            <w:r w:rsidRPr="00FF430B">
              <w:rPr>
                <w:i/>
                <w:noProof w:val="0"/>
                <w:color w:val="0000FF"/>
                <w:u w:val="single"/>
                <w:lang w:val="ro-MD" w:eastAsia="ro-RO"/>
              </w:rPr>
              <w:t>www.mtender.gov.md</w:t>
            </w:r>
            <w:r w:rsidR="00AD492D">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lastRenderedPageBreak/>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D492D">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D492D">
      <w:pPr>
        <w:numPr>
          <w:ilvl w:val="0"/>
          <w:numId w:val="18"/>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D492D">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D492D">
      <w:pPr>
        <w:numPr>
          <w:ilvl w:val="0"/>
          <w:numId w:val="18"/>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D492D">
      <w:pPr>
        <w:numPr>
          <w:ilvl w:val="0"/>
          <w:numId w:val="18"/>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2C753EB" w14:textId="77777777" w:rsidR="008726D2" w:rsidRPr="00FF430B" w:rsidRDefault="008726D2" w:rsidP="00196AB4">
      <w:pPr>
        <w:spacing w:after="200" w:line="276" w:lineRule="auto"/>
        <w:jc w:val="center"/>
        <w:rPr>
          <w:lang w:val="ro-MD" w:eastAsia="zh-CN"/>
        </w:rPr>
      </w:pPr>
      <w:bookmarkStart w:id="47" w:name="_Toc449692097"/>
      <w:bookmarkEnd w:id="46"/>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AD492D">
      <w:pPr>
        <w:pStyle w:val="a8"/>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AD492D">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AD492D">
      <w:pPr>
        <w:pStyle w:val="a8"/>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D492D">
            <w:pPr>
              <w:pStyle w:val="a"/>
              <w:numPr>
                <w:ilvl w:val="0"/>
                <w:numId w:val="1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4EE0266" w14:textId="77777777" w:rsidR="0014490B" w:rsidRDefault="0014490B" w:rsidP="0014490B">
      <w:pPr>
        <w:tabs>
          <w:tab w:val="left" w:pos="5460"/>
        </w:tabs>
        <w:ind w:right="567"/>
      </w:pPr>
      <w:r>
        <w:rPr>
          <w:b/>
        </w:rPr>
        <w:t xml:space="preserve">privind </w:t>
      </w:r>
      <w:r>
        <w:rPr>
          <w:b/>
          <w:noProof w:val="0"/>
          <w:lang w:eastAsia="ru-RU"/>
        </w:rPr>
        <w:t xml:space="preserve">achiziționarea: </w:t>
      </w:r>
      <w:r>
        <w:t>Reparatia drumului de acces din strada Independentei spre strada Morii din s. Hirtop, raionul Cimislia și reparatia drumului de acces spre gospodariile casnice din strada Eugen Doga s.Hirtop rn. Cimislia.</w:t>
      </w:r>
    </w:p>
    <w:p w14:paraId="79DEEE20" w14:textId="77777777" w:rsidR="0014490B" w:rsidRDefault="0014490B" w:rsidP="0014490B">
      <w:pPr>
        <w:tabs>
          <w:tab w:val="left" w:pos="5460"/>
        </w:tabs>
        <w:ind w:right="567"/>
      </w:pPr>
    </w:p>
    <w:p w14:paraId="7862311D" w14:textId="77777777" w:rsidR="0014490B" w:rsidRDefault="0014490B" w:rsidP="0014490B">
      <w:pPr>
        <w:tabs>
          <w:tab w:val="left" w:pos="5460"/>
        </w:tabs>
        <w:ind w:right="567"/>
      </w:pPr>
      <w:r>
        <w:t>Cod CPV: 45200000-9</w:t>
      </w:r>
    </w:p>
    <w:p w14:paraId="6A033086" w14:textId="77777777" w:rsidR="0014490B" w:rsidRDefault="0014490B" w:rsidP="0014490B">
      <w:pPr>
        <w:tabs>
          <w:tab w:val="left" w:pos="5460"/>
        </w:tabs>
        <w:ind w:right="567"/>
        <w:rPr>
          <w:lang w:eastAsia="ru-RU"/>
        </w:rPr>
      </w:pPr>
      <w:r>
        <w:rPr>
          <w:b/>
          <w:lang w:eastAsia="ru-RU"/>
        </w:rPr>
        <w:t xml:space="preserve">prin procedura de achiziție: </w:t>
      </w:r>
      <w:r>
        <w:rPr>
          <w:lang w:eastAsia="ru-RU"/>
        </w:rPr>
        <w:t xml:space="preserve">COP </w:t>
      </w:r>
    </w:p>
    <w:p w14:paraId="176982C9" w14:textId="77777777" w:rsidR="0014490B" w:rsidRDefault="0014490B" w:rsidP="0014490B">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45CB2765" w14:textId="77777777" w:rsidR="0014490B" w:rsidRPr="00165A20" w:rsidRDefault="0014490B" w:rsidP="0014490B">
      <w:pPr>
        <w:shd w:val="clear" w:color="auto" w:fill="FFFFFF" w:themeFill="background1"/>
        <w:tabs>
          <w:tab w:val="left" w:pos="284"/>
          <w:tab w:val="right" w:pos="9531"/>
        </w:tabs>
        <w:spacing w:before="120"/>
        <w:ind w:left="284"/>
        <w:rPr>
          <w:rStyle w:val="af4"/>
          <w:rFonts w:eastAsia="Calibri"/>
          <w:noProof w:val="0"/>
          <w:color w:val="auto"/>
          <w:u w:val="none"/>
        </w:rPr>
      </w:pPr>
      <w:r>
        <w:rPr>
          <w:b/>
        </w:rPr>
        <w:t xml:space="preserve">Da, </w:t>
      </w:r>
      <w:r>
        <w:rPr>
          <w:rFonts w:eastAsia="Calibri"/>
          <w:noProof w:val="0"/>
        </w:rPr>
        <w:t xml:space="preserve"> </w:t>
      </w:r>
      <w:hyperlink r:id="rId15" w:history="1"/>
    </w:p>
    <w:p w14:paraId="1DB32762" w14:textId="77777777" w:rsidR="0014490B" w:rsidRDefault="0014490B" w:rsidP="0014490B">
      <w:pPr>
        <w:shd w:val="clear" w:color="auto" w:fill="FFFFFF" w:themeFill="background1"/>
        <w:tabs>
          <w:tab w:val="left" w:pos="284"/>
          <w:tab w:val="right" w:pos="9531"/>
        </w:tabs>
        <w:spacing w:before="120"/>
        <w:ind w:left="284"/>
        <w:rPr>
          <w:rFonts w:eastAsia="Calibri"/>
          <w:noProof w:val="0"/>
        </w:rPr>
      </w:pPr>
    </w:p>
    <w:p w14:paraId="7CFA9E55" w14:textId="77777777" w:rsidR="0014490B" w:rsidRDefault="0014490B" w:rsidP="0014490B">
      <w:pPr>
        <w:shd w:val="clear" w:color="auto" w:fill="FFFFFF" w:themeFill="background1"/>
        <w:tabs>
          <w:tab w:val="left" w:pos="284"/>
          <w:tab w:val="right" w:pos="9531"/>
        </w:tabs>
        <w:spacing w:before="120"/>
        <w:ind w:left="284"/>
        <w:rPr>
          <w:b/>
          <w:noProof w:val="0"/>
          <w:lang w:eastAsia="ru-RU"/>
        </w:rPr>
      </w:pPr>
    </w:p>
    <w:p w14:paraId="35992AE0" w14:textId="77777777" w:rsidR="0014490B" w:rsidRDefault="0014490B" w:rsidP="00AD492D">
      <w:pPr>
        <w:pStyle w:val="a"/>
        <w:numPr>
          <w:ilvl w:val="0"/>
          <w:numId w:val="32"/>
        </w:numPr>
        <w:spacing w:line="360" w:lineRule="auto"/>
        <w:rPr>
          <w:sz w:val="32"/>
          <w:szCs w:val="3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sz w:val="22"/>
          <w:szCs w:val="22"/>
          <w:u w:val="single"/>
        </w:rPr>
        <w:t>Primăria</w:t>
      </w:r>
      <w:proofErr w:type="spellEnd"/>
      <w:r>
        <w:rPr>
          <w:sz w:val="22"/>
          <w:szCs w:val="22"/>
          <w:u w:val="single"/>
        </w:rPr>
        <w:t xml:space="preserve"> </w:t>
      </w:r>
      <w:proofErr w:type="spellStart"/>
      <w:r>
        <w:rPr>
          <w:sz w:val="22"/>
          <w:szCs w:val="22"/>
          <w:u w:val="single"/>
        </w:rPr>
        <w:t>comunei</w:t>
      </w:r>
      <w:proofErr w:type="spellEnd"/>
      <w:r>
        <w:rPr>
          <w:sz w:val="22"/>
          <w:szCs w:val="22"/>
          <w:u w:val="single"/>
        </w:rPr>
        <w:t xml:space="preserve"> </w:t>
      </w:r>
      <w:proofErr w:type="spellStart"/>
      <w:r>
        <w:rPr>
          <w:sz w:val="22"/>
          <w:szCs w:val="22"/>
          <w:u w:val="single"/>
        </w:rPr>
        <w:t>Hîrtop</w:t>
      </w:r>
      <w:proofErr w:type="spellEnd"/>
      <w:r>
        <w:rPr>
          <w:sz w:val="22"/>
          <w:szCs w:val="22"/>
          <w:u w:val="single"/>
        </w:rPr>
        <w:t xml:space="preserve">, r. </w:t>
      </w:r>
      <w:proofErr w:type="spellStart"/>
      <w:r>
        <w:rPr>
          <w:sz w:val="22"/>
          <w:szCs w:val="22"/>
          <w:u w:val="single"/>
        </w:rPr>
        <w:t>Cimișlia</w:t>
      </w:r>
      <w:proofErr w:type="spellEnd"/>
      <w:r>
        <w:rPr>
          <w:b/>
        </w:rPr>
        <w:t xml:space="preserve"> </w:t>
      </w:r>
    </w:p>
    <w:p w14:paraId="500EA0ED" w14:textId="77777777" w:rsidR="0014490B" w:rsidRDefault="0014490B" w:rsidP="00AD492D">
      <w:pPr>
        <w:pStyle w:val="a"/>
        <w:numPr>
          <w:ilvl w:val="0"/>
          <w:numId w:val="32"/>
        </w:numPr>
        <w:tabs>
          <w:tab w:val="left" w:pos="284"/>
          <w:tab w:val="right" w:pos="9531"/>
        </w:tabs>
        <w:spacing w:before="120"/>
        <w:rPr>
          <w:b/>
          <w:sz w:val="22"/>
          <w:szCs w:val="22"/>
        </w:rPr>
      </w:pPr>
      <w:r>
        <w:rPr>
          <w:b/>
        </w:rPr>
        <w:t xml:space="preserve">IDNO: </w:t>
      </w:r>
      <w:r>
        <w:rPr>
          <w:sz w:val="22"/>
          <w:szCs w:val="22"/>
          <w:u w:val="single"/>
        </w:rPr>
        <w:t>1007601005888</w:t>
      </w:r>
    </w:p>
    <w:p w14:paraId="5C407DDC" w14:textId="77777777" w:rsidR="0014490B" w:rsidRDefault="0014490B" w:rsidP="00AD492D">
      <w:pPr>
        <w:numPr>
          <w:ilvl w:val="0"/>
          <w:numId w:val="32"/>
        </w:numPr>
        <w:tabs>
          <w:tab w:val="left" w:pos="284"/>
          <w:tab w:val="right" w:pos="9531"/>
        </w:tabs>
        <w:spacing w:before="120"/>
        <w:ind w:left="284" w:hanging="284"/>
        <w:rPr>
          <w:b/>
          <w:sz w:val="22"/>
          <w:szCs w:val="22"/>
          <w:lang w:val="en-US"/>
        </w:rPr>
      </w:pPr>
      <w:r>
        <w:rPr>
          <w:b/>
          <w:sz w:val="22"/>
          <w:szCs w:val="22"/>
          <w:lang w:val="en-US"/>
        </w:rPr>
        <w:t xml:space="preserve">Adresa: </w:t>
      </w:r>
      <w:r>
        <w:rPr>
          <w:sz w:val="22"/>
          <w:szCs w:val="22"/>
          <w:u w:val="single"/>
          <w:lang w:val="en-US"/>
        </w:rPr>
        <w:t>s. Hîrtop, r-nul Cimișlia,</w:t>
      </w:r>
    </w:p>
    <w:p w14:paraId="312951FD" w14:textId="77777777" w:rsidR="0014490B" w:rsidRPr="0085699C" w:rsidRDefault="0014490B" w:rsidP="00AD492D">
      <w:pPr>
        <w:numPr>
          <w:ilvl w:val="0"/>
          <w:numId w:val="32"/>
        </w:numPr>
        <w:tabs>
          <w:tab w:val="left" w:pos="284"/>
          <w:tab w:val="right" w:pos="9531"/>
        </w:tabs>
        <w:spacing w:before="120"/>
        <w:ind w:left="284" w:hanging="284"/>
        <w:rPr>
          <w:b/>
          <w:sz w:val="22"/>
          <w:szCs w:val="22"/>
          <w:lang w:val="en-US"/>
        </w:rPr>
      </w:pPr>
      <w:r>
        <w:rPr>
          <w:b/>
          <w:sz w:val="22"/>
          <w:szCs w:val="22"/>
          <w:lang w:val="en-US"/>
        </w:rPr>
        <w:t xml:space="preserve">Numărul de telefon/fax: 069328370 </w:t>
      </w:r>
      <w:r>
        <w:t>Contabil șef 069448870 Iuliana Tîrnovan</w:t>
      </w:r>
    </w:p>
    <w:p w14:paraId="193B346C" w14:textId="77777777" w:rsidR="0014490B" w:rsidRDefault="0014490B" w:rsidP="00AD492D">
      <w:pPr>
        <w:pStyle w:val="a"/>
        <w:numPr>
          <w:ilvl w:val="0"/>
          <w:numId w:val="32"/>
        </w:numPr>
        <w:shd w:val="clear" w:color="auto" w:fill="FFFFFF"/>
        <w:tabs>
          <w:tab w:val="left" w:pos="284"/>
          <w:tab w:val="right" w:pos="9531"/>
        </w:tabs>
        <w:spacing w:before="120"/>
        <w:ind w:left="288" w:hanging="288"/>
      </w:pPr>
      <w:proofErr w:type="spellStart"/>
      <w:r w:rsidRPr="00F70445">
        <w:rPr>
          <w:b/>
        </w:rPr>
        <w:t>Adresa</w:t>
      </w:r>
      <w:proofErr w:type="spellEnd"/>
      <w:r w:rsidRPr="00F70445">
        <w:rPr>
          <w:b/>
        </w:rPr>
        <w:t xml:space="preserve"> de e-mail </w:t>
      </w:r>
      <w:proofErr w:type="spellStart"/>
      <w:r w:rsidRPr="00F70445">
        <w:rPr>
          <w:b/>
        </w:rPr>
        <w:t>și</w:t>
      </w:r>
      <w:proofErr w:type="spellEnd"/>
      <w:r w:rsidRPr="00F70445">
        <w:rPr>
          <w:b/>
        </w:rPr>
        <w:t xml:space="preserve"> </w:t>
      </w:r>
      <w:proofErr w:type="spellStart"/>
      <w:r w:rsidRPr="00F70445">
        <w:rPr>
          <w:b/>
        </w:rPr>
        <w:t>pagina</w:t>
      </w:r>
      <w:proofErr w:type="spellEnd"/>
      <w:r w:rsidRPr="00F70445">
        <w:rPr>
          <w:b/>
        </w:rPr>
        <w:t xml:space="preserve"> web </w:t>
      </w:r>
      <w:proofErr w:type="spellStart"/>
      <w:r w:rsidRPr="00F70445">
        <w:rPr>
          <w:b/>
        </w:rPr>
        <w:t>oficială</w:t>
      </w:r>
      <w:proofErr w:type="spellEnd"/>
      <w:r w:rsidRPr="00F70445">
        <w:rPr>
          <w:b/>
        </w:rPr>
        <w:t xml:space="preserve"> ale </w:t>
      </w:r>
      <w:proofErr w:type="spellStart"/>
      <w:r w:rsidRPr="00F70445">
        <w:rPr>
          <w:b/>
        </w:rPr>
        <w:t>autorității</w:t>
      </w:r>
      <w:proofErr w:type="spellEnd"/>
      <w:r w:rsidRPr="00F70445">
        <w:rPr>
          <w:b/>
        </w:rPr>
        <w:t xml:space="preserve"> </w:t>
      </w:r>
      <w:proofErr w:type="spellStart"/>
      <w:r w:rsidRPr="00F70445">
        <w:rPr>
          <w:b/>
        </w:rPr>
        <w:t>contractante</w:t>
      </w:r>
      <w:proofErr w:type="spellEnd"/>
      <w:r w:rsidRPr="00F70445">
        <w:rPr>
          <w:b/>
        </w:rPr>
        <w:t xml:space="preserve">: </w:t>
      </w:r>
      <w:r w:rsidRPr="00F70445">
        <w:t xml:space="preserve">Primaria </w:t>
      </w:r>
      <w:proofErr w:type="spellStart"/>
      <w:r w:rsidRPr="00F70445">
        <w:t>Hirtop</w:t>
      </w:r>
      <w:proofErr w:type="spellEnd"/>
      <w:r w:rsidRPr="00F70445">
        <w:t xml:space="preserve"> </w:t>
      </w:r>
      <w:hyperlink r:id="rId16" w:history="1">
        <w:r w:rsidRPr="005D25EB">
          <w:rPr>
            <w:rStyle w:val="af4"/>
          </w:rPr>
          <w:t>primariahrtop@gmail.com</w:t>
        </w:r>
      </w:hyperlink>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lastRenderedPageBreak/>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AD492D">
      <w:pPr>
        <w:numPr>
          <w:ilvl w:val="0"/>
          <w:numId w:val="23"/>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46D61981" w:rsidR="00892FAB" w:rsidRPr="0014490B" w:rsidRDefault="00892FAB" w:rsidP="00892FAB">
            <w:pPr>
              <w:tabs>
                <w:tab w:val="left" w:pos="360"/>
              </w:tabs>
              <w:jc w:val="both"/>
              <w:rPr>
                <w:b/>
                <w:noProof w:val="0"/>
                <w:lang w:val="en-US" w:eastAsia="ru-RU"/>
              </w:rPr>
            </w:pPr>
            <w:proofErr w:type="spellStart"/>
            <w:r w:rsidRPr="0014490B">
              <w:rPr>
                <w:b/>
                <w:noProof w:val="0"/>
                <w:lang w:val="en-US" w:eastAsia="ru-RU"/>
              </w:rPr>
              <w:t>Beneficiar</w:t>
            </w:r>
            <w:proofErr w:type="spellEnd"/>
            <w:r w:rsidR="0014490B">
              <w:rPr>
                <w:sz w:val="22"/>
                <w:szCs w:val="22"/>
                <w:u w:val="single"/>
              </w:rPr>
              <w:t xml:space="preserve"> </w:t>
            </w:r>
            <w:r w:rsidR="0014490B">
              <w:rPr>
                <w:sz w:val="22"/>
                <w:szCs w:val="22"/>
                <w:u w:val="single"/>
              </w:rPr>
              <w:t>Primăria comunei Hîrtop, r. Cimișlia</w:t>
            </w:r>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0AC5458"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14490B" w:rsidRPr="0014490B">
              <w:rPr>
                <w:b/>
                <w:bCs/>
              </w:rPr>
              <w:t>de r</w:t>
            </w:r>
            <w:r w:rsidR="0014490B" w:rsidRPr="0014490B">
              <w:rPr>
                <w:b/>
                <w:bCs/>
              </w:rPr>
              <w:t>eparati</w:t>
            </w:r>
            <w:r w:rsidR="0014490B" w:rsidRPr="0014490B">
              <w:rPr>
                <w:b/>
                <w:bCs/>
              </w:rPr>
              <w:t xml:space="preserve">e </w:t>
            </w:r>
            <w:r w:rsidR="0014490B" w:rsidRPr="0014490B">
              <w:rPr>
                <w:b/>
                <w:bCs/>
              </w:rPr>
              <w:t>a drumului de acces din strada Independentei spre strada Morii din s. Hirtop, raionul Cimislia și reparatia drumului de acces spre gospodariile casnice din strada Eugen Doga s.Hirtop rn. Cimislia</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AD492D">
            <w:pPr>
              <w:numPr>
                <w:ilvl w:val="0"/>
                <w:numId w:val="25"/>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AD492D">
            <w:pPr>
              <w:numPr>
                <w:ilvl w:val="0"/>
                <w:numId w:val="25"/>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AD492D">
            <w:pPr>
              <w:numPr>
                <w:ilvl w:val="0"/>
                <w:numId w:val="25"/>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AD492D">
            <w:pPr>
              <w:numPr>
                <w:ilvl w:val="0"/>
                <w:numId w:val="25"/>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AD492D">
            <w:pPr>
              <w:numPr>
                <w:ilvl w:val="0"/>
                <w:numId w:val="25"/>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AD492D">
            <w:pPr>
              <w:numPr>
                <w:ilvl w:val="0"/>
                <w:numId w:val="25"/>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AD492D">
            <w:pPr>
              <w:numPr>
                <w:ilvl w:val="0"/>
                <w:numId w:val="25"/>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AD492D">
            <w:pPr>
              <w:numPr>
                <w:ilvl w:val="0"/>
                <w:numId w:val="24"/>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AD492D">
            <w:pPr>
              <w:numPr>
                <w:ilvl w:val="0"/>
                <w:numId w:val="24"/>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AD492D">
            <w:pPr>
              <w:numPr>
                <w:ilvl w:val="0"/>
                <w:numId w:val="24"/>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AD492D">
            <w:pPr>
              <w:numPr>
                <w:ilvl w:val="0"/>
                <w:numId w:val="2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AD492D">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AD492D">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AD492D">
            <w:pPr>
              <w:numPr>
                <w:ilvl w:val="1"/>
                <w:numId w:val="22"/>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AD492D">
            <w:pPr>
              <w:numPr>
                <w:ilvl w:val="1"/>
                <w:numId w:val="22"/>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AD492D">
            <w:pPr>
              <w:numPr>
                <w:ilvl w:val="0"/>
                <w:numId w:val="2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AD492D">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AD492D">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106F897C" w:rsidR="00892FAB" w:rsidRDefault="00892FAB">
      <w:pPr>
        <w:spacing w:after="160" w:line="259" w:lineRule="auto"/>
        <w:rPr>
          <w:lang w:val="ro-MD"/>
        </w:rPr>
      </w:pPr>
      <w:bookmarkStart w:id="62" w:name="_GoBack"/>
      <w:bookmarkEnd w:id="62"/>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AD492D">
            <w:pPr>
              <w:numPr>
                <w:ilvl w:val="0"/>
                <w:numId w:val="19"/>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AD492D">
            <w:pPr>
              <w:pStyle w:val="a"/>
              <w:numPr>
                <w:ilvl w:val="0"/>
                <w:numId w:val="19"/>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AD492D">
            <w:pPr>
              <w:pStyle w:val="a"/>
              <w:numPr>
                <w:ilvl w:val="0"/>
                <w:numId w:val="21"/>
              </w:numPr>
              <w:rPr>
                <w:lang w:val="ro-MD"/>
              </w:rPr>
            </w:pPr>
            <w:r w:rsidRPr="00FF430B">
              <w:rPr>
                <w:lang w:val="ro-MD"/>
              </w:rPr>
              <w:t>prin acordul de voinţă al părţilor ;</w:t>
            </w:r>
          </w:p>
          <w:p w14:paraId="12C0102A" w14:textId="77777777" w:rsidR="00325E16" w:rsidRPr="00FF430B" w:rsidRDefault="00325E16" w:rsidP="00AD492D">
            <w:pPr>
              <w:pStyle w:val="a"/>
              <w:numPr>
                <w:ilvl w:val="0"/>
                <w:numId w:val="21"/>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AD492D">
            <w:pPr>
              <w:pStyle w:val="a"/>
              <w:numPr>
                <w:ilvl w:val="0"/>
                <w:numId w:val="19"/>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345C1" w14:textId="77777777" w:rsidR="00AD492D" w:rsidRDefault="00AD492D" w:rsidP="00A20ACF">
      <w:r>
        <w:separator/>
      </w:r>
    </w:p>
  </w:endnote>
  <w:endnote w:type="continuationSeparator" w:id="0">
    <w:p w14:paraId="196DE440" w14:textId="77777777" w:rsidR="00AD492D" w:rsidRDefault="00AD49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E526C" w14:textId="77777777" w:rsidR="00AD492D" w:rsidRDefault="00AD492D" w:rsidP="00A20ACF">
      <w:r>
        <w:separator/>
      </w:r>
    </w:p>
  </w:footnote>
  <w:footnote w:type="continuationSeparator" w:id="0">
    <w:p w14:paraId="0DE85E2A" w14:textId="77777777" w:rsidR="00AD492D" w:rsidRDefault="00AD49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F4D0425"/>
    <w:multiLevelType w:val="hybridMultilevel"/>
    <w:tmpl w:val="DA80E962"/>
    <w:lvl w:ilvl="0" w:tplc="FA5AF37E">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15:restartNumberingAfterBreak="0">
    <w:nsid w:val="6F071CEF"/>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23"/>
  </w:num>
  <w:num w:numId="4">
    <w:abstractNumId w:val="22"/>
  </w:num>
  <w:num w:numId="5">
    <w:abstractNumId w:val="10"/>
  </w:num>
  <w:num w:numId="6">
    <w:abstractNumId w:val="13"/>
  </w:num>
  <w:num w:numId="7">
    <w:abstractNumId w:val="5"/>
  </w:num>
  <w:num w:numId="8">
    <w:abstractNumId w:val="17"/>
  </w:num>
  <w:num w:numId="9">
    <w:abstractNumId w:val="21"/>
  </w:num>
  <w:num w:numId="10">
    <w:abstractNumId w:val="20"/>
  </w:num>
  <w:num w:numId="11">
    <w:abstractNumId w:val="7"/>
  </w:num>
  <w:num w:numId="12">
    <w:abstractNumId w:val="30"/>
  </w:num>
  <w:num w:numId="13">
    <w:abstractNumId w:val="26"/>
  </w:num>
  <w:num w:numId="14">
    <w:abstractNumId w:val="8"/>
  </w:num>
  <w:num w:numId="15">
    <w:abstractNumId w:val="24"/>
  </w:num>
  <w:num w:numId="16">
    <w:abstractNumId w:val="16"/>
  </w:num>
  <w:num w:numId="17">
    <w:abstractNumId w:val="9"/>
  </w:num>
  <w:num w:numId="18">
    <w:abstractNumId w:val="6"/>
  </w:num>
  <w:num w:numId="19">
    <w:abstractNumId w:val="15"/>
  </w:num>
  <w:num w:numId="20">
    <w:abstractNumId w:val="11"/>
  </w:num>
  <w:num w:numId="21">
    <w:abstractNumId w:val="32"/>
  </w:num>
  <w:num w:numId="22">
    <w:abstractNumId w:val="25"/>
  </w:num>
  <w:num w:numId="23">
    <w:abstractNumId w:val="14"/>
  </w:num>
  <w:num w:numId="24">
    <w:abstractNumId w:val="18"/>
  </w:num>
  <w:num w:numId="25">
    <w:abstractNumId w:val="33"/>
  </w:num>
  <w:num w:numId="26">
    <w:abstractNumId w:val="19"/>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28"/>
  </w:num>
  <w:num w:numId="30">
    <w:abstractNumId w:val="34"/>
  </w:num>
  <w:num w:numId="31">
    <w:abstractNumId w:val="12"/>
  </w:num>
  <w:num w:numId="3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90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92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E7AA0"/>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1"/>
    <w:qFormat/>
    <w:locked/>
    <w:rsid w:val="0014490B"/>
    <w:rPr>
      <w:rFonts w:ascii="Times New Roman" w:eastAsia="Times New Roman" w:hAnsi="Times New Roman" w:cs="Times New Roman"/>
      <w:sz w:val="24"/>
      <w:szCs w:val="24"/>
      <w:lang w:val="en-US"/>
    </w:rPr>
  </w:style>
  <w:style w:type="paragraph" w:customStyle="1" w:styleId="TableParagraph">
    <w:name w:val="Table Paragraph"/>
    <w:basedOn w:val="a0"/>
    <w:uiPriority w:val="1"/>
    <w:qFormat/>
    <w:rsid w:val="0014490B"/>
    <w:pPr>
      <w:widowControl w:val="0"/>
      <w:autoSpaceDE w:val="0"/>
      <w:autoSpaceDN w:val="0"/>
    </w:pPr>
    <w:rPr>
      <w:noProof w:val="0"/>
      <w:sz w:val="22"/>
      <w:szCs w:val="22"/>
      <w:lang w:eastAsia="ro-RO" w:bidi="ro-RO"/>
    </w:rPr>
  </w:style>
  <w:style w:type="table" w:customStyle="1" w:styleId="TableNormal">
    <w:name w:val="Table Normal"/>
    <w:uiPriority w:val="2"/>
    <w:qFormat/>
    <w:rsid w:val="0014490B"/>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imariahrtop@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bap@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D7B28-7A38-4421-813D-102B7A48B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54</Pages>
  <Words>22217</Words>
  <Characters>126637</Characters>
  <Application>Microsoft Office Word</Application>
  <DocSecurity>0</DocSecurity>
  <Lines>1055</Lines>
  <Paragraphs>297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11</cp:revision>
  <cp:lastPrinted>2021-06-01T11:52:00Z</cp:lastPrinted>
  <dcterms:created xsi:type="dcterms:W3CDTF">2026-02-19T08:09:00Z</dcterms:created>
  <dcterms:modified xsi:type="dcterms:W3CDTF">2026-03-23T12:58:00Z</dcterms:modified>
</cp:coreProperties>
</file>