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06A21" w14:textId="6929CBF3" w:rsidR="002C07A2" w:rsidRPr="00FF430B" w:rsidRDefault="002C07A2" w:rsidP="00C805CC">
      <w:pPr>
        <w:tabs>
          <w:tab w:val="left" w:pos="5103"/>
          <w:tab w:val="left" w:pos="10348"/>
        </w:tabs>
        <w:jc w:val="right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APROBAT</w:t>
      </w:r>
      <w:r w:rsidR="0072565E" w:rsidRPr="00FF430B">
        <w:rPr>
          <w:noProof w:val="0"/>
          <w:lang w:val="ro-MD" w:eastAsia="ru-RU"/>
        </w:rPr>
        <w:t>Ă</w:t>
      </w:r>
    </w:p>
    <w:p w14:paraId="2EF46595" w14:textId="77777777" w:rsidR="003961E7" w:rsidRPr="00FF430B" w:rsidRDefault="002C07A2" w:rsidP="00AF76C0">
      <w:pPr>
        <w:tabs>
          <w:tab w:val="left" w:pos="5103"/>
          <w:tab w:val="left" w:pos="10348"/>
        </w:tabs>
        <w:jc w:val="right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 prin</w:t>
      </w:r>
      <w:r w:rsidR="003961E7" w:rsidRPr="00FF430B">
        <w:rPr>
          <w:noProof w:val="0"/>
          <w:lang w:val="ro-MD" w:eastAsia="ru-RU"/>
        </w:rPr>
        <w:t xml:space="preserve"> Ordinul </w:t>
      </w:r>
    </w:p>
    <w:p w14:paraId="53784BAB" w14:textId="383E507D" w:rsidR="003961E7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                                               nr.      din _________202</w:t>
      </w:r>
      <w:r w:rsidR="00AD32DD" w:rsidRPr="00FF430B">
        <w:rPr>
          <w:noProof w:val="0"/>
          <w:lang w:val="ro-MD" w:eastAsia="ru-RU"/>
        </w:rPr>
        <w:t>1</w:t>
      </w:r>
    </w:p>
    <w:p w14:paraId="49A2A71F" w14:textId="77777777" w:rsidR="008F1D40" w:rsidRPr="00FF430B" w:rsidRDefault="008F1D40" w:rsidP="003961E7">
      <w:pPr>
        <w:tabs>
          <w:tab w:val="left" w:pos="5103"/>
          <w:tab w:val="left" w:pos="10348"/>
        </w:tabs>
        <w:jc w:val="right"/>
        <w:rPr>
          <w:noProof w:val="0"/>
          <w:lang w:val="ro-MD" w:eastAsia="ru-RU"/>
        </w:rPr>
      </w:pPr>
    </w:p>
    <w:p w14:paraId="48FBB12B" w14:textId="77777777" w:rsidR="00D925B0" w:rsidRPr="00FF430B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val="ro-MD" w:eastAsia="ru-RU"/>
        </w:rPr>
      </w:pPr>
    </w:p>
    <w:p w14:paraId="7AC8947C" w14:textId="77777777" w:rsidR="00DA6115" w:rsidRPr="00FF430B" w:rsidRDefault="00DA6115" w:rsidP="003961E7">
      <w:pPr>
        <w:tabs>
          <w:tab w:val="left" w:pos="5103"/>
          <w:tab w:val="left" w:pos="10348"/>
        </w:tabs>
        <w:jc w:val="center"/>
        <w:rPr>
          <w:b/>
          <w:noProof w:val="0"/>
          <w:lang w:val="ro-MD" w:eastAsia="ru-RU"/>
        </w:rPr>
      </w:pPr>
    </w:p>
    <w:p w14:paraId="7BF55F64" w14:textId="77777777" w:rsidR="003961E7" w:rsidRPr="00FF430B" w:rsidRDefault="003961E7" w:rsidP="003961E7">
      <w:pPr>
        <w:tabs>
          <w:tab w:val="left" w:pos="5103"/>
          <w:tab w:val="left" w:pos="10348"/>
        </w:tabs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DOCUMENTAŢIA STANDARD</w:t>
      </w:r>
    </w:p>
    <w:p w14:paraId="0F597365" w14:textId="77777777" w:rsidR="003961E7" w:rsidRPr="00FF430B" w:rsidRDefault="003961E7" w:rsidP="003961E7">
      <w:pPr>
        <w:tabs>
          <w:tab w:val="left" w:pos="5103"/>
          <w:tab w:val="left" w:pos="10348"/>
        </w:tabs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pentru realizarea achizițiilor publice de lucrări</w:t>
      </w:r>
    </w:p>
    <w:p w14:paraId="75ACAB1A" w14:textId="77777777" w:rsidR="003961E7" w:rsidRPr="00FF430B" w:rsidRDefault="003961E7" w:rsidP="003961E7">
      <w:pPr>
        <w:tabs>
          <w:tab w:val="left" w:pos="5103"/>
          <w:tab w:val="left" w:pos="10348"/>
        </w:tabs>
        <w:jc w:val="center"/>
        <w:rPr>
          <w:noProof w:val="0"/>
          <w:lang w:val="ro-MD" w:eastAsia="ru-RU"/>
        </w:rPr>
      </w:pPr>
    </w:p>
    <w:p w14:paraId="7C2CF43C" w14:textId="77777777" w:rsidR="00A20ACF" w:rsidRPr="00FF430B" w:rsidRDefault="00A20ACF" w:rsidP="00196AB4">
      <w:pPr>
        <w:rPr>
          <w:lang w:val="ro-MD"/>
        </w:rPr>
      </w:pPr>
    </w:p>
    <w:p w14:paraId="4F03315C" w14:textId="77777777" w:rsidR="00130A49" w:rsidRPr="00FF430B" w:rsidRDefault="00130A49" w:rsidP="00130A49">
      <w:pPr>
        <w:rPr>
          <w:noProof w:val="0"/>
          <w:lang w:val="ro-MD" w:eastAsia="zh-CN"/>
        </w:rPr>
      </w:pPr>
    </w:p>
    <w:p w14:paraId="48898697" w14:textId="77777777" w:rsidR="009D62FF" w:rsidRPr="00FF430B" w:rsidRDefault="009D62FF" w:rsidP="00130A4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EFD2579" w14:textId="77777777" w:rsidR="00B65C93" w:rsidRPr="00FF430B" w:rsidRDefault="00B65C93" w:rsidP="00130A4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03A16651" w14:textId="3C8A494D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61DEF323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FA0A8D" w:rsidRPr="00FF430B">
        <w:rPr>
          <w:noProof w:val="0"/>
          <w:lang w:val="ro-MD"/>
        </w:rPr>
        <w:t>D</w:t>
      </w:r>
      <w:r w:rsidRPr="00FF430B">
        <w:rPr>
          <w:noProof w:val="0"/>
          <w:lang w:val="ro-MD"/>
        </w:rPr>
        <w:t>ocumentația standard nr._____</w:t>
      </w:r>
    </w:p>
    <w:p w14:paraId="41226B05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60706878" w14:textId="77777777" w:rsidR="00101CBC" w:rsidRPr="00FF430B" w:rsidRDefault="00101C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5364B2A3" w14:textId="77777777" w:rsidR="00B65C93" w:rsidRPr="00FF430B" w:rsidRDefault="00B65C93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5925F865" w14:textId="77777777" w:rsidR="00F5261B" w:rsidRPr="00FF430B" w:rsidRDefault="00F5261B" w:rsidP="00F5261B">
      <w:pPr>
        <w:pStyle w:val="a7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  <w:bookmarkStart w:id="1" w:name="_Toc449692096"/>
      <w:bookmarkEnd w:id="0"/>
    </w:p>
    <w:p w14:paraId="20B72B16" w14:textId="77777777" w:rsidR="00F5261B" w:rsidRPr="00FF430B" w:rsidRDefault="00F5261B" w:rsidP="00F5261B">
      <w:pPr>
        <w:pStyle w:val="a7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2DFCB027" w14:textId="77777777" w:rsidR="00F5261B" w:rsidRPr="00FF430B" w:rsidRDefault="00F5261B" w:rsidP="00F5261B">
      <w:pPr>
        <w:pStyle w:val="a7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7F696D8C" w14:textId="705D1D31" w:rsidR="00363A2C" w:rsidRPr="00363A2C" w:rsidRDefault="00F5261B" w:rsidP="00F5261B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b/>
          <w:szCs w:val="24"/>
          <w:u w:val="single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</w:t>
      </w:r>
      <w:r w:rsidR="00363A2C">
        <w:rPr>
          <w:rFonts w:ascii="Times New Roman" w:hAnsi="Times New Roman"/>
          <w:szCs w:val="24"/>
          <w:lang w:val="ro-MD"/>
        </w:rPr>
        <w:t xml:space="preserve">   </w:t>
      </w:r>
      <w:r w:rsidR="00363A2C" w:rsidRPr="00363A2C">
        <w:rPr>
          <w:rFonts w:ascii="Times New Roman" w:hAnsi="Times New Roman"/>
          <w:b/>
          <w:szCs w:val="24"/>
          <w:u w:val="single"/>
          <w:lang w:val="ro-MD"/>
        </w:rPr>
        <w:t xml:space="preserve">Instituția Publică Liceul Teoretic ”Ștefan Vodă” din orașul Ștefan Vodă </w:t>
      </w:r>
    </w:p>
    <w:p w14:paraId="51FE94BE" w14:textId="35079845" w:rsidR="00F5261B" w:rsidRPr="00FF430B" w:rsidRDefault="00F5261B" w:rsidP="00F5261B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autorităţii contractante şi adresa completă)</w:t>
      </w:r>
    </w:p>
    <w:p w14:paraId="2E9D2F4A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F2C03CC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369A81C0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</w:t>
      </w:r>
      <w:r w:rsidR="00FB1667" w:rsidRPr="00FF430B">
        <w:rPr>
          <w:rFonts w:ascii="Times New Roman" w:hAnsi="Times New Roman"/>
          <w:szCs w:val="24"/>
          <w:lang w:val="ro-MD"/>
        </w:rPr>
        <w:t>/de pre</w:t>
      </w:r>
      <w:r w:rsidR="00657833" w:rsidRPr="00FF430B">
        <w:rPr>
          <w:rFonts w:ascii="Times New Roman" w:hAnsi="Times New Roman"/>
          <w:szCs w:val="24"/>
          <w:lang w:val="ro-MD"/>
        </w:rPr>
        <w:t>s</w:t>
      </w:r>
      <w:r w:rsidR="00FB1667" w:rsidRPr="00FF430B">
        <w:rPr>
          <w:rFonts w:ascii="Times New Roman" w:hAnsi="Times New Roman"/>
          <w:szCs w:val="24"/>
          <w:lang w:val="ro-MD"/>
        </w:rPr>
        <w:t>elecție</w:t>
      </w:r>
      <w:r w:rsidRPr="00FF430B">
        <w:rPr>
          <w:rFonts w:ascii="Times New Roman" w:hAnsi="Times New Roman"/>
          <w:szCs w:val="24"/>
          <w:lang w:val="ro-MD"/>
        </w:rPr>
        <w:t xml:space="preserve"> apărut în Buletinul </w:t>
      </w:r>
      <w:r w:rsidR="007E463D" w:rsidRPr="00FF430B">
        <w:rPr>
          <w:rFonts w:ascii="Times New Roman" w:hAnsi="Times New Roman"/>
          <w:szCs w:val="24"/>
          <w:lang w:val="ro-MD"/>
        </w:rPr>
        <w:t>a</w:t>
      </w:r>
      <w:r w:rsidRPr="00FF430B">
        <w:rPr>
          <w:rFonts w:ascii="Times New Roman" w:hAnsi="Times New Roman"/>
          <w:szCs w:val="24"/>
          <w:lang w:val="ro-MD"/>
        </w:rPr>
        <w:t xml:space="preserve">chizițiilor </w:t>
      </w:r>
      <w:r w:rsidR="007E463D" w:rsidRPr="00FF430B">
        <w:rPr>
          <w:rFonts w:ascii="Times New Roman" w:hAnsi="Times New Roman"/>
          <w:szCs w:val="24"/>
          <w:lang w:val="ro-MD"/>
        </w:rPr>
        <w:t>p</w:t>
      </w:r>
      <w:r w:rsidRPr="00FF430B">
        <w:rPr>
          <w:rFonts w:ascii="Times New Roman" w:hAnsi="Times New Roman"/>
          <w:szCs w:val="24"/>
          <w:lang w:val="ro-MD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</w:t>
      </w:r>
      <w:r w:rsidR="00FB1667" w:rsidRPr="00FF430B">
        <w:rPr>
          <w:rFonts w:ascii="Times New Roman" w:hAnsi="Times New Roman"/>
          <w:szCs w:val="24"/>
          <w:lang w:val="ro-MD"/>
        </w:rPr>
        <w:t>/candidatului</w:t>
      </w:r>
      <w:r w:rsidRPr="00FF430B">
        <w:rPr>
          <w:rFonts w:ascii="Times New Roman" w:hAnsi="Times New Roman"/>
          <w:szCs w:val="24"/>
          <w:lang w:val="ro-MD"/>
        </w:rPr>
        <w:t>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</w:t>
      </w:r>
      <w:r w:rsidR="00F24A96" w:rsidRPr="00FF430B">
        <w:rPr>
          <w:rFonts w:ascii="Times New Roman" w:hAnsi="Times New Roman"/>
          <w:szCs w:val="24"/>
          <w:lang w:val="ro-MD"/>
        </w:rPr>
        <w:t xml:space="preserve">de </w:t>
      </w:r>
      <w:r w:rsidRPr="00FF430B">
        <w:rPr>
          <w:rFonts w:ascii="Times New Roman" w:hAnsi="Times New Roman"/>
          <w:szCs w:val="24"/>
          <w:lang w:val="ro-MD"/>
        </w:rPr>
        <w:t xml:space="preserve">cerințele expuse în documentația de atribuire și </w:t>
      </w:r>
      <w:r w:rsidR="001B1E45" w:rsidRPr="00FF430B">
        <w:rPr>
          <w:rFonts w:ascii="Times New Roman" w:hAnsi="Times New Roman"/>
          <w:szCs w:val="24"/>
          <w:lang w:val="ro-MD"/>
        </w:rPr>
        <w:t xml:space="preserve">ne </w:t>
      </w:r>
      <w:r w:rsidRPr="00FF430B">
        <w:rPr>
          <w:rFonts w:ascii="Times New Roman" w:hAnsi="Times New Roman"/>
          <w:lang w:val="ro-MD"/>
        </w:rPr>
        <w:t>exprimăm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prin prezenta</w:t>
      </w:r>
      <w:r w:rsidR="001B1E45" w:rsidRPr="00FF430B">
        <w:rPr>
          <w:rFonts w:ascii="Times New Roman" w:hAnsi="Times New Roman"/>
          <w:lang w:val="ro-MD"/>
        </w:rPr>
        <w:t>,</w:t>
      </w:r>
      <w:r w:rsidRPr="00FF430B">
        <w:rPr>
          <w:rFonts w:ascii="Times New Roman" w:hAnsi="Times New Roman"/>
          <w:lang w:val="ro-MD"/>
        </w:rPr>
        <w:t xml:space="preserve">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neav</w:t>
      </w:r>
      <w:r w:rsidR="009C1502" w:rsidRPr="00FF430B">
        <w:rPr>
          <w:rFonts w:ascii="Times New Roman" w:hAnsi="Times New Roman"/>
          <w:szCs w:val="24"/>
          <w:lang w:val="ro-MD"/>
        </w:rPr>
        <w:t>î</w:t>
      </w:r>
      <w:r w:rsidRPr="00FF430B">
        <w:rPr>
          <w:rFonts w:ascii="Times New Roman" w:hAnsi="Times New Roman"/>
          <w:szCs w:val="24"/>
          <w:lang w:val="ro-MD"/>
        </w:rPr>
        <w:t xml:space="preserve">nd obiecții la </w:t>
      </w:r>
      <w:r w:rsidR="008B330F" w:rsidRPr="00FF430B">
        <w:rPr>
          <w:rFonts w:ascii="Times New Roman" w:hAnsi="Times New Roman"/>
          <w:szCs w:val="24"/>
          <w:lang w:val="ro-MD"/>
        </w:rPr>
        <w:t>documentația de atribuire</w:t>
      </w:r>
      <w:r w:rsidRPr="00FF430B">
        <w:rPr>
          <w:rFonts w:ascii="Times New Roman" w:hAnsi="Times New Roman"/>
          <w:szCs w:val="24"/>
          <w:lang w:val="ro-MD"/>
        </w:rPr>
        <w:t xml:space="preserve">. </w:t>
      </w:r>
    </w:p>
    <w:p w14:paraId="60707804" w14:textId="77777777" w:rsidR="00E706C1" w:rsidRPr="00FF430B" w:rsidRDefault="00E706C1" w:rsidP="00F5261B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5B9266A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3B039F1A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</w:t>
      </w:r>
      <w:r w:rsidR="00FB1667" w:rsidRPr="00FF430B">
        <w:rPr>
          <w:rFonts w:ascii="Times New Roman" w:hAnsi="Times New Roman"/>
          <w:szCs w:val="24"/>
          <w:lang w:val="ro-MD"/>
        </w:rPr>
        <w:t>/candidat</w:t>
      </w:r>
    </w:p>
    <w:p w14:paraId="14FB862F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0577578" w14:textId="77777777" w:rsidR="00F5261B" w:rsidRPr="00FF430B" w:rsidRDefault="00F5261B" w:rsidP="00F5261B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06423F82" w14:textId="77777777" w:rsidR="00227348" w:rsidRPr="00FF430B" w:rsidRDefault="00227348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13C76B" w14:textId="485B26CF" w:rsidR="00B65C93" w:rsidRPr="00FF430B" w:rsidRDefault="00B65C93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7D628D7" w14:textId="77777777" w:rsidR="00B65C93" w:rsidRPr="00FF430B" w:rsidRDefault="00B65C93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DE99931" w14:textId="77777777" w:rsidR="00B65C93" w:rsidRPr="00FF430B" w:rsidRDefault="00B65C93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5A6EBE2" w14:textId="202AE870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6FB3F2F9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7A3B63" w:rsidRPr="00FF430B">
        <w:rPr>
          <w:noProof w:val="0"/>
          <w:lang w:val="ro-MD"/>
        </w:rPr>
        <w:t>D</w:t>
      </w:r>
      <w:r w:rsidRPr="00FF430B">
        <w:rPr>
          <w:noProof w:val="0"/>
          <w:lang w:val="ro-MD"/>
        </w:rPr>
        <w:t>ocumentația standard nr._____</w:t>
      </w:r>
    </w:p>
    <w:p w14:paraId="657D2B4C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DF2F1BB" w14:textId="77777777" w:rsidR="00B65C93" w:rsidRPr="00FF430B" w:rsidRDefault="00B65C93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C3054B9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52F031E" w14:textId="77777777" w:rsidR="00BB1EC7" w:rsidRPr="00FF430B" w:rsidRDefault="00BB1EC7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17975B6F" w14:textId="77777777" w:rsidR="003F2E01" w:rsidRPr="00FF430B" w:rsidRDefault="00BB1EC7" w:rsidP="00BB1EC7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249B7A62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E326885" w14:textId="1EE0AB95" w:rsidR="00363A2C" w:rsidRPr="00363A2C" w:rsidRDefault="00211C74" w:rsidP="00363A2C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b/>
          <w:szCs w:val="24"/>
          <w:u w:val="single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</w:t>
      </w:r>
      <w:r w:rsidR="00363A2C" w:rsidRPr="00363A2C">
        <w:rPr>
          <w:b/>
          <w:u w:val="single"/>
          <w:lang w:val="ro-MD"/>
        </w:rPr>
        <w:t xml:space="preserve"> </w:t>
      </w:r>
      <w:r w:rsidR="00363A2C" w:rsidRPr="00363A2C">
        <w:rPr>
          <w:rFonts w:ascii="Times New Roman" w:hAnsi="Times New Roman"/>
          <w:b/>
          <w:szCs w:val="24"/>
          <w:u w:val="single"/>
          <w:lang w:val="ro-MD"/>
        </w:rPr>
        <w:t xml:space="preserve">Instituția Publică Liceul Teoretic ”Ștefan Vodă” din orașul Ștefan Vodă </w:t>
      </w:r>
    </w:p>
    <w:p w14:paraId="7BB2B8E5" w14:textId="0EDDCDF2" w:rsidR="00211C74" w:rsidRPr="00FF430B" w:rsidRDefault="00211C74" w:rsidP="00211C74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>denumirea autorităţii contractante şi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14:paraId="126C2B58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AC79613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5D53F34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50E681BC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0BECF4" w14:textId="2DDFC629" w:rsidR="00211C74" w:rsidRPr="00FF430B" w:rsidRDefault="00211C74" w:rsidP="00211C74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</w:t>
      </w:r>
      <w:r w:rsidR="00BB1EC7" w:rsidRPr="00FF430B">
        <w:rPr>
          <w:rFonts w:eastAsia="Calibri"/>
          <w:lang w:val="ro-MD"/>
        </w:rPr>
        <w:t>inem ofert</w:t>
      </w:r>
      <w:r w:rsidRPr="00FF430B">
        <w:rPr>
          <w:rFonts w:eastAsia="Calibri"/>
          <w:lang w:val="ro-MD"/>
        </w:rPr>
        <w:t>a</w:t>
      </w:r>
      <w:r w:rsidR="00BB1EC7" w:rsidRPr="00FF430B">
        <w:rPr>
          <w:rFonts w:eastAsia="Calibri"/>
          <w:lang w:val="ro-MD"/>
        </w:rPr>
        <w:t xml:space="preserve"> valabil</w:t>
      </w:r>
      <w:r w:rsidRPr="00FF430B">
        <w:rPr>
          <w:rFonts w:eastAsia="Calibri"/>
          <w:lang w:val="ro-MD"/>
        </w:rPr>
        <w:t>ă</w:t>
      </w:r>
      <w:r w:rsidRPr="0018203B">
        <w:rPr>
          <w:rFonts w:eastAsia="Calibri"/>
          <w:lang w:val="ro-MD"/>
        </w:rPr>
        <w:t>,</w:t>
      </w:r>
      <w:r w:rsidR="00E706C1" w:rsidRPr="0018203B">
        <w:rPr>
          <w:rFonts w:eastAsia="Calibri"/>
          <w:lang w:val="ro-MD"/>
        </w:rPr>
        <w:t xml:space="preserve"> </w:t>
      </w:r>
      <w:r w:rsidR="001541A2" w:rsidRPr="0018203B">
        <w:rPr>
          <w:b/>
          <w:noProof w:val="0"/>
          <w:lang w:eastAsia="ru-RU"/>
        </w:rPr>
        <w:t>privind achiziționarea</w:t>
      </w:r>
      <w:r w:rsidR="0018203B" w:rsidRPr="0018203B">
        <w:rPr>
          <w:b/>
          <w:color w:val="333333"/>
          <w:spacing w:val="-6"/>
          <w:shd w:val="clear" w:color="auto" w:fill="FFFFFF"/>
        </w:rPr>
        <w:t xml:space="preserve"> Lucrări de </w:t>
      </w:r>
      <w:r w:rsidR="0018203B" w:rsidRPr="0018203B">
        <w:rPr>
          <w:b/>
          <w:bCs/>
        </w:rPr>
        <w:t xml:space="preserve">montare a bordurilor de capăt pe tot perimetrul stadionului   </w:t>
      </w:r>
      <w:r w:rsidR="0018203B" w:rsidRPr="0018203B">
        <w:rPr>
          <w:b/>
          <w:i/>
        </w:rPr>
        <w:t>Instituției</w:t>
      </w:r>
      <w:r w:rsidR="0018203B" w:rsidRPr="0018203B">
        <w:rPr>
          <w:b/>
          <w:i/>
          <w:spacing w:val="-4"/>
        </w:rPr>
        <w:t xml:space="preserve"> </w:t>
      </w:r>
      <w:r w:rsidR="0018203B" w:rsidRPr="0018203B">
        <w:rPr>
          <w:b/>
          <w:i/>
        </w:rPr>
        <w:t>Publice</w:t>
      </w:r>
      <w:r w:rsidR="0018203B" w:rsidRPr="0018203B">
        <w:rPr>
          <w:b/>
          <w:i/>
          <w:spacing w:val="-3"/>
        </w:rPr>
        <w:t xml:space="preserve"> </w:t>
      </w:r>
      <w:r w:rsidR="0018203B" w:rsidRPr="0018203B">
        <w:rPr>
          <w:b/>
          <w:i/>
        </w:rPr>
        <w:t>Liceul</w:t>
      </w:r>
      <w:r w:rsidR="0018203B" w:rsidRPr="0018203B">
        <w:rPr>
          <w:b/>
          <w:i/>
          <w:spacing w:val="-3"/>
        </w:rPr>
        <w:t xml:space="preserve"> </w:t>
      </w:r>
      <w:r w:rsidR="0018203B" w:rsidRPr="0018203B">
        <w:rPr>
          <w:b/>
          <w:i/>
        </w:rPr>
        <w:t>Teoretic</w:t>
      </w:r>
      <w:r w:rsidR="0018203B" w:rsidRPr="0018203B">
        <w:rPr>
          <w:b/>
          <w:i/>
          <w:spacing w:val="-4"/>
        </w:rPr>
        <w:t xml:space="preserve"> </w:t>
      </w:r>
      <w:r w:rsidR="0018203B" w:rsidRPr="0018203B">
        <w:rPr>
          <w:b/>
          <w:i/>
        </w:rPr>
        <w:t>,,Ștefan</w:t>
      </w:r>
      <w:r w:rsidR="0018203B" w:rsidRPr="0018203B">
        <w:rPr>
          <w:b/>
          <w:i/>
          <w:spacing w:val="-3"/>
        </w:rPr>
        <w:t xml:space="preserve"> </w:t>
      </w:r>
      <w:r w:rsidR="0018203B" w:rsidRPr="0018203B">
        <w:rPr>
          <w:b/>
          <w:i/>
          <w:spacing w:val="-2"/>
        </w:rPr>
        <w:t>Vodă’’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1541A2" w:rsidRPr="0018203B">
        <w:rPr>
          <w:noProof w:val="0"/>
          <w:sz w:val="16"/>
          <w:szCs w:val="16"/>
          <w:lang w:val="ro-MD" w:eastAsia="ru-RU"/>
        </w:rPr>
        <w:t xml:space="preserve">   </w:t>
      </w:r>
      <w:r w:rsidR="00E706C1" w:rsidRPr="0018203B">
        <w:rPr>
          <w:noProof w:val="0"/>
          <w:sz w:val="16"/>
          <w:szCs w:val="16"/>
          <w:lang w:val="ro-MD" w:eastAsia="ru-RU"/>
        </w:rPr>
        <w:t xml:space="preserve">               </w:t>
      </w:r>
      <w:r w:rsidRPr="0018203B">
        <w:rPr>
          <w:noProof w:val="0"/>
          <w:sz w:val="16"/>
          <w:szCs w:val="16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</w:r>
      <w:r w:rsidRPr="0018203B">
        <w:rPr>
          <w:noProof w:val="0"/>
          <w:lang w:val="ro-MD" w:eastAsia="ru-RU"/>
        </w:rPr>
        <w:t>prin procedura de achiziție</w:t>
      </w:r>
      <w:r w:rsidR="0018203B">
        <w:rPr>
          <w:noProof w:val="0"/>
          <w:lang w:val="ro-MD" w:eastAsia="ru-RU"/>
        </w:rPr>
        <w:t xml:space="preserve"> </w:t>
      </w:r>
      <w:r w:rsidR="0018203B" w:rsidRPr="0018203B">
        <w:rPr>
          <w:b/>
          <w:noProof w:val="0"/>
          <w:sz w:val="22"/>
          <w:szCs w:val="22"/>
          <w:lang w:eastAsia="ru-RU"/>
        </w:rPr>
        <w:t xml:space="preserve"> </w:t>
      </w:r>
      <w:r w:rsidR="0018203B" w:rsidRPr="0018203B">
        <w:rPr>
          <w:b/>
          <w:u w:val="single"/>
        </w:rPr>
        <w:t>de valoare mică (lucrări)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028E1673" w14:textId="2B72093F" w:rsidR="00BB1EC7" w:rsidRPr="00FF430B" w:rsidRDefault="00BB1EC7" w:rsidP="00BB1EC7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</w:t>
      </w:r>
      <w:r w:rsidR="00071322">
        <w:rPr>
          <w:rFonts w:eastAsia="Calibri"/>
          <w:lang w:val="ro-MD"/>
        </w:rPr>
        <w:t xml:space="preserve">ă de </w:t>
      </w:r>
      <w:r w:rsidR="00071322" w:rsidRPr="00071322">
        <w:rPr>
          <w:rFonts w:eastAsia="Calibri"/>
          <w:u w:val="single"/>
          <w:lang w:val="ro-MD"/>
        </w:rPr>
        <w:t>60</w:t>
      </w:r>
      <w:r w:rsidR="00211C74" w:rsidRPr="00FF430B">
        <w:rPr>
          <w:rFonts w:eastAsia="Calibri"/>
          <w:lang w:val="ro-MD"/>
        </w:rPr>
        <w:t xml:space="preserve"> zile, (durata în litere ș</w:t>
      </w:r>
      <w:r w:rsidRPr="00FF430B">
        <w:rPr>
          <w:rFonts w:eastAsia="Calibri"/>
          <w:lang w:val="ro-MD"/>
        </w:rPr>
        <w:t>i cifre), respectiv p</w:t>
      </w:r>
      <w:r w:rsidR="00211C74" w:rsidRPr="00FF430B">
        <w:rPr>
          <w:rFonts w:eastAsia="Calibri"/>
          <w:lang w:val="ro-MD"/>
        </w:rPr>
        <w:t>ână</w:t>
      </w:r>
      <w:r w:rsidRPr="00FF430B">
        <w:rPr>
          <w:rFonts w:eastAsia="Calibri"/>
          <w:lang w:val="ro-MD"/>
        </w:rPr>
        <w:t xml:space="preserve"> la data de _______</w:t>
      </w:r>
      <w:r w:rsidR="00211C74" w:rsidRPr="00FF430B">
        <w:rPr>
          <w:rFonts w:eastAsia="Calibri"/>
          <w:lang w:val="ro-MD"/>
        </w:rPr>
        <w:t>____________ (ziua/luna/anul), și ea va rămâne obligatorie pentru noi ș</w:t>
      </w:r>
      <w:r w:rsidRPr="00FF430B">
        <w:rPr>
          <w:rFonts w:eastAsia="Calibri"/>
          <w:lang w:val="ro-MD"/>
        </w:rPr>
        <w:t>i poate fi acceptat</w:t>
      </w:r>
      <w:r w:rsidR="00211C74" w:rsidRPr="00FF430B">
        <w:rPr>
          <w:rFonts w:eastAsia="Calibri"/>
          <w:lang w:val="ro-MD"/>
        </w:rPr>
        <w:t>ă</w:t>
      </w:r>
      <w:r w:rsidRPr="00FF430B">
        <w:rPr>
          <w:rFonts w:eastAsia="Calibri"/>
          <w:lang w:val="ro-MD"/>
        </w:rPr>
        <w:t xml:space="preserve"> oric</w:t>
      </w:r>
      <w:r w:rsidR="00211C74" w:rsidRPr="00FF430B">
        <w:rPr>
          <w:rFonts w:eastAsia="Calibri"/>
          <w:lang w:val="ro-MD"/>
        </w:rPr>
        <w:t>ând î</w:t>
      </w:r>
      <w:r w:rsidRPr="00FF430B">
        <w:rPr>
          <w:rFonts w:eastAsia="Calibri"/>
          <w:lang w:val="ro-MD"/>
        </w:rPr>
        <w:t>nainte de expirarea perioadei de valabilitate.</w:t>
      </w:r>
    </w:p>
    <w:p w14:paraId="1FFFEA09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7C20DD9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A9A1F9D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BBA572" w14:textId="77777777" w:rsidR="00BB1EC7" w:rsidRPr="00FF430B" w:rsidRDefault="00BB1EC7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AC6F755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E0B4786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C3E31B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22EC4D5D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5E60B85C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3F8D7784" w14:textId="77777777" w:rsidR="00211C74" w:rsidRPr="00FF430B" w:rsidRDefault="00211C74" w:rsidP="00211C74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312ED17B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C271CF2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38E51C6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5E3D518" w14:textId="77777777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6FB82E9" w14:textId="77D9BF11" w:rsidR="00BE49DD" w:rsidRPr="00FF430B" w:rsidRDefault="00BE49DD" w:rsidP="00950D1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3EB4698" w14:textId="77777777" w:rsidR="002927B7" w:rsidRPr="00FF430B" w:rsidRDefault="002927B7" w:rsidP="00196AB4">
      <w:pPr>
        <w:spacing w:after="200" w:line="276" w:lineRule="auto"/>
        <w:jc w:val="center"/>
        <w:rPr>
          <w:lang w:val="ro-MD" w:eastAsia="zh-CN"/>
        </w:rPr>
      </w:pPr>
      <w:bookmarkStart w:id="2" w:name="_Toc449692097"/>
      <w:bookmarkEnd w:id="1"/>
    </w:p>
    <w:p w14:paraId="54002888" w14:textId="6136D6BB" w:rsidR="00BA7FF4" w:rsidRPr="00FF430B" w:rsidRDefault="00BA7FF4" w:rsidP="00BA7FF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 w:rsidR="00FF430B">
        <w:rPr>
          <w:noProof w:val="0"/>
          <w:lang w:val="ro-MD"/>
        </w:rPr>
        <w:t xml:space="preserve"> </w:t>
      </w:r>
      <w:r w:rsidR="00BE49DD" w:rsidRPr="00FF430B">
        <w:rPr>
          <w:noProof w:val="0"/>
          <w:lang w:val="ro-MD"/>
        </w:rPr>
        <w:t>10</w:t>
      </w:r>
    </w:p>
    <w:p w14:paraId="251FD827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7A3B63" w:rsidRPr="00FF430B">
        <w:rPr>
          <w:noProof w:val="0"/>
          <w:lang w:val="ro-MD"/>
        </w:rPr>
        <w:t>D</w:t>
      </w:r>
      <w:r w:rsidRPr="00FF430B">
        <w:rPr>
          <w:noProof w:val="0"/>
          <w:lang w:val="ro-MD"/>
        </w:rPr>
        <w:t>ocumentația standard nr._____</w:t>
      </w:r>
    </w:p>
    <w:p w14:paraId="51B4157A" w14:textId="77777777" w:rsidR="00BA7FF4" w:rsidRPr="00FF430B" w:rsidRDefault="00BA7FF4" w:rsidP="00BA7FF4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4A8C3D6" w14:textId="77777777" w:rsidR="00B65C93" w:rsidRPr="00FF430B" w:rsidRDefault="00B65C93" w:rsidP="00196AB4">
      <w:pPr>
        <w:spacing w:after="200" w:line="276" w:lineRule="auto"/>
        <w:jc w:val="center"/>
        <w:rPr>
          <w:lang w:val="ro-MD" w:eastAsia="zh-CN"/>
        </w:rPr>
      </w:pPr>
    </w:p>
    <w:p w14:paraId="596DAC67" w14:textId="77777777" w:rsidR="00950D18" w:rsidRPr="00FF430B" w:rsidRDefault="00950D18" w:rsidP="00950D18">
      <w:pPr>
        <w:rPr>
          <w:lang w:val="ro-MD" w:eastAsia="zh-CN"/>
        </w:rPr>
      </w:pPr>
    </w:p>
    <w:bookmarkEnd w:id="2"/>
    <w:p w14:paraId="5F7BC614" w14:textId="77777777" w:rsidR="008B330F" w:rsidRPr="0018203B" w:rsidRDefault="008B330F" w:rsidP="00950D18">
      <w:pPr>
        <w:jc w:val="center"/>
        <w:rPr>
          <w:lang w:val="ro-MD"/>
        </w:rPr>
      </w:pPr>
    </w:p>
    <w:p w14:paraId="2A6AE53A" w14:textId="77777777" w:rsidR="00AA1372" w:rsidRPr="0018203B" w:rsidRDefault="00A227F2" w:rsidP="00950D1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18203B">
        <w:rPr>
          <w:rFonts w:ascii="Times New Roman" w:hAnsi="Times New Roman"/>
          <w:szCs w:val="24"/>
          <w:lang w:val="ro-MD"/>
        </w:rPr>
        <w:t>GRAFIC DE  EXECUTARE A LUCRĂRILOR</w:t>
      </w:r>
    </w:p>
    <w:p w14:paraId="78A171EA" w14:textId="50D970DB" w:rsidR="0018203B" w:rsidRPr="0018203B" w:rsidRDefault="0018203B" w:rsidP="001541A2">
      <w:pPr>
        <w:pStyle w:val="a7"/>
        <w:tabs>
          <w:tab w:val="left" w:pos="567"/>
        </w:tabs>
        <w:jc w:val="center"/>
        <w:rPr>
          <w:i/>
          <w:spacing w:val="-2"/>
          <w:szCs w:val="24"/>
          <w:u w:val="single"/>
        </w:rPr>
      </w:pPr>
      <w:r w:rsidRPr="0018203B">
        <w:rPr>
          <w:color w:val="333333"/>
          <w:spacing w:val="-6"/>
          <w:szCs w:val="24"/>
          <w:shd w:val="clear" w:color="auto" w:fill="FFFFFF"/>
        </w:rPr>
        <w:t xml:space="preserve">Lucrări de </w:t>
      </w:r>
      <w:r w:rsidRPr="0018203B">
        <w:rPr>
          <w:bCs/>
          <w:szCs w:val="24"/>
        </w:rPr>
        <w:t xml:space="preserve">montare a bordurilor de capăt pe tot perimetrul stadionului </w:t>
      </w:r>
      <w:r w:rsidRPr="0018203B">
        <w:rPr>
          <w:i/>
          <w:szCs w:val="24"/>
          <w:u w:val="single"/>
        </w:rPr>
        <w:t>Instituției</w:t>
      </w:r>
      <w:r w:rsidRPr="0018203B">
        <w:rPr>
          <w:i/>
          <w:spacing w:val="-4"/>
          <w:szCs w:val="24"/>
          <w:u w:val="single"/>
        </w:rPr>
        <w:t xml:space="preserve"> </w:t>
      </w:r>
      <w:r w:rsidRPr="0018203B">
        <w:rPr>
          <w:i/>
          <w:szCs w:val="24"/>
          <w:u w:val="single"/>
        </w:rPr>
        <w:t>Publice</w:t>
      </w:r>
      <w:r>
        <w:rPr>
          <w:i/>
          <w:spacing w:val="-3"/>
          <w:szCs w:val="24"/>
          <w:u w:val="single"/>
        </w:rPr>
        <w:t xml:space="preserve"> </w:t>
      </w:r>
      <w:r w:rsidRPr="0018203B">
        <w:rPr>
          <w:i/>
          <w:szCs w:val="24"/>
          <w:u w:val="single"/>
        </w:rPr>
        <w:t>Liceul</w:t>
      </w:r>
      <w:r w:rsidR="00071322">
        <w:rPr>
          <w:i/>
          <w:szCs w:val="24"/>
          <w:u w:val="single"/>
        </w:rPr>
        <w:t xml:space="preserve"> </w:t>
      </w:r>
      <w:bookmarkStart w:id="3" w:name="_GoBack"/>
      <w:bookmarkEnd w:id="3"/>
      <w:r w:rsidRPr="0018203B">
        <w:rPr>
          <w:i/>
          <w:szCs w:val="24"/>
          <w:u w:val="single"/>
        </w:rPr>
        <w:t>Teoretic</w:t>
      </w:r>
      <w:r w:rsidRPr="0018203B">
        <w:rPr>
          <w:i/>
          <w:spacing w:val="-4"/>
          <w:szCs w:val="24"/>
          <w:u w:val="single"/>
        </w:rPr>
        <w:t xml:space="preserve"> </w:t>
      </w:r>
      <w:r w:rsidRPr="0018203B">
        <w:rPr>
          <w:i/>
          <w:szCs w:val="24"/>
          <w:u w:val="single"/>
        </w:rPr>
        <w:t>,,Ștefan</w:t>
      </w:r>
      <w:r w:rsidRPr="0018203B">
        <w:rPr>
          <w:i/>
          <w:spacing w:val="-3"/>
          <w:szCs w:val="24"/>
          <w:u w:val="single"/>
        </w:rPr>
        <w:t xml:space="preserve"> </w:t>
      </w:r>
      <w:r w:rsidRPr="0018203B">
        <w:rPr>
          <w:i/>
          <w:spacing w:val="-2"/>
          <w:szCs w:val="24"/>
          <w:u w:val="single"/>
        </w:rPr>
        <w:t>Vodă’’</w:t>
      </w:r>
    </w:p>
    <w:p w14:paraId="63E09720" w14:textId="468F0AE3" w:rsidR="001541A2" w:rsidRPr="0018203B" w:rsidRDefault="0018203B" w:rsidP="001541A2">
      <w:pPr>
        <w:pStyle w:val="a7"/>
        <w:tabs>
          <w:tab w:val="left" w:pos="567"/>
        </w:tabs>
        <w:jc w:val="center"/>
        <w:rPr>
          <w:rFonts w:ascii="Times New Roman" w:hAnsi="Times New Roman"/>
          <w:sz w:val="16"/>
          <w:szCs w:val="16"/>
        </w:rPr>
      </w:pPr>
      <w:r w:rsidRPr="0018203B">
        <w:rPr>
          <w:b/>
          <w:i/>
          <w:spacing w:val="-2"/>
          <w:sz w:val="16"/>
          <w:szCs w:val="16"/>
        </w:rPr>
        <w:t xml:space="preserve"> </w:t>
      </w:r>
      <w:r w:rsidR="001541A2" w:rsidRPr="0018203B">
        <w:rPr>
          <w:rFonts w:ascii="Times New Roman" w:hAnsi="Times New Roman"/>
          <w:sz w:val="16"/>
          <w:szCs w:val="16"/>
        </w:rPr>
        <w:t>(denumirea lucrărilor)</w:t>
      </w:r>
    </w:p>
    <w:p w14:paraId="22E728A4" w14:textId="77777777" w:rsidR="00AA1372" w:rsidRPr="00FF430B" w:rsidRDefault="00AA1372" w:rsidP="00950D18">
      <w:pPr>
        <w:pStyle w:val="a7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3126"/>
        <w:gridCol w:w="1035"/>
        <w:gridCol w:w="1215"/>
        <w:gridCol w:w="876"/>
        <w:gridCol w:w="129"/>
        <w:gridCol w:w="915"/>
        <w:gridCol w:w="75"/>
        <w:gridCol w:w="1245"/>
      </w:tblGrid>
      <w:tr w:rsidR="0018203B" w:rsidRPr="00EC30C2" w14:paraId="3463AAA9" w14:textId="77777777" w:rsidTr="0018203B">
        <w:trPr>
          <w:cantSplit/>
          <w:trHeight w:val="300"/>
        </w:trPr>
        <w:tc>
          <w:tcPr>
            <w:tcW w:w="709" w:type="dxa"/>
            <w:vMerge w:val="restart"/>
          </w:tcPr>
          <w:p w14:paraId="190EEB1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6C5D2D63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4DA327F9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</w:tcPr>
          <w:p w14:paraId="041AE554" w14:textId="77777777" w:rsidR="0018203B" w:rsidRPr="00FF430B" w:rsidRDefault="0018203B" w:rsidP="001541A2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126" w:type="dxa"/>
            <w:gridSpan w:val="3"/>
          </w:tcPr>
          <w:p w14:paraId="074162C9" w14:textId="3B03CEC5" w:rsidR="0018203B" w:rsidRPr="00FF430B" w:rsidRDefault="0018203B" w:rsidP="001541A2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</w:t>
            </w:r>
            <w:r>
              <w:rPr>
                <w:rFonts w:ascii="Times New Roman" w:hAnsi="Times New Roman"/>
                <w:b/>
                <w:szCs w:val="24"/>
                <w:lang w:val="ro-MD"/>
              </w:rPr>
              <w:t xml:space="preserve"> 2026</w:t>
            </w:r>
          </w:p>
        </w:tc>
        <w:tc>
          <w:tcPr>
            <w:tcW w:w="1044" w:type="dxa"/>
            <w:gridSpan w:val="2"/>
          </w:tcPr>
          <w:p w14:paraId="72777F0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6D5015DD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18203B" w:rsidRPr="00EC30C2" w14:paraId="3E915E5F" w14:textId="77777777" w:rsidTr="0018203B">
        <w:trPr>
          <w:cantSplit/>
          <w:trHeight w:val="240"/>
        </w:trPr>
        <w:tc>
          <w:tcPr>
            <w:tcW w:w="709" w:type="dxa"/>
            <w:vMerge/>
          </w:tcPr>
          <w:p w14:paraId="6E96D41B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2B541149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126" w:type="dxa"/>
          </w:tcPr>
          <w:p w14:paraId="24F3E21A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5327F290" w14:textId="16DC8556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18203B" w:rsidRPr="00EC30C2" w14:paraId="2E819E2C" w14:textId="77777777" w:rsidTr="0018203B">
        <w:trPr>
          <w:cantSplit/>
          <w:trHeight w:val="120"/>
        </w:trPr>
        <w:tc>
          <w:tcPr>
            <w:tcW w:w="709" w:type="dxa"/>
            <w:vMerge/>
          </w:tcPr>
          <w:p w14:paraId="69DE371B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0CF4E36C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126" w:type="dxa"/>
          </w:tcPr>
          <w:p w14:paraId="170F4E8C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29C56D31" w14:textId="3B35B93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14:paraId="15FACB2B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5150E658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27A1A0E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14:paraId="7EA58238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18203B" w:rsidRPr="00EC30C2" w14:paraId="3A507754" w14:textId="77777777" w:rsidTr="0018203B">
        <w:trPr>
          <w:cantSplit/>
          <w:trHeight w:val="180"/>
        </w:trPr>
        <w:tc>
          <w:tcPr>
            <w:tcW w:w="709" w:type="dxa"/>
          </w:tcPr>
          <w:p w14:paraId="3D9DD35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14:paraId="6AC11315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Organizare de şantier</w:t>
            </w:r>
          </w:p>
        </w:tc>
        <w:tc>
          <w:tcPr>
            <w:tcW w:w="3126" w:type="dxa"/>
          </w:tcPr>
          <w:p w14:paraId="0F906B3F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0C05F71B" w14:textId="414502FD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BE57E8E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0E34ECD3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1F6E08F6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5B5A8295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8203B" w:rsidRPr="00EC30C2" w14:paraId="2CFBB607" w14:textId="77777777" w:rsidTr="0018203B">
        <w:trPr>
          <w:cantSplit/>
          <w:trHeight w:val="1372"/>
        </w:trPr>
        <w:tc>
          <w:tcPr>
            <w:tcW w:w="709" w:type="dxa"/>
          </w:tcPr>
          <w:p w14:paraId="3BFEAC41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3423122E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407D3D03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F9A6ED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0299E96C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659C8F2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</w:p>
          <w:p w14:paraId="422BB5FD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21F182F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49398E87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401D9A4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126" w:type="dxa"/>
          </w:tcPr>
          <w:p w14:paraId="676DDDA1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4AB34E7C" w14:textId="326F005E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BD6BE97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585A950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612FB4A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413F1B0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8203B" w:rsidRPr="00EC30C2" w14:paraId="03E55A56" w14:textId="77777777" w:rsidTr="0018203B">
        <w:trPr>
          <w:cantSplit/>
          <w:trHeight w:val="1412"/>
        </w:trPr>
        <w:tc>
          <w:tcPr>
            <w:tcW w:w="709" w:type="dxa"/>
          </w:tcPr>
          <w:p w14:paraId="4F82FB0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6EE4A57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54ABA37C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57ABB82B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71C5279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338C506D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02</w:t>
            </w:r>
          </w:p>
          <w:p w14:paraId="28F64296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0A6537EE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81F6B38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861214E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126" w:type="dxa"/>
          </w:tcPr>
          <w:p w14:paraId="2AB36C4F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61477EA2" w14:textId="7CDC4E43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0ED1E9C4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2601C0AC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C49505D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139CDD60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8203B" w:rsidRPr="00EC30C2" w14:paraId="0F101322" w14:textId="77777777" w:rsidTr="0018203B">
        <w:trPr>
          <w:cantSplit/>
          <w:trHeight w:val="1593"/>
        </w:trPr>
        <w:tc>
          <w:tcPr>
            <w:tcW w:w="709" w:type="dxa"/>
          </w:tcPr>
          <w:p w14:paraId="10C73A09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14:paraId="460A25DD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n …</w:t>
            </w:r>
          </w:p>
          <w:p w14:paraId="0E5B6AC7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641BFF73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2123D098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6062DAF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126" w:type="dxa"/>
          </w:tcPr>
          <w:p w14:paraId="2AD5E9D9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661383F0" w14:textId="404ED1DD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15B987A6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0995AFA5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4E7FF33B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1DA2F14F" w14:textId="77777777" w:rsidR="0018203B" w:rsidRPr="00FF430B" w:rsidRDefault="0018203B" w:rsidP="00950D18">
            <w:pPr>
              <w:pStyle w:val="a7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76BAB200" w14:textId="77777777" w:rsidR="00AA1372" w:rsidRPr="00FF430B" w:rsidRDefault="00AA1372" w:rsidP="00950D18">
      <w:pPr>
        <w:jc w:val="both"/>
        <w:rPr>
          <w:lang w:val="ro-MD"/>
        </w:rPr>
      </w:pPr>
    </w:p>
    <w:p w14:paraId="734BA21B" w14:textId="77777777" w:rsidR="00E706C1" w:rsidRPr="00FF430B" w:rsidRDefault="00E706C1" w:rsidP="00950D18">
      <w:pPr>
        <w:jc w:val="both"/>
        <w:rPr>
          <w:lang w:val="ro-MD"/>
        </w:rPr>
      </w:pPr>
    </w:p>
    <w:p w14:paraId="3796EC9B" w14:textId="77777777" w:rsidR="00AA1372" w:rsidRPr="00FF430B" w:rsidRDefault="00A227F2" w:rsidP="00950D1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3FFC775" w14:textId="77777777" w:rsidR="00AA1372" w:rsidRPr="00FF430B" w:rsidRDefault="00A227F2" w:rsidP="00950D1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7693A27A" w14:textId="77777777" w:rsidR="00AA1372" w:rsidRPr="00FF430B" w:rsidRDefault="00A227F2" w:rsidP="00950D18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Funcţia </w:t>
      </w:r>
      <w:r w:rsidR="00590C16" w:rsidRPr="00FF430B">
        <w:rPr>
          <w:rFonts w:eastAsia="PMingLiU"/>
          <w:lang w:val="ro-MD" w:eastAsia="zh-CN"/>
        </w:rPr>
        <w:t>în cadrul întreprinderii</w:t>
      </w:r>
      <w:r w:rsidRPr="00FF430B">
        <w:rPr>
          <w:rFonts w:eastAsia="PMingLiU"/>
          <w:lang w:val="ro-MD" w:eastAsia="zh-CN"/>
        </w:rPr>
        <w:t>: ____________________________</w:t>
      </w:r>
    </w:p>
    <w:p w14:paraId="18CD0D65" w14:textId="77777777" w:rsidR="00F43D02" w:rsidRPr="00FF430B" w:rsidRDefault="00A227F2" w:rsidP="00F43D0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 xml:space="preserve">Denumirea </w:t>
      </w:r>
      <w:r w:rsidR="001B1E45" w:rsidRPr="00FF430B">
        <w:rPr>
          <w:rFonts w:eastAsia="PMingLiU"/>
          <w:lang w:val="ro-MD" w:eastAsia="zh-CN"/>
        </w:rPr>
        <w:t>întreprinderii:</w:t>
      </w:r>
      <w:r w:rsidRPr="00FF430B">
        <w:rPr>
          <w:rFonts w:eastAsia="PMingLiU"/>
          <w:lang w:val="ro-MD" w:eastAsia="zh-CN"/>
        </w:rPr>
        <w:t xml:space="preserve"> _____________________________</w:t>
      </w:r>
      <w:bookmarkStart w:id="4" w:name="_Toc449692098"/>
      <w:r w:rsidRPr="00FF430B">
        <w:rPr>
          <w:rFonts w:eastAsia="PMingLiU"/>
          <w:lang w:val="ro-MD" w:eastAsia="zh-CN"/>
        </w:rPr>
        <w:t>____</w:t>
      </w:r>
    </w:p>
    <w:p w14:paraId="0D87A4E6" w14:textId="77777777" w:rsidR="00F43D02" w:rsidRPr="00FF430B" w:rsidRDefault="00F43D02" w:rsidP="00F43D02">
      <w:pPr>
        <w:jc w:val="both"/>
        <w:rPr>
          <w:rFonts w:eastAsia="PMingLiU"/>
          <w:lang w:val="ro-MD" w:eastAsia="zh-CN"/>
        </w:rPr>
      </w:pPr>
    </w:p>
    <w:p w14:paraId="27CDD0CA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1DCFA8EE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42907A3E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3BAE76D0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p w14:paraId="2F10DEAF" w14:textId="77777777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bookmarkEnd w:id="4"/>
    <w:p w14:paraId="7F67668A" w14:textId="5330253F" w:rsidR="00B65C93" w:rsidRPr="00FF430B" w:rsidRDefault="00B65C93" w:rsidP="00F43D02">
      <w:pPr>
        <w:jc w:val="both"/>
        <w:rPr>
          <w:rFonts w:eastAsia="PMingLiU"/>
          <w:lang w:val="ro-MD" w:eastAsia="zh-CN"/>
        </w:rPr>
      </w:pPr>
    </w:p>
    <w:sectPr w:rsidR="00B65C93" w:rsidRPr="00FF430B" w:rsidSect="00071322">
      <w:type w:val="continuous"/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B85EC" w14:textId="77777777" w:rsidR="001E63B5" w:rsidRDefault="001E63B5" w:rsidP="00A20ACF">
      <w:r>
        <w:separator/>
      </w:r>
    </w:p>
  </w:endnote>
  <w:endnote w:type="continuationSeparator" w:id="0">
    <w:p w14:paraId="10594144" w14:textId="77777777" w:rsidR="001E63B5" w:rsidRDefault="001E63B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D8115" w14:textId="77777777" w:rsidR="001E63B5" w:rsidRDefault="001E63B5" w:rsidP="00A20ACF">
      <w:r>
        <w:separator/>
      </w:r>
    </w:p>
  </w:footnote>
  <w:footnote w:type="continuationSeparator" w:id="0">
    <w:p w14:paraId="4AEC676B" w14:textId="77777777" w:rsidR="001E63B5" w:rsidRDefault="001E63B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0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5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95EAB"/>
    <w:multiLevelType w:val="hybridMultilevel"/>
    <w:tmpl w:val="1A94F55E"/>
    <w:lvl w:ilvl="0" w:tplc="DE16A606">
      <w:numFmt w:val="bullet"/>
      <w:lvlText w:val="-"/>
      <w:lvlJc w:val="left"/>
      <w:pPr>
        <w:ind w:left="1431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9E523C1E">
      <w:numFmt w:val="bullet"/>
      <w:lvlText w:val="•"/>
      <w:lvlJc w:val="left"/>
      <w:pPr>
        <w:ind w:left="2401" w:hanging="360"/>
      </w:pPr>
      <w:rPr>
        <w:rFonts w:hint="default"/>
        <w:lang w:val="ro-RO" w:eastAsia="en-US" w:bidi="ar-SA"/>
      </w:rPr>
    </w:lvl>
    <w:lvl w:ilvl="2" w:tplc="996A1758">
      <w:numFmt w:val="bullet"/>
      <w:lvlText w:val="•"/>
      <w:lvlJc w:val="left"/>
      <w:pPr>
        <w:ind w:left="3363" w:hanging="360"/>
      </w:pPr>
      <w:rPr>
        <w:rFonts w:hint="default"/>
        <w:lang w:val="ro-RO" w:eastAsia="en-US" w:bidi="ar-SA"/>
      </w:rPr>
    </w:lvl>
    <w:lvl w:ilvl="3" w:tplc="FA8448E0">
      <w:numFmt w:val="bullet"/>
      <w:lvlText w:val="•"/>
      <w:lvlJc w:val="left"/>
      <w:pPr>
        <w:ind w:left="4325" w:hanging="360"/>
      </w:pPr>
      <w:rPr>
        <w:rFonts w:hint="default"/>
        <w:lang w:val="ro-RO" w:eastAsia="en-US" w:bidi="ar-SA"/>
      </w:rPr>
    </w:lvl>
    <w:lvl w:ilvl="4" w:tplc="2172764C">
      <w:numFmt w:val="bullet"/>
      <w:lvlText w:val="•"/>
      <w:lvlJc w:val="left"/>
      <w:pPr>
        <w:ind w:left="5286" w:hanging="360"/>
      </w:pPr>
      <w:rPr>
        <w:rFonts w:hint="default"/>
        <w:lang w:val="ro-RO" w:eastAsia="en-US" w:bidi="ar-SA"/>
      </w:rPr>
    </w:lvl>
    <w:lvl w:ilvl="5" w:tplc="A7087ADC">
      <w:numFmt w:val="bullet"/>
      <w:lvlText w:val="•"/>
      <w:lvlJc w:val="left"/>
      <w:pPr>
        <w:ind w:left="6248" w:hanging="360"/>
      </w:pPr>
      <w:rPr>
        <w:rFonts w:hint="default"/>
        <w:lang w:val="ro-RO" w:eastAsia="en-US" w:bidi="ar-SA"/>
      </w:rPr>
    </w:lvl>
    <w:lvl w:ilvl="6" w:tplc="DBBA26D2">
      <w:numFmt w:val="bullet"/>
      <w:lvlText w:val="•"/>
      <w:lvlJc w:val="left"/>
      <w:pPr>
        <w:ind w:left="7210" w:hanging="360"/>
      </w:pPr>
      <w:rPr>
        <w:rFonts w:hint="default"/>
        <w:lang w:val="ro-RO" w:eastAsia="en-US" w:bidi="ar-SA"/>
      </w:rPr>
    </w:lvl>
    <w:lvl w:ilvl="7" w:tplc="C56C556E">
      <w:numFmt w:val="bullet"/>
      <w:lvlText w:val="•"/>
      <w:lvlJc w:val="left"/>
      <w:pPr>
        <w:ind w:left="8172" w:hanging="360"/>
      </w:pPr>
      <w:rPr>
        <w:rFonts w:hint="default"/>
        <w:lang w:val="ro-RO" w:eastAsia="en-US" w:bidi="ar-SA"/>
      </w:rPr>
    </w:lvl>
    <w:lvl w:ilvl="8" w:tplc="AF6674C4">
      <w:numFmt w:val="bullet"/>
      <w:lvlText w:val="•"/>
      <w:lvlJc w:val="left"/>
      <w:pPr>
        <w:ind w:left="9133" w:hanging="360"/>
      </w:pPr>
      <w:rPr>
        <w:rFonts w:hint="default"/>
        <w:lang w:val="ro-RO" w:eastAsia="en-US" w:bidi="ar-SA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6E47622E"/>
    <w:multiLevelType w:val="hybridMultilevel"/>
    <w:tmpl w:val="77347A74"/>
    <w:lvl w:ilvl="0" w:tplc="566E3A98">
      <w:start w:val="1"/>
      <w:numFmt w:val="decimal"/>
      <w:lvlText w:val="%1."/>
      <w:lvlJc w:val="left"/>
      <w:pPr>
        <w:ind w:left="994" w:hanging="284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3D96FC3E">
      <w:start w:val="1"/>
      <w:numFmt w:val="decimal"/>
      <w:lvlText w:val="%2)"/>
      <w:lvlJc w:val="left"/>
      <w:pPr>
        <w:ind w:left="1431" w:hanging="360"/>
        <w:jc w:val="left"/>
      </w:pPr>
      <w:rPr>
        <w:rFonts w:hint="default"/>
        <w:spacing w:val="0"/>
        <w:w w:val="100"/>
        <w:lang w:val="ro-RO" w:eastAsia="en-US" w:bidi="ar-SA"/>
      </w:rPr>
    </w:lvl>
    <w:lvl w:ilvl="2" w:tplc="7EDC3772">
      <w:numFmt w:val="bullet"/>
      <w:lvlText w:val="•"/>
      <w:lvlJc w:val="left"/>
      <w:pPr>
        <w:ind w:left="2508" w:hanging="360"/>
      </w:pPr>
      <w:rPr>
        <w:rFonts w:hint="default"/>
        <w:lang w:val="ro-RO" w:eastAsia="en-US" w:bidi="ar-SA"/>
      </w:rPr>
    </w:lvl>
    <w:lvl w:ilvl="3" w:tplc="60D2D5D8">
      <w:numFmt w:val="bullet"/>
      <w:lvlText w:val="•"/>
      <w:lvlJc w:val="left"/>
      <w:pPr>
        <w:ind w:left="3577" w:hanging="360"/>
      </w:pPr>
      <w:rPr>
        <w:rFonts w:hint="default"/>
        <w:lang w:val="ro-RO" w:eastAsia="en-US" w:bidi="ar-SA"/>
      </w:rPr>
    </w:lvl>
    <w:lvl w:ilvl="4" w:tplc="65200AF6">
      <w:numFmt w:val="bullet"/>
      <w:lvlText w:val="•"/>
      <w:lvlJc w:val="left"/>
      <w:pPr>
        <w:ind w:left="4645" w:hanging="360"/>
      </w:pPr>
      <w:rPr>
        <w:rFonts w:hint="default"/>
        <w:lang w:val="ro-RO" w:eastAsia="en-US" w:bidi="ar-SA"/>
      </w:rPr>
    </w:lvl>
    <w:lvl w:ilvl="5" w:tplc="F042B56A">
      <w:numFmt w:val="bullet"/>
      <w:lvlText w:val="•"/>
      <w:lvlJc w:val="left"/>
      <w:pPr>
        <w:ind w:left="5714" w:hanging="360"/>
      </w:pPr>
      <w:rPr>
        <w:rFonts w:hint="default"/>
        <w:lang w:val="ro-RO" w:eastAsia="en-US" w:bidi="ar-SA"/>
      </w:rPr>
    </w:lvl>
    <w:lvl w:ilvl="6" w:tplc="3652370C">
      <w:numFmt w:val="bullet"/>
      <w:lvlText w:val="•"/>
      <w:lvlJc w:val="left"/>
      <w:pPr>
        <w:ind w:left="6783" w:hanging="360"/>
      </w:pPr>
      <w:rPr>
        <w:rFonts w:hint="default"/>
        <w:lang w:val="ro-RO" w:eastAsia="en-US" w:bidi="ar-SA"/>
      </w:rPr>
    </w:lvl>
    <w:lvl w:ilvl="7" w:tplc="1CF41ED0">
      <w:numFmt w:val="bullet"/>
      <w:lvlText w:val="•"/>
      <w:lvlJc w:val="left"/>
      <w:pPr>
        <w:ind w:left="7851" w:hanging="360"/>
      </w:pPr>
      <w:rPr>
        <w:rFonts w:hint="default"/>
        <w:lang w:val="ro-RO" w:eastAsia="en-US" w:bidi="ar-SA"/>
      </w:rPr>
    </w:lvl>
    <w:lvl w:ilvl="8" w:tplc="78527BE6">
      <w:numFmt w:val="bullet"/>
      <w:lvlText w:val="•"/>
      <w:lvlJc w:val="left"/>
      <w:pPr>
        <w:ind w:left="8920" w:hanging="360"/>
      </w:pPr>
      <w:rPr>
        <w:rFonts w:hint="default"/>
        <w:lang w:val="ro-RO" w:eastAsia="en-US" w:bidi="ar-SA"/>
      </w:rPr>
    </w:lvl>
  </w:abstractNum>
  <w:abstractNum w:abstractNumId="3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531A97"/>
    <w:multiLevelType w:val="hybridMultilevel"/>
    <w:tmpl w:val="7E86654A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9"/>
  </w:num>
  <w:num w:numId="3">
    <w:abstractNumId w:val="27"/>
  </w:num>
  <w:num w:numId="4">
    <w:abstractNumId w:val="26"/>
  </w:num>
  <w:num w:numId="5">
    <w:abstractNumId w:val="13"/>
  </w:num>
  <w:num w:numId="6">
    <w:abstractNumId w:val="16"/>
  </w:num>
  <w:num w:numId="7">
    <w:abstractNumId w:val="14"/>
  </w:num>
  <w:num w:numId="8">
    <w:abstractNumId w:val="7"/>
  </w:num>
  <w:num w:numId="9">
    <w:abstractNumId w:val="25"/>
  </w:num>
  <w:num w:numId="10">
    <w:abstractNumId w:val="11"/>
  </w:num>
  <w:num w:numId="11">
    <w:abstractNumId w:val="20"/>
  </w:num>
  <w:num w:numId="12">
    <w:abstractNumId w:val="21"/>
  </w:num>
  <w:num w:numId="13">
    <w:abstractNumId w:val="33"/>
  </w:num>
  <w:num w:numId="14">
    <w:abstractNumId w:val="24"/>
  </w:num>
  <w:num w:numId="15">
    <w:abstractNumId w:val="6"/>
  </w:num>
  <w:num w:numId="16">
    <w:abstractNumId w:val="22"/>
  </w:num>
  <w:num w:numId="17">
    <w:abstractNumId w:val="9"/>
  </w:num>
  <w:num w:numId="18">
    <w:abstractNumId w:val="35"/>
  </w:num>
  <w:num w:numId="19">
    <w:abstractNumId w:val="30"/>
  </w:num>
  <w:num w:numId="20">
    <w:abstractNumId w:val="10"/>
  </w:num>
  <w:num w:numId="21">
    <w:abstractNumId w:val="28"/>
  </w:num>
  <w:num w:numId="22">
    <w:abstractNumId w:val="17"/>
  </w:num>
  <w:num w:numId="23">
    <w:abstractNumId w:val="23"/>
  </w:num>
  <w:num w:numId="24">
    <w:abstractNumId w:val="34"/>
  </w:num>
  <w:num w:numId="25">
    <w:abstractNumId w:val="12"/>
  </w:num>
  <w:num w:numId="26">
    <w:abstractNumId w:val="8"/>
  </w:num>
  <w:num w:numId="27">
    <w:abstractNumId w:val="18"/>
  </w:num>
  <w:num w:numId="28">
    <w:abstractNumId w:val="5"/>
  </w:num>
  <w:num w:numId="29">
    <w:abstractNumId w:val="3"/>
  </w:num>
  <w:num w:numId="30">
    <w:abstractNumId w:val="0"/>
  </w:num>
  <w:num w:numId="31">
    <w:abstractNumId w:val="2"/>
  </w:num>
  <w:num w:numId="32">
    <w:abstractNumId w:val="4"/>
  </w:num>
  <w:num w:numId="33">
    <w:abstractNumId w:val="1"/>
  </w:num>
  <w:num w:numId="34">
    <w:abstractNumId w:val="32"/>
  </w:num>
  <w:num w:numId="35">
    <w:abstractNumId w:val="15"/>
  </w:num>
  <w:num w:numId="36">
    <w:abstractNumId w:val="37"/>
  </w:num>
  <w:num w:numId="37">
    <w:abstractNumId w:val="38"/>
  </w:num>
  <w:num w:numId="38">
    <w:abstractNumId w:val="19"/>
  </w:num>
  <w:num w:numId="39">
    <w:abstractNumId w:val="29"/>
  </w:num>
  <w:num w:numId="40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322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1A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203B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63B5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3A2C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C7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5B8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6C7F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1A4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3D10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126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48C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4488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4C"/>
    <w:rsid w:val="00DA5198"/>
    <w:rsid w:val="00DA6115"/>
    <w:rsid w:val="00DA661D"/>
    <w:rsid w:val="00DB0EE7"/>
    <w:rsid w:val="00DB18E3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44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1"/>
    <w:qFormat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363A2C"/>
    <w:pPr>
      <w:widowControl w:val="0"/>
      <w:autoSpaceDE w:val="0"/>
      <w:autoSpaceDN w:val="0"/>
      <w:ind w:left="106"/>
    </w:pPr>
    <w:rPr>
      <w:noProof w:val="0"/>
      <w:sz w:val="22"/>
      <w:szCs w:val="22"/>
    </w:rPr>
  </w:style>
  <w:style w:type="table" w:customStyle="1" w:styleId="Grigliatabella20">
    <w:name w:val="Griglia tabella2_0"/>
    <w:basedOn w:val="a2"/>
    <w:next w:val="a2"/>
    <w:uiPriority w:val="39"/>
    <w:rsid w:val="00536C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36C7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Title"/>
    <w:basedOn w:val="a0"/>
    <w:link w:val="aff3"/>
    <w:uiPriority w:val="1"/>
    <w:qFormat/>
    <w:rsid w:val="008A0126"/>
    <w:pPr>
      <w:widowControl w:val="0"/>
      <w:autoSpaceDE w:val="0"/>
      <w:autoSpaceDN w:val="0"/>
      <w:spacing w:before="71"/>
      <w:ind w:left="2513" w:hanging="1455"/>
    </w:pPr>
    <w:rPr>
      <w:b/>
      <w:bCs/>
      <w:noProof w:val="0"/>
      <w:sz w:val="28"/>
      <w:szCs w:val="28"/>
    </w:rPr>
  </w:style>
  <w:style w:type="character" w:customStyle="1" w:styleId="aff3">
    <w:name w:val="Заголовок Знак"/>
    <w:basedOn w:val="a1"/>
    <w:link w:val="aff2"/>
    <w:uiPriority w:val="1"/>
    <w:rsid w:val="008A0126"/>
    <w:rPr>
      <w:rFonts w:ascii="Times New Roman" w:eastAsia="Times New Roman" w:hAnsi="Times New Roman" w:cs="Times New Roman"/>
      <w:b/>
      <w:bCs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41F35-B648-4B15-9997-9CF51A5B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RePack by Diakov</cp:lastModifiedBy>
  <cp:revision>5</cp:revision>
  <cp:lastPrinted>2021-06-01T11:52:00Z</cp:lastPrinted>
  <dcterms:created xsi:type="dcterms:W3CDTF">2025-02-26T04:07:00Z</dcterms:created>
  <dcterms:modified xsi:type="dcterms:W3CDTF">2026-05-12T07:12:00Z</dcterms:modified>
</cp:coreProperties>
</file>