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26D15" w14:textId="77777777" w:rsidR="00EE6B0A" w:rsidRDefault="00EE6B0A" w:rsidP="00BA7FF4">
      <w:pPr>
        <w:jc w:val="right"/>
        <w:rPr>
          <w:rFonts w:asciiTheme="majorHAnsi" w:eastAsiaTheme="majorEastAsia" w:hAnsiTheme="majorHAnsi" w:cstheme="majorBidi"/>
          <w:color w:val="5B9BD5" w:themeColor="accent1"/>
          <w:lang w:val="ro-MD"/>
        </w:rPr>
      </w:pPr>
      <w:bookmarkStart w:id="0" w:name="_Toc449692109"/>
    </w:p>
    <w:p w14:paraId="1C39E395" w14:textId="77777777" w:rsidR="00EE6B0A" w:rsidRPr="000217D0" w:rsidRDefault="00EE6B0A" w:rsidP="00EE6B0A">
      <w:pPr>
        <w:jc w:val="right"/>
      </w:pPr>
      <w:r w:rsidRPr="006103AA">
        <w:rPr>
          <w:lang w:eastAsia="ru-RU"/>
        </w:rPr>
        <w:t xml:space="preserve">Anexa nr. </w:t>
      </w:r>
      <w:r>
        <w:rPr>
          <w:lang w:eastAsia="ru-RU"/>
        </w:rPr>
        <w:t>2</w:t>
      </w:r>
    </w:p>
    <w:p w14:paraId="73DC7935" w14:textId="77777777" w:rsidR="00EE6B0A" w:rsidRPr="006103AA" w:rsidRDefault="00EE6B0A" w:rsidP="00EE6B0A">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14:paraId="6C22DB4A" w14:textId="77777777" w:rsidR="00EE6B0A" w:rsidRPr="006103AA" w:rsidRDefault="00EE6B0A" w:rsidP="00EE6B0A">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14:paraId="10439B99" w14:textId="77777777" w:rsidR="00EE6B0A" w:rsidRPr="00BA2591" w:rsidRDefault="00EE6B0A" w:rsidP="00EE6B0A">
      <w:pPr>
        <w:tabs>
          <w:tab w:val="left" w:pos="6386"/>
        </w:tabs>
        <w:jc w:val="right"/>
        <w:rPr>
          <w:rFonts w:asciiTheme="majorBidi" w:hAnsiTheme="majorBidi" w:cstheme="majorBidi"/>
          <w:sz w:val="28"/>
          <w:szCs w:val="28"/>
          <w:lang w:eastAsia="ru-RU"/>
        </w:rPr>
      </w:pPr>
    </w:p>
    <w:p w14:paraId="0CB4FDD9" w14:textId="77777777" w:rsidR="00EE6B0A" w:rsidRDefault="00EE6B0A" w:rsidP="00EE6B0A">
      <w:pPr>
        <w:tabs>
          <w:tab w:val="left" w:pos="6386"/>
        </w:tabs>
        <w:rPr>
          <w:rFonts w:asciiTheme="majorBidi" w:hAnsiTheme="majorBidi" w:cstheme="majorBidi"/>
          <w:sz w:val="28"/>
          <w:szCs w:val="28"/>
          <w:lang w:eastAsia="ru-RU"/>
        </w:rPr>
      </w:pPr>
    </w:p>
    <w:p w14:paraId="167B2954" w14:textId="77777777" w:rsidR="00EE6B0A" w:rsidRDefault="00EE6B0A" w:rsidP="00EE6B0A">
      <w:pPr>
        <w:tabs>
          <w:tab w:val="left" w:pos="6386"/>
        </w:tabs>
        <w:jc w:val="center"/>
        <w:rPr>
          <w:b/>
        </w:rPr>
      </w:pPr>
      <w:r w:rsidRPr="00AB4D2F">
        <w:rPr>
          <w:b/>
          <w:lang w:val="x-none"/>
        </w:rPr>
        <w:t>DECLARAŢIE DE ELIGIBILITATE</w:t>
      </w:r>
    </w:p>
    <w:p w14:paraId="0DED3789" w14:textId="77777777" w:rsidR="00EE6B0A" w:rsidRDefault="00EE6B0A" w:rsidP="00EE6B0A">
      <w:pPr>
        <w:tabs>
          <w:tab w:val="left" w:pos="6386"/>
        </w:tabs>
        <w:jc w:val="center"/>
        <w:rPr>
          <w:b/>
        </w:rPr>
      </w:pPr>
    </w:p>
    <w:p w14:paraId="60784933" w14:textId="77777777" w:rsidR="00EE6B0A" w:rsidRPr="00AB4D2F" w:rsidRDefault="00EE6B0A" w:rsidP="00EE6B0A">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14:paraId="019D1FD8" w14:textId="77777777" w:rsidR="00EE6B0A" w:rsidRPr="00F36573" w:rsidRDefault="00EE6B0A" w:rsidP="00EE6B0A">
      <w:pPr>
        <w:pStyle w:val="Corptext"/>
        <w:tabs>
          <w:tab w:val="left" w:pos="567"/>
        </w:tabs>
        <w:ind w:firstLine="709"/>
        <w:jc w:val="both"/>
        <w:rPr>
          <w:rFonts w:ascii="Times New Roman" w:hAnsi="Times New Roman"/>
          <w:szCs w:val="24"/>
        </w:rPr>
      </w:pPr>
    </w:p>
    <w:p w14:paraId="03DB4DAE" w14:textId="77777777" w:rsidR="00EE6B0A" w:rsidRPr="00F36573" w:rsidRDefault="00EE6B0A" w:rsidP="00EE6B0A">
      <w:pPr>
        <w:pStyle w:val="Corptext"/>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0F3FC623" w14:textId="77777777" w:rsidR="00EE6B0A" w:rsidRPr="00F36573" w:rsidRDefault="00EE6B0A" w:rsidP="00EE6B0A"/>
    <w:p w14:paraId="1CA0D4FD" w14:textId="77777777" w:rsidR="00EE6B0A" w:rsidRPr="000217D0" w:rsidRDefault="00EE6B0A" w:rsidP="00EE6B0A">
      <w:r w:rsidRPr="000217D0">
        <w:t>Subsemnatul, reprezentant împuternicit al ___________________________________,</w:t>
      </w:r>
    </w:p>
    <w:p w14:paraId="61179ED1" w14:textId="77777777" w:rsidR="00EE6B0A" w:rsidRPr="000217D0" w:rsidRDefault="00EE6B0A" w:rsidP="00EE6B0A">
      <w:r w:rsidRPr="000217D0">
        <w:tab/>
      </w:r>
      <w:r w:rsidRPr="000217D0">
        <w:tab/>
      </w:r>
      <w:r w:rsidRPr="000217D0">
        <w:tab/>
      </w:r>
      <w:r w:rsidRPr="000217D0">
        <w:tab/>
      </w:r>
      <w:r w:rsidRPr="000217D0">
        <w:tab/>
      </w:r>
      <w:r w:rsidRPr="000217D0">
        <w:tab/>
      </w:r>
      <w:r w:rsidRPr="000217D0">
        <w:tab/>
      </w:r>
      <w:r w:rsidRPr="000217D0">
        <w:tab/>
        <w:t>(denumirea operatorului economic)</w:t>
      </w:r>
    </w:p>
    <w:p w14:paraId="6234B115" w14:textId="77777777" w:rsidR="00EE6B0A" w:rsidRPr="000217D0" w:rsidRDefault="00EE6B0A" w:rsidP="00EE6B0A">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A7A67D2" w14:textId="77777777" w:rsidR="00EE6B0A" w:rsidRPr="000217D0" w:rsidRDefault="00EE6B0A" w:rsidP="00EE6B0A">
      <w:r w:rsidRPr="000217D0">
        <w:t>Mă oblig, la solicitarea autorității/entității contractante, în scopul verificării şi confirmării declaraţiei, să prezint orice document doveditor de care dispun.</w:t>
      </w:r>
    </w:p>
    <w:p w14:paraId="64ED9A0F" w14:textId="77777777" w:rsidR="00EE6B0A" w:rsidRPr="000217D0" w:rsidRDefault="00EE6B0A" w:rsidP="00EE6B0A"/>
    <w:p w14:paraId="0A3C2930" w14:textId="77777777" w:rsidR="00EE6B0A" w:rsidRPr="000217D0" w:rsidRDefault="00EE6B0A" w:rsidP="00EE6B0A"/>
    <w:p w14:paraId="4104D3F4" w14:textId="77777777" w:rsidR="00EE6B0A" w:rsidRPr="00F36573" w:rsidRDefault="00EE6B0A" w:rsidP="00EE6B0A"/>
    <w:p w14:paraId="71441659" w14:textId="77777777" w:rsidR="00EE6B0A" w:rsidRPr="00F36573" w:rsidRDefault="00EE6B0A" w:rsidP="00EE6B0A">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5C1A44F3" w14:textId="77777777" w:rsidR="00EE6B0A" w:rsidRPr="00F36573" w:rsidRDefault="00EE6B0A" w:rsidP="00EE6B0A">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76D3F86A" w14:textId="77777777" w:rsidR="00EE6B0A" w:rsidRDefault="00EE6B0A" w:rsidP="00EE6B0A">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5C4C97B4" w14:textId="77777777" w:rsidR="00EE6B0A" w:rsidRDefault="00EE6B0A" w:rsidP="00BA7FF4">
      <w:pPr>
        <w:jc w:val="right"/>
        <w:rPr>
          <w:noProof w:val="0"/>
        </w:rPr>
      </w:pPr>
    </w:p>
    <w:p w14:paraId="132B892E" w14:textId="77777777" w:rsidR="00EE6B0A" w:rsidRDefault="00EE6B0A" w:rsidP="00BA7FF4">
      <w:pPr>
        <w:jc w:val="right"/>
        <w:rPr>
          <w:noProof w:val="0"/>
        </w:rPr>
      </w:pPr>
    </w:p>
    <w:p w14:paraId="43326ACF" w14:textId="77777777" w:rsidR="00EE6B0A" w:rsidRDefault="00EE6B0A" w:rsidP="00BA7FF4">
      <w:pPr>
        <w:jc w:val="right"/>
        <w:rPr>
          <w:noProof w:val="0"/>
        </w:rPr>
      </w:pPr>
    </w:p>
    <w:p w14:paraId="0C6A0FCB" w14:textId="77777777" w:rsidR="00EE6B0A" w:rsidRDefault="00EE6B0A" w:rsidP="00BA7FF4">
      <w:pPr>
        <w:jc w:val="right"/>
        <w:rPr>
          <w:noProof w:val="0"/>
        </w:rPr>
      </w:pPr>
    </w:p>
    <w:p w14:paraId="204D56C1" w14:textId="77777777" w:rsidR="00EE6B0A" w:rsidRDefault="00EE6B0A" w:rsidP="00BA7FF4">
      <w:pPr>
        <w:jc w:val="right"/>
        <w:rPr>
          <w:noProof w:val="0"/>
        </w:rPr>
      </w:pPr>
    </w:p>
    <w:p w14:paraId="4931D793" w14:textId="77777777" w:rsidR="00EE6B0A" w:rsidRDefault="00EE6B0A" w:rsidP="00BA7FF4">
      <w:pPr>
        <w:jc w:val="right"/>
        <w:rPr>
          <w:noProof w:val="0"/>
        </w:rPr>
      </w:pPr>
    </w:p>
    <w:p w14:paraId="51BC9FEB" w14:textId="77777777" w:rsidR="00EE6B0A" w:rsidRDefault="00EE6B0A" w:rsidP="00BA7FF4">
      <w:pPr>
        <w:jc w:val="right"/>
        <w:rPr>
          <w:noProof w:val="0"/>
        </w:rPr>
      </w:pPr>
    </w:p>
    <w:p w14:paraId="2E33A5CA" w14:textId="77777777" w:rsidR="00EE6B0A" w:rsidRDefault="00EE6B0A" w:rsidP="00BA7FF4">
      <w:pPr>
        <w:jc w:val="right"/>
        <w:rPr>
          <w:noProof w:val="0"/>
        </w:rPr>
      </w:pPr>
    </w:p>
    <w:p w14:paraId="6152BC6A" w14:textId="77777777" w:rsidR="00EE6B0A" w:rsidRDefault="00EE6B0A" w:rsidP="00BA7FF4">
      <w:pPr>
        <w:jc w:val="right"/>
        <w:rPr>
          <w:noProof w:val="0"/>
        </w:rPr>
      </w:pPr>
    </w:p>
    <w:p w14:paraId="7CFA3B91" w14:textId="77777777" w:rsidR="00EE6B0A" w:rsidRDefault="00EE6B0A" w:rsidP="00BA7FF4">
      <w:pPr>
        <w:jc w:val="right"/>
        <w:rPr>
          <w:noProof w:val="0"/>
        </w:rPr>
      </w:pPr>
    </w:p>
    <w:p w14:paraId="01866D74" w14:textId="77777777" w:rsidR="00EE6B0A" w:rsidRDefault="00EE6B0A" w:rsidP="00BA7FF4">
      <w:pPr>
        <w:jc w:val="right"/>
        <w:rPr>
          <w:noProof w:val="0"/>
        </w:rPr>
      </w:pPr>
    </w:p>
    <w:p w14:paraId="31FDC083" w14:textId="77777777" w:rsidR="00EE6B0A" w:rsidRDefault="00EE6B0A" w:rsidP="00BA7FF4">
      <w:pPr>
        <w:jc w:val="right"/>
        <w:rPr>
          <w:noProof w:val="0"/>
        </w:rPr>
      </w:pPr>
    </w:p>
    <w:p w14:paraId="1A9A2114" w14:textId="77777777" w:rsidR="00EE6B0A" w:rsidRDefault="00EE6B0A" w:rsidP="00BA7FF4">
      <w:pPr>
        <w:jc w:val="right"/>
        <w:rPr>
          <w:noProof w:val="0"/>
        </w:rPr>
      </w:pPr>
    </w:p>
    <w:p w14:paraId="10F49A56" w14:textId="77777777" w:rsidR="00EE6B0A" w:rsidRDefault="00EE6B0A" w:rsidP="00BA7FF4">
      <w:pPr>
        <w:jc w:val="right"/>
        <w:rPr>
          <w:noProof w:val="0"/>
        </w:rPr>
      </w:pPr>
    </w:p>
    <w:p w14:paraId="0C963F96" w14:textId="77777777" w:rsidR="00EE6B0A" w:rsidRDefault="00EE6B0A" w:rsidP="00BA7FF4">
      <w:pPr>
        <w:jc w:val="right"/>
        <w:rPr>
          <w:noProof w:val="0"/>
        </w:rPr>
      </w:pPr>
    </w:p>
    <w:p w14:paraId="008BFB7A" w14:textId="77777777" w:rsidR="00EE6B0A" w:rsidRDefault="00EE6B0A" w:rsidP="00BA7FF4">
      <w:pPr>
        <w:jc w:val="right"/>
        <w:rPr>
          <w:noProof w:val="0"/>
        </w:rPr>
      </w:pPr>
    </w:p>
    <w:p w14:paraId="16C0C9FF" w14:textId="77777777" w:rsidR="00EE6B0A" w:rsidRDefault="00EE6B0A" w:rsidP="00BA7FF4">
      <w:pPr>
        <w:jc w:val="right"/>
        <w:rPr>
          <w:noProof w:val="0"/>
        </w:rPr>
      </w:pPr>
    </w:p>
    <w:p w14:paraId="3629F4F6" w14:textId="77777777" w:rsidR="00EE6B0A" w:rsidRDefault="00EE6B0A" w:rsidP="00BA7FF4">
      <w:pPr>
        <w:jc w:val="right"/>
        <w:rPr>
          <w:noProof w:val="0"/>
        </w:rPr>
      </w:pPr>
    </w:p>
    <w:p w14:paraId="65A2BD1E" w14:textId="77777777" w:rsidR="00EE6B0A" w:rsidRDefault="00EE6B0A" w:rsidP="00BA7FF4">
      <w:pPr>
        <w:jc w:val="right"/>
        <w:rPr>
          <w:noProof w:val="0"/>
        </w:rPr>
      </w:pPr>
    </w:p>
    <w:p w14:paraId="7DD1DEE9" w14:textId="77777777" w:rsidR="00EE6B0A" w:rsidRDefault="00EE6B0A" w:rsidP="00BA7FF4">
      <w:pPr>
        <w:jc w:val="right"/>
        <w:rPr>
          <w:noProof w:val="0"/>
        </w:rPr>
      </w:pPr>
    </w:p>
    <w:p w14:paraId="755202C0" w14:textId="77777777" w:rsidR="00EE6B0A" w:rsidRDefault="00EE6B0A" w:rsidP="00BA7FF4">
      <w:pPr>
        <w:jc w:val="right"/>
        <w:rPr>
          <w:noProof w:val="0"/>
        </w:rPr>
      </w:pPr>
    </w:p>
    <w:p w14:paraId="3AB4B848" w14:textId="5B42F318" w:rsidR="00EE6B0A" w:rsidRDefault="00EE6B0A" w:rsidP="008174B9">
      <w:pPr>
        <w:rPr>
          <w:noProof w:val="0"/>
        </w:rPr>
      </w:pPr>
    </w:p>
    <w:p w14:paraId="3274C9BE" w14:textId="77777777" w:rsidR="008174B9" w:rsidRDefault="008174B9" w:rsidP="008174B9">
      <w:pPr>
        <w:rPr>
          <w:noProof w:val="0"/>
        </w:rPr>
      </w:pPr>
    </w:p>
    <w:p w14:paraId="3DF1B741" w14:textId="77777777" w:rsidR="00EE6B0A" w:rsidRDefault="00EE6B0A" w:rsidP="00BA7FF4">
      <w:pPr>
        <w:jc w:val="right"/>
        <w:rPr>
          <w:noProof w:val="0"/>
        </w:rPr>
      </w:pPr>
    </w:p>
    <w:p w14:paraId="69E07D7F" w14:textId="669B97DC" w:rsidR="00EE6B0A" w:rsidRDefault="00EE6B0A" w:rsidP="00BA7FF4">
      <w:pPr>
        <w:jc w:val="right"/>
        <w:rPr>
          <w:noProof w:val="0"/>
        </w:rPr>
      </w:pPr>
    </w:p>
    <w:p w14:paraId="7A1DB6A6" w14:textId="77777777" w:rsidR="007D5599" w:rsidRDefault="007D5599" w:rsidP="00BA7FF4">
      <w:pPr>
        <w:jc w:val="right"/>
        <w:rPr>
          <w:noProof w:val="0"/>
        </w:rPr>
      </w:pPr>
    </w:p>
    <w:p w14:paraId="444A61A9" w14:textId="77777777" w:rsidR="00370C1A" w:rsidRPr="00FF430B" w:rsidRDefault="00370C1A" w:rsidP="00B322B4">
      <w:pPr>
        <w:spacing w:line="276" w:lineRule="auto"/>
        <w:jc w:val="center"/>
        <w:rPr>
          <w:rFonts w:eastAsia="PMingLiU"/>
          <w:b/>
          <w:lang w:eastAsia="zh-CN"/>
        </w:rPr>
      </w:pPr>
      <w:bookmarkStart w:id="1" w:name="_Toc449692113"/>
      <w:bookmarkEnd w:id="0"/>
    </w:p>
    <w:p w14:paraId="663D2B13" w14:textId="77777777" w:rsidR="00E467BC" w:rsidRDefault="00E467BC" w:rsidP="00981A4D">
      <w:pPr>
        <w:jc w:val="right"/>
        <w:rPr>
          <w:noProof w:val="0"/>
          <w:lang w:val="it-IT"/>
        </w:rPr>
      </w:pPr>
    </w:p>
    <w:p w14:paraId="158C6A53" w14:textId="77777777" w:rsidR="007D5599" w:rsidRPr="004B16DD" w:rsidRDefault="007D5599" w:rsidP="007D5599">
      <w:pPr>
        <w:jc w:val="right"/>
        <w:rPr>
          <w:noProof w:val="0"/>
          <w:sz w:val="22"/>
          <w:szCs w:val="22"/>
          <w:lang w:val="it-IT"/>
        </w:rPr>
      </w:pPr>
      <w:bookmarkStart w:id="2" w:name="_Toc449692114"/>
      <w:bookmarkEnd w:id="1"/>
      <w:r w:rsidRPr="00A30B00">
        <w:rPr>
          <w:noProof w:val="0"/>
          <w:lang w:val="it-IT"/>
        </w:rPr>
        <w:lastRenderedPageBreak/>
        <w:t>Anexa nr.</w:t>
      </w:r>
      <w:r>
        <w:rPr>
          <w:noProof w:val="0"/>
          <w:lang w:val="it-IT"/>
        </w:rPr>
        <w:t xml:space="preserve"> 10</w:t>
      </w:r>
    </w:p>
    <w:p w14:paraId="46D7B776" w14:textId="77777777" w:rsidR="007D5599" w:rsidRPr="00D22624" w:rsidRDefault="007D5599" w:rsidP="007D5599">
      <w:pPr>
        <w:jc w:val="right"/>
        <w:rPr>
          <w:noProof w:val="0"/>
          <w:lang w:val="it-IT"/>
        </w:rPr>
      </w:pPr>
      <w:r w:rsidRPr="0003591A">
        <w:rPr>
          <w:noProof w:val="0"/>
          <w:lang w:val="it-IT"/>
        </w:rPr>
        <w:t xml:space="preserve">la </w:t>
      </w:r>
      <w:r>
        <w:rPr>
          <w:noProof w:val="0"/>
          <w:lang w:val="it-IT"/>
        </w:rPr>
        <w:t>Documentația standard nr._____</w:t>
      </w:r>
    </w:p>
    <w:p w14:paraId="5CA60461" w14:textId="77777777" w:rsidR="007D5599" w:rsidRPr="00D22624" w:rsidRDefault="007D5599" w:rsidP="007D5599">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7D5599" w:rsidRPr="00B56360" w14:paraId="526ED001" w14:textId="77777777" w:rsidTr="004E5BFB">
        <w:trPr>
          <w:trHeight w:val="697"/>
        </w:trPr>
        <w:tc>
          <w:tcPr>
            <w:tcW w:w="9744" w:type="dxa"/>
            <w:vAlign w:val="center"/>
          </w:tcPr>
          <w:p w14:paraId="6802E742" w14:textId="77777777" w:rsidR="007D5599" w:rsidRPr="00146734" w:rsidRDefault="007D5599" w:rsidP="004E5BFB">
            <w:pPr>
              <w:keepNext/>
              <w:keepLines/>
              <w:spacing w:before="200"/>
              <w:jc w:val="center"/>
              <w:outlineLvl w:val="1"/>
              <w:rPr>
                <w:rFonts w:eastAsiaTheme="majorEastAsia"/>
                <w:b/>
                <w:bCs/>
                <w:sz w:val="26"/>
                <w:szCs w:val="26"/>
              </w:rPr>
            </w:pPr>
          </w:p>
        </w:tc>
      </w:tr>
      <w:tr w:rsidR="007D5599" w:rsidRPr="00B56360" w14:paraId="1422BACB" w14:textId="77777777" w:rsidTr="004E5BFB">
        <w:trPr>
          <w:trHeight w:val="697"/>
        </w:trPr>
        <w:tc>
          <w:tcPr>
            <w:tcW w:w="9744" w:type="dxa"/>
            <w:vAlign w:val="center"/>
          </w:tcPr>
          <w:p w14:paraId="002E87F7" w14:textId="77777777" w:rsidR="007D5599" w:rsidRPr="00B56360" w:rsidRDefault="007D5599" w:rsidP="004E5BFB">
            <w:pPr>
              <w:spacing w:line="360" w:lineRule="auto"/>
              <w:jc w:val="both"/>
            </w:pPr>
          </w:p>
        </w:tc>
      </w:tr>
      <w:tr w:rsidR="007D5599" w:rsidRPr="00B56360" w14:paraId="17D044AF" w14:textId="77777777" w:rsidTr="004E5BFB">
        <w:trPr>
          <w:trHeight w:val="80"/>
        </w:trPr>
        <w:tc>
          <w:tcPr>
            <w:tcW w:w="9744" w:type="dxa"/>
            <w:vAlign w:val="center"/>
          </w:tcPr>
          <w:p w14:paraId="1364A9BC" w14:textId="77777777" w:rsidR="007D5599" w:rsidRPr="00B56360" w:rsidRDefault="007D5599" w:rsidP="004E5BFB">
            <w:pPr>
              <w:keepNext/>
              <w:keepLines/>
              <w:spacing w:before="200"/>
              <w:outlineLvl w:val="1"/>
              <w:rPr>
                <w:rFonts w:asciiTheme="majorHAnsi" w:eastAsiaTheme="majorEastAsia" w:hAnsiTheme="majorHAnsi" w:cstheme="majorBidi"/>
                <w:b/>
                <w:bCs/>
                <w:color w:val="5B9BD5" w:themeColor="accent1"/>
                <w:sz w:val="26"/>
                <w:szCs w:val="26"/>
              </w:rPr>
            </w:pPr>
          </w:p>
        </w:tc>
      </w:tr>
      <w:tr w:rsidR="007D5599" w:rsidRPr="00B56360" w14:paraId="5CD84A8D" w14:textId="77777777" w:rsidTr="004E5BFB">
        <w:trPr>
          <w:trHeight w:val="697"/>
        </w:trPr>
        <w:tc>
          <w:tcPr>
            <w:tcW w:w="9744" w:type="dxa"/>
            <w:vAlign w:val="center"/>
          </w:tcPr>
          <w:p w14:paraId="2BE799C4" w14:textId="77777777" w:rsidR="007D5599" w:rsidRPr="00B56360" w:rsidRDefault="007D5599" w:rsidP="004E5BFB">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6F02B5F8" w14:textId="77777777" w:rsidR="007D5599" w:rsidRPr="00B56360" w:rsidRDefault="007D5599" w:rsidP="004E5BFB">
            <w:pPr>
              <w:jc w:val="both"/>
              <w:rPr>
                <w:i/>
                <w:iCs/>
                <w:noProof w:val="0"/>
              </w:rPr>
            </w:pPr>
          </w:p>
          <w:p w14:paraId="560BDF3B" w14:textId="77777777" w:rsidR="007D5599" w:rsidRPr="00B56360" w:rsidRDefault="007D5599" w:rsidP="004E5BFB">
            <w:pPr>
              <w:tabs>
                <w:tab w:val="right" w:pos="6000"/>
                <w:tab w:val="right" w:pos="9360"/>
              </w:tabs>
              <w:spacing w:line="360" w:lineRule="auto"/>
              <w:ind w:right="990"/>
              <w:jc w:val="both"/>
            </w:pPr>
            <w:r w:rsidRPr="00B56360">
              <w:t>Data: “___” _____________________ 20__</w:t>
            </w:r>
          </w:p>
          <w:p w14:paraId="207FC941" w14:textId="77777777" w:rsidR="007D5599" w:rsidRPr="00B56360" w:rsidRDefault="007D5599" w:rsidP="004E5BFB">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1588EE3" w14:textId="77777777" w:rsidR="007D5599" w:rsidRPr="00B56360" w:rsidRDefault="007D5599" w:rsidP="004E5BFB">
            <w:pPr>
              <w:tabs>
                <w:tab w:val="right" w:pos="6000"/>
              </w:tabs>
              <w:spacing w:line="360" w:lineRule="auto"/>
              <w:jc w:val="both"/>
              <w:rPr>
                <w:b/>
              </w:rPr>
            </w:pPr>
          </w:p>
          <w:p w14:paraId="1D6E9739" w14:textId="77777777" w:rsidR="007D5599" w:rsidRPr="00B56360" w:rsidRDefault="007D5599" w:rsidP="004E5BFB">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6AC29BE" w14:textId="77777777" w:rsidR="007D5599" w:rsidRPr="00B56360" w:rsidRDefault="007D5599" w:rsidP="004E5BFB">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5CA352B" w14:textId="77777777" w:rsidR="007D5599" w:rsidRPr="00B56360" w:rsidRDefault="007D5599" w:rsidP="004E5BFB">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9666F9D" w14:textId="77777777" w:rsidR="007D5599" w:rsidRPr="00B56360" w:rsidRDefault="007D5599" w:rsidP="004E5BFB">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9D4AE55" w14:textId="77777777" w:rsidR="007D5599" w:rsidRPr="00B56360" w:rsidRDefault="007D5599" w:rsidP="004E5BFB">
            <w:pPr>
              <w:tabs>
                <w:tab w:val="right" w:pos="6000"/>
                <w:tab w:val="right" w:pos="9360"/>
              </w:tabs>
              <w:spacing w:line="360" w:lineRule="auto"/>
              <w:ind w:right="660"/>
              <w:jc w:val="both"/>
            </w:pPr>
          </w:p>
          <w:p w14:paraId="5F30B39E" w14:textId="77777777" w:rsidR="007D5599" w:rsidRPr="00B56360" w:rsidRDefault="007D5599" w:rsidP="004E5BFB">
            <w:pPr>
              <w:jc w:val="center"/>
              <w:rPr>
                <w:b/>
                <w:bCs/>
                <w:sz w:val="28"/>
                <w:szCs w:val="28"/>
              </w:rPr>
            </w:pPr>
            <w:bookmarkStart w:id="3" w:name="_Hlk77771126"/>
            <w:r w:rsidRPr="00B56360">
              <w:rPr>
                <w:b/>
                <w:bCs/>
                <w:sz w:val="28"/>
                <w:szCs w:val="28"/>
              </w:rPr>
              <w:t>GARANŢIA DE BUNĂ EXECUŢIE</w:t>
            </w:r>
            <w:bookmarkEnd w:id="3"/>
          </w:p>
          <w:p w14:paraId="6A678BD6" w14:textId="77777777" w:rsidR="007D5599" w:rsidRPr="00B56360" w:rsidRDefault="007D5599" w:rsidP="004E5BFB">
            <w:pPr>
              <w:jc w:val="center"/>
              <w:rPr>
                <w:i/>
                <w:iCs/>
                <w:sz w:val="28"/>
                <w:szCs w:val="28"/>
              </w:rPr>
            </w:pPr>
            <w:r w:rsidRPr="00B56360">
              <w:rPr>
                <w:b/>
                <w:bCs/>
                <w:sz w:val="28"/>
                <w:szCs w:val="28"/>
              </w:rPr>
              <w:t xml:space="preserve">Nr. </w:t>
            </w:r>
            <w:r w:rsidRPr="00B56360">
              <w:rPr>
                <w:i/>
                <w:iCs/>
                <w:sz w:val="28"/>
                <w:szCs w:val="28"/>
              </w:rPr>
              <w:t>_______________</w:t>
            </w:r>
          </w:p>
          <w:p w14:paraId="216C8FF9" w14:textId="77777777" w:rsidR="007D5599" w:rsidRPr="00B56360" w:rsidRDefault="007D5599" w:rsidP="004E5BFB">
            <w:pPr>
              <w:ind w:firstLine="720"/>
              <w:jc w:val="both"/>
            </w:pPr>
          </w:p>
          <w:p w14:paraId="5CDC0744" w14:textId="77777777" w:rsidR="007D5599" w:rsidRPr="00B56360" w:rsidRDefault="007D5599" w:rsidP="004E5BFB">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00FA44F" w14:textId="77777777" w:rsidR="007D5599" w:rsidRPr="00B56360" w:rsidRDefault="007D5599" w:rsidP="004E5BFB">
            <w:pPr>
              <w:jc w:val="both"/>
            </w:pPr>
          </w:p>
          <w:p w14:paraId="731F0DB0" w14:textId="77777777" w:rsidR="007D5599" w:rsidRPr="00B56360" w:rsidRDefault="007D5599" w:rsidP="004E5BFB">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095D127A" w14:textId="77777777" w:rsidR="007D5599" w:rsidRPr="00B56360" w:rsidRDefault="007D5599" w:rsidP="004E5BFB">
            <w:pPr>
              <w:jc w:val="both"/>
            </w:pPr>
          </w:p>
          <w:p w14:paraId="529A850C" w14:textId="77777777" w:rsidR="007D5599" w:rsidRPr="00B56360" w:rsidRDefault="007D5599" w:rsidP="004E5BFB">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0CEEF614" w14:textId="77777777" w:rsidR="007D5599" w:rsidRPr="00B56360" w:rsidRDefault="007D5599" w:rsidP="004E5BFB">
            <w:pPr>
              <w:jc w:val="both"/>
            </w:pPr>
          </w:p>
          <w:p w14:paraId="46631324" w14:textId="77777777" w:rsidR="007D5599" w:rsidRPr="00B56360" w:rsidRDefault="007D5599" w:rsidP="004E5BFB">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1E2168E" w14:textId="77777777" w:rsidR="007D5599" w:rsidRPr="00B56360" w:rsidRDefault="007D5599" w:rsidP="004E5BFB">
            <w:pPr>
              <w:tabs>
                <w:tab w:val="left" w:pos="3175"/>
              </w:tabs>
              <w:ind w:firstLine="720"/>
              <w:jc w:val="both"/>
              <w:rPr>
                <w:i/>
                <w:iCs/>
              </w:rPr>
            </w:pPr>
          </w:p>
          <w:p w14:paraId="3988348E" w14:textId="77777777" w:rsidR="007D5599" w:rsidRDefault="007D5599" w:rsidP="004E5BFB">
            <w:pPr>
              <w:tabs>
                <w:tab w:val="left" w:pos="3175"/>
              </w:tabs>
              <w:jc w:val="both"/>
              <w:rPr>
                <w:i/>
              </w:rPr>
            </w:pPr>
            <w:r w:rsidRPr="00B56360">
              <w:rPr>
                <w:i/>
              </w:rPr>
              <w:t>[semnăturile reprezentanţilor autorizaţi ai băncii şi ai Furnizorului/Prestatorului]</w:t>
            </w:r>
          </w:p>
          <w:p w14:paraId="395505CD" w14:textId="77777777" w:rsidR="007D5599" w:rsidRDefault="007D5599" w:rsidP="004E5BFB">
            <w:pPr>
              <w:tabs>
                <w:tab w:val="left" w:pos="3175"/>
              </w:tabs>
              <w:jc w:val="both"/>
              <w:rPr>
                <w:i/>
              </w:rPr>
            </w:pPr>
          </w:p>
          <w:p w14:paraId="0DCC57A0" w14:textId="77777777" w:rsidR="007D5599" w:rsidRDefault="007D5599" w:rsidP="004E5BFB">
            <w:pPr>
              <w:tabs>
                <w:tab w:val="left" w:pos="3175"/>
              </w:tabs>
              <w:jc w:val="both"/>
              <w:rPr>
                <w:i/>
              </w:rPr>
            </w:pPr>
          </w:p>
          <w:p w14:paraId="734A59E8" w14:textId="77777777" w:rsidR="007D5599" w:rsidRDefault="007D5599" w:rsidP="004E5BFB">
            <w:pPr>
              <w:tabs>
                <w:tab w:val="left" w:pos="3175"/>
              </w:tabs>
              <w:jc w:val="both"/>
              <w:rPr>
                <w:i/>
              </w:rPr>
            </w:pPr>
          </w:p>
          <w:p w14:paraId="06680FBF" w14:textId="77777777" w:rsidR="007D5599" w:rsidRDefault="007D5599" w:rsidP="004E5BFB">
            <w:pPr>
              <w:tabs>
                <w:tab w:val="left" w:pos="3175"/>
              </w:tabs>
              <w:jc w:val="both"/>
              <w:rPr>
                <w:i/>
              </w:rPr>
            </w:pPr>
          </w:p>
          <w:p w14:paraId="6130CC9B" w14:textId="77777777" w:rsidR="007D5599" w:rsidRDefault="007D5599" w:rsidP="004E5BFB">
            <w:pPr>
              <w:tabs>
                <w:tab w:val="left" w:pos="3175"/>
              </w:tabs>
              <w:jc w:val="both"/>
              <w:rPr>
                <w:i/>
              </w:rPr>
            </w:pPr>
          </w:p>
          <w:p w14:paraId="28263552" w14:textId="77777777" w:rsidR="007D5599" w:rsidRPr="00B56360" w:rsidRDefault="007D5599" w:rsidP="004E5BFB">
            <w:pPr>
              <w:spacing w:line="360" w:lineRule="auto"/>
              <w:jc w:val="both"/>
            </w:pPr>
          </w:p>
        </w:tc>
      </w:tr>
    </w:tbl>
    <w:p w14:paraId="790B8AE5" w14:textId="62C408A4" w:rsidR="00981A4D" w:rsidRPr="008174B9" w:rsidRDefault="00981A4D" w:rsidP="008174B9">
      <w:pPr>
        <w:pStyle w:val="Corptext"/>
        <w:tabs>
          <w:tab w:val="left" w:pos="567"/>
        </w:tabs>
        <w:jc w:val="both"/>
        <w:rPr>
          <w:rFonts w:ascii="Times New Roman" w:hAnsi="Times New Roman"/>
          <w:sz w:val="20"/>
        </w:rPr>
        <w:sectPr w:rsidR="00981A4D" w:rsidRPr="008174B9" w:rsidSect="007D5599">
          <w:pgSz w:w="11906" w:h="16838"/>
          <w:pgMar w:top="1134" w:right="1440" w:bottom="709" w:left="993" w:header="709" w:footer="709" w:gutter="0"/>
          <w:cols w:space="708"/>
          <w:docGrid w:linePitch="326"/>
        </w:sectPr>
      </w:pPr>
    </w:p>
    <w:bookmarkEnd w:id="2"/>
    <w:p w14:paraId="3CCD85BB" w14:textId="77777777" w:rsidR="001F6E5A" w:rsidRPr="00FF430B" w:rsidRDefault="001F6E5A" w:rsidP="00C653E8"/>
    <w:sectPr w:rsidR="001F6E5A" w:rsidRPr="00FF430B"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CEF2B" w14:textId="77777777" w:rsidR="00CF2FF4" w:rsidRDefault="00CF2FF4" w:rsidP="00A20ACF">
      <w:r>
        <w:separator/>
      </w:r>
    </w:p>
  </w:endnote>
  <w:endnote w:type="continuationSeparator" w:id="0">
    <w:p w14:paraId="530C1CE9" w14:textId="77777777" w:rsidR="00CF2FF4" w:rsidRDefault="00CF2FF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40B4F6C9" w14:textId="77777777" w:rsidR="002A2EA3" w:rsidRDefault="00370C1A">
        <w:pPr>
          <w:pStyle w:val="Subsol"/>
          <w:jc w:val="right"/>
        </w:pPr>
        <w:r>
          <w:fldChar w:fldCharType="begin"/>
        </w:r>
        <w:r>
          <w:instrText xml:space="preserve"> PAGE   \* MERGEFORMAT </w:instrText>
        </w:r>
        <w:r>
          <w:fldChar w:fldCharType="separate"/>
        </w:r>
        <w:r w:rsidR="00087530">
          <w:t>39</w:t>
        </w:r>
        <w:r>
          <w:fldChar w:fldCharType="end"/>
        </w:r>
      </w:p>
    </w:sdtContent>
  </w:sdt>
  <w:p w14:paraId="796C5009" w14:textId="77777777" w:rsidR="002A2EA3" w:rsidRDefault="002A2EA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F2397" w14:textId="77777777" w:rsidR="00CF2FF4" w:rsidRDefault="00CF2FF4" w:rsidP="00A20ACF">
      <w:r>
        <w:separator/>
      </w:r>
    </w:p>
  </w:footnote>
  <w:footnote w:type="continuationSeparator" w:id="0">
    <w:p w14:paraId="72D7B633" w14:textId="77777777" w:rsidR="00CF2FF4" w:rsidRDefault="00CF2FF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85128D"/>
    <w:multiLevelType w:val="hybridMultilevel"/>
    <w:tmpl w:val="153AA7AA"/>
    <w:lvl w:ilvl="0" w:tplc="3BD48CCA">
      <w:start w:val="2"/>
      <w:numFmt w:val="decimal"/>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5"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37668549">
    <w:abstractNumId w:val="25"/>
  </w:num>
  <w:num w:numId="2" w16cid:durableId="1517649845">
    <w:abstractNumId w:val="31"/>
  </w:num>
  <w:num w:numId="3" w16cid:durableId="1022055379">
    <w:abstractNumId w:val="22"/>
  </w:num>
  <w:num w:numId="4" w16cid:durableId="182865719">
    <w:abstractNumId w:val="21"/>
  </w:num>
  <w:num w:numId="5" w16cid:durableId="1961373093">
    <w:abstractNumId w:val="9"/>
  </w:num>
  <w:num w:numId="6" w16cid:durableId="948437491">
    <w:abstractNumId w:val="13"/>
  </w:num>
  <w:num w:numId="7" w16cid:durableId="798499593">
    <w:abstractNumId w:val="5"/>
  </w:num>
  <w:num w:numId="8" w16cid:durableId="1271283850">
    <w:abstractNumId w:val="20"/>
  </w:num>
  <w:num w:numId="9" w16cid:durableId="1720663754">
    <w:abstractNumId w:val="8"/>
  </w:num>
  <w:num w:numId="10" w16cid:durableId="525603213">
    <w:abstractNumId w:val="16"/>
  </w:num>
  <w:num w:numId="11" w16cid:durableId="946086989">
    <w:abstractNumId w:val="17"/>
  </w:num>
  <w:num w:numId="12" w16cid:durableId="1157040392">
    <w:abstractNumId w:val="27"/>
  </w:num>
  <w:num w:numId="13" w16cid:durableId="1708410857">
    <w:abstractNumId w:val="19"/>
  </w:num>
  <w:num w:numId="14" w16cid:durableId="283274587">
    <w:abstractNumId w:val="18"/>
  </w:num>
  <w:num w:numId="15" w16cid:durableId="1374647020">
    <w:abstractNumId w:val="6"/>
  </w:num>
  <w:num w:numId="16" w16cid:durableId="416558162">
    <w:abstractNumId w:val="28"/>
  </w:num>
  <w:num w:numId="17" w16cid:durableId="362445790">
    <w:abstractNumId w:val="24"/>
  </w:num>
  <w:num w:numId="18" w16cid:durableId="503132762">
    <w:abstractNumId w:val="7"/>
  </w:num>
  <w:num w:numId="19" w16cid:durableId="583536292">
    <w:abstractNumId w:val="23"/>
  </w:num>
  <w:num w:numId="20" w16cid:durableId="1929539135">
    <w:abstractNumId w:val="15"/>
  </w:num>
  <w:num w:numId="21" w16cid:durableId="1426724659">
    <w:abstractNumId w:val="3"/>
  </w:num>
  <w:num w:numId="22" w16cid:durableId="1289042955">
    <w:abstractNumId w:val="0"/>
  </w:num>
  <w:num w:numId="23" w16cid:durableId="2065828344">
    <w:abstractNumId w:val="2"/>
  </w:num>
  <w:num w:numId="24" w16cid:durableId="1623147217">
    <w:abstractNumId w:val="4"/>
  </w:num>
  <w:num w:numId="25" w16cid:durableId="752162244">
    <w:abstractNumId w:val="1"/>
  </w:num>
  <w:num w:numId="26" w16cid:durableId="1302033482">
    <w:abstractNumId w:val="26"/>
  </w:num>
  <w:num w:numId="27" w16cid:durableId="112022668">
    <w:abstractNumId w:val="12"/>
  </w:num>
  <w:num w:numId="28" w16cid:durableId="408691899">
    <w:abstractNumId w:val="29"/>
  </w:num>
  <w:num w:numId="29" w16cid:durableId="555287889">
    <w:abstractNumId w:val="30"/>
  </w:num>
  <w:num w:numId="30" w16cid:durableId="1136291356">
    <w:abstractNumId w:val="10"/>
  </w:num>
  <w:num w:numId="31" w16cid:durableId="527329833">
    <w:abstractNumId w:val="11"/>
  </w:num>
  <w:num w:numId="32" w16cid:durableId="17207433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10178704">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14C"/>
    <w:rsid w:val="00017D1D"/>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530"/>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BAA"/>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CF5"/>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87200"/>
    <w:rsid w:val="002909B7"/>
    <w:rsid w:val="00290D06"/>
    <w:rsid w:val="00290D28"/>
    <w:rsid w:val="002911C9"/>
    <w:rsid w:val="002927B7"/>
    <w:rsid w:val="00292856"/>
    <w:rsid w:val="0029594F"/>
    <w:rsid w:val="00297C1E"/>
    <w:rsid w:val="002A04D8"/>
    <w:rsid w:val="002A0588"/>
    <w:rsid w:val="002A0AE5"/>
    <w:rsid w:val="002A26B7"/>
    <w:rsid w:val="002A2EA3"/>
    <w:rsid w:val="002A68CD"/>
    <w:rsid w:val="002A6E99"/>
    <w:rsid w:val="002A6F0C"/>
    <w:rsid w:val="002B1EFF"/>
    <w:rsid w:val="002B206B"/>
    <w:rsid w:val="002B3E6F"/>
    <w:rsid w:val="002B41C5"/>
    <w:rsid w:val="002B4280"/>
    <w:rsid w:val="002B4D12"/>
    <w:rsid w:val="002B5DEF"/>
    <w:rsid w:val="002B624D"/>
    <w:rsid w:val="002B7A36"/>
    <w:rsid w:val="002C05D2"/>
    <w:rsid w:val="002C07A2"/>
    <w:rsid w:val="002C2210"/>
    <w:rsid w:val="002C4803"/>
    <w:rsid w:val="002C764E"/>
    <w:rsid w:val="002C7CCD"/>
    <w:rsid w:val="002D2505"/>
    <w:rsid w:val="002D4BC7"/>
    <w:rsid w:val="002D6E71"/>
    <w:rsid w:val="002D7857"/>
    <w:rsid w:val="002E1640"/>
    <w:rsid w:val="002E20CD"/>
    <w:rsid w:val="002E2AB4"/>
    <w:rsid w:val="002E32D2"/>
    <w:rsid w:val="002E3D41"/>
    <w:rsid w:val="002E48BE"/>
    <w:rsid w:val="002E4970"/>
    <w:rsid w:val="002E5B20"/>
    <w:rsid w:val="002E6BB0"/>
    <w:rsid w:val="002E7992"/>
    <w:rsid w:val="002F03E2"/>
    <w:rsid w:val="002F0B6E"/>
    <w:rsid w:val="002F556B"/>
    <w:rsid w:val="002F638E"/>
    <w:rsid w:val="002F6A1E"/>
    <w:rsid w:val="00302287"/>
    <w:rsid w:val="0030652C"/>
    <w:rsid w:val="00307578"/>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4529"/>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C1A"/>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FB8"/>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758"/>
    <w:rsid w:val="00424AE2"/>
    <w:rsid w:val="004252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552"/>
    <w:rsid w:val="004E1B4E"/>
    <w:rsid w:val="004E25FB"/>
    <w:rsid w:val="004E4A66"/>
    <w:rsid w:val="004E5EBB"/>
    <w:rsid w:val="004E625D"/>
    <w:rsid w:val="004F0C98"/>
    <w:rsid w:val="004F77F1"/>
    <w:rsid w:val="004F7F09"/>
    <w:rsid w:val="004F7FF9"/>
    <w:rsid w:val="005005A8"/>
    <w:rsid w:val="00502EFF"/>
    <w:rsid w:val="005055A3"/>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925"/>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975"/>
    <w:rsid w:val="00627CE2"/>
    <w:rsid w:val="00627D01"/>
    <w:rsid w:val="00631A2C"/>
    <w:rsid w:val="00632D64"/>
    <w:rsid w:val="00632E88"/>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37F"/>
    <w:rsid w:val="006620F8"/>
    <w:rsid w:val="006636C7"/>
    <w:rsid w:val="006638BF"/>
    <w:rsid w:val="00666A9B"/>
    <w:rsid w:val="00667B1F"/>
    <w:rsid w:val="00667C91"/>
    <w:rsid w:val="006722D2"/>
    <w:rsid w:val="00673164"/>
    <w:rsid w:val="0067392B"/>
    <w:rsid w:val="00674E63"/>
    <w:rsid w:val="006755A1"/>
    <w:rsid w:val="0067769C"/>
    <w:rsid w:val="00680AC9"/>
    <w:rsid w:val="006819B2"/>
    <w:rsid w:val="0068226E"/>
    <w:rsid w:val="00684CEB"/>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4313"/>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F97"/>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17C5"/>
    <w:rsid w:val="006F24A8"/>
    <w:rsid w:val="006F264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0D8"/>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599"/>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4B9"/>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A4D"/>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6DEF"/>
    <w:rsid w:val="00A07B23"/>
    <w:rsid w:val="00A101F6"/>
    <w:rsid w:val="00A109E6"/>
    <w:rsid w:val="00A1178E"/>
    <w:rsid w:val="00A13EAE"/>
    <w:rsid w:val="00A14A10"/>
    <w:rsid w:val="00A14C96"/>
    <w:rsid w:val="00A156C0"/>
    <w:rsid w:val="00A16110"/>
    <w:rsid w:val="00A2070E"/>
    <w:rsid w:val="00A2077B"/>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4FBA"/>
    <w:rsid w:val="00A85C06"/>
    <w:rsid w:val="00A875CF"/>
    <w:rsid w:val="00A90E01"/>
    <w:rsid w:val="00A91216"/>
    <w:rsid w:val="00A93011"/>
    <w:rsid w:val="00A946E0"/>
    <w:rsid w:val="00A953D2"/>
    <w:rsid w:val="00A96BD5"/>
    <w:rsid w:val="00A97A8F"/>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621"/>
    <w:rsid w:val="00AF1DE9"/>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0832"/>
    <w:rsid w:val="00B618C5"/>
    <w:rsid w:val="00B65C93"/>
    <w:rsid w:val="00B663FE"/>
    <w:rsid w:val="00B67813"/>
    <w:rsid w:val="00B67953"/>
    <w:rsid w:val="00B67A26"/>
    <w:rsid w:val="00B720FE"/>
    <w:rsid w:val="00B73406"/>
    <w:rsid w:val="00B73964"/>
    <w:rsid w:val="00B75A38"/>
    <w:rsid w:val="00B76D90"/>
    <w:rsid w:val="00B77248"/>
    <w:rsid w:val="00B777DC"/>
    <w:rsid w:val="00B81043"/>
    <w:rsid w:val="00B8384B"/>
    <w:rsid w:val="00B849E3"/>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236E"/>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566C"/>
    <w:rsid w:val="00C376EF"/>
    <w:rsid w:val="00C415AE"/>
    <w:rsid w:val="00C41D86"/>
    <w:rsid w:val="00C44B96"/>
    <w:rsid w:val="00C45975"/>
    <w:rsid w:val="00C459CA"/>
    <w:rsid w:val="00C47818"/>
    <w:rsid w:val="00C50A6A"/>
    <w:rsid w:val="00C53BAB"/>
    <w:rsid w:val="00C5446F"/>
    <w:rsid w:val="00C545CD"/>
    <w:rsid w:val="00C546BD"/>
    <w:rsid w:val="00C54D89"/>
    <w:rsid w:val="00C55FC5"/>
    <w:rsid w:val="00C562C2"/>
    <w:rsid w:val="00C57430"/>
    <w:rsid w:val="00C6086C"/>
    <w:rsid w:val="00C60F8F"/>
    <w:rsid w:val="00C6170E"/>
    <w:rsid w:val="00C617B0"/>
    <w:rsid w:val="00C653E8"/>
    <w:rsid w:val="00C6589F"/>
    <w:rsid w:val="00C663DF"/>
    <w:rsid w:val="00C6699A"/>
    <w:rsid w:val="00C66C71"/>
    <w:rsid w:val="00C670F2"/>
    <w:rsid w:val="00C67D95"/>
    <w:rsid w:val="00C706DD"/>
    <w:rsid w:val="00C711A2"/>
    <w:rsid w:val="00C71D7C"/>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1C89"/>
    <w:rsid w:val="00CB392C"/>
    <w:rsid w:val="00CB4A20"/>
    <w:rsid w:val="00CB5DEC"/>
    <w:rsid w:val="00CB71A4"/>
    <w:rsid w:val="00CC01A9"/>
    <w:rsid w:val="00CC0CEA"/>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2FF4"/>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956"/>
    <w:rsid w:val="00D82B8E"/>
    <w:rsid w:val="00D82D2D"/>
    <w:rsid w:val="00D838B9"/>
    <w:rsid w:val="00D83E96"/>
    <w:rsid w:val="00D83EE1"/>
    <w:rsid w:val="00D84750"/>
    <w:rsid w:val="00D84B86"/>
    <w:rsid w:val="00D84C26"/>
    <w:rsid w:val="00D850C2"/>
    <w:rsid w:val="00D8523F"/>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5CF1"/>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67BC"/>
    <w:rsid w:val="00E474B3"/>
    <w:rsid w:val="00E503F9"/>
    <w:rsid w:val="00E53234"/>
    <w:rsid w:val="00E577E4"/>
    <w:rsid w:val="00E57AFE"/>
    <w:rsid w:val="00E6009A"/>
    <w:rsid w:val="00E6012E"/>
    <w:rsid w:val="00E614FD"/>
    <w:rsid w:val="00E70001"/>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B0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3ACD"/>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3979E"/>
  <w15:docId w15:val="{411E6F6C-F3D9-4D90-A61D-FF304F231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fontstyle01">
    <w:name w:val="fontstyle01"/>
    <w:basedOn w:val="Fontdeparagrafimplicit"/>
    <w:rsid w:val="005055A3"/>
    <w:rPr>
      <w:rFonts w:ascii="TimesNewRomanPSMT" w:hAnsi="TimesNewRomanPSMT" w:hint="default"/>
      <w:b w:val="0"/>
      <w:bCs w:val="0"/>
      <w:i w:val="0"/>
      <w:iCs w:val="0"/>
      <w:color w:val="000000"/>
      <w:sz w:val="20"/>
      <w:szCs w:val="20"/>
    </w:rPr>
  </w:style>
  <w:style w:type="character" w:customStyle="1" w:styleId="ListparagrafCaracter">
    <w:name w:val="Listă paragraf Caracter"/>
    <w:aliases w:val="HotarirePunct1 Caracter"/>
    <w:link w:val="Listparagraf"/>
    <w:uiPriority w:val="34"/>
    <w:locked/>
    <w:rsid w:val="00981A4D"/>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7877684">
      <w:bodyDiv w:val="1"/>
      <w:marLeft w:val="0"/>
      <w:marRight w:val="0"/>
      <w:marTop w:val="0"/>
      <w:marBottom w:val="0"/>
      <w:divBdr>
        <w:top w:val="none" w:sz="0" w:space="0" w:color="auto"/>
        <w:left w:val="none" w:sz="0" w:space="0" w:color="auto"/>
        <w:bottom w:val="none" w:sz="0" w:space="0" w:color="auto"/>
        <w:right w:val="none" w:sz="0" w:space="0" w:color="auto"/>
      </w:divBdr>
    </w:div>
    <w:div w:id="188587003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1262760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A6618-C3CA-4234-9471-A1457E1DE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3</Pages>
  <Words>448</Words>
  <Characters>2599</Characters>
  <Application>Microsoft Office Word</Application>
  <DocSecurity>0</DocSecurity>
  <Lines>21</Lines>
  <Paragraphs>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CS1</cp:lastModifiedBy>
  <cp:revision>13</cp:revision>
  <cp:lastPrinted>2021-06-01T11:52:00Z</cp:lastPrinted>
  <dcterms:created xsi:type="dcterms:W3CDTF">2023-08-22T09:39:00Z</dcterms:created>
  <dcterms:modified xsi:type="dcterms:W3CDTF">2024-01-19T11:28:00Z</dcterms:modified>
</cp:coreProperties>
</file>