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gramStart"/>
      <w:r w:rsidRPr="00FF430B">
        <w:t>S</w:t>
      </w:r>
      <w:r w:rsidR="0072565E" w:rsidRPr="00FF430B">
        <w:t>crisoare  de</w:t>
      </w:r>
      <w:proofErr w:type="gramEnd"/>
      <w:r w:rsidR="0072565E" w:rsidRPr="00FF430B">
        <w:t xml:space="preserv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 xml:space="preserve">ate în ultimul </w:t>
      </w:r>
      <w:proofErr w:type="gramStart"/>
      <w:r w:rsidR="0072565E" w:rsidRPr="00FF430B">
        <w:t>an</w:t>
      </w:r>
      <w:proofErr w:type="gramEnd"/>
      <w:r w:rsidR="0072565E" w:rsidRPr="00FF430B">
        <w:t xml:space="preserve">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F607F"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publică, în cel mult 3 </w:t>
      </w:r>
      <w:r w:rsidR="00F75F0C" w:rsidRPr="00FF430B">
        <w:lastRenderedPageBreak/>
        <w:t>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EE96652" w14:textId="3D2DC242" w:rsidR="00312F05" w:rsidRDefault="00312F05" w:rsidP="00312F05">
      <w:pPr>
        <w:tabs>
          <w:tab w:val="left" w:pos="3494"/>
        </w:tabs>
      </w:pPr>
    </w:p>
    <w:p w14:paraId="750D0553" w14:textId="77777777" w:rsidR="0079771B" w:rsidRDefault="0079771B" w:rsidP="0079771B">
      <w:pPr>
        <w:pStyle w:val="1"/>
        <w:spacing w:before="77"/>
        <w:rPr>
          <w:i/>
          <w:iCs/>
          <w:lang w:val="ro-RO"/>
        </w:rPr>
      </w:pPr>
      <w:r>
        <w:rPr>
          <w:i/>
          <w:iCs/>
        </w:rPr>
        <w:t>ANUNȚ</w:t>
      </w:r>
      <w:r>
        <w:rPr>
          <w:i/>
          <w:iCs/>
          <w:spacing w:val="-2"/>
        </w:rPr>
        <w:t xml:space="preserve"> </w:t>
      </w:r>
      <w:r>
        <w:rPr>
          <w:i/>
          <w:iCs/>
        </w:rPr>
        <w:t>DE</w:t>
      </w:r>
      <w:r>
        <w:rPr>
          <w:i/>
          <w:iCs/>
          <w:spacing w:val="-1"/>
        </w:rPr>
        <w:t xml:space="preserve"> </w:t>
      </w:r>
      <w:r>
        <w:rPr>
          <w:i/>
          <w:iCs/>
          <w:spacing w:val="-2"/>
        </w:rPr>
        <w:t>PARTICIPARE</w:t>
      </w:r>
    </w:p>
    <w:p w14:paraId="0F92410F" w14:textId="77777777" w:rsidR="0079771B" w:rsidRDefault="0079771B" w:rsidP="0079771B">
      <w:pPr>
        <w:spacing w:before="120"/>
        <w:rPr>
          <w:b/>
          <w:i/>
          <w:iCs/>
        </w:rPr>
      </w:pPr>
    </w:p>
    <w:p w14:paraId="78D69252" w14:textId="77777777" w:rsidR="0079771B" w:rsidRPr="0079771B" w:rsidRDefault="0079771B" w:rsidP="0079771B">
      <w:pPr>
        <w:pStyle w:val="a8"/>
        <w:ind w:left="574" w:right="376"/>
        <w:jc w:val="both"/>
        <w:rPr>
          <w:rFonts w:ascii="Times New Roman" w:hAnsi="Times New Roman"/>
          <w:b/>
          <w:iCs/>
          <w:szCs w:val="24"/>
        </w:rPr>
      </w:pPr>
      <w:r w:rsidRPr="0079771B">
        <w:rPr>
          <w:rFonts w:ascii="Times New Roman" w:hAnsi="Times New Roman"/>
          <w:b/>
          <w:iCs/>
        </w:rPr>
        <w:t>Obiectul</w:t>
      </w:r>
      <w:r w:rsidRPr="0079771B">
        <w:rPr>
          <w:rFonts w:ascii="Times New Roman" w:hAnsi="Times New Roman"/>
          <w:b/>
          <w:iCs/>
          <w:spacing w:val="-3"/>
        </w:rPr>
        <w:t xml:space="preserve"> </w:t>
      </w:r>
      <w:r w:rsidRPr="0079771B">
        <w:rPr>
          <w:rFonts w:ascii="Times New Roman" w:hAnsi="Times New Roman"/>
          <w:b/>
          <w:iCs/>
        </w:rPr>
        <w:t>de</w:t>
      </w:r>
      <w:r w:rsidRPr="0079771B">
        <w:rPr>
          <w:rFonts w:ascii="Times New Roman" w:hAnsi="Times New Roman"/>
          <w:b/>
          <w:iCs/>
          <w:spacing w:val="-3"/>
        </w:rPr>
        <w:t xml:space="preserve"> </w:t>
      </w:r>
      <w:r w:rsidRPr="0079771B">
        <w:rPr>
          <w:rFonts w:ascii="Times New Roman" w:hAnsi="Times New Roman"/>
          <w:b/>
          <w:iCs/>
        </w:rPr>
        <w:t>achizitie:</w:t>
      </w:r>
      <w:r w:rsidRPr="0079771B">
        <w:rPr>
          <w:rFonts w:ascii="Times New Roman" w:hAnsi="Times New Roman"/>
          <w:b/>
          <w:iCs/>
          <w:spacing w:val="-4"/>
        </w:rPr>
        <w:t xml:space="preserve"> </w:t>
      </w:r>
      <w:r w:rsidRPr="0079771B">
        <w:rPr>
          <w:rFonts w:ascii="Times New Roman" w:hAnsi="Times New Roman"/>
          <w:iCs/>
        </w:rPr>
        <w:t>Lucrări de reparație și construcția a două grupe de creșă și amenajarea accesului către acestea,</w:t>
      </w:r>
      <w:r w:rsidRPr="0079771B">
        <w:rPr>
          <w:rFonts w:ascii="Times New Roman" w:hAnsi="Times New Roman"/>
          <w:b/>
          <w:bCs/>
          <w:sz w:val="28"/>
          <w:szCs w:val="28"/>
        </w:rPr>
        <w:t xml:space="preserve"> </w:t>
      </w:r>
      <w:r w:rsidRPr="0079771B">
        <w:rPr>
          <w:rFonts w:ascii="Times New Roman" w:hAnsi="Times New Roman"/>
          <w:iCs/>
        </w:rPr>
        <w:t>lucrări</w:t>
      </w:r>
      <w:r w:rsidRPr="0079771B">
        <w:rPr>
          <w:rFonts w:ascii="Times New Roman" w:hAnsi="Times New Roman"/>
          <w:b/>
          <w:bCs/>
          <w:sz w:val="28"/>
          <w:szCs w:val="28"/>
        </w:rPr>
        <w:t xml:space="preserve"> </w:t>
      </w:r>
      <w:r w:rsidRPr="0079771B">
        <w:rPr>
          <w:rFonts w:ascii="Times New Roman" w:hAnsi="Times New Roman"/>
          <w:iCs/>
        </w:rPr>
        <w:t xml:space="preserve">la sistemul de încălzire pentru pardosea la Grădinița Creșă de copii,,Clopoțelul,, din satul Crihana Veche, raionul Cahul. </w:t>
      </w:r>
    </w:p>
    <w:p w14:paraId="5AB844A1" w14:textId="77777777" w:rsidR="0079771B" w:rsidRPr="0079771B" w:rsidRDefault="0079771B" w:rsidP="0079771B">
      <w:pPr>
        <w:pStyle w:val="a8"/>
        <w:ind w:left="574" w:right="376"/>
        <w:jc w:val="both"/>
        <w:rPr>
          <w:rFonts w:ascii="Times New Roman" w:hAnsi="Times New Roman"/>
          <w:iCs/>
        </w:rPr>
      </w:pPr>
    </w:p>
    <w:p w14:paraId="6A2DC39B" w14:textId="77777777" w:rsidR="0079771B" w:rsidRPr="0079771B" w:rsidRDefault="0079771B" w:rsidP="0079771B">
      <w:pPr>
        <w:pStyle w:val="a8"/>
        <w:ind w:left="574" w:right="376"/>
        <w:jc w:val="both"/>
        <w:rPr>
          <w:rFonts w:ascii="Times New Roman" w:hAnsi="Times New Roman"/>
          <w:iCs/>
          <w:spacing w:val="-5"/>
        </w:rPr>
      </w:pPr>
      <w:r w:rsidRPr="0079771B">
        <w:rPr>
          <w:rFonts w:ascii="Times New Roman" w:hAnsi="Times New Roman"/>
          <w:iCs/>
        </w:rPr>
        <w:t>procedura</w:t>
      </w:r>
      <w:r w:rsidRPr="0079771B">
        <w:rPr>
          <w:rFonts w:ascii="Times New Roman" w:hAnsi="Times New Roman"/>
          <w:iCs/>
          <w:spacing w:val="-2"/>
        </w:rPr>
        <w:t xml:space="preserve"> </w:t>
      </w:r>
      <w:r w:rsidRPr="0079771B">
        <w:rPr>
          <w:rFonts w:ascii="Times New Roman" w:hAnsi="Times New Roman"/>
          <w:iCs/>
        </w:rPr>
        <w:t>de</w:t>
      </w:r>
      <w:r w:rsidRPr="0079771B">
        <w:rPr>
          <w:rFonts w:ascii="Times New Roman" w:hAnsi="Times New Roman"/>
          <w:iCs/>
          <w:spacing w:val="-2"/>
        </w:rPr>
        <w:t xml:space="preserve"> </w:t>
      </w:r>
      <w:r w:rsidRPr="0079771B">
        <w:rPr>
          <w:rFonts w:ascii="Times New Roman" w:hAnsi="Times New Roman"/>
          <w:iCs/>
        </w:rPr>
        <w:t>achiziție:</w:t>
      </w:r>
      <w:r w:rsidRPr="0079771B">
        <w:rPr>
          <w:rFonts w:ascii="Times New Roman" w:hAnsi="Times New Roman"/>
          <w:iCs/>
          <w:spacing w:val="-1"/>
        </w:rPr>
        <w:t xml:space="preserve"> </w:t>
      </w:r>
      <w:r w:rsidRPr="0079771B">
        <w:rPr>
          <w:rFonts w:ascii="Times New Roman" w:hAnsi="Times New Roman"/>
          <w:iCs/>
          <w:spacing w:val="-5"/>
        </w:rPr>
        <w:t xml:space="preserve">COP </w:t>
      </w:r>
    </w:p>
    <w:p w14:paraId="78B5F975" w14:textId="77777777" w:rsidR="0079771B" w:rsidRPr="0079771B" w:rsidRDefault="0079771B" w:rsidP="0079771B">
      <w:pPr>
        <w:pStyle w:val="a8"/>
        <w:ind w:left="574" w:right="376"/>
        <w:jc w:val="both"/>
        <w:rPr>
          <w:rFonts w:ascii="Times New Roman" w:hAnsi="Times New Roman"/>
          <w:iCs/>
        </w:rPr>
      </w:pPr>
      <w:r w:rsidRPr="0079771B">
        <w:rPr>
          <w:rFonts w:ascii="Times New Roman" w:hAnsi="Times New Roman"/>
          <w:iCs/>
          <w:spacing w:val="-5"/>
        </w:rPr>
        <w:t>Cod CPV: 45200000-9</w:t>
      </w:r>
    </w:p>
    <w:p w14:paraId="782FE9C6" w14:textId="77777777" w:rsidR="0079771B" w:rsidRPr="0079771B" w:rsidRDefault="0079771B" w:rsidP="0079771B">
      <w:pPr>
        <w:pStyle w:val="a8"/>
        <w:spacing w:before="120"/>
        <w:ind w:left="574"/>
        <w:jc w:val="both"/>
        <w:rPr>
          <w:rFonts w:ascii="Times New Roman" w:hAnsi="Times New Roman"/>
          <w:iCs/>
        </w:rPr>
      </w:pPr>
      <w:r w:rsidRPr="0079771B">
        <w:rPr>
          <w:rFonts w:ascii="Times New Roman" w:hAnsi="Times New Roman"/>
          <w:iCs/>
        </w:rPr>
        <w:t>*Procedura</w:t>
      </w:r>
      <w:r w:rsidRPr="0079771B">
        <w:rPr>
          <w:rFonts w:ascii="Times New Roman" w:hAnsi="Times New Roman"/>
          <w:iCs/>
          <w:spacing w:val="-4"/>
        </w:rPr>
        <w:t xml:space="preserve"> </w:t>
      </w:r>
      <w:r w:rsidRPr="0079771B">
        <w:rPr>
          <w:rFonts w:ascii="Times New Roman" w:hAnsi="Times New Roman"/>
          <w:iCs/>
        </w:rPr>
        <w:t>a</w:t>
      </w:r>
      <w:r w:rsidRPr="0079771B">
        <w:rPr>
          <w:rFonts w:ascii="Times New Roman" w:hAnsi="Times New Roman"/>
          <w:iCs/>
          <w:spacing w:val="-1"/>
        </w:rPr>
        <w:t xml:space="preserve"> </w:t>
      </w:r>
      <w:r w:rsidRPr="0079771B">
        <w:rPr>
          <w:rFonts w:ascii="Times New Roman" w:hAnsi="Times New Roman"/>
          <w:iCs/>
        </w:rPr>
        <w:t>fost</w:t>
      </w:r>
      <w:r w:rsidRPr="0079771B">
        <w:rPr>
          <w:rFonts w:ascii="Times New Roman" w:hAnsi="Times New Roman"/>
          <w:iCs/>
          <w:spacing w:val="-1"/>
        </w:rPr>
        <w:t xml:space="preserve"> </w:t>
      </w:r>
      <w:r w:rsidRPr="0079771B">
        <w:rPr>
          <w:rFonts w:ascii="Times New Roman" w:hAnsi="Times New Roman"/>
          <w:iCs/>
        </w:rPr>
        <w:t>inclusă</w:t>
      </w:r>
      <w:r w:rsidRPr="0079771B">
        <w:rPr>
          <w:rFonts w:ascii="Times New Roman" w:hAnsi="Times New Roman"/>
          <w:iCs/>
          <w:spacing w:val="-2"/>
        </w:rPr>
        <w:t xml:space="preserve"> </w:t>
      </w:r>
      <w:r w:rsidRPr="0079771B">
        <w:rPr>
          <w:rFonts w:ascii="Times New Roman" w:hAnsi="Times New Roman"/>
          <w:iCs/>
        </w:rPr>
        <w:t>în</w:t>
      </w:r>
      <w:r w:rsidRPr="0079771B">
        <w:rPr>
          <w:rFonts w:ascii="Times New Roman" w:hAnsi="Times New Roman"/>
          <w:iCs/>
          <w:spacing w:val="-2"/>
        </w:rPr>
        <w:t xml:space="preserve"> </w:t>
      </w:r>
      <w:r w:rsidRPr="0079771B">
        <w:rPr>
          <w:rFonts w:ascii="Times New Roman" w:hAnsi="Times New Roman"/>
          <w:iCs/>
        </w:rPr>
        <w:t>planul</w:t>
      </w:r>
      <w:r w:rsidRPr="0079771B">
        <w:rPr>
          <w:rFonts w:ascii="Times New Roman" w:hAnsi="Times New Roman"/>
          <w:iCs/>
          <w:spacing w:val="-2"/>
        </w:rPr>
        <w:t xml:space="preserve"> </w:t>
      </w:r>
      <w:r w:rsidRPr="0079771B">
        <w:rPr>
          <w:rFonts w:ascii="Times New Roman" w:hAnsi="Times New Roman"/>
          <w:iCs/>
        </w:rPr>
        <w:t>de</w:t>
      </w:r>
      <w:r w:rsidRPr="0079771B">
        <w:rPr>
          <w:rFonts w:ascii="Times New Roman" w:hAnsi="Times New Roman"/>
          <w:iCs/>
          <w:spacing w:val="-2"/>
        </w:rPr>
        <w:t xml:space="preserve"> </w:t>
      </w:r>
      <w:r w:rsidRPr="0079771B">
        <w:rPr>
          <w:rFonts w:ascii="Times New Roman" w:hAnsi="Times New Roman"/>
          <w:iCs/>
        </w:rPr>
        <w:t>achiziții</w:t>
      </w:r>
      <w:r w:rsidRPr="0079771B">
        <w:rPr>
          <w:rFonts w:ascii="Times New Roman" w:hAnsi="Times New Roman"/>
          <w:iCs/>
          <w:spacing w:val="-1"/>
        </w:rPr>
        <w:t xml:space="preserve"> </w:t>
      </w:r>
      <w:r w:rsidRPr="0079771B">
        <w:rPr>
          <w:rFonts w:ascii="Times New Roman" w:hAnsi="Times New Roman"/>
          <w:iCs/>
        </w:rPr>
        <w:t>publice</w:t>
      </w:r>
      <w:r w:rsidRPr="0079771B">
        <w:rPr>
          <w:rFonts w:ascii="Times New Roman" w:hAnsi="Times New Roman"/>
          <w:iCs/>
          <w:spacing w:val="-3"/>
        </w:rPr>
        <w:t xml:space="preserve"> </w:t>
      </w:r>
      <w:r w:rsidRPr="0079771B">
        <w:rPr>
          <w:rFonts w:ascii="Times New Roman" w:hAnsi="Times New Roman"/>
          <w:iCs/>
        </w:rPr>
        <w:t>a</w:t>
      </w:r>
      <w:r w:rsidRPr="0079771B">
        <w:rPr>
          <w:rFonts w:ascii="Times New Roman" w:hAnsi="Times New Roman"/>
          <w:iCs/>
          <w:spacing w:val="-2"/>
        </w:rPr>
        <w:t xml:space="preserve"> </w:t>
      </w:r>
      <w:r w:rsidRPr="0079771B">
        <w:rPr>
          <w:rFonts w:ascii="Times New Roman" w:hAnsi="Times New Roman"/>
          <w:iCs/>
        </w:rPr>
        <w:t>autorității</w:t>
      </w:r>
      <w:r w:rsidRPr="0079771B">
        <w:rPr>
          <w:rFonts w:ascii="Times New Roman" w:hAnsi="Times New Roman"/>
          <w:iCs/>
          <w:spacing w:val="-2"/>
        </w:rPr>
        <w:t xml:space="preserve"> </w:t>
      </w:r>
      <w:r w:rsidRPr="0079771B">
        <w:rPr>
          <w:rFonts w:ascii="Times New Roman" w:hAnsi="Times New Roman"/>
          <w:iCs/>
        </w:rPr>
        <w:t>contractante</w:t>
      </w:r>
      <w:r w:rsidRPr="0079771B">
        <w:rPr>
          <w:rFonts w:ascii="Times New Roman" w:hAnsi="Times New Roman"/>
          <w:iCs/>
          <w:spacing w:val="-1"/>
        </w:rPr>
        <w:t xml:space="preserve"> </w:t>
      </w:r>
      <w:r w:rsidRPr="0079771B">
        <w:rPr>
          <w:rFonts w:ascii="Times New Roman" w:hAnsi="Times New Roman"/>
          <w:iCs/>
        </w:rPr>
        <w:t>(Da/Nu):</w:t>
      </w:r>
      <w:r w:rsidRPr="0079771B">
        <w:rPr>
          <w:rFonts w:ascii="Times New Roman" w:hAnsi="Times New Roman"/>
          <w:iCs/>
          <w:spacing w:val="-1"/>
        </w:rPr>
        <w:t xml:space="preserve"> </w:t>
      </w:r>
      <w:r w:rsidRPr="0079771B">
        <w:rPr>
          <w:rFonts w:ascii="Times New Roman" w:hAnsi="Times New Roman"/>
          <w:iCs/>
          <w:spacing w:val="-5"/>
        </w:rPr>
        <w:t>Da</w:t>
      </w:r>
    </w:p>
    <w:p w14:paraId="61283CE6" w14:textId="77777777" w:rsidR="0079771B" w:rsidRPr="0079771B" w:rsidRDefault="0079771B" w:rsidP="0079771B">
      <w:pPr>
        <w:spacing w:before="120"/>
        <w:rPr>
          <w:b/>
          <w:iCs/>
        </w:rPr>
      </w:pPr>
    </w:p>
    <w:p w14:paraId="5FB53A04" w14:textId="77777777" w:rsidR="0079771B" w:rsidRPr="0079771B" w:rsidRDefault="0079771B" w:rsidP="0079771B">
      <w:pPr>
        <w:pStyle w:val="a"/>
        <w:widowControl w:val="0"/>
        <w:numPr>
          <w:ilvl w:val="0"/>
          <w:numId w:val="33"/>
        </w:numPr>
        <w:tabs>
          <w:tab w:val="clear" w:pos="1134"/>
          <w:tab w:val="left" w:pos="1642"/>
        </w:tabs>
        <w:autoSpaceDE w:val="0"/>
        <w:autoSpaceDN w:val="0"/>
        <w:ind w:hanging="240"/>
        <w:jc w:val="left"/>
        <w:rPr>
          <w:iCs/>
        </w:rPr>
      </w:pPr>
      <w:r w:rsidRPr="0079771B">
        <w:rPr>
          <w:b/>
          <w:iCs/>
        </w:rPr>
        <w:t>Denumirea</w:t>
      </w:r>
      <w:r w:rsidRPr="0079771B">
        <w:rPr>
          <w:b/>
          <w:iCs/>
          <w:spacing w:val="-2"/>
        </w:rPr>
        <w:t xml:space="preserve"> </w:t>
      </w:r>
      <w:r w:rsidRPr="0079771B">
        <w:rPr>
          <w:b/>
          <w:iCs/>
        </w:rPr>
        <w:t>autorităţii</w:t>
      </w:r>
      <w:r w:rsidRPr="0079771B">
        <w:rPr>
          <w:b/>
          <w:iCs/>
          <w:spacing w:val="-4"/>
        </w:rPr>
        <w:t xml:space="preserve"> </w:t>
      </w:r>
      <w:r w:rsidRPr="0079771B">
        <w:rPr>
          <w:b/>
          <w:iCs/>
        </w:rPr>
        <w:t>contractante</w:t>
      </w:r>
      <w:r w:rsidRPr="0079771B">
        <w:rPr>
          <w:b/>
          <w:iCs/>
          <w:spacing w:val="-5"/>
        </w:rPr>
        <w:t xml:space="preserve"> </w:t>
      </w:r>
      <w:r w:rsidRPr="0079771B">
        <w:rPr>
          <w:b/>
          <w:iCs/>
        </w:rPr>
        <w:t>Primăria</w:t>
      </w:r>
      <w:r w:rsidRPr="0079771B">
        <w:rPr>
          <w:b/>
          <w:iCs/>
          <w:spacing w:val="-2"/>
        </w:rPr>
        <w:t xml:space="preserve"> </w:t>
      </w:r>
      <w:r w:rsidRPr="0079771B">
        <w:rPr>
          <w:b/>
          <w:iCs/>
        </w:rPr>
        <w:t>s.</w:t>
      </w:r>
      <w:r w:rsidRPr="0079771B">
        <w:rPr>
          <w:b/>
          <w:iCs/>
          <w:spacing w:val="-2"/>
        </w:rPr>
        <w:t xml:space="preserve"> </w:t>
      </w:r>
      <w:r w:rsidRPr="0079771B">
        <w:rPr>
          <w:b/>
          <w:iCs/>
        </w:rPr>
        <w:t>Crihana</w:t>
      </w:r>
      <w:r w:rsidRPr="0079771B">
        <w:rPr>
          <w:b/>
          <w:iCs/>
          <w:spacing w:val="-1"/>
        </w:rPr>
        <w:t xml:space="preserve"> </w:t>
      </w:r>
      <w:r w:rsidRPr="0079771B">
        <w:rPr>
          <w:b/>
          <w:iCs/>
        </w:rPr>
        <w:t>Veche,</w:t>
      </w:r>
      <w:r w:rsidRPr="0079771B">
        <w:rPr>
          <w:b/>
          <w:iCs/>
          <w:spacing w:val="-2"/>
        </w:rPr>
        <w:t xml:space="preserve"> </w:t>
      </w:r>
      <w:r w:rsidRPr="0079771B">
        <w:rPr>
          <w:b/>
          <w:iCs/>
        </w:rPr>
        <w:t>r.</w:t>
      </w:r>
      <w:r w:rsidRPr="0079771B">
        <w:rPr>
          <w:b/>
          <w:iCs/>
          <w:spacing w:val="-1"/>
        </w:rPr>
        <w:t xml:space="preserve"> </w:t>
      </w:r>
      <w:r w:rsidRPr="0079771B">
        <w:rPr>
          <w:b/>
          <w:iCs/>
          <w:spacing w:val="-2"/>
        </w:rPr>
        <w:t>Cahul</w:t>
      </w:r>
    </w:p>
    <w:p w14:paraId="467F8BF6" w14:textId="77777777" w:rsidR="0079771B" w:rsidRPr="0079771B" w:rsidRDefault="0079771B" w:rsidP="0079771B">
      <w:pPr>
        <w:pStyle w:val="a"/>
        <w:widowControl w:val="0"/>
        <w:numPr>
          <w:ilvl w:val="0"/>
          <w:numId w:val="33"/>
        </w:numPr>
        <w:tabs>
          <w:tab w:val="clear" w:pos="1134"/>
          <w:tab w:val="left" w:pos="1639"/>
        </w:tabs>
        <w:autoSpaceDE w:val="0"/>
        <w:autoSpaceDN w:val="0"/>
        <w:ind w:left="1639" w:hanging="237"/>
        <w:jc w:val="left"/>
        <w:rPr>
          <w:b/>
          <w:iCs/>
        </w:rPr>
      </w:pPr>
      <w:r w:rsidRPr="0079771B">
        <w:rPr>
          <w:b/>
          <w:iCs/>
        </w:rPr>
        <w:t xml:space="preserve">IDNO </w:t>
      </w:r>
      <w:r w:rsidRPr="0079771B">
        <w:rPr>
          <w:b/>
          <w:iCs/>
          <w:spacing w:val="-2"/>
        </w:rPr>
        <w:t>1007601006092</w:t>
      </w:r>
    </w:p>
    <w:p w14:paraId="26293469" w14:textId="77777777" w:rsidR="0079771B" w:rsidRPr="0079771B" w:rsidRDefault="0079771B" w:rsidP="0079771B">
      <w:pPr>
        <w:pStyle w:val="a"/>
        <w:widowControl w:val="0"/>
        <w:numPr>
          <w:ilvl w:val="0"/>
          <w:numId w:val="33"/>
        </w:numPr>
        <w:tabs>
          <w:tab w:val="clear" w:pos="1134"/>
          <w:tab w:val="left" w:pos="1637"/>
        </w:tabs>
        <w:autoSpaceDE w:val="0"/>
        <w:autoSpaceDN w:val="0"/>
        <w:ind w:left="1637" w:hanging="235"/>
        <w:jc w:val="left"/>
        <w:rPr>
          <w:b/>
          <w:iCs/>
        </w:rPr>
      </w:pPr>
      <w:r w:rsidRPr="0079771B">
        <w:rPr>
          <w:b/>
          <w:iCs/>
        </w:rPr>
        <w:t>Adresa</w:t>
      </w:r>
      <w:r w:rsidRPr="0079771B">
        <w:rPr>
          <w:b/>
          <w:iCs/>
          <w:spacing w:val="-5"/>
        </w:rPr>
        <w:t xml:space="preserve"> </w:t>
      </w:r>
      <w:r w:rsidRPr="0079771B">
        <w:rPr>
          <w:b/>
          <w:iCs/>
          <w:color w:val="333333"/>
        </w:rPr>
        <w:t>MD-3918,</w:t>
      </w:r>
      <w:r w:rsidRPr="0079771B">
        <w:rPr>
          <w:b/>
          <w:iCs/>
          <w:color w:val="333333"/>
          <w:spacing w:val="-4"/>
        </w:rPr>
        <w:t xml:space="preserve"> </w:t>
      </w:r>
      <w:r w:rsidRPr="0079771B">
        <w:rPr>
          <w:b/>
          <w:iCs/>
          <w:color w:val="333333"/>
        </w:rPr>
        <w:t>Republica</w:t>
      </w:r>
      <w:r w:rsidRPr="0079771B">
        <w:rPr>
          <w:b/>
          <w:iCs/>
          <w:color w:val="333333"/>
          <w:spacing w:val="-3"/>
        </w:rPr>
        <w:t xml:space="preserve"> </w:t>
      </w:r>
      <w:r w:rsidRPr="0079771B">
        <w:rPr>
          <w:b/>
          <w:iCs/>
          <w:color w:val="333333"/>
        </w:rPr>
        <w:t>Moldova,</w:t>
      </w:r>
      <w:r w:rsidRPr="0079771B">
        <w:rPr>
          <w:b/>
          <w:iCs/>
          <w:color w:val="333333"/>
          <w:spacing w:val="-4"/>
        </w:rPr>
        <w:t xml:space="preserve"> </w:t>
      </w:r>
      <w:r w:rsidRPr="0079771B">
        <w:rPr>
          <w:b/>
          <w:iCs/>
        </w:rPr>
        <w:t>s.</w:t>
      </w:r>
      <w:r w:rsidRPr="0079771B">
        <w:rPr>
          <w:b/>
          <w:iCs/>
          <w:spacing w:val="-2"/>
        </w:rPr>
        <w:t xml:space="preserve"> </w:t>
      </w:r>
      <w:r w:rsidRPr="0079771B">
        <w:rPr>
          <w:b/>
          <w:iCs/>
        </w:rPr>
        <w:t>Crihana</w:t>
      </w:r>
      <w:r w:rsidRPr="0079771B">
        <w:rPr>
          <w:b/>
          <w:iCs/>
          <w:spacing w:val="-1"/>
        </w:rPr>
        <w:t xml:space="preserve"> </w:t>
      </w:r>
      <w:r w:rsidRPr="0079771B">
        <w:rPr>
          <w:b/>
          <w:iCs/>
        </w:rPr>
        <w:t>Veche,</w:t>
      </w:r>
      <w:r w:rsidRPr="0079771B">
        <w:rPr>
          <w:b/>
          <w:iCs/>
          <w:spacing w:val="-2"/>
        </w:rPr>
        <w:t xml:space="preserve"> </w:t>
      </w:r>
      <w:r w:rsidRPr="0079771B">
        <w:rPr>
          <w:b/>
          <w:iCs/>
        </w:rPr>
        <w:t>r.</w:t>
      </w:r>
      <w:r w:rsidRPr="0079771B">
        <w:rPr>
          <w:b/>
          <w:iCs/>
          <w:spacing w:val="-1"/>
        </w:rPr>
        <w:t xml:space="preserve"> </w:t>
      </w:r>
      <w:r w:rsidRPr="0079771B">
        <w:rPr>
          <w:b/>
          <w:iCs/>
          <w:spacing w:val="-2"/>
        </w:rPr>
        <w:t>Cahul</w:t>
      </w:r>
    </w:p>
    <w:p w14:paraId="15CC6408" w14:textId="77777777" w:rsidR="0079771B" w:rsidRPr="0079771B" w:rsidRDefault="0079771B" w:rsidP="0079771B">
      <w:pPr>
        <w:pStyle w:val="a"/>
        <w:widowControl w:val="0"/>
        <w:numPr>
          <w:ilvl w:val="0"/>
          <w:numId w:val="33"/>
        </w:numPr>
        <w:tabs>
          <w:tab w:val="clear" w:pos="1134"/>
          <w:tab w:val="left" w:pos="1637"/>
        </w:tabs>
        <w:autoSpaceDE w:val="0"/>
        <w:autoSpaceDN w:val="0"/>
        <w:ind w:left="1637" w:hanging="235"/>
        <w:jc w:val="left"/>
        <w:rPr>
          <w:b/>
          <w:iCs/>
        </w:rPr>
      </w:pPr>
      <w:r w:rsidRPr="0079771B">
        <w:rPr>
          <w:b/>
          <w:iCs/>
        </w:rPr>
        <w:t>Numărul</w:t>
      </w:r>
      <w:r w:rsidRPr="0079771B">
        <w:rPr>
          <w:b/>
          <w:iCs/>
          <w:spacing w:val="-4"/>
        </w:rPr>
        <w:t xml:space="preserve"> </w:t>
      </w:r>
      <w:r w:rsidRPr="0079771B">
        <w:rPr>
          <w:b/>
          <w:iCs/>
        </w:rPr>
        <w:t>de</w:t>
      </w:r>
      <w:r w:rsidRPr="0079771B">
        <w:rPr>
          <w:b/>
          <w:iCs/>
          <w:spacing w:val="-5"/>
        </w:rPr>
        <w:t xml:space="preserve"> </w:t>
      </w:r>
      <w:r w:rsidRPr="0079771B">
        <w:rPr>
          <w:b/>
          <w:iCs/>
        </w:rPr>
        <w:t>telefon/fax</w:t>
      </w:r>
      <w:r w:rsidRPr="0079771B">
        <w:rPr>
          <w:b/>
          <w:iCs/>
          <w:spacing w:val="-3"/>
        </w:rPr>
        <w:t xml:space="preserve"> </w:t>
      </w:r>
      <w:r w:rsidRPr="0079771B">
        <w:rPr>
          <w:b/>
          <w:iCs/>
        </w:rPr>
        <w:t xml:space="preserve">029972215, </w:t>
      </w:r>
      <w:r w:rsidRPr="0079771B">
        <w:rPr>
          <w:b/>
          <w:iCs/>
          <w:spacing w:val="-2"/>
        </w:rPr>
        <w:t>076795112</w:t>
      </w:r>
    </w:p>
    <w:p w14:paraId="5D26501C"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
        <w:ind w:left="1654" w:right="1437" w:hanging="360"/>
        <w:jc w:val="left"/>
        <w:rPr>
          <w:b/>
          <w:iCs/>
        </w:rPr>
      </w:pPr>
      <w:r w:rsidRPr="0079771B">
        <w:rPr>
          <w:b/>
          <w:iCs/>
        </w:rPr>
        <w:t>Adresa</w:t>
      </w:r>
      <w:r w:rsidRPr="0079771B">
        <w:rPr>
          <w:b/>
          <w:iCs/>
          <w:spacing w:val="-7"/>
        </w:rPr>
        <w:t xml:space="preserve"> </w:t>
      </w:r>
      <w:r w:rsidRPr="0079771B">
        <w:rPr>
          <w:b/>
          <w:iCs/>
        </w:rPr>
        <w:t>de</w:t>
      </w:r>
      <w:r w:rsidRPr="0079771B">
        <w:rPr>
          <w:b/>
          <w:iCs/>
          <w:spacing w:val="-6"/>
        </w:rPr>
        <w:t xml:space="preserve"> </w:t>
      </w:r>
      <w:r w:rsidRPr="0079771B">
        <w:rPr>
          <w:b/>
          <w:iCs/>
        </w:rPr>
        <w:t>e-mail</w:t>
      </w:r>
      <w:r w:rsidRPr="0079771B">
        <w:rPr>
          <w:b/>
          <w:iCs/>
          <w:spacing w:val="-7"/>
        </w:rPr>
        <w:t xml:space="preserve"> </w:t>
      </w:r>
      <w:r w:rsidRPr="0079771B">
        <w:rPr>
          <w:b/>
          <w:iCs/>
        </w:rPr>
        <w:t>şi</w:t>
      </w:r>
      <w:r w:rsidRPr="0079771B">
        <w:rPr>
          <w:b/>
          <w:iCs/>
          <w:spacing w:val="-4"/>
        </w:rPr>
        <w:t xml:space="preserve"> </w:t>
      </w:r>
      <w:r w:rsidRPr="0079771B">
        <w:rPr>
          <w:b/>
          <w:iCs/>
        </w:rPr>
        <w:t>pagina</w:t>
      </w:r>
      <w:r w:rsidRPr="0079771B">
        <w:rPr>
          <w:b/>
          <w:iCs/>
          <w:spacing w:val="-5"/>
        </w:rPr>
        <w:t xml:space="preserve"> </w:t>
      </w:r>
      <w:r w:rsidRPr="0079771B">
        <w:rPr>
          <w:b/>
          <w:iCs/>
        </w:rPr>
        <w:t>web</w:t>
      </w:r>
      <w:r w:rsidRPr="0079771B">
        <w:rPr>
          <w:b/>
          <w:iCs/>
          <w:spacing w:val="-5"/>
        </w:rPr>
        <w:t xml:space="preserve"> </w:t>
      </w:r>
      <w:r w:rsidRPr="0079771B">
        <w:rPr>
          <w:b/>
          <w:iCs/>
        </w:rPr>
        <w:t>oficială</w:t>
      </w:r>
      <w:r w:rsidRPr="0079771B">
        <w:rPr>
          <w:b/>
          <w:iCs/>
          <w:spacing w:val="-4"/>
        </w:rPr>
        <w:t xml:space="preserve"> </w:t>
      </w:r>
      <w:r w:rsidRPr="0079771B">
        <w:rPr>
          <w:b/>
          <w:iCs/>
        </w:rPr>
        <w:t>ale</w:t>
      </w:r>
      <w:r w:rsidRPr="0079771B">
        <w:rPr>
          <w:b/>
          <w:iCs/>
          <w:spacing w:val="-4"/>
        </w:rPr>
        <w:t xml:space="preserve"> </w:t>
      </w:r>
      <w:r w:rsidRPr="0079771B">
        <w:rPr>
          <w:b/>
          <w:iCs/>
        </w:rPr>
        <w:t>autorităţii</w:t>
      </w:r>
      <w:r w:rsidRPr="0079771B">
        <w:rPr>
          <w:b/>
          <w:iCs/>
          <w:spacing w:val="-6"/>
        </w:rPr>
        <w:t xml:space="preserve"> </w:t>
      </w:r>
      <w:r w:rsidRPr="0079771B">
        <w:rPr>
          <w:b/>
          <w:iCs/>
        </w:rPr>
        <w:t>contractante</w:t>
      </w:r>
      <w:r w:rsidRPr="0079771B">
        <w:rPr>
          <w:b/>
          <w:iCs/>
          <w:spacing w:val="-6"/>
        </w:rPr>
        <w:t xml:space="preserve"> </w:t>
      </w:r>
      <w:r w:rsidRPr="0079771B">
        <w:rPr>
          <w:b/>
          <w:iCs/>
          <w:color w:val="0000FF"/>
          <w:u w:val="single" w:color="0000FF"/>
        </w:rPr>
        <w:t>primaria-</w:t>
      </w:r>
      <w:r w:rsidRPr="0079771B">
        <w:rPr>
          <w:b/>
          <w:iCs/>
          <w:color w:val="0000FF"/>
        </w:rPr>
        <w:t xml:space="preserve"> </w:t>
      </w:r>
      <w:hyperlink r:id="rId12" w:history="1">
        <w:r w:rsidRPr="0079771B">
          <w:rPr>
            <w:rStyle w:val="af4"/>
            <w:b/>
            <w:iCs/>
            <w:spacing w:val="-2"/>
          </w:rPr>
          <w:t>crihana@mail.ru</w:t>
        </w:r>
      </w:hyperlink>
    </w:p>
    <w:p w14:paraId="21DC2DC5"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0"/>
        <w:ind w:left="1653" w:hanging="359"/>
        <w:jc w:val="left"/>
        <w:rPr>
          <w:b/>
          <w:iCs/>
        </w:rPr>
      </w:pPr>
      <w:r w:rsidRPr="0079771B">
        <w:rPr>
          <w:b/>
          <w:iCs/>
        </w:rPr>
        <w:t>Adresa</w:t>
      </w:r>
      <w:r w:rsidRPr="0079771B">
        <w:rPr>
          <w:b/>
          <w:iCs/>
          <w:spacing w:val="-6"/>
        </w:rPr>
        <w:t xml:space="preserve"> </w:t>
      </w:r>
      <w:r w:rsidRPr="0079771B">
        <w:rPr>
          <w:b/>
          <w:iCs/>
        </w:rPr>
        <w:t>de</w:t>
      </w:r>
      <w:r w:rsidRPr="0079771B">
        <w:rPr>
          <w:b/>
          <w:iCs/>
          <w:spacing w:val="-6"/>
        </w:rPr>
        <w:t xml:space="preserve"> </w:t>
      </w:r>
      <w:r w:rsidRPr="0079771B">
        <w:rPr>
          <w:b/>
          <w:iCs/>
        </w:rPr>
        <w:t>e-mail</w:t>
      </w:r>
      <w:r w:rsidRPr="0079771B">
        <w:rPr>
          <w:b/>
          <w:iCs/>
          <w:spacing w:val="-6"/>
        </w:rPr>
        <w:t xml:space="preserve"> </w:t>
      </w:r>
      <w:r w:rsidRPr="0079771B">
        <w:rPr>
          <w:b/>
          <w:iCs/>
        </w:rPr>
        <w:t>sau</w:t>
      </w:r>
      <w:r w:rsidRPr="0079771B">
        <w:rPr>
          <w:b/>
          <w:iCs/>
          <w:spacing w:val="-5"/>
        </w:rPr>
        <w:t xml:space="preserve"> </w:t>
      </w:r>
      <w:r w:rsidRPr="0079771B">
        <w:rPr>
          <w:b/>
          <w:iCs/>
        </w:rPr>
        <w:t>de</w:t>
      </w:r>
      <w:r w:rsidRPr="0079771B">
        <w:rPr>
          <w:b/>
          <w:iCs/>
          <w:spacing w:val="-6"/>
        </w:rPr>
        <w:t xml:space="preserve"> </w:t>
      </w:r>
      <w:r w:rsidRPr="0079771B">
        <w:rPr>
          <w:b/>
          <w:iCs/>
        </w:rPr>
        <w:t>internet</w:t>
      </w:r>
      <w:r w:rsidRPr="0079771B">
        <w:rPr>
          <w:b/>
          <w:iCs/>
          <w:spacing w:val="-6"/>
        </w:rPr>
        <w:t xml:space="preserve"> </w:t>
      </w:r>
      <w:r w:rsidRPr="0079771B">
        <w:rPr>
          <w:b/>
          <w:iCs/>
        </w:rPr>
        <w:t>de</w:t>
      </w:r>
      <w:r w:rsidRPr="0079771B">
        <w:rPr>
          <w:b/>
          <w:iCs/>
          <w:spacing w:val="-6"/>
        </w:rPr>
        <w:t xml:space="preserve"> </w:t>
      </w:r>
      <w:r w:rsidRPr="0079771B">
        <w:rPr>
          <w:b/>
          <w:iCs/>
        </w:rPr>
        <w:t>la</w:t>
      </w:r>
      <w:r w:rsidRPr="0079771B">
        <w:rPr>
          <w:b/>
          <w:iCs/>
          <w:spacing w:val="-6"/>
        </w:rPr>
        <w:t xml:space="preserve"> </w:t>
      </w:r>
      <w:r w:rsidRPr="0079771B">
        <w:rPr>
          <w:b/>
          <w:iCs/>
        </w:rPr>
        <w:t>care</w:t>
      </w:r>
      <w:r w:rsidRPr="0079771B">
        <w:rPr>
          <w:b/>
          <w:iCs/>
          <w:spacing w:val="-6"/>
        </w:rPr>
        <w:t xml:space="preserve"> </w:t>
      </w:r>
      <w:r w:rsidRPr="0079771B">
        <w:rPr>
          <w:b/>
          <w:iCs/>
        </w:rPr>
        <w:t>se</w:t>
      </w:r>
      <w:r w:rsidRPr="0079771B">
        <w:rPr>
          <w:b/>
          <w:iCs/>
          <w:spacing w:val="-6"/>
        </w:rPr>
        <w:t xml:space="preserve"> </w:t>
      </w:r>
      <w:r w:rsidRPr="0079771B">
        <w:rPr>
          <w:b/>
          <w:iCs/>
        </w:rPr>
        <w:t>va</w:t>
      </w:r>
      <w:r w:rsidRPr="0079771B">
        <w:rPr>
          <w:b/>
          <w:iCs/>
          <w:spacing w:val="-6"/>
        </w:rPr>
        <w:t xml:space="preserve"> </w:t>
      </w:r>
      <w:r w:rsidRPr="0079771B">
        <w:rPr>
          <w:b/>
          <w:iCs/>
        </w:rPr>
        <w:t>putea</w:t>
      </w:r>
      <w:r w:rsidRPr="0079771B">
        <w:rPr>
          <w:b/>
          <w:iCs/>
          <w:spacing w:val="-5"/>
        </w:rPr>
        <w:t xml:space="preserve"> </w:t>
      </w:r>
      <w:r w:rsidRPr="0079771B">
        <w:rPr>
          <w:b/>
          <w:iCs/>
        </w:rPr>
        <w:t>obține</w:t>
      </w:r>
      <w:r w:rsidRPr="0079771B">
        <w:rPr>
          <w:b/>
          <w:iCs/>
          <w:spacing w:val="-6"/>
        </w:rPr>
        <w:t xml:space="preserve"> </w:t>
      </w:r>
      <w:r w:rsidRPr="0079771B">
        <w:rPr>
          <w:b/>
          <w:iCs/>
        </w:rPr>
        <w:t>accesul</w:t>
      </w:r>
      <w:r w:rsidRPr="0079771B">
        <w:rPr>
          <w:b/>
          <w:iCs/>
          <w:spacing w:val="-6"/>
        </w:rPr>
        <w:t xml:space="preserve"> </w:t>
      </w:r>
      <w:r w:rsidRPr="0079771B">
        <w:rPr>
          <w:b/>
          <w:iCs/>
        </w:rPr>
        <w:t>la</w:t>
      </w:r>
      <w:r w:rsidRPr="0079771B">
        <w:rPr>
          <w:b/>
          <w:iCs/>
          <w:spacing w:val="-6"/>
        </w:rPr>
        <w:t xml:space="preserve"> </w:t>
      </w:r>
      <w:r w:rsidRPr="0079771B">
        <w:rPr>
          <w:b/>
          <w:iCs/>
        </w:rPr>
        <w:t>documentația</w:t>
      </w:r>
      <w:r w:rsidRPr="0079771B">
        <w:rPr>
          <w:b/>
          <w:iCs/>
          <w:spacing w:val="-6"/>
        </w:rPr>
        <w:t xml:space="preserve"> </w:t>
      </w:r>
      <w:r w:rsidRPr="0079771B">
        <w:rPr>
          <w:b/>
          <w:iCs/>
          <w:spacing w:val="-5"/>
        </w:rPr>
        <w:t>de</w:t>
      </w:r>
    </w:p>
    <w:p w14:paraId="16D4B21D" w14:textId="77777777" w:rsidR="0079771B" w:rsidRPr="0079771B" w:rsidRDefault="0079771B" w:rsidP="0079771B">
      <w:pPr>
        <w:pStyle w:val="a8"/>
        <w:ind w:left="1654"/>
        <w:rPr>
          <w:rFonts w:ascii="Times New Roman" w:hAnsi="Times New Roman"/>
          <w:b/>
          <w:iCs/>
          <w:szCs w:val="24"/>
        </w:rPr>
      </w:pPr>
      <w:r w:rsidRPr="0079771B">
        <w:rPr>
          <w:rFonts w:ascii="Times New Roman" w:hAnsi="Times New Roman"/>
          <w:iCs/>
        </w:rPr>
        <w:t>atribuire:</w:t>
      </w:r>
      <w:r w:rsidRPr="0079771B">
        <w:rPr>
          <w:rFonts w:ascii="Times New Roman" w:hAnsi="Times New Roman"/>
          <w:iCs/>
          <w:spacing w:val="-5"/>
        </w:rPr>
        <w:t xml:space="preserve"> </w:t>
      </w:r>
      <w:r w:rsidRPr="0079771B">
        <w:rPr>
          <w:rFonts w:ascii="Times New Roman" w:hAnsi="Times New Roman"/>
          <w:iCs/>
          <w:u w:val="single"/>
        </w:rPr>
        <w:t>documentația</w:t>
      </w:r>
      <w:r w:rsidRPr="0079771B">
        <w:rPr>
          <w:rFonts w:ascii="Times New Roman" w:hAnsi="Times New Roman"/>
          <w:iCs/>
          <w:spacing w:val="-2"/>
          <w:u w:val="single"/>
        </w:rPr>
        <w:t xml:space="preserve"> </w:t>
      </w:r>
      <w:r w:rsidRPr="0079771B">
        <w:rPr>
          <w:rFonts w:ascii="Times New Roman" w:hAnsi="Times New Roman"/>
          <w:iCs/>
          <w:u w:val="single"/>
        </w:rPr>
        <w:t>de</w:t>
      </w:r>
      <w:r w:rsidRPr="0079771B">
        <w:rPr>
          <w:rFonts w:ascii="Times New Roman" w:hAnsi="Times New Roman"/>
          <w:iCs/>
          <w:spacing w:val="-2"/>
          <w:u w:val="single"/>
        </w:rPr>
        <w:t xml:space="preserve"> </w:t>
      </w:r>
      <w:r w:rsidRPr="0079771B">
        <w:rPr>
          <w:rFonts w:ascii="Times New Roman" w:hAnsi="Times New Roman"/>
          <w:iCs/>
          <w:u w:val="single"/>
        </w:rPr>
        <w:t>atribuire</w:t>
      </w:r>
      <w:r w:rsidRPr="0079771B">
        <w:rPr>
          <w:rFonts w:ascii="Times New Roman" w:hAnsi="Times New Roman"/>
          <w:iCs/>
          <w:spacing w:val="-2"/>
          <w:u w:val="single"/>
        </w:rPr>
        <w:t xml:space="preserve"> </w:t>
      </w:r>
      <w:r w:rsidRPr="0079771B">
        <w:rPr>
          <w:rFonts w:ascii="Times New Roman" w:hAnsi="Times New Roman"/>
          <w:iCs/>
          <w:u w:val="single"/>
        </w:rPr>
        <w:t>este</w:t>
      </w:r>
      <w:r w:rsidRPr="0079771B">
        <w:rPr>
          <w:rFonts w:ascii="Times New Roman" w:hAnsi="Times New Roman"/>
          <w:iCs/>
          <w:spacing w:val="-2"/>
          <w:u w:val="single"/>
        </w:rPr>
        <w:t xml:space="preserve"> </w:t>
      </w:r>
      <w:r w:rsidRPr="0079771B">
        <w:rPr>
          <w:rFonts w:ascii="Times New Roman" w:hAnsi="Times New Roman"/>
          <w:iCs/>
          <w:u w:val="single"/>
        </w:rPr>
        <w:t>anexată</w:t>
      </w:r>
      <w:r w:rsidRPr="0079771B">
        <w:rPr>
          <w:rFonts w:ascii="Times New Roman" w:hAnsi="Times New Roman"/>
          <w:iCs/>
          <w:spacing w:val="-1"/>
          <w:u w:val="single"/>
        </w:rPr>
        <w:t xml:space="preserve"> </w:t>
      </w:r>
      <w:r w:rsidRPr="0079771B">
        <w:rPr>
          <w:rFonts w:ascii="Times New Roman" w:hAnsi="Times New Roman"/>
          <w:iCs/>
          <w:u w:val="single"/>
        </w:rPr>
        <w:t>în</w:t>
      </w:r>
      <w:r w:rsidRPr="0079771B">
        <w:rPr>
          <w:rFonts w:ascii="Times New Roman" w:hAnsi="Times New Roman"/>
          <w:iCs/>
          <w:spacing w:val="-3"/>
          <w:u w:val="single"/>
        </w:rPr>
        <w:t xml:space="preserve"> </w:t>
      </w:r>
      <w:r w:rsidRPr="0079771B">
        <w:rPr>
          <w:rFonts w:ascii="Times New Roman" w:hAnsi="Times New Roman"/>
          <w:iCs/>
          <w:u w:val="single"/>
        </w:rPr>
        <w:t>cadrul</w:t>
      </w:r>
      <w:r w:rsidRPr="0079771B">
        <w:rPr>
          <w:rFonts w:ascii="Times New Roman" w:hAnsi="Times New Roman"/>
          <w:iCs/>
          <w:spacing w:val="-1"/>
          <w:u w:val="single"/>
        </w:rPr>
        <w:t xml:space="preserve"> </w:t>
      </w:r>
      <w:r w:rsidRPr="0079771B">
        <w:rPr>
          <w:rFonts w:ascii="Times New Roman" w:hAnsi="Times New Roman"/>
          <w:iCs/>
          <w:u w:val="single"/>
        </w:rPr>
        <w:t>procedurii</w:t>
      </w:r>
      <w:r w:rsidRPr="0079771B">
        <w:rPr>
          <w:rFonts w:ascii="Times New Roman" w:hAnsi="Times New Roman"/>
          <w:iCs/>
          <w:spacing w:val="-3"/>
          <w:u w:val="single"/>
        </w:rPr>
        <w:t xml:space="preserve"> </w:t>
      </w:r>
      <w:r w:rsidRPr="0079771B">
        <w:rPr>
          <w:rFonts w:ascii="Times New Roman" w:hAnsi="Times New Roman"/>
          <w:iCs/>
          <w:u w:val="single"/>
        </w:rPr>
        <w:t>în</w:t>
      </w:r>
      <w:r w:rsidRPr="0079771B">
        <w:rPr>
          <w:rFonts w:ascii="Times New Roman" w:hAnsi="Times New Roman"/>
          <w:iCs/>
          <w:spacing w:val="-3"/>
          <w:u w:val="single"/>
        </w:rPr>
        <w:t xml:space="preserve"> </w:t>
      </w:r>
      <w:r w:rsidRPr="0079771B">
        <w:rPr>
          <w:rFonts w:ascii="Times New Roman" w:hAnsi="Times New Roman"/>
          <w:iCs/>
          <w:u w:val="single"/>
        </w:rPr>
        <w:t>SIA</w:t>
      </w:r>
      <w:r w:rsidRPr="0079771B">
        <w:rPr>
          <w:rFonts w:ascii="Times New Roman" w:hAnsi="Times New Roman"/>
          <w:iCs/>
          <w:spacing w:val="-2"/>
          <w:u w:val="single"/>
        </w:rPr>
        <w:t xml:space="preserve"> ”RSAP”.</w:t>
      </w:r>
    </w:p>
    <w:p w14:paraId="78C1CA50"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20"/>
        <w:ind w:left="1654" w:right="283" w:hanging="360"/>
        <w:jc w:val="both"/>
        <w:rPr>
          <w:b/>
          <w:iCs/>
        </w:rPr>
      </w:pPr>
      <w:r w:rsidRPr="0079771B">
        <w:rPr>
          <w:b/>
          <w:iC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771B">
        <w:rPr>
          <w:b/>
          <w:iCs/>
          <w:u w:val="single"/>
        </w:rPr>
        <w:t>autoritate publica locala</w:t>
      </w:r>
    </w:p>
    <w:p w14:paraId="3D7B5FB7" w14:textId="77777777" w:rsidR="0079771B" w:rsidRPr="0079771B" w:rsidRDefault="0079771B" w:rsidP="0079771B">
      <w:pPr>
        <w:pStyle w:val="a"/>
        <w:widowControl w:val="0"/>
        <w:numPr>
          <w:ilvl w:val="0"/>
          <w:numId w:val="33"/>
        </w:numPr>
        <w:tabs>
          <w:tab w:val="clear" w:pos="1134"/>
          <w:tab w:val="left" w:pos="858"/>
        </w:tabs>
        <w:autoSpaceDE w:val="0"/>
        <w:autoSpaceDN w:val="0"/>
        <w:spacing w:before="120"/>
        <w:ind w:left="858" w:right="286" w:hanging="284"/>
        <w:jc w:val="both"/>
        <w:rPr>
          <w:b/>
          <w:iCs/>
        </w:rPr>
      </w:pPr>
      <w:r w:rsidRPr="0079771B">
        <w:rPr>
          <w:b/>
          <w:iCs/>
        </w:rPr>
        <w:t>Cumpărătorul</w:t>
      </w:r>
      <w:r w:rsidRPr="0079771B">
        <w:rPr>
          <w:b/>
          <w:iCs/>
          <w:spacing w:val="-15"/>
        </w:rPr>
        <w:t xml:space="preserve"> </w:t>
      </w:r>
      <w:r w:rsidRPr="0079771B">
        <w:rPr>
          <w:b/>
          <w:iCs/>
        </w:rPr>
        <w:t>invită</w:t>
      </w:r>
      <w:r w:rsidRPr="0079771B">
        <w:rPr>
          <w:b/>
          <w:iCs/>
          <w:spacing w:val="-15"/>
        </w:rPr>
        <w:t xml:space="preserve"> </w:t>
      </w:r>
      <w:r w:rsidRPr="0079771B">
        <w:rPr>
          <w:b/>
          <w:iCs/>
        </w:rPr>
        <w:t>operatorii</w:t>
      </w:r>
      <w:r w:rsidRPr="0079771B">
        <w:rPr>
          <w:b/>
          <w:iCs/>
          <w:spacing w:val="-15"/>
        </w:rPr>
        <w:t xml:space="preserve"> </w:t>
      </w:r>
      <w:r w:rsidRPr="0079771B">
        <w:rPr>
          <w:b/>
          <w:iCs/>
        </w:rPr>
        <w:t>economici</w:t>
      </w:r>
      <w:r w:rsidRPr="0079771B">
        <w:rPr>
          <w:b/>
          <w:iCs/>
          <w:spacing w:val="-15"/>
        </w:rPr>
        <w:t xml:space="preserve"> </w:t>
      </w:r>
      <w:r w:rsidRPr="0079771B">
        <w:rPr>
          <w:b/>
          <w:iCs/>
        </w:rPr>
        <w:t>interesați,</w:t>
      </w:r>
      <w:r w:rsidRPr="0079771B">
        <w:rPr>
          <w:b/>
          <w:iCs/>
          <w:spacing w:val="-15"/>
        </w:rPr>
        <w:t xml:space="preserve"> </w:t>
      </w:r>
      <w:r w:rsidRPr="0079771B">
        <w:rPr>
          <w:b/>
          <w:iCs/>
        </w:rPr>
        <w:t>care</w:t>
      </w:r>
      <w:r w:rsidRPr="0079771B">
        <w:rPr>
          <w:b/>
          <w:iCs/>
          <w:spacing w:val="-15"/>
        </w:rPr>
        <w:t xml:space="preserve"> </w:t>
      </w:r>
      <w:r w:rsidRPr="0079771B">
        <w:rPr>
          <w:b/>
          <w:iCs/>
        </w:rPr>
        <w:t>îi</w:t>
      </w:r>
      <w:r w:rsidRPr="0079771B">
        <w:rPr>
          <w:b/>
          <w:iCs/>
          <w:spacing w:val="-15"/>
        </w:rPr>
        <w:t xml:space="preserve"> </w:t>
      </w:r>
      <w:r w:rsidRPr="0079771B">
        <w:rPr>
          <w:b/>
          <w:iCs/>
        </w:rPr>
        <w:t>pot</w:t>
      </w:r>
      <w:r w:rsidRPr="0079771B">
        <w:rPr>
          <w:b/>
          <w:iCs/>
          <w:spacing w:val="-15"/>
        </w:rPr>
        <w:t xml:space="preserve"> </w:t>
      </w:r>
      <w:r w:rsidRPr="0079771B">
        <w:rPr>
          <w:b/>
          <w:iCs/>
        </w:rPr>
        <w:t>satisface</w:t>
      </w:r>
      <w:r w:rsidRPr="0079771B">
        <w:rPr>
          <w:b/>
          <w:iCs/>
          <w:spacing w:val="-15"/>
        </w:rPr>
        <w:t xml:space="preserve"> </w:t>
      </w:r>
      <w:r w:rsidRPr="0079771B">
        <w:rPr>
          <w:b/>
          <w:iCs/>
        </w:rPr>
        <w:t>necesitățile,</w:t>
      </w:r>
      <w:r w:rsidRPr="0079771B">
        <w:rPr>
          <w:b/>
          <w:iCs/>
          <w:spacing w:val="-15"/>
        </w:rPr>
        <w:t xml:space="preserve"> </w:t>
      </w:r>
      <w:r w:rsidRPr="0079771B">
        <w:rPr>
          <w:b/>
          <w:iCs/>
        </w:rPr>
        <w:t>să</w:t>
      </w:r>
      <w:r w:rsidRPr="0079771B">
        <w:rPr>
          <w:b/>
          <w:iCs/>
          <w:spacing w:val="-15"/>
        </w:rPr>
        <w:t xml:space="preserve"> </w:t>
      </w:r>
      <w:r w:rsidRPr="0079771B">
        <w:rPr>
          <w:b/>
          <w:iCs/>
        </w:rPr>
        <w:t>participe la procedura de achiziție privind îndeplinirea următoarelor lucrări:</w:t>
      </w:r>
    </w:p>
    <w:p w14:paraId="4113C4AD" w14:textId="77777777" w:rsidR="0079771B" w:rsidRPr="0079771B" w:rsidRDefault="0079771B" w:rsidP="0079771B">
      <w:pPr>
        <w:spacing w:before="166" w:after="1"/>
        <w:rPr>
          <w:b/>
          <w:iCs/>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1279"/>
        <w:gridCol w:w="3687"/>
        <w:gridCol w:w="851"/>
        <w:gridCol w:w="851"/>
        <w:gridCol w:w="1255"/>
        <w:gridCol w:w="1583"/>
      </w:tblGrid>
      <w:tr w:rsidR="0079771B" w:rsidRPr="0079771B" w14:paraId="08C89866" w14:textId="77777777" w:rsidTr="0079771B">
        <w:trPr>
          <w:trHeight w:val="1362"/>
        </w:trPr>
        <w:tc>
          <w:tcPr>
            <w:tcW w:w="732" w:type="dxa"/>
            <w:tcBorders>
              <w:top w:val="single" w:sz="4" w:space="0" w:color="000000"/>
              <w:left w:val="single" w:sz="4" w:space="0" w:color="000000"/>
              <w:bottom w:val="single" w:sz="4" w:space="0" w:color="000000"/>
              <w:right w:val="single" w:sz="4" w:space="0" w:color="000000"/>
            </w:tcBorders>
          </w:tcPr>
          <w:p w14:paraId="2E6CE87B" w14:textId="77777777" w:rsidR="0079771B" w:rsidRPr="0079771B" w:rsidRDefault="0079771B">
            <w:pPr>
              <w:pStyle w:val="TableParagraph"/>
              <w:rPr>
                <w:b/>
                <w:iCs/>
                <w:sz w:val="24"/>
                <w:szCs w:val="24"/>
              </w:rPr>
            </w:pPr>
          </w:p>
          <w:p w14:paraId="231F830A" w14:textId="77777777" w:rsidR="0079771B" w:rsidRPr="0079771B" w:rsidRDefault="0079771B">
            <w:pPr>
              <w:pStyle w:val="TableParagraph"/>
              <w:spacing w:before="119"/>
              <w:rPr>
                <w:b/>
                <w:iCs/>
                <w:sz w:val="24"/>
                <w:szCs w:val="24"/>
              </w:rPr>
            </w:pPr>
          </w:p>
          <w:p w14:paraId="0AF2CDA2" w14:textId="77777777" w:rsidR="0079771B" w:rsidRPr="0079771B" w:rsidRDefault="0079771B">
            <w:pPr>
              <w:pStyle w:val="TableParagraph"/>
              <w:spacing w:before="1"/>
              <w:ind w:left="246" w:right="221" w:hanging="8"/>
              <w:rPr>
                <w:b/>
                <w:iCs/>
                <w:sz w:val="24"/>
                <w:szCs w:val="24"/>
              </w:rPr>
            </w:pPr>
            <w:r w:rsidRPr="0079771B">
              <w:rPr>
                <w:b/>
                <w:iCs/>
                <w:spacing w:val="-4"/>
                <w:sz w:val="24"/>
                <w:szCs w:val="24"/>
              </w:rPr>
              <w:t xml:space="preserve">Nr. </w:t>
            </w:r>
            <w:r w:rsidRPr="0079771B">
              <w:rPr>
                <w:b/>
                <w:iCs/>
                <w:spacing w:val="-5"/>
                <w:sz w:val="24"/>
                <w:szCs w:val="24"/>
              </w:rPr>
              <w:t>d/o</w:t>
            </w:r>
          </w:p>
        </w:tc>
        <w:tc>
          <w:tcPr>
            <w:tcW w:w="1279" w:type="dxa"/>
            <w:tcBorders>
              <w:top w:val="single" w:sz="4" w:space="0" w:color="000000"/>
              <w:left w:val="single" w:sz="4" w:space="0" w:color="000000"/>
              <w:bottom w:val="single" w:sz="4" w:space="0" w:color="000000"/>
              <w:right w:val="single" w:sz="4" w:space="0" w:color="000000"/>
            </w:tcBorders>
          </w:tcPr>
          <w:p w14:paraId="1FC77FC5" w14:textId="77777777" w:rsidR="0079771B" w:rsidRPr="0079771B" w:rsidRDefault="0079771B">
            <w:pPr>
              <w:pStyle w:val="TableParagraph"/>
              <w:rPr>
                <w:b/>
                <w:iCs/>
                <w:sz w:val="24"/>
                <w:szCs w:val="24"/>
              </w:rPr>
            </w:pPr>
          </w:p>
          <w:p w14:paraId="437D59B8" w14:textId="77777777" w:rsidR="0079771B" w:rsidRPr="0079771B" w:rsidRDefault="0079771B">
            <w:pPr>
              <w:pStyle w:val="TableParagraph"/>
              <w:rPr>
                <w:b/>
                <w:iCs/>
                <w:sz w:val="24"/>
                <w:szCs w:val="24"/>
              </w:rPr>
            </w:pPr>
          </w:p>
          <w:p w14:paraId="3AE7C7AD" w14:textId="77777777" w:rsidR="0079771B" w:rsidRPr="0079771B" w:rsidRDefault="0079771B">
            <w:pPr>
              <w:pStyle w:val="TableParagraph"/>
              <w:spacing w:before="17"/>
              <w:rPr>
                <w:b/>
                <w:iCs/>
                <w:sz w:val="24"/>
                <w:szCs w:val="24"/>
              </w:rPr>
            </w:pPr>
          </w:p>
          <w:p w14:paraId="68E41DE6" w14:textId="77777777" w:rsidR="0079771B" w:rsidRPr="0079771B" w:rsidRDefault="0079771B">
            <w:pPr>
              <w:pStyle w:val="TableParagraph"/>
              <w:ind w:left="91" w:right="82"/>
              <w:jc w:val="center"/>
              <w:rPr>
                <w:b/>
                <w:iCs/>
                <w:sz w:val="24"/>
                <w:szCs w:val="24"/>
              </w:rPr>
            </w:pPr>
            <w:r w:rsidRPr="0079771B">
              <w:rPr>
                <w:b/>
                <w:iCs/>
                <w:sz w:val="24"/>
                <w:szCs w:val="24"/>
              </w:rPr>
              <w:t>Cod</w:t>
            </w:r>
            <w:r w:rsidRPr="0079771B">
              <w:rPr>
                <w:b/>
                <w:iCs/>
                <w:spacing w:val="-2"/>
                <w:sz w:val="24"/>
                <w:szCs w:val="24"/>
              </w:rPr>
              <w:t xml:space="preserve"> </w:t>
            </w:r>
            <w:r w:rsidRPr="0079771B">
              <w:rPr>
                <w:b/>
                <w:iCs/>
                <w:spacing w:val="-5"/>
                <w:sz w:val="24"/>
                <w:szCs w:val="24"/>
              </w:rPr>
              <w:t>CPV</w:t>
            </w:r>
          </w:p>
        </w:tc>
        <w:tc>
          <w:tcPr>
            <w:tcW w:w="3687" w:type="dxa"/>
            <w:tcBorders>
              <w:top w:val="single" w:sz="4" w:space="0" w:color="000000"/>
              <w:left w:val="single" w:sz="4" w:space="0" w:color="000000"/>
              <w:bottom w:val="single" w:sz="4" w:space="0" w:color="000000"/>
              <w:right w:val="single" w:sz="4" w:space="0" w:color="000000"/>
            </w:tcBorders>
          </w:tcPr>
          <w:p w14:paraId="125BE988" w14:textId="77777777" w:rsidR="0079771B" w:rsidRPr="0079771B" w:rsidRDefault="0079771B">
            <w:pPr>
              <w:pStyle w:val="TableParagraph"/>
              <w:rPr>
                <w:b/>
                <w:iCs/>
                <w:sz w:val="24"/>
                <w:szCs w:val="24"/>
              </w:rPr>
            </w:pPr>
          </w:p>
          <w:p w14:paraId="6B1ACC3D" w14:textId="77777777" w:rsidR="0079771B" w:rsidRPr="0079771B" w:rsidRDefault="0079771B">
            <w:pPr>
              <w:pStyle w:val="TableParagraph"/>
              <w:rPr>
                <w:b/>
                <w:iCs/>
                <w:sz w:val="24"/>
                <w:szCs w:val="24"/>
              </w:rPr>
            </w:pPr>
          </w:p>
          <w:p w14:paraId="7E1A2516" w14:textId="77777777" w:rsidR="0079771B" w:rsidRPr="0079771B" w:rsidRDefault="0079771B">
            <w:pPr>
              <w:pStyle w:val="TableParagraph"/>
              <w:spacing w:before="17"/>
              <w:rPr>
                <w:b/>
                <w:iCs/>
                <w:sz w:val="24"/>
                <w:szCs w:val="24"/>
              </w:rPr>
            </w:pPr>
          </w:p>
          <w:p w14:paraId="4C0DB09B" w14:textId="77777777" w:rsidR="0079771B" w:rsidRPr="0079771B" w:rsidRDefault="0079771B">
            <w:pPr>
              <w:pStyle w:val="TableParagraph"/>
              <w:ind w:left="8"/>
              <w:jc w:val="center"/>
              <w:rPr>
                <w:b/>
                <w:iCs/>
                <w:sz w:val="24"/>
                <w:szCs w:val="24"/>
              </w:rPr>
            </w:pPr>
            <w:r w:rsidRPr="0079771B">
              <w:rPr>
                <w:b/>
                <w:iCs/>
                <w:spacing w:val="-2"/>
                <w:sz w:val="24"/>
                <w:szCs w:val="24"/>
              </w:rPr>
              <w:t>Denumirea lucrarii</w:t>
            </w:r>
          </w:p>
        </w:tc>
        <w:tc>
          <w:tcPr>
            <w:tcW w:w="851" w:type="dxa"/>
            <w:tcBorders>
              <w:top w:val="single" w:sz="4" w:space="0" w:color="000000"/>
              <w:left w:val="single" w:sz="4" w:space="0" w:color="000000"/>
              <w:bottom w:val="single" w:sz="4" w:space="0" w:color="000000"/>
              <w:right w:val="single" w:sz="4" w:space="0" w:color="000000"/>
            </w:tcBorders>
          </w:tcPr>
          <w:p w14:paraId="443D0EA3" w14:textId="77777777" w:rsidR="0079771B" w:rsidRPr="0079771B" w:rsidRDefault="0079771B">
            <w:pPr>
              <w:pStyle w:val="TableParagraph"/>
              <w:rPr>
                <w:b/>
                <w:iCs/>
                <w:sz w:val="24"/>
                <w:szCs w:val="24"/>
              </w:rPr>
            </w:pPr>
          </w:p>
          <w:p w14:paraId="7567655E" w14:textId="77777777" w:rsidR="0079771B" w:rsidRPr="0079771B" w:rsidRDefault="0079771B">
            <w:pPr>
              <w:pStyle w:val="TableParagraph"/>
              <w:spacing w:before="15"/>
              <w:rPr>
                <w:b/>
                <w:iCs/>
                <w:sz w:val="24"/>
                <w:szCs w:val="24"/>
              </w:rPr>
            </w:pPr>
          </w:p>
          <w:p w14:paraId="1AA8C568" w14:textId="77777777" w:rsidR="0079771B" w:rsidRPr="0079771B" w:rsidRDefault="0079771B">
            <w:pPr>
              <w:pStyle w:val="TableParagraph"/>
              <w:spacing w:before="1"/>
              <w:ind w:left="265" w:right="128" w:hanging="128"/>
              <w:rPr>
                <w:b/>
                <w:iCs/>
                <w:sz w:val="24"/>
                <w:szCs w:val="24"/>
              </w:rPr>
            </w:pPr>
            <w:r w:rsidRPr="0079771B">
              <w:rPr>
                <w:b/>
                <w:iCs/>
                <w:spacing w:val="-2"/>
                <w:sz w:val="24"/>
                <w:szCs w:val="24"/>
              </w:rPr>
              <w:t xml:space="preserve">Unitate </w:t>
            </w:r>
            <w:r w:rsidRPr="0079771B">
              <w:rPr>
                <w:b/>
                <w:iCs/>
                <w:sz w:val="24"/>
                <w:szCs w:val="24"/>
              </w:rPr>
              <w:t>a de</w:t>
            </w:r>
          </w:p>
          <w:p w14:paraId="57A9DCCE" w14:textId="77777777" w:rsidR="0079771B" w:rsidRPr="0079771B" w:rsidRDefault="0079771B">
            <w:pPr>
              <w:pStyle w:val="TableParagraph"/>
              <w:ind w:left="133"/>
              <w:rPr>
                <w:b/>
                <w:iCs/>
                <w:sz w:val="24"/>
                <w:szCs w:val="24"/>
              </w:rPr>
            </w:pPr>
            <w:r w:rsidRPr="0079771B">
              <w:rPr>
                <w:b/>
                <w:iCs/>
                <w:spacing w:val="-2"/>
                <w:sz w:val="24"/>
                <w:szCs w:val="24"/>
              </w:rPr>
              <w:t>măsură</w:t>
            </w:r>
          </w:p>
        </w:tc>
        <w:tc>
          <w:tcPr>
            <w:tcW w:w="851" w:type="dxa"/>
            <w:tcBorders>
              <w:top w:val="single" w:sz="4" w:space="0" w:color="000000"/>
              <w:left w:val="single" w:sz="4" w:space="0" w:color="000000"/>
              <w:bottom w:val="single" w:sz="4" w:space="0" w:color="000000"/>
              <w:right w:val="single" w:sz="4" w:space="0" w:color="000000"/>
            </w:tcBorders>
          </w:tcPr>
          <w:p w14:paraId="2A88A341" w14:textId="77777777" w:rsidR="0079771B" w:rsidRPr="0079771B" w:rsidRDefault="0079771B">
            <w:pPr>
              <w:pStyle w:val="TableParagraph"/>
              <w:rPr>
                <w:b/>
                <w:iCs/>
                <w:sz w:val="24"/>
                <w:szCs w:val="24"/>
              </w:rPr>
            </w:pPr>
          </w:p>
          <w:p w14:paraId="56EBB4FA" w14:textId="77777777" w:rsidR="0079771B" w:rsidRPr="0079771B" w:rsidRDefault="0079771B">
            <w:pPr>
              <w:pStyle w:val="TableParagraph"/>
              <w:spacing w:before="119"/>
              <w:rPr>
                <w:b/>
                <w:iCs/>
                <w:sz w:val="24"/>
                <w:szCs w:val="24"/>
              </w:rPr>
            </w:pPr>
          </w:p>
          <w:p w14:paraId="2B8AB5C9" w14:textId="77777777" w:rsidR="0079771B" w:rsidRPr="0079771B" w:rsidRDefault="0079771B">
            <w:pPr>
              <w:pStyle w:val="TableParagraph"/>
              <w:spacing w:before="1"/>
              <w:ind w:left="308" w:right="123" w:hanging="176"/>
              <w:rPr>
                <w:b/>
                <w:iCs/>
                <w:sz w:val="24"/>
                <w:szCs w:val="24"/>
              </w:rPr>
            </w:pPr>
            <w:r w:rsidRPr="0079771B">
              <w:rPr>
                <w:b/>
                <w:iCs/>
                <w:spacing w:val="-2"/>
                <w:sz w:val="24"/>
                <w:szCs w:val="24"/>
              </w:rPr>
              <w:t xml:space="preserve">Cantita </w:t>
            </w:r>
            <w:r w:rsidRPr="0079771B">
              <w:rPr>
                <w:b/>
                <w:iCs/>
                <w:spacing w:val="-4"/>
                <w:sz w:val="24"/>
                <w:szCs w:val="24"/>
              </w:rPr>
              <w:t>tea</w:t>
            </w:r>
          </w:p>
        </w:tc>
        <w:tc>
          <w:tcPr>
            <w:tcW w:w="1255" w:type="dxa"/>
            <w:tcBorders>
              <w:top w:val="single" w:sz="4" w:space="0" w:color="000000"/>
              <w:left w:val="single" w:sz="4" w:space="0" w:color="000000"/>
              <w:bottom w:val="single" w:sz="4" w:space="0" w:color="000000"/>
              <w:right w:val="single" w:sz="4" w:space="0" w:color="000000"/>
            </w:tcBorders>
            <w:hideMark/>
          </w:tcPr>
          <w:p w14:paraId="036CA721" w14:textId="77777777" w:rsidR="0079771B" w:rsidRPr="0079771B" w:rsidRDefault="0079771B">
            <w:pPr>
              <w:pStyle w:val="TableParagraph"/>
              <w:spacing w:before="120"/>
              <w:ind w:left="111" w:right="105" w:hanging="2"/>
              <w:jc w:val="center"/>
              <w:rPr>
                <w:b/>
                <w:iCs/>
                <w:sz w:val="24"/>
                <w:szCs w:val="24"/>
              </w:rPr>
            </w:pPr>
            <w:r w:rsidRPr="0079771B">
              <w:rPr>
                <w:b/>
                <w:iCs/>
                <w:spacing w:val="-2"/>
                <w:sz w:val="24"/>
                <w:szCs w:val="24"/>
              </w:rPr>
              <w:t xml:space="preserve">Specificarea tehnică deplină solicitată, </w:t>
            </w:r>
            <w:r w:rsidRPr="0079771B">
              <w:rPr>
                <w:b/>
                <w:iCs/>
                <w:sz w:val="24"/>
                <w:szCs w:val="24"/>
              </w:rPr>
              <w:t>Standarde</w:t>
            </w:r>
            <w:r w:rsidRPr="0079771B">
              <w:rPr>
                <w:b/>
                <w:iCs/>
                <w:spacing w:val="-12"/>
                <w:sz w:val="24"/>
                <w:szCs w:val="24"/>
              </w:rPr>
              <w:t xml:space="preserve"> </w:t>
            </w:r>
            <w:r w:rsidRPr="0079771B">
              <w:rPr>
                <w:b/>
                <w:iCs/>
                <w:sz w:val="24"/>
                <w:szCs w:val="24"/>
              </w:rPr>
              <w:t>de</w:t>
            </w:r>
          </w:p>
          <w:p w14:paraId="7A545EEC" w14:textId="77777777" w:rsidR="0079771B" w:rsidRPr="0079771B" w:rsidRDefault="0079771B">
            <w:pPr>
              <w:pStyle w:val="TableParagraph"/>
              <w:spacing w:before="1" w:line="186" w:lineRule="exact"/>
              <w:ind w:left="4"/>
              <w:jc w:val="center"/>
              <w:rPr>
                <w:b/>
                <w:iCs/>
                <w:sz w:val="24"/>
                <w:szCs w:val="24"/>
              </w:rPr>
            </w:pPr>
            <w:r w:rsidRPr="0079771B">
              <w:rPr>
                <w:b/>
                <w:iCs/>
                <w:spacing w:val="-2"/>
                <w:sz w:val="24"/>
                <w:szCs w:val="24"/>
              </w:rPr>
              <w:t>referință</w:t>
            </w:r>
          </w:p>
        </w:tc>
        <w:tc>
          <w:tcPr>
            <w:tcW w:w="1583" w:type="dxa"/>
            <w:tcBorders>
              <w:top w:val="single" w:sz="4" w:space="0" w:color="000000"/>
              <w:left w:val="single" w:sz="4" w:space="0" w:color="000000"/>
              <w:bottom w:val="single" w:sz="4" w:space="0" w:color="000000"/>
              <w:right w:val="single" w:sz="4" w:space="0" w:color="000000"/>
            </w:tcBorders>
            <w:hideMark/>
          </w:tcPr>
          <w:p w14:paraId="11CA7DF2" w14:textId="77777777" w:rsidR="0079771B" w:rsidRPr="0079771B" w:rsidRDefault="0079771B">
            <w:pPr>
              <w:pStyle w:val="TableParagraph"/>
              <w:spacing w:before="120"/>
              <w:ind w:left="4" w:right="2"/>
              <w:jc w:val="center"/>
              <w:rPr>
                <w:b/>
                <w:iCs/>
                <w:sz w:val="24"/>
                <w:szCs w:val="24"/>
              </w:rPr>
            </w:pPr>
            <w:r w:rsidRPr="0079771B">
              <w:rPr>
                <w:b/>
                <w:iCs/>
                <w:spacing w:val="-2"/>
                <w:sz w:val="24"/>
                <w:szCs w:val="24"/>
              </w:rPr>
              <w:t>Valoarea</w:t>
            </w:r>
          </w:p>
          <w:p w14:paraId="204E6A48" w14:textId="77777777" w:rsidR="0079771B" w:rsidRPr="0079771B" w:rsidRDefault="0079771B">
            <w:pPr>
              <w:pStyle w:val="TableParagraph"/>
              <w:spacing w:before="1" w:line="206" w:lineRule="exact"/>
              <w:ind w:left="4"/>
              <w:jc w:val="center"/>
              <w:rPr>
                <w:b/>
                <w:iCs/>
                <w:sz w:val="24"/>
                <w:szCs w:val="24"/>
              </w:rPr>
            </w:pPr>
            <w:r w:rsidRPr="0079771B">
              <w:rPr>
                <w:b/>
                <w:iCs/>
                <w:spacing w:val="-2"/>
                <w:sz w:val="24"/>
                <w:szCs w:val="24"/>
              </w:rPr>
              <w:t>estimată</w:t>
            </w:r>
          </w:p>
          <w:p w14:paraId="7B501CED" w14:textId="77777777" w:rsidR="0079771B" w:rsidRPr="0079771B" w:rsidRDefault="0079771B">
            <w:pPr>
              <w:pStyle w:val="TableParagraph"/>
              <w:ind w:left="123" w:right="116" w:hanging="4"/>
              <w:jc w:val="center"/>
              <w:rPr>
                <w:b/>
                <w:iCs/>
                <w:sz w:val="24"/>
                <w:szCs w:val="24"/>
              </w:rPr>
            </w:pPr>
            <w:r w:rsidRPr="0079771B">
              <w:rPr>
                <w:b/>
                <w:iCs/>
                <w:sz w:val="24"/>
                <w:szCs w:val="24"/>
              </w:rPr>
              <w:t>(se va indica pentru</w:t>
            </w:r>
            <w:r w:rsidRPr="0079771B">
              <w:rPr>
                <w:b/>
                <w:iCs/>
                <w:spacing w:val="-12"/>
                <w:sz w:val="24"/>
                <w:szCs w:val="24"/>
              </w:rPr>
              <w:t xml:space="preserve"> </w:t>
            </w:r>
            <w:r w:rsidRPr="0079771B">
              <w:rPr>
                <w:b/>
                <w:iCs/>
                <w:sz w:val="24"/>
                <w:szCs w:val="24"/>
              </w:rPr>
              <w:t>fiecare</w:t>
            </w:r>
            <w:r w:rsidRPr="0079771B">
              <w:rPr>
                <w:b/>
                <w:iCs/>
                <w:spacing w:val="-11"/>
                <w:sz w:val="24"/>
                <w:szCs w:val="24"/>
              </w:rPr>
              <w:t xml:space="preserve"> </w:t>
            </w:r>
            <w:r w:rsidRPr="0079771B">
              <w:rPr>
                <w:b/>
                <w:iCs/>
                <w:sz w:val="24"/>
                <w:szCs w:val="24"/>
              </w:rPr>
              <w:t>lot în parte) fără</w:t>
            </w:r>
          </w:p>
          <w:p w14:paraId="4B72A8F5" w14:textId="77777777" w:rsidR="0079771B" w:rsidRPr="0079771B" w:rsidRDefault="0079771B">
            <w:pPr>
              <w:pStyle w:val="TableParagraph"/>
              <w:spacing w:before="1" w:line="186" w:lineRule="exact"/>
              <w:ind w:left="4"/>
              <w:jc w:val="center"/>
              <w:rPr>
                <w:b/>
                <w:iCs/>
                <w:sz w:val="24"/>
                <w:szCs w:val="24"/>
              </w:rPr>
            </w:pPr>
            <w:r w:rsidRPr="0079771B">
              <w:rPr>
                <w:b/>
                <w:iCs/>
                <w:sz w:val="24"/>
                <w:szCs w:val="24"/>
              </w:rPr>
              <w:t>TVA</w:t>
            </w:r>
            <w:r w:rsidRPr="0079771B">
              <w:rPr>
                <w:b/>
                <w:iCs/>
                <w:spacing w:val="-2"/>
                <w:sz w:val="24"/>
                <w:szCs w:val="24"/>
              </w:rPr>
              <w:t xml:space="preserve"> (lei)</w:t>
            </w:r>
          </w:p>
        </w:tc>
      </w:tr>
      <w:tr w:rsidR="0079771B" w:rsidRPr="0079771B" w14:paraId="7FAD8B1F" w14:textId="77777777" w:rsidTr="0079771B">
        <w:trPr>
          <w:trHeight w:val="397"/>
        </w:trPr>
        <w:tc>
          <w:tcPr>
            <w:tcW w:w="10238" w:type="dxa"/>
            <w:gridSpan w:val="7"/>
            <w:tcBorders>
              <w:top w:val="single" w:sz="4" w:space="0" w:color="000000"/>
              <w:left w:val="single" w:sz="4" w:space="0" w:color="000000"/>
              <w:bottom w:val="single" w:sz="4" w:space="0" w:color="000000"/>
              <w:right w:val="single" w:sz="4" w:space="0" w:color="000000"/>
            </w:tcBorders>
          </w:tcPr>
          <w:p w14:paraId="128B28EB" w14:textId="77777777" w:rsidR="0079771B" w:rsidRPr="0079771B" w:rsidRDefault="0079771B">
            <w:pPr>
              <w:pStyle w:val="TableParagraph"/>
              <w:rPr>
                <w:iCs/>
                <w:sz w:val="24"/>
                <w:szCs w:val="24"/>
              </w:rPr>
            </w:pPr>
          </w:p>
        </w:tc>
      </w:tr>
      <w:tr w:rsidR="0079771B" w:rsidRPr="0079771B" w14:paraId="41B953B0" w14:textId="77777777" w:rsidTr="0079771B">
        <w:trPr>
          <w:trHeight w:val="1932"/>
        </w:trPr>
        <w:tc>
          <w:tcPr>
            <w:tcW w:w="732" w:type="dxa"/>
            <w:tcBorders>
              <w:top w:val="single" w:sz="4" w:space="0" w:color="000000"/>
              <w:left w:val="single" w:sz="4" w:space="0" w:color="000000"/>
              <w:bottom w:val="single" w:sz="4" w:space="0" w:color="000000"/>
              <w:right w:val="single" w:sz="4" w:space="0" w:color="000000"/>
            </w:tcBorders>
          </w:tcPr>
          <w:p w14:paraId="3FBF169A" w14:textId="77777777" w:rsidR="0079771B" w:rsidRPr="0079771B" w:rsidRDefault="0079771B">
            <w:pPr>
              <w:pStyle w:val="TableParagraph"/>
              <w:rPr>
                <w:b/>
                <w:iCs/>
                <w:sz w:val="24"/>
                <w:szCs w:val="24"/>
              </w:rPr>
            </w:pPr>
          </w:p>
          <w:p w14:paraId="20D2F2FB" w14:textId="77777777" w:rsidR="0079771B" w:rsidRPr="0079771B" w:rsidRDefault="0079771B">
            <w:pPr>
              <w:pStyle w:val="TableParagraph"/>
              <w:rPr>
                <w:b/>
                <w:iCs/>
                <w:sz w:val="24"/>
                <w:szCs w:val="24"/>
              </w:rPr>
            </w:pPr>
          </w:p>
          <w:p w14:paraId="57C04346" w14:textId="77777777" w:rsidR="0079771B" w:rsidRPr="0079771B" w:rsidRDefault="0079771B">
            <w:pPr>
              <w:pStyle w:val="TableParagraph"/>
              <w:rPr>
                <w:b/>
                <w:iCs/>
                <w:sz w:val="24"/>
                <w:szCs w:val="24"/>
              </w:rPr>
            </w:pPr>
          </w:p>
          <w:p w14:paraId="05E1C833" w14:textId="77777777" w:rsidR="0079771B" w:rsidRPr="0079771B" w:rsidRDefault="0079771B">
            <w:pPr>
              <w:pStyle w:val="TableParagraph"/>
              <w:spacing w:before="94"/>
              <w:rPr>
                <w:b/>
                <w:iCs/>
                <w:sz w:val="24"/>
                <w:szCs w:val="24"/>
              </w:rPr>
            </w:pPr>
          </w:p>
          <w:p w14:paraId="41C9F1FE" w14:textId="77777777" w:rsidR="0079771B" w:rsidRPr="0079771B" w:rsidRDefault="0079771B">
            <w:pPr>
              <w:pStyle w:val="TableParagraph"/>
              <w:ind w:left="10"/>
              <w:jc w:val="center"/>
              <w:rPr>
                <w:b/>
                <w:iCs/>
                <w:sz w:val="24"/>
                <w:szCs w:val="24"/>
              </w:rPr>
            </w:pPr>
            <w:r w:rsidRPr="0079771B">
              <w:rPr>
                <w:b/>
                <w:iCs/>
                <w:spacing w:val="-10"/>
                <w:sz w:val="24"/>
                <w:szCs w:val="24"/>
              </w:rPr>
              <w:t>1</w:t>
            </w:r>
          </w:p>
        </w:tc>
        <w:tc>
          <w:tcPr>
            <w:tcW w:w="1279" w:type="dxa"/>
            <w:tcBorders>
              <w:top w:val="single" w:sz="4" w:space="0" w:color="000000"/>
              <w:left w:val="single" w:sz="4" w:space="0" w:color="000000"/>
              <w:bottom w:val="single" w:sz="4" w:space="0" w:color="000000"/>
              <w:right w:val="single" w:sz="4" w:space="0" w:color="000000"/>
            </w:tcBorders>
          </w:tcPr>
          <w:p w14:paraId="7B557037" w14:textId="77777777" w:rsidR="0079771B" w:rsidRPr="0079771B" w:rsidRDefault="0079771B">
            <w:pPr>
              <w:pStyle w:val="TableParagraph"/>
              <w:rPr>
                <w:b/>
                <w:iCs/>
                <w:sz w:val="24"/>
                <w:szCs w:val="24"/>
              </w:rPr>
            </w:pPr>
          </w:p>
          <w:p w14:paraId="17BEF11C" w14:textId="77777777" w:rsidR="0079771B" w:rsidRPr="0079771B" w:rsidRDefault="0079771B">
            <w:pPr>
              <w:pStyle w:val="TableParagraph"/>
              <w:rPr>
                <w:b/>
                <w:iCs/>
                <w:sz w:val="24"/>
                <w:szCs w:val="24"/>
              </w:rPr>
            </w:pPr>
          </w:p>
          <w:p w14:paraId="13346DDB" w14:textId="77777777" w:rsidR="0079771B" w:rsidRPr="0079771B" w:rsidRDefault="0079771B">
            <w:pPr>
              <w:pStyle w:val="TableParagraph"/>
              <w:spacing w:before="143"/>
              <w:rPr>
                <w:b/>
                <w:iCs/>
                <w:sz w:val="24"/>
                <w:szCs w:val="24"/>
              </w:rPr>
            </w:pPr>
          </w:p>
          <w:p w14:paraId="5D672440" w14:textId="77777777" w:rsidR="0079771B" w:rsidRPr="0079771B" w:rsidRDefault="0079771B">
            <w:pPr>
              <w:pStyle w:val="TableParagraph"/>
              <w:ind w:left="9" w:right="91"/>
              <w:jc w:val="center"/>
              <w:rPr>
                <w:iCs/>
                <w:sz w:val="24"/>
                <w:szCs w:val="24"/>
              </w:rPr>
            </w:pPr>
            <w:r w:rsidRPr="0079771B">
              <w:rPr>
                <w:iCs/>
                <w:spacing w:val="-2"/>
                <w:sz w:val="24"/>
                <w:szCs w:val="24"/>
              </w:rPr>
              <w:t>45200000-</w:t>
            </w:r>
            <w:r w:rsidRPr="0079771B">
              <w:rPr>
                <w:iCs/>
                <w:spacing w:val="-10"/>
                <w:sz w:val="24"/>
                <w:szCs w:val="24"/>
              </w:rPr>
              <w:t>9</w:t>
            </w:r>
          </w:p>
        </w:tc>
        <w:tc>
          <w:tcPr>
            <w:tcW w:w="3687" w:type="dxa"/>
            <w:tcBorders>
              <w:top w:val="single" w:sz="4" w:space="0" w:color="000000"/>
              <w:left w:val="single" w:sz="4" w:space="0" w:color="000000"/>
              <w:bottom w:val="single" w:sz="4" w:space="0" w:color="000000"/>
              <w:right w:val="single" w:sz="4" w:space="0" w:color="000000"/>
            </w:tcBorders>
            <w:hideMark/>
          </w:tcPr>
          <w:p w14:paraId="58E6A635" w14:textId="77777777" w:rsidR="0079771B" w:rsidRPr="0079771B" w:rsidRDefault="0079771B">
            <w:pPr>
              <w:pStyle w:val="a8"/>
              <w:ind w:left="574" w:right="376"/>
              <w:jc w:val="both"/>
              <w:rPr>
                <w:rFonts w:ascii="Times New Roman" w:hAnsi="Times New Roman"/>
                <w:iCs/>
                <w:szCs w:val="24"/>
              </w:rPr>
            </w:pPr>
            <w:r w:rsidRPr="0079771B">
              <w:rPr>
                <w:rFonts w:ascii="Times New Roman" w:hAnsi="Times New Roman"/>
                <w:b/>
                <w:iCs/>
                <w:spacing w:val="-4"/>
              </w:rPr>
              <w:t xml:space="preserve"> </w:t>
            </w:r>
            <w:r w:rsidRPr="0079771B">
              <w:rPr>
                <w:rFonts w:ascii="Times New Roman" w:hAnsi="Times New Roman"/>
                <w:iCs/>
              </w:rPr>
              <w:t>Lucrări de reparație și construcția a două grupe de creșă și amenajarea accesului către acestea, lucrări</w:t>
            </w:r>
            <w:r w:rsidRPr="0079771B">
              <w:rPr>
                <w:rFonts w:ascii="Times New Roman" w:hAnsi="Times New Roman"/>
                <w:b/>
                <w:bCs/>
                <w:sz w:val="28"/>
                <w:szCs w:val="28"/>
              </w:rPr>
              <w:t xml:space="preserve"> </w:t>
            </w:r>
            <w:r w:rsidRPr="0079771B">
              <w:rPr>
                <w:rFonts w:ascii="Times New Roman" w:hAnsi="Times New Roman"/>
                <w:iCs/>
              </w:rPr>
              <w:t>la sistemul de încălzire ptr pardosea la Grădinița Creșă din satul Crihana Veche, raionul Cahul</w:t>
            </w:r>
          </w:p>
        </w:tc>
        <w:tc>
          <w:tcPr>
            <w:tcW w:w="2957" w:type="dxa"/>
            <w:gridSpan w:val="3"/>
            <w:tcBorders>
              <w:top w:val="single" w:sz="4" w:space="0" w:color="000000"/>
              <w:left w:val="single" w:sz="4" w:space="0" w:color="000000"/>
              <w:bottom w:val="single" w:sz="4" w:space="0" w:color="000000"/>
              <w:right w:val="single" w:sz="4" w:space="0" w:color="000000"/>
            </w:tcBorders>
          </w:tcPr>
          <w:p w14:paraId="23831BDE" w14:textId="77777777" w:rsidR="0079771B" w:rsidRPr="0079771B" w:rsidRDefault="0079771B">
            <w:pPr>
              <w:pStyle w:val="TableParagraph"/>
              <w:rPr>
                <w:b/>
                <w:iCs/>
                <w:sz w:val="24"/>
                <w:szCs w:val="24"/>
              </w:rPr>
            </w:pPr>
          </w:p>
          <w:p w14:paraId="77D0DA9A" w14:textId="77777777" w:rsidR="0079771B" w:rsidRPr="0079771B" w:rsidRDefault="0079771B">
            <w:pPr>
              <w:pStyle w:val="TableParagraph"/>
              <w:spacing w:before="198"/>
              <w:rPr>
                <w:b/>
                <w:iCs/>
                <w:sz w:val="24"/>
                <w:szCs w:val="24"/>
              </w:rPr>
            </w:pPr>
          </w:p>
          <w:p w14:paraId="225F46AD" w14:textId="77777777" w:rsidR="0079771B" w:rsidRPr="0079771B" w:rsidRDefault="0079771B">
            <w:pPr>
              <w:pStyle w:val="TableParagraph"/>
              <w:ind w:left="661" w:right="364" w:hanging="294"/>
              <w:rPr>
                <w:iCs/>
                <w:sz w:val="24"/>
                <w:szCs w:val="24"/>
              </w:rPr>
            </w:pPr>
            <w:r w:rsidRPr="0079771B">
              <w:rPr>
                <w:iCs/>
                <w:sz w:val="24"/>
                <w:szCs w:val="24"/>
              </w:rPr>
              <w:t>Conform</w:t>
            </w:r>
            <w:r w:rsidRPr="0079771B">
              <w:rPr>
                <w:iCs/>
                <w:spacing w:val="-15"/>
                <w:sz w:val="24"/>
                <w:szCs w:val="24"/>
              </w:rPr>
              <w:t xml:space="preserve"> </w:t>
            </w:r>
            <w:r w:rsidRPr="0079771B">
              <w:rPr>
                <w:iCs/>
                <w:sz w:val="24"/>
                <w:szCs w:val="24"/>
              </w:rPr>
              <w:t>cerintelor</w:t>
            </w:r>
            <w:r w:rsidRPr="0079771B">
              <w:rPr>
                <w:iCs/>
                <w:spacing w:val="-15"/>
                <w:sz w:val="24"/>
                <w:szCs w:val="24"/>
              </w:rPr>
              <w:t xml:space="preserve"> </w:t>
            </w:r>
            <w:r w:rsidRPr="0079771B">
              <w:rPr>
                <w:iCs/>
                <w:sz w:val="24"/>
                <w:szCs w:val="24"/>
              </w:rPr>
              <w:t>din caietul de sarcini</w:t>
            </w:r>
          </w:p>
        </w:tc>
        <w:tc>
          <w:tcPr>
            <w:tcW w:w="1583" w:type="dxa"/>
            <w:tcBorders>
              <w:top w:val="single" w:sz="4" w:space="0" w:color="000000"/>
              <w:left w:val="single" w:sz="4" w:space="0" w:color="000000"/>
              <w:bottom w:val="single" w:sz="4" w:space="0" w:color="000000"/>
              <w:right w:val="single" w:sz="4" w:space="0" w:color="000000"/>
            </w:tcBorders>
            <w:hideMark/>
          </w:tcPr>
          <w:p w14:paraId="3C2710B9" w14:textId="77777777" w:rsidR="0079771B" w:rsidRPr="0079771B" w:rsidRDefault="0079771B">
            <w:pPr>
              <w:pStyle w:val="TableParagraph"/>
              <w:spacing w:before="119"/>
              <w:ind w:left="4"/>
              <w:jc w:val="center"/>
              <w:rPr>
                <w:b/>
                <w:iCs/>
                <w:sz w:val="24"/>
                <w:szCs w:val="24"/>
              </w:rPr>
            </w:pPr>
            <w:r w:rsidRPr="0079771B">
              <w:rPr>
                <w:b/>
                <w:iCs/>
                <w:spacing w:val="-2"/>
                <w:sz w:val="24"/>
                <w:szCs w:val="24"/>
              </w:rPr>
              <w:t xml:space="preserve">1381676,87 </w:t>
            </w:r>
          </w:p>
        </w:tc>
      </w:tr>
      <w:tr w:rsidR="0079771B" w:rsidRPr="0079771B" w14:paraId="02F55145" w14:textId="77777777" w:rsidTr="0079771B">
        <w:trPr>
          <w:trHeight w:val="396"/>
        </w:trPr>
        <w:tc>
          <w:tcPr>
            <w:tcW w:w="8655" w:type="dxa"/>
            <w:gridSpan w:val="6"/>
            <w:tcBorders>
              <w:top w:val="single" w:sz="4" w:space="0" w:color="000000"/>
              <w:left w:val="single" w:sz="4" w:space="0" w:color="000000"/>
              <w:bottom w:val="single" w:sz="4" w:space="0" w:color="000000"/>
              <w:right w:val="single" w:sz="4" w:space="0" w:color="000000"/>
            </w:tcBorders>
            <w:hideMark/>
          </w:tcPr>
          <w:p w14:paraId="7DCC4F8A" w14:textId="77777777" w:rsidR="0079771B" w:rsidRPr="0079771B" w:rsidRDefault="0079771B">
            <w:pPr>
              <w:pStyle w:val="TableParagraph"/>
              <w:spacing w:before="141"/>
              <w:ind w:left="5"/>
              <w:jc w:val="center"/>
              <w:rPr>
                <w:b/>
                <w:iCs/>
                <w:sz w:val="24"/>
                <w:szCs w:val="24"/>
              </w:rPr>
            </w:pPr>
            <w:r w:rsidRPr="0079771B">
              <w:rPr>
                <w:b/>
                <w:iCs/>
                <w:sz w:val="24"/>
                <w:szCs w:val="24"/>
              </w:rPr>
              <w:t>Valoarea</w:t>
            </w:r>
            <w:r w:rsidRPr="0079771B">
              <w:rPr>
                <w:b/>
                <w:iCs/>
                <w:spacing w:val="-1"/>
                <w:sz w:val="24"/>
                <w:szCs w:val="24"/>
              </w:rPr>
              <w:t xml:space="preserve"> </w:t>
            </w:r>
            <w:r w:rsidRPr="0079771B">
              <w:rPr>
                <w:b/>
                <w:iCs/>
                <w:sz w:val="24"/>
                <w:szCs w:val="24"/>
              </w:rPr>
              <w:t>estimativă</w:t>
            </w:r>
            <w:r w:rsidRPr="0079771B">
              <w:rPr>
                <w:b/>
                <w:iCs/>
                <w:spacing w:val="-1"/>
                <w:sz w:val="24"/>
                <w:szCs w:val="24"/>
              </w:rPr>
              <w:t xml:space="preserve"> </w:t>
            </w:r>
            <w:r w:rsidRPr="0079771B">
              <w:rPr>
                <w:b/>
                <w:iCs/>
                <w:sz w:val="24"/>
                <w:szCs w:val="24"/>
              </w:rPr>
              <w:t xml:space="preserve">totală, </w:t>
            </w:r>
            <w:r w:rsidRPr="0079771B">
              <w:rPr>
                <w:b/>
                <w:iCs/>
                <w:spacing w:val="-2"/>
                <w:sz w:val="24"/>
                <w:szCs w:val="24"/>
              </w:rPr>
              <w:t>(PROIECT)</w:t>
            </w:r>
          </w:p>
        </w:tc>
        <w:tc>
          <w:tcPr>
            <w:tcW w:w="1583" w:type="dxa"/>
            <w:tcBorders>
              <w:top w:val="single" w:sz="4" w:space="0" w:color="000000"/>
              <w:left w:val="single" w:sz="4" w:space="0" w:color="000000"/>
              <w:bottom w:val="single" w:sz="4" w:space="0" w:color="000000"/>
              <w:right w:val="single" w:sz="4" w:space="0" w:color="000000"/>
            </w:tcBorders>
            <w:hideMark/>
          </w:tcPr>
          <w:p w14:paraId="221461B6" w14:textId="77777777" w:rsidR="0079771B" w:rsidRPr="0079771B" w:rsidRDefault="0079771B">
            <w:pPr>
              <w:pStyle w:val="TableParagraph"/>
              <w:spacing w:before="119"/>
              <w:ind w:left="4"/>
              <w:jc w:val="center"/>
              <w:rPr>
                <w:b/>
                <w:iCs/>
                <w:sz w:val="24"/>
                <w:szCs w:val="24"/>
              </w:rPr>
            </w:pPr>
            <w:r w:rsidRPr="0079771B">
              <w:rPr>
                <w:b/>
                <w:iCs/>
                <w:spacing w:val="-2"/>
                <w:sz w:val="24"/>
                <w:szCs w:val="24"/>
              </w:rPr>
              <w:t>1381676,87</w:t>
            </w:r>
          </w:p>
        </w:tc>
      </w:tr>
    </w:tbl>
    <w:p w14:paraId="183B88DA"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21"/>
        <w:ind w:left="1654" w:right="284" w:hanging="360"/>
        <w:jc w:val="left"/>
        <w:rPr>
          <w:b/>
          <w:iCs/>
          <w:lang w:val="ro-RO"/>
        </w:rPr>
      </w:pPr>
      <w:r w:rsidRPr="0079771B">
        <w:rPr>
          <w:b/>
          <w:iCs/>
        </w:rPr>
        <w:t>În</w:t>
      </w:r>
      <w:r w:rsidRPr="0079771B">
        <w:rPr>
          <w:b/>
          <w:iCs/>
          <w:spacing w:val="-10"/>
        </w:rPr>
        <w:t xml:space="preserve"> </w:t>
      </w:r>
      <w:r w:rsidRPr="0079771B">
        <w:rPr>
          <w:b/>
          <w:iCs/>
        </w:rPr>
        <w:t>cazul</w:t>
      </w:r>
      <w:r w:rsidRPr="0079771B">
        <w:rPr>
          <w:b/>
          <w:iCs/>
          <w:spacing w:val="-12"/>
        </w:rPr>
        <w:t xml:space="preserve"> </w:t>
      </w:r>
      <w:r w:rsidRPr="0079771B">
        <w:rPr>
          <w:b/>
          <w:iCs/>
        </w:rPr>
        <w:t>procedurilor</w:t>
      </w:r>
      <w:r w:rsidRPr="0079771B">
        <w:rPr>
          <w:b/>
          <w:iCs/>
          <w:spacing w:val="-12"/>
        </w:rPr>
        <w:t xml:space="preserve"> </w:t>
      </w:r>
      <w:r w:rsidRPr="0079771B">
        <w:rPr>
          <w:b/>
          <w:iCs/>
        </w:rPr>
        <w:t>de</w:t>
      </w:r>
      <w:r w:rsidRPr="0079771B">
        <w:rPr>
          <w:b/>
          <w:iCs/>
          <w:spacing w:val="-11"/>
        </w:rPr>
        <w:t xml:space="preserve"> </w:t>
      </w:r>
      <w:r w:rsidRPr="0079771B">
        <w:rPr>
          <w:b/>
          <w:iCs/>
        </w:rPr>
        <w:t>preselecție</w:t>
      </w:r>
      <w:r w:rsidRPr="0079771B">
        <w:rPr>
          <w:b/>
          <w:iCs/>
          <w:spacing w:val="-12"/>
        </w:rPr>
        <w:t xml:space="preserve"> </w:t>
      </w:r>
      <w:r w:rsidRPr="0079771B">
        <w:rPr>
          <w:b/>
          <w:iCs/>
        </w:rPr>
        <w:t>se</w:t>
      </w:r>
      <w:r w:rsidRPr="0079771B">
        <w:rPr>
          <w:b/>
          <w:iCs/>
          <w:spacing w:val="-9"/>
        </w:rPr>
        <w:t xml:space="preserve"> </w:t>
      </w:r>
      <w:r w:rsidRPr="0079771B">
        <w:rPr>
          <w:b/>
          <w:iCs/>
        </w:rPr>
        <w:t>indică</w:t>
      </w:r>
      <w:r w:rsidRPr="0079771B">
        <w:rPr>
          <w:b/>
          <w:iCs/>
          <w:spacing w:val="-11"/>
        </w:rPr>
        <w:t xml:space="preserve"> </w:t>
      </w:r>
      <w:r w:rsidRPr="0079771B">
        <w:rPr>
          <w:b/>
          <w:iCs/>
        </w:rPr>
        <w:t>numărul</w:t>
      </w:r>
      <w:r w:rsidRPr="0079771B">
        <w:rPr>
          <w:b/>
          <w:iCs/>
          <w:spacing w:val="-12"/>
        </w:rPr>
        <w:t xml:space="preserve"> </w:t>
      </w:r>
      <w:r w:rsidRPr="0079771B">
        <w:rPr>
          <w:b/>
          <w:iCs/>
        </w:rPr>
        <w:t>minim</w:t>
      </w:r>
      <w:r w:rsidRPr="0079771B">
        <w:rPr>
          <w:b/>
          <w:iCs/>
          <w:spacing w:val="-11"/>
        </w:rPr>
        <w:t xml:space="preserve"> </w:t>
      </w:r>
      <w:r w:rsidRPr="0079771B">
        <w:rPr>
          <w:b/>
          <w:iCs/>
        </w:rPr>
        <w:t>al</w:t>
      </w:r>
      <w:r w:rsidRPr="0079771B">
        <w:rPr>
          <w:b/>
          <w:iCs/>
          <w:spacing w:val="-12"/>
        </w:rPr>
        <w:t xml:space="preserve"> </w:t>
      </w:r>
      <w:r w:rsidRPr="0079771B">
        <w:rPr>
          <w:b/>
          <w:iCs/>
        </w:rPr>
        <w:t>candidaţilor</w:t>
      </w:r>
      <w:r w:rsidRPr="0079771B">
        <w:rPr>
          <w:b/>
          <w:iCs/>
          <w:spacing w:val="-12"/>
        </w:rPr>
        <w:t xml:space="preserve"> </w:t>
      </w:r>
      <w:r w:rsidRPr="0079771B">
        <w:rPr>
          <w:b/>
          <w:iCs/>
        </w:rPr>
        <w:t>şi,</w:t>
      </w:r>
      <w:r w:rsidRPr="0079771B">
        <w:rPr>
          <w:b/>
          <w:iCs/>
          <w:spacing w:val="-10"/>
        </w:rPr>
        <w:t xml:space="preserve"> </w:t>
      </w:r>
      <w:r w:rsidRPr="0079771B">
        <w:rPr>
          <w:b/>
          <w:iCs/>
        </w:rPr>
        <w:t>dacă</w:t>
      </w:r>
      <w:r w:rsidRPr="0079771B">
        <w:rPr>
          <w:b/>
          <w:iCs/>
          <w:spacing w:val="-11"/>
        </w:rPr>
        <w:t xml:space="preserve"> </w:t>
      </w:r>
      <w:r w:rsidRPr="0079771B">
        <w:rPr>
          <w:b/>
          <w:iCs/>
        </w:rPr>
        <w:t>este cazul, numărul maxim al acestora.</w:t>
      </w:r>
      <w:r w:rsidRPr="0079771B">
        <w:rPr>
          <w:b/>
          <w:iCs/>
          <w:spacing w:val="40"/>
        </w:rPr>
        <w:t xml:space="preserve"> </w:t>
      </w:r>
      <w:r w:rsidRPr="0079771B">
        <w:rPr>
          <w:iCs/>
        </w:rPr>
        <w:t>nu se aplică</w:t>
      </w:r>
    </w:p>
    <w:p w14:paraId="3EFDE34C" w14:textId="77777777" w:rsidR="0079771B" w:rsidRPr="0079771B" w:rsidRDefault="0079771B" w:rsidP="0079771B">
      <w:pPr>
        <w:spacing w:before="121"/>
        <w:rPr>
          <w:iCs/>
        </w:rPr>
      </w:pPr>
    </w:p>
    <w:p w14:paraId="2D05ABC2" w14:textId="77777777" w:rsidR="0079771B" w:rsidRPr="0079771B" w:rsidRDefault="0079771B" w:rsidP="0079771B">
      <w:pPr>
        <w:pStyle w:val="a"/>
        <w:widowControl w:val="0"/>
        <w:numPr>
          <w:ilvl w:val="0"/>
          <w:numId w:val="33"/>
        </w:numPr>
        <w:tabs>
          <w:tab w:val="clear" w:pos="1134"/>
          <w:tab w:val="left" w:pos="931"/>
        </w:tabs>
        <w:autoSpaceDE w:val="0"/>
        <w:autoSpaceDN w:val="0"/>
        <w:ind w:left="931" w:hanging="360"/>
        <w:jc w:val="left"/>
        <w:rPr>
          <w:b/>
          <w:iCs/>
        </w:rPr>
      </w:pPr>
      <w:r w:rsidRPr="0079771B">
        <w:rPr>
          <w:b/>
          <w:iCs/>
        </w:rPr>
        <w:t>În</w:t>
      </w:r>
      <w:r w:rsidRPr="0079771B">
        <w:rPr>
          <w:b/>
          <w:iCs/>
          <w:spacing w:val="-1"/>
        </w:rPr>
        <w:t xml:space="preserve"> </w:t>
      </w:r>
      <w:r w:rsidRPr="0079771B">
        <w:rPr>
          <w:b/>
          <w:iCs/>
        </w:rPr>
        <w:t>cazul</w:t>
      </w:r>
      <w:r w:rsidRPr="0079771B">
        <w:rPr>
          <w:b/>
          <w:iCs/>
          <w:spacing w:val="-1"/>
        </w:rPr>
        <w:t xml:space="preserve"> </w:t>
      </w:r>
      <w:r w:rsidRPr="0079771B">
        <w:rPr>
          <w:b/>
          <w:iCs/>
        </w:rPr>
        <w:t>în</w:t>
      </w:r>
      <w:r w:rsidRPr="0079771B">
        <w:rPr>
          <w:b/>
          <w:iCs/>
          <w:spacing w:val="-2"/>
        </w:rPr>
        <w:t xml:space="preserve"> </w:t>
      </w:r>
      <w:r w:rsidRPr="0079771B">
        <w:rPr>
          <w:b/>
          <w:iCs/>
        </w:rPr>
        <w:t>care</w:t>
      </w:r>
      <w:r w:rsidRPr="0079771B">
        <w:rPr>
          <w:b/>
          <w:iCs/>
          <w:spacing w:val="-3"/>
        </w:rPr>
        <w:t xml:space="preserve"> </w:t>
      </w:r>
      <w:r w:rsidRPr="0079771B">
        <w:rPr>
          <w:b/>
          <w:iCs/>
        </w:rPr>
        <w:t>contractul</w:t>
      </w:r>
      <w:r w:rsidRPr="0079771B">
        <w:rPr>
          <w:b/>
          <w:iCs/>
          <w:spacing w:val="-1"/>
        </w:rPr>
        <w:t xml:space="preserve"> </w:t>
      </w:r>
      <w:r w:rsidRPr="0079771B">
        <w:rPr>
          <w:b/>
          <w:iCs/>
        </w:rPr>
        <w:t>este</w:t>
      </w:r>
      <w:r w:rsidRPr="0079771B">
        <w:rPr>
          <w:b/>
          <w:iCs/>
          <w:spacing w:val="-1"/>
        </w:rPr>
        <w:t xml:space="preserve"> </w:t>
      </w:r>
      <w:r w:rsidRPr="0079771B">
        <w:rPr>
          <w:b/>
          <w:iCs/>
        </w:rPr>
        <w:t>împărțit</w:t>
      </w:r>
      <w:r w:rsidRPr="0079771B">
        <w:rPr>
          <w:b/>
          <w:iCs/>
          <w:spacing w:val="-1"/>
        </w:rPr>
        <w:t xml:space="preserve"> </w:t>
      </w:r>
      <w:r w:rsidRPr="0079771B">
        <w:rPr>
          <w:b/>
          <w:iCs/>
        </w:rPr>
        <w:t>pe</w:t>
      </w:r>
      <w:r w:rsidRPr="0079771B">
        <w:rPr>
          <w:b/>
          <w:iCs/>
          <w:spacing w:val="-1"/>
        </w:rPr>
        <w:t xml:space="preserve"> </w:t>
      </w:r>
      <w:r w:rsidRPr="0079771B">
        <w:rPr>
          <w:b/>
          <w:iCs/>
        </w:rPr>
        <w:t>loturi,</w:t>
      </w:r>
      <w:r w:rsidRPr="0079771B">
        <w:rPr>
          <w:b/>
          <w:iCs/>
          <w:spacing w:val="-1"/>
        </w:rPr>
        <w:t xml:space="preserve"> </w:t>
      </w:r>
      <w:r w:rsidRPr="0079771B">
        <w:rPr>
          <w:b/>
          <w:iCs/>
        </w:rPr>
        <w:t>un</w:t>
      </w:r>
      <w:r w:rsidRPr="0079771B">
        <w:rPr>
          <w:b/>
          <w:iCs/>
          <w:spacing w:val="-1"/>
        </w:rPr>
        <w:t xml:space="preserve"> </w:t>
      </w:r>
      <w:r w:rsidRPr="0079771B">
        <w:rPr>
          <w:b/>
          <w:iCs/>
        </w:rPr>
        <w:t>operator</w:t>
      </w:r>
      <w:r w:rsidRPr="0079771B">
        <w:rPr>
          <w:b/>
          <w:iCs/>
          <w:spacing w:val="-2"/>
        </w:rPr>
        <w:t xml:space="preserve"> </w:t>
      </w:r>
      <w:r w:rsidRPr="0079771B">
        <w:rPr>
          <w:b/>
          <w:iCs/>
        </w:rPr>
        <w:t>economic</w:t>
      </w:r>
      <w:r w:rsidRPr="0079771B">
        <w:rPr>
          <w:b/>
          <w:iCs/>
          <w:spacing w:val="-1"/>
        </w:rPr>
        <w:t xml:space="preserve"> </w:t>
      </w:r>
      <w:r w:rsidRPr="0079771B">
        <w:rPr>
          <w:b/>
          <w:iCs/>
        </w:rPr>
        <w:t>poate</w:t>
      </w:r>
      <w:r w:rsidRPr="0079771B">
        <w:rPr>
          <w:b/>
          <w:iCs/>
          <w:spacing w:val="1"/>
        </w:rPr>
        <w:t xml:space="preserve"> </w:t>
      </w:r>
      <w:r w:rsidRPr="0079771B">
        <w:rPr>
          <w:b/>
          <w:iCs/>
          <w:spacing w:val="-2"/>
        </w:rPr>
        <w:t>depune</w:t>
      </w:r>
    </w:p>
    <w:p w14:paraId="4D9B0073" w14:textId="77777777" w:rsidR="0079771B" w:rsidRPr="0079771B" w:rsidRDefault="0079771B" w:rsidP="0079771B">
      <w:pPr>
        <w:ind w:left="932"/>
        <w:rPr>
          <w:iCs/>
        </w:rPr>
      </w:pPr>
      <w:r w:rsidRPr="0079771B">
        <w:rPr>
          <w:b/>
          <w:iCs/>
        </w:rPr>
        <w:t>oferta</w:t>
      </w:r>
      <w:r w:rsidRPr="0079771B">
        <w:rPr>
          <w:b/>
          <w:iCs/>
          <w:spacing w:val="-1"/>
        </w:rPr>
        <w:t xml:space="preserve"> </w:t>
      </w:r>
      <w:r w:rsidRPr="0079771B">
        <w:rPr>
          <w:b/>
          <w:iCs/>
        </w:rPr>
        <w:t>(se</w:t>
      </w:r>
      <w:r w:rsidRPr="0079771B">
        <w:rPr>
          <w:b/>
          <w:iCs/>
          <w:spacing w:val="-1"/>
        </w:rPr>
        <w:t xml:space="preserve"> </w:t>
      </w:r>
      <w:r w:rsidRPr="0079771B">
        <w:rPr>
          <w:b/>
          <w:iCs/>
        </w:rPr>
        <w:t>va</w:t>
      </w:r>
      <w:r w:rsidRPr="0079771B">
        <w:rPr>
          <w:b/>
          <w:iCs/>
          <w:spacing w:val="-1"/>
        </w:rPr>
        <w:t xml:space="preserve"> </w:t>
      </w:r>
      <w:r w:rsidRPr="0079771B">
        <w:rPr>
          <w:b/>
          <w:iCs/>
        </w:rPr>
        <w:t xml:space="preserve">selecta): </w:t>
      </w:r>
      <w:r w:rsidRPr="0079771B">
        <w:rPr>
          <w:iCs/>
        </w:rPr>
        <w:t>cel</w:t>
      </w:r>
      <w:r w:rsidRPr="0079771B">
        <w:rPr>
          <w:iCs/>
          <w:spacing w:val="-2"/>
        </w:rPr>
        <w:t xml:space="preserve"> </w:t>
      </w:r>
      <w:r w:rsidRPr="0079771B">
        <w:rPr>
          <w:iCs/>
        </w:rPr>
        <w:t>mai</w:t>
      </w:r>
      <w:r w:rsidRPr="0079771B">
        <w:rPr>
          <w:iCs/>
          <w:spacing w:val="-2"/>
        </w:rPr>
        <w:t xml:space="preserve"> </w:t>
      </w:r>
      <w:r w:rsidRPr="0079771B">
        <w:rPr>
          <w:iCs/>
        </w:rPr>
        <w:t>scăzut</w:t>
      </w:r>
      <w:r w:rsidRPr="0079771B">
        <w:rPr>
          <w:iCs/>
          <w:spacing w:val="-2"/>
        </w:rPr>
        <w:t xml:space="preserve"> </w:t>
      </w:r>
      <w:r w:rsidRPr="0079771B">
        <w:rPr>
          <w:iCs/>
        </w:rPr>
        <w:t>preț</w:t>
      </w:r>
      <w:r w:rsidRPr="0079771B">
        <w:rPr>
          <w:iCs/>
          <w:spacing w:val="1"/>
        </w:rPr>
        <w:t xml:space="preserve"> </w:t>
      </w:r>
      <w:r w:rsidRPr="0079771B">
        <w:rPr>
          <w:iCs/>
          <w:spacing w:val="-10"/>
        </w:rPr>
        <w:t>.</w:t>
      </w:r>
    </w:p>
    <w:p w14:paraId="4E6D26D9" w14:textId="77777777" w:rsidR="0079771B" w:rsidRPr="0079771B" w:rsidRDefault="0079771B" w:rsidP="0079771B">
      <w:pPr>
        <w:pStyle w:val="a"/>
        <w:widowControl w:val="0"/>
        <w:numPr>
          <w:ilvl w:val="1"/>
          <w:numId w:val="33"/>
        </w:numPr>
        <w:tabs>
          <w:tab w:val="clear" w:pos="1134"/>
          <w:tab w:val="left" w:pos="1293"/>
        </w:tabs>
        <w:autoSpaceDE w:val="0"/>
        <w:autoSpaceDN w:val="0"/>
        <w:ind w:left="1293" w:hanging="359"/>
        <w:rPr>
          <w:iCs/>
        </w:rPr>
      </w:pPr>
      <w:r w:rsidRPr="0079771B">
        <w:rPr>
          <w:iCs/>
        </w:rPr>
        <w:t>Pentru</w:t>
      </w:r>
      <w:r w:rsidRPr="0079771B">
        <w:rPr>
          <w:iCs/>
          <w:spacing w:val="-3"/>
        </w:rPr>
        <w:t xml:space="preserve"> </w:t>
      </w:r>
      <w:r w:rsidRPr="0079771B">
        <w:rPr>
          <w:iCs/>
        </w:rPr>
        <w:t>un</w:t>
      </w:r>
      <w:r w:rsidRPr="0079771B">
        <w:rPr>
          <w:iCs/>
          <w:spacing w:val="-1"/>
        </w:rPr>
        <w:t xml:space="preserve"> </w:t>
      </w:r>
      <w:r w:rsidRPr="0079771B">
        <w:rPr>
          <w:iCs/>
        </w:rPr>
        <w:t xml:space="preserve">singur </w:t>
      </w:r>
      <w:r w:rsidRPr="0079771B">
        <w:rPr>
          <w:iCs/>
          <w:spacing w:val="-4"/>
        </w:rPr>
        <w:t>lot;</w:t>
      </w:r>
    </w:p>
    <w:p w14:paraId="4C784253" w14:textId="77777777" w:rsidR="0079771B" w:rsidRPr="0079771B" w:rsidRDefault="0079771B" w:rsidP="0079771B">
      <w:pPr>
        <w:pStyle w:val="a"/>
        <w:widowControl w:val="0"/>
        <w:numPr>
          <w:ilvl w:val="0"/>
          <w:numId w:val="33"/>
        </w:numPr>
        <w:tabs>
          <w:tab w:val="clear" w:pos="1134"/>
          <w:tab w:val="left" w:pos="1000"/>
        </w:tabs>
        <w:autoSpaceDE w:val="0"/>
        <w:autoSpaceDN w:val="0"/>
        <w:spacing w:before="120"/>
        <w:ind w:left="1000" w:hanging="426"/>
        <w:jc w:val="left"/>
        <w:rPr>
          <w:iCs/>
        </w:rPr>
      </w:pPr>
      <w:r w:rsidRPr="0079771B">
        <w:rPr>
          <w:b/>
          <w:iCs/>
        </w:rPr>
        <w:t>Admiterea</w:t>
      </w:r>
      <w:r w:rsidRPr="0079771B">
        <w:rPr>
          <w:b/>
          <w:iCs/>
          <w:spacing w:val="-2"/>
        </w:rPr>
        <w:t xml:space="preserve"> </w:t>
      </w:r>
      <w:r w:rsidRPr="0079771B">
        <w:rPr>
          <w:b/>
          <w:iCs/>
        </w:rPr>
        <w:t>sau</w:t>
      </w:r>
      <w:r w:rsidRPr="0079771B">
        <w:rPr>
          <w:b/>
          <w:iCs/>
          <w:spacing w:val="-2"/>
        </w:rPr>
        <w:t xml:space="preserve"> </w:t>
      </w:r>
      <w:r w:rsidRPr="0079771B">
        <w:rPr>
          <w:b/>
          <w:iCs/>
        </w:rPr>
        <w:t>interzicerea</w:t>
      </w:r>
      <w:r w:rsidRPr="0079771B">
        <w:rPr>
          <w:b/>
          <w:iCs/>
          <w:spacing w:val="-2"/>
        </w:rPr>
        <w:t xml:space="preserve"> </w:t>
      </w:r>
      <w:r w:rsidRPr="0079771B">
        <w:rPr>
          <w:b/>
          <w:iCs/>
        </w:rPr>
        <w:t>ofertelor</w:t>
      </w:r>
      <w:r w:rsidRPr="0079771B">
        <w:rPr>
          <w:b/>
          <w:iCs/>
          <w:spacing w:val="-2"/>
        </w:rPr>
        <w:t xml:space="preserve"> </w:t>
      </w:r>
      <w:r w:rsidRPr="0079771B">
        <w:rPr>
          <w:b/>
          <w:iCs/>
        </w:rPr>
        <w:t>alternative:</w:t>
      </w:r>
      <w:r w:rsidRPr="0079771B">
        <w:rPr>
          <w:b/>
          <w:iCs/>
          <w:spacing w:val="-1"/>
        </w:rPr>
        <w:t xml:space="preserve"> </w:t>
      </w:r>
      <w:r w:rsidRPr="0079771B">
        <w:rPr>
          <w:iCs/>
        </w:rPr>
        <w:t>nu</w:t>
      </w:r>
      <w:r w:rsidRPr="0079771B">
        <w:rPr>
          <w:iCs/>
          <w:spacing w:val="-2"/>
        </w:rPr>
        <w:t xml:space="preserve"> </w:t>
      </w:r>
      <w:r w:rsidRPr="0079771B">
        <w:rPr>
          <w:iCs/>
        </w:rPr>
        <w:t>se</w:t>
      </w:r>
      <w:r w:rsidRPr="0079771B">
        <w:rPr>
          <w:iCs/>
          <w:spacing w:val="-1"/>
        </w:rPr>
        <w:t xml:space="preserve"> </w:t>
      </w:r>
      <w:r w:rsidRPr="0079771B">
        <w:rPr>
          <w:iCs/>
          <w:spacing w:val="-2"/>
        </w:rPr>
        <w:t>admite</w:t>
      </w:r>
    </w:p>
    <w:p w14:paraId="3C954EC8" w14:textId="77777777" w:rsidR="0079771B" w:rsidRPr="0079771B" w:rsidRDefault="0079771B" w:rsidP="0079771B">
      <w:pPr>
        <w:rPr>
          <w:iCs/>
        </w:rPr>
        <w:sectPr w:rsidR="0079771B" w:rsidRPr="0079771B">
          <w:pgSz w:w="11910" w:h="16840"/>
          <w:pgMar w:top="1620" w:right="425" w:bottom="280" w:left="566" w:header="720" w:footer="720" w:gutter="0"/>
          <w:cols w:space="720"/>
        </w:sectPr>
      </w:pPr>
    </w:p>
    <w:p w14:paraId="46FC2652"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74"/>
        <w:ind w:left="1653" w:hanging="359"/>
        <w:jc w:val="left"/>
        <w:rPr>
          <w:b/>
          <w:iCs/>
        </w:rPr>
      </w:pPr>
      <w:r w:rsidRPr="0079771B">
        <w:rPr>
          <w:b/>
          <w:iCs/>
        </w:rPr>
        <w:lastRenderedPageBreak/>
        <w:t>Termenii</w:t>
      </w:r>
      <w:r w:rsidRPr="0079771B">
        <w:rPr>
          <w:b/>
          <w:iCs/>
          <w:spacing w:val="-3"/>
        </w:rPr>
        <w:t xml:space="preserve"> </w:t>
      </w:r>
      <w:r w:rsidRPr="0079771B">
        <w:rPr>
          <w:b/>
          <w:iCs/>
        </w:rPr>
        <w:t>și condițiile</w:t>
      </w:r>
      <w:r w:rsidRPr="0079771B">
        <w:rPr>
          <w:b/>
          <w:iCs/>
          <w:spacing w:val="-3"/>
        </w:rPr>
        <w:t xml:space="preserve"> </w:t>
      </w:r>
      <w:r w:rsidRPr="0079771B">
        <w:rPr>
          <w:b/>
          <w:iCs/>
        </w:rPr>
        <w:t>de</w:t>
      </w:r>
      <w:r w:rsidRPr="0079771B">
        <w:rPr>
          <w:b/>
          <w:iCs/>
          <w:spacing w:val="-1"/>
        </w:rPr>
        <w:t xml:space="preserve"> </w:t>
      </w:r>
      <w:r w:rsidRPr="0079771B">
        <w:rPr>
          <w:b/>
          <w:iCs/>
        </w:rPr>
        <w:t>prestare/executare</w:t>
      </w:r>
      <w:r w:rsidRPr="0079771B">
        <w:rPr>
          <w:b/>
          <w:iCs/>
          <w:spacing w:val="-1"/>
        </w:rPr>
        <w:t xml:space="preserve"> </w:t>
      </w:r>
      <w:r w:rsidRPr="0079771B">
        <w:rPr>
          <w:b/>
          <w:iCs/>
          <w:spacing w:val="-2"/>
        </w:rPr>
        <w:t>solicitați:</w:t>
      </w:r>
    </w:p>
    <w:p w14:paraId="5257058F" w14:textId="77777777" w:rsidR="0079771B" w:rsidRPr="0079771B" w:rsidRDefault="0079771B" w:rsidP="0079771B">
      <w:pPr>
        <w:ind w:left="1294"/>
        <w:rPr>
          <w:iCs/>
        </w:rPr>
      </w:pPr>
      <w:r w:rsidRPr="0079771B">
        <w:rPr>
          <w:iCs/>
        </w:rPr>
        <w:t>Perioada</w:t>
      </w:r>
      <w:r w:rsidRPr="0079771B">
        <w:rPr>
          <w:iCs/>
          <w:spacing w:val="-3"/>
        </w:rPr>
        <w:t xml:space="preserve"> </w:t>
      </w:r>
      <w:r w:rsidRPr="0079771B">
        <w:rPr>
          <w:iCs/>
        </w:rPr>
        <w:t>de</w:t>
      </w:r>
      <w:r w:rsidRPr="0079771B">
        <w:rPr>
          <w:iCs/>
          <w:spacing w:val="-1"/>
        </w:rPr>
        <w:t xml:space="preserve"> </w:t>
      </w:r>
      <w:r w:rsidRPr="0079771B">
        <w:rPr>
          <w:iCs/>
        </w:rPr>
        <w:t>îndeplinire</w:t>
      </w:r>
      <w:r w:rsidRPr="0079771B">
        <w:rPr>
          <w:iCs/>
          <w:spacing w:val="-1"/>
        </w:rPr>
        <w:t xml:space="preserve"> </w:t>
      </w:r>
      <w:r w:rsidRPr="0079771B">
        <w:rPr>
          <w:iCs/>
        </w:rPr>
        <w:t>a</w:t>
      </w:r>
      <w:r w:rsidRPr="0079771B">
        <w:rPr>
          <w:iCs/>
          <w:spacing w:val="-2"/>
        </w:rPr>
        <w:t xml:space="preserve"> </w:t>
      </w:r>
      <w:r w:rsidRPr="0079771B">
        <w:rPr>
          <w:iCs/>
        </w:rPr>
        <w:t>lucrărilor</w:t>
      </w:r>
      <w:r w:rsidRPr="0079771B">
        <w:rPr>
          <w:iCs/>
          <w:spacing w:val="59"/>
        </w:rPr>
        <w:t xml:space="preserve"> </w:t>
      </w:r>
      <w:r w:rsidRPr="0079771B">
        <w:rPr>
          <w:iCs/>
        </w:rPr>
        <w:t>pînă</w:t>
      </w:r>
      <w:r w:rsidRPr="0079771B">
        <w:rPr>
          <w:iCs/>
          <w:spacing w:val="-1"/>
        </w:rPr>
        <w:t xml:space="preserve"> </w:t>
      </w:r>
      <w:r w:rsidRPr="0079771B">
        <w:rPr>
          <w:b/>
          <w:bCs/>
          <w:iCs/>
        </w:rPr>
        <w:t>la 25 noiembrie</w:t>
      </w:r>
      <w:r w:rsidRPr="0079771B">
        <w:rPr>
          <w:b/>
          <w:bCs/>
          <w:iCs/>
          <w:spacing w:val="-2"/>
        </w:rPr>
        <w:t xml:space="preserve"> 2026.</w:t>
      </w:r>
    </w:p>
    <w:p w14:paraId="6F7D1CC2" w14:textId="77777777" w:rsidR="0079771B" w:rsidRPr="0079771B" w:rsidRDefault="0079771B" w:rsidP="0079771B">
      <w:pPr>
        <w:rPr>
          <w:iCs/>
        </w:rPr>
      </w:pPr>
    </w:p>
    <w:p w14:paraId="2DC52834" w14:textId="77777777" w:rsidR="0079771B" w:rsidRPr="0079771B" w:rsidRDefault="0079771B" w:rsidP="0079771B">
      <w:pPr>
        <w:pStyle w:val="a"/>
        <w:widowControl w:val="0"/>
        <w:numPr>
          <w:ilvl w:val="0"/>
          <w:numId w:val="33"/>
        </w:numPr>
        <w:tabs>
          <w:tab w:val="clear" w:pos="1134"/>
          <w:tab w:val="left" w:pos="1653"/>
        </w:tabs>
        <w:autoSpaceDE w:val="0"/>
        <w:autoSpaceDN w:val="0"/>
        <w:ind w:left="1653" w:hanging="359"/>
        <w:jc w:val="left"/>
        <w:rPr>
          <w:b/>
          <w:iCs/>
        </w:rPr>
      </w:pPr>
      <w:r w:rsidRPr="0079771B">
        <w:rPr>
          <w:b/>
          <w:iCs/>
        </w:rPr>
        <w:t>Termenul</w:t>
      </w:r>
      <w:r w:rsidRPr="0079771B">
        <w:rPr>
          <w:b/>
          <w:iCs/>
          <w:spacing w:val="-3"/>
        </w:rPr>
        <w:t xml:space="preserve"> </w:t>
      </w:r>
      <w:r w:rsidRPr="0079771B">
        <w:rPr>
          <w:b/>
          <w:iCs/>
        </w:rPr>
        <w:t>de</w:t>
      </w:r>
      <w:r w:rsidRPr="0079771B">
        <w:rPr>
          <w:b/>
          <w:iCs/>
          <w:spacing w:val="-3"/>
        </w:rPr>
        <w:t xml:space="preserve"> </w:t>
      </w:r>
      <w:r w:rsidRPr="0079771B">
        <w:rPr>
          <w:b/>
          <w:iCs/>
        </w:rPr>
        <w:t>valabilitate</w:t>
      </w:r>
      <w:r w:rsidRPr="0079771B">
        <w:rPr>
          <w:b/>
          <w:iCs/>
          <w:spacing w:val="-2"/>
        </w:rPr>
        <w:t xml:space="preserve"> </w:t>
      </w:r>
      <w:r w:rsidRPr="0079771B">
        <w:rPr>
          <w:b/>
          <w:iCs/>
        </w:rPr>
        <w:t>a</w:t>
      </w:r>
      <w:r w:rsidRPr="0079771B">
        <w:rPr>
          <w:b/>
          <w:iCs/>
          <w:spacing w:val="-3"/>
        </w:rPr>
        <w:t xml:space="preserve"> </w:t>
      </w:r>
      <w:r w:rsidRPr="0079771B">
        <w:rPr>
          <w:b/>
          <w:iCs/>
        </w:rPr>
        <w:t>contractului:</w:t>
      </w:r>
      <w:r w:rsidRPr="0079771B">
        <w:rPr>
          <w:b/>
          <w:iCs/>
          <w:spacing w:val="-2"/>
        </w:rPr>
        <w:t xml:space="preserve"> </w:t>
      </w:r>
      <w:r w:rsidRPr="0079771B">
        <w:rPr>
          <w:b/>
          <w:iCs/>
          <w:spacing w:val="-2"/>
          <w:u w:val="single"/>
        </w:rPr>
        <w:t>31.12.2026.</w:t>
      </w:r>
    </w:p>
    <w:p w14:paraId="7FA411C0"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20"/>
        <w:ind w:left="1654" w:right="993" w:hanging="360"/>
        <w:jc w:val="left"/>
        <w:rPr>
          <w:iCs/>
        </w:rPr>
      </w:pPr>
      <w:r w:rsidRPr="0079771B">
        <w:rPr>
          <w:b/>
          <w:iCs/>
        </w:rPr>
        <w:t>Contract</w:t>
      </w:r>
      <w:r w:rsidRPr="0079771B">
        <w:rPr>
          <w:b/>
          <w:iCs/>
          <w:spacing w:val="-4"/>
        </w:rPr>
        <w:t xml:space="preserve"> </w:t>
      </w:r>
      <w:r w:rsidRPr="0079771B">
        <w:rPr>
          <w:b/>
          <w:iCs/>
        </w:rPr>
        <w:t>de</w:t>
      </w:r>
      <w:r w:rsidRPr="0079771B">
        <w:rPr>
          <w:b/>
          <w:iCs/>
          <w:spacing w:val="-4"/>
        </w:rPr>
        <w:t xml:space="preserve"> </w:t>
      </w:r>
      <w:r w:rsidRPr="0079771B">
        <w:rPr>
          <w:b/>
          <w:iCs/>
        </w:rPr>
        <w:t>achiziție</w:t>
      </w:r>
      <w:r w:rsidRPr="0079771B">
        <w:rPr>
          <w:b/>
          <w:iCs/>
          <w:spacing w:val="-4"/>
        </w:rPr>
        <w:t xml:space="preserve"> </w:t>
      </w:r>
      <w:r w:rsidRPr="0079771B">
        <w:rPr>
          <w:b/>
          <w:iCs/>
        </w:rPr>
        <w:t>rezervat</w:t>
      </w:r>
      <w:r w:rsidRPr="0079771B">
        <w:rPr>
          <w:b/>
          <w:iCs/>
          <w:spacing w:val="-4"/>
        </w:rPr>
        <w:t xml:space="preserve"> </w:t>
      </w:r>
      <w:r w:rsidRPr="0079771B">
        <w:rPr>
          <w:b/>
          <w:iCs/>
        </w:rPr>
        <w:t>atelierelor</w:t>
      </w:r>
      <w:r w:rsidRPr="0079771B">
        <w:rPr>
          <w:b/>
          <w:iCs/>
          <w:spacing w:val="-4"/>
        </w:rPr>
        <w:t xml:space="preserve"> </w:t>
      </w:r>
      <w:r w:rsidRPr="0079771B">
        <w:rPr>
          <w:b/>
          <w:iCs/>
        </w:rPr>
        <w:t>protejate</w:t>
      </w:r>
      <w:r w:rsidRPr="0079771B">
        <w:rPr>
          <w:b/>
          <w:iCs/>
          <w:spacing w:val="-4"/>
        </w:rPr>
        <w:t xml:space="preserve"> </w:t>
      </w:r>
      <w:r w:rsidRPr="0079771B">
        <w:rPr>
          <w:b/>
          <w:iCs/>
        </w:rPr>
        <w:t>sau</w:t>
      </w:r>
      <w:r w:rsidRPr="0079771B">
        <w:rPr>
          <w:b/>
          <w:iCs/>
          <w:spacing w:val="-4"/>
        </w:rPr>
        <w:t xml:space="preserve"> </w:t>
      </w:r>
      <w:r w:rsidRPr="0079771B">
        <w:rPr>
          <w:b/>
          <w:iCs/>
        </w:rPr>
        <w:t>că</w:t>
      </w:r>
      <w:r w:rsidRPr="0079771B">
        <w:rPr>
          <w:b/>
          <w:iCs/>
          <w:spacing w:val="-4"/>
        </w:rPr>
        <w:t xml:space="preserve"> </w:t>
      </w:r>
      <w:r w:rsidRPr="0079771B">
        <w:rPr>
          <w:b/>
          <w:iCs/>
        </w:rPr>
        <w:t>acesta</w:t>
      </w:r>
      <w:r w:rsidRPr="0079771B">
        <w:rPr>
          <w:b/>
          <w:iCs/>
          <w:spacing w:val="-4"/>
        </w:rPr>
        <w:t xml:space="preserve"> </w:t>
      </w:r>
      <w:r w:rsidRPr="0079771B">
        <w:rPr>
          <w:b/>
          <w:iCs/>
        </w:rPr>
        <w:t>poate</w:t>
      </w:r>
      <w:r w:rsidRPr="0079771B">
        <w:rPr>
          <w:b/>
          <w:iCs/>
          <w:spacing w:val="-4"/>
        </w:rPr>
        <w:t xml:space="preserve"> </w:t>
      </w:r>
      <w:r w:rsidRPr="0079771B">
        <w:rPr>
          <w:b/>
          <w:iCs/>
        </w:rPr>
        <w:t>fi</w:t>
      </w:r>
      <w:r w:rsidRPr="0079771B">
        <w:rPr>
          <w:b/>
          <w:iCs/>
          <w:spacing w:val="-6"/>
        </w:rPr>
        <w:t xml:space="preserve"> </w:t>
      </w:r>
      <w:r w:rsidRPr="0079771B">
        <w:rPr>
          <w:b/>
          <w:iCs/>
        </w:rPr>
        <w:t>executat numai în cadrul unor programe de angajare protejată (după caz): nu</w:t>
      </w:r>
    </w:p>
    <w:p w14:paraId="544A0229"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20"/>
        <w:ind w:left="1654" w:right="791" w:hanging="360"/>
        <w:jc w:val="left"/>
        <w:rPr>
          <w:iCs/>
        </w:rPr>
      </w:pPr>
      <w:r w:rsidRPr="0079771B">
        <w:rPr>
          <w:b/>
          <w:iCs/>
        </w:rPr>
        <w:t>Prestarea</w:t>
      </w:r>
      <w:r w:rsidRPr="0079771B">
        <w:rPr>
          <w:b/>
          <w:iCs/>
          <w:spacing w:val="-4"/>
        </w:rPr>
        <w:t xml:space="preserve"> </w:t>
      </w:r>
      <w:r w:rsidRPr="0079771B">
        <w:rPr>
          <w:b/>
          <w:iCs/>
        </w:rPr>
        <w:t>serviciului</w:t>
      </w:r>
      <w:r w:rsidRPr="0079771B">
        <w:rPr>
          <w:b/>
          <w:iCs/>
          <w:spacing w:val="-4"/>
        </w:rPr>
        <w:t xml:space="preserve"> </w:t>
      </w:r>
      <w:r w:rsidRPr="0079771B">
        <w:rPr>
          <w:b/>
          <w:iCs/>
        </w:rPr>
        <w:t>este</w:t>
      </w:r>
      <w:r w:rsidRPr="0079771B">
        <w:rPr>
          <w:b/>
          <w:iCs/>
          <w:spacing w:val="-4"/>
        </w:rPr>
        <w:t xml:space="preserve"> </w:t>
      </w:r>
      <w:r w:rsidRPr="0079771B">
        <w:rPr>
          <w:b/>
          <w:iCs/>
        </w:rPr>
        <w:t>rezervată</w:t>
      </w:r>
      <w:r w:rsidRPr="0079771B">
        <w:rPr>
          <w:b/>
          <w:iCs/>
          <w:spacing w:val="-4"/>
        </w:rPr>
        <w:t xml:space="preserve"> </w:t>
      </w:r>
      <w:r w:rsidRPr="0079771B">
        <w:rPr>
          <w:b/>
          <w:iCs/>
        </w:rPr>
        <w:t>unei</w:t>
      </w:r>
      <w:r w:rsidRPr="0079771B">
        <w:rPr>
          <w:b/>
          <w:iCs/>
          <w:spacing w:val="-4"/>
        </w:rPr>
        <w:t xml:space="preserve"> </w:t>
      </w:r>
      <w:r w:rsidRPr="0079771B">
        <w:rPr>
          <w:b/>
          <w:iCs/>
        </w:rPr>
        <w:t>anumite</w:t>
      </w:r>
      <w:r w:rsidRPr="0079771B">
        <w:rPr>
          <w:b/>
          <w:iCs/>
          <w:spacing w:val="-5"/>
        </w:rPr>
        <w:t xml:space="preserve"> </w:t>
      </w:r>
      <w:r w:rsidRPr="0079771B">
        <w:rPr>
          <w:b/>
          <w:iCs/>
        </w:rPr>
        <w:t>profesii</w:t>
      </w:r>
      <w:r w:rsidRPr="0079771B">
        <w:rPr>
          <w:b/>
          <w:iCs/>
          <w:spacing w:val="-5"/>
        </w:rPr>
        <w:t xml:space="preserve"> </w:t>
      </w:r>
      <w:r w:rsidRPr="0079771B">
        <w:rPr>
          <w:b/>
          <w:iCs/>
        </w:rPr>
        <w:t>în</w:t>
      </w:r>
      <w:r w:rsidRPr="0079771B">
        <w:rPr>
          <w:b/>
          <w:iCs/>
          <w:spacing w:val="-2"/>
        </w:rPr>
        <w:t xml:space="preserve"> </w:t>
      </w:r>
      <w:r w:rsidRPr="0079771B">
        <w:rPr>
          <w:b/>
          <w:iCs/>
        </w:rPr>
        <w:t>temeiul</w:t>
      </w:r>
      <w:r w:rsidRPr="0079771B">
        <w:rPr>
          <w:b/>
          <w:iCs/>
          <w:spacing w:val="-4"/>
        </w:rPr>
        <w:t xml:space="preserve"> </w:t>
      </w:r>
      <w:r w:rsidRPr="0079771B">
        <w:rPr>
          <w:b/>
          <w:iCs/>
        </w:rPr>
        <w:t>unor</w:t>
      </w:r>
      <w:r w:rsidRPr="0079771B">
        <w:rPr>
          <w:b/>
          <w:iCs/>
          <w:spacing w:val="-4"/>
        </w:rPr>
        <w:t xml:space="preserve"> </w:t>
      </w:r>
      <w:r w:rsidRPr="0079771B">
        <w:rPr>
          <w:b/>
          <w:iCs/>
        </w:rPr>
        <w:t>legi sau</w:t>
      </w:r>
      <w:r w:rsidRPr="0079771B">
        <w:rPr>
          <w:b/>
          <w:iCs/>
          <w:spacing w:val="-4"/>
        </w:rPr>
        <w:t xml:space="preserve"> </w:t>
      </w:r>
      <w:r w:rsidRPr="0079771B">
        <w:rPr>
          <w:b/>
          <w:iCs/>
        </w:rPr>
        <w:t>al unor acte administrative (după caz): nu este</w:t>
      </w:r>
    </w:p>
    <w:p w14:paraId="3641D236"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0"/>
        <w:ind w:left="1653" w:hanging="359"/>
        <w:jc w:val="left"/>
        <w:rPr>
          <w:b/>
          <w:iCs/>
        </w:rPr>
      </w:pPr>
      <w:r w:rsidRPr="0079771B">
        <w:rPr>
          <w:b/>
          <w:iCs/>
        </w:rPr>
        <w:t>Scurta</w:t>
      </w:r>
      <w:r w:rsidRPr="0079771B">
        <w:rPr>
          <w:b/>
          <w:iCs/>
          <w:spacing w:val="-4"/>
        </w:rPr>
        <w:t xml:space="preserve"> </w:t>
      </w:r>
      <w:r w:rsidRPr="0079771B">
        <w:rPr>
          <w:b/>
          <w:iCs/>
        </w:rPr>
        <w:t>descriere</w:t>
      </w:r>
      <w:r w:rsidRPr="0079771B">
        <w:rPr>
          <w:b/>
          <w:iCs/>
          <w:spacing w:val="-4"/>
        </w:rPr>
        <w:t xml:space="preserve"> </w:t>
      </w:r>
      <w:r w:rsidRPr="0079771B">
        <w:rPr>
          <w:b/>
          <w:iCs/>
        </w:rPr>
        <w:t>a</w:t>
      </w:r>
      <w:r w:rsidRPr="0079771B">
        <w:rPr>
          <w:b/>
          <w:iCs/>
          <w:spacing w:val="-1"/>
        </w:rPr>
        <w:t xml:space="preserve"> </w:t>
      </w:r>
      <w:r w:rsidRPr="0079771B">
        <w:rPr>
          <w:b/>
          <w:iCs/>
        </w:rPr>
        <w:t>criteriilor</w:t>
      </w:r>
      <w:r w:rsidRPr="0079771B">
        <w:rPr>
          <w:b/>
          <w:iCs/>
          <w:spacing w:val="-2"/>
        </w:rPr>
        <w:t xml:space="preserve"> </w:t>
      </w:r>
      <w:r w:rsidRPr="0079771B">
        <w:rPr>
          <w:b/>
          <w:iCs/>
        </w:rPr>
        <w:t>privind</w:t>
      </w:r>
      <w:r w:rsidRPr="0079771B">
        <w:rPr>
          <w:b/>
          <w:iCs/>
          <w:spacing w:val="-3"/>
        </w:rPr>
        <w:t xml:space="preserve"> </w:t>
      </w:r>
      <w:r w:rsidRPr="0079771B">
        <w:rPr>
          <w:b/>
          <w:iCs/>
        </w:rPr>
        <w:t>eligibilitatea</w:t>
      </w:r>
      <w:r w:rsidRPr="0079771B">
        <w:rPr>
          <w:b/>
          <w:iCs/>
          <w:spacing w:val="-2"/>
        </w:rPr>
        <w:t xml:space="preserve"> </w:t>
      </w:r>
      <w:r w:rsidRPr="0079771B">
        <w:rPr>
          <w:b/>
          <w:iCs/>
        </w:rPr>
        <w:t>operatorilor</w:t>
      </w:r>
      <w:r w:rsidRPr="0079771B">
        <w:rPr>
          <w:b/>
          <w:iCs/>
          <w:spacing w:val="-2"/>
        </w:rPr>
        <w:t xml:space="preserve"> </w:t>
      </w:r>
      <w:r w:rsidRPr="0079771B">
        <w:rPr>
          <w:b/>
          <w:iCs/>
        </w:rPr>
        <w:t>economici</w:t>
      </w:r>
      <w:r w:rsidRPr="0079771B">
        <w:rPr>
          <w:b/>
          <w:iCs/>
          <w:spacing w:val="-3"/>
        </w:rPr>
        <w:t xml:space="preserve"> </w:t>
      </w:r>
      <w:r w:rsidRPr="0079771B">
        <w:rPr>
          <w:b/>
          <w:iCs/>
        </w:rPr>
        <w:t xml:space="preserve">care </w:t>
      </w:r>
      <w:r w:rsidRPr="0079771B">
        <w:rPr>
          <w:b/>
          <w:iCs/>
          <w:spacing w:val="-5"/>
        </w:rPr>
        <w:t>pot</w:t>
      </w:r>
    </w:p>
    <w:p w14:paraId="162A2A00" w14:textId="77777777" w:rsidR="0079771B" w:rsidRPr="0079771B" w:rsidRDefault="0079771B" w:rsidP="0079771B">
      <w:pPr>
        <w:pStyle w:val="a8"/>
        <w:ind w:left="1654"/>
        <w:rPr>
          <w:rFonts w:ascii="Times New Roman" w:hAnsi="Times New Roman"/>
          <w:b/>
          <w:iCs/>
          <w:szCs w:val="24"/>
        </w:rPr>
      </w:pPr>
      <w:r w:rsidRPr="0079771B">
        <w:rPr>
          <w:rFonts w:ascii="Times New Roman" w:hAnsi="Times New Roman"/>
          <w:iCs/>
        </w:rPr>
        <w:t>determina</w:t>
      </w:r>
      <w:r w:rsidRPr="0079771B">
        <w:rPr>
          <w:rFonts w:ascii="Times New Roman" w:hAnsi="Times New Roman"/>
          <w:iCs/>
          <w:spacing w:val="-4"/>
        </w:rPr>
        <w:t xml:space="preserve"> </w:t>
      </w:r>
      <w:r w:rsidRPr="0079771B">
        <w:rPr>
          <w:rFonts w:ascii="Times New Roman" w:hAnsi="Times New Roman"/>
          <w:iCs/>
        </w:rPr>
        <w:t>eliminarea</w:t>
      </w:r>
      <w:r w:rsidRPr="0079771B">
        <w:rPr>
          <w:rFonts w:ascii="Times New Roman" w:hAnsi="Times New Roman"/>
          <w:iCs/>
          <w:spacing w:val="-4"/>
        </w:rPr>
        <w:t xml:space="preserve"> </w:t>
      </w:r>
      <w:r w:rsidRPr="0079771B">
        <w:rPr>
          <w:rFonts w:ascii="Times New Roman" w:hAnsi="Times New Roman"/>
          <w:iCs/>
        </w:rPr>
        <w:t>acestora</w:t>
      </w:r>
      <w:r w:rsidRPr="0079771B">
        <w:rPr>
          <w:rFonts w:ascii="Times New Roman" w:hAnsi="Times New Roman"/>
          <w:iCs/>
          <w:spacing w:val="-4"/>
        </w:rPr>
        <w:t xml:space="preserve"> </w:t>
      </w:r>
      <w:r w:rsidRPr="0079771B">
        <w:rPr>
          <w:rFonts w:ascii="Times New Roman" w:hAnsi="Times New Roman"/>
          <w:iCs/>
        </w:rPr>
        <w:t>și</w:t>
      </w:r>
      <w:r w:rsidRPr="0079771B">
        <w:rPr>
          <w:rFonts w:ascii="Times New Roman" w:hAnsi="Times New Roman"/>
          <w:iCs/>
          <w:spacing w:val="-4"/>
        </w:rPr>
        <w:t xml:space="preserve"> </w:t>
      </w:r>
      <w:r w:rsidRPr="0079771B">
        <w:rPr>
          <w:rFonts w:ascii="Times New Roman" w:hAnsi="Times New Roman"/>
          <w:iCs/>
        </w:rPr>
        <w:t>a</w:t>
      </w:r>
      <w:r w:rsidRPr="0079771B">
        <w:rPr>
          <w:rFonts w:ascii="Times New Roman" w:hAnsi="Times New Roman"/>
          <w:iCs/>
          <w:spacing w:val="-4"/>
        </w:rPr>
        <w:t xml:space="preserve"> </w:t>
      </w:r>
      <w:r w:rsidRPr="0079771B">
        <w:rPr>
          <w:rFonts w:ascii="Times New Roman" w:hAnsi="Times New Roman"/>
          <w:iCs/>
        </w:rPr>
        <w:t>criteriilor</w:t>
      </w:r>
      <w:r w:rsidRPr="0079771B">
        <w:rPr>
          <w:rFonts w:ascii="Times New Roman" w:hAnsi="Times New Roman"/>
          <w:iCs/>
          <w:spacing w:val="-4"/>
        </w:rPr>
        <w:t xml:space="preserve"> </w:t>
      </w:r>
      <w:r w:rsidRPr="0079771B">
        <w:rPr>
          <w:rFonts w:ascii="Times New Roman" w:hAnsi="Times New Roman"/>
          <w:iCs/>
        </w:rPr>
        <w:t>de</w:t>
      </w:r>
      <w:r w:rsidRPr="0079771B">
        <w:rPr>
          <w:rFonts w:ascii="Times New Roman" w:hAnsi="Times New Roman"/>
          <w:iCs/>
          <w:spacing w:val="-4"/>
        </w:rPr>
        <w:t xml:space="preserve"> </w:t>
      </w:r>
      <w:r w:rsidRPr="0079771B">
        <w:rPr>
          <w:rFonts w:ascii="Times New Roman" w:hAnsi="Times New Roman"/>
          <w:iCs/>
        </w:rPr>
        <w:t>selecție/de</w:t>
      </w:r>
      <w:r w:rsidRPr="0079771B">
        <w:rPr>
          <w:rFonts w:ascii="Times New Roman" w:hAnsi="Times New Roman"/>
          <w:iCs/>
          <w:spacing w:val="-3"/>
        </w:rPr>
        <w:t xml:space="preserve"> </w:t>
      </w:r>
      <w:r w:rsidRPr="0079771B">
        <w:rPr>
          <w:rFonts w:ascii="Times New Roman" w:hAnsi="Times New Roman"/>
          <w:iCs/>
        </w:rPr>
        <w:t>preselecție;</w:t>
      </w:r>
      <w:r w:rsidRPr="0079771B">
        <w:rPr>
          <w:rFonts w:ascii="Times New Roman" w:hAnsi="Times New Roman"/>
          <w:iCs/>
          <w:spacing w:val="-4"/>
        </w:rPr>
        <w:t xml:space="preserve"> </w:t>
      </w:r>
      <w:r w:rsidRPr="0079771B">
        <w:rPr>
          <w:rFonts w:ascii="Times New Roman" w:hAnsi="Times New Roman"/>
          <w:iCs/>
        </w:rPr>
        <w:t>nivelul</w:t>
      </w:r>
      <w:r w:rsidRPr="0079771B">
        <w:rPr>
          <w:rFonts w:ascii="Times New Roman" w:hAnsi="Times New Roman"/>
          <w:iCs/>
          <w:spacing w:val="-4"/>
        </w:rPr>
        <w:t xml:space="preserve"> </w:t>
      </w:r>
      <w:r w:rsidRPr="0079771B">
        <w:rPr>
          <w:rFonts w:ascii="Times New Roman" w:hAnsi="Times New Roman"/>
          <w:iCs/>
        </w:rPr>
        <w:t>minim (nivelurile minime) al (ale) cerințelor eventual impuse; se menționeazăinformațiile</w:t>
      </w:r>
    </w:p>
    <w:p w14:paraId="6A9A074E" w14:textId="77777777" w:rsidR="0079771B" w:rsidRPr="0079771B" w:rsidRDefault="0079771B" w:rsidP="0079771B">
      <w:pPr>
        <w:pStyle w:val="a8"/>
        <w:ind w:left="1654"/>
        <w:rPr>
          <w:rFonts w:ascii="Times New Roman" w:hAnsi="Times New Roman"/>
          <w:iCs/>
        </w:rPr>
      </w:pPr>
      <w:r w:rsidRPr="0079771B">
        <w:rPr>
          <w:rFonts w:ascii="Times New Roman" w:hAnsi="Times New Roman"/>
          <w:iCs/>
        </w:rPr>
        <w:t>solicitate</w:t>
      </w:r>
      <w:r w:rsidRPr="0079771B">
        <w:rPr>
          <w:rFonts w:ascii="Times New Roman" w:hAnsi="Times New Roman"/>
          <w:iCs/>
          <w:spacing w:val="-3"/>
        </w:rPr>
        <w:t xml:space="preserve"> </w:t>
      </w:r>
      <w:r w:rsidRPr="0079771B">
        <w:rPr>
          <w:rFonts w:ascii="Times New Roman" w:hAnsi="Times New Roman"/>
          <w:iCs/>
        </w:rPr>
        <w:t>(DUAE,</w:t>
      </w:r>
      <w:r w:rsidRPr="0079771B">
        <w:rPr>
          <w:rFonts w:ascii="Times New Roman" w:hAnsi="Times New Roman"/>
          <w:iCs/>
          <w:spacing w:val="-2"/>
        </w:rPr>
        <w:t xml:space="preserve"> documentație):</w:t>
      </w:r>
    </w:p>
    <w:p w14:paraId="32173C37" w14:textId="77777777" w:rsidR="0079771B" w:rsidRPr="0079771B" w:rsidRDefault="0079771B" w:rsidP="0079771B">
      <w:pPr>
        <w:spacing w:before="166" w:after="1"/>
        <w:rPr>
          <w:b/>
          <w:iCs/>
        </w:rPr>
      </w:pPr>
    </w:p>
    <w:tbl>
      <w:tblPr>
        <w:tblStyle w:val="Grigliatabella2"/>
        <w:tblW w:w="0" w:type="auto"/>
        <w:tblLook w:val="04A0" w:firstRow="1" w:lastRow="0" w:firstColumn="1" w:lastColumn="0" w:noHBand="0" w:noVBand="1"/>
      </w:tblPr>
      <w:tblGrid>
        <w:gridCol w:w="576"/>
        <w:gridCol w:w="3810"/>
        <w:gridCol w:w="3563"/>
        <w:gridCol w:w="1802"/>
      </w:tblGrid>
      <w:tr w:rsidR="0079771B" w:rsidRPr="0079771B" w14:paraId="2AE4BA1D" w14:textId="77777777" w:rsidTr="0079771B">
        <w:tc>
          <w:tcPr>
            <w:tcW w:w="576" w:type="dxa"/>
            <w:tcBorders>
              <w:top w:val="single" w:sz="4" w:space="0" w:color="auto"/>
              <w:left w:val="single" w:sz="4" w:space="0" w:color="auto"/>
              <w:bottom w:val="single" w:sz="4" w:space="0" w:color="auto"/>
              <w:right w:val="single" w:sz="4" w:space="0" w:color="auto"/>
            </w:tcBorders>
          </w:tcPr>
          <w:p w14:paraId="406DCDA4" w14:textId="77777777" w:rsidR="0079771B" w:rsidRPr="0079771B" w:rsidRDefault="0079771B">
            <w:pPr>
              <w:shd w:val="clear" w:color="auto" w:fill="FFFFFF" w:themeFill="background1"/>
              <w:tabs>
                <w:tab w:val="left" w:pos="612"/>
              </w:tabs>
              <w:spacing w:before="120" w:after="120"/>
              <w:rPr>
                <w:b/>
                <w:iCs/>
                <w:lang w:eastAsia="ru-RU"/>
              </w:rPr>
            </w:pPr>
          </w:p>
          <w:p w14:paraId="4F76E73E" w14:textId="77777777" w:rsidR="0079771B" w:rsidRPr="0079771B" w:rsidRDefault="0079771B">
            <w:pPr>
              <w:shd w:val="clear" w:color="auto" w:fill="FFFFFF" w:themeFill="background1"/>
              <w:tabs>
                <w:tab w:val="left" w:pos="612"/>
              </w:tabs>
              <w:spacing w:before="120" w:after="120"/>
              <w:rPr>
                <w:b/>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1F92071F" w14:textId="77777777" w:rsidR="0079771B" w:rsidRPr="0079771B" w:rsidRDefault="0079771B">
            <w:pPr>
              <w:shd w:val="clear" w:color="auto" w:fill="FFFFFF" w:themeFill="background1"/>
              <w:tabs>
                <w:tab w:val="left" w:pos="612"/>
              </w:tabs>
              <w:spacing w:before="120" w:after="120"/>
              <w:jc w:val="center"/>
              <w:rPr>
                <w:b/>
                <w:iCs/>
                <w:lang w:eastAsia="ru-RU"/>
              </w:rPr>
            </w:pPr>
            <w:r w:rsidRPr="0079771B">
              <w:rPr>
                <w:b/>
                <w:iCs/>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14:paraId="402802AF" w14:textId="77777777" w:rsidR="0079771B" w:rsidRPr="0079771B" w:rsidRDefault="0079771B">
            <w:pPr>
              <w:shd w:val="clear" w:color="auto" w:fill="FFFFFF" w:themeFill="background1"/>
              <w:tabs>
                <w:tab w:val="left" w:pos="612"/>
              </w:tabs>
              <w:spacing w:before="120" w:after="120"/>
              <w:rPr>
                <w:b/>
                <w:iCs/>
                <w:lang w:eastAsia="ru-RU"/>
              </w:rPr>
            </w:pPr>
            <w:r w:rsidRPr="0079771B">
              <w:rPr>
                <w:b/>
                <w:iCs/>
                <w:lang w:eastAsia="ru-RU"/>
              </w:rPr>
              <w:t>Mod de demonstrare a îndeplinirii criteriului/cerinței:</w:t>
            </w:r>
          </w:p>
        </w:tc>
        <w:tc>
          <w:tcPr>
            <w:tcW w:w="1671" w:type="dxa"/>
            <w:tcBorders>
              <w:top w:val="single" w:sz="4" w:space="0" w:color="auto"/>
              <w:left w:val="single" w:sz="4" w:space="0" w:color="auto"/>
              <w:bottom w:val="single" w:sz="4" w:space="0" w:color="auto"/>
              <w:right w:val="single" w:sz="4" w:space="0" w:color="auto"/>
            </w:tcBorders>
            <w:hideMark/>
          </w:tcPr>
          <w:p w14:paraId="59FBC5EB" w14:textId="77777777" w:rsidR="0079771B" w:rsidRPr="0079771B" w:rsidRDefault="0079771B">
            <w:pPr>
              <w:shd w:val="clear" w:color="auto" w:fill="FFFFFF" w:themeFill="background1"/>
              <w:tabs>
                <w:tab w:val="left" w:pos="612"/>
              </w:tabs>
              <w:spacing w:before="120" w:after="120"/>
              <w:jc w:val="center"/>
              <w:rPr>
                <w:b/>
                <w:iCs/>
                <w:lang w:eastAsia="ru-RU"/>
              </w:rPr>
            </w:pPr>
            <w:r w:rsidRPr="0079771B">
              <w:rPr>
                <w:b/>
                <w:iCs/>
                <w:lang w:eastAsia="ru-RU"/>
              </w:rPr>
              <w:t>Nivelul minim/</w:t>
            </w:r>
            <w:r w:rsidRPr="0079771B">
              <w:rPr>
                <w:b/>
                <w:iCs/>
                <w:lang w:eastAsia="ru-RU"/>
              </w:rPr>
              <w:br/>
              <w:t>Obligativitatea</w:t>
            </w:r>
          </w:p>
        </w:tc>
      </w:tr>
      <w:tr w:rsidR="0079771B" w:rsidRPr="0079771B" w14:paraId="28472827" w14:textId="77777777" w:rsidTr="0079771B">
        <w:tc>
          <w:tcPr>
            <w:tcW w:w="576" w:type="dxa"/>
            <w:tcBorders>
              <w:top w:val="single" w:sz="4" w:space="0" w:color="auto"/>
              <w:left w:val="single" w:sz="4" w:space="0" w:color="auto"/>
              <w:bottom w:val="single" w:sz="4" w:space="0" w:color="auto"/>
              <w:right w:val="single" w:sz="4" w:space="0" w:color="auto"/>
            </w:tcBorders>
          </w:tcPr>
          <w:p w14:paraId="23C4BA09"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4D21BA65" w14:textId="77777777" w:rsidR="0079771B" w:rsidRPr="0079771B" w:rsidRDefault="0079771B">
            <w:pPr>
              <w:shd w:val="clear" w:color="auto" w:fill="FFFFFF" w:themeFill="background1"/>
              <w:tabs>
                <w:tab w:val="left" w:pos="612"/>
              </w:tabs>
              <w:spacing w:before="120" w:after="120"/>
              <w:rPr>
                <w:iCs/>
                <w:lang w:eastAsia="ru-RU"/>
              </w:rPr>
            </w:pPr>
            <w:r w:rsidRPr="0079771B">
              <w:rPr>
                <w:iCs/>
                <w:lang w:eastAsia="ru-RU"/>
              </w:rPr>
              <w:t>DUAE</w:t>
            </w:r>
          </w:p>
        </w:tc>
        <w:tc>
          <w:tcPr>
            <w:tcW w:w="3563" w:type="dxa"/>
            <w:tcBorders>
              <w:top w:val="single" w:sz="4" w:space="0" w:color="auto"/>
              <w:left w:val="single" w:sz="4" w:space="0" w:color="auto"/>
              <w:bottom w:val="single" w:sz="4" w:space="0" w:color="auto"/>
              <w:right w:val="single" w:sz="4" w:space="0" w:color="auto"/>
            </w:tcBorders>
            <w:hideMark/>
          </w:tcPr>
          <w:p w14:paraId="21F88757" w14:textId="77777777" w:rsidR="0079771B" w:rsidRPr="0079771B" w:rsidRDefault="0079771B">
            <w:pPr>
              <w:shd w:val="clear" w:color="auto" w:fill="FFFFFF" w:themeFill="background1"/>
              <w:tabs>
                <w:tab w:val="left" w:pos="612"/>
              </w:tabs>
              <w:spacing w:before="120" w:after="120"/>
              <w:rPr>
                <w:iCs/>
                <w:lang w:eastAsia="ru-RU"/>
              </w:rPr>
            </w:pPr>
            <w:r w:rsidRPr="0079771B">
              <w:rPr>
                <w:iCs/>
              </w:rPr>
              <w:t>Semnat electronic de către operatorul</w:t>
            </w:r>
            <w:r w:rsidRPr="0079771B">
              <w:rPr>
                <w:iCs/>
                <w:spacing w:val="-53"/>
              </w:rPr>
              <w:t xml:space="preserve"> </w:t>
            </w:r>
            <w:r w:rsidRPr="0079771B">
              <w:rPr>
                <w:iCs/>
              </w:rPr>
              <w:t>economi</w:t>
            </w:r>
          </w:p>
        </w:tc>
        <w:tc>
          <w:tcPr>
            <w:tcW w:w="1671" w:type="dxa"/>
            <w:tcBorders>
              <w:top w:val="single" w:sz="4" w:space="0" w:color="auto"/>
              <w:left w:val="single" w:sz="4" w:space="0" w:color="auto"/>
              <w:bottom w:val="single" w:sz="4" w:space="0" w:color="auto"/>
              <w:right w:val="single" w:sz="4" w:space="0" w:color="auto"/>
            </w:tcBorders>
            <w:hideMark/>
          </w:tcPr>
          <w:p w14:paraId="566CD57E" w14:textId="77777777" w:rsidR="0079771B" w:rsidRPr="0079771B" w:rsidRDefault="0079771B">
            <w:pPr>
              <w:shd w:val="clear" w:color="auto" w:fill="FFFFFF" w:themeFill="background1"/>
              <w:tabs>
                <w:tab w:val="left" w:pos="612"/>
              </w:tabs>
              <w:spacing w:before="120" w:after="120"/>
              <w:rPr>
                <w:iCs/>
                <w:lang w:eastAsia="ru-RU"/>
              </w:rPr>
            </w:pPr>
            <w:r w:rsidRPr="0079771B">
              <w:rPr>
                <w:b/>
                <w:iCs/>
                <w:lang w:val="en-US"/>
              </w:rPr>
              <w:t>obligator</w:t>
            </w:r>
          </w:p>
        </w:tc>
      </w:tr>
      <w:tr w:rsidR="0079771B" w:rsidRPr="0079771B" w14:paraId="3D6EFDF2" w14:textId="77777777" w:rsidTr="0079771B">
        <w:tc>
          <w:tcPr>
            <w:tcW w:w="576" w:type="dxa"/>
            <w:tcBorders>
              <w:top w:val="single" w:sz="4" w:space="0" w:color="auto"/>
              <w:left w:val="single" w:sz="4" w:space="0" w:color="auto"/>
              <w:bottom w:val="single" w:sz="4" w:space="0" w:color="auto"/>
              <w:right w:val="single" w:sz="4" w:space="0" w:color="auto"/>
            </w:tcBorders>
          </w:tcPr>
          <w:p w14:paraId="4CDC30CA"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648A04E" w14:textId="77777777" w:rsidR="0079771B" w:rsidRPr="0079771B" w:rsidRDefault="0079771B">
            <w:pPr>
              <w:shd w:val="clear" w:color="auto" w:fill="FFFFFF" w:themeFill="background1"/>
              <w:tabs>
                <w:tab w:val="left" w:pos="612"/>
              </w:tabs>
              <w:spacing w:before="120" w:after="120"/>
              <w:rPr>
                <w:iCs/>
                <w:lang w:eastAsia="ru-RU"/>
              </w:rPr>
            </w:pPr>
            <w:r w:rsidRPr="0079771B">
              <w:rPr>
                <w:b/>
                <w:bCs/>
                <w:iCs/>
              </w:rPr>
              <w:t>CERERE DE PARTICIPARE</w:t>
            </w:r>
          </w:p>
        </w:tc>
        <w:tc>
          <w:tcPr>
            <w:tcW w:w="3563" w:type="dxa"/>
            <w:tcBorders>
              <w:top w:val="single" w:sz="4" w:space="0" w:color="auto"/>
              <w:left w:val="single" w:sz="4" w:space="0" w:color="auto"/>
              <w:bottom w:val="single" w:sz="4" w:space="0" w:color="auto"/>
              <w:right w:val="single" w:sz="4" w:space="0" w:color="auto"/>
            </w:tcBorders>
            <w:hideMark/>
          </w:tcPr>
          <w:p w14:paraId="1B3AB1E5" w14:textId="77777777" w:rsidR="0079771B" w:rsidRPr="0079771B" w:rsidRDefault="0079771B">
            <w:pPr>
              <w:shd w:val="clear" w:color="auto" w:fill="FFFFFF" w:themeFill="background1"/>
              <w:tabs>
                <w:tab w:val="left" w:pos="612"/>
              </w:tabs>
              <w:spacing w:before="120" w:after="120"/>
              <w:rPr>
                <w:iCs/>
                <w:lang w:eastAsia="ru-RU"/>
              </w:rPr>
            </w:pPr>
            <w:r w:rsidRPr="0079771B">
              <w:rPr>
                <w:iCs/>
              </w:rPr>
              <w:t>Anexa 7 Semnat electronic de către operatorul</w:t>
            </w:r>
            <w:r w:rsidRPr="0079771B">
              <w:rPr>
                <w:iCs/>
                <w:spacing w:val="-53"/>
              </w:rPr>
              <w:t xml:space="preserve"> </w:t>
            </w:r>
            <w:r w:rsidRPr="0079771B">
              <w:rPr>
                <w:iCs/>
              </w:rPr>
              <w:t>economi</w:t>
            </w:r>
          </w:p>
        </w:tc>
        <w:tc>
          <w:tcPr>
            <w:tcW w:w="1671" w:type="dxa"/>
            <w:tcBorders>
              <w:top w:val="single" w:sz="4" w:space="0" w:color="auto"/>
              <w:left w:val="single" w:sz="4" w:space="0" w:color="auto"/>
              <w:bottom w:val="single" w:sz="4" w:space="0" w:color="auto"/>
              <w:right w:val="single" w:sz="4" w:space="0" w:color="auto"/>
            </w:tcBorders>
            <w:hideMark/>
          </w:tcPr>
          <w:p w14:paraId="35C764B3" w14:textId="77777777" w:rsidR="0079771B" w:rsidRPr="0079771B" w:rsidRDefault="0079771B">
            <w:pPr>
              <w:shd w:val="clear" w:color="auto" w:fill="FFFFFF" w:themeFill="background1"/>
              <w:tabs>
                <w:tab w:val="left" w:pos="612"/>
              </w:tabs>
              <w:spacing w:before="120" w:after="120"/>
              <w:rPr>
                <w:iCs/>
                <w:lang w:eastAsia="ru-RU"/>
              </w:rPr>
            </w:pPr>
            <w:r w:rsidRPr="0079771B">
              <w:rPr>
                <w:b/>
                <w:iCs/>
                <w:lang w:val="en-US"/>
              </w:rPr>
              <w:t>obligator</w:t>
            </w:r>
          </w:p>
        </w:tc>
      </w:tr>
      <w:tr w:rsidR="0079771B" w:rsidRPr="0079771B" w14:paraId="2F12992E" w14:textId="77777777" w:rsidTr="0079771B">
        <w:tc>
          <w:tcPr>
            <w:tcW w:w="576" w:type="dxa"/>
            <w:tcBorders>
              <w:top w:val="single" w:sz="4" w:space="0" w:color="auto"/>
              <w:left w:val="single" w:sz="4" w:space="0" w:color="auto"/>
              <w:bottom w:val="single" w:sz="4" w:space="0" w:color="auto"/>
              <w:right w:val="single" w:sz="4" w:space="0" w:color="auto"/>
            </w:tcBorders>
          </w:tcPr>
          <w:p w14:paraId="6610FB5D"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487FF72" w14:textId="77777777" w:rsidR="0079771B" w:rsidRPr="0079771B" w:rsidRDefault="0079771B">
            <w:pPr>
              <w:shd w:val="clear" w:color="auto" w:fill="FFFFFF" w:themeFill="background1"/>
              <w:tabs>
                <w:tab w:val="left" w:pos="612"/>
              </w:tabs>
              <w:spacing w:before="120" w:after="120"/>
              <w:rPr>
                <w:b/>
                <w:bCs/>
                <w:iCs/>
              </w:rPr>
            </w:pPr>
            <w:r w:rsidRPr="0079771B">
              <w:rPr>
                <w:b/>
                <w:bCs/>
                <w:iCs/>
              </w:rPr>
              <w:t>DECLARAȚIE PRIVIND VALABILITATEA OFERTELOR</w:t>
            </w:r>
          </w:p>
        </w:tc>
        <w:tc>
          <w:tcPr>
            <w:tcW w:w="3563" w:type="dxa"/>
            <w:tcBorders>
              <w:top w:val="single" w:sz="4" w:space="0" w:color="auto"/>
              <w:left w:val="single" w:sz="4" w:space="0" w:color="auto"/>
              <w:bottom w:val="single" w:sz="4" w:space="0" w:color="auto"/>
              <w:right w:val="single" w:sz="4" w:space="0" w:color="auto"/>
            </w:tcBorders>
            <w:hideMark/>
          </w:tcPr>
          <w:p w14:paraId="605F7807" w14:textId="77777777" w:rsidR="0079771B" w:rsidRPr="0079771B" w:rsidRDefault="0079771B">
            <w:pPr>
              <w:shd w:val="clear" w:color="auto" w:fill="FFFFFF" w:themeFill="background1"/>
              <w:tabs>
                <w:tab w:val="left" w:pos="612"/>
              </w:tabs>
              <w:spacing w:before="120" w:after="120"/>
              <w:rPr>
                <w:iCs/>
              </w:rPr>
            </w:pPr>
            <w:r w:rsidRPr="0079771B">
              <w:rPr>
                <w:iCs/>
              </w:rPr>
              <w:t>Anexa 8 Semnat electronic de către operatorul</w:t>
            </w:r>
            <w:r w:rsidRPr="0079771B">
              <w:rPr>
                <w:iCs/>
                <w:spacing w:val="-53"/>
              </w:rPr>
              <w:t xml:space="preserve"> </w:t>
            </w:r>
            <w:r w:rsidRPr="0079771B">
              <w:rPr>
                <w:iCs/>
              </w:rPr>
              <w:t>economi</w:t>
            </w:r>
          </w:p>
        </w:tc>
        <w:tc>
          <w:tcPr>
            <w:tcW w:w="1671" w:type="dxa"/>
            <w:tcBorders>
              <w:top w:val="single" w:sz="4" w:space="0" w:color="auto"/>
              <w:left w:val="single" w:sz="4" w:space="0" w:color="auto"/>
              <w:bottom w:val="single" w:sz="4" w:space="0" w:color="auto"/>
              <w:right w:val="single" w:sz="4" w:space="0" w:color="auto"/>
            </w:tcBorders>
            <w:hideMark/>
          </w:tcPr>
          <w:p w14:paraId="498C868D" w14:textId="77777777" w:rsidR="0079771B" w:rsidRPr="0079771B" w:rsidRDefault="0079771B">
            <w:pPr>
              <w:shd w:val="clear" w:color="auto" w:fill="FFFFFF" w:themeFill="background1"/>
              <w:tabs>
                <w:tab w:val="left" w:pos="612"/>
              </w:tabs>
              <w:spacing w:before="120" w:after="120"/>
              <w:rPr>
                <w:b/>
                <w:iCs/>
              </w:rPr>
            </w:pPr>
            <w:r w:rsidRPr="0079771B">
              <w:rPr>
                <w:b/>
                <w:iCs/>
                <w:lang w:val="en-US"/>
              </w:rPr>
              <w:t>obligator</w:t>
            </w:r>
          </w:p>
        </w:tc>
      </w:tr>
      <w:tr w:rsidR="0079771B" w:rsidRPr="0079771B" w14:paraId="18413A8C" w14:textId="77777777" w:rsidTr="0079771B">
        <w:tc>
          <w:tcPr>
            <w:tcW w:w="576" w:type="dxa"/>
            <w:tcBorders>
              <w:top w:val="single" w:sz="4" w:space="0" w:color="auto"/>
              <w:left w:val="single" w:sz="4" w:space="0" w:color="auto"/>
              <w:bottom w:val="single" w:sz="4" w:space="0" w:color="auto"/>
              <w:right w:val="single" w:sz="4" w:space="0" w:color="auto"/>
            </w:tcBorders>
          </w:tcPr>
          <w:p w14:paraId="778B37E6"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2EC699E" w14:textId="77777777" w:rsidR="0079771B" w:rsidRPr="0079771B" w:rsidRDefault="0079771B">
            <w:pPr>
              <w:shd w:val="clear" w:color="auto" w:fill="FFFFFF" w:themeFill="background1"/>
              <w:tabs>
                <w:tab w:val="left" w:pos="612"/>
              </w:tabs>
              <w:spacing w:before="120" w:after="120"/>
              <w:rPr>
                <w:b/>
                <w:bCs/>
                <w:iCs/>
              </w:rPr>
            </w:pPr>
            <w:r w:rsidRPr="0079771B">
              <w:rPr>
                <w:b/>
                <w:bCs/>
                <w:iCs/>
              </w:rPr>
              <w:t>GRAFICUL DE EXECUTARE A LUCRĂRILOR DETALIAT</w:t>
            </w:r>
          </w:p>
        </w:tc>
        <w:tc>
          <w:tcPr>
            <w:tcW w:w="3563" w:type="dxa"/>
            <w:tcBorders>
              <w:top w:val="single" w:sz="4" w:space="0" w:color="auto"/>
              <w:left w:val="single" w:sz="4" w:space="0" w:color="auto"/>
              <w:bottom w:val="single" w:sz="4" w:space="0" w:color="auto"/>
              <w:right w:val="single" w:sz="4" w:space="0" w:color="auto"/>
            </w:tcBorders>
            <w:hideMark/>
          </w:tcPr>
          <w:p w14:paraId="329C9E01" w14:textId="77777777" w:rsidR="0079771B" w:rsidRPr="0079771B" w:rsidRDefault="0079771B">
            <w:pPr>
              <w:shd w:val="clear" w:color="auto" w:fill="FFFFFF" w:themeFill="background1"/>
              <w:tabs>
                <w:tab w:val="left" w:pos="612"/>
              </w:tabs>
              <w:spacing w:before="120" w:after="120"/>
              <w:rPr>
                <w:iCs/>
              </w:rPr>
            </w:pPr>
            <w:r w:rsidRPr="0079771B">
              <w:rPr>
                <w:iCs/>
              </w:rPr>
              <w:t>Anexa nr.10 din documentația  standart, semnat electronic de către operatorul economic</w:t>
            </w:r>
          </w:p>
        </w:tc>
        <w:tc>
          <w:tcPr>
            <w:tcW w:w="1671" w:type="dxa"/>
            <w:tcBorders>
              <w:top w:val="single" w:sz="4" w:space="0" w:color="auto"/>
              <w:left w:val="single" w:sz="4" w:space="0" w:color="auto"/>
              <w:bottom w:val="single" w:sz="4" w:space="0" w:color="auto"/>
              <w:right w:val="single" w:sz="4" w:space="0" w:color="auto"/>
            </w:tcBorders>
            <w:hideMark/>
          </w:tcPr>
          <w:p w14:paraId="3D664A68" w14:textId="77777777" w:rsidR="0079771B" w:rsidRPr="0079771B" w:rsidRDefault="0079771B">
            <w:pPr>
              <w:shd w:val="clear" w:color="auto" w:fill="FFFFFF" w:themeFill="background1"/>
              <w:tabs>
                <w:tab w:val="left" w:pos="612"/>
              </w:tabs>
              <w:spacing w:before="120" w:after="120"/>
              <w:rPr>
                <w:b/>
                <w:iCs/>
              </w:rPr>
            </w:pPr>
            <w:r w:rsidRPr="0079771B">
              <w:rPr>
                <w:b/>
                <w:iCs/>
              </w:rPr>
              <w:t>obligator</w:t>
            </w:r>
          </w:p>
        </w:tc>
      </w:tr>
      <w:tr w:rsidR="0079771B" w:rsidRPr="0079771B" w14:paraId="458B7C08" w14:textId="77777777" w:rsidTr="0079771B">
        <w:tc>
          <w:tcPr>
            <w:tcW w:w="576" w:type="dxa"/>
            <w:tcBorders>
              <w:top w:val="single" w:sz="4" w:space="0" w:color="auto"/>
              <w:left w:val="single" w:sz="4" w:space="0" w:color="auto"/>
              <w:bottom w:val="single" w:sz="4" w:space="0" w:color="auto"/>
              <w:right w:val="single" w:sz="4" w:space="0" w:color="auto"/>
            </w:tcBorders>
          </w:tcPr>
          <w:p w14:paraId="196FBA45"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tcPr>
          <w:p w14:paraId="6E499F63" w14:textId="77777777" w:rsidR="0079771B" w:rsidRPr="0079771B" w:rsidRDefault="0079771B">
            <w:pPr>
              <w:shd w:val="clear" w:color="auto" w:fill="FFFFFF" w:themeFill="background1"/>
              <w:tabs>
                <w:tab w:val="left" w:pos="612"/>
              </w:tabs>
              <w:spacing w:before="120" w:after="120"/>
              <w:rPr>
                <w:b/>
                <w:bCs/>
                <w:iCs/>
              </w:rPr>
            </w:pPr>
            <w:r w:rsidRPr="0079771B">
              <w:rPr>
                <w:b/>
                <w:bCs/>
                <w:iCs/>
              </w:rPr>
              <w:t>DECLARAȚIAA PRIVIND EXPERIENȚA SIMILARĂ</w:t>
            </w:r>
          </w:p>
          <w:p w14:paraId="19748D42" w14:textId="77777777" w:rsidR="0079771B" w:rsidRPr="0079771B" w:rsidRDefault="0079771B">
            <w:pPr>
              <w:shd w:val="clear" w:color="auto" w:fill="FFFFFF" w:themeFill="background1"/>
              <w:tabs>
                <w:tab w:val="left" w:pos="612"/>
              </w:tabs>
              <w:spacing w:before="120" w:after="120"/>
              <w:rPr>
                <w:b/>
                <w:bCs/>
                <w:iCs/>
              </w:rPr>
            </w:pPr>
          </w:p>
        </w:tc>
        <w:tc>
          <w:tcPr>
            <w:tcW w:w="3563" w:type="dxa"/>
            <w:tcBorders>
              <w:top w:val="single" w:sz="4" w:space="0" w:color="auto"/>
              <w:left w:val="single" w:sz="4" w:space="0" w:color="auto"/>
              <w:bottom w:val="single" w:sz="4" w:space="0" w:color="auto"/>
              <w:right w:val="single" w:sz="4" w:space="0" w:color="auto"/>
            </w:tcBorders>
          </w:tcPr>
          <w:p w14:paraId="275BCCDC" w14:textId="77777777" w:rsidR="0079771B" w:rsidRPr="0079771B" w:rsidRDefault="0079771B">
            <w:pPr>
              <w:pStyle w:val="TableParagraph"/>
              <w:autoSpaceDE/>
              <w:spacing w:before="110"/>
              <w:ind w:right="257"/>
              <w:rPr>
                <w:iCs/>
                <w:sz w:val="24"/>
                <w:szCs w:val="24"/>
              </w:rPr>
            </w:pPr>
            <w:r w:rsidRPr="0079771B">
              <w:rPr>
                <w:iCs/>
                <w:sz w:val="24"/>
                <w:szCs w:val="24"/>
              </w:rPr>
              <w:lastRenderedPageBreak/>
              <w:t>Anexa</w:t>
            </w:r>
            <w:r w:rsidRPr="0079771B">
              <w:rPr>
                <w:iCs/>
                <w:spacing w:val="-1"/>
                <w:sz w:val="24"/>
                <w:szCs w:val="24"/>
              </w:rPr>
              <w:t xml:space="preserve"> </w:t>
            </w:r>
            <w:r w:rsidRPr="0079771B">
              <w:rPr>
                <w:iCs/>
                <w:sz w:val="24"/>
                <w:szCs w:val="24"/>
              </w:rPr>
              <w:t>nr.12</w:t>
            </w:r>
            <w:r w:rsidRPr="0079771B">
              <w:rPr>
                <w:iCs/>
                <w:spacing w:val="-2"/>
                <w:sz w:val="24"/>
                <w:szCs w:val="24"/>
              </w:rPr>
              <w:t xml:space="preserve"> </w:t>
            </w:r>
            <w:r w:rsidRPr="0079771B">
              <w:rPr>
                <w:iCs/>
                <w:sz w:val="24"/>
                <w:szCs w:val="24"/>
              </w:rPr>
              <w:t>din</w:t>
            </w:r>
            <w:r w:rsidRPr="0079771B">
              <w:rPr>
                <w:iCs/>
                <w:spacing w:val="-5"/>
                <w:sz w:val="24"/>
                <w:szCs w:val="24"/>
              </w:rPr>
              <w:t xml:space="preserve"> </w:t>
            </w:r>
            <w:r w:rsidRPr="0079771B">
              <w:rPr>
                <w:iCs/>
                <w:sz w:val="24"/>
                <w:szCs w:val="24"/>
              </w:rPr>
              <w:t>documentația</w:t>
            </w:r>
            <w:r w:rsidRPr="0079771B">
              <w:rPr>
                <w:iCs/>
                <w:spacing w:val="-1"/>
                <w:sz w:val="24"/>
                <w:szCs w:val="24"/>
              </w:rPr>
              <w:t xml:space="preserve"> </w:t>
            </w:r>
            <w:r w:rsidRPr="0079771B">
              <w:rPr>
                <w:iCs/>
                <w:sz w:val="24"/>
                <w:szCs w:val="24"/>
              </w:rPr>
              <w:t>standart,</w:t>
            </w:r>
            <w:r w:rsidRPr="0079771B">
              <w:rPr>
                <w:iCs/>
                <w:spacing w:val="-4"/>
                <w:sz w:val="24"/>
                <w:szCs w:val="24"/>
              </w:rPr>
              <w:t xml:space="preserve"> </w:t>
            </w:r>
            <w:r w:rsidRPr="0079771B">
              <w:rPr>
                <w:iCs/>
                <w:sz w:val="24"/>
                <w:szCs w:val="24"/>
              </w:rPr>
              <w:t>semnat</w:t>
            </w:r>
            <w:r w:rsidRPr="0079771B">
              <w:rPr>
                <w:iCs/>
                <w:spacing w:val="-47"/>
                <w:sz w:val="24"/>
                <w:szCs w:val="24"/>
              </w:rPr>
              <w:t xml:space="preserve"> </w:t>
            </w:r>
            <w:r w:rsidRPr="0079771B">
              <w:rPr>
                <w:iCs/>
                <w:sz w:val="24"/>
                <w:szCs w:val="24"/>
              </w:rPr>
              <w:t>electronic</w:t>
            </w:r>
            <w:r w:rsidRPr="0079771B">
              <w:rPr>
                <w:iCs/>
                <w:spacing w:val="-2"/>
                <w:sz w:val="24"/>
                <w:szCs w:val="24"/>
              </w:rPr>
              <w:t xml:space="preserve"> </w:t>
            </w:r>
            <w:r w:rsidRPr="0079771B">
              <w:rPr>
                <w:iCs/>
                <w:sz w:val="24"/>
                <w:szCs w:val="24"/>
              </w:rPr>
              <w:t>de</w:t>
            </w:r>
            <w:r w:rsidRPr="0079771B">
              <w:rPr>
                <w:iCs/>
                <w:spacing w:val="-1"/>
                <w:sz w:val="24"/>
                <w:szCs w:val="24"/>
              </w:rPr>
              <w:t xml:space="preserve"> </w:t>
            </w:r>
            <w:r w:rsidRPr="0079771B">
              <w:rPr>
                <w:iCs/>
                <w:sz w:val="24"/>
                <w:szCs w:val="24"/>
              </w:rPr>
              <w:t>către</w:t>
            </w:r>
            <w:r w:rsidRPr="0079771B">
              <w:rPr>
                <w:iCs/>
                <w:spacing w:val="-1"/>
                <w:sz w:val="24"/>
                <w:szCs w:val="24"/>
              </w:rPr>
              <w:t xml:space="preserve"> </w:t>
            </w:r>
            <w:r w:rsidRPr="0079771B">
              <w:rPr>
                <w:iCs/>
                <w:sz w:val="24"/>
                <w:szCs w:val="24"/>
              </w:rPr>
              <w:t>operatorul</w:t>
            </w:r>
            <w:r w:rsidRPr="0079771B">
              <w:rPr>
                <w:iCs/>
                <w:spacing w:val="-2"/>
                <w:sz w:val="24"/>
                <w:szCs w:val="24"/>
              </w:rPr>
              <w:t xml:space="preserve"> </w:t>
            </w:r>
            <w:r w:rsidRPr="0079771B">
              <w:rPr>
                <w:iCs/>
                <w:sz w:val="24"/>
                <w:szCs w:val="24"/>
              </w:rPr>
              <w:t>economic</w:t>
            </w:r>
            <w:r w:rsidRPr="0079771B">
              <w:rPr>
                <w:iCs/>
                <w:spacing w:val="-1"/>
                <w:sz w:val="24"/>
                <w:szCs w:val="24"/>
              </w:rPr>
              <w:t xml:space="preserve"> </w:t>
            </w:r>
            <w:r w:rsidRPr="0079771B">
              <w:rPr>
                <w:iCs/>
                <w:sz w:val="24"/>
                <w:szCs w:val="24"/>
              </w:rPr>
              <w:t>,</w:t>
            </w:r>
            <w:r w:rsidRPr="0079771B">
              <w:rPr>
                <w:iCs/>
                <w:spacing w:val="-1"/>
                <w:sz w:val="24"/>
                <w:szCs w:val="24"/>
              </w:rPr>
              <w:t xml:space="preserve"> </w:t>
            </w:r>
            <w:r w:rsidRPr="0079771B">
              <w:rPr>
                <w:iCs/>
                <w:sz w:val="24"/>
                <w:szCs w:val="24"/>
              </w:rPr>
              <w:t>cu</w:t>
            </w:r>
          </w:p>
          <w:p w14:paraId="07CECA06" w14:textId="77777777" w:rsidR="0079771B" w:rsidRPr="0079771B" w:rsidRDefault="0079771B">
            <w:pPr>
              <w:ind w:left="-9"/>
              <w:rPr>
                <w:iCs/>
              </w:rPr>
            </w:pPr>
            <w:r w:rsidRPr="0079771B">
              <w:rPr>
                <w:iCs/>
              </w:rPr>
              <w:lastRenderedPageBreak/>
              <w:t>aplicarea</w:t>
            </w:r>
            <w:r w:rsidRPr="0079771B">
              <w:rPr>
                <w:iCs/>
                <w:spacing w:val="-4"/>
              </w:rPr>
              <w:t xml:space="preserve"> </w:t>
            </w:r>
            <w:r w:rsidRPr="0079771B">
              <w:rPr>
                <w:iCs/>
              </w:rPr>
              <w:t>semnăturii</w:t>
            </w:r>
            <w:r w:rsidRPr="0079771B">
              <w:rPr>
                <w:iCs/>
                <w:spacing w:val="-4"/>
              </w:rPr>
              <w:t xml:space="preserve"> </w:t>
            </w:r>
            <w:r w:rsidRPr="0079771B">
              <w:rPr>
                <w:iCs/>
              </w:rPr>
              <w:t>electronice</w:t>
            </w:r>
            <w:r w:rsidRPr="0079771B">
              <w:rPr>
                <w:iCs/>
                <w:spacing w:val="-4"/>
              </w:rPr>
              <w:t xml:space="preserve"> </w:t>
            </w:r>
            <w:r w:rsidRPr="0079771B">
              <w:rPr>
                <w:iCs/>
              </w:rPr>
              <w:t>a</w:t>
            </w:r>
            <w:r w:rsidRPr="0079771B">
              <w:rPr>
                <w:iCs/>
                <w:spacing w:val="-3"/>
              </w:rPr>
              <w:t xml:space="preserve"> </w:t>
            </w:r>
            <w:r w:rsidRPr="0079771B">
              <w:rPr>
                <w:iCs/>
              </w:rPr>
              <w:t>operatorulu i</w:t>
            </w:r>
            <w:r w:rsidRPr="0079771B">
              <w:rPr>
                <w:iCs/>
                <w:spacing w:val="-47"/>
              </w:rPr>
              <w:t xml:space="preserve"> </w:t>
            </w:r>
            <w:r w:rsidRPr="0079771B">
              <w:rPr>
                <w:iCs/>
              </w:rPr>
              <w:t>economic przintă</w:t>
            </w:r>
          </w:p>
          <w:p w14:paraId="23290134" w14:textId="77777777" w:rsidR="0079771B" w:rsidRPr="0079771B" w:rsidRDefault="0079771B" w:rsidP="0079771B">
            <w:pPr>
              <w:pStyle w:val="TableParagraph"/>
              <w:numPr>
                <w:ilvl w:val="0"/>
                <w:numId w:val="35"/>
              </w:numPr>
              <w:autoSpaceDE/>
              <w:spacing w:before="108"/>
              <w:ind w:right="300"/>
              <w:rPr>
                <w:iCs/>
                <w:color w:val="333333"/>
                <w:sz w:val="24"/>
                <w:szCs w:val="24"/>
                <w:shd w:val="clear" w:color="auto" w:fill="FFFFFF"/>
              </w:rPr>
            </w:pPr>
            <w:r w:rsidRPr="0079771B">
              <w:rPr>
                <w:iCs/>
                <w:color w:val="333333"/>
                <w:sz w:val="24"/>
                <w:szCs w:val="24"/>
                <w:shd w:val="clear" w:color="auto" w:fill="FFFFFF"/>
              </w:rPr>
              <w:t xml:space="preserve">lista lucrărilor similare executate în ultimii 3 ani, însoţită de certificări de bună execuţie pentru cele mai importante lucrări, în care să se conțină cel puțin un contract de lucrări similare a cărui valoare să nu fie mai mică de 75% din valoarea viitorului contract, </w:t>
            </w:r>
          </w:p>
          <w:p w14:paraId="771FE421" w14:textId="77777777" w:rsidR="0079771B" w:rsidRPr="0079771B" w:rsidRDefault="0079771B">
            <w:pPr>
              <w:ind w:left="-9"/>
              <w:rPr>
                <w:iCs/>
              </w:rPr>
            </w:pPr>
            <w:r w:rsidRPr="0079771B">
              <w:rPr>
                <w:iCs/>
              </w:rPr>
              <w:t xml:space="preserve">Ofertatntul trebuie să anexeze copia contractului, proces verbal determinarea lucrarilor, scrisoare de recomandare și certificatul de buna execuție. Certificarile de buna execuție indică beneficiarii, valoarea perioada și locul execuției lucrărilor și precizează dacă au fost efectuate în conformitate cu normele  profesionale din domeniu și dacă au fost duse la bun sfârșit, confirmata cu beneficiarii lucrărilor executate. </w:t>
            </w:r>
          </w:p>
          <w:p w14:paraId="1D7FC7B1" w14:textId="77777777" w:rsidR="0079771B" w:rsidRPr="0079771B" w:rsidRDefault="0079771B">
            <w:pPr>
              <w:shd w:val="clear" w:color="auto" w:fill="FFFFFF" w:themeFill="background1"/>
              <w:tabs>
                <w:tab w:val="left" w:pos="612"/>
              </w:tabs>
              <w:spacing w:before="120" w:after="120"/>
              <w:rPr>
                <w:iCs/>
              </w:rPr>
            </w:pPr>
          </w:p>
        </w:tc>
        <w:tc>
          <w:tcPr>
            <w:tcW w:w="1671" w:type="dxa"/>
            <w:tcBorders>
              <w:top w:val="single" w:sz="4" w:space="0" w:color="auto"/>
              <w:left w:val="single" w:sz="4" w:space="0" w:color="auto"/>
              <w:bottom w:val="single" w:sz="4" w:space="0" w:color="auto"/>
              <w:right w:val="single" w:sz="4" w:space="0" w:color="auto"/>
            </w:tcBorders>
            <w:hideMark/>
          </w:tcPr>
          <w:p w14:paraId="4A1C94F6" w14:textId="77777777" w:rsidR="0079771B" w:rsidRPr="0079771B" w:rsidRDefault="0079771B">
            <w:pPr>
              <w:shd w:val="clear" w:color="auto" w:fill="FFFFFF" w:themeFill="background1"/>
              <w:tabs>
                <w:tab w:val="left" w:pos="612"/>
              </w:tabs>
              <w:spacing w:before="120" w:after="120"/>
              <w:rPr>
                <w:b/>
                <w:iCs/>
              </w:rPr>
            </w:pPr>
            <w:r w:rsidRPr="0079771B">
              <w:rPr>
                <w:b/>
                <w:iCs/>
              </w:rPr>
              <w:lastRenderedPageBreak/>
              <w:t>obligator</w:t>
            </w:r>
          </w:p>
        </w:tc>
      </w:tr>
      <w:tr w:rsidR="0079771B" w:rsidRPr="0079771B" w14:paraId="52FA621F" w14:textId="77777777" w:rsidTr="0079771B">
        <w:tc>
          <w:tcPr>
            <w:tcW w:w="576" w:type="dxa"/>
            <w:tcBorders>
              <w:top w:val="single" w:sz="4" w:space="0" w:color="auto"/>
              <w:left w:val="single" w:sz="4" w:space="0" w:color="auto"/>
              <w:bottom w:val="single" w:sz="4" w:space="0" w:color="auto"/>
              <w:right w:val="single" w:sz="4" w:space="0" w:color="auto"/>
            </w:tcBorders>
          </w:tcPr>
          <w:p w14:paraId="13221082"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1CDFF749" w14:textId="77777777" w:rsidR="0079771B" w:rsidRPr="0079771B" w:rsidRDefault="0079771B">
            <w:pPr>
              <w:pStyle w:val="TableParagraph"/>
              <w:autoSpaceDE/>
              <w:spacing w:before="91"/>
              <w:ind w:left="105"/>
              <w:rPr>
                <w:iCs/>
                <w:sz w:val="24"/>
                <w:szCs w:val="24"/>
                <w:lang w:eastAsia="zh-CN"/>
              </w:rPr>
            </w:pPr>
            <w:r w:rsidRPr="0079771B">
              <w:rPr>
                <w:iCs/>
                <w:sz w:val="24"/>
                <w:szCs w:val="24"/>
              </w:rPr>
              <w:t>Declarație</w:t>
            </w:r>
            <w:r w:rsidRPr="0079771B">
              <w:rPr>
                <w:iCs/>
                <w:spacing w:val="-15"/>
                <w:sz w:val="24"/>
                <w:szCs w:val="24"/>
              </w:rPr>
              <w:t xml:space="preserve"> </w:t>
            </w:r>
            <w:r w:rsidRPr="0079771B">
              <w:rPr>
                <w:iCs/>
                <w:sz w:val="24"/>
                <w:szCs w:val="24"/>
              </w:rPr>
              <w:t>privind</w:t>
            </w:r>
            <w:r w:rsidRPr="0079771B">
              <w:rPr>
                <w:iCs/>
                <w:spacing w:val="19"/>
                <w:sz w:val="24"/>
                <w:szCs w:val="24"/>
              </w:rPr>
              <w:t xml:space="preserve"> </w:t>
            </w:r>
            <w:r w:rsidRPr="0079771B">
              <w:rPr>
                <w:iCs/>
                <w:spacing w:val="-4"/>
                <w:sz w:val="24"/>
                <w:szCs w:val="24"/>
              </w:rPr>
              <w:t>lista</w:t>
            </w:r>
          </w:p>
          <w:p w14:paraId="571E7DDD" w14:textId="77777777" w:rsidR="0079771B" w:rsidRPr="0079771B" w:rsidRDefault="0079771B">
            <w:pPr>
              <w:shd w:val="clear" w:color="auto" w:fill="FFFFFF" w:themeFill="background1"/>
              <w:tabs>
                <w:tab w:val="left" w:pos="612"/>
              </w:tabs>
              <w:spacing w:before="120" w:after="120"/>
              <w:rPr>
                <w:b/>
                <w:bCs/>
                <w:iCs/>
              </w:rPr>
            </w:pPr>
            <w:r w:rsidRPr="0079771B">
              <w:rPr>
                <w:iCs/>
              </w:rPr>
              <w:t xml:space="preserve">principalelor lucrări executate în ultimul an </w:t>
            </w:r>
            <w:r w:rsidRPr="0079771B">
              <w:rPr>
                <w:iCs/>
                <w:spacing w:val="-6"/>
              </w:rPr>
              <w:t xml:space="preserve"> </w:t>
            </w:r>
            <w:r w:rsidRPr="0079771B">
              <w:rPr>
                <w:iCs/>
              </w:rPr>
              <w:t>de</w:t>
            </w:r>
            <w:r w:rsidRPr="0079771B">
              <w:rPr>
                <w:iCs/>
                <w:spacing w:val="-13"/>
              </w:rPr>
              <w:t xml:space="preserve"> </w:t>
            </w:r>
            <w:r w:rsidRPr="0079771B">
              <w:rPr>
                <w:iCs/>
              </w:rPr>
              <w:t>activitate,</w:t>
            </w:r>
          </w:p>
        </w:tc>
        <w:tc>
          <w:tcPr>
            <w:tcW w:w="3563" w:type="dxa"/>
            <w:tcBorders>
              <w:top w:val="single" w:sz="4" w:space="0" w:color="auto"/>
              <w:left w:val="single" w:sz="4" w:space="0" w:color="auto"/>
              <w:bottom w:val="single" w:sz="4" w:space="0" w:color="auto"/>
              <w:right w:val="single" w:sz="4" w:space="0" w:color="auto"/>
            </w:tcBorders>
            <w:hideMark/>
          </w:tcPr>
          <w:p w14:paraId="47CF7907" w14:textId="77777777" w:rsidR="0079771B" w:rsidRPr="0079771B" w:rsidRDefault="0079771B">
            <w:pPr>
              <w:pStyle w:val="TableParagraph"/>
              <w:autoSpaceDE/>
              <w:spacing w:before="110"/>
              <w:ind w:right="257"/>
              <w:rPr>
                <w:iCs/>
                <w:sz w:val="24"/>
                <w:szCs w:val="24"/>
              </w:rPr>
            </w:pPr>
            <w:r w:rsidRPr="0079771B">
              <w:rPr>
                <w:iCs/>
                <w:sz w:val="24"/>
                <w:szCs w:val="24"/>
              </w:rPr>
              <w:t>Anexa nr. 13. Semnat electronic</w:t>
            </w:r>
            <w:r w:rsidRPr="0079771B">
              <w:rPr>
                <w:iCs/>
                <w:spacing w:val="32"/>
                <w:sz w:val="24"/>
                <w:szCs w:val="24"/>
              </w:rPr>
              <w:t xml:space="preserve"> </w:t>
            </w:r>
            <w:r w:rsidRPr="0079771B">
              <w:rPr>
                <w:iCs/>
                <w:sz w:val="24"/>
                <w:szCs w:val="24"/>
              </w:rPr>
              <w:t xml:space="preserve">de către operatorul </w:t>
            </w:r>
            <w:r w:rsidRPr="0079771B">
              <w:rPr>
                <w:iCs/>
                <w:spacing w:val="-2"/>
                <w:sz w:val="24"/>
                <w:szCs w:val="24"/>
              </w:rPr>
              <w:t>economi</w:t>
            </w:r>
          </w:p>
        </w:tc>
        <w:tc>
          <w:tcPr>
            <w:tcW w:w="1671" w:type="dxa"/>
            <w:tcBorders>
              <w:top w:val="single" w:sz="4" w:space="0" w:color="auto"/>
              <w:left w:val="single" w:sz="4" w:space="0" w:color="auto"/>
              <w:bottom w:val="single" w:sz="4" w:space="0" w:color="auto"/>
              <w:right w:val="single" w:sz="4" w:space="0" w:color="auto"/>
            </w:tcBorders>
            <w:hideMark/>
          </w:tcPr>
          <w:p w14:paraId="7D62D10A" w14:textId="77777777" w:rsidR="0079771B" w:rsidRPr="0079771B" w:rsidRDefault="0079771B">
            <w:pPr>
              <w:shd w:val="clear" w:color="auto" w:fill="FFFFFF" w:themeFill="background1"/>
              <w:tabs>
                <w:tab w:val="left" w:pos="612"/>
              </w:tabs>
              <w:spacing w:before="120" w:after="120"/>
              <w:rPr>
                <w:b/>
                <w:iCs/>
              </w:rPr>
            </w:pPr>
            <w:r w:rsidRPr="0079771B">
              <w:rPr>
                <w:b/>
                <w:iCs/>
              </w:rPr>
              <w:t>obigator</w:t>
            </w:r>
          </w:p>
        </w:tc>
      </w:tr>
      <w:tr w:rsidR="0079771B" w:rsidRPr="0079771B" w14:paraId="75747F7F" w14:textId="77777777" w:rsidTr="0079771B">
        <w:tc>
          <w:tcPr>
            <w:tcW w:w="576" w:type="dxa"/>
            <w:tcBorders>
              <w:top w:val="single" w:sz="4" w:space="0" w:color="auto"/>
              <w:left w:val="single" w:sz="4" w:space="0" w:color="auto"/>
              <w:bottom w:val="single" w:sz="4" w:space="0" w:color="auto"/>
              <w:right w:val="single" w:sz="4" w:space="0" w:color="auto"/>
            </w:tcBorders>
          </w:tcPr>
          <w:p w14:paraId="6A9311E8"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2722D889" w14:textId="77777777" w:rsidR="0079771B" w:rsidRPr="0079771B" w:rsidRDefault="0079771B">
            <w:pPr>
              <w:pStyle w:val="TableParagraph"/>
              <w:autoSpaceDE/>
              <w:spacing w:before="101"/>
              <w:ind w:left="119"/>
              <w:rPr>
                <w:iCs/>
                <w:sz w:val="24"/>
                <w:szCs w:val="24"/>
                <w:lang w:eastAsia="zh-CN"/>
              </w:rPr>
            </w:pPr>
            <w:r w:rsidRPr="0079771B">
              <w:rPr>
                <w:iCs/>
                <w:sz w:val="24"/>
                <w:szCs w:val="24"/>
              </w:rPr>
              <w:t>DECLARAȚIA PRIVIND PERSONALUL DE SPECIALITATE PROPUS PENTRU IMPLEMENTAREA CONTRACTULUI</w:t>
            </w:r>
          </w:p>
        </w:tc>
        <w:tc>
          <w:tcPr>
            <w:tcW w:w="3563" w:type="dxa"/>
            <w:tcBorders>
              <w:top w:val="single" w:sz="4" w:space="0" w:color="auto"/>
              <w:left w:val="single" w:sz="4" w:space="0" w:color="auto"/>
              <w:bottom w:val="single" w:sz="4" w:space="0" w:color="auto"/>
              <w:right w:val="single" w:sz="4" w:space="0" w:color="auto"/>
            </w:tcBorders>
            <w:hideMark/>
          </w:tcPr>
          <w:p w14:paraId="7ED9BEC8" w14:textId="77777777" w:rsidR="0079771B" w:rsidRPr="0079771B" w:rsidRDefault="0079771B">
            <w:pPr>
              <w:pStyle w:val="TableParagraph"/>
              <w:autoSpaceDE/>
              <w:spacing w:before="110"/>
              <w:ind w:right="257"/>
              <w:rPr>
                <w:iCs/>
                <w:sz w:val="24"/>
                <w:szCs w:val="24"/>
              </w:rPr>
            </w:pPr>
            <w:r w:rsidRPr="0079771B">
              <w:rPr>
                <w:iCs/>
                <w:sz w:val="24"/>
                <w:szCs w:val="24"/>
              </w:rPr>
              <w:t>Anexa nr.15 din documentația standart, semnat electronic de către operatorul economic. Operatorii economici indică numele și calificările profesionale pertinente ale persoanelor responsabile de executarea contractului în cauză. Ofertantul trebuie să anexează copia Contractului de munca cu responsabilul tehnic.</w:t>
            </w:r>
          </w:p>
        </w:tc>
        <w:tc>
          <w:tcPr>
            <w:tcW w:w="1671" w:type="dxa"/>
            <w:tcBorders>
              <w:top w:val="single" w:sz="4" w:space="0" w:color="auto"/>
              <w:left w:val="single" w:sz="4" w:space="0" w:color="auto"/>
              <w:bottom w:val="single" w:sz="4" w:space="0" w:color="auto"/>
              <w:right w:val="single" w:sz="4" w:space="0" w:color="auto"/>
            </w:tcBorders>
            <w:hideMark/>
          </w:tcPr>
          <w:p w14:paraId="0278F5A5" w14:textId="77777777" w:rsidR="0079771B" w:rsidRPr="0079771B" w:rsidRDefault="0079771B">
            <w:pPr>
              <w:shd w:val="clear" w:color="auto" w:fill="FFFFFF" w:themeFill="background1"/>
              <w:tabs>
                <w:tab w:val="left" w:pos="612"/>
              </w:tabs>
              <w:spacing w:before="120" w:after="120"/>
              <w:rPr>
                <w:b/>
                <w:iCs/>
              </w:rPr>
            </w:pPr>
            <w:r w:rsidRPr="0079771B">
              <w:rPr>
                <w:b/>
                <w:iCs/>
              </w:rPr>
              <w:t>obligator</w:t>
            </w:r>
          </w:p>
        </w:tc>
      </w:tr>
      <w:tr w:rsidR="0079771B" w:rsidRPr="0079771B" w14:paraId="45DAD72F" w14:textId="77777777" w:rsidTr="0079771B">
        <w:tc>
          <w:tcPr>
            <w:tcW w:w="576" w:type="dxa"/>
            <w:tcBorders>
              <w:top w:val="single" w:sz="4" w:space="0" w:color="auto"/>
              <w:left w:val="single" w:sz="4" w:space="0" w:color="auto"/>
              <w:bottom w:val="single" w:sz="4" w:space="0" w:color="auto"/>
              <w:right w:val="single" w:sz="4" w:space="0" w:color="auto"/>
            </w:tcBorders>
          </w:tcPr>
          <w:p w14:paraId="114C3310" w14:textId="77777777" w:rsidR="0079771B" w:rsidRPr="0079771B" w:rsidRDefault="0079771B">
            <w:pPr>
              <w:shd w:val="clear" w:color="auto" w:fill="FFFFFF" w:themeFill="background1"/>
              <w:tabs>
                <w:tab w:val="left" w:pos="612"/>
              </w:tabs>
              <w:spacing w:before="120" w:after="120"/>
              <w:rPr>
                <w:iCs/>
                <w:sz w:val="22"/>
                <w:szCs w:val="22"/>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34FA409" w14:textId="77777777" w:rsidR="0079771B" w:rsidRPr="0079771B" w:rsidRDefault="0079771B">
            <w:pPr>
              <w:pStyle w:val="TableParagraph"/>
              <w:autoSpaceDE/>
              <w:spacing w:before="101"/>
              <w:ind w:left="119"/>
              <w:rPr>
                <w:iCs/>
                <w:sz w:val="24"/>
                <w:szCs w:val="24"/>
                <w:lang w:eastAsia="zh-CN"/>
              </w:rPr>
            </w:pPr>
            <w:r w:rsidRPr="0079771B">
              <w:rPr>
                <w:iCs/>
                <w:sz w:val="24"/>
                <w:szCs w:val="24"/>
              </w:rPr>
              <w:t>Declarație privind asigurarea riscului profesional</w:t>
            </w:r>
          </w:p>
        </w:tc>
        <w:tc>
          <w:tcPr>
            <w:tcW w:w="3563" w:type="dxa"/>
            <w:tcBorders>
              <w:top w:val="single" w:sz="4" w:space="0" w:color="auto"/>
              <w:left w:val="single" w:sz="4" w:space="0" w:color="auto"/>
              <w:bottom w:val="single" w:sz="4" w:space="0" w:color="auto"/>
              <w:right w:val="single" w:sz="4" w:space="0" w:color="auto"/>
            </w:tcBorders>
            <w:hideMark/>
          </w:tcPr>
          <w:p w14:paraId="1154C217" w14:textId="77777777" w:rsidR="0079771B" w:rsidRPr="0079771B" w:rsidRDefault="0079771B">
            <w:pPr>
              <w:pStyle w:val="TableParagraph"/>
              <w:autoSpaceDE/>
              <w:spacing w:before="110"/>
              <w:ind w:right="257"/>
              <w:rPr>
                <w:iCs/>
                <w:sz w:val="24"/>
                <w:szCs w:val="24"/>
              </w:rPr>
            </w:pPr>
            <w:r w:rsidRPr="0079771B">
              <w:rPr>
                <w:iCs/>
                <w:sz w:val="24"/>
                <w:szCs w:val="24"/>
              </w:rPr>
              <w:t xml:space="preserve">Operatorii economici trebuie să demonstreze polițe de asigurarea riscului profesional pentru muncitorii angajați conform art.21(1 a) Legii 131 din 03.07.2015 privind achizițiile publice Republicii </w:t>
            </w:r>
            <w:r w:rsidRPr="0079771B">
              <w:rPr>
                <w:iCs/>
                <w:sz w:val="24"/>
                <w:szCs w:val="24"/>
              </w:rPr>
              <w:lastRenderedPageBreak/>
              <w:t>Moldova</w:t>
            </w:r>
          </w:p>
        </w:tc>
        <w:tc>
          <w:tcPr>
            <w:tcW w:w="1671" w:type="dxa"/>
            <w:tcBorders>
              <w:top w:val="single" w:sz="4" w:space="0" w:color="auto"/>
              <w:left w:val="single" w:sz="4" w:space="0" w:color="auto"/>
              <w:bottom w:val="single" w:sz="4" w:space="0" w:color="auto"/>
              <w:right w:val="single" w:sz="4" w:space="0" w:color="auto"/>
            </w:tcBorders>
            <w:hideMark/>
          </w:tcPr>
          <w:p w14:paraId="7BA6B781"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lastRenderedPageBreak/>
              <w:t>obligatoriu</w:t>
            </w:r>
          </w:p>
        </w:tc>
      </w:tr>
      <w:tr w:rsidR="0079771B" w:rsidRPr="0079771B" w14:paraId="716F320B" w14:textId="77777777" w:rsidTr="0079771B">
        <w:tc>
          <w:tcPr>
            <w:tcW w:w="576" w:type="dxa"/>
            <w:tcBorders>
              <w:top w:val="single" w:sz="4" w:space="0" w:color="auto"/>
              <w:left w:val="single" w:sz="4" w:space="0" w:color="auto"/>
              <w:bottom w:val="single" w:sz="4" w:space="0" w:color="auto"/>
              <w:right w:val="single" w:sz="4" w:space="0" w:color="auto"/>
            </w:tcBorders>
          </w:tcPr>
          <w:p w14:paraId="777E01B5"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8148294" w14:textId="77777777" w:rsidR="0079771B" w:rsidRPr="0079771B" w:rsidRDefault="0079771B">
            <w:pPr>
              <w:pStyle w:val="TableParagraph"/>
              <w:autoSpaceDE/>
              <w:spacing w:before="101"/>
              <w:ind w:left="119"/>
              <w:rPr>
                <w:iCs/>
                <w:sz w:val="24"/>
                <w:szCs w:val="24"/>
                <w:lang w:eastAsia="zh-CN"/>
              </w:rPr>
            </w:pPr>
            <w:r w:rsidRPr="0079771B">
              <w:rPr>
                <w:iCs/>
                <w:sz w:val="24"/>
                <w:szCs w:val="24"/>
              </w:rPr>
              <w:t>Informații generale despre ofertant</w:t>
            </w:r>
          </w:p>
        </w:tc>
        <w:tc>
          <w:tcPr>
            <w:tcW w:w="3563" w:type="dxa"/>
            <w:tcBorders>
              <w:top w:val="single" w:sz="4" w:space="0" w:color="auto"/>
              <w:left w:val="single" w:sz="4" w:space="0" w:color="auto"/>
              <w:bottom w:val="single" w:sz="4" w:space="0" w:color="auto"/>
              <w:right w:val="single" w:sz="4" w:space="0" w:color="auto"/>
            </w:tcBorders>
            <w:hideMark/>
          </w:tcPr>
          <w:p w14:paraId="05E22B21" w14:textId="77777777" w:rsidR="0079771B" w:rsidRPr="0079771B" w:rsidRDefault="0079771B">
            <w:pPr>
              <w:pStyle w:val="TableParagraph"/>
              <w:autoSpaceDE/>
              <w:spacing w:before="110"/>
              <w:ind w:right="257"/>
              <w:rPr>
                <w:iCs/>
                <w:sz w:val="24"/>
                <w:szCs w:val="24"/>
              </w:rPr>
            </w:pPr>
            <w:r w:rsidRPr="0079771B">
              <w:rPr>
                <w:iCs/>
                <w:sz w:val="24"/>
                <w:szCs w:val="24"/>
              </w:rPr>
              <w:t>Original semnată electronic de către OE</w:t>
            </w:r>
          </w:p>
        </w:tc>
        <w:tc>
          <w:tcPr>
            <w:tcW w:w="1671" w:type="dxa"/>
            <w:tcBorders>
              <w:top w:val="single" w:sz="4" w:space="0" w:color="auto"/>
              <w:left w:val="single" w:sz="4" w:space="0" w:color="auto"/>
              <w:bottom w:val="single" w:sz="4" w:space="0" w:color="auto"/>
              <w:right w:val="single" w:sz="4" w:space="0" w:color="auto"/>
            </w:tcBorders>
            <w:hideMark/>
          </w:tcPr>
          <w:tbl>
            <w:tblPr>
              <w:tblStyle w:val="Grigliatabella2"/>
              <w:tblW w:w="0" w:type="auto"/>
              <w:tblLook w:val="04A0" w:firstRow="1" w:lastRow="0" w:firstColumn="1" w:lastColumn="0" w:noHBand="0" w:noVBand="1"/>
            </w:tblPr>
            <w:tblGrid>
              <w:gridCol w:w="1576"/>
            </w:tblGrid>
            <w:tr w:rsidR="0079771B" w:rsidRPr="0079771B" w14:paraId="3AD4D88B" w14:textId="77777777">
              <w:tc>
                <w:tcPr>
                  <w:tcW w:w="1621" w:type="dxa"/>
                  <w:tcBorders>
                    <w:top w:val="single" w:sz="4" w:space="0" w:color="auto"/>
                    <w:left w:val="single" w:sz="4" w:space="0" w:color="auto"/>
                    <w:bottom w:val="single" w:sz="4" w:space="0" w:color="auto"/>
                    <w:right w:val="single" w:sz="4" w:space="0" w:color="auto"/>
                  </w:tcBorders>
                  <w:hideMark/>
                </w:tcPr>
                <w:tbl>
                  <w:tblPr>
                    <w:tblStyle w:val="Grigliatabella2"/>
                    <w:tblW w:w="0" w:type="auto"/>
                    <w:tblLook w:val="04A0" w:firstRow="1" w:lastRow="0" w:firstColumn="1" w:lastColumn="0" w:noHBand="0" w:noVBand="1"/>
                  </w:tblPr>
                  <w:tblGrid>
                    <w:gridCol w:w="1350"/>
                  </w:tblGrid>
                  <w:tr w:rsidR="0079771B" w:rsidRPr="0079771B" w14:paraId="3E0A6760" w14:textId="77777777">
                    <w:tc>
                      <w:tcPr>
                        <w:tcW w:w="1621" w:type="dxa"/>
                        <w:tcBorders>
                          <w:top w:val="single" w:sz="4" w:space="0" w:color="auto"/>
                          <w:left w:val="single" w:sz="4" w:space="0" w:color="auto"/>
                          <w:bottom w:val="single" w:sz="4" w:space="0" w:color="auto"/>
                          <w:right w:val="single" w:sz="4" w:space="0" w:color="auto"/>
                        </w:tcBorders>
                        <w:hideMark/>
                      </w:tcPr>
                      <w:p w14:paraId="509D4FC7"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bl>
                <w:p w14:paraId="302C9ECD" w14:textId="77777777" w:rsidR="0079771B" w:rsidRPr="0079771B" w:rsidRDefault="0079771B">
                  <w:pPr>
                    <w:shd w:val="clear" w:color="auto" w:fill="FFFFFF" w:themeFill="background1"/>
                    <w:tabs>
                      <w:tab w:val="left" w:pos="612"/>
                    </w:tabs>
                    <w:spacing w:before="120" w:after="120"/>
                    <w:rPr>
                      <w:b/>
                      <w:iCs/>
                    </w:rPr>
                  </w:pPr>
                </w:p>
              </w:tc>
            </w:tr>
          </w:tbl>
          <w:p w14:paraId="12841D92" w14:textId="77777777" w:rsidR="0079771B" w:rsidRPr="0079771B" w:rsidRDefault="0079771B">
            <w:pPr>
              <w:shd w:val="clear" w:color="auto" w:fill="FFFFFF" w:themeFill="background1"/>
              <w:tabs>
                <w:tab w:val="left" w:pos="612"/>
              </w:tabs>
              <w:spacing w:before="120" w:after="120"/>
              <w:rPr>
                <w:b/>
                <w:iCs/>
              </w:rPr>
            </w:pPr>
          </w:p>
        </w:tc>
      </w:tr>
      <w:tr w:rsidR="0079771B" w:rsidRPr="0079771B" w14:paraId="0C12D493" w14:textId="77777777" w:rsidTr="0079771B">
        <w:tc>
          <w:tcPr>
            <w:tcW w:w="576" w:type="dxa"/>
            <w:tcBorders>
              <w:top w:val="single" w:sz="4" w:space="0" w:color="auto"/>
              <w:left w:val="single" w:sz="4" w:space="0" w:color="auto"/>
              <w:bottom w:val="single" w:sz="4" w:space="0" w:color="auto"/>
              <w:right w:val="single" w:sz="4" w:space="0" w:color="auto"/>
            </w:tcBorders>
          </w:tcPr>
          <w:p w14:paraId="51DFBF30"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0FB6838F" w14:textId="77777777" w:rsidR="0079771B" w:rsidRPr="0079771B" w:rsidRDefault="0079771B">
            <w:pPr>
              <w:pStyle w:val="TableParagraph"/>
              <w:autoSpaceDE/>
              <w:spacing w:before="101"/>
              <w:ind w:left="119"/>
              <w:rPr>
                <w:iCs/>
                <w:sz w:val="24"/>
                <w:szCs w:val="24"/>
                <w:lang w:eastAsia="zh-CN"/>
              </w:rPr>
            </w:pPr>
            <w:r w:rsidRPr="0079771B">
              <w:rPr>
                <w:iCs/>
                <w:sz w:val="24"/>
                <w:szCs w:val="24"/>
              </w:rPr>
              <w:t>Devizele de cheltuieli ale ofertantului</w:t>
            </w:r>
          </w:p>
        </w:tc>
        <w:tc>
          <w:tcPr>
            <w:tcW w:w="3563" w:type="dxa"/>
            <w:tcBorders>
              <w:top w:val="single" w:sz="4" w:space="0" w:color="auto"/>
              <w:left w:val="single" w:sz="4" w:space="0" w:color="auto"/>
              <w:bottom w:val="single" w:sz="4" w:space="0" w:color="auto"/>
              <w:right w:val="single" w:sz="4" w:space="0" w:color="auto"/>
            </w:tcBorders>
            <w:hideMark/>
          </w:tcPr>
          <w:p w14:paraId="67E1C6BC" w14:textId="77777777" w:rsidR="0079771B" w:rsidRPr="0079771B" w:rsidRDefault="0079771B">
            <w:pPr>
              <w:pStyle w:val="TableParagraph"/>
              <w:autoSpaceDE/>
              <w:spacing w:before="110"/>
              <w:ind w:right="257"/>
              <w:rPr>
                <w:iCs/>
                <w:sz w:val="24"/>
                <w:szCs w:val="24"/>
              </w:rPr>
            </w:pPr>
            <w:r w:rsidRPr="0079771B">
              <w:rPr>
                <w:iCs/>
                <w:sz w:val="24"/>
                <w:szCs w:val="24"/>
              </w:rPr>
              <w:t>Formularele 3,5,7 semnate electronic de către OE</w:t>
            </w:r>
          </w:p>
        </w:tc>
        <w:tc>
          <w:tcPr>
            <w:tcW w:w="1671" w:type="dxa"/>
            <w:tcBorders>
              <w:top w:val="single" w:sz="4" w:space="0" w:color="auto"/>
              <w:left w:val="single" w:sz="4" w:space="0" w:color="auto"/>
              <w:bottom w:val="single" w:sz="4" w:space="0" w:color="auto"/>
              <w:right w:val="single" w:sz="4" w:space="0" w:color="auto"/>
            </w:tcBorders>
            <w:hideMark/>
          </w:tcPr>
          <w:p w14:paraId="5B920691"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338FF5A9" w14:textId="77777777" w:rsidTr="0079771B">
        <w:tc>
          <w:tcPr>
            <w:tcW w:w="576" w:type="dxa"/>
            <w:tcBorders>
              <w:top w:val="single" w:sz="4" w:space="0" w:color="auto"/>
              <w:left w:val="single" w:sz="4" w:space="0" w:color="auto"/>
              <w:bottom w:val="single" w:sz="4" w:space="0" w:color="auto"/>
              <w:right w:val="single" w:sz="4" w:space="0" w:color="auto"/>
            </w:tcBorders>
          </w:tcPr>
          <w:p w14:paraId="4971D475"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2EF06A2A" w14:textId="77777777" w:rsidR="0079771B" w:rsidRPr="0079771B" w:rsidRDefault="0079771B">
            <w:pPr>
              <w:pStyle w:val="TableParagraph"/>
              <w:autoSpaceDE/>
              <w:spacing w:before="101"/>
              <w:ind w:left="119"/>
              <w:rPr>
                <w:iCs/>
                <w:sz w:val="24"/>
                <w:szCs w:val="24"/>
                <w:lang w:eastAsia="zh-CN"/>
              </w:rPr>
            </w:pPr>
            <w:r w:rsidRPr="0079771B">
              <w:rPr>
                <w:iCs/>
                <w:sz w:val="24"/>
                <w:szCs w:val="24"/>
              </w:rPr>
              <w:t>Cazier judiciar (valid în perioada achiziții comerciale)</w:t>
            </w:r>
          </w:p>
        </w:tc>
        <w:tc>
          <w:tcPr>
            <w:tcW w:w="3563" w:type="dxa"/>
            <w:tcBorders>
              <w:top w:val="single" w:sz="4" w:space="0" w:color="auto"/>
              <w:left w:val="single" w:sz="4" w:space="0" w:color="auto"/>
              <w:bottom w:val="single" w:sz="4" w:space="0" w:color="auto"/>
              <w:right w:val="single" w:sz="4" w:space="0" w:color="auto"/>
            </w:tcBorders>
            <w:hideMark/>
          </w:tcPr>
          <w:p w14:paraId="5825A90B" w14:textId="77777777" w:rsidR="0079771B" w:rsidRPr="0079771B" w:rsidRDefault="0079771B">
            <w:pPr>
              <w:pStyle w:val="TableParagraph"/>
              <w:autoSpaceDE/>
              <w:spacing w:before="110"/>
              <w:ind w:right="257"/>
              <w:rPr>
                <w:iCs/>
                <w:sz w:val="24"/>
                <w:szCs w:val="24"/>
              </w:rPr>
            </w:pPr>
            <w:r w:rsidRPr="0079771B">
              <w:rPr>
                <w:iCs/>
                <w:sz w:val="24"/>
                <w:szCs w:val="24"/>
              </w:rPr>
              <w:t>Copie semnată electronic de către OE</w:t>
            </w:r>
          </w:p>
        </w:tc>
        <w:tc>
          <w:tcPr>
            <w:tcW w:w="1671" w:type="dxa"/>
            <w:tcBorders>
              <w:top w:val="single" w:sz="4" w:space="0" w:color="auto"/>
              <w:left w:val="single" w:sz="4" w:space="0" w:color="auto"/>
              <w:bottom w:val="single" w:sz="4" w:space="0" w:color="auto"/>
              <w:right w:val="single" w:sz="4" w:space="0" w:color="auto"/>
            </w:tcBorders>
            <w:hideMark/>
          </w:tcPr>
          <w:p w14:paraId="37D2F864"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60AF2975" w14:textId="77777777" w:rsidTr="0079771B">
        <w:tc>
          <w:tcPr>
            <w:tcW w:w="576" w:type="dxa"/>
            <w:tcBorders>
              <w:top w:val="single" w:sz="4" w:space="0" w:color="auto"/>
              <w:left w:val="single" w:sz="4" w:space="0" w:color="auto"/>
              <w:bottom w:val="single" w:sz="4" w:space="0" w:color="auto"/>
              <w:right w:val="single" w:sz="4" w:space="0" w:color="auto"/>
            </w:tcBorders>
          </w:tcPr>
          <w:p w14:paraId="34D02C5D"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142A8B4" w14:textId="77777777" w:rsidR="0079771B" w:rsidRPr="0079771B" w:rsidRDefault="0079771B">
            <w:pPr>
              <w:pStyle w:val="TableParagraph"/>
              <w:autoSpaceDE/>
              <w:spacing w:before="101"/>
              <w:ind w:left="119"/>
              <w:rPr>
                <w:iCs/>
                <w:sz w:val="24"/>
                <w:szCs w:val="24"/>
                <w:lang w:eastAsia="zh-CN"/>
              </w:rPr>
            </w:pPr>
            <w:r w:rsidRPr="0079771B">
              <w:rPr>
                <w:iCs/>
                <w:sz w:val="24"/>
                <w:szCs w:val="24"/>
              </w:rPr>
              <w:t>Dovada înregistrăriibși extras din Registrul de Stat al PJ (în ultimele 3 luni), în conformitate cu prevederile legale</w:t>
            </w:r>
          </w:p>
        </w:tc>
        <w:tc>
          <w:tcPr>
            <w:tcW w:w="3563" w:type="dxa"/>
            <w:tcBorders>
              <w:top w:val="single" w:sz="4" w:space="0" w:color="auto"/>
              <w:left w:val="single" w:sz="4" w:space="0" w:color="auto"/>
              <w:bottom w:val="single" w:sz="4" w:space="0" w:color="auto"/>
              <w:right w:val="single" w:sz="4" w:space="0" w:color="auto"/>
            </w:tcBorders>
            <w:hideMark/>
          </w:tcPr>
          <w:p w14:paraId="654ECEB7" w14:textId="77777777" w:rsidR="0079771B" w:rsidRPr="0079771B" w:rsidRDefault="0079771B">
            <w:pPr>
              <w:pStyle w:val="TableParagraph"/>
              <w:autoSpaceDE/>
              <w:spacing w:before="110"/>
              <w:ind w:right="257"/>
              <w:rPr>
                <w:iCs/>
                <w:sz w:val="24"/>
                <w:szCs w:val="24"/>
              </w:rPr>
            </w:pPr>
            <w:r w:rsidRPr="0079771B">
              <w:rPr>
                <w:iCs/>
                <w:sz w:val="24"/>
                <w:szCs w:val="24"/>
              </w:rPr>
              <w:t>Copie semnată electronic de către OE</w:t>
            </w:r>
          </w:p>
        </w:tc>
        <w:tc>
          <w:tcPr>
            <w:tcW w:w="1671" w:type="dxa"/>
            <w:tcBorders>
              <w:top w:val="single" w:sz="4" w:space="0" w:color="auto"/>
              <w:left w:val="single" w:sz="4" w:space="0" w:color="auto"/>
              <w:bottom w:val="single" w:sz="4" w:space="0" w:color="auto"/>
              <w:right w:val="single" w:sz="4" w:space="0" w:color="auto"/>
            </w:tcBorders>
            <w:hideMark/>
          </w:tcPr>
          <w:p w14:paraId="1B5D2DB5"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18559017" w14:textId="77777777" w:rsidTr="0079771B">
        <w:tc>
          <w:tcPr>
            <w:tcW w:w="576" w:type="dxa"/>
            <w:tcBorders>
              <w:top w:val="single" w:sz="4" w:space="0" w:color="auto"/>
              <w:left w:val="single" w:sz="4" w:space="0" w:color="auto"/>
              <w:bottom w:val="single" w:sz="4" w:space="0" w:color="auto"/>
              <w:right w:val="single" w:sz="4" w:space="0" w:color="auto"/>
            </w:tcBorders>
          </w:tcPr>
          <w:p w14:paraId="3AD649E4"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49DD883E" w14:textId="77777777" w:rsidR="0079771B" w:rsidRPr="0079771B" w:rsidRDefault="0079771B">
            <w:pPr>
              <w:pStyle w:val="TableParagraph"/>
              <w:autoSpaceDE/>
              <w:spacing w:before="101"/>
              <w:ind w:left="119"/>
              <w:rPr>
                <w:iCs/>
                <w:sz w:val="24"/>
                <w:szCs w:val="24"/>
                <w:lang w:eastAsia="zh-CN"/>
              </w:rPr>
            </w:pPr>
            <w:r w:rsidRPr="0079771B">
              <w:rPr>
                <w:iCs/>
                <w:sz w:val="24"/>
                <w:szCs w:val="24"/>
              </w:rPr>
              <w:t>Certificat privind lipsa datoriilor la Bugetul de Stat</w:t>
            </w:r>
          </w:p>
        </w:tc>
        <w:tc>
          <w:tcPr>
            <w:tcW w:w="3563" w:type="dxa"/>
            <w:tcBorders>
              <w:top w:val="single" w:sz="4" w:space="0" w:color="auto"/>
              <w:left w:val="single" w:sz="4" w:space="0" w:color="auto"/>
              <w:bottom w:val="single" w:sz="4" w:space="0" w:color="auto"/>
              <w:right w:val="single" w:sz="4" w:space="0" w:color="auto"/>
            </w:tcBorders>
            <w:hideMark/>
          </w:tcPr>
          <w:p w14:paraId="52C09940" w14:textId="77777777" w:rsidR="0079771B" w:rsidRPr="0079771B" w:rsidRDefault="0079771B">
            <w:pPr>
              <w:pStyle w:val="TableParagraph"/>
              <w:autoSpaceDE/>
              <w:spacing w:before="110"/>
              <w:ind w:right="257"/>
              <w:rPr>
                <w:iCs/>
                <w:sz w:val="24"/>
                <w:szCs w:val="24"/>
              </w:rPr>
            </w:pPr>
            <w:r w:rsidRPr="0079771B">
              <w:rPr>
                <w:iCs/>
                <w:sz w:val="24"/>
                <w:szCs w:val="24"/>
              </w:rPr>
              <w:t>Semnat electronic de căte OE</w:t>
            </w:r>
          </w:p>
        </w:tc>
        <w:tc>
          <w:tcPr>
            <w:tcW w:w="1671" w:type="dxa"/>
            <w:tcBorders>
              <w:top w:val="single" w:sz="4" w:space="0" w:color="auto"/>
              <w:left w:val="single" w:sz="4" w:space="0" w:color="auto"/>
              <w:bottom w:val="single" w:sz="4" w:space="0" w:color="auto"/>
              <w:right w:val="single" w:sz="4" w:space="0" w:color="auto"/>
            </w:tcBorders>
            <w:hideMark/>
          </w:tcPr>
          <w:p w14:paraId="41C40737"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111492D0" w14:textId="77777777" w:rsidTr="0079771B">
        <w:tc>
          <w:tcPr>
            <w:tcW w:w="576" w:type="dxa"/>
            <w:tcBorders>
              <w:top w:val="single" w:sz="4" w:space="0" w:color="auto"/>
              <w:left w:val="single" w:sz="4" w:space="0" w:color="auto"/>
              <w:bottom w:val="single" w:sz="4" w:space="0" w:color="auto"/>
              <w:right w:val="single" w:sz="4" w:space="0" w:color="auto"/>
            </w:tcBorders>
          </w:tcPr>
          <w:p w14:paraId="2585844B"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0E310518" w14:textId="77777777" w:rsidR="0079771B" w:rsidRPr="0079771B" w:rsidRDefault="0079771B">
            <w:pPr>
              <w:pStyle w:val="TableParagraph"/>
              <w:autoSpaceDE/>
              <w:spacing w:before="101"/>
              <w:ind w:left="119"/>
              <w:rPr>
                <w:iCs/>
                <w:sz w:val="24"/>
                <w:szCs w:val="24"/>
                <w:lang w:eastAsia="zh-CN"/>
              </w:rPr>
            </w:pPr>
            <w:r w:rsidRPr="0079771B">
              <w:rPr>
                <w:iCs/>
                <w:sz w:val="24"/>
                <w:szCs w:val="24"/>
              </w:rPr>
              <w:t>Certificatul persoanei responsabile ptr securitatea sănătății</w:t>
            </w:r>
          </w:p>
        </w:tc>
        <w:tc>
          <w:tcPr>
            <w:tcW w:w="3563" w:type="dxa"/>
            <w:tcBorders>
              <w:top w:val="single" w:sz="4" w:space="0" w:color="auto"/>
              <w:left w:val="single" w:sz="4" w:space="0" w:color="auto"/>
              <w:bottom w:val="single" w:sz="4" w:space="0" w:color="auto"/>
              <w:right w:val="single" w:sz="4" w:space="0" w:color="auto"/>
            </w:tcBorders>
            <w:hideMark/>
          </w:tcPr>
          <w:p w14:paraId="099D2704" w14:textId="77777777" w:rsidR="0079771B" w:rsidRPr="0079771B" w:rsidRDefault="0079771B">
            <w:pPr>
              <w:pStyle w:val="TableParagraph"/>
              <w:autoSpaceDE/>
              <w:spacing w:before="110"/>
              <w:ind w:right="257"/>
              <w:rPr>
                <w:iCs/>
                <w:sz w:val="24"/>
                <w:szCs w:val="24"/>
              </w:rPr>
            </w:pPr>
            <w:r w:rsidRPr="0079771B">
              <w:rPr>
                <w:iCs/>
                <w:sz w:val="24"/>
                <w:szCs w:val="24"/>
              </w:rPr>
              <w:t>Original semnată electronic de către OE</w:t>
            </w:r>
          </w:p>
        </w:tc>
        <w:tc>
          <w:tcPr>
            <w:tcW w:w="1671" w:type="dxa"/>
            <w:tcBorders>
              <w:top w:val="single" w:sz="4" w:space="0" w:color="auto"/>
              <w:left w:val="single" w:sz="4" w:space="0" w:color="auto"/>
              <w:bottom w:val="single" w:sz="4" w:space="0" w:color="auto"/>
              <w:right w:val="single" w:sz="4" w:space="0" w:color="auto"/>
            </w:tcBorders>
            <w:hideMark/>
          </w:tcPr>
          <w:p w14:paraId="6CEE67E4"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23DB7D70" w14:textId="77777777" w:rsidTr="0079771B">
        <w:tc>
          <w:tcPr>
            <w:tcW w:w="576" w:type="dxa"/>
            <w:tcBorders>
              <w:top w:val="single" w:sz="4" w:space="0" w:color="auto"/>
              <w:left w:val="single" w:sz="4" w:space="0" w:color="auto"/>
              <w:bottom w:val="single" w:sz="4" w:space="0" w:color="auto"/>
              <w:right w:val="single" w:sz="4" w:space="0" w:color="auto"/>
            </w:tcBorders>
          </w:tcPr>
          <w:p w14:paraId="5D50E823"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03E677DC" w14:textId="77777777" w:rsidR="0079771B" w:rsidRPr="0079771B" w:rsidRDefault="0079771B">
            <w:pPr>
              <w:pStyle w:val="TableParagraph"/>
              <w:autoSpaceDE/>
              <w:spacing w:before="101"/>
              <w:ind w:left="119"/>
              <w:rPr>
                <w:iCs/>
                <w:sz w:val="24"/>
                <w:szCs w:val="24"/>
                <w:lang w:eastAsia="zh-CN"/>
              </w:rPr>
            </w:pPr>
            <w:r w:rsidRPr="0079771B">
              <w:rPr>
                <w:iCs/>
                <w:sz w:val="24"/>
                <w:szCs w:val="24"/>
              </w:rPr>
              <w:t>Raport financiar pe baza datelor din anii (2023.2024,2025)</w:t>
            </w:r>
          </w:p>
        </w:tc>
        <w:tc>
          <w:tcPr>
            <w:tcW w:w="3563" w:type="dxa"/>
            <w:tcBorders>
              <w:top w:val="single" w:sz="4" w:space="0" w:color="auto"/>
              <w:left w:val="single" w:sz="4" w:space="0" w:color="auto"/>
              <w:bottom w:val="single" w:sz="4" w:space="0" w:color="auto"/>
              <w:right w:val="single" w:sz="4" w:space="0" w:color="auto"/>
            </w:tcBorders>
            <w:hideMark/>
          </w:tcPr>
          <w:p w14:paraId="3B90F10A" w14:textId="77777777" w:rsidR="0079771B" w:rsidRPr="0079771B" w:rsidRDefault="0079771B">
            <w:pPr>
              <w:pStyle w:val="TableParagraph"/>
              <w:autoSpaceDE/>
              <w:spacing w:before="110"/>
              <w:ind w:right="257"/>
              <w:rPr>
                <w:iCs/>
                <w:sz w:val="24"/>
                <w:szCs w:val="24"/>
              </w:rPr>
            </w:pPr>
            <w:r w:rsidRPr="0079771B">
              <w:rPr>
                <w:iCs/>
                <w:sz w:val="24"/>
                <w:szCs w:val="24"/>
              </w:rPr>
              <w:t>Copie semnată electronic de către OE</w:t>
            </w:r>
          </w:p>
        </w:tc>
        <w:tc>
          <w:tcPr>
            <w:tcW w:w="1671" w:type="dxa"/>
            <w:tcBorders>
              <w:top w:val="single" w:sz="4" w:space="0" w:color="auto"/>
              <w:left w:val="single" w:sz="4" w:space="0" w:color="auto"/>
              <w:bottom w:val="single" w:sz="4" w:space="0" w:color="auto"/>
              <w:right w:val="single" w:sz="4" w:space="0" w:color="auto"/>
            </w:tcBorders>
            <w:hideMark/>
          </w:tcPr>
          <w:p w14:paraId="427BD65D"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1F9E78DB" w14:textId="77777777" w:rsidTr="0079771B">
        <w:tc>
          <w:tcPr>
            <w:tcW w:w="576" w:type="dxa"/>
            <w:tcBorders>
              <w:top w:val="single" w:sz="4" w:space="0" w:color="auto"/>
              <w:left w:val="single" w:sz="4" w:space="0" w:color="auto"/>
              <w:bottom w:val="single" w:sz="4" w:space="0" w:color="auto"/>
              <w:right w:val="single" w:sz="4" w:space="0" w:color="auto"/>
            </w:tcBorders>
          </w:tcPr>
          <w:p w14:paraId="3667E863"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4B4AE85E" w14:textId="77777777" w:rsidR="0079771B" w:rsidRPr="0079771B" w:rsidRDefault="0079771B">
            <w:pPr>
              <w:pStyle w:val="TableParagraph"/>
              <w:autoSpaceDE/>
              <w:spacing w:before="101"/>
              <w:ind w:left="119"/>
              <w:rPr>
                <w:iCs/>
                <w:sz w:val="24"/>
                <w:szCs w:val="24"/>
                <w:lang w:eastAsia="zh-CN"/>
              </w:rPr>
            </w:pPr>
            <w:r w:rsidRPr="0079771B">
              <w:rPr>
                <w:iCs/>
                <w:sz w:val="24"/>
                <w:szCs w:val="24"/>
              </w:rPr>
              <w:t>Cifra medie anuală de afaceri în ultimii 3 ani</w:t>
            </w:r>
          </w:p>
        </w:tc>
        <w:tc>
          <w:tcPr>
            <w:tcW w:w="3563" w:type="dxa"/>
            <w:tcBorders>
              <w:top w:val="single" w:sz="4" w:space="0" w:color="auto"/>
              <w:left w:val="single" w:sz="4" w:space="0" w:color="auto"/>
              <w:bottom w:val="single" w:sz="4" w:space="0" w:color="auto"/>
              <w:right w:val="single" w:sz="4" w:space="0" w:color="auto"/>
            </w:tcBorders>
            <w:hideMark/>
          </w:tcPr>
          <w:p w14:paraId="13C14627" w14:textId="77777777" w:rsidR="0079771B" w:rsidRPr="0079771B" w:rsidRDefault="0079771B">
            <w:pPr>
              <w:pStyle w:val="TableParagraph"/>
              <w:autoSpaceDE/>
              <w:spacing w:before="110"/>
              <w:ind w:right="257"/>
              <w:rPr>
                <w:iCs/>
                <w:sz w:val="24"/>
                <w:szCs w:val="24"/>
              </w:rPr>
            </w:pPr>
            <w:r w:rsidRPr="0079771B">
              <w:rPr>
                <w:iCs/>
                <w:sz w:val="24"/>
                <w:szCs w:val="24"/>
              </w:rPr>
              <w:t>7mln.MDL sau echivalent într-o altă valută, original semnată electronic de către OE</w:t>
            </w:r>
          </w:p>
        </w:tc>
        <w:tc>
          <w:tcPr>
            <w:tcW w:w="1671" w:type="dxa"/>
            <w:tcBorders>
              <w:top w:val="single" w:sz="4" w:space="0" w:color="auto"/>
              <w:left w:val="single" w:sz="4" w:space="0" w:color="auto"/>
              <w:bottom w:val="single" w:sz="4" w:space="0" w:color="auto"/>
              <w:right w:val="single" w:sz="4" w:space="0" w:color="auto"/>
            </w:tcBorders>
            <w:hideMark/>
          </w:tcPr>
          <w:p w14:paraId="78ACFE23"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1465315E" w14:textId="77777777" w:rsidTr="0079771B">
        <w:tc>
          <w:tcPr>
            <w:tcW w:w="576" w:type="dxa"/>
            <w:tcBorders>
              <w:top w:val="single" w:sz="4" w:space="0" w:color="auto"/>
              <w:left w:val="single" w:sz="4" w:space="0" w:color="auto"/>
              <w:bottom w:val="single" w:sz="4" w:space="0" w:color="auto"/>
              <w:right w:val="single" w:sz="4" w:space="0" w:color="auto"/>
            </w:tcBorders>
          </w:tcPr>
          <w:p w14:paraId="1D8F3204"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197E8FBC" w14:textId="77777777" w:rsidR="0079771B" w:rsidRPr="0079771B" w:rsidRDefault="0079771B">
            <w:pPr>
              <w:pStyle w:val="TableParagraph"/>
              <w:autoSpaceDE/>
              <w:spacing w:before="101"/>
              <w:ind w:left="119"/>
              <w:rPr>
                <w:iCs/>
                <w:sz w:val="24"/>
                <w:szCs w:val="24"/>
                <w:lang w:eastAsia="zh-CN"/>
              </w:rPr>
            </w:pPr>
            <w:r w:rsidRPr="0079771B">
              <w:rPr>
                <w:iCs/>
                <w:sz w:val="24"/>
                <w:szCs w:val="24"/>
              </w:rPr>
              <w:t>Extras din contul curent bancar despre disponibilitate de bani lichizi</w:t>
            </w:r>
          </w:p>
        </w:tc>
        <w:tc>
          <w:tcPr>
            <w:tcW w:w="3563" w:type="dxa"/>
            <w:tcBorders>
              <w:top w:val="single" w:sz="4" w:space="0" w:color="auto"/>
              <w:left w:val="single" w:sz="4" w:space="0" w:color="auto"/>
              <w:bottom w:val="single" w:sz="4" w:space="0" w:color="auto"/>
              <w:right w:val="single" w:sz="4" w:space="0" w:color="auto"/>
            </w:tcBorders>
            <w:hideMark/>
          </w:tcPr>
          <w:p w14:paraId="275CCF54" w14:textId="77777777" w:rsidR="0079771B" w:rsidRPr="0079771B" w:rsidRDefault="0079771B">
            <w:pPr>
              <w:pStyle w:val="TableParagraph"/>
              <w:autoSpaceDE/>
              <w:spacing w:before="110"/>
              <w:ind w:right="257"/>
              <w:rPr>
                <w:iCs/>
                <w:sz w:val="24"/>
                <w:szCs w:val="24"/>
              </w:rPr>
            </w:pPr>
            <w:r w:rsidRPr="0079771B">
              <w:rPr>
                <w:iCs/>
                <w:sz w:val="24"/>
                <w:szCs w:val="24"/>
              </w:rPr>
              <w:t>Ofertantul trb să demonstreze că are pe contul curent bani lichizi eliberat cu 3 zile înainte de data achiziției publice cu ștampila umedă a bancii min.2 mln.MDL Original confirmat prin semnătura electronică a OE</w:t>
            </w:r>
          </w:p>
        </w:tc>
        <w:tc>
          <w:tcPr>
            <w:tcW w:w="1671" w:type="dxa"/>
            <w:tcBorders>
              <w:top w:val="single" w:sz="4" w:space="0" w:color="auto"/>
              <w:left w:val="single" w:sz="4" w:space="0" w:color="auto"/>
              <w:bottom w:val="single" w:sz="4" w:space="0" w:color="auto"/>
              <w:right w:val="single" w:sz="4" w:space="0" w:color="auto"/>
            </w:tcBorders>
            <w:hideMark/>
          </w:tcPr>
          <w:p w14:paraId="2E8A8D8D"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55C77F42" w14:textId="77777777" w:rsidTr="0079771B">
        <w:tc>
          <w:tcPr>
            <w:tcW w:w="576" w:type="dxa"/>
            <w:tcBorders>
              <w:top w:val="single" w:sz="4" w:space="0" w:color="auto"/>
              <w:left w:val="single" w:sz="4" w:space="0" w:color="auto"/>
              <w:bottom w:val="single" w:sz="4" w:space="0" w:color="auto"/>
              <w:right w:val="single" w:sz="4" w:space="0" w:color="auto"/>
            </w:tcBorders>
          </w:tcPr>
          <w:p w14:paraId="0923A025"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6C35960" w14:textId="77777777" w:rsidR="0079771B" w:rsidRPr="0079771B" w:rsidRDefault="0079771B">
            <w:pPr>
              <w:pStyle w:val="TableParagraph"/>
              <w:autoSpaceDE/>
              <w:spacing w:before="101"/>
              <w:ind w:left="119"/>
              <w:rPr>
                <w:iCs/>
                <w:sz w:val="24"/>
                <w:szCs w:val="24"/>
                <w:lang w:eastAsia="zh-CN"/>
              </w:rPr>
            </w:pPr>
            <w:r w:rsidRPr="0079771B">
              <w:rPr>
                <w:iCs/>
                <w:sz w:val="24"/>
                <w:szCs w:val="24"/>
              </w:rPr>
              <w:t>Certificat privind atestarea responsabilului tehnic ptr fiecare tip de lucrare</w:t>
            </w:r>
          </w:p>
        </w:tc>
        <w:tc>
          <w:tcPr>
            <w:tcW w:w="3563" w:type="dxa"/>
            <w:tcBorders>
              <w:top w:val="single" w:sz="4" w:space="0" w:color="auto"/>
              <w:left w:val="single" w:sz="4" w:space="0" w:color="auto"/>
              <w:bottom w:val="single" w:sz="4" w:space="0" w:color="auto"/>
              <w:right w:val="single" w:sz="4" w:space="0" w:color="auto"/>
            </w:tcBorders>
            <w:hideMark/>
          </w:tcPr>
          <w:p w14:paraId="7F48789C" w14:textId="77777777" w:rsidR="0079771B" w:rsidRPr="0079771B" w:rsidRDefault="0079771B">
            <w:pPr>
              <w:pStyle w:val="TableParagraph"/>
              <w:autoSpaceDE/>
              <w:spacing w:before="110"/>
              <w:ind w:right="257"/>
              <w:rPr>
                <w:iCs/>
                <w:sz w:val="24"/>
                <w:szCs w:val="24"/>
              </w:rPr>
            </w:pPr>
            <w:r w:rsidRPr="0079771B">
              <w:rPr>
                <w:iCs/>
                <w:sz w:val="24"/>
                <w:szCs w:val="24"/>
              </w:rPr>
              <w:t>Copia certificatului privind atestarea responsabilului tehnic semnat electronic</w:t>
            </w:r>
          </w:p>
        </w:tc>
        <w:tc>
          <w:tcPr>
            <w:tcW w:w="1671" w:type="dxa"/>
            <w:tcBorders>
              <w:top w:val="single" w:sz="4" w:space="0" w:color="auto"/>
              <w:left w:val="single" w:sz="4" w:space="0" w:color="auto"/>
              <w:bottom w:val="single" w:sz="4" w:space="0" w:color="auto"/>
              <w:right w:val="single" w:sz="4" w:space="0" w:color="auto"/>
            </w:tcBorders>
            <w:hideMark/>
          </w:tcPr>
          <w:p w14:paraId="1A47F67B"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obligatoriu</w:t>
            </w:r>
          </w:p>
        </w:tc>
      </w:tr>
      <w:tr w:rsidR="0079771B" w:rsidRPr="0079771B" w14:paraId="693E9415" w14:textId="77777777" w:rsidTr="0079771B">
        <w:tc>
          <w:tcPr>
            <w:tcW w:w="576" w:type="dxa"/>
            <w:tcBorders>
              <w:top w:val="single" w:sz="4" w:space="0" w:color="auto"/>
              <w:left w:val="single" w:sz="4" w:space="0" w:color="auto"/>
              <w:bottom w:val="single" w:sz="4" w:space="0" w:color="auto"/>
              <w:right w:val="single" w:sz="4" w:space="0" w:color="auto"/>
            </w:tcBorders>
          </w:tcPr>
          <w:p w14:paraId="6169F81E"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9607B61" w14:textId="77777777" w:rsidR="0079771B" w:rsidRPr="0079771B" w:rsidRDefault="0079771B">
            <w:pPr>
              <w:pStyle w:val="TableParagraph"/>
              <w:autoSpaceDE/>
              <w:spacing w:before="101"/>
              <w:ind w:left="119"/>
              <w:rPr>
                <w:iCs/>
                <w:sz w:val="24"/>
                <w:szCs w:val="24"/>
                <w:lang w:eastAsia="zh-CN"/>
              </w:rPr>
            </w:pPr>
            <w:r w:rsidRPr="0079771B">
              <w:rPr>
                <w:iCs/>
                <w:sz w:val="24"/>
                <w:szCs w:val="24"/>
              </w:rPr>
              <w:t>Formularea Ofertei</w:t>
            </w:r>
          </w:p>
        </w:tc>
        <w:tc>
          <w:tcPr>
            <w:tcW w:w="3563" w:type="dxa"/>
            <w:tcBorders>
              <w:top w:val="single" w:sz="4" w:space="0" w:color="auto"/>
              <w:left w:val="single" w:sz="4" w:space="0" w:color="auto"/>
              <w:bottom w:val="single" w:sz="4" w:space="0" w:color="auto"/>
              <w:right w:val="single" w:sz="4" w:space="0" w:color="auto"/>
            </w:tcBorders>
            <w:hideMark/>
          </w:tcPr>
          <w:p w14:paraId="456A01F8" w14:textId="77777777" w:rsidR="0079771B" w:rsidRPr="0079771B" w:rsidRDefault="0079771B">
            <w:pPr>
              <w:pStyle w:val="TableParagraph"/>
              <w:autoSpaceDE/>
              <w:spacing w:before="110"/>
              <w:ind w:right="257"/>
              <w:rPr>
                <w:iCs/>
                <w:sz w:val="24"/>
                <w:szCs w:val="24"/>
              </w:rPr>
            </w:pPr>
            <w:r w:rsidRPr="0079771B">
              <w:rPr>
                <w:iCs/>
                <w:sz w:val="24"/>
                <w:szCs w:val="24"/>
              </w:rPr>
              <w:t>Semnat electronic de căte OE</w:t>
            </w:r>
          </w:p>
        </w:tc>
        <w:tc>
          <w:tcPr>
            <w:tcW w:w="1671" w:type="dxa"/>
            <w:tcBorders>
              <w:top w:val="single" w:sz="4" w:space="0" w:color="auto"/>
              <w:left w:val="single" w:sz="4" w:space="0" w:color="auto"/>
              <w:bottom w:val="single" w:sz="4" w:space="0" w:color="auto"/>
              <w:right w:val="single" w:sz="4" w:space="0" w:color="auto"/>
            </w:tcBorders>
            <w:hideMark/>
          </w:tcPr>
          <w:p w14:paraId="0EDA56BF"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w:t>
            </w:r>
          </w:p>
        </w:tc>
      </w:tr>
      <w:tr w:rsidR="0079771B" w:rsidRPr="0079771B" w14:paraId="7B0D9A93" w14:textId="77777777" w:rsidTr="0079771B">
        <w:tc>
          <w:tcPr>
            <w:tcW w:w="576" w:type="dxa"/>
            <w:tcBorders>
              <w:top w:val="single" w:sz="4" w:space="0" w:color="auto"/>
              <w:left w:val="single" w:sz="4" w:space="0" w:color="auto"/>
              <w:bottom w:val="single" w:sz="4" w:space="0" w:color="auto"/>
              <w:right w:val="single" w:sz="4" w:space="0" w:color="auto"/>
            </w:tcBorders>
          </w:tcPr>
          <w:p w14:paraId="20C3DA66"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149E3CB2" w14:textId="77777777" w:rsidR="0079771B" w:rsidRPr="0079771B" w:rsidRDefault="0079771B">
            <w:pPr>
              <w:pStyle w:val="TableParagraph"/>
              <w:autoSpaceDE/>
              <w:spacing w:before="101"/>
              <w:ind w:left="119"/>
              <w:rPr>
                <w:iCs/>
                <w:sz w:val="24"/>
                <w:szCs w:val="24"/>
                <w:lang w:eastAsia="zh-CN"/>
              </w:rPr>
            </w:pPr>
            <w:r w:rsidRPr="0079771B">
              <w:rPr>
                <w:iCs/>
                <w:sz w:val="24"/>
                <w:szCs w:val="24"/>
              </w:rPr>
              <w:t>Certifiat de atribuire a conturilor bancare eliberat de banca comercială cu ștampilă umedă a bancii din anul 2026</w:t>
            </w:r>
          </w:p>
        </w:tc>
        <w:tc>
          <w:tcPr>
            <w:tcW w:w="3563" w:type="dxa"/>
            <w:tcBorders>
              <w:top w:val="single" w:sz="4" w:space="0" w:color="auto"/>
              <w:left w:val="single" w:sz="4" w:space="0" w:color="auto"/>
              <w:bottom w:val="single" w:sz="4" w:space="0" w:color="auto"/>
              <w:right w:val="single" w:sz="4" w:space="0" w:color="auto"/>
            </w:tcBorders>
            <w:hideMark/>
          </w:tcPr>
          <w:p w14:paraId="158B30A3" w14:textId="77777777" w:rsidR="0079771B" w:rsidRPr="0079771B" w:rsidRDefault="0079771B">
            <w:pPr>
              <w:pStyle w:val="TableParagraph"/>
              <w:autoSpaceDE/>
              <w:spacing w:before="110"/>
              <w:ind w:right="257"/>
              <w:rPr>
                <w:iCs/>
                <w:sz w:val="24"/>
                <w:szCs w:val="24"/>
              </w:rPr>
            </w:pPr>
            <w:r w:rsidRPr="0079771B">
              <w:rPr>
                <w:iCs/>
                <w:sz w:val="24"/>
                <w:szCs w:val="24"/>
              </w:rPr>
              <w:t>Semnat electronic de căte OE</w:t>
            </w:r>
          </w:p>
        </w:tc>
        <w:tc>
          <w:tcPr>
            <w:tcW w:w="1671" w:type="dxa"/>
            <w:tcBorders>
              <w:top w:val="single" w:sz="4" w:space="0" w:color="auto"/>
              <w:left w:val="single" w:sz="4" w:space="0" w:color="auto"/>
              <w:bottom w:val="single" w:sz="4" w:space="0" w:color="auto"/>
              <w:right w:val="single" w:sz="4" w:space="0" w:color="auto"/>
            </w:tcBorders>
            <w:hideMark/>
          </w:tcPr>
          <w:p w14:paraId="17D5AAFE"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w:t>
            </w:r>
          </w:p>
        </w:tc>
      </w:tr>
      <w:tr w:rsidR="0079771B" w:rsidRPr="0079771B" w14:paraId="7EA66FBE" w14:textId="77777777" w:rsidTr="0079771B">
        <w:tc>
          <w:tcPr>
            <w:tcW w:w="576" w:type="dxa"/>
            <w:tcBorders>
              <w:top w:val="single" w:sz="4" w:space="0" w:color="auto"/>
              <w:left w:val="single" w:sz="4" w:space="0" w:color="auto"/>
              <w:bottom w:val="single" w:sz="4" w:space="0" w:color="auto"/>
              <w:right w:val="single" w:sz="4" w:space="0" w:color="auto"/>
            </w:tcBorders>
          </w:tcPr>
          <w:p w14:paraId="53F00478"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39E84E3B" w14:textId="77777777" w:rsidR="0079771B" w:rsidRPr="0079771B" w:rsidRDefault="0079771B">
            <w:pPr>
              <w:pStyle w:val="TableParagraph"/>
              <w:autoSpaceDE/>
              <w:spacing w:before="101"/>
              <w:ind w:left="119"/>
              <w:rPr>
                <w:iCs/>
                <w:sz w:val="24"/>
                <w:szCs w:val="24"/>
                <w:lang w:eastAsia="zh-CN"/>
              </w:rPr>
            </w:pPr>
            <w:r w:rsidRPr="0079771B">
              <w:rPr>
                <w:iCs/>
                <w:sz w:val="24"/>
                <w:szCs w:val="24"/>
              </w:rPr>
              <w:t>Certificate de calitate a principalelor materiale utilizate</w:t>
            </w:r>
          </w:p>
        </w:tc>
        <w:tc>
          <w:tcPr>
            <w:tcW w:w="3563" w:type="dxa"/>
            <w:tcBorders>
              <w:top w:val="single" w:sz="4" w:space="0" w:color="auto"/>
              <w:left w:val="single" w:sz="4" w:space="0" w:color="auto"/>
              <w:bottom w:val="single" w:sz="4" w:space="0" w:color="auto"/>
              <w:right w:val="single" w:sz="4" w:space="0" w:color="auto"/>
            </w:tcBorders>
            <w:hideMark/>
          </w:tcPr>
          <w:p w14:paraId="200DF0B9" w14:textId="77777777" w:rsidR="0079771B" w:rsidRPr="0079771B" w:rsidRDefault="0079771B">
            <w:pPr>
              <w:pStyle w:val="TableParagraph"/>
              <w:autoSpaceDE/>
              <w:spacing w:before="110"/>
              <w:ind w:right="257"/>
              <w:rPr>
                <w:iCs/>
                <w:sz w:val="24"/>
                <w:szCs w:val="24"/>
              </w:rPr>
            </w:pPr>
            <w:r w:rsidRPr="0079771B">
              <w:rPr>
                <w:iCs/>
                <w:sz w:val="24"/>
                <w:szCs w:val="24"/>
              </w:rPr>
              <w:t>Copie- confirmat prin semnătură electronică a OE</w:t>
            </w:r>
          </w:p>
        </w:tc>
        <w:tc>
          <w:tcPr>
            <w:tcW w:w="1671" w:type="dxa"/>
            <w:tcBorders>
              <w:top w:val="single" w:sz="4" w:space="0" w:color="auto"/>
              <w:left w:val="single" w:sz="4" w:space="0" w:color="auto"/>
              <w:bottom w:val="single" w:sz="4" w:space="0" w:color="auto"/>
              <w:right w:val="single" w:sz="4" w:space="0" w:color="auto"/>
            </w:tcBorders>
            <w:hideMark/>
          </w:tcPr>
          <w:p w14:paraId="51D8A107"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obligator</w:t>
            </w:r>
          </w:p>
        </w:tc>
      </w:tr>
      <w:tr w:rsidR="0079771B" w:rsidRPr="0079771B" w14:paraId="6A335E92" w14:textId="77777777" w:rsidTr="0079771B">
        <w:tc>
          <w:tcPr>
            <w:tcW w:w="576" w:type="dxa"/>
            <w:tcBorders>
              <w:top w:val="single" w:sz="4" w:space="0" w:color="auto"/>
              <w:left w:val="single" w:sz="4" w:space="0" w:color="auto"/>
              <w:bottom w:val="single" w:sz="4" w:space="0" w:color="auto"/>
              <w:right w:val="single" w:sz="4" w:space="0" w:color="auto"/>
            </w:tcBorders>
          </w:tcPr>
          <w:p w14:paraId="5219C2EF" w14:textId="77777777" w:rsidR="0079771B" w:rsidRPr="0079771B" w:rsidRDefault="0079771B">
            <w:pPr>
              <w:shd w:val="clear" w:color="auto" w:fill="FFFFFF" w:themeFill="background1"/>
              <w:tabs>
                <w:tab w:val="left" w:pos="612"/>
              </w:tabs>
              <w:spacing w:before="120" w:after="120"/>
              <w:rPr>
                <w:iCs/>
                <w:lang w:eastAsia="ru-RU"/>
              </w:rPr>
            </w:pPr>
          </w:p>
        </w:tc>
        <w:tc>
          <w:tcPr>
            <w:tcW w:w="3810" w:type="dxa"/>
            <w:tcBorders>
              <w:top w:val="single" w:sz="4" w:space="0" w:color="auto"/>
              <w:left w:val="single" w:sz="4" w:space="0" w:color="auto"/>
              <w:bottom w:val="single" w:sz="4" w:space="0" w:color="auto"/>
              <w:right w:val="single" w:sz="4" w:space="0" w:color="auto"/>
            </w:tcBorders>
            <w:hideMark/>
          </w:tcPr>
          <w:p w14:paraId="41582EDB" w14:textId="77777777" w:rsidR="0079771B" w:rsidRPr="0079771B" w:rsidRDefault="0079771B">
            <w:pPr>
              <w:pStyle w:val="TableParagraph"/>
              <w:autoSpaceDE/>
              <w:spacing w:before="101"/>
              <w:ind w:left="119"/>
              <w:rPr>
                <w:iCs/>
                <w:sz w:val="24"/>
                <w:szCs w:val="24"/>
                <w:lang w:eastAsia="zh-CN"/>
              </w:rPr>
            </w:pPr>
            <w:r w:rsidRPr="0079771B">
              <w:rPr>
                <w:iCs/>
                <w:sz w:val="24"/>
                <w:szCs w:val="24"/>
              </w:rPr>
              <w:t>Confirmarea vizitei obiectului/proiectului de execuție</w:t>
            </w:r>
          </w:p>
        </w:tc>
        <w:tc>
          <w:tcPr>
            <w:tcW w:w="3563" w:type="dxa"/>
            <w:tcBorders>
              <w:top w:val="single" w:sz="4" w:space="0" w:color="auto"/>
              <w:left w:val="single" w:sz="4" w:space="0" w:color="auto"/>
              <w:bottom w:val="single" w:sz="4" w:space="0" w:color="auto"/>
              <w:right w:val="single" w:sz="4" w:space="0" w:color="auto"/>
            </w:tcBorders>
            <w:hideMark/>
          </w:tcPr>
          <w:p w14:paraId="6F0A4DD7" w14:textId="77777777" w:rsidR="0079771B" w:rsidRPr="0079771B" w:rsidRDefault="0079771B">
            <w:pPr>
              <w:pStyle w:val="TableParagraph"/>
              <w:autoSpaceDE/>
              <w:spacing w:before="110"/>
              <w:ind w:right="257"/>
              <w:rPr>
                <w:iCs/>
                <w:sz w:val="24"/>
                <w:szCs w:val="24"/>
              </w:rPr>
            </w:pPr>
            <w:r w:rsidRPr="0079771B">
              <w:rPr>
                <w:iCs/>
                <w:sz w:val="24"/>
                <w:szCs w:val="24"/>
              </w:rPr>
              <w:t>Confirmarea vizitei obiectului/proiectului de execuție pe perioada clarificărilor</w:t>
            </w:r>
          </w:p>
        </w:tc>
        <w:tc>
          <w:tcPr>
            <w:tcW w:w="1671" w:type="dxa"/>
            <w:tcBorders>
              <w:top w:val="single" w:sz="4" w:space="0" w:color="auto"/>
              <w:left w:val="single" w:sz="4" w:space="0" w:color="auto"/>
              <w:bottom w:val="single" w:sz="4" w:space="0" w:color="auto"/>
              <w:right w:val="single" w:sz="4" w:space="0" w:color="auto"/>
            </w:tcBorders>
            <w:hideMark/>
          </w:tcPr>
          <w:p w14:paraId="7959197A" w14:textId="77777777" w:rsidR="0079771B" w:rsidRPr="0079771B" w:rsidRDefault="0079771B">
            <w:pPr>
              <w:shd w:val="clear" w:color="auto" w:fill="FFFFFF" w:themeFill="background1"/>
              <w:tabs>
                <w:tab w:val="left" w:pos="612"/>
              </w:tabs>
              <w:spacing w:before="120" w:after="120"/>
              <w:rPr>
                <w:b/>
                <w:iCs/>
                <w:sz w:val="22"/>
                <w:szCs w:val="22"/>
              </w:rPr>
            </w:pPr>
            <w:r w:rsidRPr="0079771B">
              <w:rPr>
                <w:b/>
                <w:iCs/>
              </w:rPr>
              <w:t>Se solicită</w:t>
            </w:r>
          </w:p>
        </w:tc>
      </w:tr>
    </w:tbl>
    <w:p w14:paraId="4FBFED9E" w14:textId="77777777" w:rsidR="0079771B" w:rsidRPr="0079771B" w:rsidRDefault="0079771B" w:rsidP="0079771B">
      <w:pPr>
        <w:spacing w:before="260"/>
        <w:rPr>
          <w:b/>
          <w:szCs w:val="22"/>
        </w:rPr>
      </w:pPr>
    </w:p>
    <w:p w14:paraId="110B936E" w14:textId="77777777" w:rsidR="0079771B" w:rsidRPr="0079771B" w:rsidRDefault="0079771B" w:rsidP="0079771B">
      <w:pPr>
        <w:spacing w:before="260"/>
        <w:rPr>
          <w:b/>
        </w:rPr>
      </w:pPr>
    </w:p>
    <w:p w14:paraId="04238BF3" w14:textId="77777777" w:rsidR="0079771B" w:rsidRPr="0079771B" w:rsidRDefault="0079771B" w:rsidP="0079771B">
      <w:pPr>
        <w:pStyle w:val="a"/>
        <w:widowControl w:val="0"/>
        <w:numPr>
          <w:ilvl w:val="0"/>
          <w:numId w:val="33"/>
        </w:numPr>
        <w:tabs>
          <w:tab w:val="clear" w:pos="1134"/>
          <w:tab w:val="left" w:pos="1653"/>
        </w:tabs>
        <w:autoSpaceDE w:val="0"/>
        <w:autoSpaceDN w:val="0"/>
        <w:spacing w:line="275" w:lineRule="exact"/>
        <w:ind w:left="1653" w:hanging="359"/>
        <w:jc w:val="left"/>
        <w:rPr>
          <w:iCs/>
        </w:rPr>
      </w:pPr>
      <w:r w:rsidRPr="0079771B">
        <w:rPr>
          <w:b/>
          <w:iCs/>
        </w:rPr>
        <w:t>SCRISOARE</w:t>
      </w:r>
      <w:r w:rsidRPr="0079771B">
        <w:rPr>
          <w:b/>
          <w:iCs/>
          <w:spacing w:val="58"/>
          <w:w w:val="150"/>
        </w:rPr>
        <w:t xml:space="preserve"> </w:t>
      </w:r>
      <w:r w:rsidRPr="0079771B">
        <w:rPr>
          <w:b/>
          <w:iCs/>
        </w:rPr>
        <w:t>DE</w:t>
      </w:r>
      <w:r w:rsidRPr="0079771B">
        <w:rPr>
          <w:b/>
          <w:iCs/>
          <w:spacing w:val="59"/>
          <w:w w:val="150"/>
        </w:rPr>
        <w:t xml:space="preserve"> </w:t>
      </w:r>
      <w:r w:rsidRPr="0079771B">
        <w:rPr>
          <w:b/>
          <w:iCs/>
        </w:rPr>
        <w:t>GARANŢIE</w:t>
      </w:r>
      <w:r w:rsidRPr="0079771B">
        <w:rPr>
          <w:b/>
          <w:iCs/>
          <w:spacing w:val="59"/>
          <w:w w:val="150"/>
        </w:rPr>
        <w:t xml:space="preserve"> </w:t>
      </w:r>
      <w:r w:rsidRPr="0079771B">
        <w:rPr>
          <w:b/>
          <w:iCs/>
        </w:rPr>
        <w:t>BANCARĂ</w:t>
      </w:r>
      <w:r w:rsidRPr="0079771B">
        <w:rPr>
          <w:b/>
          <w:iCs/>
          <w:spacing w:val="19"/>
        </w:rPr>
        <w:t xml:space="preserve"> </w:t>
      </w:r>
      <w:r w:rsidRPr="0079771B">
        <w:rPr>
          <w:b/>
          <w:iCs/>
        </w:rPr>
        <w:t>–</w:t>
      </w:r>
      <w:r w:rsidRPr="0079771B">
        <w:rPr>
          <w:b/>
          <w:iCs/>
          <w:spacing w:val="14"/>
        </w:rPr>
        <w:t xml:space="preserve"> </w:t>
      </w:r>
      <w:r w:rsidRPr="0079771B">
        <w:rPr>
          <w:b/>
          <w:iCs/>
        </w:rPr>
        <w:t>nu se solicita</w:t>
      </w:r>
    </w:p>
    <w:p w14:paraId="62BCAA77"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0" w:line="275" w:lineRule="exact"/>
        <w:ind w:left="1653" w:hanging="359"/>
        <w:jc w:val="both"/>
        <w:rPr>
          <w:iCs/>
        </w:rPr>
      </w:pPr>
      <w:r w:rsidRPr="0079771B">
        <w:rPr>
          <w:b/>
          <w:iCs/>
        </w:rPr>
        <w:t>Termenul</w:t>
      </w:r>
      <w:r w:rsidRPr="0079771B">
        <w:rPr>
          <w:b/>
          <w:iCs/>
          <w:spacing w:val="-1"/>
        </w:rPr>
        <w:t xml:space="preserve"> </w:t>
      </w:r>
      <w:r w:rsidRPr="0079771B">
        <w:rPr>
          <w:b/>
          <w:iCs/>
        </w:rPr>
        <w:t>de</w:t>
      </w:r>
      <w:r w:rsidRPr="0079771B">
        <w:rPr>
          <w:b/>
          <w:iCs/>
          <w:spacing w:val="-1"/>
        </w:rPr>
        <w:t xml:space="preserve"> </w:t>
      </w:r>
      <w:r w:rsidRPr="0079771B">
        <w:rPr>
          <w:b/>
          <w:iCs/>
        </w:rPr>
        <w:t>garanție</w:t>
      </w:r>
      <w:r w:rsidRPr="0079771B">
        <w:rPr>
          <w:b/>
          <w:iCs/>
          <w:spacing w:val="-3"/>
        </w:rPr>
        <w:t xml:space="preserve"> </w:t>
      </w:r>
      <w:r w:rsidRPr="0079771B">
        <w:rPr>
          <w:b/>
          <w:iCs/>
        </w:rPr>
        <w:t>a</w:t>
      </w:r>
      <w:r w:rsidRPr="0079771B">
        <w:rPr>
          <w:b/>
          <w:iCs/>
          <w:spacing w:val="-1"/>
        </w:rPr>
        <w:t xml:space="preserve"> </w:t>
      </w:r>
      <w:r w:rsidRPr="0079771B">
        <w:rPr>
          <w:b/>
          <w:iCs/>
        </w:rPr>
        <w:t>lucrărilor:</w:t>
      </w:r>
      <w:r w:rsidRPr="0079771B">
        <w:rPr>
          <w:b/>
          <w:iCs/>
          <w:spacing w:val="24"/>
        </w:rPr>
        <w:t xml:space="preserve"> </w:t>
      </w:r>
      <w:r w:rsidRPr="0079771B">
        <w:rPr>
          <w:iCs/>
        </w:rPr>
        <w:t>Pe o</w:t>
      </w:r>
      <w:r w:rsidRPr="0079771B">
        <w:rPr>
          <w:iCs/>
          <w:spacing w:val="-1"/>
        </w:rPr>
        <w:t xml:space="preserve"> </w:t>
      </w:r>
      <w:r w:rsidRPr="0079771B">
        <w:rPr>
          <w:iCs/>
        </w:rPr>
        <w:t>perioadă</w:t>
      </w:r>
      <w:r w:rsidRPr="0079771B">
        <w:rPr>
          <w:iCs/>
          <w:spacing w:val="-3"/>
        </w:rPr>
        <w:t xml:space="preserve"> </w:t>
      </w:r>
      <w:r w:rsidRPr="0079771B">
        <w:rPr>
          <w:iCs/>
        </w:rPr>
        <w:t>de</w:t>
      </w:r>
      <w:r w:rsidRPr="0079771B">
        <w:rPr>
          <w:iCs/>
          <w:spacing w:val="-2"/>
        </w:rPr>
        <w:t xml:space="preserve"> </w:t>
      </w:r>
      <w:r w:rsidRPr="0079771B">
        <w:rPr>
          <w:iCs/>
          <w:u w:val="single"/>
        </w:rPr>
        <w:t>5 ani</w:t>
      </w:r>
      <w:r w:rsidRPr="0079771B">
        <w:rPr>
          <w:iCs/>
          <w:spacing w:val="-3"/>
        </w:rPr>
        <w:t xml:space="preserve"> </w:t>
      </w:r>
      <w:r w:rsidRPr="0079771B">
        <w:rPr>
          <w:iCs/>
        </w:rPr>
        <w:t>de</w:t>
      </w:r>
      <w:r w:rsidRPr="0079771B">
        <w:rPr>
          <w:iCs/>
          <w:spacing w:val="-1"/>
        </w:rPr>
        <w:t xml:space="preserve"> </w:t>
      </w:r>
      <w:r w:rsidRPr="0079771B">
        <w:rPr>
          <w:iCs/>
        </w:rPr>
        <w:t>la</w:t>
      </w:r>
      <w:r w:rsidRPr="0079771B">
        <w:rPr>
          <w:iCs/>
          <w:spacing w:val="-1"/>
        </w:rPr>
        <w:t xml:space="preserve"> </w:t>
      </w:r>
      <w:r w:rsidRPr="0079771B">
        <w:rPr>
          <w:iCs/>
        </w:rPr>
        <w:t xml:space="preserve">semnarea </w:t>
      </w:r>
      <w:r w:rsidRPr="0079771B">
        <w:rPr>
          <w:iCs/>
          <w:spacing w:val="-2"/>
        </w:rPr>
        <w:t>procesului</w:t>
      </w:r>
    </w:p>
    <w:p w14:paraId="7AE4721D" w14:textId="77777777" w:rsidR="0079771B" w:rsidRPr="0079771B" w:rsidRDefault="0079771B" w:rsidP="0079771B">
      <w:pPr>
        <w:spacing w:line="275" w:lineRule="exact"/>
        <w:ind w:left="1654"/>
        <w:jc w:val="both"/>
        <w:rPr>
          <w:iCs/>
        </w:rPr>
      </w:pPr>
      <w:r w:rsidRPr="0079771B">
        <w:rPr>
          <w:iCs/>
        </w:rPr>
        <w:t>verbal</w:t>
      </w:r>
      <w:r w:rsidRPr="0079771B">
        <w:rPr>
          <w:iCs/>
          <w:spacing w:val="-3"/>
        </w:rPr>
        <w:t xml:space="preserve"> </w:t>
      </w:r>
      <w:r w:rsidRPr="0079771B">
        <w:rPr>
          <w:iCs/>
        </w:rPr>
        <w:t>de</w:t>
      </w:r>
      <w:r w:rsidRPr="0079771B">
        <w:rPr>
          <w:iCs/>
          <w:spacing w:val="-1"/>
        </w:rPr>
        <w:t xml:space="preserve"> </w:t>
      </w:r>
      <w:r w:rsidRPr="0079771B">
        <w:rPr>
          <w:iCs/>
        </w:rPr>
        <w:t>recepție</w:t>
      </w:r>
      <w:r w:rsidRPr="0079771B">
        <w:rPr>
          <w:iCs/>
          <w:spacing w:val="-3"/>
        </w:rPr>
        <w:t xml:space="preserve"> </w:t>
      </w:r>
      <w:r w:rsidRPr="0079771B">
        <w:rPr>
          <w:iCs/>
        </w:rPr>
        <w:t xml:space="preserve">la finalizarea </w:t>
      </w:r>
      <w:r w:rsidRPr="0079771B">
        <w:rPr>
          <w:iCs/>
          <w:spacing w:val="-2"/>
        </w:rPr>
        <w:t>lucrărilor.</w:t>
      </w:r>
    </w:p>
    <w:p w14:paraId="28FACF67"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16"/>
        <w:ind w:left="1654" w:right="282" w:hanging="360"/>
        <w:jc w:val="both"/>
        <w:rPr>
          <w:iCs/>
        </w:rPr>
      </w:pPr>
      <w:r w:rsidRPr="0079771B">
        <w:rPr>
          <w:b/>
          <w:iCs/>
        </w:rPr>
        <w:lastRenderedPageBreak/>
        <w:t xml:space="preserve">Garanția de bună execuție a contractului, </w:t>
      </w:r>
      <w:r w:rsidRPr="0079771B">
        <w:rPr>
          <w:iCs/>
          <w:color w:val="2C2C2C"/>
        </w:rPr>
        <w:t>cuantumul 5% din valoarea ofertei</w:t>
      </w:r>
      <w:r w:rsidRPr="0079771B">
        <w:rPr>
          <w:iCs/>
          <w:color w:val="2C2C2C"/>
          <w:spacing w:val="40"/>
        </w:rPr>
        <w:t xml:space="preserve"> </w:t>
      </w:r>
      <w:r w:rsidRPr="0079771B">
        <w:rPr>
          <w:iCs/>
          <w:color w:val="2C2C2C"/>
        </w:rPr>
        <w:t>se transferă/prezintă esalonat pe contul autorității contractante, dupa prezentarea procesului verbal de îndeplinire a unei porțiuni de lucrări.</w:t>
      </w:r>
    </w:p>
    <w:p w14:paraId="38F3687A" w14:textId="77777777" w:rsidR="0079771B" w:rsidRPr="0079771B" w:rsidRDefault="0079771B" w:rsidP="0079771B">
      <w:pPr>
        <w:pStyle w:val="a"/>
        <w:widowControl w:val="0"/>
        <w:numPr>
          <w:ilvl w:val="1"/>
          <w:numId w:val="33"/>
        </w:numPr>
        <w:tabs>
          <w:tab w:val="clear" w:pos="1134"/>
          <w:tab w:val="left" w:pos="1984"/>
        </w:tabs>
        <w:autoSpaceDE w:val="0"/>
        <w:autoSpaceDN w:val="0"/>
        <w:spacing w:before="2"/>
        <w:ind w:left="1654" w:right="289" w:firstLine="0"/>
        <w:jc w:val="both"/>
        <w:rPr>
          <w:iCs/>
        </w:rPr>
      </w:pPr>
      <w:r w:rsidRPr="0079771B">
        <w:rPr>
          <w:iCs/>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CFBE3CA" w14:textId="77777777" w:rsidR="0079771B" w:rsidRPr="0079771B" w:rsidRDefault="0079771B" w:rsidP="0079771B">
      <w:pPr>
        <w:pStyle w:val="a"/>
        <w:widowControl w:val="0"/>
        <w:numPr>
          <w:ilvl w:val="1"/>
          <w:numId w:val="33"/>
        </w:numPr>
        <w:tabs>
          <w:tab w:val="clear" w:pos="1134"/>
          <w:tab w:val="left" w:pos="1913"/>
        </w:tabs>
        <w:autoSpaceDE w:val="0"/>
        <w:autoSpaceDN w:val="0"/>
        <w:spacing w:before="1"/>
        <w:ind w:left="1913" w:hanging="259"/>
        <w:jc w:val="both"/>
        <w:rPr>
          <w:iCs/>
        </w:rPr>
      </w:pPr>
      <w:r w:rsidRPr="0079771B">
        <w:rPr>
          <w:iCs/>
        </w:rPr>
        <w:t>rețineri</w:t>
      </w:r>
      <w:r w:rsidRPr="0079771B">
        <w:rPr>
          <w:iCs/>
          <w:spacing w:val="-6"/>
        </w:rPr>
        <w:t xml:space="preserve"> </w:t>
      </w:r>
      <w:r w:rsidRPr="0079771B">
        <w:rPr>
          <w:iCs/>
        </w:rPr>
        <w:t>succesive directe</w:t>
      </w:r>
      <w:r w:rsidRPr="0079771B">
        <w:rPr>
          <w:iCs/>
          <w:spacing w:val="-3"/>
        </w:rPr>
        <w:t xml:space="preserve"> </w:t>
      </w:r>
      <w:r w:rsidRPr="0079771B">
        <w:rPr>
          <w:iCs/>
        </w:rPr>
        <w:t>din</w:t>
      </w:r>
      <w:r w:rsidRPr="0079771B">
        <w:rPr>
          <w:iCs/>
          <w:spacing w:val="-2"/>
        </w:rPr>
        <w:t xml:space="preserve"> </w:t>
      </w:r>
      <w:r w:rsidRPr="0079771B">
        <w:rPr>
          <w:iCs/>
        </w:rPr>
        <w:t>plata</w:t>
      </w:r>
      <w:r w:rsidRPr="0079771B">
        <w:rPr>
          <w:iCs/>
          <w:spacing w:val="-4"/>
        </w:rPr>
        <w:t xml:space="preserve"> </w:t>
      </w:r>
      <w:r w:rsidRPr="0079771B">
        <w:rPr>
          <w:iCs/>
        </w:rPr>
        <w:t>cuvenită</w:t>
      </w:r>
      <w:r w:rsidRPr="0079771B">
        <w:rPr>
          <w:iCs/>
          <w:spacing w:val="-3"/>
        </w:rPr>
        <w:t xml:space="preserve"> </w:t>
      </w:r>
      <w:r w:rsidRPr="0079771B">
        <w:rPr>
          <w:iCs/>
        </w:rPr>
        <w:t>pentru</w:t>
      </w:r>
      <w:r w:rsidRPr="0079771B">
        <w:rPr>
          <w:iCs/>
          <w:spacing w:val="-1"/>
        </w:rPr>
        <w:t xml:space="preserve"> </w:t>
      </w:r>
      <w:r w:rsidRPr="0079771B">
        <w:rPr>
          <w:iCs/>
        </w:rPr>
        <w:t>facturile fiscale</w:t>
      </w:r>
      <w:r w:rsidRPr="0079771B">
        <w:rPr>
          <w:iCs/>
          <w:spacing w:val="-3"/>
        </w:rPr>
        <w:t xml:space="preserve"> </w:t>
      </w:r>
      <w:r w:rsidRPr="0079771B">
        <w:rPr>
          <w:iCs/>
          <w:spacing w:val="-2"/>
        </w:rPr>
        <w:t>înaintate;</w:t>
      </w:r>
    </w:p>
    <w:p w14:paraId="165EA390" w14:textId="77777777" w:rsidR="0079771B" w:rsidRPr="0079771B" w:rsidRDefault="0079771B" w:rsidP="0079771B">
      <w:pPr>
        <w:pStyle w:val="a"/>
        <w:widowControl w:val="0"/>
        <w:numPr>
          <w:ilvl w:val="1"/>
          <w:numId w:val="33"/>
        </w:numPr>
        <w:tabs>
          <w:tab w:val="clear" w:pos="1134"/>
          <w:tab w:val="left" w:pos="2033"/>
        </w:tabs>
        <w:autoSpaceDE w:val="0"/>
        <w:autoSpaceDN w:val="0"/>
        <w:ind w:left="2033" w:hanging="259"/>
        <w:jc w:val="both"/>
        <w:rPr>
          <w:iCs/>
        </w:rPr>
      </w:pPr>
      <w:r w:rsidRPr="0079771B">
        <w:rPr>
          <w:iCs/>
        </w:rPr>
        <w:t>transfer</w:t>
      </w:r>
      <w:r w:rsidRPr="0079771B">
        <w:rPr>
          <w:iCs/>
          <w:spacing w:val="-2"/>
        </w:rPr>
        <w:t xml:space="preserve"> </w:t>
      </w:r>
      <w:r w:rsidRPr="0079771B">
        <w:rPr>
          <w:iCs/>
        </w:rPr>
        <w:t>pe</w:t>
      </w:r>
      <w:r w:rsidRPr="0079771B">
        <w:rPr>
          <w:iCs/>
          <w:spacing w:val="-2"/>
        </w:rPr>
        <w:t xml:space="preserve"> </w:t>
      </w:r>
      <w:r w:rsidRPr="0079771B">
        <w:rPr>
          <w:iCs/>
        </w:rPr>
        <w:t>contul</w:t>
      </w:r>
      <w:r w:rsidRPr="0079771B">
        <w:rPr>
          <w:iCs/>
          <w:spacing w:val="-2"/>
        </w:rPr>
        <w:t xml:space="preserve"> </w:t>
      </w:r>
      <w:r w:rsidRPr="0079771B">
        <w:rPr>
          <w:iCs/>
        </w:rPr>
        <w:t>autorității</w:t>
      </w:r>
      <w:r w:rsidRPr="0079771B">
        <w:rPr>
          <w:iCs/>
          <w:spacing w:val="-3"/>
        </w:rPr>
        <w:t xml:space="preserve"> </w:t>
      </w:r>
      <w:r w:rsidRPr="0079771B">
        <w:rPr>
          <w:iCs/>
          <w:spacing w:val="-2"/>
        </w:rPr>
        <w:t>contractante.</w:t>
      </w:r>
    </w:p>
    <w:p w14:paraId="47B5836F"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20"/>
        <w:ind w:left="1654" w:right="275" w:hanging="360"/>
        <w:jc w:val="both"/>
        <w:rPr>
          <w:iCs/>
        </w:rPr>
      </w:pPr>
      <w:r w:rsidRPr="0079771B">
        <w:rPr>
          <w:b/>
          <w:iCs/>
          <w:color w:val="333333"/>
        </w:rPr>
        <w:t>DECLARAŢIEprivind confirmarea identității beneficiarilor efectivi și neîncadrarea acestora</w:t>
      </w:r>
      <w:r w:rsidRPr="0079771B">
        <w:rPr>
          <w:b/>
          <w:iCs/>
          <w:color w:val="333333"/>
          <w:spacing w:val="-8"/>
        </w:rPr>
        <w:t xml:space="preserve"> </w:t>
      </w:r>
      <w:r w:rsidRPr="0079771B">
        <w:rPr>
          <w:b/>
          <w:iCs/>
          <w:color w:val="333333"/>
        </w:rPr>
        <w:t>însituația</w:t>
      </w:r>
      <w:r w:rsidRPr="0079771B">
        <w:rPr>
          <w:b/>
          <w:iCs/>
          <w:color w:val="333333"/>
          <w:spacing w:val="-8"/>
        </w:rPr>
        <w:t xml:space="preserve"> </w:t>
      </w:r>
      <w:r w:rsidRPr="0079771B">
        <w:rPr>
          <w:b/>
          <w:iCs/>
          <w:color w:val="333333"/>
        </w:rPr>
        <w:t>condamnării</w:t>
      </w:r>
      <w:r w:rsidRPr="0079771B">
        <w:rPr>
          <w:b/>
          <w:iCs/>
          <w:color w:val="333333"/>
          <w:spacing w:val="40"/>
        </w:rPr>
        <w:t xml:space="preserve"> </w:t>
      </w:r>
      <w:r w:rsidRPr="0079771B">
        <w:rPr>
          <w:b/>
          <w:iCs/>
          <w:color w:val="333333"/>
        </w:rPr>
        <w:t>pentru</w:t>
      </w:r>
      <w:r w:rsidRPr="0079771B">
        <w:rPr>
          <w:b/>
          <w:iCs/>
          <w:color w:val="333333"/>
          <w:spacing w:val="-7"/>
        </w:rPr>
        <w:t xml:space="preserve"> </w:t>
      </w:r>
      <w:r w:rsidRPr="0079771B">
        <w:rPr>
          <w:b/>
          <w:iCs/>
          <w:color w:val="333333"/>
        </w:rPr>
        <w:t>participarea</w:t>
      </w:r>
      <w:r w:rsidRPr="0079771B">
        <w:rPr>
          <w:b/>
          <w:iCs/>
          <w:color w:val="333333"/>
          <w:spacing w:val="-2"/>
        </w:rPr>
        <w:t xml:space="preserve"> </w:t>
      </w:r>
      <w:r w:rsidRPr="0079771B">
        <w:rPr>
          <w:b/>
          <w:iCs/>
          <w:color w:val="333333"/>
        </w:rPr>
        <w:t>la</w:t>
      </w:r>
      <w:r w:rsidRPr="0079771B">
        <w:rPr>
          <w:b/>
          <w:iCs/>
          <w:color w:val="333333"/>
          <w:spacing w:val="-8"/>
        </w:rPr>
        <w:t xml:space="preserve"> </w:t>
      </w:r>
      <w:r w:rsidRPr="0079771B">
        <w:rPr>
          <w:b/>
          <w:iCs/>
          <w:color w:val="333333"/>
        </w:rPr>
        <w:t>activităţi</w:t>
      </w:r>
      <w:r w:rsidRPr="0079771B">
        <w:rPr>
          <w:b/>
          <w:iCs/>
          <w:color w:val="333333"/>
          <w:spacing w:val="-7"/>
        </w:rPr>
        <w:t xml:space="preserve"> </w:t>
      </w:r>
      <w:r w:rsidRPr="0079771B">
        <w:rPr>
          <w:b/>
          <w:iCs/>
          <w:color w:val="333333"/>
        </w:rPr>
        <w:t>ale</w:t>
      </w:r>
      <w:r w:rsidRPr="0079771B">
        <w:rPr>
          <w:b/>
          <w:iCs/>
          <w:color w:val="333333"/>
          <w:spacing w:val="-9"/>
        </w:rPr>
        <w:t xml:space="preserve"> </w:t>
      </w:r>
      <w:r w:rsidRPr="0079771B">
        <w:rPr>
          <w:b/>
          <w:iCs/>
          <w:color w:val="333333"/>
        </w:rPr>
        <w:t>unei</w:t>
      </w:r>
      <w:r w:rsidRPr="0079771B">
        <w:rPr>
          <w:b/>
          <w:iCs/>
          <w:color w:val="333333"/>
          <w:spacing w:val="-12"/>
        </w:rPr>
        <w:t xml:space="preserve"> </w:t>
      </w:r>
      <w:r w:rsidRPr="0079771B">
        <w:rPr>
          <w:b/>
          <w:iCs/>
          <w:color w:val="333333"/>
        </w:rPr>
        <w:t>organizaţii sau grupări</w:t>
      </w:r>
      <w:r w:rsidRPr="0079771B">
        <w:rPr>
          <w:b/>
          <w:iCs/>
          <w:color w:val="333333"/>
          <w:spacing w:val="-5"/>
        </w:rPr>
        <w:t xml:space="preserve"> </w:t>
      </w:r>
      <w:proofErr w:type="gramStart"/>
      <w:r w:rsidRPr="0079771B">
        <w:rPr>
          <w:b/>
          <w:iCs/>
          <w:color w:val="333333"/>
        </w:rPr>
        <w:t>criminale,pentru</w:t>
      </w:r>
      <w:proofErr w:type="gramEnd"/>
      <w:r w:rsidRPr="0079771B">
        <w:rPr>
          <w:b/>
          <w:iCs/>
          <w:color w:val="333333"/>
          <w:spacing w:val="-2"/>
        </w:rPr>
        <w:t xml:space="preserve"> </w:t>
      </w:r>
      <w:r w:rsidRPr="0079771B">
        <w:rPr>
          <w:b/>
          <w:iCs/>
          <w:color w:val="333333"/>
        </w:rPr>
        <w:t>corupţie,</w:t>
      </w:r>
      <w:r w:rsidRPr="0079771B">
        <w:rPr>
          <w:b/>
          <w:iCs/>
          <w:color w:val="333333"/>
          <w:spacing w:val="-2"/>
        </w:rPr>
        <w:t xml:space="preserve"> </w:t>
      </w:r>
      <w:r w:rsidRPr="0079771B">
        <w:rPr>
          <w:b/>
          <w:iCs/>
          <w:color w:val="333333"/>
        </w:rPr>
        <w:t>fraudă</w:t>
      </w:r>
      <w:r w:rsidRPr="0079771B">
        <w:rPr>
          <w:b/>
          <w:iCs/>
          <w:color w:val="333333"/>
          <w:spacing w:val="-1"/>
        </w:rPr>
        <w:t xml:space="preserve"> </w:t>
      </w:r>
      <w:r w:rsidRPr="0079771B">
        <w:rPr>
          <w:b/>
          <w:iCs/>
          <w:color w:val="333333"/>
        </w:rPr>
        <w:t>şi/sau</w:t>
      </w:r>
      <w:r w:rsidRPr="0079771B">
        <w:rPr>
          <w:b/>
          <w:iCs/>
          <w:color w:val="333333"/>
          <w:spacing w:val="-1"/>
        </w:rPr>
        <w:t xml:space="preserve"> </w:t>
      </w:r>
      <w:r w:rsidRPr="0079771B">
        <w:rPr>
          <w:b/>
          <w:iCs/>
          <w:color w:val="333333"/>
        </w:rPr>
        <w:t>spălare</w:t>
      </w:r>
      <w:r w:rsidRPr="0079771B">
        <w:rPr>
          <w:b/>
          <w:iCs/>
          <w:color w:val="333333"/>
          <w:spacing w:val="-2"/>
        </w:rPr>
        <w:t xml:space="preserve"> </w:t>
      </w:r>
      <w:r w:rsidRPr="0079771B">
        <w:rPr>
          <w:b/>
          <w:iCs/>
          <w:color w:val="333333"/>
        </w:rPr>
        <w:t>de</w:t>
      </w:r>
      <w:r w:rsidRPr="0079771B">
        <w:rPr>
          <w:b/>
          <w:iCs/>
          <w:color w:val="333333"/>
          <w:spacing w:val="-2"/>
        </w:rPr>
        <w:t xml:space="preserve"> </w:t>
      </w:r>
      <w:r w:rsidRPr="0079771B">
        <w:rPr>
          <w:b/>
          <w:iCs/>
          <w:color w:val="333333"/>
        </w:rPr>
        <w:t xml:space="preserve">bani, </w:t>
      </w:r>
      <w:r w:rsidRPr="0079771B">
        <w:rPr>
          <w:iCs/>
          <w:color w:val="333333"/>
        </w:rPr>
        <w:t>În</w:t>
      </w:r>
      <w:r w:rsidRPr="0079771B">
        <w:rPr>
          <w:iCs/>
          <w:color w:val="333333"/>
          <w:spacing w:val="-5"/>
        </w:rPr>
        <w:t xml:space="preserve"> </w:t>
      </w:r>
      <w:r w:rsidRPr="0079771B">
        <w:rPr>
          <w:iCs/>
          <w:color w:val="333333"/>
        </w:rPr>
        <w:t>termen</w:t>
      </w:r>
      <w:r w:rsidRPr="0079771B">
        <w:rPr>
          <w:iCs/>
          <w:color w:val="333333"/>
          <w:spacing w:val="-2"/>
        </w:rPr>
        <w:t xml:space="preserve"> </w:t>
      </w:r>
      <w:r w:rsidRPr="0079771B">
        <w:rPr>
          <w:iCs/>
          <w:color w:val="333333"/>
        </w:rPr>
        <w:t>de</w:t>
      </w:r>
      <w:r w:rsidRPr="0079771B">
        <w:rPr>
          <w:iCs/>
          <w:color w:val="333333"/>
          <w:spacing w:val="-2"/>
        </w:rPr>
        <w:t xml:space="preserve"> </w:t>
      </w:r>
      <w:r w:rsidRPr="0079771B">
        <w:rPr>
          <w:iCs/>
          <w:color w:val="333333"/>
        </w:rPr>
        <w:t>5 zile</w:t>
      </w:r>
      <w:r w:rsidRPr="0079771B">
        <w:rPr>
          <w:iCs/>
          <w:color w:val="333333"/>
          <w:spacing w:val="-15"/>
        </w:rPr>
        <w:t xml:space="preserve"> </w:t>
      </w:r>
      <w:r w:rsidRPr="0079771B">
        <w:rPr>
          <w:iCs/>
          <w:color w:val="333333"/>
        </w:rPr>
        <w:t>de</w:t>
      </w:r>
      <w:r w:rsidRPr="0079771B">
        <w:rPr>
          <w:iCs/>
          <w:color w:val="333333"/>
          <w:spacing w:val="-15"/>
        </w:rPr>
        <w:t xml:space="preserve"> </w:t>
      </w:r>
      <w:r w:rsidRPr="0079771B">
        <w:rPr>
          <w:iCs/>
          <w:color w:val="333333"/>
        </w:rPr>
        <w:t>la data comunicării rezultatelor procedurii de achiziție publică, ofertantul/ofertantul asociat desemnat</w:t>
      </w:r>
      <w:r w:rsidRPr="0079771B">
        <w:rPr>
          <w:iCs/>
          <w:color w:val="333333"/>
          <w:spacing w:val="-15"/>
        </w:rPr>
        <w:t xml:space="preserve"> </w:t>
      </w:r>
      <w:r w:rsidRPr="0079771B">
        <w:rPr>
          <w:iCs/>
          <w:color w:val="333333"/>
        </w:rPr>
        <w:t>câștigător</w:t>
      </w:r>
      <w:r w:rsidRPr="0079771B">
        <w:rPr>
          <w:iCs/>
          <w:color w:val="333333"/>
          <w:spacing w:val="-15"/>
        </w:rPr>
        <w:t xml:space="preserve"> </w:t>
      </w:r>
      <w:r w:rsidRPr="0079771B">
        <w:rPr>
          <w:iCs/>
          <w:color w:val="333333"/>
        </w:rPr>
        <w:t>va</w:t>
      </w:r>
      <w:r w:rsidRPr="0079771B">
        <w:rPr>
          <w:iCs/>
          <w:color w:val="333333"/>
          <w:spacing w:val="-15"/>
        </w:rPr>
        <w:t xml:space="preserve"> </w:t>
      </w:r>
      <w:r w:rsidRPr="0079771B">
        <w:rPr>
          <w:iCs/>
          <w:color w:val="333333"/>
        </w:rPr>
        <w:t>prezenta</w:t>
      </w:r>
      <w:r w:rsidRPr="0079771B">
        <w:rPr>
          <w:iCs/>
          <w:color w:val="333333"/>
          <w:spacing w:val="-16"/>
        </w:rPr>
        <w:t xml:space="preserve"> </w:t>
      </w:r>
      <w:r w:rsidRPr="0079771B">
        <w:rPr>
          <w:iCs/>
          <w:color w:val="333333"/>
        </w:rPr>
        <w:t>Declarația</w:t>
      </w:r>
      <w:r w:rsidRPr="0079771B">
        <w:rPr>
          <w:iCs/>
          <w:color w:val="333333"/>
          <w:spacing w:val="-15"/>
        </w:rPr>
        <w:t xml:space="preserve"> </w:t>
      </w:r>
      <w:r w:rsidRPr="0079771B">
        <w:rPr>
          <w:iCs/>
          <w:color w:val="333333"/>
        </w:rPr>
        <w:t>autorității</w:t>
      </w:r>
      <w:r w:rsidRPr="0079771B">
        <w:rPr>
          <w:iCs/>
          <w:color w:val="333333"/>
          <w:spacing w:val="-15"/>
        </w:rPr>
        <w:t xml:space="preserve"> </w:t>
      </w:r>
      <w:r w:rsidRPr="0079771B">
        <w:rPr>
          <w:iCs/>
          <w:color w:val="333333"/>
        </w:rPr>
        <w:t>contractante</w:t>
      </w:r>
      <w:r w:rsidRPr="0079771B">
        <w:rPr>
          <w:iCs/>
          <w:color w:val="333333"/>
          <w:spacing w:val="-15"/>
        </w:rPr>
        <w:t xml:space="preserve"> </w:t>
      </w:r>
      <w:r w:rsidRPr="0079771B">
        <w:rPr>
          <w:iCs/>
          <w:color w:val="333333"/>
        </w:rPr>
        <w:t>și</w:t>
      </w:r>
      <w:r w:rsidRPr="0079771B">
        <w:rPr>
          <w:iCs/>
          <w:color w:val="333333"/>
          <w:spacing w:val="-15"/>
        </w:rPr>
        <w:t xml:space="preserve"> </w:t>
      </w:r>
      <w:r w:rsidRPr="0079771B">
        <w:rPr>
          <w:iCs/>
          <w:color w:val="333333"/>
        </w:rPr>
        <w:t>Agenției</w:t>
      </w:r>
      <w:r w:rsidRPr="0079771B">
        <w:rPr>
          <w:iCs/>
          <w:color w:val="333333"/>
          <w:spacing w:val="-15"/>
        </w:rPr>
        <w:t xml:space="preserve"> </w:t>
      </w:r>
      <w:r w:rsidRPr="0079771B">
        <w:rPr>
          <w:iCs/>
          <w:color w:val="333333"/>
        </w:rPr>
        <w:t>Achiziții</w:t>
      </w:r>
      <w:r w:rsidRPr="0079771B">
        <w:rPr>
          <w:iCs/>
          <w:color w:val="333333"/>
          <w:spacing w:val="-15"/>
        </w:rPr>
        <w:t xml:space="preserve"> </w:t>
      </w:r>
      <w:r w:rsidRPr="0079771B">
        <w:rPr>
          <w:iCs/>
          <w:color w:val="333333"/>
        </w:rPr>
        <w:t>Publice</w:t>
      </w:r>
    </w:p>
    <w:p w14:paraId="1980150A"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70"/>
        <w:ind w:left="1654" w:right="975" w:hanging="360"/>
        <w:jc w:val="both"/>
        <w:rPr>
          <w:iCs/>
        </w:rPr>
      </w:pPr>
      <w:r w:rsidRPr="0079771B">
        <w:rPr>
          <w:b/>
          <w:iCs/>
        </w:rPr>
        <w:t xml:space="preserve">Motivul recurgerii la procedura accelerate/obisnuită </w:t>
      </w:r>
      <w:r w:rsidRPr="0079771B">
        <w:rPr>
          <w:iCs/>
        </w:rPr>
        <w:t xml:space="preserve">(în cazul licitației deschise, restrânse și a procedurii negociate), LP/COP deschise conform HG 638/2020, suma depățește </w:t>
      </w:r>
      <w:r w:rsidRPr="0079771B">
        <w:rPr>
          <w:iCs/>
          <w:color w:val="333333"/>
        </w:rPr>
        <w:t>valoarea</w:t>
      </w:r>
      <w:r w:rsidRPr="0079771B">
        <w:rPr>
          <w:iCs/>
          <w:color w:val="333333"/>
          <w:spacing w:val="-1"/>
        </w:rPr>
        <w:t xml:space="preserve"> </w:t>
      </w:r>
      <w:r w:rsidRPr="0079771B">
        <w:rPr>
          <w:iCs/>
          <w:color w:val="333333"/>
        </w:rPr>
        <w:t xml:space="preserve">estimată a contractului de achiziție publică de lucrări ce urmează a fi atribuită este egală sau mai mare decât cea prevăzută la art. 2 alin. (3) din Legea nr. </w:t>
      </w:r>
      <w:r w:rsidRPr="0079771B">
        <w:rPr>
          <w:iCs/>
          <w:color w:val="333333"/>
          <w:spacing w:val="-2"/>
        </w:rPr>
        <w:t>131/2015</w:t>
      </w:r>
    </w:p>
    <w:p w14:paraId="61B3E0B2"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35" w:line="228" w:lineRule="auto"/>
        <w:ind w:left="1654" w:right="1282" w:hanging="360"/>
        <w:jc w:val="both"/>
        <w:rPr>
          <w:iCs/>
        </w:rPr>
      </w:pPr>
      <w:r w:rsidRPr="0079771B">
        <w:rPr>
          <w:b/>
          <w:iCs/>
        </w:rPr>
        <w:t>Tehnici</w:t>
      </w:r>
      <w:r w:rsidRPr="0079771B">
        <w:rPr>
          <w:b/>
          <w:iCs/>
          <w:spacing w:val="-10"/>
        </w:rPr>
        <w:t xml:space="preserve"> </w:t>
      </w:r>
      <w:r w:rsidRPr="0079771B">
        <w:rPr>
          <w:b/>
          <w:iCs/>
        </w:rPr>
        <w:t>și</w:t>
      </w:r>
      <w:r w:rsidRPr="0079771B">
        <w:rPr>
          <w:b/>
          <w:iCs/>
          <w:spacing w:val="-8"/>
        </w:rPr>
        <w:t xml:space="preserve"> </w:t>
      </w:r>
      <w:r w:rsidRPr="0079771B">
        <w:rPr>
          <w:b/>
          <w:iCs/>
        </w:rPr>
        <w:t>instrumente</w:t>
      </w:r>
      <w:r w:rsidRPr="0079771B">
        <w:rPr>
          <w:b/>
          <w:iCs/>
          <w:spacing w:val="-10"/>
        </w:rPr>
        <w:t xml:space="preserve"> </w:t>
      </w:r>
      <w:r w:rsidRPr="0079771B">
        <w:rPr>
          <w:b/>
          <w:iCs/>
        </w:rPr>
        <w:t>specifice</w:t>
      </w:r>
      <w:r w:rsidRPr="0079771B">
        <w:rPr>
          <w:b/>
          <w:iCs/>
          <w:spacing w:val="-10"/>
        </w:rPr>
        <w:t xml:space="preserve"> </w:t>
      </w:r>
      <w:r w:rsidRPr="0079771B">
        <w:rPr>
          <w:b/>
          <w:iCs/>
        </w:rPr>
        <w:t>de</w:t>
      </w:r>
      <w:r w:rsidRPr="0079771B">
        <w:rPr>
          <w:b/>
          <w:iCs/>
          <w:spacing w:val="-10"/>
        </w:rPr>
        <w:t xml:space="preserve"> </w:t>
      </w:r>
      <w:r w:rsidRPr="0079771B">
        <w:rPr>
          <w:b/>
          <w:iCs/>
        </w:rPr>
        <w:t>atribuire</w:t>
      </w:r>
      <w:r w:rsidRPr="0079771B">
        <w:rPr>
          <w:b/>
          <w:iCs/>
          <w:spacing w:val="-10"/>
        </w:rPr>
        <w:t xml:space="preserve"> </w:t>
      </w:r>
      <w:r w:rsidRPr="0079771B">
        <w:rPr>
          <w:b/>
          <w:iCs/>
        </w:rPr>
        <w:t>(dacă</w:t>
      </w:r>
      <w:r w:rsidRPr="0079771B">
        <w:rPr>
          <w:b/>
          <w:iCs/>
          <w:spacing w:val="-9"/>
        </w:rPr>
        <w:t xml:space="preserve"> </w:t>
      </w:r>
      <w:r w:rsidRPr="0079771B">
        <w:rPr>
          <w:b/>
          <w:iCs/>
        </w:rPr>
        <w:t>este</w:t>
      </w:r>
      <w:r w:rsidRPr="0079771B">
        <w:rPr>
          <w:b/>
          <w:iCs/>
          <w:spacing w:val="-10"/>
        </w:rPr>
        <w:t xml:space="preserve"> </w:t>
      </w:r>
      <w:r w:rsidRPr="0079771B">
        <w:rPr>
          <w:b/>
          <w:iCs/>
        </w:rPr>
        <w:t>cazul</w:t>
      </w:r>
      <w:r w:rsidRPr="0079771B">
        <w:rPr>
          <w:b/>
          <w:iCs/>
          <w:spacing w:val="-13"/>
        </w:rPr>
        <w:t xml:space="preserve"> </w:t>
      </w:r>
      <w:r w:rsidRPr="0079771B">
        <w:rPr>
          <w:b/>
          <w:iCs/>
        </w:rPr>
        <w:t>specificați</w:t>
      </w:r>
      <w:r w:rsidRPr="0079771B">
        <w:rPr>
          <w:b/>
          <w:iCs/>
          <w:spacing w:val="-8"/>
        </w:rPr>
        <w:t xml:space="preserve"> </w:t>
      </w:r>
      <w:r w:rsidRPr="0079771B">
        <w:rPr>
          <w:b/>
          <w:iCs/>
        </w:rPr>
        <w:t>dacă</w:t>
      </w:r>
      <w:r w:rsidRPr="0079771B">
        <w:rPr>
          <w:b/>
          <w:iCs/>
          <w:spacing w:val="-10"/>
        </w:rPr>
        <w:t xml:space="preserve"> </w:t>
      </w:r>
      <w:r w:rsidRPr="0079771B">
        <w:rPr>
          <w:b/>
          <w:iCs/>
        </w:rPr>
        <w:t>se va</w:t>
      </w:r>
      <w:r w:rsidRPr="0079771B">
        <w:rPr>
          <w:b/>
          <w:iCs/>
          <w:spacing w:val="-15"/>
        </w:rPr>
        <w:t xml:space="preserve"> </w:t>
      </w:r>
      <w:r w:rsidRPr="0079771B">
        <w:rPr>
          <w:b/>
          <w:iCs/>
        </w:rPr>
        <w:t>utiliza</w:t>
      </w:r>
      <w:r w:rsidRPr="0079771B">
        <w:rPr>
          <w:b/>
          <w:iCs/>
          <w:spacing w:val="-15"/>
        </w:rPr>
        <w:t xml:space="preserve"> </w:t>
      </w:r>
      <w:r w:rsidRPr="0079771B">
        <w:rPr>
          <w:b/>
          <w:iCs/>
        </w:rPr>
        <w:t>acordul-cadru,</w:t>
      </w:r>
      <w:r w:rsidRPr="0079771B">
        <w:rPr>
          <w:b/>
          <w:iCs/>
          <w:spacing w:val="-15"/>
        </w:rPr>
        <w:t xml:space="preserve"> </w:t>
      </w:r>
      <w:r w:rsidRPr="0079771B">
        <w:rPr>
          <w:b/>
          <w:iCs/>
        </w:rPr>
        <w:t>sistemul</w:t>
      </w:r>
      <w:r w:rsidRPr="0079771B">
        <w:rPr>
          <w:b/>
          <w:iCs/>
          <w:spacing w:val="-15"/>
        </w:rPr>
        <w:t xml:space="preserve"> </w:t>
      </w:r>
      <w:r w:rsidRPr="0079771B">
        <w:rPr>
          <w:b/>
          <w:iCs/>
        </w:rPr>
        <w:t>dinamic</w:t>
      </w:r>
      <w:r w:rsidRPr="0079771B">
        <w:rPr>
          <w:b/>
          <w:iCs/>
          <w:spacing w:val="-15"/>
        </w:rPr>
        <w:t xml:space="preserve"> </w:t>
      </w:r>
      <w:r w:rsidRPr="0079771B">
        <w:rPr>
          <w:b/>
          <w:iCs/>
        </w:rPr>
        <w:t>de</w:t>
      </w:r>
      <w:r w:rsidRPr="0079771B">
        <w:rPr>
          <w:b/>
          <w:iCs/>
          <w:spacing w:val="-15"/>
        </w:rPr>
        <w:t xml:space="preserve"> </w:t>
      </w:r>
      <w:r w:rsidRPr="0079771B">
        <w:rPr>
          <w:b/>
          <w:iCs/>
        </w:rPr>
        <w:t>achiziție</w:t>
      </w:r>
      <w:r w:rsidRPr="0079771B">
        <w:rPr>
          <w:b/>
          <w:iCs/>
          <w:spacing w:val="-15"/>
        </w:rPr>
        <w:t xml:space="preserve"> </w:t>
      </w:r>
      <w:r w:rsidRPr="0079771B">
        <w:rPr>
          <w:b/>
          <w:iCs/>
        </w:rPr>
        <w:t>sau</w:t>
      </w:r>
      <w:r w:rsidRPr="0079771B">
        <w:rPr>
          <w:b/>
          <w:iCs/>
          <w:spacing w:val="-15"/>
        </w:rPr>
        <w:t xml:space="preserve"> </w:t>
      </w:r>
      <w:r w:rsidRPr="0079771B">
        <w:rPr>
          <w:b/>
          <w:iCs/>
        </w:rPr>
        <w:t>licitația</w:t>
      </w:r>
      <w:r w:rsidRPr="0079771B">
        <w:rPr>
          <w:b/>
          <w:iCs/>
          <w:spacing w:val="-15"/>
        </w:rPr>
        <w:t xml:space="preserve"> </w:t>
      </w:r>
      <w:r w:rsidRPr="0079771B">
        <w:rPr>
          <w:b/>
          <w:iCs/>
        </w:rPr>
        <w:t xml:space="preserve">electronică): </w:t>
      </w:r>
      <w:r w:rsidRPr="0079771B">
        <w:rPr>
          <w:iCs/>
        </w:rPr>
        <w:t>nu sunt</w:t>
      </w:r>
    </w:p>
    <w:p w14:paraId="4CBFF21E"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9" w:line="274" w:lineRule="exact"/>
        <w:ind w:left="1653" w:hanging="359"/>
        <w:jc w:val="both"/>
        <w:rPr>
          <w:b/>
          <w:iCs/>
        </w:rPr>
      </w:pPr>
      <w:r w:rsidRPr="0079771B">
        <w:rPr>
          <w:b/>
          <w:iCs/>
        </w:rPr>
        <w:t>Condiții</w:t>
      </w:r>
      <w:r w:rsidRPr="0079771B">
        <w:rPr>
          <w:b/>
          <w:iCs/>
          <w:spacing w:val="-12"/>
        </w:rPr>
        <w:t xml:space="preserve"> </w:t>
      </w:r>
      <w:r w:rsidRPr="0079771B">
        <w:rPr>
          <w:b/>
          <w:iCs/>
        </w:rPr>
        <w:t>speciale</w:t>
      </w:r>
      <w:r w:rsidRPr="0079771B">
        <w:rPr>
          <w:b/>
          <w:iCs/>
          <w:spacing w:val="-7"/>
        </w:rPr>
        <w:t xml:space="preserve"> </w:t>
      </w:r>
      <w:r w:rsidRPr="0079771B">
        <w:rPr>
          <w:b/>
          <w:iCs/>
        </w:rPr>
        <w:t>de</w:t>
      </w:r>
      <w:r w:rsidRPr="0079771B">
        <w:rPr>
          <w:b/>
          <w:iCs/>
          <w:spacing w:val="-5"/>
        </w:rPr>
        <w:t xml:space="preserve"> </w:t>
      </w:r>
      <w:r w:rsidRPr="0079771B">
        <w:rPr>
          <w:b/>
          <w:iCs/>
        </w:rPr>
        <w:t>care</w:t>
      </w:r>
      <w:r w:rsidRPr="0079771B">
        <w:rPr>
          <w:b/>
          <w:iCs/>
          <w:spacing w:val="-8"/>
        </w:rPr>
        <w:t xml:space="preserve"> </w:t>
      </w:r>
      <w:r w:rsidRPr="0079771B">
        <w:rPr>
          <w:b/>
          <w:iCs/>
        </w:rPr>
        <w:t>depinde</w:t>
      </w:r>
      <w:r w:rsidRPr="0079771B">
        <w:rPr>
          <w:b/>
          <w:iCs/>
          <w:spacing w:val="-6"/>
        </w:rPr>
        <w:t xml:space="preserve"> </w:t>
      </w:r>
      <w:r w:rsidRPr="0079771B">
        <w:rPr>
          <w:b/>
          <w:iCs/>
        </w:rPr>
        <w:t>îndeplinirea</w:t>
      </w:r>
      <w:r w:rsidRPr="0079771B">
        <w:rPr>
          <w:b/>
          <w:iCs/>
          <w:spacing w:val="-4"/>
        </w:rPr>
        <w:t xml:space="preserve"> </w:t>
      </w:r>
      <w:r w:rsidRPr="0079771B">
        <w:rPr>
          <w:b/>
          <w:iCs/>
        </w:rPr>
        <w:t>contractului</w:t>
      </w:r>
      <w:r w:rsidRPr="0079771B">
        <w:rPr>
          <w:b/>
          <w:iCs/>
          <w:spacing w:val="-4"/>
        </w:rPr>
        <w:t xml:space="preserve"> </w:t>
      </w:r>
      <w:r w:rsidRPr="0079771B">
        <w:rPr>
          <w:b/>
          <w:iCs/>
        </w:rPr>
        <w:t>(indicați</w:t>
      </w:r>
      <w:r w:rsidRPr="0079771B">
        <w:rPr>
          <w:b/>
          <w:iCs/>
          <w:spacing w:val="-11"/>
        </w:rPr>
        <w:t xml:space="preserve"> </w:t>
      </w:r>
      <w:r w:rsidRPr="0079771B">
        <w:rPr>
          <w:b/>
          <w:iCs/>
        </w:rPr>
        <w:t>după</w:t>
      </w:r>
      <w:r w:rsidRPr="0079771B">
        <w:rPr>
          <w:b/>
          <w:iCs/>
          <w:spacing w:val="-5"/>
        </w:rPr>
        <w:t xml:space="preserve"> </w:t>
      </w:r>
      <w:r w:rsidRPr="0079771B">
        <w:rPr>
          <w:b/>
          <w:iCs/>
          <w:spacing w:val="-2"/>
        </w:rPr>
        <w:t>caz):</w:t>
      </w:r>
    </w:p>
    <w:p w14:paraId="7AB8407D" w14:textId="77777777" w:rsidR="0079771B" w:rsidRPr="0079771B" w:rsidRDefault="0079771B" w:rsidP="0079771B">
      <w:pPr>
        <w:spacing w:line="274" w:lineRule="exact"/>
        <w:ind w:left="1416"/>
        <w:jc w:val="both"/>
        <w:rPr>
          <w:iCs/>
        </w:rPr>
      </w:pPr>
      <w:r w:rsidRPr="0079771B">
        <w:rPr>
          <w:iCs/>
        </w:rPr>
        <w:t>conform</w:t>
      </w:r>
      <w:r w:rsidRPr="0079771B">
        <w:rPr>
          <w:iCs/>
          <w:spacing w:val="-11"/>
        </w:rPr>
        <w:t xml:space="preserve"> </w:t>
      </w:r>
      <w:r w:rsidRPr="0079771B">
        <w:rPr>
          <w:iCs/>
        </w:rPr>
        <w:t>caietului</w:t>
      </w:r>
      <w:r w:rsidRPr="0079771B">
        <w:rPr>
          <w:iCs/>
          <w:spacing w:val="-8"/>
        </w:rPr>
        <w:t xml:space="preserve"> </w:t>
      </w:r>
      <w:r w:rsidRPr="0079771B">
        <w:rPr>
          <w:iCs/>
        </w:rPr>
        <w:t>de</w:t>
      </w:r>
      <w:r w:rsidRPr="0079771B">
        <w:rPr>
          <w:iCs/>
          <w:spacing w:val="4"/>
        </w:rPr>
        <w:t xml:space="preserve"> </w:t>
      </w:r>
      <w:r w:rsidRPr="0079771B">
        <w:rPr>
          <w:iCs/>
          <w:spacing w:val="-2"/>
        </w:rPr>
        <w:t>sarcini.</w:t>
      </w:r>
    </w:p>
    <w:p w14:paraId="098EE237"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4"/>
        <w:ind w:left="1653" w:hanging="359"/>
        <w:jc w:val="left"/>
        <w:rPr>
          <w:iCs/>
        </w:rPr>
      </w:pPr>
      <w:r w:rsidRPr="0079771B">
        <w:rPr>
          <w:b/>
          <w:iCs/>
        </w:rPr>
        <w:t>Ofertele</w:t>
      </w:r>
      <w:r w:rsidRPr="0079771B">
        <w:rPr>
          <w:b/>
          <w:iCs/>
          <w:spacing w:val="-7"/>
        </w:rPr>
        <w:t xml:space="preserve"> </w:t>
      </w:r>
      <w:r w:rsidRPr="0079771B">
        <w:rPr>
          <w:b/>
          <w:iCs/>
        </w:rPr>
        <w:t>se</w:t>
      </w:r>
      <w:r w:rsidRPr="0079771B">
        <w:rPr>
          <w:b/>
          <w:iCs/>
          <w:spacing w:val="-4"/>
        </w:rPr>
        <w:t xml:space="preserve"> </w:t>
      </w:r>
      <w:r w:rsidRPr="0079771B">
        <w:rPr>
          <w:b/>
          <w:iCs/>
        </w:rPr>
        <w:t>prezintă</w:t>
      </w:r>
      <w:r w:rsidRPr="0079771B">
        <w:rPr>
          <w:b/>
          <w:iCs/>
          <w:spacing w:val="-2"/>
        </w:rPr>
        <w:t xml:space="preserve"> </w:t>
      </w:r>
      <w:r w:rsidRPr="0079771B">
        <w:rPr>
          <w:b/>
          <w:iCs/>
        </w:rPr>
        <w:t>în</w:t>
      </w:r>
      <w:r w:rsidRPr="0079771B">
        <w:rPr>
          <w:b/>
          <w:iCs/>
          <w:spacing w:val="-3"/>
        </w:rPr>
        <w:t xml:space="preserve"> </w:t>
      </w:r>
      <w:r w:rsidRPr="0079771B">
        <w:rPr>
          <w:b/>
          <w:iCs/>
        </w:rPr>
        <w:t>valută</w:t>
      </w:r>
      <w:r w:rsidRPr="0079771B">
        <w:rPr>
          <w:b/>
          <w:iCs/>
          <w:spacing w:val="3"/>
        </w:rPr>
        <w:t xml:space="preserve"> </w:t>
      </w:r>
      <w:r w:rsidRPr="0079771B">
        <w:rPr>
          <w:iCs/>
          <w:spacing w:val="-5"/>
        </w:rPr>
        <w:t>md</w:t>
      </w:r>
    </w:p>
    <w:p w14:paraId="4989138C"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18"/>
        <w:ind w:left="1654" w:right="1574" w:hanging="360"/>
        <w:jc w:val="left"/>
        <w:rPr>
          <w:iCs/>
        </w:rPr>
      </w:pPr>
      <w:r w:rsidRPr="0079771B">
        <w:rPr>
          <w:b/>
          <w:iCs/>
        </w:rPr>
        <w:t xml:space="preserve">Criteriul de evaluare aplicat pentru atribuirea </w:t>
      </w:r>
      <w:proofErr w:type="gramStart"/>
      <w:r w:rsidRPr="0079771B">
        <w:rPr>
          <w:b/>
          <w:iCs/>
        </w:rPr>
        <w:t>contractului</w:t>
      </w:r>
      <w:r w:rsidRPr="0079771B">
        <w:rPr>
          <w:iCs/>
        </w:rPr>
        <w:t>:cel</w:t>
      </w:r>
      <w:proofErr w:type="gramEnd"/>
      <w:r w:rsidRPr="0079771B">
        <w:rPr>
          <w:iCs/>
        </w:rPr>
        <w:t xml:space="preserve"> mai scăzut preț pentru un singur lot</w:t>
      </w:r>
    </w:p>
    <w:p w14:paraId="2ABFCB36"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16" w:line="275" w:lineRule="exact"/>
        <w:ind w:left="1653" w:hanging="359"/>
        <w:jc w:val="left"/>
        <w:rPr>
          <w:iCs/>
        </w:rPr>
      </w:pPr>
      <w:r w:rsidRPr="0079771B">
        <w:rPr>
          <w:b/>
          <w:iCs/>
        </w:rPr>
        <w:t>Factorii</w:t>
      </w:r>
      <w:r w:rsidRPr="0079771B">
        <w:rPr>
          <w:b/>
          <w:iCs/>
          <w:spacing w:val="64"/>
        </w:rPr>
        <w:t xml:space="preserve"> </w:t>
      </w:r>
      <w:r w:rsidRPr="0079771B">
        <w:rPr>
          <w:b/>
          <w:iCs/>
        </w:rPr>
        <w:t>de</w:t>
      </w:r>
      <w:r w:rsidRPr="0079771B">
        <w:rPr>
          <w:b/>
          <w:iCs/>
          <w:spacing w:val="62"/>
        </w:rPr>
        <w:t xml:space="preserve"> </w:t>
      </w:r>
      <w:r w:rsidRPr="0079771B">
        <w:rPr>
          <w:b/>
          <w:iCs/>
        </w:rPr>
        <w:t>evaluare</w:t>
      </w:r>
      <w:r w:rsidRPr="0079771B">
        <w:rPr>
          <w:b/>
          <w:iCs/>
          <w:spacing w:val="60"/>
        </w:rPr>
        <w:t xml:space="preserve"> </w:t>
      </w:r>
      <w:r w:rsidRPr="0079771B">
        <w:rPr>
          <w:b/>
          <w:iCs/>
        </w:rPr>
        <w:t>a</w:t>
      </w:r>
      <w:r w:rsidRPr="0079771B">
        <w:rPr>
          <w:b/>
          <w:iCs/>
          <w:spacing w:val="66"/>
        </w:rPr>
        <w:t xml:space="preserve"> </w:t>
      </w:r>
      <w:r w:rsidRPr="0079771B">
        <w:rPr>
          <w:b/>
          <w:iCs/>
        </w:rPr>
        <w:t>ofertei</w:t>
      </w:r>
      <w:r w:rsidRPr="0079771B">
        <w:rPr>
          <w:b/>
          <w:iCs/>
          <w:spacing w:val="64"/>
        </w:rPr>
        <w:t xml:space="preserve"> </w:t>
      </w:r>
      <w:r w:rsidRPr="0079771B">
        <w:rPr>
          <w:b/>
          <w:iCs/>
        </w:rPr>
        <w:t>celei</w:t>
      </w:r>
      <w:r w:rsidRPr="0079771B">
        <w:rPr>
          <w:b/>
          <w:iCs/>
          <w:spacing w:val="66"/>
        </w:rPr>
        <w:t xml:space="preserve"> </w:t>
      </w:r>
      <w:r w:rsidRPr="0079771B">
        <w:rPr>
          <w:b/>
          <w:iCs/>
        </w:rPr>
        <w:t>mai</w:t>
      </w:r>
      <w:r w:rsidRPr="0079771B">
        <w:rPr>
          <w:b/>
          <w:iCs/>
          <w:spacing w:val="64"/>
        </w:rPr>
        <w:t xml:space="preserve"> </w:t>
      </w:r>
      <w:r w:rsidRPr="0079771B">
        <w:rPr>
          <w:b/>
          <w:iCs/>
        </w:rPr>
        <w:t>avantajoase</w:t>
      </w:r>
      <w:r w:rsidRPr="0079771B">
        <w:rPr>
          <w:b/>
          <w:iCs/>
          <w:spacing w:val="62"/>
        </w:rPr>
        <w:t xml:space="preserve"> </w:t>
      </w:r>
      <w:r w:rsidRPr="0079771B">
        <w:rPr>
          <w:b/>
          <w:iCs/>
        </w:rPr>
        <w:t>din</w:t>
      </w:r>
      <w:r w:rsidRPr="0079771B">
        <w:rPr>
          <w:b/>
          <w:iCs/>
          <w:spacing w:val="65"/>
        </w:rPr>
        <w:t xml:space="preserve"> </w:t>
      </w:r>
      <w:r w:rsidRPr="0079771B">
        <w:rPr>
          <w:b/>
          <w:iCs/>
        </w:rPr>
        <w:t>punct</w:t>
      </w:r>
      <w:r w:rsidRPr="0079771B">
        <w:rPr>
          <w:b/>
          <w:iCs/>
          <w:spacing w:val="65"/>
        </w:rPr>
        <w:t xml:space="preserve"> </w:t>
      </w:r>
      <w:r w:rsidRPr="0079771B">
        <w:rPr>
          <w:b/>
          <w:iCs/>
        </w:rPr>
        <w:t>de</w:t>
      </w:r>
      <w:r w:rsidRPr="0079771B">
        <w:rPr>
          <w:b/>
          <w:iCs/>
          <w:spacing w:val="55"/>
        </w:rPr>
        <w:t xml:space="preserve"> </w:t>
      </w:r>
      <w:r w:rsidRPr="0079771B">
        <w:rPr>
          <w:b/>
          <w:iCs/>
          <w:spacing w:val="-2"/>
        </w:rPr>
        <w:t>vedere</w:t>
      </w:r>
    </w:p>
    <w:p w14:paraId="1AE398EE" w14:textId="77777777" w:rsidR="0079771B" w:rsidRPr="0079771B" w:rsidRDefault="0079771B" w:rsidP="0079771B">
      <w:pPr>
        <w:spacing w:line="275" w:lineRule="exact"/>
        <w:ind w:left="1654"/>
        <w:rPr>
          <w:iCs/>
        </w:rPr>
      </w:pPr>
      <w:r w:rsidRPr="0079771B">
        <w:rPr>
          <w:b/>
          <w:iCs/>
        </w:rPr>
        <w:t>economic,</w:t>
      </w:r>
      <w:r w:rsidRPr="0079771B">
        <w:rPr>
          <w:b/>
          <w:iCs/>
          <w:spacing w:val="-1"/>
        </w:rPr>
        <w:t xml:space="preserve"> </w:t>
      </w:r>
      <w:r w:rsidRPr="0079771B">
        <w:rPr>
          <w:b/>
          <w:iCs/>
        </w:rPr>
        <w:t>precum</w:t>
      </w:r>
      <w:r w:rsidRPr="0079771B">
        <w:rPr>
          <w:b/>
          <w:iCs/>
          <w:spacing w:val="-1"/>
        </w:rPr>
        <w:t xml:space="preserve"> </w:t>
      </w:r>
      <w:r w:rsidRPr="0079771B">
        <w:rPr>
          <w:b/>
          <w:iCs/>
        </w:rPr>
        <w:t>și</w:t>
      </w:r>
      <w:r w:rsidRPr="0079771B">
        <w:rPr>
          <w:b/>
          <w:iCs/>
          <w:spacing w:val="-2"/>
        </w:rPr>
        <w:t xml:space="preserve"> </w:t>
      </w:r>
      <w:r w:rsidRPr="0079771B">
        <w:rPr>
          <w:b/>
          <w:iCs/>
        </w:rPr>
        <w:t>ponderile</w:t>
      </w:r>
      <w:r w:rsidRPr="0079771B">
        <w:rPr>
          <w:b/>
          <w:iCs/>
          <w:spacing w:val="-3"/>
        </w:rPr>
        <w:t xml:space="preserve"> </w:t>
      </w:r>
      <w:r w:rsidRPr="0079771B">
        <w:rPr>
          <w:b/>
          <w:iCs/>
        </w:rPr>
        <w:t>lor:</w:t>
      </w:r>
      <w:r w:rsidRPr="0079771B">
        <w:rPr>
          <w:b/>
          <w:iCs/>
          <w:spacing w:val="-1"/>
        </w:rPr>
        <w:t xml:space="preserve"> </w:t>
      </w:r>
      <w:r w:rsidRPr="0079771B">
        <w:rPr>
          <w:iCs/>
        </w:rPr>
        <w:t>nu</w:t>
      </w:r>
      <w:r w:rsidRPr="0079771B">
        <w:rPr>
          <w:iCs/>
          <w:spacing w:val="-1"/>
        </w:rPr>
        <w:t xml:space="preserve"> </w:t>
      </w:r>
      <w:r w:rsidRPr="0079771B">
        <w:rPr>
          <w:iCs/>
        </w:rPr>
        <w:t xml:space="preserve">se </w:t>
      </w:r>
      <w:r w:rsidRPr="0079771B">
        <w:rPr>
          <w:iCs/>
          <w:spacing w:val="-4"/>
        </w:rPr>
        <w:t>cere</w:t>
      </w:r>
    </w:p>
    <w:p w14:paraId="286EB2C9"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2"/>
        <w:ind w:left="1653" w:hanging="359"/>
        <w:jc w:val="left"/>
        <w:rPr>
          <w:b/>
          <w:iCs/>
        </w:rPr>
      </w:pPr>
      <w:r w:rsidRPr="0079771B">
        <w:rPr>
          <w:b/>
          <w:iCs/>
        </w:rPr>
        <w:t>Termenul</w:t>
      </w:r>
      <w:r w:rsidRPr="0079771B">
        <w:rPr>
          <w:b/>
          <w:iCs/>
          <w:spacing w:val="-11"/>
        </w:rPr>
        <w:t xml:space="preserve"> </w:t>
      </w:r>
      <w:r w:rsidRPr="0079771B">
        <w:rPr>
          <w:b/>
          <w:iCs/>
        </w:rPr>
        <w:t>limită</w:t>
      </w:r>
      <w:r w:rsidRPr="0079771B">
        <w:rPr>
          <w:b/>
          <w:iCs/>
          <w:spacing w:val="-7"/>
        </w:rPr>
        <w:t xml:space="preserve"> </w:t>
      </w:r>
      <w:r w:rsidRPr="0079771B">
        <w:rPr>
          <w:b/>
          <w:iCs/>
        </w:rPr>
        <w:t>de</w:t>
      </w:r>
      <w:r w:rsidRPr="0079771B">
        <w:rPr>
          <w:b/>
          <w:iCs/>
          <w:spacing w:val="-4"/>
        </w:rPr>
        <w:t xml:space="preserve"> </w:t>
      </w:r>
      <w:r w:rsidRPr="0079771B">
        <w:rPr>
          <w:b/>
          <w:iCs/>
        </w:rPr>
        <w:t>depunere/deschidere</w:t>
      </w:r>
      <w:r w:rsidRPr="0079771B">
        <w:rPr>
          <w:b/>
          <w:iCs/>
          <w:spacing w:val="-7"/>
        </w:rPr>
        <w:t xml:space="preserve"> </w:t>
      </w:r>
      <w:r w:rsidRPr="0079771B">
        <w:rPr>
          <w:b/>
          <w:iCs/>
        </w:rPr>
        <w:t>a</w:t>
      </w:r>
      <w:r w:rsidRPr="0079771B">
        <w:rPr>
          <w:b/>
          <w:iCs/>
          <w:spacing w:val="-5"/>
        </w:rPr>
        <w:t xml:space="preserve"> </w:t>
      </w:r>
      <w:r w:rsidRPr="0079771B">
        <w:rPr>
          <w:b/>
          <w:iCs/>
          <w:spacing w:val="-2"/>
        </w:rPr>
        <w:t>ofertelor:</w:t>
      </w:r>
    </w:p>
    <w:p w14:paraId="39CD9812" w14:textId="77777777" w:rsidR="0079771B" w:rsidRPr="0079771B" w:rsidRDefault="0079771B" w:rsidP="0079771B">
      <w:pPr>
        <w:spacing w:before="118"/>
        <w:ind w:left="1416"/>
        <w:rPr>
          <w:iCs/>
        </w:rPr>
      </w:pPr>
      <w:r w:rsidRPr="0079771B">
        <w:rPr>
          <w:iCs/>
        </w:rPr>
        <w:t>conform</w:t>
      </w:r>
      <w:r w:rsidRPr="0079771B">
        <w:rPr>
          <w:iCs/>
          <w:spacing w:val="-17"/>
        </w:rPr>
        <w:t xml:space="preserve"> </w:t>
      </w:r>
      <w:r w:rsidRPr="0079771B">
        <w:rPr>
          <w:iCs/>
        </w:rPr>
        <w:t>SIA</w:t>
      </w:r>
      <w:r w:rsidRPr="0079771B">
        <w:rPr>
          <w:iCs/>
          <w:spacing w:val="-11"/>
        </w:rPr>
        <w:t xml:space="preserve"> </w:t>
      </w:r>
      <w:r w:rsidRPr="0079771B">
        <w:rPr>
          <w:iCs/>
        </w:rPr>
        <w:t>RSAP</w:t>
      </w:r>
      <w:r w:rsidRPr="0079771B">
        <w:rPr>
          <w:iCs/>
          <w:spacing w:val="-5"/>
        </w:rPr>
        <w:t xml:space="preserve"> </w:t>
      </w:r>
      <w:r w:rsidRPr="0079771B">
        <w:rPr>
          <w:iCs/>
        </w:rPr>
        <w:t>/până</w:t>
      </w:r>
      <w:r w:rsidRPr="0079771B">
        <w:rPr>
          <w:iCs/>
          <w:spacing w:val="-3"/>
        </w:rPr>
        <w:t xml:space="preserve"> </w:t>
      </w:r>
      <w:r w:rsidRPr="0079771B">
        <w:rPr>
          <w:iCs/>
        </w:rPr>
        <w:t>la:</w:t>
      </w:r>
      <w:r w:rsidRPr="0079771B">
        <w:rPr>
          <w:iCs/>
          <w:spacing w:val="-1"/>
        </w:rPr>
        <w:t xml:space="preserve"> </w:t>
      </w:r>
      <w:r w:rsidRPr="0079771B">
        <w:rPr>
          <w:iCs/>
        </w:rPr>
        <w:t>[ora</w:t>
      </w:r>
      <w:r w:rsidRPr="0079771B">
        <w:rPr>
          <w:iCs/>
          <w:spacing w:val="-3"/>
        </w:rPr>
        <w:t xml:space="preserve"> </w:t>
      </w:r>
      <w:r w:rsidRPr="0079771B">
        <w:rPr>
          <w:iCs/>
        </w:rPr>
        <w:t>exactă],</w:t>
      </w:r>
      <w:r w:rsidRPr="0079771B">
        <w:rPr>
          <w:iCs/>
          <w:spacing w:val="-3"/>
        </w:rPr>
        <w:t xml:space="preserve"> </w:t>
      </w:r>
      <w:r w:rsidRPr="0079771B">
        <w:rPr>
          <w:iCs/>
        </w:rPr>
        <w:t>ora</w:t>
      </w:r>
      <w:r w:rsidRPr="0079771B">
        <w:rPr>
          <w:iCs/>
          <w:spacing w:val="-5"/>
        </w:rPr>
        <w:t xml:space="preserve"> </w:t>
      </w:r>
      <w:r w:rsidRPr="0079771B">
        <w:rPr>
          <w:iCs/>
        </w:rPr>
        <w:t>indicată</w:t>
      </w:r>
      <w:r w:rsidRPr="0079771B">
        <w:rPr>
          <w:iCs/>
          <w:spacing w:val="-3"/>
        </w:rPr>
        <w:t xml:space="preserve"> </w:t>
      </w:r>
      <w:r w:rsidRPr="0079771B">
        <w:rPr>
          <w:iCs/>
          <w:spacing w:val="-5"/>
        </w:rPr>
        <w:t>in</w:t>
      </w:r>
    </w:p>
    <w:p w14:paraId="1F4FB638" w14:textId="77777777" w:rsidR="0079771B" w:rsidRPr="0079771B" w:rsidRDefault="0079771B" w:rsidP="0079771B">
      <w:pPr>
        <w:spacing w:before="236"/>
        <w:ind w:left="1416"/>
        <w:rPr>
          <w:iCs/>
        </w:rPr>
      </w:pPr>
      <w:r w:rsidRPr="0079771B">
        <w:rPr>
          <w:iCs/>
        </w:rPr>
        <w:t>SIA</w:t>
      </w:r>
      <w:r w:rsidRPr="0079771B">
        <w:rPr>
          <w:iCs/>
          <w:spacing w:val="-11"/>
        </w:rPr>
        <w:t xml:space="preserve"> </w:t>
      </w:r>
      <w:r w:rsidRPr="0079771B">
        <w:rPr>
          <w:iCs/>
        </w:rPr>
        <w:t>RSAP</w:t>
      </w:r>
      <w:r w:rsidRPr="0079771B">
        <w:rPr>
          <w:iCs/>
          <w:spacing w:val="-2"/>
        </w:rPr>
        <w:t xml:space="preserve"> </w:t>
      </w:r>
      <w:r w:rsidRPr="0079771B">
        <w:rPr>
          <w:iCs/>
        </w:rPr>
        <w:t>pe:</w:t>
      </w:r>
      <w:r w:rsidRPr="0079771B">
        <w:rPr>
          <w:iCs/>
          <w:spacing w:val="37"/>
        </w:rPr>
        <w:t xml:space="preserve"> </w:t>
      </w:r>
      <w:r w:rsidRPr="0079771B">
        <w:rPr>
          <w:iCs/>
        </w:rPr>
        <w:t>12</w:t>
      </w:r>
      <w:r w:rsidRPr="0079771B">
        <w:rPr>
          <w:iCs/>
          <w:spacing w:val="-2"/>
        </w:rPr>
        <w:t xml:space="preserve"> </w:t>
      </w:r>
      <w:r w:rsidRPr="0079771B">
        <w:rPr>
          <w:iCs/>
        </w:rPr>
        <w:t>zile</w:t>
      </w:r>
      <w:r w:rsidRPr="0079771B">
        <w:rPr>
          <w:iCs/>
          <w:spacing w:val="-2"/>
        </w:rPr>
        <w:t xml:space="preserve"> </w:t>
      </w:r>
      <w:r w:rsidRPr="0079771B">
        <w:rPr>
          <w:iCs/>
        </w:rPr>
        <w:t>[data]</w:t>
      </w:r>
      <w:r w:rsidRPr="0079771B">
        <w:rPr>
          <w:iCs/>
          <w:spacing w:val="-2"/>
        </w:rPr>
        <w:t xml:space="preserve"> </w:t>
      </w:r>
      <w:r w:rsidRPr="0079771B">
        <w:rPr>
          <w:iCs/>
        </w:rPr>
        <w:t>indicată</w:t>
      </w:r>
      <w:r w:rsidRPr="0079771B">
        <w:rPr>
          <w:iCs/>
          <w:spacing w:val="-1"/>
        </w:rPr>
        <w:t xml:space="preserve"> </w:t>
      </w:r>
      <w:r w:rsidRPr="0079771B">
        <w:rPr>
          <w:iCs/>
        </w:rPr>
        <w:t>in</w:t>
      </w:r>
      <w:r w:rsidRPr="0079771B">
        <w:rPr>
          <w:iCs/>
          <w:spacing w:val="1"/>
        </w:rPr>
        <w:t xml:space="preserve"> </w:t>
      </w:r>
      <w:r w:rsidRPr="0079771B">
        <w:rPr>
          <w:iCs/>
        </w:rPr>
        <w:t xml:space="preserve">SIA </w:t>
      </w:r>
      <w:r w:rsidRPr="0079771B">
        <w:rPr>
          <w:iCs/>
          <w:spacing w:val="-4"/>
        </w:rPr>
        <w:t>RSAP</w:t>
      </w:r>
    </w:p>
    <w:p w14:paraId="500E475A"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7"/>
        <w:ind w:left="1653" w:hanging="359"/>
        <w:jc w:val="left"/>
        <w:rPr>
          <w:b/>
          <w:iCs/>
        </w:rPr>
      </w:pPr>
      <w:r w:rsidRPr="0079771B">
        <w:rPr>
          <w:b/>
          <w:iCs/>
        </w:rPr>
        <w:t>Adresa</w:t>
      </w:r>
      <w:r w:rsidRPr="0079771B">
        <w:rPr>
          <w:b/>
          <w:iCs/>
          <w:spacing w:val="-7"/>
        </w:rPr>
        <w:t xml:space="preserve"> </w:t>
      </w:r>
      <w:r w:rsidRPr="0079771B">
        <w:rPr>
          <w:b/>
          <w:iCs/>
        </w:rPr>
        <w:t>la</w:t>
      </w:r>
      <w:r w:rsidRPr="0079771B">
        <w:rPr>
          <w:b/>
          <w:iCs/>
          <w:spacing w:val="-4"/>
        </w:rPr>
        <w:t xml:space="preserve"> </w:t>
      </w:r>
      <w:r w:rsidRPr="0079771B">
        <w:rPr>
          <w:b/>
          <w:iCs/>
        </w:rPr>
        <w:t>care</w:t>
      </w:r>
      <w:r w:rsidRPr="0079771B">
        <w:rPr>
          <w:b/>
          <w:iCs/>
          <w:spacing w:val="-6"/>
        </w:rPr>
        <w:t xml:space="preserve"> </w:t>
      </w:r>
      <w:r w:rsidRPr="0079771B">
        <w:rPr>
          <w:b/>
          <w:iCs/>
        </w:rPr>
        <w:t>trebuie</w:t>
      </w:r>
      <w:r w:rsidRPr="0079771B">
        <w:rPr>
          <w:b/>
          <w:iCs/>
          <w:spacing w:val="-7"/>
        </w:rPr>
        <w:t xml:space="preserve"> </w:t>
      </w:r>
      <w:r w:rsidRPr="0079771B">
        <w:rPr>
          <w:b/>
          <w:iCs/>
        </w:rPr>
        <w:t>transmise</w:t>
      </w:r>
      <w:r w:rsidRPr="0079771B">
        <w:rPr>
          <w:b/>
          <w:iCs/>
          <w:spacing w:val="-5"/>
        </w:rPr>
        <w:t xml:space="preserve"> </w:t>
      </w:r>
      <w:r w:rsidRPr="0079771B">
        <w:rPr>
          <w:b/>
          <w:iCs/>
        </w:rPr>
        <w:t>ofertele</w:t>
      </w:r>
      <w:r w:rsidRPr="0079771B">
        <w:rPr>
          <w:b/>
          <w:iCs/>
          <w:spacing w:val="-6"/>
        </w:rPr>
        <w:t xml:space="preserve"> </w:t>
      </w:r>
      <w:r w:rsidRPr="0079771B">
        <w:rPr>
          <w:b/>
          <w:iCs/>
        </w:rPr>
        <w:t>sau</w:t>
      </w:r>
      <w:r w:rsidRPr="0079771B">
        <w:rPr>
          <w:b/>
          <w:iCs/>
          <w:spacing w:val="-3"/>
        </w:rPr>
        <w:t xml:space="preserve"> </w:t>
      </w:r>
      <w:r w:rsidRPr="0079771B">
        <w:rPr>
          <w:b/>
          <w:iCs/>
        </w:rPr>
        <w:t>cererile</w:t>
      </w:r>
      <w:r w:rsidRPr="0079771B">
        <w:rPr>
          <w:b/>
          <w:iCs/>
          <w:spacing w:val="-6"/>
        </w:rPr>
        <w:t xml:space="preserve"> </w:t>
      </w:r>
      <w:r w:rsidRPr="0079771B">
        <w:rPr>
          <w:b/>
          <w:iCs/>
        </w:rPr>
        <w:t>de</w:t>
      </w:r>
      <w:r w:rsidRPr="0079771B">
        <w:rPr>
          <w:b/>
          <w:iCs/>
          <w:spacing w:val="-4"/>
        </w:rPr>
        <w:t xml:space="preserve"> </w:t>
      </w:r>
      <w:r w:rsidRPr="0079771B">
        <w:rPr>
          <w:b/>
          <w:iCs/>
          <w:spacing w:val="-2"/>
        </w:rPr>
        <w:t>participare:</w:t>
      </w:r>
    </w:p>
    <w:p w14:paraId="4ED42CB3" w14:textId="77777777" w:rsidR="0079771B" w:rsidRPr="0079771B" w:rsidRDefault="0079771B" w:rsidP="0079771B">
      <w:pPr>
        <w:spacing w:before="112"/>
        <w:ind w:left="1416"/>
        <w:rPr>
          <w:iCs/>
        </w:rPr>
      </w:pPr>
      <w:r w:rsidRPr="0079771B">
        <w:rPr>
          <w:iCs/>
        </w:rPr>
        <w:t>Ofertele</w:t>
      </w:r>
      <w:r w:rsidRPr="0079771B">
        <w:rPr>
          <w:iCs/>
          <w:spacing w:val="-8"/>
        </w:rPr>
        <w:t xml:space="preserve"> </w:t>
      </w:r>
      <w:r w:rsidRPr="0079771B">
        <w:rPr>
          <w:iCs/>
        </w:rPr>
        <w:t>sau</w:t>
      </w:r>
      <w:r w:rsidRPr="0079771B">
        <w:rPr>
          <w:iCs/>
          <w:spacing w:val="-3"/>
        </w:rPr>
        <w:t xml:space="preserve"> </w:t>
      </w:r>
      <w:r w:rsidRPr="0079771B">
        <w:rPr>
          <w:iCs/>
        </w:rPr>
        <w:t>cererile</w:t>
      </w:r>
      <w:r w:rsidRPr="0079771B">
        <w:rPr>
          <w:iCs/>
          <w:spacing w:val="-2"/>
        </w:rPr>
        <w:t xml:space="preserve"> </w:t>
      </w:r>
      <w:r w:rsidRPr="0079771B">
        <w:rPr>
          <w:iCs/>
        </w:rPr>
        <w:t>de</w:t>
      </w:r>
      <w:r w:rsidRPr="0079771B">
        <w:rPr>
          <w:iCs/>
          <w:spacing w:val="-5"/>
        </w:rPr>
        <w:t xml:space="preserve"> </w:t>
      </w:r>
      <w:r w:rsidRPr="0079771B">
        <w:rPr>
          <w:iCs/>
        </w:rPr>
        <w:t>participare</w:t>
      </w:r>
      <w:r w:rsidRPr="0079771B">
        <w:rPr>
          <w:iCs/>
          <w:spacing w:val="-3"/>
        </w:rPr>
        <w:t xml:space="preserve"> </w:t>
      </w:r>
      <w:r w:rsidRPr="0079771B">
        <w:rPr>
          <w:iCs/>
        </w:rPr>
        <w:t>vor</w:t>
      </w:r>
      <w:r w:rsidRPr="0079771B">
        <w:rPr>
          <w:iCs/>
          <w:spacing w:val="-2"/>
        </w:rPr>
        <w:t xml:space="preserve"> </w:t>
      </w:r>
      <w:r w:rsidRPr="0079771B">
        <w:rPr>
          <w:iCs/>
        </w:rPr>
        <w:t>fi</w:t>
      </w:r>
      <w:r w:rsidRPr="0079771B">
        <w:rPr>
          <w:iCs/>
          <w:spacing w:val="-2"/>
        </w:rPr>
        <w:t xml:space="preserve"> </w:t>
      </w:r>
      <w:r w:rsidRPr="0079771B">
        <w:rPr>
          <w:iCs/>
        </w:rPr>
        <w:t>depuse</w:t>
      </w:r>
      <w:r w:rsidRPr="0079771B">
        <w:rPr>
          <w:iCs/>
          <w:spacing w:val="-4"/>
        </w:rPr>
        <w:t xml:space="preserve"> </w:t>
      </w:r>
      <w:r w:rsidRPr="0079771B">
        <w:rPr>
          <w:iCs/>
        </w:rPr>
        <w:t>electronic</w:t>
      </w:r>
      <w:r w:rsidRPr="0079771B">
        <w:rPr>
          <w:iCs/>
          <w:spacing w:val="-5"/>
        </w:rPr>
        <w:t xml:space="preserve"> </w:t>
      </w:r>
      <w:r w:rsidRPr="0079771B">
        <w:rPr>
          <w:iCs/>
        </w:rPr>
        <w:t>prin</w:t>
      </w:r>
      <w:r w:rsidRPr="0079771B">
        <w:rPr>
          <w:iCs/>
          <w:spacing w:val="-3"/>
        </w:rPr>
        <w:t xml:space="preserve"> </w:t>
      </w:r>
      <w:r w:rsidRPr="0079771B">
        <w:rPr>
          <w:iCs/>
        </w:rPr>
        <w:t>intermediul</w:t>
      </w:r>
      <w:r w:rsidRPr="0079771B">
        <w:rPr>
          <w:iCs/>
          <w:spacing w:val="-3"/>
        </w:rPr>
        <w:t xml:space="preserve"> </w:t>
      </w:r>
      <w:r w:rsidRPr="0079771B">
        <w:rPr>
          <w:iCs/>
        </w:rPr>
        <w:t>SIA</w:t>
      </w:r>
      <w:r w:rsidRPr="0079771B">
        <w:rPr>
          <w:iCs/>
          <w:spacing w:val="-6"/>
        </w:rPr>
        <w:t xml:space="preserve"> </w:t>
      </w:r>
      <w:r w:rsidRPr="0079771B">
        <w:rPr>
          <w:iCs/>
          <w:spacing w:val="-4"/>
        </w:rPr>
        <w:t>RSAP</w:t>
      </w:r>
    </w:p>
    <w:p w14:paraId="3CC3A32C"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8"/>
        <w:ind w:left="1653" w:hanging="359"/>
        <w:jc w:val="left"/>
        <w:rPr>
          <w:b/>
          <w:iCs/>
        </w:rPr>
      </w:pPr>
      <w:r w:rsidRPr="0079771B">
        <w:rPr>
          <w:b/>
          <w:iCs/>
        </w:rPr>
        <w:t>Termenul</w:t>
      </w:r>
      <w:r w:rsidRPr="0079771B">
        <w:rPr>
          <w:b/>
          <w:iCs/>
          <w:spacing w:val="-10"/>
        </w:rPr>
        <w:t xml:space="preserve"> </w:t>
      </w:r>
      <w:r w:rsidRPr="0079771B">
        <w:rPr>
          <w:b/>
          <w:iCs/>
        </w:rPr>
        <w:t>de</w:t>
      </w:r>
      <w:r w:rsidRPr="0079771B">
        <w:rPr>
          <w:b/>
          <w:iCs/>
          <w:spacing w:val="-4"/>
        </w:rPr>
        <w:t xml:space="preserve"> </w:t>
      </w:r>
      <w:r w:rsidRPr="0079771B">
        <w:rPr>
          <w:b/>
          <w:iCs/>
        </w:rPr>
        <w:t>valabilitate</w:t>
      </w:r>
      <w:r w:rsidRPr="0079771B">
        <w:rPr>
          <w:b/>
          <w:iCs/>
          <w:spacing w:val="-4"/>
        </w:rPr>
        <w:t xml:space="preserve"> </w:t>
      </w:r>
      <w:r w:rsidRPr="0079771B">
        <w:rPr>
          <w:b/>
          <w:iCs/>
        </w:rPr>
        <w:t>a</w:t>
      </w:r>
      <w:r w:rsidRPr="0079771B">
        <w:rPr>
          <w:b/>
          <w:iCs/>
          <w:spacing w:val="-3"/>
        </w:rPr>
        <w:t xml:space="preserve"> </w:t>
      </w:r>
      <w:r w:rsidRPr="0079771B">
        <w:rPr>
          <w:b/>
          <w:iCs/>
        </w:rPr>
        <w:t>ofertelor:</w:t>
      </w:r>
      <w:r w:rsidRPr="0079771B">
        <w:rPr>
          <w:b/>
          <w:iCs/>
          <w:spacing w:val="-2"/>
        </w:rPr>
        <w:t xml:space="preserve"> </w:t>
      </w:r>
      <w:r w:rsidRPr="0079771B">
        <w:rPr>
          <w:b/>
          <w:iCs/>
        </w:rPr>
        <w:t>60</w:t>
      </w:r>
      <w:r w:rsidRPr="0079771B">
        <w:rPr>
          <w:b/>
          <w:iCs/>
          <w:spacing w:val="-1"/>
        </w:rPr>
        <w:t xml:space="preserve"> </w:t>
      </w:r>
      <w:r w:rsidRPr="0079771B">
        <w:rPr>
          <w:b/>
          <w:iCs/>
          <w:spacing w:val="-4"/>
        </w:rPr>
        <w:t>zile</w:t>
      </w:r>
    </w:p>
    <w:p w14:paraId="3857A826" w14:textId="77777777" w:rsidR="0079771B" w:rsidRPr="0079771B" w:rsidRDefault="0079771B" w:rsidP="0079771B">
      <w:pPr>
        <w:pStyle w:val="a"/>
        <w:widowControl w:val="0"/>
        <w:numPr>
          <w:ilvl w:val="0"/>
          <w:numId w:val="33"/>
        </w:numPr>
        <w:tabs>
          <w:tab w:val="clear" w:pos="1134"/>
          <w:tab w:val="left" w:pos="1773"/>
        </w:tabs>
        <w:autoSpaceDE w:val="0"/>
        <w:autoSpaceDN w:val="0"/>
        <w:spacing w:before="92"/>
        <w:ind w:left="1773" w:hanging="479"/>
        <w:jc w:val="left"/>
        <w:rPr>
          <w:iCs/>
        </w:rPr>
      </w:pPr>
      <w:r w:rsidRPr="0079771B">
        <w:rPr>
          <w:b/>
          <w:iCs/>
        </w:rPr>
        <w:t>Locul</w:t>
      </w:r>
      <w:r w:rsidRPr="0079771B">
        <w:rPr>
          <w:b/>
          <w:iCs/>
          <w:spacing w:val="-2"/>
        </w:rPr>
        <w:t xml:space="preserve"> </w:t>
      </w:r>
      <w:r w:rsidRPr="0079771B">
        <w:rPr>
          <w:b/>
          <w:iCs/>
        </w:rPr>
        <w:t>deschiderii ofertelor:</w:t>
      </w:r>
      <w:r w:rsidRPr="0079771B">
        <w:rPr>
          <w:b/>
          <w:iCs/>
          <w:spacing w:val="-2"/>
        </w:rPr>
        <w:t xml:space="preserve"> </w:t>
      </w:r>
      <w:r w:rsidRPr="0079771B">
        <w:rPr>
          <w:iCs/>
        </w:rPr>
        <w:t>Conform publicării</w:t>
      </w:r>
      <w:r w:rsidRPr="0079771B">
        <w:rPr>
          <w:iCs/>
          <w:spacing w:val="-3"/>
        </w:rPr>
        <w:t xml:space="preserve"> </w:t>
      </w:r>
      <w:r w:rsidRPr="0079771B">
        <w:rPr>
          <w:iCs/>
        </w:rPr>
        <w:t>din</w:t>
      </w:r>
      <w:r w:rsidRPr="0079771B">
        <w:rPr>
          <w:iCs/>
          <w:spacing w:val="-2"/>
        </w:rPr>
        <w:t xml:space="preserve"> </w:t>
      </w:r>
      <w:r w:rsidRPr="0079771B">
        <w:rPr>
          <w:iCs/>
        </w:rPr>
        <w:t>SIA</w:t>
      </w:r>
      <w:r w:rsidRPr="0079771B">
        <w:rPr>
          <w:iCs/>
          <w:spacing w:val="-1"/>
        </w:rPr>
        <w:t xml:space="preserve"> </w:t>
      </w:r>
      <w:r w:rsidRPr="0079771B">
        <w:rPr>
          <w:iCs/>
        </w:rPr>
        <w:t>RSAP</w:t>
      </w:r>
      <w:r w:rsidRPr="0079771B">
        <w:rPr>
          <w:iCs/>
          <w:spacing w:val="-2"/>
        </w:rPr>
        <w:t xml:space="preserve"> </w:t>
      </w:r>
      <w:r w:rsidRPr="0079771B">
        <w:rPr>
          <w:iCs/>
        </w:rPr>
        <w:t>M-</w:t>
      </w:r>
      <w:r w:rsidRPr="0079771B">
        <w:rPr>
          <w:iCs/>
          <w:spacing w:val="-2"/>
        </w:rPr>
        <w:t>Tender</w:t>
      </w:r>
    </w:p>
    <w:p w14:paraId="15DA997E" w14:textId="77777777" w:rsidR="0079771B" w:rsidRPr="0079771B" w:rsidRDefault="0079771B" w:rsidP="0079771B">
      <w:pPr>
        <w:pStyle w:val="a"/>
        <w:tabs>
          <w:tab w:val="left" w:pos="2266"/>
        </w:tabs>
        <w:spacing w:before="70"/>
        <w:ind w:left="1642" w:firstLine="0"/>
        <w:rPr>
          <w:iCs/>
        </w:rPr>
      </w:pPr>
      <w:r w:rsidRPr="0079771B">
        <w:rPr>
          <w:iCs/>
        </w:rPr>
        <w:t>(SIA</w:t>
      </w:r>
      <w:r w:rsidRPr="0079771B">
        <w:rPr>
          <w:iCs/>
          <w:spacing w:val="-3"/>
        </w:rPr>
        <w:t xml:space="preserve"> </w:t>
      </w:r>
      <w:r w:rsidRPr="0079771B">
        <w:rPr>
          <w:iCs/>
        </w:rPr>
        <w:t>RSAP</w:t>
      </w:r>
      <w:r w:rsidRPr="0079771B">
        <w:rPr>
          <w:iCs/>
          <w:spacing w:val="-2"/>
        </w:rPr>
        <w:t xml:space="preserve"> </w:t>
      </w:r>
      <w:r w:rsidRPr="0079771B">
        <w:rPr>
          <w:iCs/>
        </w:rPr>
        <w:t>sau</w:t>
      </w:r>
      <w:r w:rsidRPr="0079771B">
        <w:rPr>
          <w:iCs/>
          <w:spacing w:val="-1"/>
        </w:rPr>
        <w:t xml:space="preserve"> </w:t>
      </w:r>
      <w:r w:rsidRPr="0079771B">
        <w:rPr>
          <w:iCs/>
        </w:rPr>
        <w:t>adresa</w:t>
      </w:r>
      <w:r w:rsidRPr="0079771B">
        <w:rPr>
          <w:iCs/>
          <w:spacing w:val="-1"/>
        </w:rPr>
        <w:t xml:space="preserve"> </w:t>
      </w:r>
      <w:r w:rsidRPr="0079771B">
        <w:rPr>
          <w:iCs/>
          <w:spacing w:val="-2"/>
        </w:rPr>
        <w:t>deschiderii)</w:t>
      </w:r>
    </w:p>
    <w:p w14:paraId="7E3F2886" w14:textId="77777777" w:rsidR="0079771B" w:rsidRPr="0079771B" w:rsidRDefault="0079771B" w:rsidP="0079771B">
      <w:pPr>
        <w:pStyle w:val="a"/>
        <w:spacing w:before="4"/>
        <w:ind w:left="1642" w:firstLine="0"/>
        <w:rPr>
          <w:iCs/>
        </w:rPr>
      </w:pPr>
      <w:r w:rsidRPr="0079771B">
        <w:rPr>
          <w:iCs/>
        </w:rPr>
        <w:t>Ofertele</w:t>
      </w:r>
      <w:r w:rsidRPr="0079771B">
        <w:rPr>
          <w:iCs/>
          <w:spacing w:val="-6"/>
        </w:rPr>
        <w:t xml:space="preserve"> </w:t>
      </w:r>
      <w:r w:rsidRPr="0079771B">
        <w:rPr>
          <w:iCs/>
        </w:rPr>
        <w:t>întîrziate</w:t>
      </w:r>
      <w:r w:rsidRPr="0079771B">
        <w:rPr>
          <w:iCs/>
          <w:spacing w:val="-4"/>
        </w:rPr>
        <w:t xml:space="preserve"> </w:t>
      </w:r>
      <w:r w:rsidRPr="0079771B">
        <w:rPr>
          <w:iCs/>
        </w:rPr>
        <w:t>vor</w:t>
      </w:r>
      <w:r w:rsidRPr="0079771B">
        <w:rPr>
          <w:iCs/>
          <w:spacing w:val="-9"/>
        </w:rPr>
        <w:t xml:space="preserve"> </w:t>
      </w:r>
      <w:r w:rsidRPr="0079771B">
        <w:rPr>
          <w:iCs/>
        </w:rPr>
        <w:t>fi</w:t>
      </w:r>
      <w:r w:rsidRPr="0079771B">
        <w:rPr>
          <w:iCs/>
          <w:spacing w:val="-4"/>
        </w:rPr>
        <w:t xml:space="preserve"> </w:t>
      </w:r>
      <w:r w:rsidRPr="0079771B">
        <w:rPr>
          <w:iCs/>
        </w:rPr>
        <w:t>respinse.</w:t>
      </w:r>
      <w:r w:rsidRPr="0079771B">
        <w:rPr>
          <w:iCs/>
          <w:spacing w:val="1"/>
        </w:rPr>
        <w:t xml:space="preserve"> </w:t>
      </w:r>
      <w:r w:rsidRPr="0079771B">
        <w:rPr>
          <w:iCs/>
          <w:spacing w:val="-5"/>
        </w:rPr>
        <w:t>da</w:t>
      </w:r>
    </w:p>
    <w:p w14:paraId="58028DE5" w14:textId="77777777" w:rsidR="0079771B" w:rsidRPr="0079771B" w:rsidRDefault="0079771B" w:rsidP="0079771B">
      <w:pPr>
        <w:rPr>
          <w:iCs/>
        </w:rPr>
        <w:sectPr w:rsidR="0079771B" w:rsidRPr="0079771B">
          <w:type w:val="continuous"/>
          <w:pgSz w:w="11910" w:h="16840"/>
          <w:pgMar w:top="1120" w:right="425" w:bottom="280" w:left="566" w:header="720" w:footer="720" w:gutter="0"/>
          <w:cols w:space="720"/>
        </w:sectPr>
      </w:pPr>
    </w:p>
    <w:p w14:paraId="750A75B6" w14:textId="77777777" w:rsidR="0079771B" w:rsidRPr="0079771B" w:rsidRDefault="0079771B" w:rsidP="0079771B">
      <w:pPr>
        <w:tabs>
          <w:tab w:val="left" w:pos="2266"/>
        </w:tabs>
        <w:spacing w:before="70"/>
        <w:rPr>
          <w:iCs/>
        </w:rPr>
      </w:pPr>
      <w:r w:rsidRPr="0079771B">
        <w:rPr>
          <w:iCs/>
        </w:rPr>
        <w:lastRenderedPageBreak/>
        <w:t xml:space="preserve">                         (SIA</w:t>
      </w:r>
      <w:r w:rsidRPr="0079771B">
        <w:rPr>
          <w:iCs/>
          <w:spacing w:val="-3"/>
        </w:rPr>
        <w:t xml:space="preserve"> </w:t>
      </w:r>
      <w:r w:rsidRPr="0079771B">
        <w:rPr>
          <w:iCs/>
        </w:rPr>
        <w:t>RSAP</w:t>
      </w:r>
      <w:r w:rsidRPr="0079771B">
        <w:rPr>
          <w:iCs/>
          <w:spacing w:val="-2"/>
        </w:rPr>
        <w:t xml:space="preserve"> </w:t>
      </w:r>
      <w:r w:rsidRPr="0079771B">
        <w:rPr>
          <w:iCs/>
        </w:rPr>
        <w:t>sau</w:t>
      </w:r>
      <w:r w:rsidRPr="0079771B">
        <w:rPr>
          <w:iCs/>
          <w:spacing w:val="-1"/>
        </w:rPr>
        <w:t xml:space="preserve"> </w:t>
      </w:r>
      <w:r w:rsidRPr="0079771B">
        <w:rPr>
          <w:iCs/>
        </w:rPr>
        <w:t>adresa</w:t>
      </w:r>
      <w:r w:rsidRPr="0079771B">
        <w:rPr>
          <w:iCs/>
          <w:spacing w:val="-1"/>
        </w:rPr>
        <w:t xml:space="preserve"> </w:t>
      </w:r>
      <w:r w:rsidRPr="0079771B">
        <w:rPr>
          <w:iCs/>
          <w:spacing w:val="-2"/>
        </w:rPr>
        <w:t>deschiderii)</w:t>
      </w:r>
    </w:p>
    <w:p w14:paraId="2D52BA0F" w14:textId="77777777" w:rsidR="0079771B" w:rsidRPr="0079771B" w:rsidRDefault="0079771B" w:rsidP="0079771B">
      <w:pPr>
        <w:spacing w:before="4"/>
        <w:ind w:left="1416"/>
        <w:rPr>
          <w:iCs/>
        </w:rPr>
      </w:pPr>
      <w:r w:rsidRPr="0079771B">
        <w:rPr>
          <w:iCs/>
        </w:rPr>
        <w:t>Ofertele</w:t>
      </w:r>
      <w:r w:rsidRPr="0079771B">
        <w:rPr>
          <w:iCs/>
          <w:spacing w:val="-6"/>
        </w:rPr>
        <w:t xml:space="preserve"> </w:t>
      </w:r>
      <w:r w:rsidRPr="0079771B">
        <w:rPr>
          <w:iCs/>
        </w:rPr>
        <w:t>întîrziate</w:t>
      </w:r>
      <w:r w:rsidRPr="0079771B">
        <w:rPr>
          <w:iCs/>
          <w:spacing w:val="-4"/>
        </w:rPr>
        <w:t xml:space="preserve"> </w:t>
      </w:r>
      <w:r w:rsidRPr="0079771B">
        <w:rPr>
          <w:iCs/>
        </w:rPr>
        <w:t>vor</w:t>
      </w:r>
      <w:r w:rsidRPr="0079771B">
        <w:rPr>
          <w:iCs/>
          <w:spacing w:val="-9"/>
        </w:rPr>
        <w:t xml:space="preserve"> </w:t>
      </w:r>
      <w:r w:rsidRPr="0079771B">
        <w:rPr>
          <w:iCs/>
        </w:rPr>
        <w:t>fi</w:t>
      </w:r>
      <w:r w:rsidRPr="0079771B">
        <w:rPr>
          <w:iCs/>
          <w:spacing w:val="-4"/>
        </w:rPr>
        <w:t xml:space="preserve"> </w:t>
      </w:r>
      <w:r w:rsidRPr="0079771B">
        <w:rPr>
          <w:iCs/>
        </w:rPr>
        <w:t>respinse.</w:t>
      </w:r>
      <w:r w:rsidRPr="0079771B">
        <w:rPr>
          <w:iCs/>
          <w:spacing w:val="1"/>
        </w:rPr>
        <w:t xml:space="preserve"> </w:t>
      </w:r>
      <w:r w:rsidRPr="0079771B">
        <w:rPr>
          <w:iCs/>
          <w:spacing w:val="-5"/>
        </w:rPr>
        <w:t>da</w:t>
      </w:r>
    </w:p>
    <w:p w14:paraId="59B89D80"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18"/>
        <w:ind w:left="1653" w:hanging="359"/>
        <w:jc w:val="left"/>
        <w:rPr>
          <w:b/>
          <w:iCs/>
        </w:rPr>
      </w:pPr>
      <w:r w:rsidRPr="0079771B">
        <w:rPr>
          <w:b/>
          <w:iCs/>
        </w:rPr>
        <w:t>Persoanele</w:t>
      </w:r>
      <w:r w:rsidRPr="0079771B">
        <w:rPr>
          <w:b/>
          <w:iCs/>
          <w:spacing w:val="-13"/>
        </w:rPr>
        <w:t xml:space="preserve"> </w:t>
      </w:r>
      <w:r w:rsidRPr="0079771B">
        <w:rPr>
          <w:b/>
          <w:iCs/>
        </w:rPr>
        <w:t>autorizate</w:t>
      </w:r>
      <w:r w:rsidRPr="0079771B">
        <w:rPr>
          <w:b/>
          <w:iCs/>
          <w:spacing w:val="-7"/>
        </w:rPr>
        <w:t xml:space="preserve"> </w:t>
      </w:r>
      <w:r w:rsidRPr="0079771B">
        <w:rPr>
          <w:b/>
          <w:iCs/>
        </w:rPr>
        <w:t>să</w:t>
      </w:r>
      <w:r w:rsidRPr="0079771B">
        <w:rPr>
          <w:b/>
          <w:iCs/>
          <w:spacing w:val="-5"/>
        </w:rPr>
        <w:t xml:space="preserve"> </w:t>
      </w:r>
      <w:r w:rsidRPr="0079771B">
        <w:rPr>
          <w:b/>
          <w:iCs/>
        </w:rPr>
        <w:t>asiste</w:t>
      </w:r>
      <w:r w:rsidRPr="0079771B">
        <w:rPr>
          <w:b/>
          <w:iCs/>
          <w:spacing w:val="-7"/>
        </w:rPr>
        <w:t xml:space="preserve"> </w:t>
      </w:r>
      <w:r w:rsidRPr="0079771B">
        <w:rPr>
          <w:b/>
          <w:iCs/>
        </w:rPr>
        <w:t>la</w:t>
      </w:r>
      <w:r w:rsidRPr="0079771B">
        <w:rPr>
          <w:b/>
          <w:iCs/>
          <w:spacing w:val="-4"/>
        </w:rPr>
        <w:t xml:space="preserve"> </w:t>
      </w:r>
      <w:r w:rsidRPr="0079771B">
        <w:rPr>
          <w:b/>
          <w:iCs/>
        </w:rPr>
        <w:t>deschiderea</w:t>
      </w:r>
      <w:r w:rsidRPr="0079771B">
        <w:rPr>
          <w:b/>
          <w:iCs/>
          <w:spacing w:val="-4"/>
        </w:rPr>
        <w:t xml:space="preserve"> </w:t>
      </w:r>
      <w:r w:rsidRPr="0079771B">
        <w:rPr>
          <w:b/>
          <w:iCs/>
          <w:spacing w:val="-2"/>
        </w:rPr>
        <w:t>ofertelor:</w:t>
      </w:r>
    </w:p>
    <w:p w14:paraId="1A7F1F5A" w14:textId="77777777" w:rsidR="0079771B" w:rsidRPr="0079771B" w:rsidRDefault="0079771B" w:rsidP="0079771B">
      <w:pPr>
        <w:spacing w:before="2"/>
        <w:ind w:left="1416"/>
        <w:rPr>
          <w:iCs/>
        </w:rPr>
      </w:pPr>
      <w:r w:rsidRPr="0079771B">
        <w:rPr>
          <w:iCs/>
        </w:rPr>
        <w:t>Ofertanții</w:t>
      </w:r>
      <w:r w:rsidRPr="0079771B">
        <w:rPr>
          <w:iCs/>
          <w:spacing w:val="-10"/>
        </w:rPr>
        <w:t xml:space="preserve"> </w:t>
      </w:r>
      <w:r w:rsidRPr="0079771B">
        <w:rPr>
          <w:iCs/>
        </w:rPr>
        <w:t>sau</w:t>
      </w:r>
      <w:r w:rsidRPr="0079771B">
        <w:rPr>
          <w:iCs/>
          <w:spacing w:val="-5"/>
        </w:rPr>
        <w:t xml:space="preserve"> </w:t>
      </w:r>
      <w:r w:rsidRPr="0079771B">
        <w:rPr>
          <w:iCs/>
        </w:rPr>
        <w:t>reprezentanții</w:t>
      </w:r>
      <w:r w:rsidRPr="0079771B">
        <w:rPr>
          <w:iCs/>
          <w:spacing w:val="-5"/>
        </w:rPr>
        <w:t xml:space="preserve"> </w:t>
      </w:r>
      <w:r w:rsidRPr="0079771B">
        <w:rPr>
          <w:iCs/>
        </w:rPr>
        <w:t>acestora</w:t>
      </w:r>
      <w:r w:rsidRPr="0079771B">
        <w:rPr>
          <w:iCs/>
          <w:spacing w:val="-5"/>
        </w:rPr>
        <w:t xml:space="preserve"> </w:t>
      </w:r>
      <w:r w:rsidRPr="0079771B">
        <w:rPr>
          <w:iCs/>
        </w:rPr>
        <w:t>au</w:t>
      </w:r>
      <w:r w:rsidRPr="0079771B">
        <w:rPr>
          <w:iCs/>
          <w:spacing w:val="-3"/>
        </w:rPr>
        <w:t xml:space="preserve"> </w:t>
      </w:r>
      <w:r w:rsidRPr="0079771B">
        <w:rPr>
          <w:iCs/>
        </w:rPr>
        <w:t>dreptul</w:t>
      </w:r>
      <w:r w:rsidRPr="0079771B">
        <w:rPr>
          <w:iCs/>
          <w:spacing w:val="-7"/>
        </w:rPr>
        <w:t xml:space="preserve"> </w:t>
      </w:r>
      <w:r w:rsidRPr="0079771B">
        <w:rPr>
          <w:iCs/>
        </w:rPr>
        <w:t>să</w:t>
      </w:r>
      <w:r w:rsidRPr="0079771B">
        <w:rPr>
          <w:iCs/>
          <w:spacing w:val="-6"/>
        </w:rPr>
        <w:t xml:space="preserve"> </w:t>
      </w:r>
      <w:r w:rsidRPr="0079771B">
        <w:rPr>
          <w:iCs/>
        </w:rPr>
        <w:t>participe</w:t>
      </w:r>
      <w:r w:rsidRPr="0079771B">
        <w:rPr>
          <w:iCs/>
          <w:spacing w:val="-8"/>
        </w:rPr>
        <w:t xml:space="preserve"> </w:t>
      </w:r>
      <w:r w:rsidRPr="0079771B">
        <w:rPr>
          <w:iCs/>
        </w:rPr>
        <w:t>la</w:t>
      </w:r>
      <w:r w:rsidRPr="0079771B">
        <w:rPr>
          <w:iCs/>
          <w:spacing w:val="-5"/>
        </w:rPr>
        <w:t xml:space="preserve"> </w:t>
      </w:r>
      <w:r w:rsidRPr="0079771B">
        <w:rPr>
          <w:iCs/>
        </w:rPr>
        <w:t>deschiderea</w:t>
      </w:r>
      <w:r w:rsidRPr="0079771B">
        <w:rPr>
          <w:iCs/>
          <w:spacing w:val="-6"/>
        </w:rPr>
        <w:t xml:space="preserve"> </w:t>
      </w:r>
      <w:r w:rsidRPr="0079771B">
        <w:rPr>
          <w:iCs/>
        </w:rPr>
        <w:t>ofertelor,</w:t>
      </w:r>
      <w:r w:rsidRPr="0079771B">
        <w:rPr>
          <w:iCs/>
          <w:spacing w:val="-3"/>
        </w:rPr>
        <w:t xml:space="preserve"> </w:t>
      </w:r>
      <w:r w:rsidRPr="0079771B">
        <w:rPr>
          <w:iCs/>
          <w:spacing w:val="-5"/>
        </w:rPr>
        <w:t>cu</w:t>
      </w:r>
    </w:p>
    <w:p w14:paraId="19E29019" w14:textId="77777777" w:rsidR="0079771B" w:rsidRPr="0079771B" w:rsidRDefault="0079771B" w:rsidP="0079771B">
      <w:pPr>
        <w:spacing w:before="2"/>
        <w:ind w:left="1416"/>
        <w:rPr>
          <w:iCs/>
        </w:rPr>
      </w:pPr>
      <w:r w:rsidRPr="0079771B">
        <w:rPr>
          <w:iCs/>
        </w:rPr>
        <w:t>excepția</w:t>
      </w:r>
      <w:r w:rsidRPr="0079771B">
        <w:rPr>
          <w:iCs/>
          <w:spacing w:val="-4"/>
        </w:rPr>
        <w:t xml:space="preserve"> </w:t>
      </w:r>
      <w:r w:rsidRPr="0079771B">
        <w:rPr>
          <w:iCs/>
        </w:rPr>
        <w:t>cazului</w:t>
      </w:r>
      <w:r w:rsidRPr="0079771B">
        <w:rPr>
          <w:iCs/>
          <w:spacing w:val="-1"/>
        </w:rPr>
        <w:t xml:space="preserve"> </w:t>
      </w:r>
      <w:r w:rsidRPr="0079771B">
        <w:rPr>
          <w:iCs/>
        </w:rPr>
        <w:t>când ofertele</w:t>
      </w:r>
      <w:r w:rsidRPr="0079771B">
        <w:rPr>
          <w:iCs/>
          <w:spacing w:val="-1"/>
        </w:rPr>
        <w:t xml:space="preserve"> </w:t>
      </w:r>
      <w:r w:rsidRPr="0079771B">
        <w:rPr>
          <w:iCs/>
        </w:rPr>
        <w:t>au</w:t>
      </w:r>
      <w:r w:rsidRPr="0079771B">
        <w:rPr>
          <w:iCs/>
          <w:spacing w:val="-1"/>
        </w:rPr>
        <w:t xml:space="preserve"> </w:t>
      </w:r>
      <w:r w:rsidRPr="0079771B">
        <w:rPr>
          <w:iCs/>
        </w:rPr>
        <w:t>fost depuse</w:t>
      </w:r>
      <w:r w:rsidRPr="0079771B">
        <w:rPr>
          <w:iCs/>
          <w:spacing w:val="-1"/>
        </w:rPr>
        <w:t xml:space="preserve"> </w:t>
      </w:r>
      <w:r w:rsidRPr="0079771B">
        <w:rPr>
          <w:iCs/>
        </w:rPr>
        <w:t>prin</w:t>
      </w:r>
      <w:r w:rsidRPr="0079771B">
        <w:rPr>
          <w:iCs/>
          <w:spacing w:val="-2"/>
        </w:rPr>
        <w:t xml:space="preserve"> </w:t>
      </w:r>
      <w:r w:rsidRPr="0079771B">
        <w:rPr>
          <w:iCs/>
        </w:rPr>
        <w:t xml:space="preserve">SIA </w:t>
      </w:r>
      <w:r w:rsidRPr="0079771B">
        <w:rPr>
          <w:iCs/>
          <w:spacing w:val="-2"/>
        </w:rPr>
        <w:t>RSAP.</w:t>
      </w:r>
    </w:p>
    <w:p w14:paraId="23BEBEBD" w14:textId="77777777" w:rsidR="0079771B" w:rsidRPr="0079771B" w:rsidRDefault="0079771B" w:rsidP="0079771B">
      <w:pPr>
        <w:pStyle w:val="a"/>
        <w:widowControl w:val="0"/>
        <w:numPr>
          <w:ilvl w:val="0"/>
          <w:numId w:val="33"/>
        </w:numPr>
        <w:tabs>
          <w:tab w:val="clear" w:pos="1134"/>
          <w:tab w:val="left" w:pos="1713"/>
        </w:tabs>
        <w:autoSpaceDE w:val="0"/>
        <w:autoSpaceDN w:val="0"/>
        <w:spacing w:before="114"/>
        <w:ind w:left="1713" w:hanging="419"/>
        <w:jc w:val="left"/>
        <w:rPr>
          <w:iCs/>
        </w:rPr>
      </w:pPr>
      <w:r w:rsidRPr="0079771B">
        <w:rPr>
          <w:b/>
          <w:iCs/>
        </w:rPr>
        <w:t>Limba</w:t>
      </w:r>
      <w:r w:rsidRPr="0079771B">
        <w:rPr>
          <w:b/>
          <w:iCs/>
          <w:spacing w:val="-8"/>
        </w:rPr>
        <w:t xml:space="preserve"> </w:t>
      </w:r>
      <w:r w:rsidRPr="0079771B">
        <w:rPr>
          <w:b/>
          <w:iCs/>
        </w:rPr>
        <w:t>sau</w:t>
      </w:r>
      <w:r w:rsidRPr="0079771B">
        <w:rPr>
          <w:b/>
          <w:iCs/>
          <w:spacing w:val="-2"/>
        </w:rPr>
        <w:t xml:space="preserve"> </w:t>
      </w:r>
      <w:r w:rsidRPr="0079771B">
        <w:rPr>
          <w:b/>
          <w:iCs/>
        </w:rPr>
        <w:t>limbile</w:t>
      </w:r>
      <w:r w:rsidRPr="0079771B">
        <w:rPr>
          <w:b/>
          <w:iCs/>
          <w:spacing w:val="-4"/>
        </w:rPr>
        <w:t xml:space="preserve"> </w:t>
      </w:r>
      <w:r w:rsidRPr="0079771B">
        <w:rPr>
          <w:b/>
          <w:iCs/>
        </w:rPr>
        <w:t>în</w:t>
      </w:r>
      <w:r w:rsidRPr="0079771B">
        <w:rPr>
          <w:b/>
          <w:iCs/>
          <w:spacing w:val="-3"/>
        </w:rPr>
        <w:t xml:space="preserve"> </w:t>
      </w:r>
      <w:r w:rsidRPr="0079771B">
        <w:rPr>
          <w:b/>
          <w:iCs/>
        </w:rPr>
        <w:t>care</w:t>
      </w:r>
      <w:r w:rsidRPr="0079771B">
        <w:rPr>
          <w:b/>
          <w:iCs/>
          <w:spacing w:val="-5"/>
        </w:rPr>
        <w:t xml:space="preserve"> </w:t>
      </w:r>
      <w:r w:rsidRPr="0079771B">
        <w:rPr>
          <w:b/>
          <w:iCs/>
        </w:rPr>
        <w:t>trebuie</w:t>
      </w:r>
      <w:r w:rsidRPr="0079771B">
        <w:rPr>
          <w:b/>
          <w:iCs/>
          <w:spacing w:val="-4"/>
        </w:rPr>
        <w:t xml:space="preserve"> </w:t>
      </w:r>
      <w:r w:rsidRPr="0079771B">
        <w:rPr>
          <w:b/>
          <w:iCs/>
        </w:rPr>
        <w:t>redactate</w:t>
      </w:r>
      <w:r w:rsidRPr="0079771B">
        <w:rPr>
          <w:b/>
          <w:iCs/>
          <w:spacing w:val="-6"/>
        </w:rPr>
        <w:t xml:space="preserve"> </w:t>
      </w:r>
      <w:r w:rsidRPr="0079771B">
        <w:rPr>
          <w:b/>
          <w:iCs/>
        </w:rPr>
        <w:t>ofertele</w:t>
      </w:r>
      <w:r w:rsidRPr="0079771B">
        <w:rPr>
          <w:b/>
          <w:iCs/>
          <w:spacing w:val="-4"/>
        </w:rPr>
        <w:t xml:space="preserve"> </w:t>
      </w:r>
      <w:r w:rsidRPr="0079771B">
        <w:rPr>
          <w:b/>
          <w:iCs/>
        </w:rPr>
        <w:t>sau</w:t>
      </w:r>
      <w:r w:rsidRPr="0079771B">
        <w:rPr>
          <w:b/>
          <w:iCs/>
          <w:spacing w:val="-3"/>
        </w:rPr>
        <w:t xml:space="preserve"> </w:t>
      </w:r>
      <w:r w:rsidRPr="0079771B">
        <w:rPr>
          <w:b/>
          <w:iCs/>
        </w:rPr>
        <w:t>cererile</w:t>
      </w:r>
      <w:r w:rsidRPr="0079771B">
        <w:rPr>
          <w:b/>
          <w:iCs/>
          <w:spacing w:val="-5"/>
        </w:rPr>
        <w:t xml:space="preserve"> </w:t>
      </w:r>
      <w:r w:rsidRPr="0079771B">
        <w:rPr>
          <w:b/>
          <w:iCs/>
        </w:rPr>
        <w:t>de</w:t>
      </w:r>
      <w:r w:rsidRPr="0079771B">
        <w:rPr>
          <w:b/>
          <w:iCs/>
          <w:spacing w:val="-4"/>
        </w:rPr>
        <w:t xml:space="preserve"> </w:t>
      </w:r>
      <w:r w:rsidRPr="0079771B">
        <w:rPr>
          <w:b/>
          <w:iCs/>
        </w:rPr>
        <w:t>participare</w:t>
      </w:r>
      <w:r w:rsidRPr="0079771B">
        <w:rPr>
          <w:iCs/>
        </w:rPr>
        <w:t>:</w:t>
      </w:r>
      <w:r w:rsidRPr="0079771B">
        <w:rPr>
          <w:iCs/>
          <w:spacing w:val="2"/>
        </w:rPr>
        <w:t xml:space="preserve"> </w:t>
      </w:r>
      <w:r w:rsidRPr="0079771B">
        <w:rPr>
          <w:iCs/>
          <w:spacing w:val="-5"/>
        </w:rPr>
        <w:t>md</w:t>
      </w:r>
    </w:p>
    <w:p w14:paraId="67A82037" w14:textId="77777777" w:rsidR="0079771B" w:rsidRPr="0079771B" w:rsidRDefault="0079771B" w:rsidP="0079771B">
      <w:pPr>
        <w:pStyle w:val="a"/>
        <w:widowControl w:val="0"/>
        <w:numPr>
          <w:ilvl w:val="0"/>
          <w:numId w:val="33"/>
        </w:numPr>
        <w:tabs>
          <w:tab w:val="clear" w:pos="1134"/>
          <w:tab w:val="left" w:pos="1654"/>
          <w:tab w:val="left" w:pos="1773"/>
        </w:tabs>
        <w:autoSpaceDE w:val="0"/>
        <w:autoSpaceDN w:val="0"/>
        <w:spacing w:before="15" w:line="228" w:lineRule="auto"/>
        <w:ind w:left="1654" w:right="1116" w:hanging="360"/>
        <w:jc w:val="left"/>
        <w:rPr>
          <w:iCs/>
        </w:rPr>
      </w:pPr>
      <w:r w:rsidRPr="0079771B">
        <w:rPr>
          <w:iCs/>
        </w:rPr>
        <w:tab/>
      </w:r>
      <w:r w:rsidRPr="0079771B">
        <w:rPr>
          <w:b/>
          <w:iCs/>
        </w:rPr>
        <w:t>Respectivul</w:t>
      </w:r>
      <w:r w:rsidRPr="0079771B">
        <w:rPr>
          <w:b/>
          <w:iCs/>
          <w:spacing w:val="-15"/>
        </w:rPr>
        <w:t xml:space="preserve"> </w:t>
      </w:r>
      <w:r w:rsidRPr="0079771B">
        <w:rPr>
          <w:b/>
          <w:iCs/>
        </w:rPr>
        <w:t>contract</w:t>
      </w:r>
      <w:r w:rsidRPr="0079771B">
        <w:rPr>
          <w:b/>
          <w:iCs/>
          <w:spacing w:val="-11"/>
        </w:rPr>
        <w:t xml:space="preserve"> </w:t>
      </w:r>
      <w:r w:rsidRPr="0079771B">
        <w:rPr>
          <w:b/>
          <w:iCs/>
        </w:rPr>
        <w:t>se</w:t>
      </w:r>
      <w:r w:rsidRPr="0079771B">
        <w:rPr>
          <w:b/>
          <w:iCs/>
          <w:spacing w:val="-9"/>
        </w:rPr>
        <w:t xml:space="preserve"> </w:t>
      </w:r>
      <w:r w:rsidRPr="0079771B">
        <w:rPr>
          <w:b/>
          <w:iCs/>
        </w:rPr>
        <w:t>referă</w:t>
      </w:r>
      <w:r w:rsidRPr="0079771B">
        <w:rPr>
          <w:b/>
          <w:iCs/>
          <w:spacing w:val="-10"/>
        </w:rPr>
        <w:t xml:space="preserve"> </w:t>
      </w:r>
      <w:r w:rsidRPr="0079771B">
        <w:rPr>
          <w:b/>
          <w:iCs/>
        </w:rPr>
        <w:t>la</w:t>
      </w:r>
      <w:r w:rsidRPr="0079771B">
        <w:rPr>
          <w:b/>
          <w:iCs/>
          <w:spacing w:val="-10"/>
        </w:rPr>
        <w:t xml:space="preserve"> </w:t>
      </w:r>
      <w:r w:rsidRPr="0079771B">
        <w:rPr>
          <w:b/>
          <w:iCs/>
        </w:rPr>
        <w:t>un</w:t>
      </w:r>
      <w:r w:rsidRPr="0079771B">
        <w:rPr>
          <w:b/>
          <w:iCs/>
          <w:spacing w:val="-10"/>
        </w:rPr>
        <w:t xml:space="preserve"> </w:t>
      </w:r>
      <w:r w:rsidRPr="0079771B">
        <w:rPr>
          <w:b/>
          <w:iCs/>
        </w:rPr>
        <w:t>proiect</w:t>
      </w:r>
      <w:r w:rsidRPr="0079771B">
        <w:rPr>
          <w:b/>
          <w:iCs/>
          <w:spacing w:val="-10"/>
        </w:rPr>
        <w:t xml:space="preserve"> </w:t>
      </w:r>
      <w:r w:rsidRPr="0079771B">
        <w:rPr>
          <w:b/>
          <w:iCs/>
        </w:rPr>
        <w:t>și/sau</w:t>
      </w:r>
      <w:r w:rsidRPr="0079771B">
        <w:rPr>
          <w:b/>
          <w:iCs/>
          <w:spacing w:val="-9"/>
        </w:rPr>
        <w:t xml:space="preserve"> </w:t>
      </w:r>
      <w:r w:rsidRPr="0079771B">
        <w:rPr>
          <w:b/>
          <w:iCs/>
        </w:rPr>
        <w:t>program</w:t>
      </w:r>
      <w:r w:rsidRPr="0079771B">
        <w:rPr>
          <w:b/>
          <w:iCs/>
          <w:spacing w:val="-13"/>
        </w:rPr>
        <w:t xml:space="preserve"> </w:t>
      </w:r>
      <w:r w:rsidRPr="0079771B">
        <w:rPr>
          <w:b/>
          <w:iCs/>
        </w:rPr>
        <w:t>finanțat</w:t>
      </w:r>
      <w:r w:rsidRPr="0079771B">
        <w:rPr>
          <w:b/>
          <w:iCs/>
          <w:spacing w:val="-10"/>
        </w:rPr>
        <w:t xml:space="preserve"> </w:t>
      </w:r>
      <w:r w:rsidRPr="0079771B">
        <w:rPr>
          <w:b/>
          <w:iCs/>
        </w:rPr>
        <w:t>din</w:t>
      </w:r>
      <w:r w:rsidRPr="0079771B">
        <w:rPr>
          <w:b/>
          <w:iCs/>
          <w:spacing w:val="-10"/>
        </w:rPr>
        <w:t xml:space="preserve"> </w:t>
      </w:r>
      <w:r w:rsidRPr="0079771B">
        <w:rPr>
          <w:b/>
          <w:iCs/>
        </w:rPr>
        <w:t xml:space="preserve">fonduri ale Uniunii Europene: </w:t>
      </w:r>
      <w:r w:rsidRPr="0079771B">
        <w:rPr>
          <w:iCs/>
        </w:rPr>
        <w:t>nu este</w:t>
      </w:r>
    </w:p>
    <w:p w14:paraId="37E8C9BA"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7" w:line="274" w:lineRule="exact"/>
        <w:ind w:left="1653" w:hanging="359"/>
        <w:jc w:val="left"/>
        <w:rPr>
          <w:b/>
          <w:iCs/>
        </w:rPr>
      </w:pPr>
      <w:r w:rsidRPr="0079771B">
        <w:rPr>
          <w:b/>
          <w:iCs/>
        </w:rPr>
        <w:t>Denumirea</w:t>
      </w:r>
      <w:r w:rsidRPr="0079771B">
        <w:rPr>
          <w:b/>
          <w:iCs/>
          <w:spacing w:val="-10"/>
        </w:rPr>
        <w:t xml:space="preserve"> </w:t>
      </w:r>
      <w:r w:rsidRPr="0079771B">
        <w:rPr>
          <w:b/>
          <w:iCs/>
        </w:rPr>
        <w:t>și</w:t>
      </w:r>
      <w:r w:rsidRPr="0079771B">
        <w:rPr>
          <w:b/>
          <w:iCs/>
          <w:spacing w:val="-6"/>
        </w:rPr>
        <w:t xml:space="preserve"> </w:t>
      </w:r>
      <w:r w:rsidRPr="0079771B">
        <w:rPr>
          <w:b/>
          <w:iCs/>
        </w:rPr>
        <w:t>adresa</w:t>
      </w:r>
      <w:r w:rsidRPr="0079771B">
        <w:rPr>
          <w:b/>
          <w:iCs/>
          <w:spacing w:val="-5"/>
        </w:rPr>
        <w:t xml:space="preserve"> </w:t>
      </w:r>
      <w:r w:rsidRPr="0079771B">
        <w:rPr>
          <w:b/>
          <w:iCs/>
        </w:rPr>
        <w:t>organismului</w:t>
      </w:r>
      <w:r w:rsidRPr="0079771B">
        <w:rPr>
          <w:b/>
          <w:iCs/>
          <w:spacing w:val="-5"/>
        </w:rPr>
        <w:t xml:space="preserve"> </w:t>
      </w:r>
      <w:r w:rsidRPr="0079771B">
        <w:rPr>
          <w:b/>
          <w:iCs/>
        </w:rPr>
        <w:t>competent</w:t>
      </w:r>
      <w:r w:rsidRPr="0079771B">
        <w:rPr>
          <w:b/>
          <w:iCs/>
          <w:spacing w:val="-5"/>
        </w:rPr>
        <w:t xml:space="preserve"> </w:t>
      </w:r>
      <w:r w:rsidRPr="0079771B">
        <w:rPr>
          <w:b/>
          <w:iCs/>
        </w:rPr>
        <w:t>de</w:t>
      </w:r>
      <w:r w:rsidRPr="0079771B">
        <w:rPr>
          <w:b/>
          <w:iCs/>
          <w:spacing w:val="-6"/>
        </w:rPr>
        <w:t xml:space="preserve"> </w:t>
      </w:r>
      <w:r w:rsidRPr="0079771B">
        <w:rPr>
          <w:b/>
          <w:iCs/>
        </w:rPr>
        <w:t>soluționare</w:t>
      </w:r>
      <w:r w:rsidRPr="0079771B">
        <w:rPr>
          <w:b/>
          <w:iCs/>
          <w:spacing w:val="-6"/>
        </w:rPr>
        <w:t xml:space="preserve"> </w:t>
      </w:r>
      <w:r w:rsidRPr="0079771B">
        <w:rPr>
          <w:b/>
          <w:iCs/>
        </w:rPr>
        <w:t>a</w:t>
      </w:r>
      <w:r w:rsidRPr="0079771B">
        <w:rPr>
          <w:b/>
          <w:iCs/>
          <w:spacing w:val="-4"/>
        </w:rPr>
        <w:t xml:space="preserve"> </w:t>
      </w:r>
      <w:r w:rsidRPr="0079771B">
        <w:rPr>
          <w:b/>
          <w:iCs/>
          <w:spacing w:val="-2"/>
        </w:rPr>
        <w:t>contestațiilor:</w:t>
      </w:r>
    </w:p>
    <w:p w14:paraId="788FC60D" w14:textId="77777777" w:rsidR="0079771B" w:rsidRPr="0079771B" w:rsidRDefault="0079771B" w:rsidP="0079771B">
      <w:pPr>
        <w:spacing w:line="274" w:lineRule="exact"/>
        <w:ind w:left="1416"/>
        <w:rPr>
          <w:iCs/>
        </w:rPr>
      </w:pPr>
      <w:r w:rsidRPr="0079771B">
        <w:rPr>
          <w:iCs/>
        </w:rPr>
        <w:t>Agenția</w:t>
      </w:r>
      <w:r w:rsidRPr="0079771B">
        <w:rPr>
          <w:iCs/>
          <w:spacing w:val="-5"/>
        </w:rPr>
        <w:t xml:space="preserve"> </w:t>
      </w:r>
      <w:r w:rsidRPr="0079771B">
        <w:rPr>
          <w:iCs/>
        </w:rPr>
        <w:t>Națională</w:t>
      </w:r>
      <w:r w:rsidRPr="0079771B">
        <w:rPr>
          <w:iCs/>
          <w:spacing w:val="-8"/>
        </w:rPr>
        <w:t xml:space="preserve"> </w:t>
      </w:r>
      <w:r w:rsidRPr="0079771B">
        <w:rPr>
          <w:iCs/>
        </w:rPr>
        <w:t>pentru</w:t>
      </w:r>
      <w:r w:rsidRPr="0079771B">
        <w:rPr>
          <w:iCs/>
          <w:spacing w:val="-3"/>
        </w:rPr>
        <w:t xml:space="preserve"> </w:t>
      </w:r>
      <w:r w:rsidRPr="0079771B">
        <w:rPr>
          <w:iCs/>
        </w:rPr>
        <w:t>Soluționarea</w:t>
      </w:r>
      <w:r w:rsidRPr="0079771B">
        <w:rPr>
          <w:iCs/>
          <w:spacing w:val="-1"/>
        </w:rPr>
        <w:t xml:space="preserve"> </w:t>
      </w:r>
      <w:r w:rsidRPr="0079771B">
        <w:rPr>
          <w:iCs/>
          <w:spacing w:val="-2"/>
        </w:rPr>
        <w:t>Contestațiilor</w:t>
      </w:r>
    </w:p>
    <w:p w14:paraId="3EADC6A0" w14:textId="77777777" w:rsidR="0079771B" w:rsidRPr="0079771B" w:rsidRDefault="0079771B" w:rsidP="0079771B">
      <w:pPr>
        <w:spacing w:before="4"/>
        <w:ind w:left="1416" w:right="803"/>
        <w:rPr>
          <w:iCs/>
        </w:rPr>
      </w:pPr>
      <w:r w:rsidRPr="0079771B">
        <w:rPr>
          <w:iCs/>
        </w:rPr>
        <w:t>Adresa:</w:t>
      </w:r>
      <w:r w:rsidRPr="0079771B">
        <w:rPr>
          <w:iCs/>
          <w:spacing w:val="-5"/>
        </w:rPr>
        <w:t xml:space="preserve"> </w:t>
      </w:r>
      <w:r w:rsidRPr="0079771B">
        <w:rPr>
          <w:iCs/>
        </w:rPr>
        <w:t>mun.</w:t>
      </w:r>
      <w:r w:rsidRPr="0079771B">
        <w:rPr>
          <w:iCs/>
          <w:spacing w:val="-5"/>
        </w:rPr>
        <w:t xml:space="preserve"> </w:t>
      </w:r>
      <w:r w:rsidRPr="0079771B">
        <w:rPr>
          <w:iCs/>
        </w:rPr>
        <w:t>Chișinău,</w:t>
      </w:r>
      <w:r w:rsidRPr="0079771B">
        <w:rPr>
          <w:iCs/>
          <w:spacing w:val="-7"/>
        </w:rPr>
        <w:t xml:space="preserve"> </w:t>
      </w:r>
      <w:r w:rsidRPr="0079771B">
        <w:rPr>
          <w:iCs/>
        </w:rPr>
        <w:t>bd.</w:t>
      </w:r>
      <w:r w:rsidRPr="0079771B">
        <w:rPr>
          <w:iCs/>
          <w:spacing w:val="-10"/>
        </w:rPr>
        <w:t xml:space="preserve"> </w:t>
      </w:r>
      <w:r w:rsidRPr="0079771B">
        <w:rPr>
          <w:iCs/>
        </w:rPr>
        <w:t>Ștefan</w:t>
      </w:r>
      <w:r w:rsidRPr="0079771B">
        <w:rPr>
          <w:iCs/>
          <w:spacing w:val="-3"/>
        </w:rPr>
        <w:t xml:space="preserve"> </w:t>
      </w:r>
      <w:r w:rsidRPr="0079771B">
        <w:rPr>
          <w:iCs/>
        </w:rPr>
        <w:t>cel</w:t>
      </w:r>
      <w:r w:rsidRPr="0079771B">
        <w:rPr>
          <w:iCs/>
          <w:spacing w:val="-10"/>
        </w:rPr>
        <w:t xml:space="preserve"> </w:t>
      </w:r>
      <w:r w:rsidRPr="0079771B">
        <w:rPr>
          <w:iCs/>
        </w:rPr>
        <w:t>Mare</w:t>
      </w:r>
      <w:r w:rsidRPr="0079771B">
        <w:rPr>
          <w:iCs/>
          <w:spacing w:val="-7"/>
        </w:rPr>
        <w:t xml:space="preserve"> </w:t>
      </w:r>
      <w:r w:rsidRPr="0079771B">
        <w:rPr>
          <w:iCs/>
        </w:rPr>
        <w:t>și</w:t>
      </w:r>
      <w:r w:rsidRPr="0079771B">
        <w:rPr>
          <w:iCs/>
          <w:spacing w:val="-6"/>
        </w:rPr>
        <w:t xml:space="preserve"> </w:t>
      </w:r>
      <w:r w:rsidRPr="0079771B">
        <w:rPr>
          <w:iCs/>
        </w:rPr>
        <w:t>Sfânt</w:t>
      </w:r>
      <w:r w:rsidRPr="0079771B">
        <w:rPr>
          <w:iCs/>
          <w:spacing w:val="-6"/>
        </w:rPr>
        <w:t xml:space="preserve"> </w:t>
      </w:r>
      <w:r w:rsidRPr="0079771B">
        <w:rPr>
          <w:iCs/>
        </w:rPr>
        <w:t>nr.124</w:t>
      </w:r>
      <w:r w:rsidRPr="0079771B">
        <w:rPr>
          <w:iCs/>
          <w:spacing w:val="-5"/>
        </w:rPr>
        <w:t xml:space="preserve"> </w:t>
      </w:r>
      <w:r w:rsidRPr="0079771B">
        <w:rPr>
          <w:iCs/>
        </w:rPr>
        <w:t>(et.4),</w:t>
      </w:r>
      <w:r w:rsidRPr="0079771B">
        <w:rPr>
          <w:iCs/>
          <w:spacing w:val="-9"/>
        </w:rPr>
        <w:t xml:space="preserve"> </w:t>
      </w:r>
      <w:r w:rsidRPr="0079771B">
        <w:rPr>
          <w:iCs/>
        </w:rPr>
        <w:t>MD</w:t>
      </w:r>
      <w:r w:rsidRPr="0079771B">
        <w:rPr>
          <w:iCs/>
          <w:spacing w:val="-6"/>
        </w:rPr>
        <w:t xml:space="preserve"> </w:t>
      </w:r>
      <w:r w:rsidRPr="0079771B">
        <w:rPr>
          <w:iCs/>
        </w:rPr>
        <w:t xml:space="preserve">2001; Tel/Fax/email: 022-820 652, 022 820-651, </w:t>
      </w:r>
      <w:hyperlink r:id="rId13" w:history="1">
        <w:r w:rsidRPr="0079771B">
          <w:rPr>
            <w:rStyle w:val="af4"/>
            <w:iCs/>
          </w:rPr>
          <w:t>contestatii@ansc.md</w:t>
        </w:r>
      </w:hyperlink>
    </w:p>
    <w:p w14:paraId="2BA9C32A"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125" w:line="235" w:lineRule="auto"/>
        <w:ind w:left="1654" w:right="1209" w:hanging="360"/>
        <w:jc w:val="both"/>
        <w:rPr>
          <w:iCs/>
        </w:rPr>
      </w:pPr>
      <w:r w:rsidRPr="0079771B">
        <w:rPr>
          <w:iCs/>
          <w:spacing w:val="-3"/>
        </w:rPr>
        <w:t xml:space="preserve"> </w:t>
      </w:r>
      <w:r w:rsidRPr="0079771B">
        <w:rPr>
          <w:b/>
          <w:iCs/>
        </w:rPr>
        <w:t>Data (datele) și referința (referințele) publicărilor anterioare în Jurnalul Oficial al Uniunii Europene privind contractul (contractele) la care se referă anunțul respectiv (dacă este cazul)</w:t>
      </w:r>
      <w:r w:rsidRPr="0079771B">
        <w:rPr>
          <w:iCs/>
        </w:rPr>
        <w:t xml:space="preserve">: </w:t>
      </w:r>
      <w:r w:rsidRPr="0079771B">
        <w:rPr>
          <w:iCs/>
          <w:u w:val="single"/>
        </w:rPr>
        <w:t>nu se cere</w:t>
      </w:r>
    </w:p>
    <w:p w14:paraId="2AB0F056"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2" w:line="275" w:lineRule="exact"/>
        <w:ind w:left="1653" w:hanging="359"/>
        <w:jc w:val="both"/>
        <w:rPr>
          <w:iCs/>
        </w:rPr>
      </w:pPr>
      <w:proofErr w:type="gramStart"/>
      <w:r w:rsidRPr="0079771B">
        <w:rPr>
          <w:b/>
          <w:iCs/>
        </w:rPr>
        <w:t>În</w:t>
      </w:r>
      <w:r w:rsidRPr="0079771B">
        <w:rPr>
          <w:b/>
          <w:iCs/>
          <w:spacing w:val="34"/>
        </w:rPr>
        <w:t xml:space="preserve">  </w:t>
      </w:r>
      <w:r w:rsidRPr="0079771B">
        <w:rPr>
          <w:b/>
          <w:iCs/>
        </w:rPr>
        <w:t>cazul</w:t>
      </w:r>
      <w:proofErr w:type="gramEnd"/>
      <w:r w:rsidRPr="0079771B">
        <w:rPr>
          <w:b/>
          <w:iCs/>
          <w:spacing w:val="29"/>
        </w:rPr>
        <w:t xml:space="preserve">  </w:t>
      </w:r>
      <w:r w:rsidRPr="0079771B">
        <w:rPr>
          <w:b/>
          <w:iCs/>
        </w:rPr>
        <w:t>achizițiilor</w:t>
      </w:r>
      <w:r w:rsidRPr="0079771B">
        <w:rPr>
          <w:b/>
          <w:iCs/>
          <w:spacing w:val="31"/>
        </w:rPr>
        <w:t xml:space="preserve">  </w:t>
      </w:r>
      <w:r w:rsidRPr="0079771B">
        <w:rPr>
          <w:b/>
          <w:iCs/>
        </w:rPr>
        <w:t>periodice,</w:t>
      </w:r>
      <w:r w:rsidRPr="0079771B">
        <w:rPr>
          <w:b/>
          <w:iCs/>
          <w:spacing w:val="35"/>
        </w:rPr>
        <w:t xml:space="preserve">  </w:t>
      </w:r>
      <w:r w:rsidRPr="0079771B">
        <w:rPr>
          <w:b/>
          <w:iCs/>
        </w:rPr>
        <w:t>calendarul</w:t>
      </w:r>
      <w:r w:rsidRPr="0079771B">
        <w:rPr>
          <w:b/>
          <w:iCs/>
          <w:spacing w:val="30"/>
        </w:rPr>
        <w:t xml:space="preserve">  </w:t>
      </w:r>
      <w:r w:rsidRPr="0079771B">
        <w:rPr>
          <w:b/>
          <w:iCs/>
        </w:rPr>
        <w:t>estimat</w:t>
      </w:r>
      <w:r w:rsidRPr="0079771B">
        <w:rPr>
          <w:b/>
          <w:iCs/>
          <w:spacing w:val="33"/>
        </w:rPr>
        <w:t xml:space="preserve">  </w:t>
      </w:r>
      <w:r w:rsidRPr="0079771B">
        <w:rPr>
          <w:b/>
          <w:iCs/>
        </w:rPr>
        <w:t>pentru</w:t>
      </w:r>
      <w:r w:rsidRPr="0079771B">
        <w:rPr>
          <w:b/>
          <w:iCs/>
          <w:spacing w:val="35"/>
        </w:rPr>
        <w:t xml:space="preserve">  </w:t>
      </w:r>
      <w:r w:rsidRPr="0079771B">
        <w:rPr>
          <w:b/>
          <w:iCs/>
          <w:spacing w:val="-2"/>
        </w:rPr>
        <w:t>publicarea</w:t>
      </w:r>
    </w:p>
    <w:p w14:paraId="6100D10E" w14:textId="1A8820F2" w:rsidR="0079771B" w:rsidRPr="0079771B" w:rsidRDefault="0079771B" w:rsidP="0079771B">
      <w:pPr>
        <w:spacing w:line="275" w:lineRule="exact"/>
        <w:ind w:left="1654"/>
        <w:jc w:val="both"/>
        <w:rPr>
          <w:iCs/>
        </w:rPr>
      </w:pPr>
      <w:r w:rsidRPr="0079771B">
        <w:rPr>
          <w:sz w:val="22"/>
          <w:szCs w:val="22"/>
          <w:lang w:val="ru-RU" w:eastAsia="ru-RU"/>
        </w:rPr>
        <mc:AlternateContent>
          <mc:Choice Requires="wps">
            <w:drawing>
              <wp:anchor distT="0" distB="0" distL="0" distR="0" simplePos="0" relativeHeight="251658240" behindDoc="0" locked="0" layoutInCell="1" allowOverlap="1" wp14:anchorId="1B3C4F92" wp14:editId="6580D56A">
                <wp:simplePos x="0" y="0"/>
                <wp:positionH relativeFrom="page">
                  <wp:posOffset>2789555</wp:posOffset>
                </wp:positionH>
                <wp:positionV relativeFrom="paragraph">
                  <wp:posOffset>158750</wp:posOffset>
                </wp:positionV>
                <wp:extent cx="428625" cy="7620"/>
                <wp:effectExtent l="0" t="0" r="0" b="0"/>
                <wp:wrapNone/>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7620"/>
                        </a:xfrm>
                        <a:custGeom>
                          <a:avLst/>
                          <a:gdLst/>
                          <a:ahLst/>
                          <a:cxnLst/>
                          <a:rect l="l" t="t" r="r" b="b"/>
                          <a:pathLst>
                            <a:path w="428625" h="7620">
                              <a:moveTo>
                                <a:pt x="428307" y="0"/>
                              </a:moveTo>
                              <a:lnTo>
                                <a:pt x="0" y="0"/>
                              </a:lnTo>
                              <a:lnTo>
                                <a:pt x="0" y="7620"/>
                              </a:lnTo>
                              <a:lnTo>
                                <a:pt x="428307" y="7620"/>
                              </a:lnTo>
                              <a:lnTo>
                                <a:pt x="428307"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EACB25F" id="Полилиния 4" o:spid="_x0000_s1026" style="position:absolute;margin-left:219.65pt;margin-top:12.5pt;width:33.75pt;height:.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62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" path="m428307,l,,,7620r428307,l428307,xe" fillcolor="black" stroked="f">
                <v:path arrowok="t"/>
                <w10:wrap anchorx="page"/>
              </v:shape>
            </w:pict>
          </mc:Fallback>
        </mc:AlternateContent>
      </w:r>
      <w:r w:rsidRPr="0079771B">
        <w:rPr>
          <w:b/>
          <w:iCs/>
        </w:rPr>
        <w:t>anunțurilor</w:t>
      </w:r>
      <w:r w:rsidRPr="0079771B">
        <w:rPr>
          <w:b/>
          <w:iCs/>
          <w:spacing w:val="-4"/>
        </w:rPr>
        <w:t xml:space="preserve"> </w:t>
      </w:r>
      <w:r w:rsidRPr="0079771B">
        <w:rPr>
          <w:b/>
          <w:iCs/>
        </w:rPr>
        <w:t>viitoare</w:t>
      </w:r>
      <w:r w:rsidRPr="0079771B">
        <w:rPr>
          <w:iCs/>
        </w:rPr>
        <w:t>:</w:t>
      </w:r>
      <w:r w:rsidRPr="0079771B">
        <w:rPr>
          <w:iCs/>
          <w:spacing w:val="-4"/>
        </w:rPr>
        <w:t xml:space="preserve"> </w:t>
      </w:r>
      <w:r w:rsidRPr="0079771B">
        <w:rPr>
          <w:iCs/>
        </w:rPr>
        <w:t>nu</w:t>
      </w:r>
      <w:r w:rsidRPr="0079771B">
        <w:rPr>
          <w:iCs/>
          <w:spacing w:val="-3"/>
        </w:rPr>
        <w:t xml:space="preserve"> </w:t>
      </w:r>
      <w:r w:rsidRPr="0079771B">
        <w:rPr>
          <w:iCs/>
          <w:spacing w:val="-4"/>
        </w:rPr>
        <w:t>este</w:t>
      </w:r>
    </w:p>
    <w:p w14:paraId="776100AA" w14:textId="77777777" w:rsidR="0079771B" w:rsidRPr="0079771B" w:rsidRDefault="0079771B" w:rsidP="0079771B">
      <w:pPr>
        <w:pStyle w:val="a"/>
        <w:widowControl w:val="0"/>
        <w:numPr>
          <w:ilvl w:val="0"/>
          <w:numId w:val="33"/>
        </w:numPr>
        <w:tabs>
          <w:tab w:val="clear" w:pos="1134"/>
          <w:tab w:val="left" w:pos="1713"/>
        </w:tabs>
        <w:autoSpaceDE w:val="0"/>
        <w:autoSpaceDN w:val="0"/>
        <w:spacing w:before="124"/>
        <w:ind w:left="1713" w:hanging="419"/>
        <w:jc w:val="both"/>
        <w:rPr>
          <w:b/>
          <w:iCs/>
        </w:rPr>
      </w:pPr>
      <w:r w:rsidRPr="0079771B">
        <w:rPr>
          <w:b/>
          <w:iCs/>
        </w:rPr>
        <w:t>Data</w:t>
      </w:r>
      <w:r w:rsidRPr="0079771B">
        <w:rPr>
          <w:b/>
          <w:iCs/>
          <w:spacing w:val="40"/>
        </w:rPr>
        <w:t xml:space="preserve"> </w:t>
      </w:r>
      <w:r w:rsidRPr="0079771B">
        <w:rPr>
          <w:b/>
          <w:iCs/>
        </w:rPr>
        <w:t>publicării</w:t>
      </w:r>
      <w:r w:rsidRPr="0079771B">
        <w:rPr>
          <w:b/>
          <w:iCs/>
          <w:spacing w:val="39"/>
        </w:rPr>
        <w:t xml:space="preserve"> </w:t>
      </w:r>
      <w:r w:rsidRPr="0079771B">
        <w:rPr>
          <w:b/>
          <w:iCs/>
        </w:rPr>
        <w:t>anunțului</w:t>
      </w:r>
      <w:r w:rsidRPr="0079771B">
        <w:rPr>
          <w:b/>
          <w:iCs/>
          <w:spacing w:val="40"/>
        </w:rPr>
        <w:t xml:space="preserve"> </w:t>
      </w:r>
      <w:r w:rsidRPr="0079771B">
        <w:rPr>
          <w:b/>
          <w:iCs/>
        </w:rPr>
        <w:t>de</w:t>
      </w:r>
      <w:r w:rsidRPr="0079771B">
        <w:rPr>
          <w:b/>
          <w:iCs/>
          <w:spacing w:val="30"/>
        </w:rPr>
        <w:t xml:space="preserve"> </w:t>
      </w:r>
      <w:r w:rsidRPr="0079771B">
        <w:rPr>
          <w:b/>
          <w:iCs/>
        </w:rPr>
        <w:t>intenție</w:t>
      </w:r>
      <w:r w:rsidRPr="0079771B">
        <w:rPr>
          <w:b/>
          <w:iCs/>
          <w:spacing w:val="36"/>
        </w:rPr>
        <w:t xml:space="preserve"> </w:t>
      </w:r>
      <w:r w:rsidRPr="0079771B">
        <w:rPr>
          <w:b/>
          <w:iCs/>
        </w:rPr>
        <w:t>sau,</w:t>
      </w:r>
      <w:r w:rsidRPr="0079771B">
        <w:rPr>
          <w:b/>
          <w:iCs/>
          <w:spacing w:val="35"/>
        </w:rPr>
        <w:t xml:space="preserve"> </w:t>
      </w:r>
      <w:r w:rsidRPr="0079771B">
        <w:rPr>
          <w:b/>
          <w:iCs/>
        </w:rPr>
        <w:t>după</w:t>
      </w:r>
      <w:r w:rsidRPr="0079771B">
        <w:rPr>
          <w:b/>
          <w:iCs/>
          <w:spacing w:val="24"/>
        </w:rPr>
        <w:t xml:space="preserve"> </w:t>
      </w:r>
      <w:r w:rsidRPr="0079771B">
        <w:rPr>
          <w:b/>
          <w:iCs/>
        </w:rPr>
        <w:t>caz,</w:t>
      </w:r>
      <w:r w:rsidRPr="0079771B">
        <w:rPr>
          <w:b/>
          <w:iCs/>
          <w:spacing w:val="43"/>
        </w:rPr>
        <w:t xml:space="preserve"> </w:t>
      </w:r>
      <w:r w:rsidRPr="0079771B">
        <w:rPr>
          <w:b/>
          <w:iCs/>
        </w:rPr>
        <w:t>precizarea</w:t>
      </w:r>
      <w:r w:rsidRPr="0079771B">
        <w:rPr>
          <w:b/>
          <w:iCs/>
          <w:spacing w:val="40"/>
        </w:rPr>
        <w:t xml:space="preserve"> </w:t>
      </w:r>
      <w:r w:rsidRPr="0079771B">
        <w:rPr>
          <w:b/>
          <w:iCs/>
        </w:rPr>
        <w:t>că</w:t>
      </w:r>
      <w:r w:rsidRPr="0079771B">
        <w:rPr>
          <w:b/>
          <w:iCs/>
          <w:spacing w:val="41"/>
        </w:rPr>
        <w:t xml:space="preserve"> </w:t>
      </w:r>
      <w:r w:rsidRPr="0079771B">
        <w:rPr>
          <w:b/>
          <w:iCs/>
        </w:rPr>
        <w:t>nu</w:t>
      </w:r>
      <w:r w:rsidRPr="0079771B">
        <w:rPr>
          <w:b/>
          <w:iCs/>
          <w:spacing w:val="41"/>
        </w:rPr>
        <w:t xml:space="preserve"> </w:t>
      </w:r>
      <w:r w:rsidRPr="0079771B">
        <w:rPr>
          <w:b/>
          <w:iCs/>
        </w:rPr>
        <w:t>a</w:t>
      </w:r>
      <w:r w:rsidRPr="0079771B">
        <w:rPr>
          <w:b/>
          <w:iCs/>
          <w:spacing w:val="41"/>
        </w:rPr>
        <w:t xml:space="preserve"> </w:t>
      </w:r>
      <w:r w:rsidRPr="0079771B">
        <w:rPr>
          <w:b/>
          <w:iCs/>
          <w:spacing w:val="-4"/>
        </w:rPr>
        <w:t>fost</w:t>
      </w:r>
    </w:p>
    <w:p w14:paraId="5F638041" w14:textId="6040B279" w:rsidR="0079771B" w:rsidRPr="0079771B" w:rsidRDefault="0079771B" w:rsidP="0079771B">
      <w:pPr>
        <w:pStyle w:val="a8"/>
        <w:ind w:left="1654"/>
        <w:jc w:val="both"/>
        <w:rPr>
          <w:rFonts w:ascii="Times New Roman" w:hAnsi="Times New Roman"/>
          <w:b/>
          <w:iCs/>
          <w:szCs w:val="24"/>
        </w:rPr>
      </w:pPr>
      <w:r w:rsidRPr="0079771B">
        <w:rPr>
          <w:rFonts w:ascii="Times New Roman" w:hAnsi="Times New Roman"/>
          <w:b/>
          <w:noProof/>
          <w:lang w:val="ru-RU" w:eastAsia="ru-RU"/>
        </w:rPr>
        <mc:AlternateContent>
          <mc:Choice Requires="wps">
            <w:drawing>
              <wp:anchor distT="0" distB="0" distL="0" distR="0" simplePos="0" relativeHeight="251658240" behindDoc="0" locked="0" layoutInCell="1" allowOverlap="1" wp14:anchorId="73C559A5" wp14:editId="73DC29E9">
                <wp:simplePos x="0" y="0"/>
                <wp:positionH relativeFrom="page">
                  <wp:posOffset>3236595</wp:posOffset>
                </wp:positionH>
                <wp:positionV relativeFrom="paragraph">
                  <wp:posOffset>159385</wp:posOffset>
                </wp:positionV>
                <wp:extent cx="1468120" cy="13970"/>
                <wp:effectExtent l="0" t="0" r="0" b="5080"/>
                <wp:wrapNone/>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8120" cy="13970"/>
                        </a:xfrm>
                        <a:custGeom>
                          <a:avLst/>
                          <a:gdLst/>
                          <a:ahLst/>
                          <a:cxnLst/>
                          <a:rect l="l" t="t" r="r" b="b"/>
                          <a:pathLst>
                            <a:path w="1468120" h="13970">
                              <a:moveTo>
                                <a:pt x="1468120" y="0"/>
                              </a:moveTo>
                              <a:lnTo>
                                <a:pt x="0" y="0"/>
                              </a:lnTo>
                              <a:lnTo>
                                <a:pt x="0" y="13970"/>
                              </a:lnTo>
                              <a:lnTo>
                                <a:pt x="1468120" y="13970"/>
                              </a:lnTo>
                              <a:lnTo>
                                <a:pt x="1468120"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488483" id="Полилиния 3" o:spid="_x0000_s1026" style="position:absolute;margin-left:254.85pt;margin-top:12.55pt;width:115.6pt;height:1.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681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" path="m1468120,l,,,13970r1468120,l1468120,xe" fillcolor="black" stroked="f">
                <v:path arrowok="t"/>
                <w10:wrap anchorx="page"/>
              </v:shape>
            </w:pict>
          </mc:Fallback>
        </mc:AlternateContent>
      </w:r>
      <w:r w:rsidRPr="0079771B">
        <w:rPr>
          <w:rFonts w:ascii="Times New Roman" w:hAnsi="Times New Roman"/>
          <w:iCs/>
        </w:rPr>
        <w:t>publicat</w:t>
      </w:r>
      <w:r w:rsidRPr="0079771B">
        <w:rPr>
          <w:rFonts w:ascii="Times New Roman" w:hAnsi="Times New Roman"/>
          <w:iCs/>
          <w:spacing w:val="-2"/>
        </w:rPr>
        <w:t xml:space="preserve"> </w:t>
      </w:r>
      <w:r w:rsidRPr="0079771B">
        <w:rPr>
          <w:rFonts w:ascii="Times New Roman" w:hAnsi="Times New Roman"/>
          <w:iCs/>
        </w:rPr>
        <w:t>un</w:t>
      </w:r>
      <w:r w:rsidRPr="0079771B">
        <w:rPr>
          <w:rFonts w:ascii="Times New Roman" w:hAnsi="Times New Roman"/>
          <w:iCs/>
          <w:spacing w:val="-2"/>
        </w:rPr>
        <w:t xml:space="preserve"> </w:t>
      </w:r>
      <w:r w:rsidRPr="0079771B">
        <w:rPr>
          <w:rFonts w:ascii="Times New Roman" w:hAnsi="Times New Roman"/>
          <w:iCs/>
        </w:rPr>
        <w:t>astfel</w:t>
      </w:r>
      <w:r w:rsidRPr="0079771B">
        <w:rPr>
          <w:rFonts w:ascii="Times New Roman" w:hAnsi="Times New Roman"/>
          <w:iCs/>
          <w:spacing w:val="-3"/>
        </w:rPr>
        <w:t xml:space="preserve"> </w:t>
      </w:r>
      <w:r w:rsidRPr="0079771B">
        <w:rPr>
          <w:rFonts w:ascii="Times New Roman" w:hAnsi="Times New Roman"/>
          <w:iCs/>
        </w:rPr>
        <w:t>de</w:t>
      </w:r>
      <w:r w:rsidRPr="0079771B">
        <w:rPr>
          <w:rFonts w:ascii="Times New Roman" w:hAnsi="Times New Roman"/>
          <w:iCs/>
          <w:spacing w:val="-1"/>
        </w:rPr>
        <w:t xml:space="preserve"> </w:t>
      </w:r>
      <w:r w:rsidRPr="0079771B">
        <w:rPr>
          <w:rFonts w:ascii="Times New Roman" w:hAnsi="Times New Roman"/>
          <w:iCs/>
        </w:rPr>
        <w:t>anunţ: nu</w:t>
      </w:r>
    </w:p>
    <w:p w14:paraId="073C1941" w14:textId="77777777" w:rsidR="0079771B" w:rsidRPr="0079771B" w:rsidRDefault="0079771B" w:rsidP="0079771B">
      <w:pPr>
        <w:pStyle w:val="a8"/>
        <w:widowControl w:val="0"/>
        <w:numPr>
          <w:ilvl w:val="0"/>
          <w:numId w:val="33"/>
        </w:numPr>
        <w:autoSpaceDE w:val="0"/>
        <w:autoSpaceDN w:val="0"/>
        <w:jc w:val="left"/>
        <w:rPr>
          <w:rFonts w:ascii="Times New Roman" w:hAnsi="Times New Roman"/>
          <w:iCs/>
        </w:rPr>
      </w:pPr>
      <w:r w:rsidRPr="0079771B">
        <w:rPr>
          <w:rFonts w:ascii="Times New Roman" w:hAnsi="Times New Roman"/>
          <w:iCs/>
        </w:rPr>
        <w:t>Data</w:t>
      </w:r>
      <w:r w:rsidRPr="0079771B">
        <w:rPr>
          <w:rFonts w:ascii="Times New Roman" w:hAnsi="Times New Roman"/>
          <w:iCs/>
          <w:spacing w:val="-7"/>
        </w:rPr>
        <w:t xml:space="preserve"> </w:t>
      </w:r>
      <w:r w:rsidRPr="0079771B">
        <w:rPr>
          <w:rFonts w:ascii="Times New Roman" w:hAnsi="Times New Roman"/>
          <w:iCs/>
        </w:rPr>
        <w:t>transmiterii</w:t>
      </w:r>
      <w:r w:rsidRPr="0079771B">
        <w:rPr>
          <w:rFonts w:ascii="Times New Roman" w:hAnsi="Times New Roman"/>
          <w:iCs/>
          <w:spacing w:val="-6"/>
        </w:rPr>
        <w:t xml:space="preserve"> </w:t>
      </w:r>
      <w:r w:rsidRPr="0079771B">
        <w:rPr>
          <w:rFonts w:ascii="Times New Roman" w:hAnsi="Times New Roman"/>
          <w:iCs/>
        </w:rPr>
        <w:t>spre</w:t>
      </w:r>
      <w:r w:rsidRPr="0079771B">
        <w:rPr>
          <w:rFonts w:ascii="Times New Roman" w:hAnsi="Times New Roman"/>
          <w:iCs/>
          <w:spacing w:val="-8"/>
        </w:rPr>
        <w:t xml:space="preserve"> </w:t>
      </w:r>
      <w:r w:rsidRPr="0079771B">
        <w:rPr>
          <w:rFonts w:ascii="Times New Roman" w:hAnsi="Times New Roman"/>
          <w:iCs/>
        </w:rPr>
        <w:t>publicare</w:t>
      </w:r>
      <w:r w:rsidRPr="0079771B">
        <w:rPr>
          <w:rFonts w:ascii="Times New Roman" w:hAnsi="Times New Roman"/>
          <w:iCs/>
          <w:spacing w:val="-4"/>
        </w:rPr>
        <w:t xml:space="preserve"> </w:t>
      </w:r>
      <w:r w:rsidRPr="0079771B">
        <w:rPr>
          <w:rFonts w:ascii="Times New Roman" w:hAnsi="Times New Roman"/>
          <w:iCs/>
        </w:rPr>
        <w:t>a</w:t>
      </w:r>
      <w:r w:rsidRPr="0079771B">
        <w:rPr>
          <w:rFonts w:ascii="Times New Roman" w:hAnsi="Times New Roman"/>
          <w:iCs/>
          <w:spacing w:val="-7"/>
        </w:rPr>
        <w:t xml:space="preserve"> </w:t>
      </w:r>
      <w:r w:rsidRPr="0079771B">
        <w:rPr>
          <w:rFonts w:ascii="Times New Roman" w:hAnsi="Times New Roman"/>
          <w:iCs/>
        </w:rPr>
        <w:t>anunțului</w:t>
      </w:r>
      <w:r w:rsidRPr="0079771B">
        <w:rPr>
          <w:rFonts w:ascii="Times New Roman" w:hAnsi="Times New Roman"/>
          <w:iCs/>
          <w:spacing w:val="-6"/>
        </w:rPr>
        <w:t xml:space="preserve"> </w:t>
      </w:r>
      <w:r w:rsidRPr="0079771B">
        <w:rPr>
          <w:rFonts w:ascii="Times New Roman" w:hAnsi="Times New Roman"/>
          <w:iCs/>
        </w:rPr>
        <w:t>de</w:t>
      </w:r>
      <w:r w:rsidRPr="0079771B">
        <w:rPr>
          <w:rFonts w:ascii="Times New Roman" w:hAnsi="Times New Roman"/>
          <w:iCs/>
          <w:spacing w:val="-15"/>
        </w:rPr>
        <w:t xml:space="preserve"> </w:t>
      </w:r>
      <w:r w:rsidRPr="0079771B">
        <w:rPr>
          <w:rFonts w:ascii="Times New Roman" w:hAnsi="Times New Roman"/>
          <w:iCs/>
        </w:rPr>
        <w:t>participare:</w:t>
      </w:r>
      <w:r w:rsidRPr="0079771B">
        <w:rPr>
          <w:rFonts w:ascii="Times New Roman" w:hAnsi="Times New Roman"/>
          <w:iCs/>
          <w:spacing w:val="-5"/>
        </w:rPr>
        <w:t xml:space="preserve"> </w:t>
      </w:r>
      <w:r w:rsidRPr="0079771B">
        <w:rPr>
          <w:rFonts w:ascii="Times New Roman" w:hAnsi="Times New Roman"/>
          <w:iCs/>
          <w:u w:val="single"/>
        </w:rPr>
        <w:t>26.08.</w:t>
      </w:r>
      <w:r w:rsidRPr="0079771B">
        <w:rPr>
          <w:rFonts w:ascii="Times New Roman" w:hAnsi="Times New Roman"/>
          <w:iCs/>
          <w:spacing w:val="-2"/>
          <w:u w:val="single"/>
        </w:rPr>
        <w:t>2026</w:t>
      </w:r>
    </w:p>
    <w:p w14:paraId="27A18BB6"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6"/>
        <w:ind w:left="1653" w:hanging="359"/>
        <w:jc w:val="both"/>
        <w:rPr>
          <w:b/>
          <w:iCs/>
        </w:rPr>
      </w:pPr>
      <w:r w:rsidRPr="0079771B">
        <w:rPr>
          <w:b/>
          <w:iCs/>
        </w:rPr>
        <w:t>În</w:t>
      </w:r>
      <w:r w:rsidRPr="0079771B">
        <w:rPr>
          <w:b/>
          <w:iCs/>
          <w:spacing w:val="-5"/>
        </w:rPr>
        <w:t xml:space="preserve"> </w:t>
      </w:r>
      <w:r w:rsidRPr="0079771B">
        <w:rPr>
          <w:b/>
          <w:iCs/>
        </w:rPr>
        <w:t>cadrul</w:t>
      </w:r>
      <w:r w:rsidRPr="0079771B">
        <w:rPr>
          <w:b/>
          <w:iCs/>
          <w:spacing w:val="-9"/>
        </w:rPr>
        <w:t xml:space="preserve"> </w:t>
      </w:r>
      <w:r w:rsidRPr="0079771B">
        <w:rPr>
          <w:b/>
          <w:iCs/>
        </w:rPr>
        <w:t>procedurii</w:t>
      </w:r>
      <w:r w:rsidRPr="0079771B">
        <w:rPr>
          <w:b/>
          <w:iCs/>
          <w:spacing w:val="-4"/>
        </w:rPr>
        <w:t xml:space="preserve"> </w:t>
      </w:r>
      <w:r w:rsidRPr="0079771B">
        <w:rPr>
          <w:b/>
          <w:iCs/>
        </w:rPr>
        <w:t>de</w:t>
      </w:r>
      <w:r w:rsidRPr="0079771B">
        <w:rPr>
          <w:b/>
          <w:iCs/>
          <w:spacing w:val="-5"/>
        </w:rPr>
        <w:t xml:space="preserve"> </w:t>
      </w:r>
      <w:r w:rsidRPr="0079771B">
        <w:rPr>
          <w:b/>
          <w:iCs/>
        </w:rPr>
        <w:t>achiziție</w:t>
      </w:r>
      <w:r w:rsidRPr="0079771B">
        <w:rPr>
          <w:b/>
          <w:iCs/>
          <w:spacing w:val="-5"/>
        </w:rPr>
        <w:t xml:space="preserve"> </w:t>
      </w:r>
      <w:r w:rsidRPr="0079771B">
        <w:rPr>
          <w:b/>
          <w:iCs/>
        </w:rPr>
        <w:t>publică</w:t>
      </w:r>
      <w:r w:rsidRPr="0079771B">
        <w:rPr>
          <w:b/>
          <w:iCs/>
          <w:spacing w:val="-3"/>
        </w:rPr>
        <w:t xml:space="preserve"> </w:t>
      </w:r>
      <w:r w:rsidRPr="0079771B">
        <w:rPr>
          <w:b/>
          <w:iCs/>
        </w:rPr>
        <w:t>se</w:t>
      </w:r>
      <w:r w:rsidRPr="0079771B">
        <w:rPr>
          <w:b/>
          <w:iCs/>
          <w:spacing w:val="-5"/>
        </w:rPr>
        <w:t xml:space="preserve"> </w:t>
      </w:r>
      <w:r w:rsidRPr="0079771B">
        <w:rPr>
          <w:b/>
          <w:iCs/>
        </w:rPr>
        <w:t>va</w:t>
      </w:r>
      <w:r w:rsidRPr="0079771B">
        <w:rPr>
          <w:b/>
          <w:iCs/>
          <w:spacing w:val="-2"/>
        </w:rPr>
        <w:t xml:space="preserve"> utiliza/accepta:</w:t>
      </w:r>
    </w:p>
    <w:p w14:paraId="7B798853" w14:textId="77777777" w:rsidR="0079771B" w:rsidRPr="0079771B" w:rsidRDefault="0079771B" w:rsidP="0079771B">
      <w:pPr>
        <w:spacing w:before="148" w:after="1"/>
        <w:rPr>
          <w:b/>
          <w:iCs/>
        </w:rPr>
      </w:pPr>
    </w:p>
    <w:tbl>
      <w:tblPr>
        <w:tblStyle w:val="TableNormal"/>
        <w:tblW w:w="0" w:type="auto"/>
        <w:tblInd w:w="1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0"/>
        <w:gridCol w:w="3706"/>
      </w:tblGrid>
      <w:tr w:rsidR="0079771B" w:rsidRPr="0079771B" w14:paraId="5FA52126" w14:textId="77777777" w:rsidTr="0079771B">
        <w:trPr>
          <w:trHeight w:val="468"/>
        </w:trPr>
        <w:tc>
          <w:tcPr>
            <w:tcW w:w="5170" w:type="dxa"/>
            <w:tcBorders>
              <w:top w:val="single" w:sz="4" w:space="0" w:color="000000"/>
              <w:left w:val="single" w:sz="4" w:space="0" w:color="000000"/>
              <w:bottom w:val="single" w:sz="4" w:space="0" w:color="000000"/>
              <w:right w:val="single" w:sz="4" w:space="0" w:color="000000"/>
            </w:tcBorders>
            <w:hideMark/>
          </w:tcPr>
          <w:p w14:paraId="006FD5BD" w14:textId="77777777" w:rsidR="0079771B" w:rsidRPr="0079771B" w:rsidRDefault="0079771B">
            <w:pPr>
              <w:pStyle w:val="TableParagraph"/>
              <w:spacing w:line="236" w:lineRule="exact"/>
              <w:ind w:left="397"/>
              <w:rPr>
                <w:b/>
                <w:iCs/>
                <w:sz w:val="24"/>
                <w:szCs w:val="24"/>
              </w:rPr>
            </w:pPr>
            <w:r w:rsidRPr="0079771B">
              <w:rPr>
                <w:b/>
                <w:iCs/>
                <w:sz w:val="24"/>
                <w:szCs w:val="24"/>
              </w:rPr>
              <w:t>Denumirea</w:t>
            </w:r>
            <w:r w:rsidRPr="0079771B">
              <w:rPr>
                <w:b/>
                <w:iCs/>
                <w:spacing w:val="-14"/>
                <w:sz w:val="24"/>
                <w:szCs w:val="24"/>
              </w:rPr>
              <w:t xml:space="preserve"> </w:t>
            </w:r>
            <w:r w:rsidRPr="0079771B">
              <w:rPr>
                <w:b/>
                <w:iCs/>
                <w:sz w:val="24"/>
                <w:szCs w:val="24"/>
              </w:rPr>
              <w:t>instrumentului</w:t>
            </w:r>
            <w:r w:rsidRPr="0079771B">
              <w:rPr>
                <w:b/>
                <w:iCs/>
                <w:spacing w:val="-13"/>
                <w:sz w:val="24"/>
                <w:szCs w:val="24"/>
              </w:rPr>
              <w:t xml:space="preserve"> </w:t>
            </w:r>
            <w:r w:rsidRPr="0079771B">
              <w:rPr>
                <w:b/>
                <w:iCs/>
                <w:spacing w:val="-2"/>
                <w:sz w:val="24"/>
                <w:szCs w:val="24"/>
              </w:rPr>
              <w:t>electronic</w:t>
            </w:r>
          </w:p>
        </w:tc>
        <w:tc>
          <w:tcPr>
            <w:tcW w:w="3706" w:type="dxa"/>
            <w:tcBorders>
              <w:top w:val="single" w:sz="4" w:space="0" w:color="000000"/>
              <w:left w:val="single" w:sz="4" w:space="0" w:color="000000"/>
              <w:bottom w:val="single" w:sz="4" w:space="0" w:color="000000"/>
              <w:right w:val="single" w:sz="4" w:space="0" w:color="000000"/>
            </w:tcBorders>
            <w:hideMark/>
          </w:tcPr>
          <w:p w14:paraId="5D675141" w14:textId="77777777" w:rsidR="0079771B" w:rsidRPr="0079771B" w:rsidRDefault="0079771B">
            <w:pPr>
              <w:pStyle w:val="TableParagraph"/>
              <w:spacing w:line="236" w:lineRule="exact"/>
              <w:ind w:left="399"/>
              <w:rPr>
                <w:b/>
                <w:iCs/>
                <w:sz w:val="24"/>
                <w:szCs w:val="24"/>
              </w:rPr>
            </w:pPr>
            <w:r w:rsidRPr="0079771B">
              <w:rPr>
                <w:b/>
                <w:iCs/>
                <w:sz w:val="24"/>
                <w:szCs w:val="24"/>
              </w:rPr>
              <w:t>Se</w:t>
            </w:r>
            <w:r w:rsidRPr="0079771B">
              <w:rPr>
                <w:b/>
                <w:iCs/>
                <w:spacing w:val="-8"/>
                <w:sz w:val="24"/>
                <w:szCs w:val="24"/>
              </w:rPr>
              <w:t xml:space="preserve"> </w:t>
            </w:r>
            <w:r w:rsidRPr="0079771B">
              <w:rPr>
                <w:b/>
                <w:iCs/>
                <w:sz w:val="24"/>
                <w:szCs w:val="24"/>
              </w:rPr>
              <w:t>va</w:t>
            </w:r>
            <w:r w:rsidRPr="0079771B">
              <w:rPr>
                <w:b/>
                <w:iCs/>
                <w:spacing w:val="-7"/>
                <w:sz w:val="24"/>
                <w:szCs w:val="24"/>
              </w:rPr>
              <w:t xml:space="preserve"> </w:t>
            </w:r>
            <w:r w:rsidRPr="0079771B">
              <w:rPr>
                <w:b/>
                <w:iCs/>
                <w:sz w:val="24"/>
                <w:szCs w:val="24"/>
              </w:rPr>
              <w:t>utiliza/accepta</w:t>
            </w:r>
            <w:r w:rsidRPr="0079771B">
              <w:rPr>
                <w:b/>
                <w:iCs/>
                <w:spacing w:val="-9"/>
                <w:sz w:val="24"/>
                <w:szCs w:val="24"/>
              </w:rPr>
              <w:t xml:space="preserve"> </w:t>
            </w:r>
            <w:r w:rsidRPr="0079771B">
              <w:rPr>
                <w:b/>
                <w:iCs/>
                <w:sz w:val="24"/>
                <w:szCs w:val="24"/>
              </w:rPr>
              <w:t>sau</w:t>
            </w:r>
            <w:r w:rsidRPr="0079771B">
              <w:rPr>
                <w:b/>
                <w:iCs/>
                <w:spacing w:val="-6"/>
                <w:sz w:val="24"/>
                <w:szCs w:val="24"/>
              </w:rPr>
              <w:t xml:space="preserve"> </w:t>
            </w:r>
            <w:r w:rsidRPr="0079771B">
              <w:rPr>
                <w:b/>
                <w:iCs/>
                <w:spacing w:val="-5"/>
                <w:sz w:val="24"/>
                <w:szCs w:val="24"/>
              </w:rPr>
              <w:t>nu</w:t>
            </w:r>
          </w:p>
        </w:tc>
      </w:tr>
      <w:tr w:rsidR="0079771B" w:rsidRPr="0079771B" w14:paraId="12BE38CD" w14:textId="77777777" w:rsidTr="0079771B">
        <w:trPr>
          <w:trHeight w:val="466"/>
        </w:trPr>
        <w:tc>
          <w:tcPr>
            <w:tcW w:w="5170" w:type="dxa"/>
            <w:tcBorders>
              <w:top w:val="single" w:sz="4" w:space="0" w:color="000000"/>
              <w:left w:val="single" w:sz="4" w:space="0" w:color="000000"/>
              <w:bottom w:val="single" w:sz="4" w:space="0" w:color="000000"/>
              <w:right w:val="single" w:sz="4" w:space="0" w:color="000000"/>
            </w:tcBorders>
            <w:hideMark/>
          </w:tcPr>
          <w:p w14:paraId="5CF5A1BE" w14:textId="77777777" w:rsidR="0079771B" w:rsidRPr="0079771B" w:rsidRDefault="0079771B">
            <w:pPr>
              <w:pStyle w:val="TableParagraph"/>
              <w:spacing w:line="232" w:lineRule="exact"/>
              <w:ind w:left="397"/>
              <w:rPr>
                <w:iCs/>
                <w:sz w:val="24"/>
                <w:szCs w:val="24"/>
              </w:rPr>
            </w:pPr>
            <w:r w:rsidRPr="0079771B">
              <w:rPr>
                <w:iCs/>
                <w:sz w:val="24"/>
                <w:szCs w:val="24"/>
              </w:rPr>
              <w:t>depunerea</w:t>
            </w:r>
            <w:r w:rsidRPr="0079771B">
              <w:rPr>
                <w:iCs/>
                <w:spacing w:val="-14"/>
                <w:sz w:val="24"/>
                <w:szCs w:val="24"/>
              </w:rPr>
              <w:t xml:space="preserve"> </w:t>
            </w:r>
            <w:r w:rsidRPr="0079771B">
              <w:rPr>
                <w:iCs/>
                <w:sz w:val="24"/>
                <w:szCs w:val="24"/>
              </w:rPr>
              <w:t>electronică</w:t>
            </w:r>
            <w:r w:rsidRPr="0079771B">
              <w:rPr>
                <w:iCs/>
                <w:spacing w:val="-13"/>
                <w:sz w:val="24"/>
                <w:szCs w:val="24"/>
              </w:rPr>
              <w:t xml:space="preserve"> </w:t>
            </w:r>
            <w:r w:rsidRPr="0079771B">
              <w:rPr>
                <w:iCs/>
                <w:sz w:val="24"/>
                <w:szCs w:val="24"/>
              </w:rPr>
              <w:t>a</w:t>
            </w:r>
            <w:r w:rsidRPr="0079771B">
              <w:rPr>
                <w:iCs/>
                <w:spacing w:val="-11"/>
                <w:sz w:val="24"/>
                <w:szCs w:val="24"/>
              </w:rPr>
              <w:t xml:space="preserve"> </w:t>
            </w:r>
            <w:r w:rsidRPr="0079771B">
              <w:rPr>
                <w:iCs/>
                <w:sz w:val="24"/>
                <w:szCs w:val="24"/>
              </w:rPr>
              <w:t>ofertelor</w:t>
            </w:r>
            <w:r w:rsidRPr="0079771B">
              <w:rPr>
                <w:iCs/>
                <w:spacing w:val="-10"/>
                <w:sz w:val="24"/>
                <w:szCs w:val="24"/>
              </w:rPr>
              <w:t xml:space="preserve"> </w:t>
            </w:r>
            <w:r w:rsidRPr="0079771B">
              <w:rPr>
                <w:iCs/>
                <w:sz w:val="24"/>
                <w:szCs w:val="24"/>
              </w:rPr>
              <w:t>sau</w:t>
            </w:r>
            <w:r w:rsidRPr="0079771B">
              <w:rPr>
                <w:iCs/>
                <w:spacing w:val="-14"/>
                <w:sz w:val="24"/>
                <w:szCs w:val="24"/>
              </w:rPr>
              <w:t xml:space="preserve"> </w:t>
            </w:r>
            <w:r w:rsidRPr="0079771B">
              <w:rPr>
                <w:iCs/>
                <w:sz w:val="24"/>
                <w:szCs w:val="24"/>
              </w:rPr>
              <w:t>a</w:t>
            </w:r>
            <w:r w:rsidRPr="0079771B">
              <w:rPr>
                <w:iCs/>
                <w:spacing w:val="-11"/>
                <w:sz w:val="24"/>
                <w:szCs w:val="24"/>
              </w:rPr>
              <w:t xml:space="preserve"> </w:t>
            </w:r>
            <w:r w:rsidRPr="0079771B">
              <w:rPr>
                <w:iCs/>
                <w:sz w:val="24"/>
                <w:szCs w:val="24"/>
              </w:rPr>
              <w:t>cererilor</w:t>
            </w:r>
            <w:r w:rsidRPr="0079771B">
              <w:rPr>
                <w:iCs/>
                <w:spacing w:val="-10"/>
                <w:sz w:val="24"/>
                <w:szCs w:val="24"/>
              </w:rPr>
              <w:t xml:space="preserve"> </w:t>
            </w:r>
            <w:r w:rsidRPr="0079771B">
              <w:rPr>
                <w:iCs/>
                <w:sz w:val="24"/>
                <w:szCs w:val="24"/>
              </w:rPr>
              <w:t xml:space="preserve">de </w:t>
            </w:r>
            <w:r w:rsidRPr="0079771B">
              <w:rPr>
                <w:iCs/>
                <w:spacing w:val="-2"/>
                <w:sz w:val="24"/>
                <w:szCs w:val="24"/>
              </w:rPr>
              <w:t>participare</w:t>
            </w:r>
          </w:p>
        </w:tc>
        <w:tc>
          <w:tcPr>
            <w:tcW w:w="3706" w:type="dxa"/>
            <w:tcBorders>
              <w:top w:val="single" w:sz="4" w:space="0" w:color="000000"/>
              <w:left w:val="single" w:sz="4" w:space="0" w:color="000000"/>
              <w:bottom w:val="single" w:sz="4" w:space="0" w:color="000000"/>
              <w:right w:val="single" w:sz="4" w:space="0" w:color="000000"/>
            </w:tcBorders>
            <w:hideMark/>
          </w:tcPr>
          <w:p w14:paraId="564AE84A" w14:textId="77777777" w:rsidR="0079771B" w:rsidRPr="0079771B" w:rsidRDefault="0079771B">
            <w:pPr>
              <w:pStyle w:val="TableParagraph"/>
              <w:spacing w:line="236" w:lineRule="exact"/>
              <w:ind w:left="399"/>
              <w:rPr>
                <w:iCs/>
                <w:sz w:val="24"/>
                <w:szCs w:val="24"/>
              </w:rPr>
            </w:pPr>
            <w:r w:rsidRPr="0079771B">
              <w:rPr>
                <w:iCs/>
                <w:sz w:val="24"/>
                <w:szCs w:val="24"/>
              </w:rPr>
              <w:t>Se</w:t>
            </w:r>
            <w:r w:rsidRPr="0079771B">
              <w:rPr>
                <w:iCs/>
                <w:spacing w:val="-10"/>
                <w:sz w:val="24"/>
                <w:szCs w:val="24"/>
              </w:rPr>
              <w:t xml:space="preserve"> </w:t>
            </w:r>
            <w:r w:rsidRPr="0079771B">
              <w:rPr>
                <w:iCs/>
                <w:sz w:val="24"/>
                <w:szCs w:val="24"/>
              </w:rPr>
              <w:t>va</w:t>
            </w:r>
            <w:r w:rsidRPr="0079771B">
              <w:rPr>
                <w:iCs/>
                <w:spacing w:val="5"/>
                <w:sz w:val="24"/>
                <w:szCs w:val="24"/>
              </w:rPr>
              <w:t xml:space="preserve"> </w:t>
            </w:r>
            <w:r w:rsidRPr="0079771B">
              <w:rPr>
                <w:iCs/>
                <w:spacing w:val="-2"/>
                <w:sz w:val="24"/>
                <w:szCs w:val="24"/>
              </w:rPr>
              <w:t>utiliza</w:t>
            </w:r>
          </w:p>
        </w:tc>
      </w:tr>
      <w:tr w:rsidR="0079771B" w:rsidRPr="0079771B" w14:paraId="3FFC2F6B" w14:textId="77777777" w:rsidTr="0079771B">
        <w:trPr>
          <w:trHeight w:val="233"/>
        </w:trPr>
        <w:tc>
          <w:tcPr>
            <w:tcW w:w="5170" w:type="dxa"/>
            <w:tcBorders>
              <w:top w:val="single" w:sz="4" w:space="0" w:color="000000"/>
              <w:left w:val="single" w:sz="4" w:space="0" w:color="000000"/>
              <w:bottom w:val="single" w:sz="4" w:space="0" w:color="000000"/>
              <w:right w:val="single" w:sz="4" w:space="0" w:color="000000"/>
            </w:tcBorders>
            <w:hideMark/>
          </w:tcPr>
          <w:p w14:paraId="2695C2C0" w14:textId="77777777" w:rsidR="0079771B" w:rsidRPr="0079771B" w:rsidRDefault="0079771B">
            <w:pPr>
              <w:pStyle w:val="TableParagraph"/>
              <w:spacing w:line="214" w:lineRule="exact"/>
              <w:ind w:left="397"/>
              <w:rPr>
                <w:iCs/>
                <w:sz w:val="24"/>
                <w:szCs w:val="24"/>
              </w:rPr>
            </w:pPr>
            <w:r w:rsidRPr="0079771B">
              <w:rPr>
                <w:iCs/>
                <w:sz w:val="24"/>
                <w:szCs w:val="24"/>
              </w:rPr>
              <w:t>sistemul</w:t>
            </w:r>
            <w:r w:rsidRPr="0079771B">
              <w:rPr>
                <w:iCs/>
                <w:spacing w:val="-5"/>
                <w:sz w:val="24"/>
                <w:szCs w:val="24"/>
              </w:rPr>
              <w:t xml:space="preserve"> </w:t>
            </w:r>
            <w:r w:rsidRPr="0079771B">
              <w:rPr>
                <w:iCs/>
                <w:sz w:val="24"/>
                <w:szCs w:val="24"/>
              </w:rPr>
              <w:t>de</w:t>
            </w:r>
            <w:r w:rsidRPr="0079771B">
              <w:rPr>
                <w:iCs/>
                <w:spacing w:val="-10"/>
                <w:sz w:val="24"/>
                <w:szCs w:val="24"/>
              </w:rPr>
              <w:t xml:space="preserve"> </w:t>
            </w:r>
            <w:r w:rsidRPr="0079771B">
              <w:rPr>
                <w:iCs/>
                <w:sz w:val="24"/>
                <w:szCs w:val="24"/>
              </w:rPr>
              <w:t>comenzi</w:t>
            </w:r>
            <w:r w:rsidRPr="0079771B">
              <w:rPr>
                <w:iCs/>
                <w:spacing w:val="1"/>
                <w:sz w:val="24"/>
                <w:szCs w:val="24"/>
              </w:rPr>
              <w:t xml:space="preserve"> </w:t>
            </w:r>
            <w:r w:rsidRPr="0079771B">
              <w:rPr>
                <w:iCs/>
                <w:spacing w:val="-2"/>
                <w:sz w:val="24"/>
                <w:szCs w:val="24"/>
              </w:rPr>
              <w:t>electronice</w:t>
            </w:r>
          </w:p>
        </w:tc>
        <w:tc>
          <w:tcPr>
            <w:tcW w:w="3706" w:type="dxa"/>
            <w:tcBorders>
              <w:top w:val="single" w:sz="4" w:space="0" w:color="000000"/>
              <w:left w:val="single" w:sz="4" w:space="0" w:color="000000"/>
              <w:bottom w:val="single" w:sz="4" w:space="0" w:color="000000"/>
              <w:right w:val="single" w:sz="4" w:space="0" w:color="000000"/>
            </w:tcBorders>
            <w:hideMark/>
          </w:tcPr>
          <w:p w14:paraId="5A5D1504" w14:textId="77777777" w:rsidR="0079771B" w:rsidRPr="0079771B" w:rsidRDefault="0079771B">
            <w:pPr>
              <w:pStyle w:val="TableParagraph"/>
              <w:spacing w:line="214" w:lineRule="exact"/>
              <w:ind w:left="399"/>
              <w:rPr>
                <w:iCs/>
                <w:sz w:val="24"/>
                <w:szCs w:val="24"/>
              </w:rPr>
            </w:pPr>
            <w:r w:rsidRPr="0079771B">
              <w:rPr>
                <w:iCs/>
                <w:sz w:val="24"/>
                <w:szCs w:val="24"/>
              </w:rPr>
              <w:t>Nu</w:t>
            </w:r>
            <w:r w:rsidRPr="0079771B">
              <w:rPr>
                <w:iCs/>
                <w:spacing w:val="-3"/>
                <w:sz w:val="24"/>
                <w:szCs w:val="24"/>
              </w:rPr>
              <w:t xml:space="preserve"> </w:t>
            </w:r>
            <w:r w:rsidRPr="0079771B">
              <w:rPr>
                <w:iCs/>
                <w:sz w:val="24"/>
                <w:szCs w:val="24"/>
              </w:rPr>
              <w:t>se</w:t>
            </w:r>
            <w:r w:rsidRPr="0079771B">
              <w:rPr>
                <w:iCs/>
                <w:spacing w:val="-7"/>
                <w:sz w:val="24"/>
                <w:szCs w:val="24"/>
              </w:rPr>
              <w:t xml:space="preserve"> </w:t>
            </w:r>
            <w:r w:rsidRPr="0079771B">
              <w:rPr>
                <w:iCs/>
                <w:sz w:val="24"/>
                <w:szCs w:val="24"/>
              </w:rPr>
              <w:t>va</w:t>
            </w:r>
            <w:r w:rsidRPr="0079771B">
              <w:rPr>
                <w:iCs/>
                <w:spacing w:val="5"/>
                <w:sz w:val="24"/>
                <w:szCs w:val="24"/>
              </w:rPr>
              <w:t xml:space="preserve"> </w:t>
            </w:r>
            <w:r w:rsidRPr="0079771B">
              <w:rPr>
                <w:iCs/>
                <w:spacing w:val="-2"/>
                <w:sz w:val="24"/>
                <w:szCs w:val="24"/>
              </w:rPr>
              <w:t>utiliza</w:t>
            </w:r>
          </w:p>
        </w:tc>
      </w:tr>
      <w:tr w:rsidR="0079771B" w:rsidRPr="0079771B" w14:paraId="6DAEA277" w14:textId="77777777" w:rsidTr="0079771B">
        <w:trPr>
          <w:trHeight w:val="233"/>
        </w:trPr>
        <w:tc>
          <w:tcPr>
            <w:tcW w:w="5170" w:type="dxa"/>
            <w:tcBorders>
              <w:top w:val="single" w:sz="4" w:space="0" w:color="000000"/>
              <w:left w:val="single" w:sz="4" w:space="0" w:color="000000"/>
              <w:bottom w:val="single" w:sz="4" w:space="0" w:color="000000"/>
              <w:right w:val="single" w:sz="4" w:space="0" w:color="000000"/>
            </w:tcBorders>
            <w:hideMark/>
          </w:tcPr>
          <w:p w14:paraId="48B3E41A" w14:textId="77777777" w:rsidR="0079771B" w:rsidRPr="0079771B" w:rsidRDefault="0079771B">
            <w:pPr>
              <w:pStyle w:val="TableParagraph"/>
              <w:spacing w:line="214" w:lineRule="exact"/>
              <w:ind w:left="397"/>
              <w:rPr>
                <w:iCs/>
                <w:sz w:val="24"/>
                <w:szCs w:val="24"/>
              </w:rPr>
            </w:pPr>
            <w:r w:rsidRPr="0079771B">
              <w:rPr>
                <w:iCs/>
                <w:sz w:val="24"/>
                <w:szCs w:val="24"/>
              </w:rPr>
              <w:t>facturarea</w:t>
            </w:r>
            <w:r w:rsidRPr="0079771B">
              <w:rPr>
                <w:iCs/>
                <w:spacing w:val="-7"/>
                <w:sz w:val="24"/>
                <w:szCs w:val="24"/>
              </w:rPr>
              <w:t xml:space="preserve"> </w:t>
            </w:r>
            <w:r w:rsidRPr="0079771B">
              <w:rPr>
                <w:iCs/>
                <w:spacing w:val="-2"/>
                <w:sz w:val="24"/>
                <w:szCs w:val="24"/>
              </w:rPr>
              <w:t>electronică</w:t>
            </w:r>
          </w:p>
        </w:tc>
        <w:tc>
          <w:tcPr>
            <w:tcW w:w="3706" w:type="dxa"/>
            <w:tcBorders>
              <w:top w:val="single" w:sz="4" w:space="0" w:color="000000"/>
              <w:left w:val="single" w:sz="4" w:space="0" w:color="000000"/>
              <w:bottom w:val="single" w:sz="4" w:space="0" w:color="000000"/>
              <w:right w:val="single" w:sz="4" w:space="0" w:color="000000"/>
            </w:tcBorders>
            <w:hideMark/>
          </w:tcPr>
          <w:p w14:paraId="3842972E" w14:textId="77777777" w:rsidR="0079771B" w:rsidRPr="0079771B" w:rsidRDefault="0079771B">
            <w:pPr>
              <w:pStyle w:val="TableParagraph"/>
              <w:spacing w:line="214" w:lineRule="exact"/>
              <w:ind w:left="399"/>
              <w:rPr>
                <w:iCs/>
                <w:sz w:val="24"/>
                <w:szCs w:val="24"/>
              </w:rPr>
            </w:pPr>
            <w:r w:rsidRPr="0079771B">
              <w:rPr>
                <w:iCs/>
                <w:sz w:val="24"/>
                <w:szCs w:val="24"/>
              </w:rPr>
              <w:t>Se</w:t>
            </w:r>
            <w:r w:rsidRPr="0079771B">
              <w:rPr>
                <w:iCs/>
                <w:spacing w:val="-10"/>
                <w:sz w:val="24"/>
                <w:szCs w:val="24"/>
              </w:rPr>
              <w:t xml:space="preserve"> </w:t>
            </w:r>
            <w:r w:rsidRPr="0079771B">
              <w:rPr>
                <w:iCs/>
                <w:sz w:val="24"/>
                <w:szCs w:val="24"/>
              </w:rPr>
              <w:t>va</w:t>
            </w:r>
            <w:r w:rsidRPr="0079771B">
              <w:rPr>
                <w:iCs/>
                <w:spacing w:val="5"/>
                <w:sz w:val="24"/>
                <w:szCs w:val="24"/>
              </w:rPr>
              <w:t xml:space="preserve"> </w:t>
            </w:r>
            <w:r w:rsidRPr="0079771B">
              <w:rPr>
                <w:iCs/>
                <w:spacing w:val="-2"/>
                <w:sz w:val="24"/>
                <w:szCs w:val="24"/>
              </w:rPr>
              <w:t>utiliza</w:t>
            </w:r>
          </w:p>
        </w:tc>
      </w:tr>
      <w:tr w:rsidR="0079771B" w:rsidRPr="0079771B" w14:paraId="163F8B5B" w14:textId="77777777" w:rsidTr="0079771B">
        <w:trPr>
          <w:trHeight w:val="233"/>
        </w:trPr>
        <w:tc>
          <w:tcPr>
            <w:tcW w:w="5170" w:type="dxa"/>
            <w:tcBorders>
              <w:top w:val="single" w:sz="4" w:space="0" w:color="000000"/>
              <w:left w:val="single" w:sz="4" w:space="0" w:color="000000"/>
              <w:bottom w:val="single" w:sz="4" w:space="0" w:color="000000"/>
              <w:right w:val="single" w:sz="4" w:space="0" w:color="000000"/>
            </w:tcBorders>
            <w:hideMark/>
          </w:tcPr>
          <w:p w14:paraId="5F9B9881" w14:textId="77777777" w:rsidR="0079771B" w:rsidRPr="0079771B" w:rsidRDefault="0079771B">
            <w:pPr>
              <w:pStyle w:val="TableParagraph"/>
              <w:spacing w:line="214" w:lineRule="exact"/>
              <w:ind w:left="397"/>
              <w:rPr>
                <w:iCs/>
                <w:sz w:val="24"/>
                <w:szCs w:val="24"/>
              </w:rPr>
            </w:pPr>
            <w:r w:rsidRPr="0079771B">
              <w:rPr>
                <w:iCs/>
                <w:sz w:val="24"/>
                <w:szCs w:val="24"/>
              </w:rPr>
              <w:t>plățile</w:t>
            </w:r>
            <w:r w:rsidRPr="0079771B">
              <w:rPr>
                <w:iCs/>
                <w:spacing w:val="-9"/>
                <w:sz w:val="24"/>
                <w:szCs w:val="24"/>
              </w:rPr>
              <w:t xml:space="preserve"> </w:t>
            </w:r>
            <w:r w:rsidRPr="0079771B">
              <w:rPr>
                <w:iCs/>
                <w:spacing w:val="-2"/>
                <w:sz w:val="24"/>
                <w:szCs w:val="24"/>
              </w:rPr>
              <w:t>electronice</w:t>
            </w:r>
          </w:p>
        </w:tc>
        <w:tc>
          <w:tcPr>
            <w:tcW w:w="3706" w:type="dxa"/>
            <w:tcBorders>
              <w:top w:val="single" w:sz="4" w:space="0" w:color="000000"/>
              <w:left w:val="single" w:sz="4" w:space="0" w:color="000000"/>
              <w:bottom w:val="single" w:sz="4" w:space="0" w:color="000000"/>
              <w:right w:val="single" w:sz="4" w:space="0" w:color="000000"/>
            </w:tcBorders>
            <w:hideMark/>
          </w:tcPr>
          <w:p w14:paraId="6F366EA4" w14:textId="77777777" w:rsidR="0079771B" w:rsidRPr="0079771B" w:rsidRDefault="0079771B">
            <w:pPr>
              <w:pStyle w:val="TableParagraph"/>
              <w:spacing w:line="214" w:lineRule="exact"/>
              <w:ind w:left="399"/>
              <w:rPr>
                <w:iCs/>
                <w:sz w:val="24"/>
                <w:szCs w:val="24"/>
              </w:rPr>
            </w:pPr>
            <w:r w:rsidRPr="0079771B">
              <w:rPr>
                <w:iCs/>
                <w:sz w:val="24"/>
                <w:szCs w:val="24"/>
              </w:rPr>
              <w:t>Se</w:t>
            </w:r>
            <w:r w:rsidRPr="0079771B">
              <w:rPr>
                <w:iCs/>
                <w:spacing w:val="-10"/>
                <w:sz w:val="24"/>
                <w:szCs w:val="24"/>
              </w:rPr>
              <w:t xml:space="preserve"> </w:t>
            </w:r>
            <w:r w:rsidRPr="0079771B">
              <w:rPr>
                <w:iCs/>
                <w:sz w:val="24"/>
                <w:szCs w:val="24"/>
              </w:rPr>
              <w:t>va</w:t>
            </w:r>
            <w:r w:rsidRPr="0079771B">
              <w:rPr>
                <w:iCs/>
                <w:spacing w:val="5"/>
                <w:sz w:val="24"/>
                <w:szCs w:val="24"/>
              </w:rPr>
              <w:t xml:space="preserve"> </w:t>
            </w:r>
            <w:r w:rsidRPr="0079771B">
              <w:rPr>
                <w:iCs/>
                <w:spacing w:val="-2"/>
                <w:sz w:val="24"/>
                <w:szCs w:val="24"/>
              </w:rPr>
              <w:t>utiliza</w:t>
            </w:r>
          </w:p>
        </w:tc>
      </w:tr>
    </w:tbl>
    <w:p w14:paraId="1ED1EC9D" w14:textId="77777777" w:rsidR="0079771B" w:rsidRPr="0079771B" w:rsidRDefault="0079771B" w:rsidP="0079771B">
      <w:pPr>
        <w:pStyle w:val="a"/>
        <w:widowControl w:val="0"/>
        <w:numPr>
          <w:ilvl w:val="0"/>
          <w:numId w:val="33"/>
        </w:numPr>
        <w:tabs>
          <w:tab w:val="clear" w:pos="1134"/>
          <w:tab w:val="left" w:pos="1654"/>
        </w:tabs>
        <w:autoSpaceDE w:val="0"/>
        <w:autoSpaceDN w:val="0"/>
        <w:spacing w:before="237"/>
        <w:ind w:left="1654" w:right="971" w:hanging="360"/>
        <w:jc w:val="both"/>
        <w:rPr>
          <w:iCs/>
          <w:lang w:val="ro-RO"/>
        </w:rPr>
      </w:pPr>
      <w:r w:rsidRPr="0079771B">
        <w:rPr>
          <w:iCs/>
        </w:rPr>
        <w:t xml:space="preserve">Contractul intră sub incidența Acordului privind achizițiile guvernamentale al Organizației Mondiale a Comerțului (numai în cazul anunțurilor transmise spre publicare în Jurnalul Oficial al Uniunii Europene): </w:t>
      </w:r>
      <w:r w:rsidRPr="0079771B">
        <w:rPr>
          <w:iCs/>
          <w:u w:val="single"/>
        </w:rPr>
        <w:t>nu este</w:t>
      </w:r>
    </w:p>
    <w:p w14:paraId="766F129B" w14:textId="77777777" w:rsidR="0079771B" w:rsidRPr="0079771B" w:rsidRDefault="0079771B" w:rsidP="0079771B">
      <w:pPr>
        <w:pStyle w:val="a"/>
        <w:widowControl w:val="0"/>
        <w:numPr>
          <w:ilvl w:val="0"/>
          <w:numId w:val="33"/>
        </w:numPr>
        <w:tabs>
          <w:tab w:val="clear" w:pos="1134"/>
          <w:tab w:val="left" w:pos="1653"/>
        </w:tabs>
        <w:autoSpaceDE w:val="0"/>
        <w:autoSpaceDN w:val="0"/>
        <w:spacing w:before="128"/>
        <w:ind w:left="1653" w:hanging="359"/>
        <w:jc w:val="both"/>
        <w:rPr>
          <w:b/>
          <w:iCs/>
        </w:rPr>
      </w:pPr>
      <w:r w:rsidRPr="0079771B">
        <w:rPr>
          <w:b/>
          <w:iCs/>
        </w:rPr>
        <w:t>Alte</w:t>
      </w:r>
      <w:r w:rsidRPr="0079771B">
        <w:rPr>
          <w:b/>
          <w:iCs/>
          <w:spacing w:val="-8"/>
        </w:rPr>
        <w:t xml:space="preserve"> </w:t>
      </w:r>
      <w:r w:rsidRPr="0079771B">
        <w:rPr>
          <w:b/>
          <w:iCs/>
        </w:rPr>
        <w:t>informații</w:t>
      </w:r>
      <w:r w:rsidRPr="0079771B">
        <w:rPr>
          <w:b/>
          <w:iCs/>
          <w:spacing w:val="1"/>
        </w:rPr>
        <w:t xml:space="preserve"> </w:t>
      </w:r>
      <w:r w:rsidRPr="0079771B">
        <w:rPr>
          <w:b/>
          <w:iCs/>
        </w:rPr>
        <w:t>relevante:</w:t>
      </w:r>
      <w:r w:rsidRPr="0079771B">
        <w:rPr>
          <w:b/>
          <w:iCs/>
          <w:spacing w:val="-5"/>
        </w:rPr>
        <w:t xml:space="preserve"> </w:t>
      </w:r>
      <w:r w:rsidRPr="0079771B">
        <w:rPr>
          <w:b/>
          <w:iCs/>
          <w:u w:val="single"/>
        </w:rPr>
        <w:t>nu</w:t>
      </w:r>
      <w:r w:rsidRPr="0079771B">
        <w:rPr>
          <w:b/>
          <w:iCs/>
          <w:spacing w:val="3"/>
          <w:u w:val="single"/>
        </w:rPr>
        <w:t xml:space="preserve"> </w:t>
      </w:r>
      <w:r w:rsidRPr="0079771B">
        <w:rPr>
          <w:b/>
          <w:iCs/>
          <w:spacing w:val="-4"/>
          <w:u w:val="single"/>
        </w:rPr>
        <w:t>sunt</w:t>
      </w:r>
    </w:p>
    <w:p w14:paraId="1F823E69" w14:textId="77777777" w:rsidR="0079771B" w:rsidRDefault="0079771B"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lastRenderedPageBreak/>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lastRenderedPageBreak/>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lastRenderedPageBreak/>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lastRenderedPageBreak/>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lastRenderedPageBreak/>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lastRenderedPageBreak/>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lastRenderedPageBreak/>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lastRenderedPageBreak/>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4FE877C4" w14:textId="77777777" w:rsidR="00E77096" w:rsidRPr="00E77096" w:rsidRDefault="00E77096" w:rsidP="00E77096">
      <w:pPr>
        <w:pStyle w:val="a8"/>
        <w:ind w:left="574" w:right="376"/>
        <w:jc w:val="both"/>
        <w:rPr>
          <w:iCs/>
          <w:szCs w:val="24"/>
        </w:rPr>
      </w:pPr>
      <w:r w:rsidRPr="00E77096">
        <w:rPr>
          <w:b/>
          <w:iCs/>
        </w:rPr>
        <w:t>Obiectul</w:t>
      </w:r>
      <w:r w:rsidRPr="00E77096">
        <w:rPr>
          <w:b/>
          <w:iCs/>
          <w:spacing w:val="-3"/>
        </w:rPr>
        <w:t xml:space="preserve"> </w:t>
      </w:r>
      <w:r w:rsidRPr="00E77096">
        <w:rPr>
          <w:b/>
          <w:iCs/>
        </w:rPr>
        <w:t>de</w:t>
      </w:r>
      <w:r w:rsidRPr="00E77096">
        <w:rPr>
          <w:b/>
          <w:iCs/>
          <w:spacing w:val="-3"/>
        </w:rPr>
        <w:t xml:space="preserve"> </w:t>
      </w:r>
      <w:r w:rsidRPr="00E77096">
        <w:rPr>
          <w:b/>
          <w:iCs/>
        </w:rPr>
        <w:t>achizitie:</w:t>
      </w:r>
      <w:r w:rsidRPr="00E77096">
        <w:rPr>
          <w:b/>
          <w:iCs/>
          <w:spacing w:val="-4"/>
        </w:rPr>
        <w:t xml:space="preserve"> </w:t>
      </w:r>
      <w:r w:rsidRPr="00E77096">
        <w:rPr>
          <w:iCs/>
        </w:rPr>
        <w:t>Lucrări de reparație și construcția a două grupe de creșă și amenajarea accesului către acestea,</w:t>
      </w:r>
      <w:r w:rsidRPr="00E77096">
        <w:rPr>
          <w:b/>
          <w:bCs/>
          <w:sz w:val="28"/>
          <w:szCs w:val="28"/>
        </w:rPr>
        <w:t xml:space="preserve"> </w:t>
      </w:r>
      <w:r w:rsidRPr="00E77096">
        <w:rPr>
          <w:iCs/>
        </w:rPr>
        <w:t>lucrări</w:t>
      </w:r>
      <w:r w:rsidRPr="00E77096">
        <w:rPr>
          <w:b/>
          <w:bCs/>
          <w:sz w:val="28"/>
          <w:szCs w:val="28"/>
        </w:rPr>
        <w:t xml:space="preserve"> </w:t>
      </w:r>
      <w:r w:rsidRPr="00E77096">
        <w:rPr>
          <w:iCs/>
        </w:rPr>
        <w:t xml:space="preserve">la sistemul de încălzire pentru pardosea la Grădinița Creșă de copii,,Clopoțelul,, din satul Crihana Veche, raionul Cahul. </w:t>
      </w:r>
    </w:p>
    <w:p w14:paraId="244786A0" w14:textId="77777777" w:rsidR="00E77096" w:rsidRPr="00E77096" w:rsidRDefault="00E77096" w:rsidP="00E77096">
      <w:pPr>
        <w:pStyle w:val="a8"/>
        <w:ind w:left="574" w:right="376"/>
        <w:jc w:val="both"/>
        <w:rPr>
          <w:iCs/>
        </w:rPr>
      </w:pPr>
    </w:p>
    <w:p w14:paraId="67047B98" w14:textId="77777777" w:rsidR="00E77096" w:rsidRPr="00E77096" w:rsidRDefault="00E77096" w:rsidP="00E77096">
      <w:pPr>
        <w:pStyle w:val="a8"/>
        <w:ind w:left="574" w:right="376"/>
        <w:jc w:val="both"/>
        <w:rPr>
          <w:iCs/>
          <w:spacing w:val="-5"/>
        </w:rPr>
      </w:pPr>
      <w:r w:rsidRPr="00E77096">
        <w:rPr>
          <w:iCs/>
        </w:rPr>
        <w:t>procedura</w:t>
      </w:r>
      <w:r w:rsidRPr="00E77096">
        <w:rPr>
          <w:iCs/>
          <w:spacing w:val="-2"/>
        </w:rPr>
        <w:t xml:space="preserve"> </w:t>
      </w:r>
      <w:r w:rsidRPr="00E77096">
        <w:rPr>
          <w:iCs/>
        </w:rPr>
        <w:t>de</w:t>
      </w:r>
      <w:r w:rsidRPr="00E77096">
        <w:rPr>
          <w:iCs/>
          <w:spacing w:val="-2"/>
        </w:rPr>
        <w:t xml:space="preserve"> </w:t>
      </w:r>
      <w:r w:rsidRPr="00E77096">
        <w:rPr>
          <w:iCs/>
        </w:rPr>
        <w:t>achiziție:</w:t>
      </w:r>
      <w:r w:rsidRPr="00E77096">
        <w:rPr>
          <w:iCs/>
          <w:spacing w:val="-1"/>
        </w:rPr>
        <w:t xml:space="preserve"> </w:t>
      </w:r>
      <w:r w:rsidRPr="00E77096">
        <w:rPr>
          <w:iCs/>
          <w:spacing w:val="-5"/>
        </w:rPr>
        <w:t xml:space="preserve">COP </w:t>
      </w:r>
    </w:p>
    <w:p w14:paraId="32065D65" w14:textId="77777777" w:rsidR="00E77096" w:rsidRPr="00E77096" w:rsidRDefault="00E77096" w:rsidP="00E77096">
      <w:pPr>
        <w:pStyle w:val="a8"/>
        <w:ind w:left="574" w:right="376"/>
        <w:jc w:val="both"/>
        <w:rPr>
          <w:iCs/>
        </w:rPr>
      </w:pPr>
      <w:r w:rsidRPr="00E77096">
        <w:rPr>
          <w:iCs/>
          <w:spacing w:val="-5"/>
        </w:rPr>
        <w:t>Cod CPV: 45200000-9</w:t>
      </w:r>
    </w:p>
    <w:p w14:paraId="3939CA1A" w14:textId="77777777" w:rsidR="00E77096" w:rsidRPr="00E77096" w:rsidRDefault="00E77096" w:rsidP="00E77096">
      <w:pPr>
        <w:pStyle w:val="a8"/>
        <w:spacing w:before="120"/>
        <w:ind w:left="574"/>
        <w:jc w:val="both"/>
        <w:rPr>
          <w:iCs/>
        </w:rPr>
      </w:pPr>
      <w:r w:rsidRPr="00E77096">
        <w:rPr>
          <w:iCs/>
        </w:rPr>
        <w:t>*Procedura</w:t>
      </w:r>
      <w:r w:rsidRPr="00E77096">
        <w:rPr>
          <w:iCs/>
          <w:spacing w:val="-4"/>
        </w:rPr>
        <w:t xml:space="preserve"> </w:t>
      </w:r>
      <w:r w:rsidRPr="00E77096">
        <w:rPr>
          <w:iCs/>
        </w:rPr>
        <w:t>a</w:t>
      </w:r>
      <w:r w:rsidRPr="00E77096">
        <w:rPr>
          <w:iCs/>
          <w:spacing w:val="-1"/>
        </w:rPr>
        <w:t xml:space="preserve"> </w:t>
      </w:r>
      <w:r w:rsidRPr="00E77096">
        <w:rPr>
          <w:iCs/>
        </w:rPr>
        <w:t>fost</w:t>
      </w:r>
      <w:r w:rsidRPr="00E77096">
        <w:rPr>
          <w:iCs/>
          <w:spacing w:val="-1"/>
        </w:rPr>
        <w:t xml:space="preserve"> </w:t>
      </w:r>
      <w:r w:rsidRPr="00E77096">
        <w:rPr>
          <w:iCs/>
        </w:rPr>
        <w:t>inclusă</w:t>
      </w:r>
      <w:r w:rsidRPr="00E77096">
        <w:rPr>
          <w:iCs/>
          <w:spacing w:val="-2"/>
        </w:rPr>
        <w:t xml:space="preserve"> </w:t>
      </w:r>
      <w:r w:rsidRPr="00E77096">
        <w:rPr>
          <w:iCs/>
        </w:rPr>
        <w:t>în</w:t>
      </w:r>
      <w:r w:rsidRPr="00E77096">
        <w:rPr>
          <w:iCs/>
          <w:spacing w:val="-2"/>
        </w:rPr>
        <w:t xml:space="preserve"> </w:t>
      </w:r>
      <w:r w:rsidRPr="00E77096">
        <w:rPr>
          <w:iCs/>
        </w:rPr>
        <w:t>planul</w:t>
      </w:r>
      <w:r w:rsidRPr="00E77096">
        <w:rPr>
          <w:iCs/>
          <w:spacing w:val="-2"/>
        </w:rPr>
        <w:t xml:space="preserve"> </w:t>
      </w:r>
      <w:r w:rsidRPr="00E77096">
        <w:rPr>
          <w:iCs/>
        </w:rPr>
        <w:t>de</w:t>
      </w:r>
      <w:r w:rsidRPr="00E77096">
        <w:rPr>
          <w:iCs/>
          <w:spacing w:val="-2"/>
        </w:rPr>
        <w:t xml:space="preserve"> </w:t>
      </w:r>
      <w:r w:rsidRPr="00E77096">
        <w:rPr>
          <w:iCs/>
        </w:rPr>
        <w:t>achiziții</w:t>
      </w:r>
      <w:r w:rsidRPr="00E77096">
        <w:rPr>
          <w:iCs/>
          <w:spacing w:val="-1"/>
        </w:rPr>
        <w:t xml:space="preserve"> </w:t>
      </w:r>
      <w:r w:rsidRPr="00E77096">
        <w:rPr>
          <w:iCs/>
        </w:rPr>
        <w:t>publice</w:t>
      </w:r>
      <w:r w:rsidRPr="00E77096">
        <w:rPr>
          <w:iCs/>
          <w:spacing w:val="-3"/>
        </w:rPr>
        <w:t xml:space="preserve"> </w:t>
      </w:r>
      <w:r w:rsidRPr="00E77096">
        <w:rPr>
          <w:iCs/>
        </w:rPr>
        <w:t>a</w:t>
      </w:r>
      <w:r w:rsidRPr="00E77096">
        <w:rPr>
          <w:iCs/>
          <w:spacing w:val="-2"/>
        </w:rPr>
        <w:t xml:space="preserve"> </w:t>
      </w:r>
      <w:r w:rsidRPr="00E77096">
        <w:rPr>
          <w:iCs/>
        </w:rPr>
        <w:t>autorității</w:t>
      </w:r>
      <w:r w:rsidRPr="00E77096">
        <w:rPr>
          <w:iCs/>
          <w:spacing w:val="-2"/>
        </w:rPr>
        <w:t xml:space="preserve"> </w:t>
      </w:r>
      <w:r w:rsidRPr="00E77096">
        <w:rPr>
          <w:iCs/>
        </w:rPr>
        <w:t>contractante</w:t>
      </w:r>
      <w:r w:rsidRPr="00E77096">
        <w:rPr>
          <w:iCs/>
          <w:spacing w:val="-1"/>
        </w:rPr>
        <w:t xml:space="preserve"> </w:t>
      </w:r>
      <w:r w:rsidRPr="00E77096">
        <w:rPr>
          <w:iCs/>
        </w:rPr>
        <w:t>(Da/Nu):</w:t>
      </w:r>
      <w:r w:rsidRPr="00E77096">
        <w:rPr>
          <w:iCs/>
          <w:spacing w:val="-1"/>
        </w:rPr>
        <w:t xml:space="preserve"> </w:t>
      </w:r>
      <w:r w:rsidRPr="00E77096">
        <w:rPr>
          <w:iCs/>
          <w:spacing w:val="-5"/>
        </w:rPr>
        <w:t>Da</w:t>
      </w:r>
    </w:p>
    <w:p w14:paraId="790B1C30" w14:textId="77777777" w:rsidR="00E77096" w:rsidRPr="00E77096" w:rsidRDefault="00E77096" w:rsidP="00E77096">
      <w:pPr>
        <w:spacing w:before="120"/>
        <w:rPr>
          <w:b/>
          <w:iCs/>
        </w:rPr>
      </w:pPr>
    </w:p>
    <w:p w14:paraId="3A4547FC" w14:textId="77777777" w:rsidR="00E77096" w:rsidRPr="00E77096" w:rsidRDefault="00E77096" w:rsidP="00E77096">
      <w:pPr>
        <w:pStyle w:val="a"/>
        <w:widowControl w:val="0"/>
        <w:numPr>
          <w:ilvl w:val="0"/>
          <w:numId w:val="36"/>
        </w:numPr>
        <w:tabs>
          <w:tab w:val="clear" w:pos="1134"/>
          <w:tab w:val="left" w:pos="1642"/>
        </w:tabs>
        <w:autoSpaceDE w:val="0"/>
        <w:autoSpaceDN w:val="0"/>
        <w:jc w:val="left"/>
        <w:rPr>
          <w:iCs/>
        </w:rPr>
      </w:pPr>
      <w:r w:rsidRPr="00E77096">
        <w:rPr>
          <w:b/>
          <w:iCs/>
        </w:rPr>
        <w:t>Denumirea</w:t>
      </w:r>
      <w:r w:rsidRPr="00E77096">
        <w:rPr>
          <w:b/>
          <w:iCs/>
          <w:spacing w:val="-2"/>
        </w:rPr>
        <w:t xml:space="preserve"> </w:t>
      </w:r>
      <w:r w:rsidRPr="00E77096">
        <w:rPr>
          <w:b/>
          <w:iCs/>
        </w:rPr>
        <w:t>autorităţii</w:t>
      </w:r>
      <w:r w:rsidRPr="00E77096">
        <w:rPr>
          <w:b/>
          <w:iCs/>
          <w:spacing w:val="-4"/>
        </w:rPr>
        <w:t xml:space="preserve"> </w:t>
      </w:r>
      <w:r w:rsidRPr="00E77096">
        <w:rPr>
          <w:b/>
          <w:iCs/>
        </w:rPr>
        <w:t>contractante</w:t>
      </w:r>
      <w:r w:rsidRPr="00E77096">
        <w:rPr>
          <w:b/>
          <w:iCs/>
          <w:spacing w:val="-5"/>
        </w:rPr>
        <w:t xml:space="preserve"> </w:t>
      </w:r>
      <w:r w:rsidRPr="00E77096">
        <w:rPr>
          <w:b/>
          <w:iCs/>
        </w:rPr>
        <w:t>Primăria</w:t>
      </w:r>
      <w:r w:rsidRPr="00E77096">
        <w:rPr>
          <w:b/>
          <w:iCs/>
          <w:spacing w:val="-2"/>
        </w:rPr>
        <w:t xml:space="preserve"> </w:t>
      </w:r>
      <w:r w:rsidRPr="00E77096">
        <w:rPr>
          <w:b/>
          <w:iCs/>
        </w:rPr>
        <w:t>s.</w:t>
      </w:r>
      <w:r w:rsidRPr="00E77096">
        <w:rPr>
          <w:b/>
          <w:iCs/>
          <w:spacing w:val="-2"/>
        </w:rPr>
        <w:t xml:space="preserve"> </w:t>
      </w:r>
      <w:r w:rsidRPr="00E77096">
        <w:rPr>
          <w:b/>
          <w:iCs/>
        </w:rPr>
        <w:t>Crihana</w:t>
      </w:r>
      <w:r w:rsidRPr="00E77096">
        <w:rPr>
          <w:b/>
          <w:iCs/>
          <w:spacing w:val="-1"/>
        </w:rPr>
        <w:t xml:space="preserve"> </w:t>
      </w:r>
      <w:r w:rsidRPr="00E77096">
        <w:rPr>
          <w:b/>
          <w:iCs/>
        </w:rPr>
        <w:t>Veche,</w:t>
      </w:r>
      <w:r w:rsidRPr="00E77096">
        <w:rPr>
          <w:b/>
          <w:iCs/>
          <w:spacing w:val="-2"/>
        </w:rPr>
        <w:t xml:space="preserve"> </w:t>
      </w:r>
      <w:r w:rsidRPr="00E77096">
        <w:rPr>
          <w:b/>
          <w:iCs/>
        </w:rPr>
        <w:t>r.</w:t>
      </w:r>
      <w:r w:rsidRPr="00E77096">
        <w:rPr>
          <w:b/>
          <w:iCs/>
          <w:spacing w:val="-1"/>
        </w:rPr>
        <w:t xml:space="preserve"> </w:t>
      </w:r>
      <w:r w:rsidRPr="00E77096">
        <w:rPr>
          <w:b/>
          <w:iCs/>
          <w:spacing w:val="-2"/>
        </w:rPr>
        <w:t>Cahul</w:t>
      </w:r>
    </w:p>
    <w:p w14:paraId="0EE773C7" w14:textId="77777777" w:rsidR="00E77096" w:rsidRPr="00E77096" w:rsidRDefault="00E77096" w:rsidP="00E77096">
      <w:pPr>
        <w:pStyle w:val="a"/>
        <w:widowControl w:val="0"/>
        <w:numPr>
          <w:ilvl w:val="0"/>
          <w:numId w:val="36"/>
        </w:numPr>
        <w:tabs>
          <w:tab w:val="clear" w:pos="1134"/>
          <w:tab w:val="left" w:pos="1639"/>
        </w:tabs>
        <w:autoSpaceDE w:val="0"/>
        <w:autoSpaceDN w:val="0"/>
        <w:ind w:left="1639" w:hanging="237"/>
        <w:jc w:val="left"/>
        <w:rPr>
          <w:b/>
          <w:iCs/>
        </w:rPr>
      </w:pPr>
      <w:r w:rsidRPr="00E77096">
        <w:rPr>
          <w:b/>
          <w:iCs/>
        </w:rPr>
        <w:t xml:space="preserve">IDNO </w:t>
      </w:r>
      <w:r w:rsidRPr="00E77096">
        <w:rPr>
          <w:b/>
          <w:iCs/>
          <w:spacing w:val="-2"/>
        </w:rPr>
        <w:t>1007601006092</w:t>
      </w:r>
    </w:p>
    <w:p w14:paraId="60515BFA" w14:textId="77777777" w:rsidR="00E77096" w:rsidRPr="00E77096" w:rsidRDefault="00E77096" w:rsidP="00E77096">
      <w:pPr>
        <w:pStyle w:val="a"/>
        <w:widowControl w:val="0"/>
        <w:numPr>
          <w:ilvl w:val="0"/>
          <w:numId w:val="36"/>
        </w:numPr>
        <w:tabs>
          <w:tab w:val="clear" w:pos="1134"/>
          <w:tab w:val="left" w:pos="1637"/>
        </w:tabs>
        <w:autoSpaceDE w:val="0"/>
        <w:autoSpaceDN w:val="0"/>
        <w:ind w:left="1637" w:hanging="235"/>
        <w:jc w:val="left"/>
        <w:rPr>
          <w:b/>
          <w:iCs/>
        </w:rPr>
      </w:pPr>
      <w:r w:rsidRPr="00E77096">
        <w:rPr>
          <w:b/>
          <w:iCs/>
        </w:rPr>
        <w:t>Adresa</w:t>
      </w:r>
      <w:r w:rsidRPr="00E77096">
        <w:rPr>
          <w:b/>
          <w:iCs/>
          <w:spacing w:val="-5"/>
        </w:rPr>
        <w:t xml:space="preserve"> </w:t>
      </w:r>
      <w:r w:rsidRPr="00E77096">
        <w:rPr>
          <w:b/>
          <w:iCs/>
          <w:color w:val="333333"/>
        </w:rPr>
        <w:t>MD-3918,</w:t>
      </w:r>
      <w:r w:rsidRPr="00E77096">
        <w:rPr>
          <w:b/>
          <w:iCs/>
          <w:color w:val="333333"/>
          <w:spacing w:val="-4"/>
        </w:rPr>
        <w:t xml:space="preserve"> </w:t>
      </w:r>
      <w:r w:rsidRPr="00E77096">
        <w:rPr>
          <w:b/>
          <w:iCs/>
          <w:color w:val="333333"/>
        </w:rPr>
        <w:t>Republica</w:t>
      </w:r>
      <w:r w:rsidRPr="00E77096">
        <w:rPr>
          <w:b/>
          <w:iCs/>
          <w:color w:val="333333"/>
          <w:spacing w:val="-3"/>
        </w:rPr>
        <w:t xml:space="preserve"> </w:t>
      </w:r>
      <w:r w:rsidRPr="00E77096">
        <w:rPr>
          <w:b/>
          <w:iCs/>
          <w:color w:val="333333"/>
        </w:rPr>
        <w:t>Moldova,</w:t>
      </w:r>
      <w:r w:rsidRPr="00E77096">
        <w:rPr>
          <w:b/>
          <w:iCs/>
          <w:color w:val="333333"/>
          <w:spacing w:val="-4"/>
        </w:rPr>
        <w:t xml:space="preserve"> </w:t>
      </w:r>
      <w:r w:rsidRPr="00E77096">
        <w:rPr>
          <w:b/>
          <w:iCs/>
        </w:rPr>
        <w:t>s.</w:t>
      </w:r>
      <w:r w:rsidRPr="00E77096">
        <w:rPr>
          <w:b/>
          <w:iCs/>
          <w:spacing w:val="-2"/>
        </w:rPr>
        <w:t xml:space="preserve"> </w:t>
      </w:r>
      <w:r w:rsidRPr="00E77096">
        <w:rPr>
          <w:b/>
          <w:iCs/>
        </w:rPr>
        <w:t>Crihana</w:t>
      </w:r>
      <w:r w:rsidRPr="00E77096">
        <w:rPr>
          <w:b/>
          <w:iCs/>
          <w:spacing w:val="-1"/>
        </w:rPr>
        <w:t xml:space="preserve"> </w:t>
      </w:r>
      <w:r w:rsidRPr="00E77096">
        <w:rPr>
          <w:b/>
          <w:iCs/>
        </w:rPr>
        <w:t>Veche,</w:t>
      </w:r>
      <w:r w:rsidRPr="00E77096">
        <w:rPr>
          <w:b/>
          <w:iCs/>
          <w:spacing w:val="-2"/>
        </w:rPr>
        <w:t xml:space="preserve"> </w:t>
      </w:r>
      <w:r w:rsidRPr="00E77096">
        <w:rPr>
          <w:b/>
          <w:iCs/>
        </w:rPr>
        <w:t>r.</w:t>
      </w:r>
      <w:r w:rsidRPr="00E77096">
        <w:rPr>
          <w:b/>
          <w:iCs/>
          <w:spacing w:val="-1"/>
        </w:rPr>
        <w:t xml:space="preserve"> </w:t>
      </w:r>
      <w:r w:rsidRPr="00E77096">
        <w:rPr>
          <w:b/>
          <w:iCs/>
          <w:spacing w:val="-2"/>
        </w:rPr>
        <w:t>Cahul</w:t>
      </w:r>
    </w:p>
    <w:p w14:paraId="2C4278FD" w14:textId="77777777" w:rsidR="00E77096" w:rsidRPr="00E77096" w:rsidRDefault="00E77096" w:rsidP="00E77096">
      <w:pPr>
        <w:pStyle w:val="a"/>
        <w:widowControl w:val="0"/>
        <w:numPr>
          <w:ilvl w:val="0"/>
          <w:numId w:val="36"/>
        </w:numPr>
        <w:tabs>
          <w:tab w:val="clear" w:pos="1134"/>
          <w:tab w:val="left" w:pos="1637"/>
        </w:tabs>
        <w:autoSpaceDE w:val="0"/>
        <w:autoSpaceDN w:val="0"/>
        <w:ind w:left="1637" w:hanging="235"/>
        <w:jc w:val="left"/>
        <w:rPr>
          <w:b/>
          <w:iCs/>
        </w:rPr>
      </w:pPr>
      <w:r w:rsidRPr="00E77096">
        <w:rPr>
          <w:b/>
          <w:iCs/>
        </w:rPr>
        <w:t>Numărul</w:t>
      </w:r>
      <w:r w:rsidRPr="00E77096">
        <w:rPr>
          <w:b/>
          <w:iCs/>
          <w:spacing w:val="-4"/>
        </w:rPr>
        <w:t xml:space="preserve"> </w:t>
      </w:r>
      <w:r w:rsidRPr="00E77096">
        <w:rPr>
          <w:b/>
          <w:iCs/>
        </w:rPr>
        <w:t>de</w:t>
      </w:r>
      <w:r w:rsidRPr="00E77096">
        <w:rPr>
          <w:b/>
          <w:iCs/>
          <w:spacing w:val="-5"/>
        </w:rPr>
        <w:t xml:space="preserve"> </w:t>
      </w:r>
      <w:r w:rsidRPr="00E77096">
        <w:rPr>
          <w:b/>
          <w:iCs/>
        </w:rPr>
        <w:t>telefon/fax</w:t>
      </w:r>
      <w:r w:rsidRPr="00E77096">
        <w:rPr>
          <w:b/>
          <w:iCs/>
          <w:spacing w:val="-3"/>
        </w:rPr>
        <w:t xml:space="preserve"> </w:t>
      </w:r>
      <w:r w:rsidRPr="00E77096">
        <w:rPr>
          <w:b/>
          <w:iCs/>
        </w:rPr>
        <w:t xml:space="preserve">029972215, </w:t>
      </w:r>
      <w:r w:rsidRPr="00E77096">
        <w:rPr>
          <w:b/>
          <w:iCs/>
          <w:spacing w:val="-2"/>
        </w:rPr>
        <w:t>076795112</w:t>
      </w:r>
    </w:p>
    <w:p w14:paraId="0D283C5C" w14:textId="77777777" w:rsidR="00E77096" w:rsidRPr="00E77096" w:rsidRDefault="00E77096" w:rsidP="00E77096">
      <w:pPr>
        <w:pStyle w:val="a"/>
        <w:widowControl w:val="0"/>
        <w:numPr>
          <w:ilvl w:val="0"/>
          <w:numId w:val="36"/>
        </w:numPr>
        <w:tabs>
          <w:tab w:val="clear" w:pos="1134"/>
          <w:tab w:val="left" w:pos="1654"/>
        </w:tabs>
        <w:autoSpaceDE w:val="0"/>
        <w:autoSpaceDN w:val="0"/>
        <w:spacing w:before="1"/>
        <w:ind w:left="1654" w:right="1437" w:hanging="360"/>
        <w:jc w:val="left"/>
        <w:rPr>
          <w:b/>
          <w:iCs/>
        </w:rPr>
      </w:pPr>
      <w:r w:rsidRPr="00E77096">
        <w:rPr>
          <w:b/>
          <w:iCs/>
        </w:rPr>
        <w:t>Adresa</w:t>
      </w:r>
      <w:r w:rsidRPr="00E77096">
        <w:rPr>
          <w:b/>
          <w:iCs/>
          <w:spacing w:val="-7"/>
        </w:rPr>
        <w:t xml:space="preserve"> </w:t>
      </w:r>
      <w:r w:rsidRPr="00E77096">
        <w:rPr>
          <w:b/>
          <w:iCs/>
        </w:rPr>
        <w:t>de</w:t>
      </w:r>
      <w:r w:rsidRPr="00E77096">
        <w:rPr>
          <w:b/>
          <w:iCs/>
          <w:spacing w:val="-6"/>
        </w:rPr>
        <w:t xml:space="preserve"> </w:t>
      </w:r>
      <w:r w:rsidRPr="00E77096">
        <w:rPr>
          <w:b/>
          <w:iCs/>
        </w:rPr>
        <w:t>e-mail</w:t>
      </w:r>
      <w:r w:rsidRPr="00E77096">
        <w:rPr>
          <w:b/>
          <w:iCs/>
          <w:spacing w:val="-7"/>
        </w:rPr>
        <w:t xml:space="preserve"> </w:t>
      </w:r>
      <w:r w:rsidRPr="00E77096">
        <w:rPr>
          <w:b/>
          <w:iCs/>
        </w:rPr>
        <w:t>şi</w:t>
      </w:r>
      <w:r w:rsidRPr="00E77096">
        <w:rPr>
          <w:b/>
          <w:iCs/>
          <w:spacing w:val="-4"/>
        </w:rPr>
        <w:t xml:space="preserve"> </w:t>
      </w:r>
      <w:r w:rsidRPr="00E77096">
        <w:rPr>
          <w:b/>
          <w:iCs/>
        </w:rPr>
        <w:t>pagina</w:t>
      </w:r>
      <w:r w:rsidRPr="00E77096">
        <w:rPr>
          <w:b/>
          <w:iCs/>
          <w:spacing w:val="-5"/>
        </w:rPr>
        <w:t xml:space="preserve"> </w:t>
      </w:r>
      <w:r w:rsidRPr="00E77096">
        <w:rPr>
          <w:b/>
          <w:iCs/>
        </w:rPr>
        <w:t>web</w:t>
      </w:r>
      <w:r w:rsidRPr="00E77096">
        <w:rPr>
          <w:b/>
          <w:iCs/>
          <w:spacing w:val="-5"/>
        </w:rPr>
        <w:t xml:space="preserve"> </w:t>
      </w:r>
      <w:r w:rsidRPr="00E77096">
        <w:rPr>
          <w:b/>
          <w:iCs/>
        </w:rPr>
        <w:t>oficială</w:t>
      </w:r>
      <w:r w:rsidRPr="00E77096">
        <w:rPr>
          <w:b/>
          <w:iCs/>
          <w:spacing w:val="-4"/>
        </w:rPr>
        <w:t xml:space="preserve"> </w:t>
      </w:r>
      <w:r w:rsidRPr="00E77096">
        <w:rPr>
          <w:b/>
          <w:iCs/>
        </w:rPr>
        <w:t>ale</w:t>
      </w:r>
      <w:r w:rsidRPr="00E77096">
        <w:rPr>
          <w:b/>
          <w:iCs/>
          <w:spacing w:val="-4"/>
        </w:rPr>
        <w:t xml:space="preserve"> </w:t>
      </w:r>
      <w:r w:rsidRPr="00E77096">
        <w:rPr>
          <w:b/>
          <w:iCs/>
        </w:rPr>
        <w:t>autorităţii</w:t>
      </w:r>
      <w:r w:rsidRPr="00E77096">
        <w:rPr>
          <w:b/>
          <w:iCs/>
          <w:spacing w:val="-6"/>
        </w:rPr>
        <w:t xml:space="preserve"> </w:t>
      </w:r>
      <w:r w:rsidRPr="00E77096">
        <w:rPr>
          <w:b/>
          <w:iCs/>
        </w:rPr>
        <w:t>contractante</w:t>
      </w:r>
      <w:r w:rsidRPr="00E77096">
        <w:rPr>
          <w:b/>
          <w:iCs/>
          <w:spacing w:val="-6"/>
        </w:rPr>
        <w:t xml:space="preserve"> </w:t>
      </w:r>
      <w:r w:rsidRPr="00E77096">
        <w:rPr>
          <w:b/>
          <w:iCs/>
          <w:color w:val="0000FF"/>
          <w:u w:val="single" w:color="0000FF"/>
        </w:rPr>
        <w:t>primaria-</w:t>
      </w:r>
      <w:r w:rsidRPr="00E77096">
        <w:rPr>
          <w:b/>
          <w:iCs/>
          <w:color w:val="0000FF"/>
        </w:rPr>
        <w:t xml:space="preserve"> </w:t>
      </w:r>
      <w:hyperlink r:id="rId16" w:history="1">
        <w:r w:rsidRPr="00E77096">
          <w:rPr>
            <w:rStyle w:val="af4"/>
            <w:rFonts w:eastAsiaTheme="majorEastAsia"/>
            <w:b/>
            <w:iCs/>
            <w:spacing w:val="-2"/>
          </w:rPr>
          <w:t>crihana@mail.ru</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7"/>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588B2B1F" w:rsidR="00312F05" w:rsidRPr="00892FAB" w:rsidRDefault="00312F05" w:rsidP="00F30D94">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bookmarkStart w:id="47" w:name="_GoBack"/>
            <w:r w:rsidR="00E77096" w:rsidRPr="00E77096">
              <w:rPr>
                <w:b/>
                <w:iCs/>
              </w:rPr>
              <w:t>Lucrări de reparație și construcția a două grupe de creșă și amenajarea accesului către acestea,</w:t>
            </w:r>
            <w:r w:rsidR="00E77096" w:rsidRPr="00E77096">
              <w:rPr>
                <w:b/>
                <w:sz w:val="28"/>
                <w:szCs w:val="28"/>
              </w:rPr>
              <w:t xml:space="preserve"> </w:t>
            </w:r>
            <w:r w:rsidR="00E77096" w:rsidRPr="00E77096">
              <w:rPr>
                <w:b/>
                <w:iCs/>
              </w:rPr>
              <w:t>lucrări</w:t>
            </w:r>
            <w:r w:rsidR="00E77096" w:rsidRPr="00E77096">
              <w:rPr>
                <w:b/>
                <w:sz w:val="28"/>
                <w:szCs w:val="28"/>
              </w:rPr>
              <w:t xml:space="preserve"> </w:t>
            </w:r>
            <w:r w:rsidR="00E77096" w:rsidRPr="00E77096">
              <w:rPr>
                <w:b/>
                <w:iCs/>
              </w:rPr>
              <w:t>la sistemul de încălzire pentru pardosea la Grădinița Creșă de copii,,Clopoțelul,, din satul Crihana Veche, raionul Cahul</w:t>
            </w:r>
            <w:bookmarkEnd w:id="47"/>
            <w:r w:rsidR="00E77096">
              <w:rPr>
                <w:i/>
                <w:iCs/>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F30D94">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F30D94">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F30D94">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7.21. Antreprenorul răspunde pentru defectele ascunse ale construcției, în conformitate cu prevederile actelor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w:t>
            </w:r>
            <w:r w:rsidRPr="00892FAB">
              <w:rPr>
                <w:noProof w:val="0"/>
                <w:lang w:val="en-US" w:eastAsia="ru-RU"/>
              </w:rPr>
              <w:lastRenderedPageBreak/>
              <w:t xml:space="preserve">corespunzător calitative sau manopera nu este în conformitate cu prevederile contractului. În caz contrar, Beneficiarul va suporta aceste cheltuieli.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F30D94">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F30D94">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8"/>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7CAFF" w14:textId="77777777" w:rsidR="00DF607F" w:rsidRDefault="00DF607F" w:rsidP="00A20ACF">
      <w:r>
        <w:separator/>
      </w:r>
    </w:p>
  </w:endnote>
  <w:endnote w:type="continuationSeparator" w:id="0">
    <w:p w14:paraId="6CDFA756" w14:textId="77777777" w:rsidR="00DF607F" w:rsidRDefault="00DF60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12AE7F7" w:rsidR="00FF6A88" w:rsidRDefault="00FF6A88">
        <w:pPr>
          <w:pStyle w:val="a5"/>
          <w:jc w:val="right"/>
        </w:pPr>
        <w:r>
          <w:fldChar w:fldCharType="begin"/>
        </w:r>
        <w:r>
          <w:instrText xml:space="preserve"> PAGE   \* MERGEFORMAT </w:instrText>
        </w:r>
        <w:r>
          <w:fldChar w:fldCharType="separate"/>
        </w:r>
        <w:r w:rsidR="00E77096">
          <w:t>50</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E1341" w14:textId="77777777" w:rsidR="00DF607F" w:rsidRDefault="00DF607F" w:rsidP="00A20ACF">
      <w:r>
        <w:separator/>
      </w:r>
    </w:p>
  </w:footnote>
  <w:footnote w:type="continuationSeparator" w:id="0">
    <w:p w14:paraId="239BC0DB" w14:textId="77777777" w:rsidR="00DF607F" w:rsidRDefault="00DF607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D6C0807"/>
    <w:multiLevelType w:val="hybridMultilevel"/>
    <w:tmpl w:val="53648F86"/>
    <w:lvl w:ilvl="0" w:tplc="8DF6B74C">
      <w:start w:val="1"/>
      <w:numFmt w:val="decimal"/>
      <w:lvlText w:val="%1."/>
      <w:lvlJc w:val="left"/>
      <w:pPr>
        <w:ind w:left="1642" w:hanging="241"/>
        <w:jc w:val="right"/>
      </w:pPr>
      <w:rPr>
        <w:rFonts w:hint="default"/>
        <w:spacing w:val="0"/>
        <w:w w:val="100"/>
        <w:lang w:val="ro-RO" w:eastAsia="en-US" w:bidi="ar-SA"/>
      </w:rPr>
    </w:lvl>
    <w:lvl w:ilvl="1" w:tplc="539875E4">
      <w:start w:val="1"/>
      <w:numFmt w:val="decimal"/>
      <w:lvlText w:val="%2)"/>
      <w:lvlJc w:val="left"/>
      <w:pPr>
        <w:ind w:left="1294"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07A47CC0">
      <w:numFmt w:val="bullet"/>
      <w:lvlText w:val="•"/>
      <w:lvlJc w:val="left"/>
      <w:pPr>
        <w:ind w:left="1660" w:hanging="361"/>
      </w:pPr>
      <w:rPr>
        <w:rFonts w:hint="default"/>
        <w:lang w:val="ro-RO" w:eastAsia="en-US" w:bidi="ar-SA"/>
      </w:rPr>
    </w:lvl>
    <w:lvl w:ilvl="3" w:tplc="6E08C372">
      <w:numFmt w:val="bullet"/>
      <w:lvlText w:val="•"/>
      <w:lvlJc w:val="left"/>
      <w:pPr>
        <w:ind w:left="2817" w:hanging="361"/>
      </w:pPr>
      <w:rPr>
        <w:rFonts w:hint="default"/>
        <w:lang w:val="ro-RO" w:eastAsia="en-US" w:bidi="ar-SA"/>
      </w:rPr>
    </w:lvl>
    <w:lvl w:ilvl="4" w:tplc="60B46B04">
      <w:numFmt w:val="bullet"/>
      <w:lvlText w:val="•"/>
      <w:lvlJc w:val="left"/>
      <w:pPr>
        <w:ind w:left="3974" w:hanging="361"/>
      </w:pPr>
      <w:rPr>
        <w:rFonts w:hint="default"/>
        <w:lang w:val="ro-RO" w:eastAsia="en-US" w:bidi="ar-SA"/>
      </w:rPr>
    </w:lvl>
    <w:lvl w:ilvl="5" w:tplc="055623EC">
      <w:numFmt w:val="bullet"/>
      <w:lvlText w:val="•"/>
      <w:lvlJc w:val="left"/>
      <w:pPr>
        <w:ind w:left="5132" w:hanging="361"/>
      </w:pPr>
      <w:rPr>
        <w:rFonts w:hint="default"/>
        <w:lang w:val="ro-RO" w:eastAsia="en-US" w:bidi="ar-SA"/>
      </w:rPr>
    </w:lvl>
    <w:lvl w:ilvl="6" w:tplc="5B1220DA">
      <w:numFmt w:val="bullet"/>
      <w:lvlText w:val="•"/>
      <w:lvlJc w:val="left"/>
      <w:pPr>
        <w:ind w:left="6289" w:hanging="361"/>
      </w:pPr>
      <w:rPr>
        <w:rFonts w:hint="default"/>
        <w:lang w:val="ro-RO" w:eastAsia="en-US" w:bidi="ar-SA"/>
      </w:rPr>
    </w:lvl>
    <w:lvl w:ilvl="7" w:tplc="8D5ECF5A">
      <w:numFmt w:val="bullet"/>
      <w:lvlText w:val="•"/>
      <w:lvlJc w:val="left"/>
      <w:pPr>
        <w:ind w:left="7446" w:hanging="361"/>
      </w:pPr>
      <w:rPr>
        <w:rFonts w:hint="default"/>
        <w:lang w:val="ro-RO" w:eastAsia="en-US" w:bidi="ar-SA"/>
      </w:rPr>
    </w:lvl>
    <w:lvl w:ilvl="8" w:tplc="3EA479C4">
      <w:numFmt w:val="bullet"/>
      <w:lvlText w:val="•"/>
      <w:lvlJc w:val="left"/>
      <w:pPr>
        <w:ind w:left="8604" w:hanging="361"/>
      </w:pPr>
      <w:rPr>
        <w:rFonts w:hint="default"/>
        <w:lang w:val="ro-RO" w:eastAsia="en-US" w:bidi="ar-SA"/>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B900AB"/>
    <w:multiLevelType w:val="hybridMultilevel"/>
    <w:tmpl w:val="53648F86"/>
    <w:lvl w:ilvl="0" w:tplc="8DF6B74C">
      <w:start w:val="1"/>
      <w:numFmt w:val="decimal"/>
      <w:lvlText w:val="%1."/>
      <w:lvlJc w:val="left"/>
      <w:pPr>
        <w:ind w:left="1642" w:hanging="241"/>
        <w:jc w:val="right"/>
      </w:pPr>
      <w:rPr>
        <w:rFonts w:hint="default"/>
        <w:spacing w:val="0"/>
        <w:w w:val="100"/>
        <w:lang w:val="ro-RO" w:eastAsia="en-US" w:bidi="ar-SA"/>
      </w:rPr>
    </w:lvl>
    <w:lvl w:ilvl="1" w:tplc="539875E4">
      <w:start w:val="1"/>
      <w:numFmt w:val="decimal"/>
      <w:lvlText w:val="%2)"/>
      <w:lvlJc w:val="left"/>
      <w:pPr>
        <w:ind w:left="1294"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07A47CC0">
      <w:numFmt w:val="bullet"/>
      <w:lvlText w:val="•"/>
      <w:lvlJc w:val="left"/>
      <w:pPr>
        <w:ind w:left="1660" w:hanging="361"/>
      </w:pPr>
      <w:rPr>
        <w:rFonts w:hint="default"/>
        <w:lang w:val="ro-RO" w:eastAsia="en-US" w:bidi="ar-SA"/>
      </w:rPr>
    </w:lvl>
    <w:lvl w:ilvl="3" w:tplc="6E08C372">
      <w:numFmt w:val="bullet"/>
      <w:lvlText w:val="•"/>
      <w:lvlJc w:val="left"/>
      <w:pPr>
        <w:ind w:left="2817" w:hanging="361"/>
      </w:pPr>
      <w:rPr>
        <w:rFonts w:hint="default"/>
        <w:lang w:val="ro-RO" w:eastAsia="en-US" w:bidi="ar-SA"/>
      </w:rPr>
    </w:lvl>
    <w:lvl w:ilvl="4" w:tplc="60B46B04">
      <w:numFmt w:val="bullet"/>
      <w:lvlText w:val="•"/>
      <w:lvlJc w:val="left"/>
      <w:pPr>
        <w:ind w:left="3974" w:hanging="361"/>
      </w:pPr>
      <w:rPr>
        <w:rFonts w:hint="default"/>
        <w:lang w:val="ro-RO" w:eastAsia="en-US" w:bidi="ar-SA"/>
      </w:rPr>
    </w:lvl>
    <w:lvl w:ilvl="5" w:tplc="055623EC">
      <w:numFmt w:val="bullet"/>
      <w:lvlText w:val="•"/>
      <w:lvlJc w:val="left"/>
      <w:pPr>
        <w:ind w:left="5132" w:hanging="361"/>
      </w:pPr>
      <w:rPr>
        <w:rFonts w:hint="default"/>
        <w:lang w:val="ro-RO" w:eastAsia="en-US" w:bidi="ar-SA"/>
      </w:rPr>
    </w:lvl>
    <w:lvl w:ilvl="6" w:tplc="5B1220DA">
      <w:numFmt w:val="bullet"/>
      <w:lvlText w:val="•"/>
      <w:lvlJc w:val="left"/>
      <w:pPr>
        <w:ind w:left="6289" w:hanging="361"/>
      </w:pPr>
      <w:rPr>
        <w:rFonts w:hint="default"/>
        <w:lang w:val="ro-RO" w:eastAsia="en-US" w:bidi="ar-SA"/>
      </w:rPr>
    </w:lvl>
    <w:lvl w:ilvl="7" w:tplc="8D5ECF5A">
      <w:numFmt w:val="bullet"/>
      <w:lvlText w:val="•"/>
      <w:lvlJc w:val="left"/>
      <w:pPr>
        <w:ind w:left="7446" w:hanging="361"/>
      </w:pPr>
      <w:rPr>
        <w:rFonts w:hint="default"/>
        <w:lang w:val="ro-RO" w:eastAsia="en-US" w:bidi="ar-SA"/>
      </w:rPr>
    </w:lvl>
    <w:lvl w:ilvl="8" w:tplc="3EA479C4">
      <w:numFmt w:val="bullet"/>
      <w:lvlText w:val="•"/>
      <w:lvlJc w:val="left"/>
      <w:pPr>
        <w:ind w:left="8604" w:hanging="361"/>
      </w:pPr>
      <w:rPr>
        <w:rFonts w:hint="default"/>
        <w:lang w:val="ro-RO" w:eastAsia="en-US" w:bidi="ar-SA"/>
      </w:r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8FD19F0"/>
    <w:multiLevelType w:val="hybridMultilevel"/>
    <w:tmpl w:val="53648F86"/>
    <w:lvl w:ilvl="0" w:tplc="8DF6B74C">
      <w:start w:val="1"/>
      <w:numFmt w:val="decimal"/>
      <w:lvlText w:val="%1."/>
      <w:lvlJc w:val="left"/>
      <w:pPr>
        <w:ind w:left="1642" w:hanging="241"/>
        <w:jc w:val="right"/>
      </w:pPr>
      <w:rPr>
        <w:rFonts w:hint="default"/>
        <w:spacing w:val="0"/>
        <w:w w:val="100"/>
        <w:lang w:val="ro-RO" w:eastAsia="en-US" w:bidi="ar-SA"/>
      </w:rPr>
    </w:lvl>
    <w:lvl w:ilvl="1" w:tplc="539875E4">
      <w:start w:val="1"/>
      <w:numFmt w:val="decimal"/>
      <w:lvlText w:val="%2)"/>
      <w:lvlJc w:val="left"/>
      <w:pPr>
        <w:ind w:left="1294"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07A47CC0">
      <w:numFmt w:val="bullet"/>
      <w:lvlText w:val="•"/>
      <w:lvlJc w:val="left"/>
      <w:pPr>
        <w:ind w:left="1660" w:hanging="361"/>
      </w:pPr>
      <w:rPr>
        <w:rFonts w:hint="default"/>
        <w:lang w:val="ro-RO" w:eastAsia="en-US" w:bidi="ar-SA"/>
      </w:rPr>
    </w:lvl>
    <w:lvl w:ilvl="3" w:tplc="6E08C372">
      <w:numFmt w:val="bullet"/>
      <w:lvlText w:val="•"/>
      <w:lvlJc w:val="left"/>
      <w:pPr>
        <w:ind w:left="2817" w:hanging="361"/>
      </w:pPr>
      <w:rPr>
        <w:rFonts w:hint="default"/>
        <w:lang w:val="ro-RO" w:eastAsia="en-US" w:bidi="ar-SA"/>
      </w:rPr>
    </w:lvl>
    <w:lvl w:ilvl="4" w:tplc="60B46B04">
      <w:numFmt w:val="bullet"/>
      <w:lvlText w:val="•"/>
      <w:lvlJc w:val="left"/>
      <w:pPr>
        <w:ind w:left="3974" w:hanging="361"/>
      </w:pPr>
      <w:rPr>
        <w:rFonts w:hint="default"/>
        <w:lang w:val="ro-RO" w:eastAsia="en-US" w:bidi="ar-SA"/>
      </w:rPr>
    </w:lvl>
    <w:lvl w:ilvl="5" w:tplc="055623EC">
      <w:numFmt w:val="bullet"/>
      <w:lvlText w:val="•"/>
      <w:lvlJc w:val="left"/>
      <w:pPr>
        <w:ind w:left="5132" w:hanging="361"/>
      </w:pPr>
      <w:rPr>
        <w:rFonts w:hint="default"/>
        <w:lang w:val="ro-RO" w:eastAsia="en-US" w:bidi="ar-SA"/>
      </w:rPr>
    </w:lvl>
    <w:lvl w:ilvl="6" w:tplc="5B1220DA">
      <w:numFmt w:val="bullet"/>
      <w:lvlText w:val="•"/>
      <w:lvlJc w:val="left"/>
      <w:pPr>
        <w:ind w:left="6289" w:hanging="361"/>
      </w:pPr>
      <w:rPr>
        <w:rFonts w:hint="default"/>
        <w:lang w:val="ro-RO" w:eastAsia="en-US" w:bidi="ar-SA"/>
      </w:rPr>
    </w:lvl>
    <w:lvl w:ilvl="7" w:tplc="8D5ECF5A">
      <w:numFmt w:val="bullet"/>
      <w:lvlText w:val="•"/>
      <w:lvlJc w:val="left"/>
      <w:pPr>
        <w:ind w:left="7446" w:hanging="361"/>
      </w:pPr>
      <w:rPr>
        <w:rFonts w:hint="default"/>
        <w:lang w:val="ro-RO" w:eastAsia="en-US" w:bidi="ar-SA"/>
      </w:rPr>
    </w:lvl>
    <w:lvl w:ilvl="8" w:tplc="3EA479C4">
      <w:numFmt w:val="bullet"/>
      <w:lvlText w:val="•"/>
      <w:lvlJc w:val="left"/>
      <w:pPr>
        <w:ind w:left="8604" w:hanging="361"/>
      </w:pPr>
      <w:rPr>
        <w:rFonts w:hint="default"/>
        <w:lang w:val="ro-RO" w:eastAsia="en-US" w:bidi="ar-SA"/>
      </w:rPr>
    </w:lvl>
  </w:abstractNum>
  <w:abstractNum w:abstractNumId="3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FD485A"/>
    <w:multiLevelType w:val="hybridMultilevel"/>
    <w:tmpl w:val="A25AC55E"/>
    <w:lvl w:ilvl="0" w:tplc="D8667038">
      <w:start w:val="1"/>
      <w:numFmt w:val="lowerLetter"/>
      <w:lvlText w:val="%1)"/>
      <w:lvlJc w:val="left"/>
      <w:pPr>
        <w:ind w:left="949" w:hanging="360"/>
      </w:pPr>
    </w:lvl>
    <w:lvl w:ilvl="1" w:tplc="04090019">
      <w:start w:val="1"/>
      <w:numFmt w:val="lowerLetter"/>
      <w:lvlText w:val="%2."/>
      <w:lvlJc w:val="left"/>
      <w:pPr>
        <w:ind w:left="1669" w:hanging="360"/>
      </w:pPr>
    </w:lvl>
    <w:lvl w:ilvl="2" w:tplc="0409001B">
      <w:start w:val="1"/>
      <w:numFmt w:val="lowerRoman"/>
      <w:lvlText w:val="%3."/>
      <w:lvlJc w:val="right"/>
      <w:pPr>
        <w:ind w:left="2389" w:hanging="180"/>
      </w:pPr>
    </w:lvl>
    <w:lvl w:ilvl="3" w:tplc="0409000F">
      <w:start w:val="1"/>
      <w:numFmt w:val="decimal"/>
      <w:lvlText w:val="%4."/>
      <w:lvlJc w:val="left"/>
      <w:pPr>
        <w:ind w:left="3109" w:hanging="360"/>
      </w:pPr>
    </w:lvl>
    <w:lvl w:ilvl="4" w:tplc="04090019">
      <w:start w:val="1"/>
      <w:numFmt w:val="lowerLetter"/>
      <w:lvlText w:val="%5."/>
      <w:lvlJc w:val="left"/>
      <w:pPr>
        <w:ind w:left="3829" w:hanging="360"/>
      </w:pPr>
    </w:lvl>
    <w:lvl w:ilvl="5" w:tplc="0409001B">
      <w:start w:val="1"/>
      <w:numFmt w:val="lowerRoman"/>
      <w:lvlText w:val="%6."/>
      <w:lvlJc w:val="right"/>
      <w:pPr>
        <w:ind w:left="4549" w:hanging="180"/>
      </w:pPr>
    </w:lvl>
    <w:lvl w:ilvl="6" w:tplc="0409000F">
      <w:start w:val="1"/>
      <w:numFmt w:val="decimal"/>
      <w:lvlText w:val="%7."/>
      <w:lvlJc w:val="left"/>
      <w:pPr>
        <w:ind w:left="5269" w:hanging="360"/>
      </w:pPr>
    </w:lvl>
    <w:lvl w:ilvl="7" w:tplc="04090019">
      <w:start w:val="1"/>
      <w:numFmt w:val="lowerLetter"/>
      <w:lvlText w:val="%8."/>
      <w:lvlJc w:val="left"/>
      <w:pPr>
        <w:ind w:left="5989" w:hanging="360"/>
      </w:pPr>
    </w:lvl>
    <w:lvl w:ilvl="8" w:tplc="0409001B">
      <w:start w:val="1"/>
      <w:numFmt w:val="lowerRoman"/>
      <w:lvlText w:val="%9."/>
      <w:lvlJc w:val="right"/>
      <w:pPr>
        <w:ind w:left="6709" w:hanging="180"/>
      </w:pPr>
    </w:lvl>
  </w:abstractNum>
  <w:abstractNum w:abstractNumId="37"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9"/>
  </w:num>
  <w:num w:numId="4">
    <w:abstractNumId w:val="34"/>
  </w:num>
  <w:num w:numId="5">
    <w:abstractNumId w:val="29"/>
  </w:num>
  <w:num w:numId="6">
    <w:abstractNumId w:val="10"/>
  </w:num>
  <w:num w:numId="7">
    <w:abstractNumId w:val="11"/>
  </w:num>
  <w:num w:numId="8">
    <w:abstractNumId w:val="8"/>
  </w:num>
  <w:num w:numId="9">
    <w:abstractNumId w:val="14"/>
  </w:num>
  <w:num w:numId="10">
    <w:abstractNumId w:val="37"/>
  </w:num>
  <w:num w:numId="11">
    <w:abstractNumId w:val="32"/>
  </w:num>
  <w:num w:numId="12">
    <w:abstractNumId w:val="23"/>
  </w:num>
  <w:num w:numId="13">
    <w:abstractNumId w:val="18"/>
  </w:num>
  <w:num w:numId="14">
    <w:abstractNumId w:val="31"/>
  </w:num>
  <w:num w:numId="15">
    <w:abstractNumId w:val="6"/>
  </w:num>
  <w:num w:numId="16">
    <w:abstractNumId w:val="13"/>
  </w:num>
  <w:num w:numId="17">
    <w:abstractNumId w:val="17"/>
  </w:num>
  <w:num w:numId="18">
    <w:abstractNumId w:val="25"/>
  </w:num>
  <w:num w:numId="19">
    <w:abstractNumId w:val="24"/>
  </w:num>
  <w:num w:numId="20">
    <w:abstractNumId w:val="12"/>
  </w:num>
  <w:num w:numId="21">
    <w:abstractNumId w:val="15"/>
  </w:num>
  <w:num w:numId="22">
    <w:abstractNumId w:val="19"/>
  </w:num>
  <w:num w:numId="23">
    <w:abstractNumId w:val="5"/>
  </w:num>
  <w:num w:numId="24">
    <w:abstractNumId w:val="22"/>
  </w:num>
  <w:num w:numId="25">
    <w:abstractNumId w:val="26"/>
  </w:num>
  <w:num w:numId="26">
    <w:abstractNumId w:val="28"/>
  </w:num>
  <w:num w:numId="27">
    <w:abstractNumId w:val="16"/>
  </w:num>
  <w:num w:numId="28">
    <w:abstractNumId w:val="20"/>
  </w:num>
  <w:num w:numId="29">
    <w:abstractNumId w:val="35"/>
  </w:num>
  <w:num w:numId="30">
    <w:abstractNumId w:val="21"/>
  </w:num>
  <w:num w:numId="31">
    <w:abstractNumId w:val="7"/>
  </w:num>
  <w:num w:numId="32">
    <w:abstractNumId w:val="27"/>
  </w:num>
  <w:num w:numId="33">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34">
    <w:abstractNumId w:val="3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16D6"/>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66F"/>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5B31"/>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267"/>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07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77096"/>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rsid w:val="00FF6A88"/>
    <w:pPr>
      <w:spacing w:before="100" w:beforeAutospacing="1" w:after="100" w:afterAutospacing="1"/>
    </w:pPr>
    <w:rPr>
      <w:noProof w:val="0"/>
      <w:lang w:val="ru-RU" w:eastAsia="ru-RU"/>
    </w:rPr>
  </w:style>
  <w:style w:type="character" w:customStyle="1" w:styleId="UnresolvedMention">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38717003">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59659613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ihan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rihana@mail.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BCE72-F247-419F-9C95-2D369A0ED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20999</Words>
  <Characters>119698</Characters>
  <Application>Microsoft Office Word</Application>
  <DocSecurity>0</DocSecurity>
  <Lines>997</Lines>
  <Paragraphs>280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2021-06-01T11:52:00Z</cp:lastPrinted>
  <dcterms:created xsi:type="dcterms:W3CDTF">2026-08-27T06:44:00Z</dcterms:created>
  <dcterms:modified xsi:type="dcterms:W3CDTF">2026-08-27T06:51:00Z</dcterms:modified>
</cp:coreProperties>
</file>