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bookmarkStart w:id="0" w:name="_GoBack"/>
      <w:bookmarkEnd w:id="0"/>
    </w:p>
    <w:p w14:paraId="41152BE5" w14:textId="77777777" w:rsidR="00D925B0" w:rsidRPr="00FF430B" w:rsidRDefault="00D925B0" w:rsidP="00D925B0">
      <w:pPr>
        <w:rPr>
          <w:b/>
          <w:noProof w:val="0"/>
          <w:sz w:val="28"/>
          <w:szCs w:val="28"/>
          <w:lang w:val="ro-MD" w:eastAsia="ru-RU"/>
        </w:rPr>
      </w:pPr>
    </w:p>
    <w:p w14:paraId="03A16651" w14:textId="3C8A494D" w:rsidR="00BA7FF4" w:rsidRPr="00FF430B" w:rsidRDefault="00BA7FF4" w:rsidP="00BA7FF4">
      <w:pPr>
        <w:jc w:val="right"/>
        <w:rPr>
          <w:noProof w:val="0"/>
          <w:sz w:val="22"/>
          <w:szCs w:val="22"/>
          <w:lang w:val="ro-MD"/>
        </w:rPr>
      </w:pPr>
      <w:bookmarkStart w:id="1" w:name="_Toc449692095"/>
      <w:r w:rsidRPr="00FF430B">
        <w:rPr>
          <w:noProof w:val="0"/>
          <w:lang w:val="ro-MD"/>
        </w:rPr>
        <w:t>Anexa nr.</w:t>
      </w:r>
      <w:r w:rsidR="00FF430B">
        <w:rPr>
          <w:noProof w:val="0"/>
          <w:lang w:val="ro-MD"/>
        </w:rPr>
        <w:t xml:space="preserve"> </w:t>
      </w:r>
      <w:r w:rsidRPr="00FF430B">
        <w:rPr>
          <w:noProof w:val="0"/>
          <w:lang w:val="ro-MD"/>
        </w:rPr>
        <w:t>7</w:t>
      </w:r>
    </w:p>
    <w:p w14:paraId="48F260B5" w14:textId="77777777" w:rsidR="00BE75BB" w:rsidRDefault="00BE75BB" w:rsidP="00BE75BB">
      <w:pPr>
        <w:jc w:val="right"/>
        <w:rPr>
          <w:noProof w:val="0"/>
          <w:lang w:val="ro-MD"/>
        </w:rPr>
      </w:pPr>
      <w:r>
        <w:rPr>
          <w:noProof w:val="0"/>
          <w:lang w:val="ro-MD"/>
        </w:rPr>
        <w:t>la Documentația standard nr.69</w:t>
      </w:r>
    </w:p>
    <w:p w14:paraId="1574DC38" w14:textId="77777777" w:rsidR="00BE75BB" w:rsidRDefault="00BE75BB" w:rsidP="00BE75BB">
      <w:pPr>
        <w:jc w:val="right"/>
        <w:rPr>
          <w:noProof w:val="0"/>
          <w:lang w:val="ro-MD"/>
        </w:rPr>
      </w:pPr>
      <w:r>
        <w:rPr>
          <w:noProof w:val="0"/>
          <w:lang w:val="ro-MD"/>
        </w:rPr>
        <w:t>din 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2" w:name="_Toc449692096"/>
      <w:bookmarkEnd w:id="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1BA6F6CF" w:rsidR="00F5261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6F5736BE" w14:textId="3DF6F3E9" w:rsidR="009C4EA3" w:rsidRDefault="009C4EA3" w:rsidP="00F5261B">
      <w:pPr>
        <w:pStyle w:val="a7"/>
        <w:tabs>
          <w:tab w:val="left" w:pos="567"/>
        </w:tabs>
        <w:spacing w:line="360" w:lineRule="auto"/>
        <w:jc w:val="right"/>
        <w:rPr>
          <w:rFonts w:ascii="Times New Roman" w:hAnsi="Times New Roman"/>
          <w:szCs w:val="24"/>
          <w:lang w:val="ro-MD"/>
        </w:rPr>
      </w:pPr>
    </w:p>
    <w:p w14:paraId="45F814C6" w14:textId="186C250C" w:rsidR="009C4EA3" w:rsidRDefault="009C4EA3" w:rsidP="00F5261B">
      <w:pPr>
        <w:pStyle w:val="a7"/>
        <w:tabs>
          <w:tab w:val="left" w:pos="567"/>
        </w:tabs>
        <w:spacing w:line="360" w:lineRule="auto"/>
        <w:jc w:val="right"/>
        <w:rPr>
          <w:rFonts w:ascii="Times New Roman" w:hAnsi="Times New Roman"/>
          <w:szCs w:val="24"/>
          <w:lang w:val="ro-MD"/>
        </w:rPr>
      </w:pPr>
    </w:p>
    <w:p w14:paraId="07D5EC58" w14:textId="4AC564BC" w:rsidR="009C4EA3" w:rsidRDefault="009C4EA3" w:rsidP="00F5261B">
      <w:pPr>
        <w:pStyle w:val="a7"/>
        <w:tabs>
          <w:tab w:val="left" w:pos="567"/>
        </w:tabs>
        <w:spacing w:line="360" w:lineRule="auto"/>
        <w:jc w:val="right"/>
        <w:rPr>
          <w:rFonts w:ascii="Times New Roman" w:hAnsi="Times New Roman"/>
          <w:szCs w:val="24"/>
          <w:lang w:val="ro-MD"/>
        </w:rPr>
      </w:pPr>
    </w:p>
    <w:p w14:paraId="11B663E1" w14:textId="1817153F" w:rsidR="009C4EA3" w:rsidRDefault="009C4EA3" w:rsidP="00F5261B">
      <w:pPr>
        <w:pStyle w:val="a7"/>
        <w:tabs>
          <w:tab w:val="left" w:pos="567"/>
        </w:tabs>
        <w:spacing w:line="360" w:lineRule="auto"/>
        <w:jc w:val="right"/>
        <w:rPr>
          <w:rFonts w:ascii="Times New Roman" w:hAnsi="Times New Roman"/>
          <w:szCs w:val="24"/>
          <w:lang w:val="ro-MD"/>
        </w:rPr>
      </w:pPr>
    </w:p>
    <w:p w14:paraId="4896D9BE" w14:textId="78BE0EA7" w:rsidR="009C4EA3" w:rsidRDefault="009C4EA3" w:rsidP="00F5261B">
      <w:pPr>
        <w:pStyle w:val="a7"/>
        <w:tabs>
          <w:tab w:val="left" w:pos="567"/>
        </w:tabs>
        <w:spacing w:line="360" w:lineRule="auto"/>
        <w:jc w:val="right"/>
        <w:rPr>
          <w:rFonts w:ascii="Times New Roman" w:hAnsi="Times New Roman"/>
          <w:szCs w:val="24"/>
          <w:lang w:val="ro-MD"/>
        </w:rPr>
      </w:pPr>
    </w:p>
    <w:p w14:paraId="2E450857" w14:textId="3C4AAE75" w:rsidR="009C4EA3" w:rsidRDefault="009C4EA3" w:rsidP="00F5261B">
      <w:pPr>
        <w:pStyle w:val="a7"/>
        <w:tabs>
          <w:tab w:val="left" w:pos="567"/>
        </w:tabs>
        <w:spacing w:line="360" w:lineRule="auto"/>
        <w:jc w:val="right"/>
        <w:rPr>
          <w:rFonts w:ascii="Times New Roman" w:hAnsi="Times New Roman"/>
          <w:szCs w:val="24"/>
          <w:lang w:val="ro-MD"/>
        </w:rPr>
      </w:pPr>
    </w:p>
    <w:p w14:paraId="1813A29C" w14:textId="445207EC" w:rsidR="009C4EA3" w:rsidRDefault="009C4EA3" w:rsidP="00F5261B">
      <w:pPr>
        <w:pStyle w:val="a7"/>
        <w:tabs>
          <w:tab w:val="left" w:pos="567"/>
        </w:tabs>
        <w:spacing w:line="360" w:lineRule="auto"/>
        <w:jc w:val="right"/>
        <w:rPr>
          <w:rFonts w:ascii="Times New Roman" w:hAnsi="Times New Roman"/>
          <w:szCs w:val="24"/>
          <w:lang w:val="ro-MD"/>
        </w:rPr>
      </w:pPr>
    </w:p>
    <w:p w14:paraId="1A06CCFE" w14:textId="4EF25F17" w:rsidR="009C4EA3" w:rsidRDefault="009C4EA3" w:rsidP="00F5261B">
      <w:pPr>
        <w:pStyle w:val="a7"/>
        <w:tabs>
          <w:tab w:val="left" w:pos="567"/>
        </w:tabs>
        <w:spacing w:line="360" w:lineRule="auto"/>
        <w:jc w:val="right"/>
        <w:rPr>
          <w:rFonts w:ascii="Times New Roman" w:hAnsi="Times New Roman"/>
          <w:szCs w:val="24"/>
          <w:lang w:val="ro-MD"/>
        </w:rPr>
      </w:pPr>
    </w:p>
    <w:p w14:paraId="4336CE12" w14:textId="1F4092B3" w:rsidR="009C4EA3" w:rsidRDefault="009C4EA3" w:rsidP="00F5261B">
      <w:pPr>
        <w:pStyle w:val="a7"/>
        <w:tabs>
          <w:tab w:val="left" w:pos="567"/>
        </w:tabs>
        <w:spacing w:line="360" w:lineRule="auto"/>
        <w:jc w:val="right"/>
        <w:rPr>
          <w:rFonts w:ascii="Times New Roman" w:hAnsi="Times New Roman"/>
          <w:szCs w:val="24"/>
          <w:lang w:val="ro-MD"/>
        </w:rPr>
      </w:pPr>
    </w:p>
    <w:p w14:paraId="0B48A1D1" w14:textId="7C7478A8" w:rsidR="009C4EA3" w:rsidRDefault="009C4EA3" w:rsidP="00F5261B">
      <w:pPr>
        <w:pStyle w:val="a7"/>
        <w:tabs>
          <w:tab w:val="left" w:pos="567"/>
        </w:tabs>
        <w:spacing w:line="360" w:lineRule="auto"/>
        <w:jc w:val="right"/>
        <w:rPr>
          <w:rFonts w:ascii="Times New Roman" w:hAnsi="Times New Roman"/>
          <w:szCs w:val="24"/>
          <w:lang w:val="ro-MD"/>
        </w:rPr>
      </w:pPr>
    </w:p>
    <w:p w14:paraId="1B45CBE8" w14:textId="5023C018" w:rsidR="009C4EA3" w:rsidRDefault="009C4EA3" w:rsidP="00F5261B">
      <w:pPr>
        <w:pStyle w:val="a7"/>
        <w:tabs>
          <w:tab w:val="left" w:pos="567"/>
        </w:tabs>
        <w:spacing w:line="360" w:lineRule="auto"/>
        <w:jc w:val="right"/>
        <w:rPr>
          <w:rFonts w:ascii="Times New Roman" w:hAnsi="Times New Roman"/>
          <w:szCs w:val="24"/>
          <w:lang w:val="ro-MD"/>
        </w:rPr>
      </w:pPr>
    </w:p>
    <w:p w14:paraId="068D42BF" w14:textId="4FF5A513" w:rsidR="009C4EA3" w:rsidRDefault="009C4EA3" w:rsidP="00F5261B">
      <w:pPr>
        <w:pStyle w:val="a7"/>
        <w:tabs>
          <w:tab w:val="left" w:pos="567"/>
        </w:tabs>
        <w:spacing w:line="360" w:lineRule="auto"/>
        <w:jc w:val="right"/>
        <w:rPr>
          <w:rFonts w:ascii="Times New Roman" w:hAnsi="Times New Roman"/>
          <w:szCs w:val="24"/>
          <w:lang w:val="ro-MD"/>
        </w:rPr>
      </w:pPr>
    </w:p>
    <w:p w14:paraId="1DCA99C7" w14:textId="2FF5DD4D" w:rsidR="009C4EA3" w:rsidRDefault="009C4EA3" w:rsidP="00F5261B">
      <w:pPr>
        <w:pStyle w:val="a7"/>
        <w:tabs>
          <w:tab w:val="left" w:pos="567"/>
        </w:tabs>
        <w:spacing w:line="360" w:lineRule="auto"/>
        <w:jc w:val="right"/>
        <w:rPr>
          <w:rFonts w:ascii="Times New Roman" w:hAnsi="Times New Roman"/>
          <w:szCs w:val="24"/>
          <w:lang w:val="ro-MD"/>
        </w:rPr>
      </w:pPr>
    </w:p>
    <w:p w14:paraId="0637AE50" w14:textId="6F2CEBB2" w:rsidR="009C4EA3" w:rsidRDefault="009C4EA3" w:rsidP="00F5261B">
      <w:pPr>
        <w:pStyle w:val="a7"/>
        <w:tabs>
          <w:tab w:val="left" w:pos="567"/>
        </w:tabs>
        <w:spacing w:line="360" w:lineRule="auto"/>
        <w:jc w:val="right"/>
        <w:rPr>
          <w:rFonts w:ascii="Times New Roman" w:hAnsi="Times New Roman"/>
          <w:szCs w:val="24"/>
          <w:lang w:val="ro-MD"/>
        </w:rPr>
      </w:pPr>
    </w:p>
    <w:p w14:paraId="295AEBA6" w14:textId="5D204EFF" w:rsidR="009C4EA3" w:rsidRDefault="009C4EA3" w:rsidP="00F5261B">
      <w:pPr>
        <w:pStyle w:val="a7"/>
        <w:tabs>
          <w:tab w:val="left" w:pos="567"/>
        </w:tabs>
        <w:spacing w:line="360" w:lineRule="auto"/>
        <w:jc w:val="right"/>
        <w:rPr>
          <w:rFonts w:ascii="Times New Roman" w:hAnsi="Times New Roman"/>
          <w:szCs w:val="24"/>
          <w:lang w:val="ro-MD"/>
        </w:rPr>
      </w:pPr>
    </w:p>
    <w:p w14:paraId="3B837B4E" w14:textId="77777777" w:rsidR="009C4EA3" w:rsidRPr="00FF430B" w:rsidRDefault="009C4EA3" w:rsidP="00F5261B">
      <w:pPr>
        <w:pStyle w:val="a7"/>
        <w:tabs>
          <w:tab w:val="left" w:pos="567"/>
        </w:tabs>
        <w:spacing w:line="360" w:lineRule="auto"/>
        <w:jc w:val="right"/>
        <w:rPr>
          <w:rFonts w:ascii="Times New Roman" w:hAnsi="Times New Roman"/>
          <w:szCs w:val="24"/>
          <w:lang w:val="ro-MD"/>
        </w:rPr>
      </w:pPr>
    </w:p>
    <w:bookmarkEnd w:id="2"/>
    <w:p w14:paraId="36FFCA25" w14:textId="77777777" w:rsidR="009C4EA3" w:rsidRDefault="009C4EA3" w:rsidP="009C4EA3">
      <w:pPr>
        <w:jc w:val="right"/>
        <w:rPr>
          <w:noProof w:val="0"/>
          <w:sz w:val="22"/>
          <w:szCs w:val="22"/>
          <w:lang w:val="ro-MD"/>
        </w:rPr>
      </w:pPr>
      <w:r>
        <w:rPr>
          <w:noProof w:val="0"/>
          <w:lang w:val="ro-MD"/>
        </w:rPr>
        <w:t>Anexa nr. 8</w:t>
      </w:r>
    </w:p>
    <w:p w14:paraId="0DFAB839" w14:textId="77777777" w:rsidR="009C4EA3" w:rsidRDefault="009C4EA3" w:rsidP="009C4EA3">
      <w:pPr>
        <w:jc w:val="right"/>
        <w:rPr>
          <w:noProof w:val="0"/>
          <w:lang w:val="ro-MD"/>
        </w:rPr>
      </w:pPr>
      <w:r>
        <w:rPr>
          <w:noProof w:val="0"/>
          <w:lang w:val="ro-MD"/>
        </w:rPr>
        <w:t>la Documentația standard nr.69</w:t>
      </w:r>
    </w:p>
    <w:p w14:paraId="667A20D2" w14:textId="77777777" w:rsidR="009C4EA3" w:rsidRDefault="009C4EA3" w:rsidP="009C4EA3">
      <w:pPr>
        <w:jc w:val="right"/>
        <w:rPr>
          <w:noProof w:val="0"/>
          <w:lang w:val="ro-MD"/>
        </w:rPr>
      </w:pPr>
      <w:r>
        <w:rPr>
          <w:noProof w:val="0"/>
          <w:lang w:val="ro-MD"/>
        </w:rPr>
        <w:t>din 7 mai 2021</w:t>
      </w:r>
    </w:p>
    <w:p w14:paraId="764A0861" w14:textId="77777777" w:rsidR="009C4EA3" w:rsidRDefault="009C4EA3" w:rsidP="009C4EA3">
      <w:pPr>
        <w:pStyle w:val="a7"/>
        <w:tabs>
          <w:tab w:val="left" w:pos="567"/>
        </w:tabs>
        <w:spacing w:line="360" w:lineRule="auto"/>
        <w:rPr>
          <w:rFonts w:ascii="Times New Roman" w:hAnsi="Times New Roman"/>
          <w:szCs w:val="24"/>
          <w:lang w:val="ro-MD"/>
        </w:rPr>
      </w:pPr>
    </w:p>
    <w:p w14:paraId="11306741" w14:textId="77777777" w:rsidR="009C4EA3" w:rsidRDefault="009C4EA3" w:rsidP="009C4EA3">
      <w:pPr>
        <w:pStyle w:val="a7"/>
        <w:tabs>
          <w:tab w:val="left" w:pos="567"/>
        </w:tabs>
        <w:spacing w:line="360" w:lineRule="auto"/>
        <w:rPr>
          <w:rFonts w:ascii="Times New Roman" w:hAnsi="Times New Roman"/>
          <w:szCs w:val="24"/>
          <w:lang w:val="ro-MD"/>
        </w:rPr>
      </w:pPr>
    </w:p>
    <w:p w14:paraId="08F5DF64" w14:textId="77777777" w:rsidR="009C4EA3" w:rsidRDefault="009C4EA3" w:rsidP="009C4EA3">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5B87AA56" w14:textId="77777777" w:rsidR="009C4EA3" w:rsidRDefault="009C4EA3" w:rsidP="009C4EA3">
      <w:pPr>
        <w:pStyle w:val="a7"/>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7E9E891E" w14:textId="77777777" w:rsidR="009C4EA3" w:rsidRDefault="009C4EA3" w:rsidP="009C4EA3">
      <w:pPr>
        <w:pStyle w:val="a7"/>
        <w:tabs>
          <w:tab w:val="left" w:pos="567"/>
        </w:tabs>
        <w:spacing w:line="360" w:lineRule="auto"/>
        <w:rPr>
          <w:rFonts w:ascii="Times New Roman" w:hAnsi="Times New Roman"/>
          <w:szCs w:val="24"/>
          <w:lang w:val="ro-MD"/>
        </w:rPr>
      </w:pPr>
    </w:p>
    <w:p w14:paraId="22FF48F9" w14:textId="77777777" w:rsidR="009C4EA3" w:rsidRDefault="009C4EA3" w:rsidP="009C4EA3">
      <w:pPr>
        <w:pStyle w:val="a7"/>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14:paraId="369F42B6" w14:textId="77777777" w:rsidR="009C4EA3" w:rsidRDefault="009C4EA3" w:rsidP="009C4EA3">
      <w:pPr>
        <w:pStyle w:val="a7"/>
        <w:tabs>
          <w:tab w:val="left" w:pos="567"/>
        </w:tabs>
        <w:spacing w:line="360" w:lineRule="auto"/>
        <w:jc w:val="both"/>
        <w:rPr>
          <w:rFonts w:ascii="Times New Roman" w:hAnsi="Times New Roman"/>
          <w:szCs w:val="24"/>
          <w:lang w:val="ro-MD"/>
        </w:rPr>
      </w:pPr>
    </w:p>
    <w:p w14:paraId="16CF1A2F" w14:textId="77777777" w:rsidR="009C4EA3" w:rsidRDefault="009C4EA3" w:rsidP="009C4EA3">
      <w:pPr>
        <w:pStyle w:val="a7"/>
        <w:tabs>
          <w:tab w:val="left" w:pos="567"/>
        </w:tabs>
        <w:spacing w:line="360" w:lineRule="auto"/>
        <w:jc w:val="both"/>
        <w:rPr>
          <w:rFonts w:ascii="Times New Roman" w:hAnsi="Times New Roman"/>
          <w:szCs w:val="24"/>
          <w:lang w:val="ro-MD"/>
        </w:rPr>
      </w:pPr>
    </w:p>
    <w:p w14:paraId="222C3D4A" w14:textId="77777777" w:rsidR="009C4EA3" w:rsidRDefault="009C4EA3" w:rsidP="009C4EA3">
      <w:pPr>
        <w:pStyle w:val="a7"/>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16380CE9" w14:textId="77777777" w:rsidR="009C4EA3" w:rsidRDefault="009C4EA3" w:rsidP="009C4EA3">
      <w:pPr>
        <w:pStyle w:val="a7"/>
        <w:tabs>
          <w:tab w:val="left" w:pos="567"/>
        </w:tabs>
        <w:spacing w:line="360" w:lineRule="auto"/>
        <w:rPr>
          <w:rFonts w:ascii="Times New Roman" w:hAnsi="Times New Roman"/>
          <w:szCs w:val="24"/>
          <w:lang w:val="ro-MD"/>
        </w:rPr>
      </w:pPr>
    </w:p>
    <w:p w14:paraId="7F5415FD" w14:textId="77777777" w:rsidR="009C4EA3" w:rsidRDefault="009C4EA3" w:rsidP="009C4EA3">
      <w:pPr>
        <w:shd w:val="clear" w:color="auto" w:fill="FFFFFF" w:themeFill="background1"/>
        <w:spacing w:before="120"/>
        <w:rPr>
          <w:b/>
          <w:noProof w:val="0"/>
          <w:lang w:val="ro-MD" w:eastAsia="ru-RU"/>
        </w:rPr>
      </w:pPr>
      <w:r>
        <w:rPr>
          <w:rFonts w:eastAsia="Calibri"/>
          <w:lang w:val="ro-MD"/>
        </w:rPr>
        <w:t xml:space="preserve">    Ne angajăm să menținem oferta valabilă, </w:t>
      </w:r>
      <w:r>
        <w:rPr>
          <w:b/>
          <w:noProof w:val="0"/>
          <w:lang w:val="ro-MD" w:eastAsia="ru-RU"/>
        </w:rPr>
        <w:t xml:space="preserve">privind achiziționarea </w:t>
      </w:r>
      <w:r>
        <w:rPr>
          <w:b/>
          <w:noProof w:val="0"/>
          <w:shd w:val="clear" w:color="auto" w:fill="FFFFFF" w:themeFill="background1"/>
          <w:lang w:val="ro-MD" w:eastAsia="ru-RU"/>
        </w:rPr>
        <w:t>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achiziție_____________________________________,</w:t>
      </w:r>
      <w:r>
        <w:rPr>
          <w:b/>
          <w:noProof w:val="0"/>
          <w:lang w:val="ro-MD" w:eastAsia="ru-RU"/>
        </w:rPr>
        <w:br/>
      </w:r>
      <w:r>
        <w:rPr>
          <w:noProof w:val="0"/>
          <w:sz w:val="20"/>
          <w:lang w:val="ro-MD" w:eastAsia="ru-RU"/>
        </w:rPr>
        <w:t xml:space="preserve">                                                                           (tipul procedurii de achiziție)</w:t>
      </w:r>
    </w:p>
    <w:p w14:paraId="57DC98D3" w14:textId="77777777" w:rsidR="009C4EA3" w:rsidRDefault="009C4EA3" w:rsidP="009C4EA3">
      <w:pPr>
        <w:autoSpaceDN w:val="0"/>
        <w:adjustRightInd w:val="0"/>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4DFB1B1" w14:textId="77777777" w:rsidR="009C4EA3" w:rsidRDefault="009C4EA3" w:rsidP="009C4EA3">
      <w:pPr>
        <w:pStyle w:val="a7"/>
        <w:tabs>
          <w:tab w:val="left" w:pos="567"/>
        </w:tabs>
        <w:spacing w:line="360" w:lineRule="auto"/>
        <w:rPr>
          <w:rFonts w:ascii="Times New Roman" w:hAnsi="Times New Roman"/>
          <w:szCs w:val="24"/>
          <w:lang w:val="ro-MD"/>
        </w:rPr>
      </w:pPr>
    </w:p>
    <w:p w14:paraId="54B0A160" w14:textId="77777777" w:rsidR="009C4EA3" w:rsidRDefault="009C4EA3" w:rsidP="009C4EA3">
      <w:pPr>
        <w:pStyle w:val="a7"/>
        <w:tabs>
          <w:tab w:val="left" w:pos="567"/>
        </w:tabs>
        <w:spacing w:line="360" w:lineRule="auto"/>
        <w:rPr>
          <w:rFonts w:ascii="Times New Roman" w:hAnsi="Times New Roman"/>
          <w:szCs w:val="24"/>
          <w:lang w:val="ro-MD"/>
        </w:rPr>
      </w:pPr>
    </w:p>
    <w:p w14:paraId="172BC40F" w14:textId="77777777" w:rsidR="009C4EA3" w:rsidRDefault="009C4EA3" w:rsidP="009C4EA3">
      <w:pPr>
        <w:pStyle w:val="a7"/>
        <w:tabs>
          <w:tab w:val="left" w:pos="567"/>
        </w:tabs>
        <w:spacing w:line="360" w:lineRule="auto"/>
        <w:rPr>
          <w:rFonts w:ascii="Times New Roman" w:hAnsi="Times New Roman"/>
          <w:szCs w:val="24"/>
          <w:lang w:val="ro-MD"/>
        </w:rPr>
      </w:pPr>
    </w:p>
    <w:p w14:paraId="050D214F" w14:textId="77777777" w:rsidR="009C4EA3" w:rsidRDefault="009C4EA3" w:rsidP="009C4EA3">
      <w:pPr>
        <w:pStyle w:val="a7"/>
        <w:tabs>
          <w:tab w:val="left" w:pos="567"/>
        </w:tabs>
        <w:spacing w:line="360" w:lineRule="auto"/>
        <w:rPr>
          <w:rFonts w:ascii="Times New Roman" w:hAnsi="Times New Roman"/>
          <w:szCs w:val="24"/>
          <w:lang w:val="ro-MD"/>
        </w:rPr>
      </w:pPr>
    </w:p>
    <w:p w14:paraId="63C38D78" w14:textId="77777777" w:rsidR="009C4EA3" w:rsidRDefault="009C4EA3" w:rsidP="009C4EA3">
      <w:pPr>
        <w:pStyle w:val="a7"/>
        <w:tabs>
          <w:tab w:val="left" w:pos="567"/>
        </w:tabs>
        <w:spacing w:line="360" w:lineRule="auto"/>
        <w:rPr>
          <w:rFonts w:ascii="Times New Roman" w:hAnsi="Times New Roman"/>
          <w:szCs w:val="24"/>
          <w:lang w:val="ro-MD"/>
        </w:rPr>
      </w:pPr>
    </w:p>
    <w:p w14:paraId="60171028" w14:textId="77777777" w:rsidR="009C4EA3" w:rsidRDefault="009C4EA3" w:rsidP="009C4EA3">
      <w:pPr>
        <w:pStyle w:val="a7"/>
        <w:tabs>
          <w:tab w:val="left" w:pos="567"/>
        </w:tabs>
        <w:spacing w:line="360" w:lineRule="auto"/>
        <w:rPr>
          <w:rFonts w:ascii="Times New Roman" w:hAnsi="Times New Roman"/>
          <w:szCs w:val="24"/>
          <w:lang w:val="ro-MD"/>
        </w:rPr>
      </w:pPr>
    </w:p>
    <w:p w14:paraId="6FD3A705" w14:textId="77777777" w:rsidR="009C4EA3" w:rsidRDefault="009C4EA3" w:rsidP="009C4EA3">
      <w:pPr>
        <w:pStyle w:val="a7"/>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25BB5883" w14:textId="77777777" w:rsidR="009C4EA3" w:rsidRDefault="009C4EA3" w:rsidP="009C4EA3">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1F3F706F" w14:textId="77777777" w:rsidR="009C4EA3" w:rsidRDefault="009C4EA3" w:rsidP="009C4EA3">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5FC919CE" w14:textId="77777777" w:rsidR="009C4EA3" w:rsidRDefault="009C4EA3" w:rsidP="009C4EA3">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40EFD89D" w14:textId="77777777" w:rsidR="009C4EA3" w:rsidRDefault="009C4EA3" w:rsidP="009C4EA3">
      <w:pPr>
        <w:pStyle w:val="a7"/>
        <w:tabs>
          <w:tab w:val="left" w:pos="567"/>
        </w:tabs>
        <w:spacing w:line="360" w:lineRule="auto"/>
        <w:rPr>
          <w:rFonts w:ascii="Times New Roman" w:hAnsi="Times New Roman"/>
          <w:szCs w:val="24"/>
          <w:lang w:val="ro-MD"/>
        </w:rPr>
      </w:pPr>
    </w:p>
    <w:p w14:paraId="4C55E4A3" w14:textId="62484B81" w:rsidR="009C4EA3" w:rsidRDefault="009C4EA3" w:rsidP="009C4EA3">
      <w:pPr>
        <w:pStyle w:val="a7"/>
        <w:tabs>
          <w:tab w:val="left" w:pos="567"/>
        </w:tabs>
        <w:spacing w:line="360" w:lineRule="auto"/>
        <w:rPr>
          <w:rFonts w:ascii="Times New Roman" w:hAnsi="Times New Roman"/>
          <w:szCs w:val="24"/>
          <w:lang w:val="ro-MD"/>
        </w:rPr>
      </w:pPr>
    </w:p>
    <w:p w14:paraId="0A8591AC" w14:textId="13D3FDA7" w:rsidR="00AA736D" w:rsidRDefault="00AA736D" w:rsidP="009C4EA3">
      <w:pPr>
        <w:pStyle w:val="a7"/>
        <w:tabs>
          <w:tab w:val="left" w:pos="567"/>
        </w:tabs>
        <w:spacing w:line="360" w:lineRule="auto"/>
        <w:rPr>
          <w:rFonts w:ascii="Times New Roman" w:hAnsi="Times New Roman"/>
          <w:szCs w:val="24"/>
          <w:lang w:val="ro-MD"/>
        </w:rPr>
      </w:pPr>
    </w:p>
    <w:p w14:paraId="46B69D26" w14:textId="721CB057" w:rsidR="00AA736D" w:rsidRDefault="00AA736D" w:rsidP="009C4EA3">
      <w:pPr>
        <w:pStyle w:val="a7"/>
        <w:tabs>
          <w:tab w:val="left" w:pos="567"/>
        </w:tabs>
        <w:spacing w:line="360" w:lineRule="auto"/>
        <w:rPr>
          <w:rFonts w:ascii="Times New Roman" w:hAnsi="Times New Roman"/>
          <w:szCs w:val="24"/>
          <w:lang w:val="ro-MD"/>
        </w:rPr>
      </w:pPr>
    </w:p>
    <w:p w14:paraId="51A5FE27" w14:textId="12E16014" w:rsidR="00AA736D" w:rsidRDefault="00AA736D" w:rsidP="009C4EA3">
      <w:pPr>
        <w:pStyle w:val="a7"/>
        <w:tabs>
          <w:tab w:val="left" w:pos="567"/>
        </w:tabs>
        <w:spacing w:line="360" w:lineRule="auto"/>
        <w:rPr>
          <w:rFonts w:ascii="Times New Roman" w:hAnsi="Times New Roman"/>
          <w:szCs w:val="24"/>
          <w:lang w:val="ro-MD"/>
        </w:rPr>
      </w:pPr>
    </w:p>
    <w:p w14:paraId="6B2F9AC2" w14:textId="5DA3D43A" w:rsidR="00AA736D" w:rsidRDefault="00AA736D" w:rsidP="009C4EA3">
      <w:pPr>
        <w:pStyle w:val="a7"/>
        <w:tabs>
          <w:tab w:val="left" w:pos="567"/>
        </w:tabs>
        <w:spacing w:line="360" w:lineRule="auto"/>
        <w:rPr>
          <w:rFonts w:ascii="Times New Roman" w:hAnsi="Times New Roman"/>
          <w:szCs w:val="24"/>
          <w:lang w:val="ro-MD"/>
        </w:rPr>
      </w:pPr>
    </w:p>
    <w:p w14:paraId="71118E02" w14:textId="3257BCC4" w:rsidR="00AA736D" w:rsidRDefault="00AA736D" w:rsidP="009C4EA3">
      <w:pPr>
        <w:pStyle w:val="a7"/>
        <w:tabs>
          <w:tab w:val="left" w:pos="567"/>
        </w:tabs>
        <w:spacing w:line="360" w:lineRule="auto"/>
        <w:rPr>
          <w:rFonts w:ascii="Times New Roman" w:hAnsi="Times New Roman"/>
          <w:szCs w:val="24"/>
          <w:lang w:val="ro-MD"/>
        </w:rPr>
      </w:pPr>
    </w:p>
    <w:p w14:paraId="6AF18916" w14:textId="50B3BAC8" w:rsidR="00AA736D" w:rsidRDefault="00AA736D" w:rsidP="009C4EA3">
      <w:pPr>
        <w:pStyle w:val="a7"/>
        <w:tabs>
          <w:tab w:val="left" w:pos="567"/>
        </w:tabs>
        <w:spacing w:line="360" w:lineRule="auto"/>
        <w:rPr>
          <w:rFonts w:ascii="Times New Roman" w:hAnsi="Times New Roman"/>
          <w:szCs w:val="24"/>
          <w:lang w:val="ro-MD"/>
        </w:rPr>
      </w:pPr>
    </w:p>
    <w:p w14:paraId="61CF0D6D" w14:textId="77777777" w:rsidR="00AA736D" w:rsidRDefault="00AA736D" w:rsidP="009C4EA3">
      <w:pPr>
        <w:pStyle w:val="a7"/>
        <w:tabs>
          <w:tab w:val="left" w:pos="567"/>
        </w:tabs>
        <w:spacing w:line="360" w:lineRule="auto"/>
        <w:rPr>
          <w:rFonts w:ascii="Times New Roman" w:hAnsi="Times New Roman"/>
          <w:szCs w:val="24"/>
          <w:lang w:val="ro-MD"/>
        </w:rPr>
      </w:pPr>
    </w:p>
    <w:p w14:paraId="324F755C" w14:textId="77777777" w:rsidR="00AA736D" w:rsidRDefault="00AA736D" w:rsidP="00AA736D">
      <w:pPr>
        <w:jc w:val="right"/>
        <w:rPr>
          <w:noProof w:val="0"/>
          <w:sz w:val="22"/>
          <w:szCs w:val="22"/>
          <w:lang w:val="ro-MD"/>
        </w:rPr>
      </w:pPr>
      <w:r>
        <w:rPr>
          <w:noProof w:val="0"/>
          <w:lang w:val="ro-MD"/>
        </w:rPr>
        <w:t>Anexa nr. 9</w:t>
      </w:r>
    </w:p>
    <w:p w14:paraId="2D561B92" w14:textId="77777777" w:rsidR="00AA736D" w:rsidRDefault="00AA736D" w:rsidP="00AA736D">
      <w:pPr>
        <w:jc w:val="right"/>
        <w:rPr>
          <w:noProof w:val="0"/>
          <w:lang w:val="ro-MD"/>
        </w:rPr>
      </w:pPr>
      <w:r>
        <w:rPr>
          <w:noProof w:val="0"/>
          <w:lang w:val="ro-MD"/>
        </w:rPr>
        <w:t>la Documentația standard nr.69</w:t>
      </w:r>
    </w:p>
    <w:p w14:paraId="5B6C7F03" w14:textId="77777777" w:rsidR="00AA736D" w:rsidRDefault="00AA736D" w:rsidP="00AA736D">
      <w:pPr>
        <w:jc w:val="right"/>
        <w:rPr>
          <w:noProof w:val="0"/>
          <w:lang w:val="ro-MD"/>
        </w:rPr>
      </w:pPr>
      <w:r>
        <w:rPr>
          <w:noProof w:val="0"/>
          <w:lang w:val="ro-MD"/>
        </w:rPr>
        <w:t>din 7 mai 2021</w:t>
      </w:r>
    </w:p>
    <w:p w14:paraId="6C518129" w14:textId="77777777" w:rsidR="00AA736D" w:rsidRDefault="00AA736D" w:rsidP="00AA736D">
      <w:pPr>
        <w:pStyle w:val="a7"/>
        <w:tabs>
          <w:tab w:val="left" w:pos="567"/>
        </w:tabs>
        <w:spacing w:line="360" w:lineRule="auto"/>
        <w:rPr>
          <w:rFonts w:ascii="Times New Roman" w:hAnsi="Times New Roman"/>
          <w:szCs w:val="24"/>
          <w:lang w:val="ro-MD"/>
        </w:rPr>
      </w:pPr>
    </w:p>
    <w:p w14:paraId="0DD4F164" w14:textId="77777777" w:rsidR="00AA736D" w:rsidRDefault="00AA736D" w:rsidP="00AA736D">
      <w:pPr>
        <w:pStyle w:val="a7"/>
        <w:tabs>
          <w:tab w:val="left" w:pos="567"/>
        </w:tabs>
        <w:rPr>
          <w:rFonts w:ascii="Times New Roman" w:hAnsi="Times New Roman"/>
          <w:b/>
          <w:szCs w:val="24"/>
          <w:lang w:val="ro-MD"/>
        </w:rPr>
      </w:pPr>
    </w:p>
    <w:p w14:paraId="3D3D4798" w14:textId="77777777" w:rsidR="00AA736D" w:rsidRDefault="00AA736D" w:rsidP="00AA736D">
      <w:pPr>
        <w:pStyle w:val="a7"/>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72F069E2"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0C1AF0E0"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                        (denumirea)</w:t>
      </w:r>
    </w:p>
    <w:p w14:paraId="009778E7" w14:textId="77777777" w:rsidR="00AA736D" w:rsidRDefault="00AA736D" w:rsidP="00AA736D">
      <w:pPr>
        <w:pStyle w:val="a7"/>
        <w:tabs>
          <w:tab w:val="left" w:pos="567"/>
        </w:tabs>
        <w:rPr>
          <w:rFonts w:ascii="Times New Roman" w:hAnsi="Times New Roman"/>
          <w:b/>
          <w:szCs w:val="24"/>
          <w:lang w:val="ro-MD"/>
        </w:rPr>
      </w:pPr>
    </w:p>
    <w:p w14:paraId="4E05D9E2" w14:textId="77777777" w:rsidR="00AA736D" w:rsidRDefault="00AA736D" w:rsidP="00AA736D">
      <w:pPr>
        <w:pStyle w:val="a7"/>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51849422" w14:textId="77777777" w:rsidR="00AA736D" w:rsidRDefault="00AA736D" w:rsidP="00AA736D">
      <w:pPr>
        <w:pStyle w:val="a7"/>
        <w:tabs>
          <w:tab w:val="left" w:pos="567"/>
        </w:tabs>
        <w:jc w:val="center"/>
        <w:rPr>
          <w:rFonts w:ascii="Times New Roman" w:hAnsi="Times New Roman"/>
          <w:szCs w:val="24"/>
          <w:lang w:val="ro-MD"/>
        </w:rPr>
      </w:pPr>
      <w:r>
        <w:rPr>
          <w:rFonts w:ascii="Times New Roman" w:hAnsi="Times New Roman"/>
          <w:szCs w:val="24"/>
          <w:lang w:val="ro-MD"/>
        </w:rPr>
        <w:t>pentru participare cu ofertă la procedura de atribuire a contractului de achiziţie publică</w:t>
      </w:r>
    </w:p>
    <w:p w14:paraId="6633CA45" w14:textId="77777777" w:rsidR="00AA736D" w:rsidRDefault="00AA736D" w:rsidP="00AA736D">
      <w:pPr>
        <w:pStyle w:val="a7"/>
        <w:tabs>
          <w:tab w:val="left" w:pos="567"/>
        </w:tabs>
        <w:rPr>
          <w:rFonts w:ascii="Times New Roman" w:hAnsi="Times New Roman"/>
          <w:szCs w:val="24"/>
          <w:lang w:val="ro-MD"/>
        </w:rPr>
      </w:pPr>
    </w:p>
    <w:p w14:paraId="6BE3A4D0" w14:textId="77777777" w:rsidR="00AA736D" w:rsidRDefault="00AA736D" w:rsidP="00AA736D">
      <w:pPr>
        <w:pStyle w:val="a7"/>
        <w:tabs>
          <w:tab w:val="left" w:pos="567"/>
        </w:tabs>
        <w:rPr>
          <w:rFonts w:ascii="Times New Roman" w:hAnsi="Times New Roman"/>
          <w:szCs w:val="24"/>
          <w:lang w:val="ro-MD"/>
        </w:rPr>
      </w:pPr>
    </w:p>
    <w:p w14:paraId="1736A10C"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25CD08FA"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autorităţii contractante şi adresa completă)</w:t>
      </w:r>
    </w:p>
    <w:p w14:paraId="45DE1A77"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74AA112F"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3B621CA1"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achiziţie publică)</w:t>
      </w:r>
    </w:p>
    <w:p w14:paraId="3DF11D56" w14:textId="77777777" w:rsidR="00AA736D" w:rsidRDefault="00AA736D" w:rsidP="00AA736D">
      <w:pPr>
        <w:pStyle w:val="a7"/>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65FF45B4" w14:textId="77777777" w:rsidR="00AA736D" w:rsidRDefault="00AA736D" w:rsidP="00AA736D">
      <w:pPr>
        <w:pStyle w:val="a7"/>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0D2205F3"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6D4B02E8" w14:textId="77777777" w:rsidR="00AA736D" w:rsidRDefault="00AA736D" w:rsidP="00AA736D">
      <w:pPr>
        <w:pStyle w:val="a7"/>
        <w:tabs>
          <w:tab w:val="left" w:pos="567"/>
        </w:tabs>
        <w:jc w:val="center"/>
        <w:rPr>
          <w:rFonts w:ascii="Times New Roman" w:hAnsi="Times New Roman"/>
          <w:szCs w:val="24"/>
          <w:lang w:val="ro-MD"/>
        </w:rPr>
      </w:pPr>
      <w:r>
        <w:rPr>
          <w:rFonts w:ascii="Times New Roman" w:hAnsi="Times New Roman"/>
          <w:szCs w:val="24"/>
          <w:lang w:val="ro-MD"/>
        </w:rPr>
        <w:t>(adresa băncii)</w:t>
      </w:r>
    </w:p>
    <w:p w14:paraId="71BB70FE"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14:paraId="3EEAC413"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                                             (denumirea autorităţii contractante)</w:t>
      </w:r>
    </w:p>
    <w:p w14:paraId="4F70D3DC" w14:textId="77777777" w:rsidR="00AA736D" w:rsidRDefault="00AA736D" w:rsidP="00AA736D">
      <w:pPr>
        <w:pStyle w:val="a7"/>
        <w:tabs>
          <w:tab w:val="left" w:pos="567"/>
        </w:tabs>
        <w:jc w:val="center"/>
        <w:rPr>
          <w:rFonts w:ascii="Times New Roman" w:hAnsi="Times New Roman"/>
          <w:szCs w:val="24"/>
          <w:lang w:val="ro-MD"/>
        </w:rPr>
      </w:pPr>
      <w:r>
        <w:rPr>
          <w:rFonts w:ascii="Times New Roman" w:hAnsi="Times New Roman"/>
          <w:szCs w:val="24"/>
          <w:lang w:val="ro-MD"/>
        </w:rPr>
        <w:t>plătim suma de__________________________________________, la prima sa cerere scrisă şi                                                                                    (suma în litere şi în cifre)</w:t>
      </w:r>
    </w:p>
    <w:p w14:paraId="367C7949"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6045C19B" w14:textId="77777777" w:rsidR="00AA736D" w:rsidRDefault="00AA736D" w:rsidP="00AA736D">
      <w:pPr>
        <w:pStyle w:val="a7"/>
        <w:tabs>
          <w:tab w:val="left" w:pos="567"/>
        </w:tabs>
        <w:jc w:val="both"/>
        <w:rPr>
          <w:rFonts w:ascii="Times New Roman" w:hAnsi="Times New Roman"/>
          <w:szCs w:val="24"/>
          <w:lang w:val="ro-MD"/>
        </w:rPr>
      </w:pPr>
      <w:r>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F213A36" w14:textId="77777777" w:rsidR="00AA736D" w:rsidRDefault="00AA736D" w:rsidP="00A62F03">
      <w:pPr>
        <w:pStyle w:val="a7"/>
        <w:numPr>
          <w:ilvl w:val="0"/>
          <w:numId w:val="3"/>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68C320D3" w14:textId="77777777" w:rsidR="00AA736D" w:rsidRDefault="00AA736D" w:rsidP="00AA736D">
      <w:pPr>
        <w:pStyle w:val="a7"/>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20CF3E8F" w14:textId="77777777" w:rsidR="00AA736D" w:rsidRDefault="00AA736D" w:rsidP="00AA736D">
      <w:pPr>
        <w:pStyle w:val="a7"/>
        <w:tabs>
          <w:tab w:val="left" w:pos="567"/>
        </w:tabs>
        <w:ind w:hanging="349"/>
        <w:rPr>
          <w:rFonts w:ascii="Times New Roman" w:hAnsi="Times New Roman"/>
          <w:szCs w:val="24"/>
          <w:lang w:val="ro-MD"/>
        </w:rPr>
      </w:pPr>
      <w:r>
        <w:rPr>
          <w:rFonts w:ascii="Times New Roman" w:hAnsi="Times New Roman"/>
          <w:szCs w:val="24"/>
          <w:lang w:val="ro-MD"/>
        </w:rPr>
        <w:t>îşi  retrage sau modifică oferta în perioada de  valabilitate a acesteia;</w:t>
      </w:r>
    </w:p>
    <w:p w14:paraId="499FA9BF" w14:textId="77777777" w:rsidR="00AA736D" w:rsidRDefault="00AA736D" w:rsidP="00AA736D">
      <w:pPr>
        <w:pStyle w:val="a7"/>
        <w:tabs>
          <w:tab w:val="left" w:pos="567"/>
        </w:tabs>
        <w:ind w:left="-284"/>
        <w:jc w:val="both"/>
        <w:rPr>
          <w:rFonts w:ascii="Times New Roman" w:hAnsi="Times New Roman"/>
          <w:szCs w:val="24"/>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D3FEE44" w14:textId="77777777" w:rsidR="00AA736D" w:rsidRDefault="00AA736D" w:rsidP="00A62F03">
      <w:pPr>
        <w:pStyle w:val="a7"/>
        <w:numPr>
          <w:ilvl w:val="0"/>
          <w:numId w:val="3"/>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68A44D10"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022D5F05" w14:textId="77777777" w:rsidR="00AA736D" w:rsidRDefault="00AA736D" w:rsidP="00AA736D">
      <w:pPr>
        <w:pStyle w:val="a7"/>
        <w:tabs>
          <w:tab w:val="left" w:pos="567"/>
        </w:tabs>
        <w:ind w:hanging="349"/>
        <w:rPr>
          <w:rFonts w:ascii="Times New Roman" w:hAnsi="Times New Roman"/>
          <w:szCs w:val="24"/>
          <w:lang w:val="ro-MD"/>
        </w:rPr>
      </w:pPr>
      <w:r>
        <w:rPr>
          <w:rFonts w:ascii="Times New Roman" w:hAnsi="Times New Roman"/>
          <w:szCs w:val="24"/>
          <w:lang w:val="ro-MD"/>
        </w:rPr>
        <w:t>nu a constituit garanţia de bună execuție;</w:t>
      </w:r>
    </w:p>
    <w:p w14:paraId="21A2EE21" w14:textId="77777777" w:rsidR="00AA736D" w:rsidRDefault="00AA736D" w:rsidP="00A62F03">
      <w:pPr>
        <w:pStyle w:val="a7"/>
        <w:numPr>
          <w:ilvl w:val="0"/>
          <w:numId w:val="3"/>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02961B05" w14:textId="77777777" w:rsidR="00AA736D" w:rsidRDefault="00AA736D" w:rsidP="00AA736D">
      <w:pPr>
        <w:pStyle w:val="a7"/>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53974DAE" w14:textId="77777777" w:rsidR="00AA736D" w:rsidRDefault="00AA736D" w:rsidP="00AA736D">
      <w:pPr>
        <w:pStyle w:val="a7"/>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achiziţie publică de lucrări;</w:t>
      </w:r>
    </w:p>
    <w:p w14:paraId="6E8BF543" w14:textId="77777777" w:rsidR="00AA736D" w:rsidRDefault="00AA736D" w:rsidP="00AA736D">
      <w:pPr>
        <w:pStyle w:val="a7"/>
        <w:tabs>
          <w:tab w:val="left" w:pos="567"/>
        </w:tabs>
        <w:ind w:hanging="502"/>
        <w:rPr>
          <w:rFonts w:ascii="Times New Roman" w:hAnsi="Times New Roman"/>
          <w:szCs w:val="24"/>
          <w:lang w:val="ro-MD"/>
        </w:rPr>
      </w:pPr>
    </w:p>
    <w:p w14:paraId="0A4CEF26" w14:textId="77777777" w:rsidR="00AA736D" w:rsidRDefault="00AA736D" w:rsidP="00AA736D">
      <w:pPr>
        <w:pStyle w:val="a7"/>
        <w:tabs>
          <w:tab w:val="left" w:pos="567"/>
        </w:tabs>
        <w:jc w:val="both"/>
        <w:rPr>
          <w:rFonts w:ascii="Times New Roman" w:hAnsi="Times New Roman"/>
          <w:szCs w:val="24"/>
          <w:lang w:val="ro-MD"/>
        </w:rPr>
      </w:pPr>
      <w:r>
        <w:rPr>
          <w:rFonts w:ascii="Times New Roman" w:hAnsi="Times New Roman"/>
          <w:szCs w:val="24"/>
          <w:lang w:val="ro-MD"/>
        </w:rPr>
        <w:t>Nu se execută vreo condiţie, specificată în documenația de atribuire înainte de semnarea contractului de achiziţie publică de lucrări.</w:t>
      </w:r>
    </w:p>
    <w:p w14:paraId="447F362F"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Prezenta garanţie este valabilă până la data de _______________________________________</w:t>
      </w:r>
    </w:p>
    <w:p w14:paraId="5F4E7773"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ziua___luna____anul_______  </w:t>
      </w:r>
    </w:p>
    <w:p w14:paraId="60495077" w14:textId="77777777" w:rsidR="00AA736D" w:rsidRDefault="00AA736D" w:rsidP="00AA736D">
      <w:pPr>
        <w:pStyle w:val="a7"/>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77A0CF53" w14:textId="77777777" w:rsidR="00AA736D" w:rsidRDefault="00AA736D" w:rsidP="00AA736D">
      <w:pPr>
        <w:spacing w:after="200" w:line="276" w:lineRule="auto"/>
        <w:jc w:val="center"/>
        <w:rPr>
          <w:lang w:val="ro-MD" w:eastAsia="zh-CN"/>
        </w:rPr>
      </w:pPr>
      <w:bookmarkStart w:id="3" w:name="_Toc449692097"/>
    </w:p>
    <w:bookmarkEnd w:id="3"/>
    <w:p w14:paraId="6F3EAB25" w14:textId="77777777" w:rsidR="00AA736D" w:rsidRDefault="00AA736D" w:rsidP="00AA736D">
      <w:pPr>
        <w:spacing w:after="200" w:line="276" w:lineRule="auto"/>
        <w:jc w:val="center"/>
        <w:rPr>
          <w:lang w:val="ro-MD" w:eastAsia="zh-CN"/>
        </w:rPr>
      </w:pPr>
    </w:p>
    <w:p w14:paraId="163126BF" w14:textId="77777777" w:rsidR="009C4EA3" w:rsidRDefault="009C4EA3" w:rsidP="009C4EA3">
      <w:pPr>
        <w:pStyle w:val="a7"/>
        <w:tabs>
          <w:tab w:val="left" w:pos="567"/>
        </w:tabs>
        <w:spacing w:line="360" w:lineRule="auto"/>
        <w:rPr>
          <w:rFonts w:ascii="Times New Roman" w:hAnsi="Times New Roman"/>
          <w:szCs w:val="24"/>
          <w:lang w:val="ro-MD"/>
        </w:rPr>
      </w:pPr>
    </w:p>
    <w:p w14:paraId="76A82594" w14:textId="77777777" w:rsidR="009C4EA3" w:rsidRDefault="009C4EA3" w:rsidP="009C4EA3">
      <w:pPr>
        <w:pStyle w:val="a7"/>
        <w:tabs>
          <w:tab w:val="left" w:pos="567"/>
        </w:tabs>
        <w:spacing w:line="360" w:lineRule="auto"/>
        <w:rPr>
          <w:rFonts w:ascii="Times New Roman" w:hAnsi="Times New Roman"/>
          <w:szCs w:val="24"/>
          <w:lang w:val="ro-MD"/>
        </w:rPr>
      </w:pPr>
    </w:p>
    <w:p w14:paraId="2BB6A7D0" w14:textId="77777777" w:rsidR="009C4EA3" w:rsidRDefault="009C4EA3" w:rsidP="009C4EA3">
      <w:pPr>
        <w:pStyle w:val="a7"/>
        <w:tabs>
          <w:tab w:val="left" w:pos="567"/>
        </w:tabs>
        <w:spacing w:line="360" w:lineRule="auto"/>
        <w:rPr>
          <w:rFonts w:ascii="Times New Roman" w:hAnsi="Times New Roman"/>
          <w:szCs w:val="24"/>
          <w:lang w:val="ro-MD"/>
        </w:rPr>
      </w:pPr>
    </w:p>
    <w:p w14:paraId="313A87BB" w14:textId="77777777" w:rsidR="002F7D5B" w:rsidRDefault="002F7D5B" w:rsidP="002F7D5B">
      <w:pPr>
        <w:jc w:val="right"/>
        <w:rPr>
          <w:noProof w:val="0"/>
          <w:sz w:val="22"/>
          <w:szCs w:val="22"/>
          <w:lang w:val="ro-MD"/>
        </w:rPr>
      </w:pPr>
      <w:r>
        <w:rPr>
          <w:noProof w:val="0"/>
          <w:lang w:val="ro-MD"/>
        </w:rPr>
        <w:t>Anexa nr. 10</w:t>
      </w:r>
    </w:p>
    <w:p w14:paraId="2D75CF93" w14:textId="77777777" w:rsidR="002F7D5B" w:rsidRDefault="002F7D5B" w:rsidP="002F7D5B">
      <w:pPr>
        <w:jc w:val="right"/>
        <w:rPr>
          <w:noProof w:val="0"/>
          <w:lang w:val="ro-MD"/>
        </w:rPr>
      </w:pPr>
      <w:r>
        <w:rPr>
          <w:noProof w:val="0"/>
          <w:lang w:val="ro-MD"/>
        </w:rPr>
        <w:t>la Documentația standard nr.69</w:t>
      </w:r>
    </w:p>
    <w:p w14:paraId="1BA90E8D" w14:textId="77777777" w:rsidR="002F7D5B" w:rsidRDefault="002F7D5B" w:rsidP="002F7D5B">
      <w:pPr>
        <w:jc w:val="right"/>
        <w:rPr>
          <w:noProof w:val="0"/>
          <w:lang w:val="ro-MD"/>
        </w:rPr>
      </w:pPr>
      <w:r>
        <w:rPr>
          <w:noProof w:val="0"/>
          <w:lang w:val="ro-MD"/>
        </w:rPr>
        <w:t>din 7 mai 2021</w:t>
      </w:r>
    </w:p>
    <w:p w14:paraId="3F9FEA06" w14:textId="77777777" w:rsidR="002F7D5B" w:rsidRDefault="002F7D5B" w:rsidP="002F7D5B">
      <w:pPr>
        <w:spacing w:after="200" w:line="276" w:lineRule="auto"/>
        <w:jc w:val="center"/>
        <w:rPr>
          <w:lang w:val="ro-MD" w:eastAsia="zh-CN"/>
        </w:rPr>
      </w:pPr>
    </w:p>
    <w:p w14:paraId="74E1C7DC" w14:textId="77777777" w:rsidR="002F7D5B" w:rsidRDefault="002F7D5B" w:rsidP="002F7D5B">
      <w:pPr>
        <w:rPr>
          <w:lang w:val="ro-MD" w:eastAsia="zh-CN"/>
        </w:rPr>
      </w:pPr>
    </w:p>
    <w:p w14:paraId="14BD4167" w14:textId="77777777" w:rsidR="002F7D5B" w:rsidRDefault="002F7D5B" w:rsidP="002F7D5B">
      <w:pPr>
        <w:jc w:val="center"/>
        <w:rPr>
          <w:b/>
          <w:lang w:val="ro-MD"/>
        </w:rPr>
      </w:pPr>
    </w:p>
    <w:p w14:paraId="3B82D746" w14:textId="77777777" w:rsidR="002F7D5B" w:rsidRDefault="002F7D5B" w:rsidP="002F7D5B">
      <w:pPr>
        <w:pStyle w:val="a7"/>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25895D84" w14:textId="77777777" w:rsidR="002F7D5B" w:rsidRDefault="002F7D5B" w:rsidP="002F7D5B">
      <w:pPr>
        <w:pStyle w:val="a7"/>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21D55690" w14:textId="77777777" w:rsidR="002F7D5B" w:rsidRDefault="002F7D5B" w:rsidP="002F7D5B">
      <w:pPr>
        <w:pStyle w:val="a7"/>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1066A257" w14:textId="77777777" w:rsidR="002F7D5B" w:rsidRDefault="002F7D5B" w:rsidP="002F7D5B">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2F7D5B" w14:paraId="4AF6D8AE" w14:textId="77777777" w:rsidTr="002F7D5B">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4C6E96C8"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499B52D1"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66C505CC"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2F7C5633"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5003BC5E"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3A5E33D2"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2F7D5B" w14:paraId="4A15AD5F" w14:textId="77777777" w:rsidTr="002F7D5B">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AE3596F" w14:textId="77777777" w:rsidR="002F7D5B" w:rsidRDefault="002F7D5B">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7EEAE970" w14:textId="77777777" w:rsidR="002F7D5B" w:rsidRDefault="002F7D5B">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150A601B"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2F7D5B" w14:paraId="5FA34B53" w14:textId="77777777" w:rsidTr="002F7D5B">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CA8ECE1" w14:textId="77777777" w:rsidR="002F7D5B" w:rsidRDefault="002F7D5B">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79445A3" w14:textId="77777777" w:rsidR="002F7D5B" w:rsidRDefault="002F7D5B">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4E404625"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12CFE1AB"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4C1129FF"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4985036A"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0EE0C2F1" w14:textId="77777777" w:rsidR="002F7D5B" w:rsidRDefault="002F7D5B">
            <w:pPr>
              <w:pStyle w:val="a7"/>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2F7D5B" w14:paraId="2E39C339" w14:textId="77777777" w:rsidTr="002F7D5B">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68D9CB3"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51C147EF"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7EF16B8B" w14:textId="77777777" w:rsidR="002F7D5B" w:rsidRDefault="002F7D5B">
            <w:pPr>
              <w:pStyle w:val="a7"/>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EB7BDE4" w14:textId="77777777" w:rsidR="002F7D5B" w:rsidRDefault="002F7D5B">
            <w:pPr>
              <w:pStyle w:val="a7"/>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39FC9A30" w14:textId="77777777" w:rsidR="002F7D5B" w:rsidRDefault="002F7D5B">
            <w:pPr>
              <w:pStyle w:val="a7"/>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AB3EC6B" w14:textId="77777777" w:rsidR="002F7D5B" w:rsidRDefault="002F7D5B">
            <w:pPr>
              <w:pStyle w:val="a7"/>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3819B90" w14:textId="77777777" w:rsidR="002F7D5B" w:rsidRDefault="002F7D5B">
            <w:pPr>
              <w:pStyle w:val="a7"/>
              <w:tabs>
                <w:tab w:val="left" w:pos="567"/>
              </w:tabs>
              <w:spacing w:line="256" w:lineRule="auto"/>
              <w:rPr>
                <w:rFonts w:ascii="Times New Roman" w:hAnsi="Times New Roman"/>
                <w:szCs w:val="24"/>
                <w:lang w:val="ro-MD"/>
              </w:rPr>
            </w:pPr>
          </w:p>
        </w:tc>
      </w:tr>
      <w:tr w:rsidR="002F7D5B" w14:paraId="70BC176F" w14:textId="77777777" w:rsidTr="002F7D5B">
        <w:trPr>
          <w:cantSplit/>
          <w:trHeight w:val="1372"/>
        </w:trPr>
        <w:tc>
          <w:tcPr>
            <w:tcW w:w="709" w:type="dxa"/>
            <w:tcBorders>
              <w:top w:val="single" w:sz="4" w:space="0" w:color="auto"/>
              <w:left w:val="single" w:sz="4" w:space="0" w:color="auto"/>
              <w:bottom w:val="single" w:sz="4" w:space="0" w:color="auto"/>
              <w:right w:val="single" w:sz="4" w:space="0" w:color="auto"/>
            </w:tcBorders>
          </w:tcPr>
          <w:p w14:paraId="7903285C"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09305CA4" w14:textId="77777777" w:rsidR="002F7D5B" w:rsidRDefault="002F7D5B">
            <w:pPr>
              <w:pStyle w:val="a7"/>
              <w:tabs>
                <w:tab w:val="left" w:pos="567"/>
              </w:tabs>
              <w:spacing w:line="256" w:lineRule="auto"/>
              <w:rPr>
                <w:rFonts w:ascii="Times New Roman" w:hAnsi="Times New Roman"/>
                <w:szCs w:val="24"/>
                <w:lang w:val="ro-MD"/>
              </w:rPr>
            </w:pPr>
          </w:p>
          <w:p w14:paraId="1F5EC5F0" w14:textId="77777777" w:rsidR="002F7D5B" w:rsidRDefault="002F7D5B">
            <w:pPr>
              <w:pStyle w:val="a7"/>
              <w:tabs>
                <w:tab w:val="left" w:pos="567"/>
              </w:tabs>
              <w:spacing w:line="256" w:lineRule="auto"/>
              <w:rPr>
                <w:rFonts w:ascii="Times New Roman" w:hAnsi="Times New Roman"/>
                <w:szCs w:val="24"/>
                <w:lang w:val="ro-MD"/>
              </w:rPr>
            </w:pPr>
          </w:p>
          <w:p w14:paraId="11DC512C" w14:textId="77777777" w:rsidR="002F7D5B" w:rsidRDefault="002F7D5B">
            <w:pPr>
              <w:pStyle w:val="a7"/>
              <w:tabs>
                <w:tab w:val="left" w:pos="567"/>
              </w:tabs>
              <w:spacing w:line="256" w:lineRule="auto"/>
              <w:rPr>
                <w:rFonts w:ascii="Times New Roman" w:hAnsi="Times New Roman"/>
                <w:szCs w:val="24"/>
                <w:lang w:val="ro-MD"/>
              </w:rPr>
            </w:pPr>
          </w:p>
          <w:p w14:paraId="4C22B550" w14:textId="77777777" w:rsidR="002F7D5B" w:rsidRDefault="002F7D5B">
            <w:pPr>
              <w:pStyle w:val="a7"/>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6A929DF8"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15C3201E"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79B3DD63"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4410B8A"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E646840" w14:textId="77777777" w:rsidR="002F7D5B" w:rsidRDefault="002F7D5B">
            <w:pPr>
              <w:pStyle w:val="a7"/>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D004526" w14:textId="77777777" w:rsidR="002F7D5B" w:rsidRDefault="002F7D5B">
            <w:pPr>
              <w:pStyle w:val="a7"/>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E69C436" w14:textId="77777777" w:rsidR="002F7D5B" w:rsidRDefault="002F7D5B">
            <w:pPr>
              <w:pStyle w:val="a7"/>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0A98F368" w14:textId="77777777" w:rsidR="002F7D5B" w:rsidRDefault="002F7D5B">
            <w:pPr>
              <w:pStyle w:val="a7"/>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8BEA191" w14:textId="77777777" w:rsidR="002F7D5B" w:rsidRDefault="002F7D5B">
            <w:pPr>
              <w:pStyle w:val="a7"/>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44907C6" w14:textId="77777777" w:rsidR="002F7D5B" w:rsidRDefault="002F7D5B">
            <w:pPr>
              <w:pStyle w:val="a7"/>
              <w:tabs>
                <w:tab w:val="left" w:pos="567"/>
              </w:tabs>
              <w:spacing w:line="256" w:lineRule="auto"/>
              <w:rPr>
                <w:rFonts w:ascii="Times New Roman" w:hAnsi="Times New Roman"/>
                <w:szCs w:val="24"/>
                <w:lang w:val="ro-MD"/>
              </w:rPr>
            </w:pPr>
          </w:p>
        </w:tc>
      </w:tr>
      <w:tr w:rsidR="002F7D5B" w14:paraId="14DACF64" w14:textId="77777777" w:rsidTr="002F7D5B">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ADBFBBA"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3.</w:t>
            </w:r>
          </w:p>
          <w:p w14:paraId="6454F8E4" w14:textId="77777777" w:rsidR="002F7D5B" w:rsidRDefault="002F7D5B">
            <w:pPr>
              <w:pStyle w:val="a7"/>
              <w:tabs>
                <w:tab w:val="left" w:pos="567"/>
              </w:tabs>
              <w:spacing w:line="256" w:lineRule="auto"/>
              <w:rPr>
                <w:rFonts w:ascii="Times New Roman" w:hAnsi="Times New Roman"/>
                <w:szCs w:val="24"/>
                <w:lang w:val="ro-MD"/>
              </w:rPr>
            </w:pPr>
          </w:p>
          <w:p w14:paraId="2ADD3971" w14:textId="77777777" w:rsidR="002F7D5B" w:rsidRDefault="002F7D5B">
            <w:pPr>
              <w:pStyle w:val="a7"/>
              <w:tabs>
                <w:tab w:val="left" w:pos="567"/>
              </w:tabs>
              <w:spacing w:line="256" w:lineRule="auto"/>
              <w:rPr>
                <w:rFonts w:ascii="Times New Roman" w:hAnsi="Times New Roman"/>
                <w:szCs w:val="24"/>
                <w:lang w:val="ro-MD"/>
              </w:rPr>
            </w:pPr>
          </w:p>
          <w:p w14:paraId="03F16C23" w14:textId="77777777" w:rsidR="002F7D5B" w:rsidRDefault="002F7D5B">
            <w:pPr>
              <w:pStyle w:val="a7"/>
              <w:tabs>
                <w:tab w:val="left" w:pos="567"/>
              </w:tabs>
              <w:spacing w:line="256" w:lineRule="auto"/>
              <w:rPr>
                <w:rFonts w:ascii="Times New Roman" w:hAnsi="Times New Roman"/>
                <w:szCs w:val="24"/>
                <w:lang w:val="ro-MD"/>
              </w:rPr>
            </w:pPr>
          </w:p>
          <w:p w14:paraId="5FCE2426" w14:textId="77777777" w:rsidR="002F7D5B" w:rsidRDefault="002F7D5B">
            <w:pPr>
              <w:pStyle w:val="a7"/>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024DB0CE"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798490FF"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6DBB6F63"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AAD1755"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D650725" w14:textId="77777777" w:rsidR="002F7D5B" w:rsidRDefault="002F7D5B">
            <w:pPr>
              <w:pStyle w:val="a7"/>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7D00C87" w14:textId="77777777" w:rsidR="002F7D5B" w:rsidRDefault="002F7D5B">
            <w:pPr>
              <w:pStyle w:val="a7"/>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37D7B12" w14:textId="77777777" w:rsidR="002F7D5B" w:rsidRDefault="002F7D5B">
            <w:pPr>
              <w:pStyle w:val="a7"/>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FE74E2F" w14:textId="77777777" w:rsidR="002F7D5B" w:rsidRDefault="002F7D5B">
            <w:pPr>
              <w:pStyle w:val="a7"/>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47AF4973" w14:textId="77777777" w:rsidR="002F7D5B" w:rsidRDefault="002F7D5B">
            <w:pPr>
              <w:pStyle w:val="a7"/>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AA19B98" w14:textId="77777777" w:rsidR="002F7D5B" w:rsidRDefault="002F7D5B">
            <w:pPr>
              <w:pStyle w:val="a7"/>
              <w:tabs>
                <w:tab w:val="left" w:pos="567"/>
              </w:tabs>
              <w:spacing w:line="256" w:lineRule="auto"/>
              <w:rPr>
                <w:rFonts w:ascii="Times New Roman" w:hAnsi="Times New Roman"/>
                <w:szCs w:val="24"/>
                <w:lang w:val="ro-MD"/>
              </w:rPr>
            </w:pPr>
          </w:p>
        </w:tc>
      </w:tr>
      <w:tr w:rsidR="002F7D5B" w14:paraId="229BE421" w14:textId="77777777" w:rsidTr="002F7D5B">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2952F982"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6F3AC352"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3C640B7D"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6519870F"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1F5F43AF" w14:textId="77777777" w:rsidR="002F7D5B" w:rsidRDefault="002F7D5B">
            <w:pPr>
              <w:pStyle w:val="a7"/>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24B4665E" w14:textId="77777777" w:rsidR="002F7D5B" w:rsidRDefault="002F7D5B">
            <w:pPr>
              <w:pStyle w:val="a7"/>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7C7FD2A" w14:textId="77777777" w:rsidR="002F7D5B" w:rsidRDefault="002F7D5B">
            <w:pPr>
              <w:pStyle w:val="a7"/>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E480602" w14:textId="77777777" w:rsidR="002F7D5B" w:rsidRDefault="002F7D5B">
            <w:pPr>
              <w:pStyle w:val="a7"/>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7C1B34B8" w14:textId="77777777" w:rsidR="002F7D5B" w:rsidRDefault="002F7D5B">
            <w:pPr>
              <w:pStyle w:val="a7"/>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AC26750" w14:textId="77777777" w:rsidR="002F7D5B" w:rsidRDefault="002F7D5B">
            <w:pPr>
              <w:pStyle w:val="a7"/>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4F023444" w14:textId="77777777" w:rsidR="002F7D5B" w:rsidRDefault="002F7D5B">
            <w:pPr>
              <w:pStyle w:val="a7"/>
              <w:tabs>
                <w:tab w:val="left" w:pos="567"/>
              </w:tabs>
              <w:spacing w:line="256" w:lineRule="auto"/>
              <w:rPr>
                <w:rFonts w:ascii="Times New Roman" w:hAnsi="Times New Roman"/>
                <w:szCs w:val="24"/>
                <w:lang w:val="ro-MD"/>
              </w:rPr>
            </w:pPr>
          </w:p>
        </w:tc>
      </w:tr>
    </w:tbl>
    <w:p w14:paraId="518B8E25" w14:textId="77777777" w:rsidR="002F7D5B" w:rsidRDefault="002F7D5B" w:rsidP="002F7D5B">
      <w:pPr>
        <w:jc w:val="both"/>
        <w:rPr>
          <w:lang w:val="ro-MD"/>
        </w:rPr>
      </w:pPr>
    </w:p>
    <w:p w14:paraId="71D8F835" w14:textId="77777777" w:rsidR="002F7D5B" w:rsidRDefault="002F7D5B" w:rsidP="002F7D5B">
      <w:pPr>
        <w:jc w:val="both"/>
        <w:rPr>
          <w:lang w:val="ro-MD"/>
        </w:rPr>
      </w:pPr>
    </w:p>
    <w:p w14:paraId="2BB6F022" w14:textId="77777777" w:rsidR="002F7D5B" w:rsidRDefault="002F7D5B" w:rsidP="002F7D5B">
      <w:pPr>
        <w:jc w:val="both"/>
        <w:rPr>
          <w:rFonts w:eastAsia="PMingLiU"/>
          <w:lang w:val="ro-MD" w:eastAsia="zh-CN"/>
        </w:rPr>
      </w:pPr>
      <w:r>
        <w:rPr>
          <w:rFonts w:eastAsia="PMingLiU"/>
          <w:lang w:val="ro-MD" w:eastAsia="zh-CN"/>
        </w:rPr>
        <w:t>Semnat: _________________________________________</w:t>
      </w:r>
    </w:p>
    <w:p w14:paraId="24270AF7" w14:textId="77777777" w:rsidR="002F7D5B" w:rsidRDefault="002F7D5B" w:rsidP="002F7D5B">
      <w:pPr>
        <w:jc w:val="both"/>
        <w:rPr>
          <w:rFonts w:eastAsia="PMingLiU"/>
          <w:lang w:val="ro-MD" w:eastAsia="zh-CN"/>
        </w:rPr>
      </w:pPr>
      <w:r>
        <w:rPr>
          <w:rFonts w:eastAsia="PMingLiU"/>
          <w:lang w:val="ro-MD" w:eastAsia="zh-CN"/>
        </w:rPr>
        <w:t>Nume: __________________________________________</w:t>
      </w:r>
    </w:p>
    <w:p w14:paraId="08DC6B91" w14:textId="77777777" w:rsidR="002F7D5B" w:rsidRDefault="002F7D5B" w:rsidP="002F7D5B">
      <w:pPr>
        <w:jc w:val="both"/>
        <w:rPr>
          <w:rFonts w:eastAsia="PMingLiU"/>
          <w:lang w:val="ro-MD" w:eastAsia="zh-CN"/>
        </w:rPr>
      </w:pPr>
      <w:r>
        <w:rPr>
          <w:rFonts w:eastAsia="PMingLiU"/>
          <w:lang w:val="ro-MD" w:eastAsia="zh-CN"/>
        </w:rPr>
        <w:t>Funcţia în cadrul întreprinderii: ____________________________</w:t>
      </w:r>
    </w:p>
    <w:p w14:paraId="0B17583F" w14:textId="77777777" w:rsidR="002F7D5B" w:rsidRDefault="002F7D5B" w:rsidP="002F7D5B">
      <w:pPr>
        <w:jc w:val="both"/>
        <w:rPr>
          <w:rFonts w:eastAsia="PMingLiU"/>
          <w:lang w:val="ro-MD" w:eastAsia="zh-CN"/>
        </w:rPr>
      </w:pPr>
      <w:r>
        <w:rPr>
          <w:rFonts w:eastAsia="PMingLiU"/>
          <w:lang w:val="ro-MD" w:eastAsia="zh-CN"/>
        </w:rPr>
        <w:t>Denumirea întreprinderii: _________________________________</w:t>
      </w:r>
    </w:p>
    <w:p w14:paraId="19A10FB4" w14:textId="77777777" w:rsidR="002F7D5B" w:rsidRDefault="002F7D5B" w:rsidP="002F7D5B">
      <w:pPr>
        <w:jc w:val="both"/>
        <w:rPr>
          <w:rFonts w:eastAsia="PMingLiU"/>
          <w:lang w:val="ro-MD" w:eastAsia="zh-CN"/>
        </w:rPr>
      </w:pPr>
    </w:p>
    <w:p w14:paraId="19509295" w14:textId="2D79B189" w:rsidR="009C4EA3" w:rsidRDefault="009C4EA3" w:rsidP="009C4EA3">
      <w:pPr>
        <w:pStyle w:val="a7"/>
        <w:tabs>
          <w:tab w:val="left" w:pos="567"/>
        </w:tabs>
        <w:spacing w:line="360" w:lineRule="auto"/>
        <w:rPr>
          <w:rFonts w:ascii="Times New Roman" w:hAnsi="Times New Roman"/>
          <w:szCs w:val="24"/>
          <w:lang w:val="ro-MD"/>
        </w:rPr>
      </w:pPr>
    </w:p>
    <w:p w14:paraId="309CAF36" w14:textId="6759F677" w:rsidR="00843C08" w:rsidRDefault="00843C08" w:rsidP="009C4EA3">
      <w:pPr>
        <w:pStyle w:val="a7"/>
        <w:tabs>
          <w:tab w:val="left" w:pos="567"/>
        </w:tabs>
        <w:spacing w:line="360" w:lineRule="auto"/>
        <w:rPr>
          <w:rFonts w:ascii="Times New Roman" w:hAnsi="Times New Roman"/>
          <w:szCs w:val="24"/>
          <w:lang w:val="ro-MD"/>
        </w:rPr>
      </w:pPr>
    </w:p>
    <w:p w14:paraId="01512EB7" w14:textId="6A79D508" w:rsidR="00843C08" w:rsidRDefault="00843C08" w:rsidP="009C4EA3">
      <w:pPr>
        <w:pStyle w:val="a7"/>
        <w:tabs>
          <w:tab w:val="left" w:pos="567"/>
        </w:tabs>
        <w:spacing w:line="360" w:lineRule="auto"/>
        <w:rPr>
          <w:rFonts w:ascii="Times New Roman" w:hAnsi="Times New Roman"/>
          <w:szCs w:val="24"/>
          <w:lang w:val="ro-MD"/>
        </w:rPr>
      </w:pPr>
    </w:p>
    <w:p w14:paraId="5EEE8B1E" w14:textId="0ABEF440" w:rsidR="00843C08" w:rsidRDefault="00843C08" w:rsidP="009C4EA3">
      <w:pPr>
        <w:pStyle w:val="a7"/>
        <w:tabs>
          <w:tab w:val="left" w:pos="567"/>
        </w:tabs>
        <w:spacing w:line="360" w:lineRule="auto"/>
        <w:rPr>
          <w:rFonts w:ascii="Times New Roman" w:hAnsi="Times New Roman"/>
          <w:szCs w:val="24"/>
          <w:lang w:val="ro-MD"/>
        </w:rPr>
      </w:pPr>
    </w:p>
    <w:p w14:paraId="5AACEB81" w14:textId="13316EAA" w:rsidR="00843C08" w:rsidRDefault="00843C08" w:rsidP="009C4EA3">
      <w:pPr>
        <w:pStyle w:val="a7"/>
        <w:tabs>
          <w:tab w:val="left" w:pos="567"/>
        </w:tabs>
        <w:spacing w:line="360" w:lineRule="auto"/>
        <w:rPr>
          <w:rFonts w:ascii="Times New Roman" w:hAnsi="Times New Roman"/>
          <w:szCs w:val="24"/>
          <w:lang w:val="ro-MD"/>
        </w:rPr>
      </w:pPr>
    </w:p>
    <w:p w14:paraId="6A6F234E" w14:textId="5CE0A65F" w:rsidR="00843C08" w:rsidRDefault="00843C08" w:rsidP="009C4EA3">
      <w:pPr>
        <w:pStyle w:val="a7"/>
        <w:tabs>
          <w:tab w:val="left" w:pos="567"/>
        </w:tabs>
        <w:spacing w:line="360" w:lineRule="auto"/>
        <w:rPr>
          <w:rFonts w:ascii="Times New Roman" w:hAnsi="Times New Roman"/>
          <w:szCs w:val="24"/>
          <w:lang w:val="ro-MD"/>
        </w:rPr>
      </w:pPr>
    </w:p>
    <w:p w14:paraId="315B76A2" w14:textId="6EE708E3" w:rsidR="00843C08" w:rsidRDefault="00843C08" w:rsidP="009C4EA3">
      <w:pPr>
        <w:pStyle w:val="a7"/>
        <w:tabs>
          <w:tab w:val="left" w:pos="567"/>
        </w:tabs>
        <w:spacing w:line="360" w:lineRule="auto"/>
        <w:rPr>
          <w:rFonts w:ascii="Times New Roman" w:hAnsi="Times New Roman"/>
          <w:szCs w:val="24"/>
          <w:lang w:val="ro-MD"/>
        </w:rPr>
      </w:pPr>
    </w:p>
    <w:p w14:paraId="304CD883" w14:textId="1426C006" w:rsidR="00843C08" w:rsidRDefault="00843C08" w:rsidP="009C4EA3">
      <w:pPr>
        <w:pStyle w:val="a7"/>
        <w:tabs>
          <w:tab w:val="left" w:pos="567"/>
        </w:tabs>
        <w:spacing w:line="360" w:lineRule="auto"/>
        <w:rPr>
          <w:rFonts w:ascii="Times New Roman" w:hAnsi="Times New Roman"/>
          <w:szCs w:val="24"/>
          <w:lang w:val="ro-MD"/>
        </w:rPr>
      </w:pPr>
    </w:p>
    <w:p w14:paraId="2DA155FC" w14:textId="21A2BF66" w:rsidR="00843C08" w:rsidRDefault="00843C08" w:rsidP="009C4EA3">
      <w:pPr>
        <w:pStyle w:val="a7"/>
        <w:tabs>
          <w:tab w:val="left" w:pos="567"/>
        </w:tabs>
        <w:spacing w:line="360" w:lineRule="auto"/>
        <w:rPr>
          <w:rFonts w:ascii="Times New Roman" w:hAnsi="Times New Roman"/>
          <w:szCs w:val="24"/>
          <w:lang w:val="ro-MD"/>
        </w:rPr>
      </w:pPr>
    </w:p>
    <w:p w14:paraId="7B95643F" w14:textId="4D5E5552" w:rsidR="00843C08" w:rsidRDefault="00843C08" w:rsidP="009C4EA3">
      <w:pPr>
        <w:pStyle w:val="a7"/>
        <w:tabs>
          <w:tab w:val="left" w:pos="567"/>
        </w:tabs>
        <w:spacing w:line="360" w:lineRule="auto"/>
        <w:rPr>
          <w:rFonts w:ascii="Times New Roman" w:hAnsi="Times New Roman"/>
          <w:szCs w:val="24"/>
          <w:lang w:val="ro-MD"/>
        </w:rPr>
      </w:pPr>
    </w:p>
    <w:p w14:paraId="36FBFB90" w14:textId="77777777" w:rsidR="00843C08" w:rsidRDefault="00843C08" w:rsidP="009C4EA3">
      <w:pPr>
        <w:pStyle w:val="a7"/>
        <w:tabs>
          <w:tab w:val="left" w:pos="567"/>
        </w:tabs>
        <w:spacing w:line="360" w:lineRule="auto"/>
        <w:rPr>
          <w:rFonts w:ascii="Times New Roman" w:hAnsi="Times New Roman"/>
          <w:szCs w:val="24"/>
          <w:lang w:val="ro-MD"/>
        </w:rPr>
      </w:pPr>
    </w:p>
    <w:p w14:paraId="5BFC2CB0" w14:textId="77777777" w:rsidR="00843C08" w:rsidRDefault="00843C08" w:rsidP="00843C08">
      <w:pPr>
        <w:jc w:val="right"/>
        <w:rPr>
          <w:noProof w:val="0"/>
          <w:sz w:val="22"/>
          <w:szCs w:val="22"/>
          <w:lang w:val="ro-MD"/>
        </w:rPr>
      </w:pPr>
      <w:bookmarkStart w:id="4" w:name="_Toc449692098"/>
      <w:r>
        <w:rPr>
          <w:noProof w:val="0"/>
          <w:lang w:val="ro-MD"/>
        </w:rPr>
        <w:t>Anexa nr. 12</w:t>
      </w:r>
    </w:p>
    <w:bookmarkEnd w:id="4"/>
    <w:p w14:paraId="744B30D4" w14:textId="77777777" w:rsidR="00843C08" w:rsidRDefault="00843C08" w:rsidP="00843C08">
      <w:pPr>
        <w:jc w:val="right"/>
        <w:rPr>
          <w:noProof w:val="0"/>
          <w:lang w:val="ro-MD"/>
        </w:rPr>
      </w:pPr>
      <w:r>
        <w:rPr>
          <w:noProof w:val="0"/>
          <w:lang w:val="ro-MD"/>
        </w:rPr>
        <w:t>la Documentația standard nr.69</w:t>
      </w:r>
    </w:p>
    <w:p w14:paraId="039D2D81" w14:textId="77777777" w:rsidR="00843C08" w:rsidRDefault="00843C08" w:rsidP="00843C08">
      <w:pPr>
        <w:jc w:val="right"/>
        <w:rPr>
          <w:noProof w:val="0"/>
          <w:lang w:val="ro-MD"/>
        </w:rPr>
      </w:pPr>
      <w:r>
        <w:rPr>
          <w:noProof w:val="0"/>
          <w:lang w:val="ro-MD"/>
        </w:rPr>
        <w:t>din 7 mai 2021</w:t>
      </w:r>
    </w:p>
    <w:p w14:paraId="3FE76456" w14:textId="77777777" w:rsidR="00843C08" w:rsidRDefault="00843C08" w:rsidP="00843C08">
      <w:pPr>
        <w:rPr>
          <w:rFonts w:eastAsia="PMingLiU"/>
          <w:b/>
          <w:lang w:val="ro-MD" w:eastAsia="zh-CN"/>
        </w:rPr>
      </w:pPr>
    </w:p>
    <w:p w14:paraId="2B01131B" w14:textId="77777777" w:rsidR="00843C08" w:rsidRDefault="00843C08" w:rsidP="00843C08">
      <w:pPr>
        <w:jc w:val="center"/>
        <w:rPr>
          <w:rFonts w:eastAsia="PMingLiU"/>
          <w:b/>
          <w:noProof w:val="0"/>
          <w:lang w:val="ro-MD" w:eastAsia="zh-CN"/>
        </w:rPr>
      </w:pPr>
      <w:r>
        <w:rPr>
          <w:rFonts w:eastAsia="PMingLiU"/>
          <w:b/>
          <w:lang w:val="ro-MD" w:eastAsia="zh-CN"/>
        </w:rPr>
        <w:t>DECLARAȚIE</w:t>
      </w:r>
    </w:p>
    <w:p w14:paraId="6346C0CF" w14:textId="77777777" w:rsidR="00843C08" w:rsidRDefault="00843C08" w:rsidP="00843C08">
      <w:pPr>
        <w:pStyle w:val="a7"/>
        <w:tabs>
          <w:tab w:val="left" w:pos="567"/>
        </w:tabs>
        <w:jc w:val="center"/>
        <w:rPr>
          <w:b/>
          <w:lang w:val="ro-MD"/>
        </w:rPr>
      </w:pPr>
      <w:r>
        <w:rPr>
          <w:b/>
          <w:lang w:val="ro-MD"/>
        </w:rPr>
        <w:t>privind experienţa similară</w:t>
      </w:r>
    </w:p>
    <w:p w14:paraId="2C5FA269" w14:textId="77777777" w:rsidR="00843C08" w:rsidRDefault="00843C08" w:rsidP="00843C08">
      <w:pPr>
        <w:pStyle w:val="a7"/>
        <w:tabs>
          <w:tab w:val="left" w:pos="567"/>
        </w:tabs>
        <w:jc w:val="center"/>
        <w:rPr>
          <w:rFonts w:ascii="Times New Roman" w:hAnsi="Times New Roman"/>
          <w:b/>
          <w:szCs w:val="24"/>
          <w:lang w:val="ro-MD"/>
        </w:rPr>
      </w:pPr>
    </w:p>
    <w:p w14:paraId="6BE66E7C" w14:textId="77777777" w:rsidR="00843C08" w:rsidRDefault="00843C08" w:rsidP="00843C08">
      <w:pPr>
        <w:pStyle w:val="a7"/>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02296ACF" w14:textId="77777777" w:rsidR="00843C08" w:rsidRDefault="00843C08" w:rsidP="00843C08">
      <w:pPr>
        <w:pStyle w:val="a7"/>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09F34013" w14:textId="77777777" w:rsidR="00843C08" w:rsidRDefault="00843C08" w:rsidP="00843C08">
      <w:pPr>
        <w:pStyle w:val="a7"/>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53EDC736" w14:textId="77777777" w:rsidR="00843C08" w:rsidRDefault="00843C08" w:rsidP="00843C08">
      <w:pPr>
        <w:pStyle w:val="a7"/>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640036D3" w14:textId="77777777" w:rsidR="00843C08" w:rsidRDefault="00843C08" w:rsidP="00843C08">
      <w:pPr>
        <w:pStyle w:val="a7"/>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774433DC" w14:textId="77777777" w:rsidR="00843C08" w:rsidRDefault="00843C08" w:rsidP="00843C08">
      <w:pPr>
        <w:pStyle w:val="a7"/>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0E867EC1" w14:textId="77777777" w:rsidR="00843C08" w:rsidRDefault="00843C08" w:rsidP="00843C08">
      <w:pPr>
        <w:pStyle w:val="a7"/>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58B96118" w14:textId="77777777" w:rsidR="00843C08" w:rsidRDefault="00843C08" w:rsidP="00843C08">
      <w:pPr>
        <w:pStyle w:val="a7"/>
        <w:numPr>
          <w:ilvl w:val="0"/>
          <w:numId w:val="4"/>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5ACEAB49" w14:textId="77777777" w:rsidR="00843C08" w:rsidRDefault="00843C08" w:rsidP="00843C08">
      <w:pPr>
        <w:pStyle w:val="a7"/>
        <w:numPr>
          <w:ilvl w:val="0"/>
          <w:numId w:val="4"/>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458DF9FE" w14:textId="77777777" w:rsidR="00843C08" w:rsidRDefault="00843C08" w:rsidP="00843C08">
      <w:pPr>
        <w:pStyle w:val="a7"/>
        <w:numPr>
          <w:ilvl w:val="0"/>
          <w:numId w:val="4"/>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72BC6361"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403D85D6"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1344377D" w14:textId="77777777" w:rsidR="00843C08" w:rsidRDefault="00843C08" w:rsidP="00843C08">
      <w:pPr>
        <w:pStyle w:val="a7"/>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3B117A98"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2898FE4C"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106084BA"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61D08240"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1721B150" w14:textId="77777777" w:rsidR="00843C08" w:rsidRDefault="00843C08" w:rsidP="00843C08">
      <w:pPr>
        <w:pStyle w:val="a7"/>
        <w:numPr>
          <w:ilvl w:val="0"/>
          <w:numId w:val="5"/>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029BF84C" w14:textId="77777777" w:rsidR="00843C08" w:rsidRDefault="00843C08" w:rsidP="00843C08">
      <w:pPr>
        <w:pStyle w:val="a7"/>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349131DC" w14:textId="77777777" w:rsidR="00843C08" w:rsidRDefault="00843C08" w:rsidP="00843C08">
      <w:pPr>
        <w:pStyle w:val="a7"/>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41328BE2"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4B2D281B"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1E6866D5"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63DB6BF" w14:textId="77777777" w:rsidR="00843C08" w:rsidRDefault="00843C08" w:rsidP="00843C08">
      <w:pPr>
        <w:pStyle w:val="a7"/>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8988E29" w14:textId="77777777" w:rsidR="00843C08" w:rsidRDefault="00843C08" w:rsidP="00843C08">
      <w:pPr>
        <w:rPr>
          <w:rFonts w:eastAsia="MS Mincho"/>
          <w:lang w:val="ro-MD" w:eastAsia="zh-CN"/>
        </w:rPr>
      </w:pPr>
    </w:p>
    <w:p w14:paraId="7F928D63" w14:textId="77777777" w:rsidR="00843C08" w:rsidRDefault="00843C08" w:rsidP="00843C08">
      <w:pPr>
        <w:rPr>
          <w:rFonts w:eastAsia="MS Mincho"/>
          <w:lang w:val="ro-MD" w:eastAsia="zh-CN"/>
        </w:rPr>
      </w:pPr>
      <w:r>
        <w:rPr>
          <w:rFonts w:eastAsia="MS Mincho"/>
          <w:lang w:val="ro-MD" w:eastAsia="zh-CN"/>
        </w:rPr>
        <w:t>Data completării:______________________</w:t>
      </w:r>
    </w:p>
    <w:p w14:paraId="34470EA5" w14:textId="77777777" w:rsidR="00843C08" w:rsidRDefault="00843C08" w:rsidP="00843C08">
      <w:pPr>
        <w:jc w:val="both"/>
        <w:rPr>
          <w:rFonts w:eastAsia="PMingLiU"/>
          <w:lang w:val="ro-MD" w:eastAsia="zh-CN"/>
        </w:rPr>
      </w:pPr>
      <w:r>
        <w:rPr>
          <w:rFonts w:eastAsia="PMingLiU"/>
          <w:lang w:val="ro-MD" w:eastAsia="zh-CN"/>
        </w:rPr>
        <w:t>Semnat: _____________________________</w:t>
      </w:r>
    </w:p>
    <w:p w14:paraId="25099733" w14:textId="77777777" w:rsidR="00843C08" w:rsidRDefault="00843C08" w:rsidP="00843C08">
      <w:pPr>
        <w:jc w:val="both"/>
        <w:rPr>
          <w:rFonts w:eastAsia="PMingLiU"/>
          <w:lang w:val="ro-MD" w:eastAsia="zh-CN"/>
        </w:rPr>
      </w:pPr>
      <w:r>
        <w:rPr>
          <w:rFonts w:eastAsia="PMingLiU"/>
          <w:lang w:val="ro-MD" w:eastAsia="zh-CN"/>
        </w:rPr>
        <w:t>Nume: ______________________________</w:t>
      </w:r>
    </w:p>
    <w:p w14:paraId="7BFA4F66" w14:textId="77777777" w:rsidR="00843C08" w:rsidRDefault="00843C08" w:rsidP="00843C08">
      <w:pPr>
        <w:jc w:val="both"/>
        <w:rPr>
          <w:rFonts w:eastAsia="PMingLiU"/>
          <w:lang w:val="ro-MD" w:eastAsia="zh-CN"/>
        </w:rPr>
      </w:pPr>
      <w:r>
        <w:rPr>
          <w:rFonts w:eastAsia="PMingLiU"/>
          <w:lang w:val="ro-MD" w:eastAsia="zh-CN"/>
        </w:rPr>
        <w:t>Funcţia în cadrul întreprinderii: ____________________________</w:t>
      </w:r>
    </w:p>
    <w:p w14:paraId="4CC4EE05" w14:textId="77777777" w:rsidR="00843C08" w:rsidRDefault="00843C08" w:rsidP="00843C08">
      <w:pPr>
        <w:jc w:val="both"/>
        <w:rPr>
          <w:rFonts w:eastAsia="PMingLiU"/>
          <w:b/>
          <w:lang w:val="ro-MD" w:eastAsia="zh-CN"/>
        </w:rPr>
      </w:pPr>
      <w:r>
        <w:rPr>
          <w:rFonts w:eastAsia="PMingLiU"/>
          <w:lang w:val="ro-MD" w:eastAsia="zh-CN"/>
        </w:rPr>
        <w:t>Denumirea întreprinderii: __________________________</w:t>
      </w:r>
    </w:p>
    <w:p w14:paraId="39EC1A4C" w14:textId="3B47461F" w:rsidR="00843C08" w:rsidRDefault="00843C08" w:rsidP="00843C08">
      <w:pPr>
        <w:spacing w:after="200" w:line="276" w:lineRule="auto"/>
        <w:rPr>
          <w:rFonts w:eastAsia="PMingLiU"/>
          <w:lang w:val="ro-MD" w:eastAsia="zh-CN"/>
        </w:rPr>
      </w:pPr>
    </w:p>
    <w:p w14:paraId="3859F7F7" w14:textId="20A9A2CE" w:rsidR="00051317" w:rsidRDefault="00051317" w:rsidP="00843C08">
      <w:pPr>
        <w:spacing w:after="200" w:line="276" w:lineRule="auto"/>
        <w:rPr>
          <w:rFonts w:eastAsia="PMingLiU"/>
          <w:lang w:val="ro-MD" w:eastAsia="zh-CN"/>
        </w:rPr>
      </w:pPr>
    </w:p>
    <w:p w14:paraId="26D774DB" w14:textId="61FAED47" w:rsidR="00051317" w:rsidRDefault="00051317" w:rsidP="00843C08">
      <w:pPr>
        <w:spacing w:after="200" w:line="276" w:lineRule="auto"/>
        <w:rPr>
          <w:rFonts w:eastAsia="PMingLiU"/>
          <w:lang w:val="ro-MD" w:eastAsia="zh-CN"/>
        </w:rPr>
      </w:pPr>
    </w:p>
    <w:p w14:paraId="726DAAB6" w14:textId="21658586" w:rsidR="00051317" w:rsidRDefault="00051317" w:rsidP="00843C08">
      <w:pPr>
        <w:spacing w:after="200" w:line="276" w:lineRule="auto"/>
        <w:rPr>
          <w:rFonts w:eastAsia="PMingLiU"/>
          <w:lang w:val="ro-MD" w:eastAsia="zh-CN"/>
        </w:rPr>
      </w:pPr>
    </w:p>
    <w:p w14:paraId="4EC01C14" w14:textId="27CF1082" w:rsidR="00051317" w:rsidRDefault="00051317" w:rsidP="00843C08">
      <w:pPr>
        <w:spacing w:after="200" w:line="276" w:lineRule="auto"/>
        <w:rPr>
          <w:rFonts w:eastAsia="PMingLiU"/>
          <w:lang w:val="ro-MD" w:eastAsia="zh-CN"/>
        </w:rPr>
      </w:pPr>
    </w:p>
    <w:p w14:paraId="4DB925BD" w14:textId="77777777" w:rsidR="00051317" w:rsidRDefault="00051317" w:rsidP="00843C08">
      <w:pPr>
        <w:spacing w:after="200" w:line="276" w:lineRule="auto"/>
        <w:rPr>
          <w:rFonts w:eastAsia="PMingLiU"/>
          <w:lang w:val="ro-MD" w:eastAsia="zh-CN"/>
        </w:rPr>
      </w:pPr>
    </w:p>
    <w:p w14:paraId="31B99F57" w14:textId="77777777" w:rsidR="00843C08" w:rsidRDefault="00843C08" w:rsidP="00843C08">
      <w:pPr>
        <w:jc w:val="center"/>
        <w:rPr>
          <w:rFonts w:eastAsia="PMingLiU"/>
          <w:b/>
          <w:lang w:val="ro-MD" w:eastAsia="zh-CN"/>
        </w:rPr>
      </w:pPr>
    </w:p>
    <w:p w14:paraId="39229C41" w14:textId="77777777" w:rsidR="00843C08" w:rsidRDefault="00843C08" w:rsidP="00843C08">
      <w:pPr>
        <w:jc w:val="center"/>
        <w:rPr>
          <w:rFonts w:eastAsia="PMingLiU"/>
          <w:b/>
          <w:lang w:val="ro-MD" w:eastAsia="zh-CN"/>
        </w:rPr>
      </w:pPr>
    </w:p>
    <w:p w14:paraId="7FD146AC" w14:textId="77777777" w:rsidR="00843C08" w:rsidRDefault="00843C08" w:rsidP="00843C08">
      <w:pPr>
        <w:jc w:val="center"/>
        <w:rPr>
          <w:rFonts w:eastAsia="PMingLiU"/>
          <w:b/>
          <w:lang w:val="ro-MD" w:eastAsia="zh-CN"/>
        </w:rPr>
      </w:pPr>
    </w:p>
    <w:p w14:paraId="515E37E8" w14:textId="77777777" w:rsidR="00051317" w:rsidRDefault="00051317" w:rsidP="00051317">
      <w:pPr>
        <w:jc w:val="right"/>
        <w:rPr>
          <w:noProof w:val="0"/>
          <w:sz w:val="22"/>
          <w:szCs w:val="22"/>
          <w:lang w:val="ro-MD"/>
        </w:rPr>
      </w:pPr>
      <w:r>
        <w:rPr>
          <w:noProof w:val="0"/>
          <w:lang w:val="ro-MD"/>
        </w:rPr>
        <w:t>Anexa nr. 13</w:t>
      </w:r>
    </w:p>
    <w:p w14:paraId="2693AD94" w14:textId="77777777" w:rsidR="00051317" w:rsidRDefault="00051317" w:rsidP="00051317">
      <w:pPr>
        <w:jc w:val="right"/>
        <w:rPr>
          <w:noProof w:val="0"/>
          <w:lang w:val="ro-MD"/>
        </w:rPr>
      </w:pPr>
      <w:r>
        <w:rPr>
          <w:noProof w:val="0"/>
          <w:lang w:val="ro-MD"/>
        </w:rPr>
        <w:t>la Documentația standard nr.69</w:t>
      </w:r>
    </w:p>
    <w:p w14:paraId="0A76C8A2" w14:textId="77777777" w:rsidR="00051317" w:rsidRDefault="00051317" w:rsidP="00051317">
      <w:pPr>
        <w:jc w:val="right"/>
        <w:rPr>
          <w:noProof w:val="0"/>
          <w:lang w:val="ro-MD"/>
        </w:rPr>
      </w:pPr>
      <w:r>
        <w:rPr>
          <w:noProof w:val="0"/>
          <w:lang w:val="ro-MD"/>
        </w:rPr>
        <w:t>din 7 mai 2021</w:t>
      </w:r>
    </w:p>
    <w:p w14:paraId="09FB955E" w14:textId="77777777" w:rsidR="00051317" w:rsidRDefault="00051317" w:rsidP="00051317">
      <w:pPr>
        <w:jc w:val="center"/>
        <w:rPr>
          <w:rFonts w:eastAsia="PMingLiU"/>
          <w:b/>
          <w:lang w:val="ro-MD" w:eastAsia="zh-CN"/>
        </w:rPr>
      </w:pPr>
    </w:p>
    <w:p w14:paraId="139DF890" w14:textId="77777777" w:rsidR="00051317" w:rsidRDefault="00051317" w:rsidP="00051317">
      <w:pPr>
        <w:jc w:val="center"/>
        <w:rPr>
          <w:rFonts w:eastAsia="PMingLiU"/>
          <w:b/>
          <w:lang w:val="ro-MD" w:eastAsia="zh-CN"/>
        </w:rPr>
      </w:pPr>
    </w:p>
    <w:p w14:paraId="2E5575BE" w14:textId="77777777" w:rsidR="00051317" w:rsidRDefault="00051317" w:rsidP="00051317">
      <w:pPr>
        <w:jc w:val="center"/>
        <w:rPr>
          <w:b/>
          <w:lang w:val="ro-MD"/>
        </w:rPr>
      </w:pPr>
    </w:p>
    <w:p w14:paraId="1F92D42A" w14:textId="77777777" w:rsidR="00051317" w:rsidRDefault="00051317" w:rsidP="00051317">
      <w:pPr>
        <w:pStyle w:val="a7"/>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5EE21670" w14:textId="77777777" w:rsidR="00051317" w:rsidRDefault="00051317" w:rsidP="00051317">
      <w:pPr>
        <w:pStyle w:val="a7"/>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2283B5F5" w14:textId="77777777" w:rsidR="00051317" w:rsidRDefault="00051317" w:rsidP="00051317">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51317" w:rsidRPr="00051317" w14:paraId="19550E4E" w14:textId="77777777" w:rsidTr="0005131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1E847BB" w14:textId="77777777" w:rsidR="00051317" w:rsidRDefault="00051317">
            <w:pPr>
              <w:spacing w:line="256" w:lineRule="auto"/>
              <w:jc w:val="center"/>
              <w:rPr>
                <w:b/>
                <w:bCs/>
                <w:lang w:val="ro-MD"/>
              </w:rPr>
            </w:pPr>
            <w:r>
              <w:rPr>
                <w:b/>
                <w:bCs/>
                <w:lang w:val="ro-MD"/>
              </w:rPr>
              <w:t>Nr</w:t>
            </w:r>
          </w:p>
          <w:p w14:paraId="37148E9A" w14:textId="77777777" w:rsidR="00051317" w:rsidRDefault="00051317">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2AAF703B" w14:textId="77777777" w:rsidR="00051317" w:rsidRDefault="00051317">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27714972" w14:textId="77777777" w:rsidR="00051317" w:rsidRDefault="00051317">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401B753A" w14:textId="77777777" w:rsidR="00051317" w:rsidRDefault="00051317">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786D119A" w14:textId="77777777" w:rsidR="00051317" w:rsidRDefault="00051317">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0B49317E" w14:textId="77777777" w:rsidR="00051317" w:rsidRDefault="00051317">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11FC5BA9" w14:textId="77777777" w:rsidR="00051317" w:rsidRDefault="00051317">
            <w:pPr>
              <w:spacing w:line="256" w:lineRule="auto"/>
              <w:jc w:val="center"/>
              <w:rPr>
                <w:b/>
                <w:bCs/>
                <w:lang w:val="ro-MD"/>
              </w:rPr>
            </w:pPr>
            <w:r>
              <w:rPr>
                <w:b/>
                <w:bCs/>
                <w:lang w:val="ro-MD"/>
              </w:rPr>
              <w:t>Numărul şi data procesului-verbal de recepţie la terminarea lucrărilor</w:t>
            </w:r>
          </w:p>
        </w:tc>
      </w:tr>
      <w:tr w:rsidR="00051317" w14:paraId="2E3270B6" w14:textId="77777777" w:rsidTr="00051317">
        <w:trPr>
          <w:trHeight w:val="300"/>
        </w:trPr>
        <w:tc>
          <w:tcPr>
            <w:tcW w:w="607" w:type="dxa"/>
            <w:tcBorders>
              <w:top w:val="nil"/>
              <w:left w:val="single" w:sz="4" w:space="0" w:color="auto"/>
              <w:bottom w:val="single" w:sz="4" w:space="0" w:color="auto"/>
              <w:right w:val="single" w:sz="4" w:space="0" w:color="auto"/>
            </w:tcBorders>
            <w:vAlign w:val="center"/>
            <w:hideMark/>
          </w:tcPr>
          <w:p w14:paraId="6F128ABE" w14:textId="77777777" w:rsidR="00051317" w:rsidRDefault="00051317">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35619502" w14:textId="77777777" w:rsidR="00051317" w:rsidRDefault="00051317">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7B9E3C79" w14:textId="77777777" w:rsidR="00051317" w:rsidRDefault="00051317">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0082EA7E" w14:textId="77777777" w:rsidR="00051317" w:rsidRDefault="00051317">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396A930E" w14:textId="77777777" w:rsidR="00051317" w:rsidRDefault="00051317">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48984B2A" w14:textId="77777777" w:rsidR="00051317" w:rsidRDefault="00051317">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15886FB7" w14:textId="77777777" w:rsidR="00051317" w:rsidRDefault="00051317">
            <w:pPr>
              <w:spacing w:line="256" w:lineRule="auto"/>
              <w:jc w:val="center"/>
              <w:rPr>
                <w:lang w:val="ro-MD"/>
              </w:rPr>
            </w:pPr>
            <w:r>
              <w:rPr>
                <w:lang w:val="ro-MD"/>
              </w:rPr>
              <w:t> </w:t>
            </w:r>
          </w:p>
        </w:tc>
      </w:tr>
      <w:tr w:rsidR="00051317" w14:paraId="649BD983" w14:textId="77777777" w:rsidTr="00051317">
        <w:trPr>
          <w:trHeight w:val="300"/>
        </w:trPr>
        <w:tc>
          <w:tcPr>
            <w:tcW w:w="607" w:type="dxa"/>
            <w:tcBorders>
              <w:top w:val="nil"/>
              <w:left w:val="single" w:sz="4" w:space="0" w:color="auto"/>
              <w:bottom w:val="single" w:sz="4" w:space="0" w:color="auto"/>
              <w:right w:val="single" w:sz="4" w:space="0" w:color="auto"/>
            </w:tcBorders>
            <w:vAlign w:val="center"/>
            <w:hideMark/>
          </w:tcPr>
          <w:p w14:paraId="601AB68E" w14:textId="77777777" w:rsidR="00051317" w:rsidRDefault="00051317">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7BDA4784" w14:textId="77777777" w:rsidR="00051317" w:rsidRDefault="00051317">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7FF67C4C" w14:textId="77777777" w:rsidR="00051317" w:rsidRDefault="00051317">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2E0B7ECC" w14:textId="77777777" w:rsidR="00051317" w:rsidRDefault="00051317">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A0C3673" w14:textId="77777777" w:rsidR="00051317" w:rsidRDefault="00051317">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1918131" w14:textId="77777777" w:rsidR="00051317" w:rsidRDefault="00051317">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1615FD1C" w14:textId="77777777" w:rsidR="00051317" w:rsidRDefault="00051317">
            <w:pPr>
              <w:spacing w:line="256" w:lineRule="auto"/>
              <w:jc w:val="center"/>
              <w:rPr>
                <w:lang w:val="ro-MD"/>
              </w:rPr>
            </w:pPr>
            <w:r>
              <w:rPr>
                <w:lang w:val="ro-MD"/>
              </w:rPr>
              <w:t> </w:t>
            </w:r>
          </w:p>
        </w:tc>
      </w:tr>
      <w:tr w:rsidR="00051317" w14:paraId="56FE5D8C" w14:textId="77777777" w:rsidTr="00051317">
        <w:trPr>
          <w:trHeight w:val="300"/>
        </w:trPr>
        <w:tc>
          <w:tcPr>
            <w:tcW w:w="607" w:type="dxa"/>
            <w:tcBorders>
              <w:top w:val="nil"/>
              <w:left w:val="single" w:sz="4" w:space="0" w:color="auto"/>
              <w:bottom w:val="single" w:sz="4" w:space="0" w:color="auto"/>
              <w:right w:val="single" w:sz="4" w:space="0" w:color="auto"/>
            </w:tcBorders>
            <w:vAlign w:val="center"/>
            <w:hideMark/>
          </w:tcPr>
          <w:p w14:paraId="49F45539" w14:textId="77777777" w:rsidR="00051317" w:rsidRDefault="00051317">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3D76555B" w14:textId="77777777" w:rsidR="00051317" w:rsidRDefault="00051317">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7FB5623D" w14:textId="77777777" w:rsidR="00051317" w:rsidRDefault="00051317">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6C86CAB9" w14:textId="77777777" w:rsidR="00051317" w:rsidRDefault="00051317">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A1C121F" w14:textId="77777777" w:rsidR="00051317" w:rsidRDefault="00051317">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71EFECED" w14:textId="77777777" w:rsidR="00051317" w:rsidRDefault="00051317">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1C612CBF" w14:textId="77777777" w:rsidR="00051317" w:rsidRDefault="00051317">
            <w:pPr>
              <w:spacing w:line="256" w:lineRule="auto"/>
              <w:jc w:val="center"/>
              <w:rPr>
                <w:lang w:val="ro-MD"/>
              </w:rPr>
            </w:pPr>
            <w:r>
              <w:rPr>
                <w:lang w:val="ro-MD"/>
              </w:rPr>
              <w:t> </w:t>
            </w:r>
          </w:p>
        </w:tc>
      </w:tr>
    </w:tbl>
    <w:p w14:paraId="7757AC9B" w14:textId="77777777" w:rsidR="00051317" w:rsidRDefault="00051317" w:rsidP="00051317">
      <w:pPr>
        <w:jc w:val="both"/>
        <w:rPr>
          <w:lang w:val="ro-MD"/>
        </w:rPr>
      </w:pPr>
    </w:p>
    <w:p w14:paraId="7985B3F6" w14:textId="77777777" w:rsidR="00051317" w:rsidRDefault="00051317" w:rsidP="00051317">
      <w:pPr>
        <w:jc w:val="both"/>
        <w:rPr>
          <w:lang w:val="ro-MD"/>
        </w:rPr>
      </w:pPr>
      <w:r>
        <w:rPr>
          <w:rStyle w:val="af7"/>
          <w:lang w:val="ro-MD"/>
        </w:rPr>
        <w:t>*</w:t>
      </w:r>
      <w:r>
        <w:rPr>
          <w:lang w:val="ro-MD"/>
        </w:rPr>
        <w:t xml:space="preserve"> Se precizează calitatea în care a participat la îndeplinirea contractului, care poate fi de: contractant unic sau lider de asociaţie; contractant asociat; subcontractant.</w:t>
      </w:r>
    </w:p>
    <w:p w14:paraId="1955D5BD" w14:textId="77777777" w:rsidR="00051317" w:rsidRDefault="00051317" w:rsidP="00051317">
      <w:pPr>
        <w:jc w:val="both"/>
        <w:rPr>
          <w:rFonts w:eastAsia="PMingLiU"/>
          <w:lang w:val="ro-MD" w:eastAsia="zh-CN"/>
        </w:rPr>
      </w:pPr>
    </w:p>
    <w:p w14:paraId="0CF56065" w14:textId="77777777" w:rsidR="00051317" w:rsidRDefault="00051317" w:rsidP="00051317">
      <w:pPr>
        <w:jc w:val="both"/>
        <w:rPr>
          <w:rFonts w:eastAsia="PMingLiU"/>
          <w:lang w:val="ro-MD" w:eastAsia="zh-CN"/>
        </w:rPr>
      </w:pPr>
      <w:r>
        <w:rPr>
          <w:rFonts w:eastAsia="PMingLiU"/>
          <w:lang w:val="ro-MD" w:eastAsia="zh-CN"/>
        </w:rPr>
        <w:t>Semnat: ________________________________________</w:t>
      </w:r>
    </w:p>
    <w:p w14:paraId="3C7FC707" w14:textId="77777777" w:rsidR="00051317" w:rsidRDefault="00051317" w:rsidP="00051317">
      <w:pPr>
        <w:jc w:val="both"/>
        <w:rPr>
          <w:rFonts w:eastAsia="PMingLiU"/>
          <w:lang w:val="ro-MD" w:eastAsia="zh-CN"/>
        </w:rPr>
      </w:pPr>
      <w:r>
        <w:rPr>
          <w:rFonts w:eastAsia="PMingLiU"/>
          <w:lang w:val="ro-MD" w:eastAsia="zh-CN"/>
        </w:rPr>
        <w:t>Nume: _________________________________________</w:t>
      </w:r>
    </w:p>
    <w:p w14:paraId="0D032433" w14:textId="77777777" w:rsidR="00051317" w:rsidRDefault="00051317" w:rsidP="00051317">
      <w:pPr>
        <w:jc w:val="both"/>
        <w:rPr>
          <w:rFonts w:eastAsia="PMingLiU"/>
          <w:lang w:val="ro-MD" w:eastAsia="zh-CN"/>
        </w:rPr>
      </w:pPr>
      <w:r>
        <w:rPr>
          <w:rFonts w:eastAsia="PMingLiU"/>
          <w:lang w:val="ro-MD" w:eastAsia="zh-CN"/>
        </w:rPr>
        <w:t>Funcţia în cadrul întreprinderii: ___________________________</w:t>
      </w:r>
    </w:p>
    <w:p w14:paraId="4C906509" w14:textId="77777777" w:rsidR="00051317" w:rsidRDefault="00051317" w:rsidP="00051317">
      <w:pPr>
        <w:jc w:val="both"/>
        <w:rPr>
          <w:rFonts w:eastAsia="PMingLiU"/>
          <w:lang w:val="ro-MD" w:eastAsia="zh-CN"/>
        </w:rPr>
      </w:pPr>
      <w:r>
        <w:rPr>
          <w:rFonts w:eastAsia="PMingLiU"/>
          <w:lang w:val="ro-MD" w:eastAsia="zh-CN"/>
        </w:rPr>
        <w:t>Denumirea întreprinderii: ________________________________</w:t>
      </w:r>
    </w:p>
    <w:p w14:paraId="5A80E010" w14:textId="77777777" w:rsidR="00051317" w:rsidRDefault="00051317" w:rsidP="00051317">
      <w:pPr>
        <w:spacing w:after="200" w:line="276" w:lineRule="auto"/>
        <w:rPr>
          <w:rFonts w:eastAsia="PMingLiU"/>
          <w:lang w:val="ro-MD" w:eastAsia="zh-CN"/>
        </w:rPr>
      </w:pPr>
    </w:p>
    <w:p w14:paraId="1D209ED4" w14:textId="26039A09" w:rsidR="00051317" w:rsidRDefault="00051317" w:rsidP="00051317">
      <w:pPr>
        <w:spacing w:line="276" w:lineRule="auto"/>
        <w:jc w:val="center"/>
        <w:rPr>
          <w:rFonts w:eastAsia="PMingLiU"/>
          <w:b/>
          <w:lang w:val="ro-MD" w:eastAsia="zh-CN"/>
        </w:rPr>
      </w:pPr>
    </w:p>
    <w:p w14:paraId="733907A9" w14:textId="172FDFE3" w:rsidR="00CF6647" w:rsidRDefault="00CF6647" w:rsidP="00051317">
      <w:pPr>
        <w:spacing w:line="276" w:lineRule="auto"/>
        <w:jc w:val="center"/>
        <w:rPr>
          <w:rFonts w:eastAsia="PMingLiU"/>
          <w:b/>
          <w:lang w:val="ro-MD" w:eastAsia="zh-CN"/>
        </w:rPr>
      </w:pPr>
    </w:p>
    <w:p w14:paraId="22ACC728" w14:textId="3E3B6DA8" w:rsidR="00CF6647" w:rsidRDefault="00CF6647" w:rsidP="00051317">
      <w:pPr>
        <w:spacing w:line="276" w:lineRule="auto"/>
        <w:jc w:val="center"/>
        <w:rPr>
          <w:rFonts w:eastAsia="PMingLiU"/>
          <w:b/>
          <w:lang w:val="ro-MD" w:eastAsia="zh-CN"/>
        </w:rPr>
      </w:pPr>
    </w:p>
    <w:p w14:paraId="08EAA6C4" w14:textId="394BC5D9" w:rsidR="00CF6647" w:rsidRDefault="00CF6647" w:rsidP="00051317">
      <w:pPr>
        <w:spacing w:line="276" w:lineRule="auto"/>
        <w:jc w:val="center"/>
        <w:rPr>
          <w:rFonts w:eastAsia="PMingLiU"/>
          <w:b/>
          <w:lang w:val="ro-MD" w:eastAsia="zh-CN"/>
        </w:rPr>
      </w:pPr>
    </w:p>
    <w:p w14:paraId="2AF1E33C" w14:textId="53B24EA2" w:rsidR="00CF6647" w:rsidRDefault="00CF6647" w:rsidP="00051317">
      <w:pPr>
        <w:spacing w:line="276" w:lineRule="auto"/>
        <w:jc w:val="center"/>
        <w:rPr>
          <w:rFonts w:eastAsia="PMingLiU"/>
          <w:b/>
          <w:lang w:val="ro-MD" w:eastAsia="zh-CN"/>
        </w:rPr>
      </w:pPr>
    </w:p>
    <w:p w14:paraId="7A7F75A3" w14:textId="083D2A2E" w:rsidR="00CF6647" w:rsidRDefault="00CF6647" w:rsidP="00051317">
      <w:pPr>
        <w:spacing w:line="276" w:lineRule="auto"/>
        <w:jc w:val="center"/>
        <w:rPr>
          <w:rFonts w:eastAsia="PMingLiU"/>
          <w:b/>
          <w:lang w:val="ro-MD" w:eastAsia="zh-CN"/>
        </w:rPr>
      </w:pPr>
    </w:p>
    <w:p w14:paraId="2D87ED5F" w14:textId="6384B7A5" w:rsidR="00CF6647" w:rsidRDefault="00CF6647" w:rsidP="00051317">
      <w:pPr>
        <w:spacing w:line="276" w:lineRule="auto"/>
        <w:jc w:val="center"/>
        <w:rPr>
          <w:rFonts w:eastAsia="PMingLiU"/>
          <w:b/>
          <w:lang w:val="ro-MD" w:eastAsia="zh-CN"/>
        </w:rPr>
      </w:pPr>
    </w:p>
    <w:p w14:paraId="75863239" w14:textId="03FF09AC" w:rsidR="00CF6647" w:rsidRDefault="00CF6647" w:rsidP="00051317">
      <w:pPr>
        <w:spacing w:line="276" w:lineRule="auto"/>
        <w:jc w:val="center"/>
        <w:rPr>
          <w:rFonts w:eastAsia="PMingLiU"/>
          <w:b/>
          <w:lang w:val="ro-MD" w:eastAsia="zh-CN"/>
        </w:rPr>
      </w:pPr>
    </w:p>
    <w:p w14:paraId="6A22C939" w14:textId="6275C7CD" w:rsidR="00CF6647" w:rsidRDefault="00CF6647" w:rsidP="00051317">
      <w:pPr>
        <w:spacing w:line="276" w:lineRule="auto"/>
        <w:jc w:val="center"/>
        <w:rPr>
          <w:rFonts w:eastAsia="PMingLiU"/>
          <w:b/>
          <w:lang w:val="ro-MD" w:eastAsia="zh-CN"/>
        </w:rPr>
      </w:pPr>
    </w:p>
    <w:p w14:paraId="5B7EF091" w14:textId="3DCC5E2F" w:rsidR="00CF6647" w:rsidRDefault="00CF6647" w:rsidP="00051317">
      <w:pPr>
        <w:spacing w:line="276" w:lineRule="auto"/>
        <w:jc w:val="center"/>
        <w:rPr>
          <w:rFonts w:eastAsia="PMingLiU"/>
          <w:b/>
          <w:lang w:val="ro-MD" w:eastAsia="zh-CN"/>
        </w:rPr>
      </w:pPr>
    </w:p>
    <w:p w14:paraId="64460571" w14:textId="432A5A74" w:rsidR="00CF6647" w:rsidRDefault="00CF6647" w:rsidP="00051317">
      <w:pPr>
        <w:spacing w:line="276" w:lineRule="auto"/>
        <w:jc w:val="center"/>
        <w:rPr>
          <w:rFonts w:eastAsia="PMingLiU"/>
          <w:b/>
          <w:lang w:val="ro-MD" w:eastAsia="zh-CN"/>
        </w:rPr>
      </w:pPr>
    </w:p>
    <w:p w14:paraId="4ADCFB64" w14:textId="6EAB1C1E" w:rsidR="00CF6647" w:rsidRDefault="00CF6647" w:rsidP="00051317">
      <w:pPr>
        <w:spacing w:line="276" w:lineRule="auto"/>
        <w:jc w:val="center"/>
        <w:rPr>
          <w:rFonts w:eastAsia="PMingLiU"/>
          <w:b/>
          <w:lang w:val="ro-MD" w:eastAsia="zh-CN"/>
        </w:rPr>
      </w:pPr>
    </w:p>
    <w:p w14:paraId="35628B1B" w14:textId="31F9BF82" w:rsidR="00CF6647" w:rsidRDefault="00CF6647" w:rsidP="00051317">
      <w:pPr>
        <w:spacing w:line="276" w:lineRule="auto"/>
        <w:jc w:val="center"/>
        <w:rPr>
          <w:rFonts w:eastAsia="PMingLiU"/>
          <w:b/>
          <w:lang w:val="ro-MD" w:eastAsia="zh-CN"/>
        </w:rPr>
      </w:pPr>
    </w:p>
    <w:p w14:paraId="5534A46F" w14:textId="2472FF13" w:rsidR="00CF6647" w:rsidRDefault="00CF6647" w:rsidP="00051317">
      <w:pPr>
        <w:spacing w:line="276" w:lineRule="auto"/>
        <w:jc w:val="center"/>
        <w:rPr>
          <w:rFonts w:eastAsia="PMingLiU"/>
          <w:b/>
          <w:lang w:val="ro-MD" w:eastAsia="zh-CN"/>
        </w:rPr>
      </w:pPr>
    </w:p>
    <w:p w14:paraId="6AB05045" w14:textId="77777777" w:rsidR="00CF6647" w:rsidRDefault="00CF6647" w:rsidP="00051317">
      <w:pPr>
        <w:spacing w:line="276" w:lineRule="auto"/>
        <w:jc w:val="center"/>
        <w:rPr>
          <w:rFonts w:eastAsia="PMingLiU"/>
          <w:b/>
          <w:lang w:val="ro-MD" w:eastAsia="zh-CN"/>
        </w:rPr>
      </w:pPr>
    </w:p>
    <w:p w14:paraId="0779FCC4" w14:textId="77777777" w:rsidR="00051317" w:rsidRDefault="00051317" w:rsidP="00051317">
      <w:pPr>
        <w:spacing w:line="276" w:lineRule="auto"/>
        <w:jc w:val="center"/>
        <w:rPr>
          <w:rFonts w:eastAsia="PMingLiU"/>
          <w:b/>
          <w:lang w:val="ro-MD" w:eastAsia="zh-CN"/>
        </w:rPr>
      </w:pPr>
    </w:p>
    <w:p w14:paraId="6DE2A532" w14:textId="77777777" w:rsidR="00051317" w:rsidRDefault="00051317" w:rsidP="00051317">
      <w:pPr>
        <w:spacing w:line="276" w:lineRule="auto"/>
        <w:jc w:val="center"/>
        <w:rPr>
          <w:rFonts w:eastAsia="PMingLiU"/>
          <w:b/>
          <w:lang w:val="ro-MD" w:eastAsia="zh-CN"/>
        </w:rPr>
      </w:pPr>
    </w:p>
    <w:p w14:paraId="2AE85FA2" w14:textId="77777777" w:rsidR="00051317" w:rsidRDefault="00051317" w:rsidP="00051317">
      <w:pPr>
        <w:spacing w:line="276" w:lineRule="auto"/>
        <w:jc w:val="center"/>
        <w:rPr>
          <w:rFonts w:eastAsia="PMingLiU"/>
          <w:b/>
          <w:lang w:val="ro-MD" w:eastAsia="zh-CN"/>
        </w:rPr>
      </w:pPr>
    </w:p>
    <w:p w14:paraId="2FA9960E" w14:textId="77777777" w:rsidR="00051317" w:rsidRDefault="00051317" w:rsidP="00051317">
      <w:pPr>
        <w:spacing w:line="276" w:lineRule="auto"/>
        <w:jc w:val="center"/>
        <w:rPr>
          <w:rFonts w:eastAsia="PMingLiU"/>
          <w:b/>
          <w:lang w:val="ro-MD" w:eastAsia="zh-CN"/>
        </w:rPr>
      </w:pPr>
    </w:p>
    <w:p w14:paraId="0A9DA517" w14:textId="77777777" w:rsidR="00E46347" w:rsidRDefault="00E46347" w:rsidP="00E46347">
      <w:pPr>
        <w:jc w:val="right"/>
        <w:rPr>
          <w:noProof w:val="0"/>
          <w:sz w:val="22"/>
          <w:szCs w:val="22"/>
          <w:lang w:val="ro-MD"/>
        </w:rPr>
      </w:pPr>
      <w:bookmarkStart w:id="5" w:name="_Toc449692110"/>
      <w:r>
        <w:rPr>
          <w:noProof w:val="0"/>
          <w:lang w:val="ro-MD"/>
        </w:rPr>
        <w:t>Anexa nr. 14</w:t>
      </w:r>
    </w:p>
    <w:p w14:paraId="5CD306DF" w14:textId="77777777" w:rsidR="00E46347" w:rsidRDefault="00E46347" w:rsidP="00E46347">
      <w:pPr>
        <w:jc w:val="right"/>
        <w:rPr>
          <w:noProof w:val="0"/>
          <w:lang w:val="ro-MD"/>
        </w:rPr>
      </w:pPr>
      <w:r>
        <w:rPr>
          <w:noProof w:val="0"/>
          <w:lang w:val="ro-MD"/>
        </w:rPr>
        <w:t>la Documentația standard nr.69</w:t>
      </w:r>
    </w:p>
    <w:p w14:paraId="26BB7699" w14:textId="77777777" w:rsidR="00E46347" w:rsidRDefault="00E46347" w:rsidP="00E46347">
      <w:pPr>
        <w:jc w:val="right"/>
        <w:rPr>
          <w:noProof w:val="0"/>
          <w:lang w:val="ro-MD"/>
        </w:rPr>
      </w:pPr>
      <w:r>
        <w:rPr>
          <w:noProof w:val="0"/>
          <w:lang w:val="ro-MD"/>
        </w:rPr>
        <w:t>din 7  mai 2021</w:t>
      </w:r>
    </w:p>
    <w:p w14:paraId="00C1A068" w14:textId="77777777" w:rsidR="00E46347" w:rsidRDefault="00E46347" w:rsidP="00E46347">
      <w:pPr>
        <w:spacing w:line="276" w:lineRule="auto"/>
        <w:jc w:val="center"/>
        <w:rPr>
          <w:rFonts w:eastAsia="PMingLiU"/>
          <w:b/>
          <w:lang w:val="ro-MD" w:eastAsia="zh-CN"/>
        </w:rPr>
      </w:pPr>
    </w:p>
    <w:p w14:paraId="1F335A93" w14:textId="77777777" w:rsidR="00E46347" w:rsidRDefault="00E46347" w:rsidP="00E46347">
      <w:pPr>
        <w:spacing w:line="276" w:lineRule="auto"/>
        <w:jc w:val="center"/>
        <w:rPr>
          <w:rFonts w:eastAsia="PMingLiU"/>
          <w:b/>
          <w:lang w:val="ro-MD" w:eastAsia="zh-CN"/>
        </w:rPr>
      </w:pPr>
    </w:p>
    <w:bookmarkEnd w:id="5"/>
    <w:p w14:paraId="10267400" w14:textId="77777777" w:rsidR="00E46347" w:rsidRDefault="00E46347" w:rsidP="00E46347">
      <w:pPr>
        <w:spacing w:line="276" w:lineRule="auto"/>
        <w:jc w:val="center"/>
        <w:rPr>
          <w:rFonts w:eastAsia="PMingLiU"/>
          <w:b/>
          <w:noProof w:val="0"/>
          <w:lang w:val="ro-MD" w:eastAsia="zh-CN"/>
        </w:rPr>
      </w:pPr>
    </w:p>
    <w:p w14:paraId="2E3CE4A1" w14:textId="77777777" w:rsidR="00E46347" w:rsidRDefault="00E46347" w:rsidP="00E46347">
      <w:pPr>
        <w:keepNext/>
        <w:ind w:firstLine="1"/>
        <w:jc w:val="center"/>
        <w:outlineLvl w:val="1"/>
        <w:rPr>
          <w:rFonts w:eastAsia="PMingLiU"/>
          <w:b/>
          <w:bCs/>
          <w:iCs/>
          <w:lang w:val="ro-MD" w:eastAsia="zh-CN"/>
        </w:rPr>
      </w:pPr>
      <w:bookmarkStart w:id="6" w:name="_Toc449692111"/>
      <w:bookmarkStart w:id="7" w:name="_Toc449633156"/>
      <w:bookmarkStart w:id="8" w:name="_Toc449632664"/>
      <w:r>
        <w:rPr>
          <w:rFonts w:eastAsia="PMingLiU"/>
          <w:b/>
          <w:bCs/>
          <w:iCs/>
          <w:lang w:val="ro-MD" w:eastAsia="zh-CN"/>
        </w:rPr>
        <w:t>DECLARAŢIE</w:t>
      </w:r>
      <w:bookmarkEnd w:id="6"/>
      <w:bookmarkEnd w:id="7"/>
      <w:bookmarkEnd w:id="8"/>
    </w:p>
    <w:p w14:paraId="711BAE4B" w14:textId="77777777" w:rsidR="00E46347" w:rsidRDefault="00E46347" w:rsidP="00E46347">
      <w:pPr>
        <w:tabs>
          <w:tab w:val="left" w:pos="720"/>
        </w:tabs>
        <w:jc w:val="center"/>
        <w:outlineLvl w:val="1"/>
        <w:rPr>
          <w:rFonts w:eastAsia="PMingLiU"/>
          <w:b/>
          <w:lang w:val="ro-MD" w:eastAsia="zh-CN"/>
        </w:rPr>
      </w:pPr>
      <w:bookmarkStart w:id="9" w:name="_Toc449692112"/>
      <w:bookmarkStart w:id="10" w:name="_Toc449633157"/>
      <w:bookmarkStart w:id="11"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9"/>
      <w:bookmarkEnd w:id="10"/>
      <w:bookmarkEnd w:id="11"/>
    </w:p>
    <w:p w14:paraId="4DFA6579" w14:textId="77777777" w:rsidR="00E46347" w:rsidRDefault="00E46347" w:rsidP="00E46347">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E46347" w:rsidRPr="00E46347" w14:paraId="1709AAB5" w14:textId="77777777" w:rsidTr="00E46347">
        <w:trPr>
          <w:trHeight w:val="700"/>
        </w:trPr>
        <w:tc>
          <w:tcPr>
            <w:tcW w:w="720" w:type="dxa"/>
            <w:tcBorders>
              <w:top w:val="single" w:sz="4" w:space="0" w:color="auto"/>
              <w:left w:val="single" w:sz="4" w:space="0" w:color="auto"/>
              <w:bottom w:val="single" w:sz="4" w:space="0" w:color="auto"/>
              <w:right w:val="single" w:sz="4" w:space="0" w:color="auto"/>
            </w:tcBorders>
          </w:tcPr>
          <w:p w14:paraId="1A13BCAF" w14:textId="77777777" w:rsidR="00E46347" w:rsidRDefault="00E46347">
            <w:pPr>
              <w:tabs>
                <w:tab w:val="left" w:pos="567"/>
                <w:tab w:val="left" w:pos="1134"/>
              </w:tabs>
              <w:spacing w:line="256" w:lineRule="auto"/>
              <w:ind w:left="360"/>
              <w:jc w:val="both"/>
              <w:outlineLvl w:val="0"/>
              <w:rPr>
                <w:b/>
                <w:lang w:val="ro-MD"/>
              </w:rPr>
            </w:pPr>
          </w:p>
          <w:p w14:paraId="023A445E" w14:textId="77777777" w:rsidR="00E46347" w:rsidRDefault="00E46347">
            <w:pPr>
              <w:tabs>
                <w:tab w:val="left" w:pos="567"/>
              </w:tabs>
              <w:spacing w:line="256" w:lineRule="auto"/>
              <w:jc w:val="both"/>
              <w:rPr>
                <w:b/>
                <w:lang w:val="ro-MD"/>
              </w:rPr>
            </w:pPr>
            <w:r>
              <w:rPr>
                <w:b/>
                <w:lang w:val="ro-MD"/>
              </w:rPr>
              <w:t>Nr.</w:t>
            </w:r>
          </w:p>
          <w:p w14:paraId="105D85DF" w14:textId="77777777" w:rsidR="00E46347" w:rsidRDefault="00E46347">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6EE56692" w14:textId="77777777" w:rsidR="00E46347" w:rsidRDefault="00E46347">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719CE679" w14:textId="77777777" w:rsidR="00E46347" w:rsidRDefault="00E46347">
            <w:pPr>
              <w:tabs>
                <w:tab w:val="left" w:pos="567"/>
                <w:tab w:val="left" w:pos="1134"/>
              </w:tabs>
              <w:spacing w:line="256" w:lineRule="auto"/>
              <w:ind w:left="360"/>
              <w:jc w:val="center"/>
              <w:outlineLvl w:val="0"/>
              <w:rPr>
                <w:b/>
                <w:lang w:val="ro-MD"/>
              </w:rPr>
            </w:pPr>
          </w:p>
          <w:p w14:paraId="2B429E7A" w14:textId="77777777" w:rsidR="00E46347" w:rsidRDefault="00E46347">
            <w:pPr>
              <w:tabs>
                <w:tab w:val="left" w:pos="567"/>
              </w:tabs>
              <w:spacing w:line="256" w:lineRule="auto"/>
              <w:jc w:val="center"/>
              <w:rPr>
                <w:b/>
                <w:lang w:val="ro-MD"/>
              </w:rPr>
            </w:pPr>
            <w:r>
              <w:rPr>
                <w:b/>
                <w:lang w:val="ro-MD"/>
              </w:rPr>
              <w:t>Unitatea de măsură</w:t>
            </w:r>
          </w:p>
          <w:p w14:paraId="35C6852A" w14:textId="77777777" w:rsidR="00E46347" w:rsidRDefault="00E46347">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1BEF63BE" w14:textId="77777777" w:rsidR="00E46347" w:rsidRDefault="00E46347">
            <w:pPr>
              <w:tabs>
                <w:tab w:val="left" w:pos="567"/>
                <w:tab w:val="left" w:pos="1134"/>
              </w:tabs>
              <w:spacing w:line="256" w:lineRule="auto"/>
              <w:ind w:left="360"/>
              <w:jc w:val="center"/>
              <w:outlineLvl w:val="0"/>
              <w:rPr>
                <w:b/>
                <w:lang w:val="ro-MD"/>
              </w:rPr>
            </w:pPr>
          </w:p>
          <w:p w14:paraId="49D22E70" w14:textId="77777777" w:rsidR="00E46347" w:rsidRDefault="00E46347">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F4C644B" w14:textId="77777777" w:rsidR="00E46347" w:rsidRDefault="00E46347">
            <w:pPr>
              <w:tabs>
                <w:tab w:val="left" w:pos="567"/>
                <w:tab w:val="left" w:pos="1134"/>
              </w:tabs>
              <w:spacing w:line="256" w:lineRule="auto"/>
              <w:ind w:left="360"/>
              <w:jc w:val="center"/>
              <w:outlineLvl w:val="0"/>
              <w:rPr>
                <w:b/>
                <w:lang w:val="ro-MD"/>
              </w:rPr>
            </w:pPr>
          </w:p>
          <w:p w14:paraId="50B05069" w14:textId="77777777" w:rsidR="00E46347" w:rsidRDefault="00E46347">
            <w:pPr>
              <w:tabs>
                <w:tab w:val="left" w:pos="567"/>
              </w:tabs>
              <w:spacing w:line="256" w:lineRule="auto"/>
              <w:jc w:val="center"/>
              <w:rPr>
                <w:b/>
                <w:lang w:val="ro-MD"/>
              </w:rPr>
            </w:pPr>
            <w:r>
              <w:rPr>
                <w:b/>
                <w:lang w:val="ro-MD"/>
              </w:rPr>
              <w:t>Asigurate de la terţi sau din alte surse</w:t>
            </w:r>
          </w:p>
        </w:tc>
      </w:tr>
      <w:tr w:rsidR="00E46347" w14:paraId="06EEB17B"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hideMark/>
          </w:tcPr>
          <w:p w14:paraId="68E69E12" w14:textId="77777777" w:rsidR="00E46347" w:rsidRDefault="00E46347">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724AFAD8" w14:textId="77777777" w:rsidR="00E46347" w:rsidRDefault="00E46347">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4186164C" w14:textId="77777777" w:rsidR="00E46347" w:rsidRDefault="00E46347">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501235C1" w14:textId="77777777" w:rsidR="00E46347" w:rsidRDefault="00E46347">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65A50647" w14:textId="77777777" w:rsidR="00E46347" w:rsidRDefault="00E46347">
            <w:pPr>
              <w:tabs>
                <w:tab w:val="left" w:pos="567"/>
              </w:tabs>
              <w:spacing w:line="256" w:lineRule="auto"/>
              <w:jc w:val="both"/>
              <w:rPr>
                <w:b/>
                <w:lang w:val="ro-MD"/>
              </w:rPr>
            </w:pPr>
            <w:r>
              <w:rPr>
                <w:b/>
                <w:lang w:val="ro-MD"/>
              </w:rPr>
              <w:t>4</w:t>
            </w:r>
          </w:p>
        </w:tc>
      </w:tr>
      <w:tr w:rsidR="00E46347" w14:paraId="0814D6FD"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hideMark/>
          </w:tcPr>
          <w:p w14:paraId="0E1B6D70" w14:textId="77777777" w:rsidR="00E46347" w:rsidRDefault="00E46347">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4D422C8A" w14:textId="77777777" w:rsidR="00E46347" w:rsidRDefault="00E46347">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7EB39594" w14:textId="77777777" w:rsidR="00E46347" w:rsidRDefault="00E46347">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4A7E3ABD" w14:textId="77777777" w:rsidR="00E46347" w:rsidRDefault="00E46347">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7A034C2" w14:textId="77777777" w:rsidR="00E46347" w:rsidRDefault="00E46347">
            <w:pPr>
              <w:keepNext/>
              <w:keepLines/>
              <w:tabs>
                <w:tab w:val="left" w:pos="567"/>
              </w:tabs>
              <w:spacing w:before="200" w:line="256" w:lineRule="auto"/>
              <w:jc w:val="both"/>
              <w:outlineLvl w:val="2"/>
              <w:rPr>
                <w:lang w:val="ro-MD"/>
              </w:rPr>
            </w:pPr>
          </w:p>
        </w:tc>
      </w:tr>
      <w:tr w:rsidR="00E46347" w14:paraId="6F68FDE6"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hideMark/>
          </w:tcPr>
          <w:p w14:paraId="22885997" w14:textId="77777777" w:rsidR="00E46347" w:rsidRDefault="00E46347">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63E1B9BD" w14:textId="77777777" w:rsidR="00E46347" w:rsidRDefault="00E46347">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59F773A" w14:textId="77777777" w:rsidR="00E46347" w:rsidRDefault="00E46347">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1ADD7AB" w14:textId="77777777" w:rsidR="00E46347" w:rsidRDefault="00E46347">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5378EAA" w14:textId="77777777" w:rsidR="00E46347" w:rsidRDefault="00E46347">
            <w:pPr>
              <w:keepNext/>
              <w:keepLines/>
              <w:tabs>
                <w:tab w:val="left" w:pos="567"/>
              </w:tabs>
              <w:spacing w:before="200" w:line="256" w:lineRule="auto"/>
              <w:jc w:val="both"/>
              <w:outlineLvl w:val="2"/>
              <w:rPr>
                <w:lang w:val="ro-MD"/>
              </w:rPr>
            </w:pPr>
          </w:p>
        </w:tc>
      </w:tr>
      <w:tr w:rsidR="00E46347" w14:paraId="75BFEF39"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hideMark/>
          </w:tcPr>
          <w:p w14:paraId="29E1615C" w14:textId="77777777" w:rsidR="00E46347" w:rsidRDefault="00E46347">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4660C330" w14:textId="77777777" w:rsidR="00E46347" w:rsidRDefault="00E46347">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092CEE32" w14:textId="77777777" w:rsidR="00E46347" w:rsidRDefault="00E46347">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BBA9AE8" w14:textId="77777777" w:rsidR="00E46347" w:rsidRDefault="00E46347">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0D5663C" w14:textId="77777777" w:rsidR="00E46347" w:rsidRDefault="00E46347">
            <w:pPr>
              <w:keepNext/>
              <w:keepLines/>
              <w:tabs>
                <w:tab w:val="left" w:pos="567"/>
              </w:tabs>
              <w:spacing w:before="200" w:line="256" w:lineRule="auto"/>
              <w:jc w:val="both"/>
              <w:outlineLvl w:val="2"/>
              <w:rPr>
                <w:lang w:val="ro-MD"/>
              </w:rPr>
            </w:pPr>
          </w:p>
        </w:tc>
      </w:tr>
      <w:tr w:rsidR="00E46347" w14:paraId="5F75A7AC"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hideMark/>
          </w:tcPr>
          <w:p w14:paraId="5F495F55" w14:textId="77777777" w:rsidR="00E46347" w:rsidRDefault="00E46347">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1CDB2303" w14:textId="77777777" w:rsidR="00E46347" w:rsidRDefault="00E46347">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DDAE97B" w14:textId="77777777" w:rsidR="00E46347" w:rsidRDefault="00E46347">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23BE0C8" w14:textId="77777777" w:rsidR="00E46347" w:rsidRDefault="00E46347">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E2B5555" w14:textId="77777777" w:rsidR="00E46347" w:rsidRDefault="00E46347">
            <w:pPr>
              <w:keepNext/>
              <w:keepLines/>
              <w:tabs>
                <w:tab w:val="left" w:pos="567"/>
              </w:tabs>
              <w:spacing w:before="200" w:line="256" w:lineRule="auto"/>
              <w:jc w:val="both"/>
              <w:outlineLvl w:val="2"/>
              <w:rPr>
                <w:lang w:val="ro-MD"/>
              </w:rPr>
            </w:pPr>
          </w:p>
        </w:tc>
      </w:tr>
      <w:tr w:rsidR="00E46347" w14:paraId="3E6FDF0C"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tcPr>
          <w:p w14:paraId="3FAE4CD3" w14:textId="77777777" w:rsidR="00E46347" w:rsidRDefault="00E46347">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1CC5FE3D" w14:textId="77777777" w:rsidR="00E46347" w:rsidRDefault="00E46347">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72B73DDA" w14:textId="77777777" w:rsidR="00E46347" w:rsidRDefault="00E46347">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ACCD046" w14:textId="77777777" w:rsidR="00E46347" w:rsidRDefault="00E46347">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E5F05D8" w14:textId="77777777" w:rsidR="00E46347" w:rsidRDefault="00E46347">
            <w:pPr>
              <w:keepNext/>
              <w:keepLines/>
              <w:tabs>
                <w:tab w:val="left" w:pos="567"/>
              </w:tabs>
              <w:spacing w:before="200" w:line="256" w:lineRule="auto"/>
              <w:jc w:val="both"/>
              <w:outlineLvl w:val="2"/>
              <w:rPr>
                <w:lang w:val="ro-MD"/>
              </w:rPr>
            </w:pPr>
          </w:p>
        </w:tc>
      </w:tr>
      <w:tr w:rsidR="00E46347" w14:paraId="6CA7C9D8" w14:textId="77777777" w:rsidTr="00E46347">
        <w:trPr>
          <w:trHeight w:val="240"/>
        </w:trPr>
        <w:tc>
          <w:tcPr>
            <w:tcW w:w="720" w:type="dxa"/>
            <w:tcBorders>
              <w:top w:val="single" w:sz="4" w:space="0" w:color="auto"/>
              <w:left w:val="single" w:sz="4" w:space="0" w:color="auto"/>
              <w:bottom w:val="single" w:sz="4" w:space="0" w:color="auto"/>
              <w:right w:val="single" w:sz="4" w:space="0" w:color="auto"/>
            </w:tcBorders>
            <w:hideMark/>
          </w:tcPr>
          <w:p w14:paraId="64CCB64F" w14:textId="77777777" w:rsidR="00E46347" w:rsidRDefault="00E46347">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1C7AE492" w14:textId="77777777" w:rsidR="00E46347" w:rsidRDefault="00E46347">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319F6FC9" w14:textId="77777777" w:rsidR="00E46347" w:rsidRDefault="00E46347">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4C903514" w14:textId="77777777" w:rsidR="00E46347" w:rsidRDefault="00E46347">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3512FE8" w14:textId="77777777" w:rsidR="00E46347" w:rsidRDefault="00E46347">
            <w:pPr>
              <w:keepNext/>
              <w:keepLines/>
              <w:tabs>
                <w:tab w:val="left" w:pos="567"/>
              </w:tabs>
              <w:spacing w:before="200" w:line="256" w:lineRule="auto"/>
              <w:jc w:val="both"/>
              <w:outlineLvl w:val="2"/>
              <w:rPr>
                <w:lang w:val="ro-MD"/>
              </w:rPr>
            </w:pPr>
          </w:p>
        </w:tc>
      </w:tr>
    </w:tbl>
    <w:p w14:paraId="7BF75941" w14:textId="77777777" w:rsidR="00E46347" w:rsidRDefault="00E46347" w:rsidP="00E46347">
      <w:pPr>
        <w:jc w:val="both"/>
        <w:rPr>
          <w:rFonts w:eastAsia="PMingLiU"/>
          <w:lang w:val="ro-MD" w:eastAsia="zh-CN"/>
        </w:rPr>
      </w:pPr>
    </w:p>
    <w:p w14:paraId="5B280122" w14:textId="77777777" w:rsidR="00E46347" w:rsidRDefault="00E46347" w:rsidP="00E46347">
      <w:pPr>
        <w:jc w:val="both"/>
        <w:rPr>
          <w:rFonts w:eastAsia="PMingLiU"/>
          <w:lang w:val="ro-MD" w:eastAsia="zh-CN"/>
        </w:rPr>
      </w:pPr>
    </w:p>
    <w:p w14:paraId="28C04C32" w14:textId="77777777" w:rsidR="00E46347" w:rsidRDefault="00E46347" w:rsidP="00E46347">
      <w:pPr>
        <w:jc w:val="both"/>
        <w:rPr>
          <w:rFonts w:eastAsia="PMingLiU"/>
          <w:lang w:val="ro-MD" w:eastAsia="zh-CN"/>
        </w:rPr>
      </w:pPr>
      <w:r>
        <w:rPr>
          <w:rFonts w:eastAsia="PMingLiU"/>
          <w:lang w:val="ro-MD" w:eastAsia="zh-CN"/>
        </w:rPr>
        <w:t>Semnat: _________________________________________</w:t>
      </w:r>
    </w:p>
    <w:p w14:paraId="7437E1A5" w14:textId="77777777" w:rsidR="00E46347" w:rsidRDefault="00E46347" w:rsidP="00E46347">
      <w:pPr>
        <w:jc w:val="both"/>
        <w:rPr>
          <w:rFonts w:eastAsia="PMingLiU"/>
          <w:lang w:val="ro-MD" w:eastAsia="zh-CN"/>
        </w:rPr>
      </w:pPr>
      <w:r>
        <w:rPr>
          <w:rFonts w:eastAsia="PMingLiU"/>
          <w:lang w:val="ro-MD" w:eastAsia="zh-CN"/>
        </w:rPr>
        <w:t>Nume: __________________________________________</w:t>
      </w:r>
    </w:p>
    <w:p w14:paraId="1ED85BB9" w14:textId="77777777" w:rsidR="00E46347" w:rsidRDefault="00E46347" w:rsidP="00E46347">
      <w:pPr>
        <w:jc w:val="both"/>
        <w:rPr>
          <w:rFonts w:eastAsia="PMingLiU"/>
          <w:lang w:val="ro-MD" w:eastAsia="zh-CN"/>
        </w:rPr>
      </w:pPr>
      <w:r>
        <w:rPr>
          <w:rFonts w:eastAsia="PMingLiU"/>
          <w:lang w:val="ro-MD" w:eastAsia="zh-CN"/>
        </w:rPr>
        <w:t>Funcţia în cadrul întreprinderii: ____________________________</w:t>
      </w:r>
    </w:p>
    <w:p w14:paraId="6D438785" w14:textId="77777777" w:rsidR="00E46347" w:rsidRDefault="00E46347" w:rsidP="00E46347">
      <w:pPr>
        <w:jc w:val="both"/>
        <w:rPr>
          <w:rFonts w:eastAsia="PMingLiU"/>
          <w:lang w:val="ro-MD" w:eastAsia="zh-CN"/>
        </w:rPr>
      </w:pPr>
      <w:r>
        <w:rPr>
          <w:rFonts w:eastAsia="PMingLiU"/>
          <w:lang w:val="ro-MD" w:eastAsia="zh-CN"/>
        </w:rPr>
        <w:t>Denumirea întreprinderii: _________________________________</w:t>
      </w:r>
    </w:p>
    <w:p w14:paraId="3BC86CA5" w14:textId="17353F9C" w:rsidR="00A761A0" w:rsidRDefault="00A761A0" w:rsidP="00CF6647">
      <w:pPr>
        <w:spacing w:after="200" w:line="276" w:lineRule="auto"/>
        <w:rPr>
          <w:rFonts w:eastAsia="PMingLiU"/>
          <w:lang w:val="ro-MD" w:eastAsia="zh-CN"/>
        </w:rPr>
      </w:pPr>
    </w:p>
    <w:p w14:paraId="70D60ED3" w14:textId="0A2EBC33" w:rsidR="00A761A0" w:rsidRDefault="00A761A0" w:rsidP="00CF6647">
      <w:pPr>
        <w:spacing w:after="200" w:line="276" w:lineRule="auto"/>
        <w:rPr>
          <w:rFonts w:eastAsia="PMingLiU"/>
          <w:lang w:val="ro-MD" w:eastAsia="zh-CN"/>
        </w:rPr>
      </w:pPr>
    </w:p>
    <w:p w14:paraId="3DF6B53D" w14:textId="681EDE14" w:rsidR="00A761A0" w:rsidRDefault="00A761A0" w:rsidP="00CF6647">
      <w:pPr>
        <w:spacing w:after="200" w:line="276" w:lineRule="auto"/>
        <w:rPr>
          <w:rFonts w:eastAsia="PMingLiU"/>
          <w:lang w:val="ro-MD" w:eastAsia="zh-CN"/>
        </w:rPr>
      </w:pPr>
    </w:p>
    <w:p w14:paraId="033A9417" w14:textId="7D7F9F3C" w:rsidR="00A761A0" w:rsidRDefault="00A761A0" w:rsidP="00CF6647">
      <w:pPr>
        <w:spacing w:after="200" w:line="276" w:lineRule="auto"/>
        <w:rPr>
          <w:rFonts w:eastAsia="PMingLiU"/>
          <w:lang w:val="ro-MD" w:eastAsia="zh-CN"/>
        </w:rPr>
      </w:pPr>
    </w:p>
    <w:p w14:paraId="240CBB62" w14:textId="12F10806" w:rsidR="00A761A0" w:rsidRDefault="00A761A0" w:rsidP="00CF6647">
      <w:pPr>
        <w:spacing w:after="200" w:line="276" w:lineRule="auto"/>
        <w:rPr>
          <w:rFonts w:eastAsia="PMingLiU"/>
          <w:lang w:val="ro-MD" w:eastAsia="zh-CN"/>
        </w:rPr>
      </w:pPr>
    </w:p>
    <w:p w14:paraId="43CD95A9" w14:textId="49F427A8" w:rsidR="00A761A0" w:rsidRDefault="00A761A0" w:rsidP="00CF6647">
      <w:pPr>
        <w:spacing w:after="200" w:line="276" w:lineRule="auto"/>
        <w:rPr>
          <w:rFonts w:eastAsia="PMingLiU"/>
          <w:lang w:val="ro-MD" w:eastAsia="zh-CN"/>
        </w:rPr>
      </w:pPr>
    </w:p>
    <w:p w14:paraId="36A24222" w14:textId="6785529B" w:rsidR="00A761A0" w:rsidRDefault="00A761A0" w:rsidP="00CF6647">
      <w:pPr>
        <w:spacing w:after="200" w:line="276" w:lineRule="auto"/>
        <w:rPr>
          <w:rFonts w:eastAsia="PMingLiU"/>
          <w:lang w:val="ro-MD" w:eastAsia="zh-CN"/>
        </w:rPr>
      </w:pPr>
    </w:p>
    <w:p w14:paraId="00BEF53B" w14:textId="60282E82" w:rsidR="00A761A0" w:rsidRDefault="00A761A0" w:rsidP="00CF6647">
      <w:pPr>
        <w:spacing w:after="200" w:line="276" w:lineRule="auto"/>
        <w:rPr>
          <w:rFonts w:eastAsia="PMingLiU"/>
          <w:lang w:val="ro-MD" w:eastAsia="zh-CN"/>
        </w:rPr>
      </w:pPr>
    </w:p>
    <w:p w14:paraId="008D2273" w14:textId="6F5483D2" w:rsidR="00A761A0" w:rsidRDefault="00A761A0" w:rsidP="00CF6647">
      <w:pPr>
        <w:spacing w:after="200" w:line="276" w:lineRule="auto"/>
        <w:rPr>
          <w:rFonts w:eastAsia="PMingLiU"/>
          <w:lang w:val="ro-MD" w:eastAsia="zh-CN"/>
        </w:rPr>
      </w:pPr>
    </w:p>
    <w:p w14:paraId="18520C33" w14:textId="42C335C7" w:rsidR="00A761A0" w:rsidRDefault="00A761A0" w:rsidP="00CF6647">
      <w:pPr>
        <w:spacing w:after="200" w:line="276" w:lineRule="auto"/>
        <w:rPr>
          <w:rFonts w:eastAsia="PMingLiU"/>
          <w:lang w:val="ro-MD" w:eastAsia="zh-CN"/>
        </w:rPr>
      </w:pPr>
    </w:p>
    <w:p w14:paraId="55F2EF27" w14:textId="474B83F4" w:rsidR="00A761A0" w:rsidRDefault="00A761A0" w:rsidP="00CF6647">
      <w:pPr>
        <w:spacing w:after="200" w:line="276" w:lineRule="auto"/>
        <w:rPr>
          <w:rFonts w:eastAsia="PMingLiU"/>
          <w:lang w:val="ro-MD" w:eastAsia="zh-CN"/>
        </w:rPr>
      </w:pPr>
    </w:p>
    <w:p w14:paraId="371214BD" w14:textId="7D60D2D4" w:rsidR="00A761A0" w:rsidRDefault="00A761A0" w:rsidP="00CF6647">
      <w:pPr>
        <w:spacing w:after="200" w:line="276" w:lineRule="auto"/>
        <w:rPr>
          <w:rFonts w:eastAsia="PMingLiU"/>
          <w:lang w:val="ro-MD" w:eastAsia="zh-CN"/>
        </w:rPr>
      </w:pPr>
    </w:p>
    <w:p w14:paraId="06850508" w14:textId="3E1577F1" w:rsidR="00A761A0" w:rsidRDefault="00A761A0" w:rsidP="00CF6647">
      <w:pPr>
        <w:spacing w:after="200" w:line="276" w:lineRule="auto"/>
        <w:rPr>
          <w:rFonts w:eastAsia="PMingLiU"/>
          <w:lang w:val="ro-MD" w:eastAsia="zh-CN"/>
        </w:rPr>
      </w:pPr>
    </w:p>
    <w:p w14:paraId="58A7329D" w14:textId="6FD14389" w:rsidR="00A761A0" w:rsidRDefault="00A761A0" w:rsidP="00CF6647">
      <w:pPr>
        <w:spacing w:after="200" w:line="276" w:lineRule="auto"/>
        <w:rPr>
          <w:rFonts w:eastAsia="PMingLiU"/>
          <w:lang w:val="ro-MD" w:eastAsia="zh-CN"/>
        </w:rPr>
      </w:pPr>
    </w:p>
    <w:p w14:paraId="4A18DC93" w14:textId="62BFDE03" w:rsidR="00A761A0" w:rsidRDefault="00A761A0" w:rsidP="00CF6647">
      <w:pPr>
        <w:spacing w:after="200" w:line="276" w:lineRule="auto"/>
        <w:rPr>
          <w:rFonts w:eastAsia="PMingLiU"/>
          <w:lang w:val="ro-MD" w:eastAsia="zh-CN"/>
        </w:rPr>
      </w:pPr>
    </w:p>
    <w:p w14:paraId="75B50F66" w14:textId="36FCC9ED" w:rsidR="00A761A0" w:rsidRDefault="00A761A0" w:rsidP="00CF6647">
      <w:pPr>
        <w:spacing w:after="200" w:line="276" w:lineRule="auto"/>
        <w:rPr>
          <w:rFonts w:eastAsia="PMingLiU"/>
          <w:lang w:val="ro-MD" w:eastAsia="zh-CN"/>
        </w:rPr>
      </w:pPr>
    </w:p>
    <w:p w14:paraId="1ADB4CB0" w14:textId="34D7B2C3" w:rsidR="00A761A0" w:rsidRDefault="00A761A0" w:rsidP="00CF6647">
      <w:pPr>
        <w:spacing w:after="200" w:line="276" w:lineRule="auto"/>
        <w:rPr>
          <w:rFonts w:eastAsia="PMingLiU"/>
          <w:lang w:val="ro-MD" w:eastAsia="zh-CN"/>
        </w:rPr>
      </w:pPr>
    </w:p>
    <w:p w14:paraId="6CC11666" w14:textId="77777777" w:rsidR="00A761A0" w:rsidRDefault="00A761A0" w:rsidP="00A761A0">
      <w:pPr>
        <w:jc w:val="right"/>
        <w:rPr>
          <w:noProof w:val="0"/>
          <w:sz w:val="22"/>
          <w:szCs w:val="22"/>
          <w:lang w:val="ro-MD"/>
        </w:rPr>
      </w:pPr>
      <w:bookmarkStart w:id="12" w:name="_Toc449692113"/>
      <w:r>
        <w:rPr>
          <w:noProof w:val="0"/>
          <w:lang w:val="ro-MD"/>
        </w:rPr>
        <w:t>Anexa nr. 15</w:t>
      </w:r>
    </w:p>
    <w:p w14:paraId="46852790" w14:textId="77777777" w:rsidR="00A761A0" w:rsidRDefault="00A761A0" w:rsidP="00A761A0">
      <w:pPr>
        <w:jc w:val="right"/>
        <w:rPr>
          <w:noProof w:val="0"/>
          <w:lang w:val="ro-MD"/>
        </w:rPr>
      </w:pPr>
      <w:r>
        <w:rPr>
          <w:noProof w:val="0"/>
          <w:lang w:val="ro-MD"/>
        </w:rPr>
        <w:t>la Documentația standard nr.69</w:t>
      </w:r>
    </w:p>
    <w:p w14:paraId="7D4B975A" w14:textId="77777777" w:rsidR="00A761A0" w:rsidRDefault="00A761A0" w:rsidP="00A761A0">
      <w:pPr>
        <w:jc w:val="right"/>
        <w:rPr>
          <w:noProof w:val="0"/>
          <w:lang w:val="ro-MD"/>
        </w:rPr>
      </w:pPr>
      <w:r>
        <w:rPr>
          <w:noProof w:val="0"/>
          <w:lang w:val="ro-MD"/>
        </w:rPr>
        <w:t>din 7 mai 2021</w:t>
      </w:r>
    </w:p>
    <w:p w14:paraId="57FA41F1" w14:textId="77777777" w:rsidR="00A761A0" w:rsidRDefault="00A761A0" w:rsidP="00A761A0">
      <w:pPr>
        <w:jc w:val="right"/>
        <w:rPr>
          <w:noProof w:val="0"/>
          <w:lang w:val="ro-MD"/>
        </w:rPr>
      </w:pPr>
    </w:p>
    <w:p w14:paraId="36C0AA45" w14:textId="77777777" w:rsidR="00A761A0" w:rsidRDefault="00A761A0" w:rsidP="00A761A0">
      <w:pPr>
        <w:jc w:val="right"/>
        <w:rPr>
          <w:noProof w:val="0"/>
          <w:lang w:val="ro-MD"/>
        </w:rPr>
      </w:pPr>
    </w:p>
    <w:p w14:paraId="1850EC3D" w14:textId="77777777" w:rsidR="00A761A0" w:rsidRDefault="00A761A0" w:rsidP="00A761A0">
      <w:pPr>
        <w:spacing w:line="276" w:lineRule="auto"/>
        <w:jc w:val="center"/>
        <w:rPr>
          <w:rFonts w:eastAsia="PMingLiU"/>
          <w:b/>
          <w:lang w:val="ro-MD" w:eastAsia="zh-CN"/>
        </w:rPr>
      </w:pPr>
    </w:p>
    <w:p w14:paraId="7383AB76" w14:textId="77777777" w:rsidR="00A761A0" w:rsidRDefault="00A761A0" w:rsidP="00A761A0">
      <w:pPr>
        <w:spacing w:line="276" w:lineRule="auto"/>
        <w:jc w:val="center"/>
        <w:rPr>
          <w:rFonts w:eastAsia="PMingLiU"/>
          <w:b/>
          <w:lang w:val="ro-MD" w:eastAsia="zh-CN"/>
        </w:rPr>
      </w:pPr>
    </w:p>
    <w:bookmarkEnd w:id="12"/>
    <w:p w14:paraId="1D55BCC3" w14:textId="77777777" w:rsidR="00A761A0" w:rsidRDefault="00A761A0" w:rsidP="00A761A0">
      <w:pPr>
        <w:spacing w:line="276" w:lineRule="auto"/>
        <w:jc w:val="center"/>
        <w:rPr>
          <w:rFonts w:eastAsia="PMingLiU"/>
          <w:b/>
          <w:noProof w:val="0"/>
          <w:lang w:val="ro-MD" w:eastAsia="zh-CN"/>
        </w:rPr>
      </w:pPr>
    </w:p>
    <w:p w14:paraId="7D375815" w14:textId="77777777" w:rsidR="00A761A0" w:rsidRDefault="00A761A0" w:rsidP="00A761A0">
      <w:pPr>
        <w:ind w:firstLine="709"/>
        <w:jc w:val="center"/>
        <w:rPr>
          <w:rFonts w:eastAsia="PMingLiU"/>
          <w:b/>
          <w:lang w:val="ro-MD" w:eastAsia="zh-CN"/>
        </w:rPr>
      </w:pPr>
      <w:r>
        <w:rPr>
          <w:rFonts w:eastAsia="PMingLiU"/>
          <w:b/>
          <w:lang w:val="ro-MD" w:eastAsia="zh-CN"/>
        </w:rPr>
        <w:t>DECLARAŢIE</w:t>
      </w:r>
    </w:p>
    <w:p w14:paraId="4F3B1643" w14:textId="77777777" w:rsidR="00A761A0" w:rsidRDefault="00A761A0" w:rsidP="00A761A0">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28D1F344" w14:textId="77777777" w:rsidR="00A761A0" w:rsidRDefault="00A761A0" w:rsidP="00A761A0">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A761A0" w:rsidRPr="00A761A0" w14:paraId="73E0BAC1" w14:textId="77777777" w:rsidTr="00A761A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96E32E6" w14:textId="77777777" w:rsidR="00A761A0" w:rsidRDefault="00A761A0">
            <w:pPr>
              <w:tabs>
                <w:tab w:val="left" w:pos="567"/>
              </w:tabs>
              <w:spacing w:line="256" w:lineRule="auto"/>
              <w:jc w:val="center"/>
              <w:rPr>
                <w:b/>
                <w:bCs/>
                <w:lang w:val="ro-MD"/>
              </w:rPr>
            </w:pPr>
          </w:p>
          <w:p w14:paraId="33A36810" w14:textId="77777777" w:rsidR="00A761A0" w:rsidRDefault="00A761A0">
            <w:pPr>
              <w:tabs>
                <w:tab w:val="left" w:pos="567"/>
              </w:tabs>
              <w:spacing w:line="256" w:lineRule="auto"/>
              <w:jc w:val="center"/>
              <w:rPr>
                <w:b/>
                <w:bCs/>
                <w:lang w:val="ro-MD"/>
              </w:rPr>
            </w:pPr>
            <w:r>
              <w:rPr>
                <w:b/>
                <w:bCs/>
                <w:lang w:val="ro-MD"/>
              </w:rPr>
              <w:t>Nr.</w:t>
            </w:r>
          </w:p>
          <w:p w14:paraId="1EDC04BB" w14:textId="77777777" w:rsidR="00A761A0" w:rsidRDefault="00A761A0">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79AE4861" w14:textId="77777777" w:rsidR="00A761A0" w:rsidRDefault="00A761A0">
            <w:pPr>
              <w:tabs>
                <w:tab w:val="left" w:pos="567"/>
                <w:tab w:val="left" w:pos="1134"/>
              </w:tabs>
              <w:spacing w:line="256" w:lineRule="auto"/>
              <w:ind w:left="360"/>
              <w:jc w:val="center"/>
              <w:outlineLvl w:val="0"/>
              <w:rPr>
                <w:b/>
                <w:bCs/>
                <w:lang w:val="ro-MD"/>
              </w:rPr>
            </w:pPr>
          </w:p>
          <w:p w14:paraId="2E1BB843" w14:textId="77777777" w:rsidR="00A761A0" w:rsidRDefault="00A761A0">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8A21A" w14:textId="77777777" w:rsidR="00A761A0" w:rsidRDefault="00A761A0">
            <w:pPr>
              <w:tabs>
                <w:tab w:val="left" w:pos="567"/>
                <w:tab w:val="left" w:pos="1134"/>
              </w:tabs>
              <w:spacing w:line="256" w:lineRule="auto"/>
              <w:ind w:left="360"/>
              <w:jc w:val="center"/>
              <w:outlineLvl w:val="0"/>
              <w:rPr>
                <w:b/>
                <w:bCs/>
                <w:lang w:val="ro-MD"/>
              </w:rPr>
            </w:pPr>
          </w:p>
          <w:p w14:paraId="46EFAF63" w14:textId="77777777" w:rsidR="00A761A0" w:rsidRDefault="00A761A0">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4285130" w14:textId="77777777" w:rsidR="00A761A0" w:rsidRDefault="00A761A0">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9BF91AD" w14:textId="77777777" w:rsidR="00A761A0" w:rsidRDefault="00A761A0">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54481C6" w14:textId="77777777" w:rsidR="00A761A0" w:rsidRDefault="00A761A0">
            <w:pPr>
              <w:tabs>
                <w:tab w:val="left" w:pos="567"/>
              </w:tabs>
              <w:spacing w:line="256" w:lineRule="auto"/>
              <w:jc w:val="center"/>
              <w:rPr>
                <w:b/>
                <w:bCs/>
                <w:lang w:val="ro-MD"/>
              </w:rPr>
            </w:pPr>
            <w:r>
              <w:rPr>
                <w:b/>
                <w:bCs/>
                <w:lang w:val="ro-MD"/>
              </w:rPr>
              <w:t>Numărul certificatului de atestare</w:t>
            </w:r>
          </w:p>
          <w:p w14:paraId="4033604C" w14:textId="77777777" w:rsidR="00A761A0" w:rsidRDefault="00A761A0">
            <w:pPr>
              <w:tabs>
                <w:tab w:val="left" w:pos="567"/>
              </w:tabs>
              <w:spacing w:line="256" w:lineRule="auto"/>
              <w:jc w:val="center"/>
              <w:rPr>
                <w:b/>
                <w:bCs/>
                <w:lang w:val="ro-MD"/>
              </w:rPr>
            </w:pPr>
            <w:r>
              <w:rPr>
                <w:b/>
                <w:bCs/>
                <w:lang w:val="ro-MD"/>
              </w:rPr>
              <w:t>și data eliberării</w:t>
            </w:r>
          </w:p>
          <w:p w14:paraId="0E021582" w14:textId="77777777" w:rsidR="00A761A0" w:rsidRDefault="00A761A0">
            <w:pPr>
              <w:tabs>
                <w:tab w:val="left" w:pos="567"/>
                <w:tab w:val="left" w:pos="1134"/>
              </w:tabs>
              <w:spacing w:line="256" w:lineRule="auto"/>
              <w:ind w:left="360"/>
              <w:jc w:val="center"/>
              <w:outlineLvl w:val="0"/>
              <w:rPr>
                <w:b/>
                <w:bCs/>
                <w:lang w:val="ro-MD"/>
              </w:rPr>
            </w:pPr>
          </w:p>
          <w:p w14:paraId="00FFE429" w14:textId="77777777" w:rsidR="00A761A0" w:rsidRDefault="00A761A0">
            <w:pPr>
              <w:tabs>
                <w:tab w:val="left" w:pos="567"/>
                <w:tab w:val="left" w:pos="1134"/>
              </w:tabs>
              <w:spacing w:line="256" w:lineRule="auto"/>
              <w:ind w:left="360"/>
              <w:jc w:val="center"/>
              <w:outlineLvl w:val="0"/>
              <w:rPr>
                <w:b/>
                <w:bCs/>
                <w:lang w:val="ro-MD"/>
              </w:rPr>
            </w:pPr>
          </w:p>
        </w:tc>
      </w:tr>
      <w:tr w:rsidR="00A761A0" w14:paraId="70559306" w14:textId="77777777" w:rsidTr="00A761A0">
        <w:trPr>
          <w:cantSplit/>
          <w:trHeight w:val="320"/>
        </w:trPr>
        <w:tc>
          <w:tcPr>
            <w:tcW w:w="273" w:type="pct"/>
            <w:tcBorders>
              <w:top w:val="single" w:sz="4" w:space="0" w:color="auto"/>
              <w:left w:val="single" w:sz="4" w:space="0" w:color="auto"/>
              <w:bottom w:val="single" w:sz="4" w:space="0" w:color="auto"/>
              <w:right w:val="single" w:sz="4" w:space="0" w:color="auto"/>
            </w:tcBorders>
          </w:tcPr>
          <w:p w14:paraId="0F69715C" w14:textId="77777777" w:rsidR="00A761A0" w:rsidRDefault="00A761A0">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5B2E7D02" w14:textId="77777777" w:rsidR="00A761A0" w:rsidRDefault="00A761A0">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217EA479" w14:textId="77777777" w:rsidR="00A761A0" w:rsidRDefault="00A761A0">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12787B45" w14:textId="77777777" w:rsidR="00A761A0" w:rsidRDefault="00A761A0">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331DBA38" w14:textId="77777777" w:rsidR="00A761A0" w:rsidRDefault="00A761A0">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167DBA02" w14:textId="77777777" w:rsidR="00A761A0" w:rsidRDefault="00A761A0">
            <w:pPr>
              <w:tabs>
                <w:tab w:val="left" w:pos="567"/>
              </w:tabs>
              <w:spacing w:line="256" w:lineRule="auto"/>
              <w:jc w:val="both"/>
              <w:rPr>
                <w:b/>
                <w:bCs/>
                <w:lang w:val="ro-MD"/>
              </w:rPr>
            </w:pPr>
            <w:r>
              <w:rPr>
                <w:b/>
                <w:bCs/>
                <w:lang w:val="ro-MD"/>
              </w:rPr>
              <w:t>5</w:t>
            </w:r>
          </w:p>
        </w:tc>
      </w:tr>
      <w:tr w:rsidR="00A761A0" w14:paraId="576C529F" w14:textId="77777777" w:rsidTr="00A761A0">
        <w:trPr>
          <w:cantSplit/>
          <w:trHeight w:val="140"/>
        </w:trPr>
        <w:tc>
          <w:tcPr>
            <w:tcW w:w="273" w:type="pct"/>
            <w:tcBorders>
              <w:top w:val="single" w:sz="4" w:space="0" w:color="auto"/>
              <w:left w:val="single" w:sz="4" w:space="0" w:color="auto"/>
              <w:bottom w:val="single" w:sz="4" w:space="0" w:color="auto"/>
              <w:right w:val="single" w:sz="4" w:space="0" w:color="auto"/>
            </w:tcBorders>
          </w:tcPr>
          <w:p w14:paraId="1DF64524" w14:textId="77777777" w:rsidR="00A761A0" w:rsidRDefault="00A761A0">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BC74894" w14:textId="77777777" w:rsidR="00A761A0" w:rsidRDefault="00A761A0">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773808B7" w14:textId="77777777" w:rsidR="00A761A0" w:rsidRDefault="00A761A0">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BB3421A" w14:textId="77777777" w:rsidR="00A761A0" w:rsidRDefault="00A761A0">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6FBAF64" w14:textId="77777777" w:rsidR="00A761A0" w:rsidRDefault="00A761A0">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0848843" w14:textId="77777777" w:rsidR="00A761A0" w:rsidRDefault="00A761A0">
            <w:pPr>
              <w:keepNext/>
              <w:keepLines/>
              <w:tabs>
                <w:tab w:val="left" w:pos="567"/>
              </w:tabs>
              <w:spacing w:before="200" w:line="256" w:lineRule="auto"/>
              <w:jc w:val="both"/>
              <w:outlineLvl w:val="2"/>
              <w:rPr>
                <w:bCs/>
                <w:lang w:val="ro-MD"/>
              </w:rPr>
            </w:pPr>
          </w:p>
        </w:tc>
      </w:tr>
      <w:tr w:rsidR="00A761A0" w14:paraId="24398DF0" w14:textId="77777777" w:rsidTr="00A761A0">
        <w:trPr>
          <w:cantSplit/>
          <w:trHeight w:val="140"/>
        </w:trPr>
        <w:tc>
          <w:tcPr>
            <w:tcW w:w="273" w:type="pct"/>
            <w:tcBorders>
              <w:top w:val="single" w:sz="4" w:space="0" w:color="auto"/>
              <w:left w:val="single" w:sz="4" w:space="0" w:color="auto"/>
              <w:bottom w:val="single" w:sz="4" w:space="0" w:color="auto"/>
              <w:right w:val="single" w:sz="4" w:space="0" w:color="auto"/>
            </w:tcBorders>
          </w:tcPr>
          <w:p w14:paraId="71AA8742" w14:textId="77777777" w:rsidR="00A761A0" w:rsidRDefault="00A761A0">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3613E597" w14:textId="77777777" w:rsidR="00A761A0" w:rsidRDefault="00A761A0">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345B9A03" w14:textId="77777777" w:rsidR="00A761A0" w:rsidRDefault="00A761A0">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9303BDC" w14:textId="77777777" w:rsidR="00A761A0" w:rsidRDefault="00A761A0">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A752770" w14:textId="77777777" w:rsidR="00A761A0" w:rsidRDefault="00A761A0">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4B76B639" w14:textId="77777777" w:rsidR="00A761A0" w:rsidRDefault="00A761A0">
            <w:pPr>
              <w:keepNext/>
              <w:keepLines/>
              <w:tabs>
                <w:tab w:val="left" w:pos="567"/>
              </w:tabs>
              <w:spacing w:before="200" w:line="256" w:lineRule="auto"/>
              <w:jc w:val="both"/>
              <w:outlineLvl w:val="2"/>
              <w:rPr>
                <w:bCs/>
                <w:lang w:val="ro-MD"/>
              </w:rPr>
            </w:pPr>
          </w:p>
        </w:tc>
      </w:tr>
      <w:tr w:rsidR="00A761A0" w14:paraId="554582F1" w14:textId="77777777" w:rsidTr="00A761A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F06F2E0" w14:textId="77777777" w:rsidR="00A761A0" w:rsidRDefault="00A761A0">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58A0482D" w14:textId="77777777" w:rsidR="00A761A0" w:rsidRDefault="00A761A0">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7FDC728" w14:textId="77777777" w:rsidR="00A761A0" w:rsidRDefault="00A761A0">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DCE1714" w14:textId="77777777" w:rsidR="00A761A0" w:rsidRDefault="00A761A0">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6585A64" w14:textId="77777777" w:rsidR="00A761A0" w:rsidRDefault="00A761A0">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6909F8B" w14:textId="77777777" w:rsidR="00A761A0" w:rsidRDefault="00A761A0">
            <w:pPr>
              <w:keepNext/>
              <w:keepLines/>
              <w:tabs>
                <w:tab w:val="left" w:pos="567"/>
              </w:tabs>
              <w:spacing w:before="200" w:line="256" w:lineRule="auto"/>
              <w:jc w:val="both"/>
              <w:outlineLvl w:val="2"/>
              <w:rPr>
                <w:bCs/>
                <w:lang w:val="ro-MD"/>
              </w:rPr>
            </w:pPr>
          </w:p>
        </w:tc>
      </w:tr>
      <w:tr w:rsidR="00A761A0" w14:paraId="1EFFC064" w14:textId="77777777" w:rsidTr="00A761A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6BD4385" w14:textId="77777777" w:rsidR="00A761A0" w:rsidRDefault="00A761A0">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5D43BB5" w14:textId="77777777" w:rsidR="00A761A0" w:rsidRDefault="00A761A0">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3A0341EE" w14:textId="77777777" w:rsidR="00A761A0" w:rsidRDefault="00A761A0">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A0523A0" w14:textId="77777777" w:rsidR="00A761A0" w:rsidRDefault="00A761A0">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23474A3" w14:textId="77777777" w:rsidR="00A761A0" w:rsidRDefault="00A761A0">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16B5DF1" w14:textId="77777777" w:rsidR="00A761A0" w:rsidRDefault="00A761A0">
            <w:pPr>
              <w:keepNext/>
              <w:keepLines/>
              <w:tabs>
                <w:tab w:val="left" w:pos="567"/>
              </w:tabs>
              <w:spacing w:before="200" w:line="256" w:lineRule="auto"/>
              <w:jc w:val="both"/>
              <w:outlineLvl w:val="2"/>
              <w:rPr>
                <w:bCs/>
                <w:lang w:val="ro-MD"/>
              </w:rPr>
            </w:pPr>
          </w:p>
        </w:tc>
      </w:tr>
      <w:tr w:rsidR="00A761A0" w14:paraId="080B3D82" w14:textId="77777777" w:rsidTr="00A761A0">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4848E00" w14:textId="77777777" w:rsidR="00A761A0" w:rsidRDefault="00A761A0">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C486F63" w14:textId="77777777" w:rsidR="00A761A0" w:rsidRDefault="00A761A0">
            <w:pPr>
              <w:tabs>
                <w:tab w:val="left" w:pos="567"/>
              </w:tabs>
              <w:spacing w:line="256" w:lineRule="auto"/>
              <w:jc w:val="both"/>
              <w:rPr>
                <w:bCs/>
                <w:lang w:val="ro-MD"/>
              </w:rPr>
            </w:pPr>
            <w:r>
              <w:rPr>
                <w:bCs/>
                <w:lang w:val="ro-MD"/>
              </w:rPr>
              <w:t>Specialişti</w:t>
            </w:r>
          </w:p>
          <w:p w14:paraId="01E61D8F" w14:textId="77777777" w:rsidR="00A761A0" w:rsidRDefault="00A761A0">
            <w:pPr>
              <w:tabs>
                <w:tab w:val="left" w:pos="567"/>
              </w:tabs>
              <w:spacing w:line="256" w:lineRule="auto"/>
              <w:jc w:val="both"/>
              <w:rPr>
                <w:bCs/>
                <w:lang w:val="ro-MD"/>
              </w:rPr>
            </w:pPr>
            <w:r>
              <w:rPr>
                <w:bCs/>
                <w:lang w:val="ro-MD"/>
              </w:rPr>
              <w:t>……………</w:t>
            </w:r>
          </w:p>
          <w:p w14:paraId="74089C56" w14:textId="77777777" w:rsidR="00A761A0" w:rsidRDefault="00A761A0">
            <w:pPr>
              <w:tabs>
                <w:tab w:val="left" w:pos="567"/>
              </w:tabs>
              <w:spacing w:line="256" w:lineRule="auto"/>
              <w:jc w:val="both"/>
              <w:rPr>
                <w:bCs/>
                <w:lang w:val="ro-MD"/>
              </w:rPr>
            </w:pPr>
            <w:r>
              <w:rPr>
                <w:bCs/>
                <w:lang w:val="ro-MD"/>
              </w:rPr>
              <w:t>……………</w:t>
            </w:r>
          </w:p>
          <w:p w14:paraId="09628197" w14:textId="77777777" w:rsidR="00A761A0" w:rsidRDefault="00A761A0">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23122917" w14:textId="77777777" w:rsidR="00A761A0" w:rsidRDefault="00A761A0">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0ABF29C8" w14:textId="77777777" w:rsidR="00A761A0" w:rsidRDefault="00A761A0">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2B289A3" w14:textId="77777777" w:rsidR="00A761A0" w:rsidRDefault="00A761A0">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65723F4" w14:textId="77777777" w:rsidR="00A761A0" w:rsidRDefault="00A761A0">
            <w:pPr>
              <w:keepNext/>
              <w:keepLines/>
              <w:tabs>
                <w:tab w:val="left" w:pos="567"/>
              </w:tabs>
              <w:spacing w:before="200" w:line="256" w:lineRule="auto"/>
              <w:jc w:val="both"/>
              <w:outlineLvl w:val="2"/>
              <w:rPr>
                <w:bCs/>
                <w:lang w:val="ro-MD"/>
              </w:rPr>
            </w:pPr>
          </w:p>
        </w:tc>
      </w:tr>
    </w:tbl>
    <w:p w14:paraId="32434D10" w14:textId="77777777" w:rsidR="00A761A0" w:rsidRDefault="00A761A0" w:rsidP="00A761A0">
      <w:pPr>
        <w:jc w:val="both"/>
        <w:rPr>
          <w:rFonts w:eastAsia="PMingLiU"/>
          <w:lang w:val="ro-MD" w:eastAsia="zh-CN"/>
        </w:rPr>
      </w:pPr>
    </w:p>
    <w:p w14:paraId="5AF0386D" w14:textId="77777777" w:rsidR="00A761A0" w:rsidRDefault="00A761A0" w:rsidP="00A761A0">
      <w:pPr>
        <w:jc w:val="both"/>
        <w:rPr>
          <w:rFonts w:eastAsia="PMingLiU"/>
          <w:lang w:val="ro-MD" w:eastAsia="zh-CN"/>
        </w:rPr>
      </w:pPr>
      <w:r>
        <w:rPr>
          <w:rFonts w:eastAsia="PMingLiU"/>
          <w:lang w:val="ro-MD" w:eastAsia="zh-CN"/>
        </w:rPr>
        <w:t>Semnat: _________________________________________</w:t>
      </w:r>
    </w:p>
    <w:p w14:paraId="4CB190BA" w14:textId="77777777" w:rsidR="00A761A0" w:rsidRDefault="00A761A0" w:rsidP="00A761A0">
      <w:pPr>
        <w:jc w:val="both"/>
        <w:rPr>
          <w:rFonts w:eastAsia="PMingLiU"/>
          <w:lang w:val="ro-MD" w:eastAsia="zh-CN"/>
        </w:rPr>
      </w:pPr>
      <w:r>
        <w:rPr>
          <w:rFonts w:eastAsia="PMingLiU"/>
          <w:lang w:val="ro-MD" w:eastAsia="zh-CN"/>
        </w:rPr>
        <w:t>Nume: __________________________________________</w:t>
      </w:r>
    </w:p>
    <w:p w14:paraId="530A1552" w14:textId="77777777" w:rsidR="00A761A0" w:rsidRDefault="00A761A0" w:rsidP="00A761A0">
      <w:pPr>
        <w:jc w:val="both"/>
        <w:rPr>
          <w:rFonts w:eastAsia="PMingLiU"/>
          <w:lang w:val="ro-MD" w:eastAsia="zh-CN"/>
        </w:rPr>
      </w:pPr>
      <w:r>
        <w:rPr>
          <w:rFonts w:eastAsia="PMingLiU"/>
          <w:lang w:val="ro-MD" w:eastAsia="zh-CN"/>
        </w:rPr>
        <w:t>Funcţia în cadrul întreprinderii: ____________________________</w:t>
      </w:r>
    </w:p>
    <w:p w14:paraId="44E0DE41" w14:textId="77777777" w:rsidR="00A761A0" w:rsidRDefault="00A761A0" w:rsidP="00A761A0">
      <w:pPr>
        <w:jc w:val="both"/>
        <w:rPr>
          <w:rFonts w:eastAsia="PMingLiU"/>
          <w:lang w:val="ro-MD" w:eastAsia="zh-CN"/>
        </w:rPr>
      </w:pPr>
      <w:r>
        <w:rPr>
          <w:rFonts w:eastAsia="PMingLiU"/>
          <w:lang w:val="ro-MD" w:eastAsia="zh-CN"/>
        </w:rPr>
        <w:t>Denumirea întreprinderii: _________________________________</w:t>
      </w:r>
    </w:p>
    <w:p w14:paraId="01BB39EF" w14:textId="7AABAC95" w:rsidR="00A761A0" w:rsidRDefault="00A761A0" w:rsidP="00A761A0">
      <w:pPr>
        <w:spacing w:after="200" w:line="276" w:lineRule="auto"/>
        <w:rPr>
          <w:rFonts w:eastAsia="PMingLiU"/>
          <w:lang w:val="ro-MD" w:eastAsia="zh-CN"/>
        </w:rPr>
      </w:pPr>
    </w:p>
    <w:p w14:paraId="2708C937" w14:textId="6ACC28A9" w:rsidR="0086201A" w:rsidRDefault="0086201A" w:rsidP="00A761A0">
      <w:pPr>
        <w:spacing w:after="200" w:line="276" w:lineRule="auto"/>
        <w:rPr>
          <w:rFonts w:eastAsia="PMingLiU"/>
          <w:lang w:val="ro-MD" w:eastAsia="zh-CN"/>
        </w:rPr>
      </w:pPr>
    </w:p>
    <w:p w14:paraId="3540DDFF" w14:textId="6EAB52A4" w:rsidR="0086201A" w:rsidRDefault="0086201A" w:rsidP="00A761A0">
      <w:pPr>
        <w:spacing w:after="200" w:line="276" w:lineRule="auto"/>
        <w:rPr>
          <w:rFonts w:eastAsia="PMingLiU"/>
          <w:lang w:val="ro-MD" w:eastAsia="zh-CN"/>
        </w:rPr>
      </w:pPr>
    </w:p>
    <w:p w14:paraId="06AA42E5" w14:textId="77777777" w:rsidR="00A761A0" w:rsidRDefault="00A761A0" w:rsidP="00A761A0">
      <w:pPr>
        <w:spacing w:line="276" w:lineRule="auto"/>
        <w:jc w:val="center"/>
        <w:rPr>
          <w:rFonts w:eastAsia="PMingLiU"/>
          <w:b/>
          <w:lang w:val="ro-MD" w:eastAsia="zh-CN"/>
        </w:rPr>
      </w:pPr>
    </w:p>
    <w:p w14:paraId="251BD76C" w14:textId="77777777" w:rsidR="0086201A" w:rsidRDefault="0086201A" w:rsidP="0086201A">
      <w:pPr>
        <w:jc w:val="right"/>
        <w:rPr>
          <w:noProof w:val="0"/>
          <w:sz w:val="22"/>
          <w:szCs w:val="22"/>
          <w:lang w:val="ro-MD"/>
        </w:rPr>
      </w:pPr>
      <w:r>
        <w:rPr>
          <w:noProof w:val="0"/>
          <w:lang w:val="ro-MD"/>
        </w:rPr>
        <w:t>Anexa nr. 16</w:t>
      </w:r>
    </w:p>
    <w:p w14:paraId="38240594" w14:textId="77777777" w:rsidR="0086201A" w:rsidRDefault="0086201A" w:rsidP="0086201A">
      <w:pPr>
        <w:jc w:val="right"/>
        <w:rPr>
          <w:noProof w:val="0"/>
          <w:lang w:val="ro-MD"/>
        </w:rPr>
      </w:pPr>
      <w:r>
        <w:rPr>
          <w:noProof w:val="0"/>
          <w:lang w:val="ro-MD"/>
        </w:rPr>
        <w:t>la Documentația standard nr.69</w:t>
      </w:r>
    </w:p>
    <w:p w14:paraId="58F6D335" w14:textId="77777777" w:rsidR="0086201A" w:rsidRDefault="0086201A" w:rsidP="0086201A">
      <w:pPr>
        <w:jc w:val="right"/>
        <w:rPr>
          <w:noProof w:val="0"/>
          <w:lang w:val="ro-MD"/>
        </w:rPr>
      </w:pPr>
      <w:r>
        <w:rPr>
          <w:noProof w:val="0"/>
          <w:lang w:val="ro-MD"/>
        </w:rPr>
        <w:t>din 7 mai 2021</w:t>
      </w:r>
    </w:p>
    <w:p w14:paraId="10118D4C" w14:textId="77777777" w:rsidR="0086201A" w:rsidRDefault="0086201A" w:rsidP="0086201A">
      <w:pPr>
        <w:spacing w:line="276" w:lineRule="auto"/>
        <w:jc w:val="center"/>
        <w:rPr>
          <w:rFonts w:eastAsia="PMingLiU"/>
          <w:b/>
          <w:lang w:val="ro-MD" w:eastAsia="zh-CN"/>
        </w:rPr>
      </w:pPr>
    </w:p>
    <w:p w14:paraId="0C664573" w14:textId="77777777" w:rsidR="0086201A" w:rsidRDefault="0086201A" w:rsidP="0086201A">
      <w:pPr>
        <w:spacing w:line="276" w:lineRule="auto"/>
        <w:jc w:val="center"/>
        <w:rPr>
          <w:rFonts w:eastAsia="PMingLiU"/>
          <w:b/>
          <w:lang w:val="ro-MD" w:eastAsia="zh-CN"/>
        </w:rPr>
      </w:pPr>
    </w:p>
    <w:p w14:paraId="4A830007" w14:textId="77777777" w:rsidR="0086201A" w:rsidRDefault="0086201A" w:rsidP="0086201A">
      <w:pPr>
        <w:spacing w:line="276" w:lineRule="auto"/>
        <w:jc w:val="center"/>
        <w:rPr>
          <w:rFonts w:eastAsia="PMingLiU"/>
          <w:b/>
          <w:lang w:val="ro-MD" w:eastAsia="zh-CN"/>
        </w:rPr>
      </w:pPr>
    </w:p>
    <w:p w14:paraId="1EA4EFAD" w14:textId="77777777" w:rsidR="0086201A" w:rsidRDefault="0086201A" w:rsidP="0086201A">
      <w:pPr>
        <w:spacing w:line="276" w:lineRule="auto"/>
        <w:jc w:val="center"/>
        <w:rPr>
          <w:rFonts w:eastAsia="PMingLiU"/>
          <w:b/>
          <w:noProof w:val="0"/>
          <w:lang w:val="ro-MD" w:eastAsia="zh-CN"/>
        </w:rPr>
      </w:pPr>
    </w:p>
    <w:p w14:paraId="388B7F3D" w14:textId="77777777" w:rsidR="0086201A" w:rsidRDefault="0086201A" w:rsidP="0086201A">
      <w:pPr>
        <w:jc w:val="center"/>
        <w:rPr>
          <w:rFonts w:eastAsia="SimSun"/>
          <w:b/>
          <w:bCs/>
          <w:iCs/>
          <w:lang w:val="ro-MD" w:eastAsia="zh-CN"/>
        </w:rPr>
      </w:pPr>
      <w:r>
        <w:rPr>
          <w:rFonts w:eastAsia="SimSun"/>
          <w:b/>
          <w:bCs/>
          <w:iCs/>
          <w:lang w:val="ro-MD" w:eastAsia="zh-CN"/>
        </w:rPr>
        <w:t>LISTA SUBCONTRACTANȚILOR</w:t>
      </w:r>
    </w:p>
    <w:p w14:paraId="5A9D1443" w14:textId="77777777" w:rsidR="0086201A" w:rsidRDefault="0086201A" w:rsidP="0086201A">
      <w:pPr>
        <w:jc w:val="center"/>
        <w:rPr>
          <w:rFonts w:eastAsia="SimSun"/>
          <w:b/>
          <w:bCs/>
          <w:iCs/>
          <w:lang w:val="ro-MD" w:eastAsia="zh-CN"/>
        </w:rPr>
      </w:pPr>
      <w:r>
        <w:rPr>
          <w:rFonts w:eastAsia="SimSun"/>
          <w:b/>
          <w:bCs/>
          <w:iCs/>
          <w:lang w:val="ro-MD" w:eastAsia="zh-CN"/>
        </w:rPr>
        <w:t>ŞI PARTEA/PĂRŢILE DIN CONTRACT CARE SUNT</w:t>
      </w:r>
    </w:p>
    <w:p w14:paraId="571F24A8" w14:textId="77777777" w:rsidR="0086201A" w:rsidRDefault="0086201A" w:rsidP="0086201A">
      <w:pPr>
        <w:jc w:val="center"/>
        <w:rPr>
          <w:rFonts w:eastAsia="SimSun"/>
          <w:b/>
          <w:bCs/>
          <w:iCs/>
          <w:lang w:val="ro-MD" w:eastAsia="zh-CN"/>
        </w:rPr>
      </w:pPr>
      <w:r>
        <w:rPr>
          <w:rFonts w:eastAsia="SimSun"/>
          <w:b/>
          <w:bCs/>
          <w:iCs/>
          <w:lang w:val="ro-MD" w:eastAsia="zh-CN"/>
        </w:rPr>
        <w:t>ÎNDEPLINITE DE ACEŞTIA</w:t>
      </w:r>
    </w:p>
    <w:p w14:paraId="60CE2476" w14:textId="77777777" w:rsidR="0086201A" w:rsidRDefault="0086201A" w:rsidP="0086201A">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86201A" w14:paraId="4A06CBAA" w14:textId="77777777" w:rsidTr="0086201A">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5F599E21" w14:textId="77777777" w:rsidR="0086201A" w:rsidRDefault="0086201A">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C143AF9" w14:textId="77777777" w:rsidR="0086201A" w:rsidRDefault="0086201A">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F2713E8" w14:textId="77777777" w:rsidR="0086201A" w:rsidRDefault="0086201A">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933A6FE" w14:textId="77777777" w:rsidR="0086201A" w:rsidRDefault="0086201A">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6D9A0D8D" w14:textId="77777777" w:rsidR="0086201A" w:rsidRDefault="0086201A">
            <w:pPr>
              <w:spacing w:line="256" w:lineRule="auto"/>
              <w:rPr>
                <w:rFonts w:eastAsia="MS Mincho"/>
                <w:b/>
                <w:lang w:val="ro-MD" w:eastAsia="zh-CN"/>
              </w:rPr>
            </w:pPr>
            <w:r>
              <w:rPr>
                <w:rFonts w:eastAsia="MS Mincho"/>
                <w:b/>
                <w:lang w:val="ro-MD" w:eastAsia="zh-CN"/>
              </w:rPr>
              <w:t>% din valoarea contractului</w:t>
            </w:r>
          </w:p>
        </w:tc>
      </w:tr>
      <w:tr w:rsidR="0086201A" w14:paraId="66DD90DB" w14:textId="77777777" w:rsidTr="0086201A">
        <w:trPr>
          <w:trHeight w:val="175"/>
        </w:trPr>
        <w:tc>
          <w:tcPr>
            <w:tcW w:w="0" w:type="auto"/>
            <w:tcBorders>
              <w:top w:val="single" w:sz="4" w:space="0" w:color="auto"/>
              <w:left w:val="single" w:sz="4" w:space="0" w:color="auto"/>
              <w:bottom w:val="single" w:sz="4" w:space="0" w:color="auto"/>
              <w:right w:val="single" w:sz="4" w:space="0" w:color="auto"/>
            </w:tcBorders>
            <w:hideMark/>
          </w:tcPr>
          <w:p w14:paraId="01C012E7" w14:textId="77777777" w:rsidR="0086201A" w:rsidRDefault="0086201A">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40A1C8BD" w14:textId="77777777" w:rsidR="0086201A" w:rsidRDefault="0086201A">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9EC392" w14:textId="77777777" w:rsidR="0086201A" w:rsidRDefault="0086201A">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AC17866" w14:textId="77777777" w:rsidR="0086201A" w:rsidRDefault="0086201A">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B34E261" w14:textId="77777777" w:rsidR="0086201A" w:rsidRDefault="0086201A">
            <w:pPr>
              <w:keepNext/>
              <w:keepLines/>
              <w:tabs>
                <w:tab w:val="left" w:pos="567"/>
              </w:tabs>
              <w:spacing w:before="200" w:line="256" w:lineRule="auto"/>
              <w:jc w:val="both"/>
              <w:outlineLvl w:val="2"/>
              <w:rPr>
                <w:lang w:val="ro-MD"/>
              </w:rPr>
            </w:pPr>
          </w:p>
        </w:tc>
      </w:tr>
      <w:tr w:rsidR="0086201A" w14:paraId="4E44EAE2" w14:textId="77777777" w:rsidTr="0086201A">
        <w:trPr>
          <w:trHeight w:val="337"/>
        </w:trPr>
        <w:tc>
          <w:tcPr>
            <w:tcW w:w="0" w:type="auto"/>
            <w:tcBorders>
              <w:top w:val="single" w:sz="4" w:space="0" w:color="auto"/>
              <w:left w:val="single" w:sz="4" w:space="0" w:color="auto"/>
              <w:bottom w:val="single" w:sz="4" w:space="0" w:color="auto"/>
              <w:right w:val="single" w:sz="4" w:space="0" w:color="auto"/>
            </w:tcBorders>
            <w:hideMark/>
          </w:tcPr>
          <w:p w14:paraId="5D0B17DE" w14:textId="77777777" w:rsidR="0086201A" w:rsidRDefault="0086201A">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0D9F9896" w14:textId="77777777" w:rsidR="0086201A" w:rsidRDefault="0086201A">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EAD6C6A" w14:textId="77777777" w:rsidR="0086201A" w:rsidRDefault="0086201A">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E24E1A5" w14:textId="77777777" w:rsidR="0086201A" w:rsidRDefault="0086201A">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7F14731" w14:textId="77777777" w:rsidR="0086201A" w:rsidRDefault="0086201A">
            <w:pPr>
              <w:keepNext/>
              <w:keepLines/>
              <w:tabs>
                <w:tab w:val="left" w:pos="567"/>
              </w:tabs>
              <w:spacing w:before="200" w:line="256" w:lineRule="auto"/>
              <w:jc w:val="both"/>
              <w:outlineLvl w:val="2"/>
              <w:rPr>
                <w:lang w:val="ro-MD"/>
              </w:rPr>
            </w:pPr>
          </w:p>
        </w:tc>
      </w:tr>
      <w:tr w:rsidR="0086201A" w14:paraId="5CD30FBA" w14:textId="77777777" w:rsidTr="0086201A">
        <w:trPr>
          <w:trHeight w:val="181"/>
        </w:trPr>
        <w:tc>
          <w:tcPr>
            <w:tcW w:w="0" w:type="auto"/>
            <w:tcBorders>
              <w:top w:val="single" w:sz="4" w:space="0" w:color="auto"/>
              <w:left w:val="single" w:sz="4" w:space="0" w:color="auto"/>
              <w:bottom w:val="single" w:sz="4" w:space="0" w:color="auto"/>
              <w:right w:val="single" w:sz="4" w:space="0" w:color="auto"/>
            </w:tcBorders>
            <w:hideMark/>
          </w:tcPr>
          <w:p w14:paraId="44F3AFE6" w14:textId="77777777" w:rsidR="0086201A" w:rsidRDefault="0086201A">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53AFF58D" w14:textId="77777777" w:rsidR="0086201A" w:rsidRDefault="0086201A">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06C0AC0" w14:textId="77777777" w:rsidR="0086201A" w:rsidRDefault="0086201A">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6BE52A22" w14:textId="77777777" w:rsidR="0086201A" w:rsidRDefault="0086201A">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518E5801" w14:textId="77777777" w:rsidR="0086201A" w:rsidRDefault="0086201A">
            <w:pPr>
              <w:keepNext/>
              <w:keepLines/>
              <w:tabs>
                <w:tab w:val="left" w:pos="567"/>
              </w:tabs>
              <w:spacing w:before="200" w:line="256" w:lineRule="auto"/>
              <w:jc w:val="both"/>
              <w:outlineLvl w:val="2"/>
              <w:rPr>
                <w:lang w:val="ro-MD"/>
              </w:rPr>
            </w:pPr>
          </w:p>
        </w:tc>
      </w:tr>
      <w:tr w:rsidR="0086201A" w14:paraId="5D1C09C1" w14:textId="77777777" w:rsidTr="0086201A">
        <w:trPr>
          <w:trHeight w:val="181"/>
        </w:trPr>
        <w:tc>
          <w:tcPr>
            <w:tcW w:w="0" w:type="auto"/>
            <w:tcBorders>
              <w:top w:val="single" w:sz="4" w:space="0" w:color="auto"/>
              <w:left w:val="single" w:sz="4" w:space="0" w:color="auto"/>
              <w:bottom w:val="single" w:sz="4" w:space="0" w:color="auto"/>
              <w:right w:val="single" w:sz="4" w:space="0" w:color="auto"/>
            </w:tcBorders>
            <w:hideMark/>
          </w:tcPr>
          <w:p w14:paraId="280F4BF5" w14:textId="77777777" w:rsidR="0086201A" w:rsidRDefault="0086201A">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6DE1B35E" w14:textId="77777777" w:rsidR="0086201A" w:rsidRDefault="0086201A">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6AB144A" w14:textId="77777777" w:rsidR="0086201A" w:rsidRDefault="0086201A">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6C36072A" w14:textId="77777777" w:rsidR="0086201A" w:rsidRDefault="0086201A">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FBDBD82" w14:textId="77777777" w:rsidR="0086201A" w:rsidRDefault="0086201A">
            <w:pPr>
              <w:keepNext/>
              <w:keepLines/>
              <w:tabs>
                <w:tab w:val="left" w:pos="567"/>
              </w:tabs>
              <w:spacing w:before="200" w:line="256" w:lineRule="auto"/>
              <w:jc w:val="both"/>
              <w:outlineLvl w:val="2"/>
              <w:rPr>
                <w:lang w:val="ro-MD"/>
              </w:rPr>
            </w:pPr>
          </w:p>
        </w:tc>
      </w:tr>
      <w:tr w:rsidR="0086201A" w14:paraId="55DD02E8" w14:textId="77777777" w:rsidTr="0086201A">
        <w:trPr>
          <w:trHeight w:val="181"/>
        </w:trPr>
        <w:tc>
          <w:tcPr>
            <w:tcW w:w="0" w:type="auto"/>
            <w:tcBorders>
              <w:top w:val="single" w:sz="4" w:space="0" w:color="auto"/>
              <w:left w:val="single" w:sz="4" w:space="0" w:color="auto"/>
              <w:bottom w:val="single" w:sz="4" w:space="0" w:color="auto"/>
              <w:right w:val="single" w:sz="4" w:space="0" w:color="auto"/>
            </w:tcBorders>
          </w:tcPr>
          <w:p w14:paraId="17AF0FC0" w14:textId="77777777" w:rsidR="0086201A" w:rsidRDefault="0086201A">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31FBFC09" w14:textId="77777777" w:rsidR="0086201A" w:rsidRDefault="0086201A">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B00C375" w14:textId="77777777" w:rsidR="0086201A" w:rsidRDefault="0086201A">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7571F57" w14:textId="77777777" w:rsidR="0086201A" w:rsidRDefault="0086201A">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45A4384" w14:textId="77777777" w:rsidR="0086201A" w:rsidRDefault="0086201A">
            <w:pPr>
              <w:keepNext/>
              <w:keepLines/>
              <w:tabs>
                <w:tab w:val="left" w:pos="567"/>
              </w:tabs>
              <w:spacing w:before="200" w:line="256" w:lineRule="auto"/>
              <w:jc w:val="both"/>
              <w:outlineLvl w:val="2"/>
              <w:rPr>
                <w:lang w:val="ro-MD"/>
              </w:rPr>
            </w:pPr>
          </w:p>
        </w:tc>
      </w:tr>
    </w:tbl>
    <w:p w14:paraId="1AC563F6" w14:textId="77777777" w:rsidR="0086201A" w:rsidRDefault="0086201A" w:rsidP="0086201A">
      <w:pPr>
        <w:jc w:val="both"/>
        <w:rPr>
          <w:rFonts w:eastAsia="PMingLiU"/>
          <w:lang w:val="ro-MD" w:eastAsia="zh-CN"/>
        </w:rPr>
      </w:pPr>
    </w:p>
    <w:p w14:paraId="21989A81" w14:textId="77777777" w:rsidR="0086201A" w:rsidRDefault="0086201A" w:rsidP="0086201A">
      <w:pPr>
        <w:jc w:val="both"/>
        <w:rPr>
          <w:rFonts w:eastAsia="PMingLiU"/>
          <w:lang w:val="ro-MD" w:eastAsia="zh-CN"/>
        </w:rPr>
      </w:pPr>
      <w:r>
        <w:rPr>
          <w:rFonts w:eastAsia="PMingLiU"/>
          <w:lang w:val="ro-MD" w:eastAsia="zh-CN"/>
        </w:rPr>
        <w:t>Semnat: ______________________________________</w:t>
      </w:r>
    </w:p>
    <w:p w14:paraId="766BFAEF" w14:textId="77777777" w:rsidR="0086201A" w:rsidRDefault="0086201A" w:rsidP="0086201A">
      <w:pPr>
        <w:jc w:val="both"/>
        <w:rPr>
          <w:rFonts w:eastAsia="PMingLiU"/>
          <w:lang w:val="ro-MD" w:eastAsia="zh-CN"/>
        </w:rPr>
      </w:pPr>
      <w:r>
        <w:rPr>
          <w:rFonts w:eastAsia="PMingLiU"/>
          <w:lang w:val="ro-MD" w:eastAsia="zh-CN"/>
        </w:rPr>
        <w:t>Nume: _______________________________________</w:t>
      </w:r>
    </w:p>
    <w:p w14:paraId="2786AC3F" w14:textId="77777777" w:rsidR="0086201A" w:rsidRDefault="0086201A" w:rsidP="0086201A">
      <w:pPr>
        <w:jc w:val="both"/>
        <w:rPr>
          <w:rFonts w:eastAsia="PMingLiU"/>
          <w:lang w:val="ro-MD" w:eastAsia="zh-CN"/>
        </w:rPr>
      </w:pPr>
      <w:r>
        <w:rPr>
          <w:rFonts w:eastAsia="PMingLiU"/>
          <w:lang w:val="ro-MD" w:eastAsia="zh-CN"/>
        </w:rPr>
        <w:t>Funcţia în cadrul întreprinderii: _________________________</w:t>
      </w:r>
    </w:p>
    <w:p w14:paraId="748AA574" w14:textId="77777777" w:rsidR="0086201A" w:rsidRDefault="0086201A" w:rsidP="0086201A">
      <w:pPr>
        <w:jc w:val="both"/>
        <w:rPr>
          <w:rFonts w:eastAsia="PMingLiU"/>
          <w:lang w:val="ro-MD" w:eastAsia="zh-CN"/>
        </w:rPr>
      </w:pPr>
      <w:r>
        <w:rPr>
          <w:rFonts w:eastAsia="PMingLiU"/>
          <w:lang w:val="ro-MD" w:eastAsia="zh-CN"/>
        </w:rPr>
        <w:t>Denumirea întreprinderii: ______________________________</w:t>
      </w:r>
    </w:p>
    <w:p w14:paraId="05FA58AB" w14:textId="77777777" w:rsidR="0086201A" w:rsidRDefault="0086201A" w:rsidP="0086201A">
      <w:pPr>
        <w:rPr>
          <w:rFonts w:eastAsia="PMingLiU"/>
          <w:lang w:val="ro-MD" w:eastAsia="zh-CN"/>
        </w:rPr>
      </w:pPr>
    </w:p>
    <w:p w14:paraId="70283F9B" w14:textId="77777777" w:rsidR="0086201A" w:rsidRDefault="0086201A" w:rsidP="0086201A">
      <w:pPr>
        <w:spacing w:after="200" w:line="276" w:lineRule="auto"/>
        <w:jc w:val="center"/>
        <w:rPr>
          <w:rFonts w:eastAsia="PMingLiU"/>
          <w:lang w:val="ro-MD" w:eastAsia="zh-CN"/>
        </w:rPr>
      </w:pPr>
      <w:bookmarkStart w:id="13" w:name="_Toc449692115"/>
    </w:p>
    <w:p w14:paraId="531D12F2" w14:textId="53936645" w:rsidR="0086201A" w:rsidRDefault="0086201A" w:rsidP="0086201A">
      <w:pPr>
        <w:spacing w:after="200" w:line="276" w:lineRule="auto"/>
        <w:jc w:val="center"/>
        <w:rPr>
          <w:rFonts w:eastAsia="PMingLiU"/>
          <w:b/>
          <w:lang w:val="ro-MD" w:eastAsia="zh-CN"/>
        </w:rPr>
      </w:pPr>
    </w:p>
    <w:p w14:paraId="58C74E7D" w14:textId="2829013D" w:rsidR="006F366E" w:rsidRDefault="006F366E" w:rsidP="0086201A">
      <w:pPr>
        <w:spacing w:after="200" w:line="276" w:lineRule="auto"/>
        <w:jc w:val="center"/>
        <w:rPr>
          <w:rFonts w:eastAsia="PMingLiU"/>
          <w:b/>
          <w:lang w:val="ro-MD" w:eastAsia="zh-CN"/>
        </w:rPr>
      </w:pPr>
    </w:p>
    <w:p w14:paraId="48213922" w14:textId="66C23101" w:rsidR="006F366E" w:rsidRDefault="006F366E" w:rsidP="0086201A">
      <w:pPr>
        <w:spacing w:after="200" w:line="276" w:lineRule="auto"/>
        <w:jc w:val="center"/>
        <w:rPr>
          <w:rFonts w:eastAsia="PMingLiU"/>
          <w:b/>
          <w:lang w:val="ro-MD" w:eastAsia="zh-CN"/>
        </w:rPr>
      </w:pPr>
    </w:p>
    <w:p w14:paraId="42DED3F2" w14:textId="7AB8F85F" w:rsidR="006F366E" w:rsidRDefault="006F366E" w:rsidP="0086201A">
      <w:pPr>
        <w:spacing w:after="200" w:line="276" w:lineRule="auto"/>
        <w:jc w:val="center"/>
        <w:rPr>
          <w:rFonts w:eastAsia="PMingLiU"/>
          <w:b/>
          <w:lang w:val="ro-MD" w:eastAsia="zh-CN"/>
        </w:rPr>
      </w:pPr>
    </w:p>
    <w:p w14:paraId="251D4BCD" w14:textId="38E2FF28" w:rsidR="006F366E" w:rsidRDefault="006F366E" w:rsidP="0086201A">
      <w:pPr>
        <w:spacing w:after="200" w:line="276" w:lineRule="auto"/>
        <w:jc w:val="center"/>
        <w:rPr>
          <w:rFonts w:eastAsia="PMingLiU"/>
          <w:b/>
          <w:lang w:val="ro-MD" w:eastAsia="zh-CN"/>
        </w:rPr>
      </w:pPr>
    </w:p>
    <w:p w14:paraId="7763809D" w14:textId="52B644A5" w:rsidR="006F366E" w:rsidRDefault="006F366E" w:rsidP="0086201A">
      <w:pPr>
        <w:spacing w:after="200" w:line="276" w:lineRule="auto"/>
        <w:jc w:val="center"/>
        <w:rPr>
          <w:rFonts w:eastAsia="PMingLiU"/>
          <w:b/>
          <w:lang w:val="ro-MD" w:eastAsia="zh-CN"/>
        </w:rPr>
      </w:pPr>
    </w:p>
    <w:p w14:paraId="35744589" w14:textId="246E279E" w:rsidR="006F366E" w:rsidRDefault="006F366E" w:rsidP="0086201A">
      <w:pPr>
        <w:spacing w:after="200" w:line="276" w:lineRule="auto"/>
        <w:jc w:val="center"/>
        <w:rPr>
          <w:rFonts w:eastAsia="PMingLiU"/>
          <w:b/>
          <w:lang w:val="ro-MD" w:eastAsia="zh-CN"/>
        </w:rPr>
      </w:pPr>
    </w:p>
    <w:p w14:paraId="30F29D1C" w14:textId="51E4159E" w:rsidR="006F366E" w:rsidRDefault="006F366E" w:rsidP="0086201A">
      <w:pPr>
        <w:spacing w:after="200" w:line="276" w:lineRule="auto"/>
        <w:jc w:val="center"/>
        <w:rPr>
          <w:rFonts w:eastAsia="PMingLiU"/>
          <w:b/>
          <w:lang w:val="ro-MD" w:eastAsia="zh-CN"/>
        </w:rPr>
      </w:pPr>
    </w:p>
    <w:p w14:paraId="361E2CE2" w14:textId="04501F74" w:rsidR="006F366E" w:rsidRDefault="006F366E" w:rsidP="0086201A">
      <w:pPr>
        <w:spacing w:after="200" w:line="276" w:lineRule="auto"/>
        <w:jc w:val="center"/>
        <w:rPr>
          <w:rFonts w:eastAsia="PMingLiU"/>
          <w:b/>
          <w:lang w:val="ro-MD" w:eastAsia="zh-CN"/>
        </w:rPr>
      </w:pPr>
    </w:p>
    <w:p w14:paraId="10D34A15" w14:textId="6877576B" w:rsidR="00E46347" w:rsidRDefault="00E46347" w:rsidP="0086201A">
      <w:pPr>
        <w:spacing w:after="200" w:line="276" w:lineRule="auto"/>
        <w:jc w:val="center"/>
        <w:rPr>
          <w:rFonts w:eastAsia="PMingLiU"/>
          <w:b/>
          <w:lang w:val="ro-MD" w:eastAsia="zh-CN"/>
        </w:rPr>
      </w:pPr>
    </w:p>
    <w:p w14:paraId="4561A25A" w14:textId="041B76BD" w:rsidR="00E46347" w:rsidRDefault="00E46347" w:rsidP="0086201A">
      <w:pPr>
        <w:spacing w:after="200" w:line="276" w:lineRule="auto"/>
        <w:jc w:val="center"/>
        <w:rPr>
          <w:rFonts w:eastAsia="PMingLiU"/>
          <w:b/>
          <w:lang w:val="ro-MD" w:eastAsia="zh-CN"/>
        </w:rPr>
      </w:pPr>
    </w:p>
    <w:p w14:paraId="2CA6DE4B" w14:textId="77777777" w:rsidR="00E46347" w:rsidRDefault="00E46347" w:rsidP="0086201A">
      <w:pPr>
        <w:spacing w:after="200" w:line="276" w:lineRule="auto"/>
        <w:jc w:val="center"/>
        <w:rPr>
          <w:rFonts w:eastAsia="PMingLiU"/>
          <w:b/>
          <w:lang w:val="ro-MD" w:eastAsia="zh-CN"/>
        </w:rPr>
      </w:pPr>
    </w:p>
    <w:p w14:paraId="6A48CC9C" w14:textId="4583F201" w:rsidR="006F366E" w:rsidRDefault="006F366E" w:rsidP="0086201A">
      <w:pPr>
        <w:spacing w:after="200" w:line="276" w:lineRule="auto"/>
        <w:jc w:val="center"/>
        <w:rPr>
          <w:rFonts w:eastAsia="PMingLiU"/>
          <w:b/>
          <w:lang w:val="ro-MD" w:eastAsia="zh-CN"/>
        </w:rPr>
      </w:pPr>
    </w:p>
    <w:p w14:paraId="4D1FAD75" w14:textId="6972AD34" w:rsidR="006F366E" w:rsidRDefault="006F366E" w:rsidP="006F366E">
      <w:pPr>
        <w:jc w:val="right"/>
        <w:rPr>
          <w:noProof w:val="0"/>
          <w:sz w:val="22"/>
          <w:szCs w:val="22"/>
          <w:lang w:val="ro-MD"/>
        </w:rPr>
      </w:pPr>
      <w:r>
        <w:rPr>
          <w:noProof w:val="0"/>
          <w:lang w:val="ro-MD"/>
        </w:rPr>
        <w:t>nexa nr. 17</w:t>
      </w:r>
    </w:p>
    <w:p w14:paraId="534E5185" w14:textId="77777777" w:rsidR="006F366E" w:rsidRDefault="006F366E" w:rsidP="006F366E">
      <w:pPr>
        <w:jc w:val="right"/>
        <w:rPr>
          <w:noProof w:val="0"/>
          <w:lang w:val="ro-MD"/>
        </w:rPr>
      </w:pPr>
      <w:r>
        <w:rPr>
          <w:noProof w:val="0"/>
          <w:lang w:val="ro-MD"/>
        </w:rPr>
        <w:t>la Documentația standard nr.69</w:t>
      </w:r>
    </w:p>
    <w:p w14:paraId="7E9A4A5B" w14:textId="77777777" w:rsidR="006F366E" w:rsidRDefault="006F366E" w:rsidP="006F366E">
      <w:pPr>
        <w:jc w:val="right"/>
        <w:rPr>
          <w:noProof w:val="0"/>
          <w:lang w:val="ro-MD"/>
        </w:rPr>
      </w:pPr>
      <w:r>
        <w:rPr>
          <w:noProof w:val="0"/>
          <w:lang w:val="ro-MD"/>
        </w:rPr>
        <w:t>din 7 mai 2021</w:t>
      </w:r>
    </w:p>
    <w:p w14:paraId="00238C9C" w14:textId="77777777" w:rsidR="006F366E" w:rsidRDefault="006F366E" w:rsidP="006F366E">
      <w:pPr>
        <w:spacing w:after="200" w:line="276" w:lineRule="auto"/>
        <w:jc w:val="center"/>
        <w:rPr>
          <w:rFonts w:eastAsia="PMingLiU"/>
          <w:b/>
          <w:lang w:val="ro-MD" w:eastAsia="zh-CN"/>
        </w:rPr>
      </w:pPr>
    </w:p>
    <w:p w14:paraId="6ED5E069" w14:textId="77777777" w:rsidR="006F366E" w:rsidRDefault="006F366E" w:rsidP="006F366E">
      <w:pPr>
        <w:spacing w:after="200" w:line="276" w:lineRule="auto"/>
        <w:jc w:val="center"/>
        <w:rPr>
          <w:rFonts w:eastAsia="PMingLiU"/>
          <w:b/>
          <w:lang w:val="ro-MD" w:eastAsia="zh-CN"/>
        </w:rPr>
      </w:pPr>
    </w:p>
    <w:p w14:paraId="1E0F0EA4" w14:textId="77777777" w:rsidR="006F366E" w:rsidRDefault="006F366E" w:rsidP="006F366E">
      <w:pPr>
        <w:pStyle w:val="a7"/>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42B15A0F" w14:textId="77777777" w:rsidR="006F366E" w:rsidRDefault="006F366E" w:rsidP="006F366E">
      <w:pPr>
        <w:pStyle w:val="a7"/>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28D8B8EF" w14:textId="77777777" w:rsidR="006F366E" w:rsidRDefault="006F366E" w:rsidP="006F366E">
      <w:pPr>
        <w:tabs>
          <w:tab w:val="left" w:pos="567"/>
        </w:tabs>
        <w:jc w:val="both"/>
        <w:rPr>
          <w:lang w:val="ro-MD"/>
        </w:rPr>
      </w:pPr>
      <w:r>
        <w:rPr>
          <w:lang w:val="ro-MD"/>
        </w:rPr>
        <w:t>____________________________________________________________________________</w:t>
      </w:r>
    </w:p>
    <w:p w14:paraId="1D3B673E" w14:textId="77777777" w:rsidR="006F366E" w:rsidRDefault="006F366E" w:rsidP="006F366E">
      <w:pPr>
        <w:tabs>
          <w:tab w:val="left" w:pos="567"/>
        </w:tabs>
        <w:jc w:val="center"/>
        <w:rPr>
          <w:b/>
          <w:lang w:val="ro-MD"/>
        </w:rPr>
      </w:pPr>
      <w:r>
        <w:rPr>
          <w:b/>
          <w:lang w:val="ro-MD"/>
        </w:rPr>
        <w:t>(denumirea)</w:t>
      </w:r>
    </w:p>
    <w:p w14:paraId="0AF474C4" w14:textId="77777777" w:rsidR="006F366E" w:rsidRDefault="006F366E" w:rsidP="006F366E">
      <w:pPr>
        <w:tabs>
          <w:tab w:val="left" w:pos="567"/>
        </w:tabs>
        <w:jc w:val="both"/>
        <w:rPr>
          <w:u w:val="single"/>
          <w:lang w:val="ro-MD"/>
        </w:rPr>
      </w:pPr>
      <w:r>
        <w:rPr>
          <w:b/>
          <w:lang w:val="ro-MD"/>
        </w:rPr>
        <w:t>1.Părţi contractante</w:t>
      </w:r>
      <w:r>
        <w:rPr>
          <w:lang w:val="ro-MD"/>
        </w:rPr>
        <w:t xml:space="preserve"> ( agenţi economici)</w:t>
      </w:r>
    </w:p>
    <w:p w14:paraId="5F30425E" w14:textId="77777777" w:rsidR="006F366E" w:rsidRDefault="006F366E" w:rsidP="006F366E">
      <w:pPr>
        <w:numPr>
          <w:ilvl w:val="0"/>
          <w:numId w:val="7"/>
        </w:numPr>
        <w:tabs>
          <w:tab w:val="clear" w:pos="1069"/>
          <w:tab w:val="left" w:pos="567"/>
          <w:tab w:val="left" w:pos="1080"/>
        </w:tabs>
        <w:ind w:left="0" w:firstLine="0"/>
        <w:jc w:val="both"/>
        <w:rPr>
          <w:lang w:val="ro-MD"/>
        </w:rPr>
      </w:pPr>
      <w:r>
        <w:rPr>
          <w:lang w:val="ro-MD"/>
        </w:rPr>
        <w:t>________________________________________________________________________</w:t>
      </w:r>
    </w:p>
    <w:p w14:paraId="596EEEB5" w14:textId="77777777" w:rsidR="006F366E" w:rsidRDefault="006F366E" w:rsidP="006F366E">
      <w:pPr>
        <w:numPr>
          <w:ilvl w:val="0"/>
          <w:numId w:val="7"/>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FC87870" w14:textId="77777777" w:rsidR="006F366E" w:rsidRDefault="006F366E" w:rsidP="006F366E">
      <w:pPr>
        <w:numPr>
          <w:ilvl w:val="0"/>
          <w:numId w:val="7"/>
        </w:numPr>
        <w:tabs>
          <w:tab w:val="clear" w:pos="1069"/>
          <w:tab w:val="left" w:pos="567"/>
          <w:tab w:val="left" w:pos="1080"/>
        </w:tabs>
        <w:ind w:left="0" w:firstLine="0"/>
        <w:jc w:val="both"/>
        <w:rPr>
          <w:lang w:val="ro-MD"/>
        </w:rPr>
      </w:pPr>
      <w:r>
        <w:rPr>
          <w:lang w:val="ro-MD"/>
        </w:rPr>
        <w:t>________________________________________________________________________</w:t>
      </w:r>
    </w:p>
    <w:p w14:paraId="18C11CA2" w14:textId="77777777" w:rsidR="006F366E" w:rsidRDefault="006F366E" w:rsidP="006F366E">
      <w:pPr>
        <w:tabs>
          <w:tab w:val="left" w:pos="567"/>
        </w:tabs>
        <w:jc w:val="both"/>
        <w:rPr>
          <w:lang w:val="ro-MD"/>
        </w:rPr>
      </w:pPr>
      <w:r>
        <w:rPr>
          <w:b/>
          <w:lang w:val="ro-MD"/>
        </w:rPr>
        <w:t xml:space="preserve">2. Adrese, telefon, fax </w:t>
      </w:r>
      <w:r>
        <w:rPr>
          <w:lang w:val="ro-MD"/>
        </w:rPr>
        <w:t xml:space="preserve"> ale partenerilor (părţi contractante):</w:t>
      </w:r>
    </w:p>
    <w:p w14:paraId="43743251" w14:textId="77777777" w:rsidR="006F366E" w:rsidRDefault="006F366E" w:rsidP="006F366E">
      <w:pPr>
        <w:pStyle w:val="a"/>
        <w:numPr>
          <w:ilvl w:val="0"/>
          <w:numId w:val="8"/>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5BBB217E" w14:textId="77777777" w:rsidR="006F366E" w:rsidRDefault="006F366E" w:rsidP="006F366E">
      <w:pPr>
        <w:pStyle w:val="a"/>
        <w:numPr>
          <w:ilvl w:val="0"/>
          <w:numId w:val="8"/>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3500D756" w14:textId="77777777" w:rsidR="006F366E" w:rsidRDefault="006F366E" w:rsidP="006F366E">
      <w:pPr>
        <w:pStyle w:val="a"/>
        <w:numPr>
          <w:ilvl w:val="0"/>
          <w:numId w:val="8"/>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7C51BBAE" w14:textId="77777777" w:rsidR="006F366E" w:rsidRDefault="006F366E" w:rsidP="006F366E">
      <w:pPr>
        <w:tabs>
          <w:tab w:val="left" w:pos="567"/>
        </w:tabs>
        <w:jc w:val="both"/>
        <w:rPr>
          <w:lang w:val="ro-MD"/>
        </w:rPr>
      </w:pPr>
      <w:r>
        <w:rPr>
          <w:b/>
          <w:lang w:val="ro-MD"/>
        </w:rPr>
        <w:t>3. Informaţii privind modul de asociere:</w:t>
      </w:r>
    </w:p>
    <w:p w14:paraId="669A0050" w14:textId="77777777" w:rsidR="006F366E" w:rsidRDefault="006F366E" w:rsidP="006F366E">
      <w:pPr>
        <w:pStyle w:val="a7"/>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3D0AF1E0" w14:textId="77777777" w:rsidR="006F366E" w:rsidRDefault="006F366E" w:rsidP="006F366E">
      <w:pPr>
        <w:tabs>
          <w:tab w:val="left" w:pos="567"/>
        </w:tabs>
        <w:jc w:val="both"/>
        <w:rPr>
          <w:lang w:val="ro-MD"/>
        </w:rPr>
      </w:pPr>
      <w:r>
        <w:rPr>
          <w:lang w:val="ro-MD"/>
        </w:rPr>
        <w:t>b) Locul şi data înregistrării asociaţiei______________________________________________</w:t>
      </w:r>
    </w:p>
    <w:p w14:paraId="67EDFF08" w14:textId="77777777" w:rsidR="006F366E" w:rsidRDefault="006F366E" w:rsidP="006F366E">
      <w:pPr>
        <w:pStyle w:val="a4"/>
        <w:tabs>
          <w:tab w:val="left" w:pos="567"/>
        </w:tabs>
        <w:jc w:val="both"/>
        <w:rPr>
          <w:lang w:val="ro-MD"/>
        </w:rPr>
      </w:pPr>
      <w:r>
        <w:rPr>
          <w:lang w:val="ro-MD"/>
        </w:rPr>
        <w:t>c) Activităţi economice ce se vor realiza în comun ____________________________________</w:t>
      </w:r>
    </w:p>
    <w:p w14:paraId="305DBBE3" w14:textId="77777777" w:rsidR="006F366E" w:rsidRDefault="006F366E" w:rsidP="006F366E">
      <w:pPr>
        <w:tabs>
          <w:tab w:val="left" w:pos="567"/>
        </w:tabs>
        <w:jc w:val="both"/>
        <w:rPr>
          <w:lang w:val="ro-MD"/>
        </w:rPr>
      </w:pPr>
      <w:r>
        <w:rPr>
          <w:lang w:val="ro-MD"/>
        </w:rPr>
        <w:t>_____________________________________________________________________________</w:t>
      </w:r>
    </w:p>
    <w:p w14:paraId="16FDAF1C" w14:textId="77777777" w:rsidR="006F366E" w:rsidRDefault="006F366E" w:rsidP="006F366E">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D338F21" w14:textId="77777777" w:rsidR="006F366E" w:rsidRDefault="006F366E" w:rsidP="006F366E">
      <w:pPr>
        <w:tabs>
          <w:tab w:val="left" w:pos="567"/>
        </w:tabs>
        <w:jc w:val="both"/>
        <w:rPr>
          <w:lang w:val="ro-MD"/>
        </w:rPr>
      </w:pPr>
      <w:r>
        <w:rPr>
          <w:lang w:val="ro-MD"/>
        </w:rPr>
        <w:t>e) Valoarea  și cota procentuală a lucrărilor executate de fiecare asociat ___________________</w:t>
      </w:r>
    </w:p>
    <w:p w14:paraId="5E06A32D" w14:textId="77777777" w:rsidR="006F366E" w:rsidRDefault="006F366E" w:rsidP="006F366E">
      <w:pPr>
        <w:tabs>
          <w:tab w:val="left" w:pos="567"/>
        </w:tabs>
        <w:jc w:val="both"/>
        <w:rPr>
          <w:lang w:val="ro-MD"/>
        </w:rPr>
      </w:pPr>
      <w:r>
        <w:rPr>
          <w:lang w:val="ro-MD"/>
        </w:rPr>
        <w:t>_____________________________________________________________________________</w:t>
      </w:r>
    </w:p>
    <w:p w14:paraId="3FAEEC69" w14:textId="77777777" w:rsidR="006F366E" w:rsidRDefault="006F366E" w:rsidP="006F366E">
      <w:pPr>
        <w:tabs>
          <w:tab w:val="left" w:pos="567"/>
        </w:tabs>
        <w:jc w:val="both"/>
        <w:rPr>
          <w:lang w:val="ro-MD"/>
        </w:rPr>
      </w:pPr>
      <w:r>
        <w:rPr>
          <w:lang w:val="ro-MD"/>
        </w:rPr>
        <w:t>f) Condiţii de administrare a asociaţiei______________________________________________</w:t>
      </w:r>
    </w:p>
    <w:p w14:paraId="34B043AC" w14:textId="77777777" w:rsidR="006F366E" w:rsidRDefault="006F366E" w:rsidP="006F366E">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6920FAEB" w14:textId="77777777" w:rsidR="006F366E" w:rsidRDefault="006F366E" w:rsidP="006F366E">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3146F69E" w14:textId="77777777" w:rsidR="006F366E" w:rsidRDefault="006F366E" w:rsidP="006F366E">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0A6FDECC" w14:textId="77777777" w:rsidR="006F366E" w:rsidRDefault="006F366E" w:rsidP="006F366E">
      <w:pPr>
        <w:tabs>
          <w:tab w:val="left" w:pos="567"/>
        </w:tabs>
        <w:jc w:val="both"/>
        <w:rPr>
          <w:lang w:val="ro-MD"/>
        </w:rPr>
      </w:pPr>
      <w:r>
        <w:rPr>
          <w:lang w:val="ro-MD"/>
        </w:rPr>
        <w:t>j) Alte cauze__________________________________________________________________</w:t>
      </w:r>
    </w:p>
    <w:p w14:paraId="00C2F1F5" w14:textId="77777777" w:rsidR="006F366E" w:rsidRDefault="006F366E" w:rsidP="006F366E">
      <w:pPr>
        <w:jc w:val="both"/>
        <w:rPr>
          <w:rFonts w:eastAsia="PMingLiU"/>
          <w:lang w:val="ro-MD" w:eastAsia="zh-CN"/>
        </w:rPr>
      </w:pPr>
    </w:p>
    <w:p w14:paraId="51C9002C" w14:textId="77777777" w:rsidR="006F366E" w:rsidRDefault="006F366E" w:rsidP="006F366E">
      <w:pPr>
        <w:jc w:val="both"/>
        <w:rPr>
          <w:rFonts w:eastAsia="PMingLiU"/>
          <w:lang w:val="ro-MD" w:eastAsia="zh-CN"/>
        </w:rPr>
      </w:pPr>
    </w:p>
    <w:p w14:paraId="27186C5B" w14:textId="77777777" w:rsidR="006F366E" w:rsidRDefault="006F366E" w:rsidP="006F366E">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6F01B23A" w14:textId="77777777" w:rsidR="006F366E" w:rsidRDefault="006F366E" w:rsidP="006F366E">
      <w:pPr>
        <w:jc w:val="both"/>
        <w:rPr>
          <w:rFonts w:eastAsia="PMingLiU"/>
          <w:lang w:val="ro-MD" w:eastAsia="zh-CN"/>
        </w:rPr>
      </w:pPr>
      <w:r>
        <w:rPr>
          <w:rFonts w:eastAsia="PMingLiU"/>
          <w:lang w:val="ro-MD" w:eastAsia="zh-CN"/>
        </w:rPr>
        <w:t>Semnat Liderul Asociației: __________________________</w:t>
      </w:r>
    </w:p>
    <w:p w14:paraId="2F1F4CBD" w14:textId="77777777" w:rsidR="006F366E" w:rsidRDefault="006F366E" w:rsidP="006F366E">
      <w:pPr>
        <w:jc w:val="both"/>
        <w:rPr>
          <w:rFonts w:eastAsia="PMingLiU"/>
          <w:lang w:val="ro-MD" w:eastAsia="zh-CN"/>
        </w:rPr>
      </w:pPr>
      <w:r>
        <w:rPr>
          <w:rFonts w:eastAsia="PMingLiU"/>
          <w:lang w:val="ro-MD" w:eastAsia="zh-CN"/>
        </w:rPr>
        <w:t>Nume: __________________________________________</w:t>
      </w:r>
    </w:p>
    <w:p w14:paraId="5ECFB744" w14:textId="77777777" w:rsidR="006F366E" w:rsidRDefault="006F366E" w:rsidP="006F366E">
      <w:pPr>
        <w:jc w:val="both"/>
        <w:rPr>
          <w:rFonts w:eastAsia="PMingLiU"/>
          <w:lang w:val="ro-MD" w:eastAsia="zh-CN"/>
        </w:rPr>
      </w:pPr>
      <w:r>
        <w:rPr>
          <w:rFonts w:eastAsia="PMingLiU"/>
          <w:lang w:val="ro-MD" w:eastAsia="zh-CN"/>
        </w:rPr>
        <w:t>Funcţia în cadrul întreprinderii: ____________________________</w:t>
      </w:r>
    </w:p>
    <w:p w14:paraId="61B685EA" w14:textId="77777777" w:rsidR="006F366E" w:rsidRDefault="006F366E" w:rsidP="006F366E">
      <w:pPr>
        <w:jc w:val="both"/>
        <w:rPr>
          <w:rFonts w:eastAsia="PMingLiU"/>
          <w:lang w:val="ro-MD" w:eastAsia="zh-CN"/>
        </w:rPr>
      </w:pPr>
      <w:r>
        <w:rPr>
          <w:rFonts w:eastAsia="PMingLiU"/>
          <w:lang w:val="ro-MD" w:eastAsia="zh-CN"/>
        </w:rPr>
        <w:t>Denumirea întreprinderii: _________________________________</w:t>
      </w:r>
    </w:p>
    <w:p w14:paraId="323C5686" w14:textId="77777777" w:rsidR="006F366E" w:rsidRDefault="006F366E" w:rsidP="006F366E">
      <w:pPr>
        <w:jc w:val="both"/>
        <w:rPr>
          <w:rFonts w:eastAsia="PMingLiU"/>
          <w:lang w:val="ro-MD" w:eastAsia="zh-CN"/>
        </w:rPr>
      </w:pPr>
    </w:p>
    <w:p w14:paraId="4FD01777" w14:textId="77777777" w:rsidR="006F366E" w:rsidRDefault="006F366E" w:rsidP="006F366E">
      <w:pPr>
        <w:jc w:val="both"/>
        <w:rPr>
          <w:rFonts w:eastAsia="PMingLiU"/>
          <w:lang w:val="ro-MD" w:eastAsia="zh-CN"/>
        </w:rPr>
      </w:pPr>
      <w:r>
        <w:rPr>
          <w:rFonts w:eastAsia="PMingLiU"/>
          <w:lang w:val="ro-MD" w:eastAsia="zh-CN"/>
        </w:rPr>
        <w:t>Semnat Asociatul secund: __________________________</w:t>
      </w:r>
    </w:p>
    <w:p w14:paraId="7D210053" w14:textId="77777777" w:rsidR="006F366E" w:rsidRDefault="006F366E" w:rsidP="006F366E">
      <w:pPr>
        <w:jc w:val="both"/>
        <w:rPr>
          <w:rFonts w:eastAsia="PMingLiU"/>
          <w:lang w:val="ro-MD" w:eastAsia="zh-CN"/>
        </w:rPr>
      </w:pPr>
      <w:r>
        <w:rPr>
          <w:rFonts w:eastAsia="PMingLiU"/>
          <w:lang w:val="ro-MD" w:eastAsia="zh-CN"/>
        </w:rPr>
        <w:t>Nume: __________________________________________</w:t>
      </w:r>
    </w:p>
    <w:p w14:paraId="76167705" w14:textId="77777777" w:rsidR="006F366E" w:rsidRDefault="006F366E" w:rsidP="006F366E">
      <w:pPr>
        <w:jc w:val="both"/>
        <w:rPr>
          <w:rFonts w:eastAsia="PMingLiU"/>
          <w:lang w:val="ro-MD" w:eastAsia="zh-CN"/>
        </w:rPr>
      </w:pPr>
      <w:r>
        <w:rPr>
          <w:rFonts w:eastAsia="PMingLiU"/>
          <w:lang w:val="ro-MD" w:eastAsia="zh-CN"/>
        </w:rPr>
        <w:t>Funcţia în cadrul întreprinderii: ____________________________</w:t>
      </w:r>
    </w:p>
    <w:p w14:paraId="56E0F938" w14:textId="77777777" w:rsidR="006F366E" w:rsidRDefault="006F366E" w:rsidP="006F366E">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0FC5C3AC" w14:textId="77777777" w:rsidR="006F366E" w:rsidRDefault="006F366E" w:rsidP="006F366E">
      <w:pPr>
        <w:tabs>
          <w:tab w:val="left" w:pos="567"/>
        </w:tabs>
        <w:jc w:val="both"/>
        <w:rPr>
          <w:rFonts w:eastAsia="PMingLiU"/>
          <w:lang w:val="ro-MD" w:eastAsia="zh-CN"/>
        </w:rPr>
      </w:pPr>
    </w:p>
    <w:p w14:paraId="30F0474C" w14:textId="77777777" w:rsidR="006F366E" w:rsidRDefault="006F366E" w:rsidP="006F366E">
      <w:pPr>
        <w:tabs>
          <w:tab w:val="left" w:pos="567"/>
        </w:tabs>
        <w:jc w:val="center"/>
        <w:rPr>
          <w:b/>
          <w:color w:val="000000"/>
          <w:w w:val="90"/>
          <w:sz w:val="28"/>
          <w:szCs w:val="28"/>
          <w:lang w:val="ro-MD"/>
        </w:rPr>
      </w:pPr>
    </w:p>
    <w:p w14:paraId="0CEBEFBA" w14:textId="77777777" w:rsidR="006F366E" w:rsidRDefault="006F366E" w:rsidP="006F366E">
      <w:pPr>
        <w:tabs>
          <w:tab w:val="left" w:pos="567"/>
        </w:tabs>
        <w:rPr>
          <w:b/>
          <w:color w:val="000000"/>
          <w:w w:val="90"/>
          <w:lang w:val="ro-MD"/>
        </w:rPr>
      </w:pPr>
    </w:p>
    <w:p w14:paraId="374ACE5A" w14:textId="4D8E2066" w:rsidR="0086201A" w:rsidRDefault="0086201A" w:rsidP="0086201A">
      <w:pPr>
        <w:spacing w:after="200" w:line="276" w:lineRule="auto"/>
        <w:jc w:val="center"/>
        <w:rPr>
          <w:rFonts w:eastAsia="PMingLiU"/>
          <w:b/>
          <w:lang w:val="ro-MD" w:eastAsia="zh-CN"/>
        </w:rPr>
      </w:pPr>
    </w:p>
    <w:p w14:paraId="607DBA33" w14:textId="77777777" w:rsidR="00A52127" w:rsidRDefault="00A52127" w:rsidP="0086201A">
      <w:pPr>
        <w:spacing w:after="200" w:line="276" w:lineRule="auto"/>
        <w:jc w:val="center"/>
        <w:rPr>
          <w:rFonts w:eastAsia="PMingLiU"/>
          <w:b/>
          <w:lang w:val="ro-MD" w:eastAsia="zh-CN"/>
        </w:rPr>
      </w:pPr>
    </w:p>
    <w:bookmarkEnd w:id="13"/>
    <w:p w14:paraId="7FBB380F" w14:textId="77777777" w:rsidR="004374F2" w:rsidRDefault="004374F2" w:rsidP="004374F2">
      <w:pPr>
        <w:jc w:val="right"/>
        <w:rPr>
          <w:noProof w:val="0"/>
          <w:sz w:val="22"/>
          <w:szCs w:val="22"/>
          <w:lang w:val="ro-MD"/>
        </w:rPr>
      </w:pPr>
      <w:r>
        <w:rPr>
          <w:noProof w:val="0"/>
          <w:lang w:val="ro-MD"/>
        </w:rPr>
        <w:t>Anexa nr. 18</w:t>
      </w:r>
    </w:p>
    <w:p w14:paraId="4C629B53" w14:textId="77777777" w:rsidR="004374F2" w:rsidRDefault="004374F2" w:rsidP="004374F2">
      <w:pPr>
        <w:jc w:val="right"/>
        <w:rPr>
          <w:noProof w:val="0"/>
          <w:lang w:val="ro-MD"/>
        </w:rPr>
      </w:pPr>
      <w:r>
        <w:rPr>
          <w:noProof w:val="0"/>
          <w:lang w:val="ro-MD"/>
        </w:rPr>
        <w:t>la Documentația standard nr.69</w:t>
      </w:r>
    </w:p>
    <w:p w14:paraId="7DED8D00" w14:textId="77777777" w:rsidR="004374F2" w:rsidRDefault="004374F2" w:rsidP="004374F2">
      <w:pPr>
        <w:jc w:val="right"/>
        <w:rPr>
          <w:noProof w:val="0"/>
          <w:lang w:val="ro-MD"/>
        </w:rPr>
      </w:pPr>
      <w:r>
        <w:rPr>
          <w:noProof w:val="0"/>
          <w:lang w:val="ro-MD"/>
        </w:rPr>
        <w:t>din 7 mai 2021</w:t>
      </w:r>
    </w:p>
    <w:p w14:paraId="1D472EA4" w14:textId="77777777" w:rsidR="004374F2" w:rsidRDefault="004374F2" w:rsidP="004374F2">
      <w:pPr>
        <w:tabs>
          <w:tab w:val="left" w:pos="567"/>
        </w:tabs>
        <w:jc w:val="center"/>
        <w:rPr>
          <w:b/>
          <w:color w:val="000000"/>
          <w:w w:val="90"/>
          <w:lang w:val="ro-MD"/>
        </w:rPr>
      </w:pPr>
    </w:p>
    <w:p w14:paraId="4ED503F2" w14:textId="77777777" w:rsidR="004374F2" w:rsidRDefault="004374F2" w:rsidP="004374F2">
      <w:pPr>
        <w:tabs>
          <w:tab w:val="left" w:pos="567"/>
        </w:tabs>
        <w:jc w:val="center"/>
        <w:rPr>
          <w:b/>
          <w:color w:val="000000"/>
          <w:w w:val="90"/>
          <w:lang w:val="ro-MD"/>
        </w:rPr>
      </w:pPr>
    </w:p>
    <w:p w14:paraId="5D0547DC" w14:textId="77777777" w:rsidR="004374F2" w:rsidRDefault="004374F2" w:rsidP="004374F2">
      <w:pPr>
        <w:tabs>
          <w:tab w:val="left" w:pos="567"/>
        </w:tabs>
        <w:jc w:val="center"/>
        <w:rPr>
          <w:b/>
          <w:color w:val="000000"/>
          <w:w w:val="90"/>
          <w:lang w:val="ro-MD"/>
        </w:rPr>
      </w:pPr>
    </w:p>
    <w:p w14:paraId="2EA2A0CF" w14:textId="77777777" w:rsidR="004374F2" w:rsidRDefault="004374F2" w:rsidP="004374F2">
      <w:pPr>
        <w:pStyle w:val="1"/>
        <w:numPr>
          <w:ilvl w:val="0"/>
          <w:numId w:val="0"/>
        </w:numPr>
        <w:ind w:left="720"/>
        <w:rPr>
          <w:lang w:val="ro-MD"/>
        </w:rPr>
      </w:pPr>
      <w:r>
        <w:rPr>
          <w:lang w:val="ro-MD"/>
        </w:rPr>
        <w:t>ANGAJAMENT TERŢ SUSŢINĂTOR FINANCIAR</w:t>
      </w:r>
    </w:p>
    <w:p w14:paraId="2FFFEF88" w14:textId="77777777" w:rsidR="004374F2" w:rsidRDefault="004374F2" w:rsidP="004374F2">
      <w:pPr>
        <w:tabs>
          <w:tab w:val="left" w:pos="567"/>
        </w:tabs>
        <w:jc w:val="center"/>
        <w:rPr>
          <w:b/>
          <w:color w:val="000000"/>
          <w:w w:val="90"/>
          <w:lang w:val="ro-MD"/>
        </w:rPr>
      </w:pPr>
    </w:p>
    <w:p w14:paraId="0894EF14" w14:textId="77777777" w:rsidR="004374F2" w:rsidRDefault="004374F2" w:rsidP="004374F2">
      <w:pPr>
        <w:shd w:val="clear" w:color="auto" w:fill="FFFFFF"/>
        <w:jc w:val="both"/>
        <w:rPr>
          <w:b/>
          <w:spacing w:val="-2"/>
          <w:lang w:val="ro-MD"/>
        </w:rPr>
      </w:pPr>
      <w:r>
        <w:rPr>
          <w:b/>
          <w:spacing w:val="-2"/>
          <w:lang w:val="ro-MD"/>
        </w:rPr>
        <w:t>Terţ susţinător financiar</w:t>
      </w:r>
    </w:p>
    <w:p w14:paraId="54A48E5B" w14:textId="77777777" w:rsidR="004374F2" w:rsidRDefault="004374F2" w:rsidP="004374F2">
      <w:pPr>
        <w:shd w:val="clear" w:color="auto" w:fill="FFFFFF"/>
        <w:jc w:val="both"/>
        <w:rPr>
          <w:lang w:val="ro-MD"/>
        </w:rPr>
      </w:pPr>
      <w:r>
        <w:rPr>
          <w:b/>
          <w:spacing w:val="-2"/>
          <w:lang w:val="ro-MD"/>
        </w:rPr>
        <w:t>..........................</w:t>
      </w:r>
      <w:r>
        <w:rPr>
          <w:lang w:val="ro-MD"/>
        </w:rPr>
        <w:t xml:space="preserve">(denumirea)  </w:t>
      </w:r>
    </w:p>
    <w:p w14:paraId="47F62CD3" w14:textId="77777777" w:rsidR="004374F2" w:rsidRDefault="004374F2" w:rsidP="004374F2">
      <w:pPr>
        <w:shd w:val="clear" w:color="auto" w:fill="FFFFFF"/>
        <w:jc w:val="center"/>
        <w:rPr>
          <w:b/>
          <w:lang w:val="ro-MD"/>
        </w:rPr>
      </w:pPr>
      <w:r>
        <w:rPr>
          <w:b/>
          <w:lang w:val="ro-MD"/>
        </w:rPr>
        <w:t>ANGAJAMENT</w:t>
      </w:r>
    </w:p>
    <w:p w14:paraId="4A22667B" w14:textId="77777777" w:rsidR="004374F2" w:rsidRDefault="004374F2" w:rsidP="004374F2">
      <w:pPr>
        <w:shd w:val="clear" w:color="auto" w:fill="FFFFFF"/>
        <w:jc w:val="center"/>
        <w:rPr>
          <w:lang w:val="ro-MD"/>
        </w:rPr>
      </w:pPr>
      <w:r>
        <w:rPr>
          <w:lang w:val="ro-MD"/>
        </w:rPr>
        <w:t xml:space="preserve">privind susţinerea financiară </w:t>
      </w:r>
      <w:r>
        <w:rPr>
          <w:spacing w:val="-1"/>
          <w:lang w:val="ro-MD"/>
        </w:rPr>
        <w:t>a ofertantului/candidatului\</w:t>
      </w:r>
    </w:p>
    <w:p w14:paraId="24C24FA2" w14:textId="77777777" w:rsidR="004374F2" w:rsidRDefault="004374F2" w:rsidP="004374F2">
      <w:pPr>
        <w:shd w:val="clear" w:color="auto" w:fill="FFFFFF"/>
        <w:spacing w:before="504"/>
        <w:jc w:val="both"/>
        <w:rPr>
          <w:spacing w:val="-3"/>
          <w:lang w:val="ro-MD"/>
        </w:rPr>
      </w:pPr>
      <w:r>
        <w:rPr>
          <w:spacing w:val="-3"/>
          <w:lang w:val="ro-MD"/>
        </w:rPr>
        <w:t>Către, ................................................................................................................................................</w:t>
      </w:r>
    </w:p>
    <w:p w14:paraId="4D75B040" w14:textId="77777777" w:rsidR="004374F2" w:rsidRDefault="004374F2" w:rsidP="004374F2">
      <w:pPr>
        <w:shd w:val="clear" w:color="auto" w:fill="FFFFFF"/>
        <w:jc w:val="both"/>
        <w:rPr>
          <w:i/>
          <w:lang w:val="ro-MD"/>
        </w:rPr>
      </w:pPr>
      <w:r>
        <w:rPr>
          <w:i/>
          <w:lang w:val="ro-MD"/>
        </w:rPr>
        <w:t xml:space="preserve">                            (denumirea autorităţii contractante şi adresa completă)</w:t>
      </w:r>
    </w:p>
    <w:p w14:paraId="36F75C25" w14:textId="77777777" w:rsidR="004374F2" w:rsidRDefault="004374F2" w:rsidP="004374F2">
      <w:pPr>
        <w:shd w:val="clear" w:color="auto" w:fill="FFFFFF"/>
        <w:tabs>
          <w:tab w:val="left" w:leader="dot" w:pos="7166"/>
        </w:tabs>
        <w:jc w:val="both"/>
        <w:rPr>
          <w:lang w:val="ro-MD"/>
        </w:rPr>
      </w:pPr>
      <w:r>
        <w:rPr>
          <w:lang w:val="ro-MD"/>
        </w:rPr>
        <w:t>Cu privire la procedura pentru atribuirea contractului ......................................................................</w:t>
      </w:r>
    </w:p>
    <w:p w14:paraId="4A96C990" w14:textId="77777777" w:rsidR="004374F2" w:rsidRDefault="004374F2" w:rsidP="004374F2">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5BF7627" w14:textId="77777777" w:rsidR="004374F2" w:rsidRDefault="004374F2" w:rsidP="004374F2">
      <w:pPr>
        <w:shd w:val="clear" w:color="auto" w:fill="FFFFFF"/>
        <w:jc w:val="both"/>
        <w:rPr>
          <w:lang w:val="ro-MD"/>
        </w:rPr>
      </w:pPr>
      <w:r>
        <w:rPr>
          <w:lang w:val="ro-MD"/>
        </w:rPr>
        <w:t>Acordarea susţinerii financiare nu implică alte costuri pentru achizitor, cu excepţia celor care au fost incluse în propunerea financiară.</w:t>
      </w:r>
    </w:p>
    <w:p w14:paraId="6D246BAA" w14:textId="77777777" w:rsidR="004374F2" w:rsidRDefault="004374F2" w:rsidP="004374F2">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29434D20" w14:textId="77777777" w:rsidR="004374F2" w:rsidRDefault="004374F2" w:rsidP="004374F2">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15F27B8D" w14:textId="77777777" w:rsidR="004374F2" w:rsidRDefault="004374F2" w:rsidP="004374F2">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127A892C" w14:textId="77777777" w:rsidR="004374F2" w:rsidRDefault="004374F2" w:rsidP="004374F2">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01ED1243" w14:textId="77777777" w:rsidR="004374F2" w:rsidRDefault="004374F2" w:rsidP="004374F2">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4AC184E6" w14:textId="77777777" w:rsidR="004374F2" w:rsidRDefault="004374F2" w:rsidP="004374F2">
      <w:pPr>
        <w:shd w:val="clear" w:color="auto" w:fill="FFFFFF"/>
        <w:jc w:val="both"/>
        <w:rPr>
          <w:spacing w:val="-1"/>
          <w:lang w:val="ro-MD"/>
        </w:rPr>
      </w:pPr>
    </w:p>
    <w:p w14:paraId="7D1459C5" w14:textId="77777777" w:rsidR="004374F2" w:rsidRDefault="004374F2" w:rsidP="004374F2">
      <w:pPr>
        <w:shd w:val="clear" w:color="auto" w:fill="FFFFFF"/>
        <w:jc w:val="both"/>
        <w:rPr>
          <w:spacing w:val="-1"/>
          <w:lang w:val="ro-MD"/>
        </w:rPr>
      </w:pPr>
    </w:p>
    <w:p w14:paraId="10C4E231" w14:textId="77777777" w:rsidR="004374F2" w:rsidRDefault="004374F2" w:rsidP="004374F2">
      <w:pPr>
        <w:shd w:val="clear" w:color="auto" w:fill="FFFFFF"/>
        <w:jc w:val="both"/>
        <w:rPr>
          <w:spacing w:val="-1"/>
          <w:lang w:val="ro-MD"/>
        </w:rPr>
      </w:pPr>
    </w:p>
    <w:p w14:paraId="6C261C95" w14:textId="77777777" w:rsidR="004374F2" w:rsidRDefault="004374F2" w:rsidP="004374F2">
      <w:pPr>
        <w:shd w:val="clear" w:color="auto" w:fill="FFFFFF"/>
        <w:jc w:val="both"/>
        <w:rPr>
          <w:spacing w:val="-1"/>
          <w:lang w:val="ro-MD"/>
        </w:rPr>
      </w:pPr>
    </w:p>
    <w:p w14:paraId="0D237578" w14:textId="47E3E373" w:rsidR="004374F2" w:rsidRDefault="004374F2" w:rsidP="004374F2">
      <w:pPr>
        <w:shd w:val="clear" w:color="auto" w:fill="FFFFFF"/>
        <w:jc w:val="right"/>
        <w:rPr>
          <w:i/>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0C997D2F" w14:textId="02C37668" w:rsidR="003F69FD" w:rsidRDefault="003F69FD" w:rsidP="004374F2">
      <w:pPr>
        <w:shd w:val="clear" w:color="auto" w:fill="FFFFFF"/>
        <w:jc w:val="right"/>
        <w:rPr>
          <w:i/>
          <w:spacing w:val="-1"/>
          <w:lang w:val="ro-MD"/>
        </w:rPr>
      </w:pPr>
    </w:p>
    <w:p w14:paraId="1FA21953" w14:textId="64D15940" w:rsidR="003F69FD" w:rsidRDefault="003F69FD" w:rsidP="004374F2">
      <w:pPr>
        <w:shd w:val="clear" w:color="auto" w:fill="FFFFFF"/>
        <w:jc w:val="right"/>
        <w:rPr>
          <w:i/>
          <w:spacing w:val="-1"/>
          <w:lang w:val="ro-MD"/>
        </w:rPr>
      </w:pPr>
    </w:p>
    <w:p w14:paraId="245E4174" w14:textId="77777777" w:rsidR="004374F2" w:rsidRDefault="004374F2" w:rsidP="004374F2">
      <w:pPr>
        <w:ind w:left="5040" w:firstLine="720"/>
        <w:jc w:val="both"/>
        <w:rPr>
          <w:rStyle w:val="tax1"/>
          <w:rFonts w:eastAsiaTheme="majorEastAsia"/>
          <w:sz w:val="22"/>
          <w:szCs w:val="22"/>
        </w:rPr>
      </w:pPr>
    </w:p>
    <w:p w14:paraId="5535A7AE" w14:textId="77777777" w:rsidR="003F69FD" w:rsidRDefault="003F69FD" w:rsidP="003F69FD">
      <w:pPr>
        <w:jc w:val="right"/>
        <w:rPr>
          <w:noProof w:val="0"/>
          <w:sz w:val="22"/>
          <w:szCs w:val="22"/>
          <w:lang w:val="ro-MD"/>
        </w:rPr>
      </w:pPr>
      <w:r>
        <w:rPr>
          <w:noProof w:val="0"/>
          <w:lang w:val="ro-MD"/>
        </w:rPr>
        <w:t>Anexa nr. 19</w:t>
      </w:r>
    </w:p>
    <w:p w14:paraId="066EB43A" w14:textId="77777777" w:rsidR="003F69FD" w:rsidRDefault="003F69FD" w:rsidP="003F69FD">
      <w:pPr>
        <w:jc w:val="right"/>
        <w:rPr>
          <w:noProof w:val="0"/>
          <w:lang w:val="ro-MD"/>
        </w:rPr>
      </w:pPr>
      <w:r>
        <w:rPr>
          <w:noProof w:val="0"/>
          <w:lang w:val="ro-MD"/>
        </w:rPr>
        <w:t>la Documentația standard nr.69</w:t>
      </w:r>
    </w:p>
    <w:p w14:paraId="6004CBC4" w14:textId="77777777" w:rsidR="003F69FD" w:rsidRDefault="003F69FD" w:rsidP="003F69FD">
      <w:pPr>
        <w:jc w:val="right"/>
        <w:rPr>
          <w:noProof w:val="0"/>
          <w:lang w:val="ro-MD"/>
        </w:rPr>
      </w:pPr>
      <w:r>
        <w:rPr>
          <w:noProof w:val="0"/>
          <w:lang w:val="ro-MD"/>
        </w:rPr>
        <w:t>din 7 mai 2021</w:t>
      </w:r>
    </w:p>
    <w:p w14:paraId="330A0EF9" w14:textId="77777777" w:rsidR="003F69FD" w:rsidRDefault="003F69FD" w:rsidP="003F69FD">
      <w:pPr>
        <w:tabs>
          <w:tab w:val="left" w:pos="567"/>
        </w:tabs>
        <w:jc w:val="center"/>
        <w:rPr>
          <w:b/>
          <w:color w:val="000000"/>
          <w:w w:val="90"/>
          <w:lang w:val="ro-MD"/>
        </w:rPr>
      </w:pPr>
    </w:p>
    <w:p w14:paraId="23ED2819" w14:textId="77777777" w:rsidR="003F69FD" w:rsidRDefault="003F69FD" w:rsidP="003F69FD">
      <w:pPr>
        <w:pStyle w:val="1"/>
        <w:numPr>
          <w:ilvl w:val="0"/>
          <w:numId w:val="0"/>
        </w:numPr>
        <w:ind w:left="720"/>
        <w:rPr>
          <w:sz w:val="22"/>
          <w:szCs w:val="22"/>
          <w:lang w:val="ro-MD"/>
        </w:rPr>
      </w:pPr>
    </w:p>
    <w:p w14:paraId="5C27FF0D" w14:textId="77777777" w:rsidR="003F69FD" w:rsidRDefault="003F69FD" w:rsidP="003F69FD">
      <w:pPr>
        <w:pStyle w:val="1"/>
        <w:numPr>
          <w:ilvl w:val="0"/>
          <w:numId w:val="0"/>
        </w:numPr>
        <w:ind w:left="720"/>
        <w:rPr>
          <w:lang w:val="ro-MD"/>
        </w:rPr>
      </w:pPr>
      <w:r>
        <w:rPr>
          <w:lang w:val="ro-MD"/>
        </w:rPr>
        <w:t>ANGAJAMENT PRIVIND SUSŢINEREA TEHNICĂ ȘI PROFESIONALĂ A OFERTANTULUI/GRUPULUI DE OPERATORI ECONOMICI</w:t>
      </w:r>
    </w:p>
    <w:p w14:paraId="057089DE" w14:textId="77777777" w:rsidR="003F69FD" w:rsidRDefault="003F69FD" w:rsidP="003F69FD">
      <w:pPr>
        <w:ind w:left="5040" w:firstLine="720"/>
        <w:jc w:val="both"/>
        <w:rPr>
          <w:rStyle w:val="tax1"/>
          <w:rFonts w:eastAsiaTheme="majorEastAsia"/>
        </w:rPr>
      </w:pPr>
    </w:p>
    <w:p w14:paraId="4965AB97" w14:textId="77777777" w:rsidR="003F69FD" w:rsidRDefault="003F69FD" w:rsidP="003F69FD">
      <w:pPr>
        <w:ind w:left="5040" w:firstLine="720"/>
        <w:jc w:val="both"/>
        <w:rPr>
          <w:rStyle w:val="tax1"/>
          <w:rFonts w:eastAsiaTheme="majorEastAsia"/>
          <w:lang w:val="ro-MD"/>
        </w:rPr>
      </w:pPr>
    </w:p>
    <w:p w14:paraId="5C74A48F" w14:textId="77777777" w:rsidR="003F69FD" w:rsidRDefault="003F69FD" w:rsidP="003F69FD">
      <w:pPr>
        <w:pStyle w:val="DefaultText"/>
        <w:rPr>
          <w:noProof w:val="0"/>
          <w:szCs w:val="24"/>
        </w:rPr>
      </w:pPr>
    </w:p>
    <w:p w14:paraId="01D9E096" w14:textId="77777777" w:rsidR="003F69FD" w:rsidRDefault="003F69FD" w:rsidP="003F69FD">
      <w:pPr>
        <w:shd w:val="clear" w:color="auto" w:fill="FFFFFF"/>
        <w:rPr>
          <w:b/>
          <w:lang w:val="ro-MD"/>
        </w:rPr>
      </w:pPr>
      <w:r>
        <w:rPr>
          <w:b/>
          <w:spacing w:val="-2"/>
          <w:lang w:val="ro-MD"/>
        </w:rPr>
        <w:t>..........................</w:t>
      </w:r>
    </w:p>
    <w:p w14:paraId="1E899DC8" w14:textId="77777777" w:rsidR="003F69FD" w:rsidRDefault="003F69FD" w:rsidP="003F69FD">
      <w:pPr>
        <w:shd w:val="clear" w:color="auto" w:fill="FFFFFF"/>
        <w:rPr>
          <w:lang w:val="ro-MD"/>
        </w:rPr>
      </w:pPr>
      <w:r>
        <w:rPr>
          <w:lang w:val="ro-MD"/>
        </w:rPr>
        <w:t>(denumirea)</w:t>
      </w:r>
    </w:p>
    <w:p w14:paraId="2076B97C" w14:textId="77777777" w:rsidR="003F69FD" w:rsidRDefault="003F69FD" w:rsidP="003F69FD">
      <w:pPr>
        <w:shd w:val="clear" w:color="auto" w:fill="FFFFFF"/>
        <w:jc w:val="center"/>
        <w:rPr>
          <w:b/>
          <w:lang w:val="ro-MD"/>
        </w:rPr>
      </w:pPr>
      <w:r>
        <w:rPr>
          <w:b/>
          <w:lang w:val="ro-MD"/>
        </w:rPr>
        <w:t>ANGAJAMENT</w:t>
      </w:r>
    </w:p>
    <w:p w14:paraId="05B67A88" w14:textId="77777777" w:rsidR="003F69FD" w:rsidRDefault="003F69FD" w:rsidP="003F69FD">
      <w:pPr>
        <w:shd w:val="clear" w:color="auto" w:fill="FFFFFF"/>
        <w:jc w:val="center"/>
        <w:rPr>
          <w:b/>
          <w:lang w:val="ro-MD"/>
        </w:rPr>
      </w:pPr>
      <w:r>
        <w:rPr>
          <w:b/>
          <w:lang w:val="ro-MD"/>
        </w:rPr>
        <w:t>privind susţinerea tehnică și profesională</w:t>
      </w:r>
    </w:p>
    <w:p w14:paraId="44875486" w14:textId="77777777" w:rsidR="003F69FD" w:rsidRDefault="003F69FD" w:rsidP="003F69FD">
      <w:pPr>
        <w:shd w:val="clear" w:color="auto" w:fill="FFFFFF"/>
        <w:jc w:val="center"/>
        <w:rPr>
          <w:b/>
          <w:lang w:val="ro-MD"/>
        </w:rPr>
      </w:pPr>
      <w:r>
        <w:rPr>
          <w:b/>
          <w:lang w:val="ro-MD"/>
        </w:rPr>
        <w:t>a ofertantului/candidatului</w:t>
      </w:r>
    </w:p>
    <w:p w14:paraId="16C27D76" w14:textId="77777777" w:rsidR="003F69FD" w:rsidRDefault="003F69FD" w:rsidP="003F69FD">
      <w:pPr>
        <w:shd w:val="clear" w:color="auto" w:fill="FFFFFF"/>
        <w:jc w:val="center"/>
        <w:rPr>
          <w:lang w:val="ro-MD"/>
        </w:rPr>
      </w:pPr>
    </w:p>
    <w:p w14:paraId="3E53D71B" w14:textId="77777777" w:rsidR="003F69FD" w:rsidRDefault="003F69FD" w:rsidP="003F69FD">
      <w:pPr>
        <w:shd w:val="clear" w:color="auto" w:fill="FFFFFF"/>
        <w:rPr>
          <w:lang w:val="ro-MD"/>
        </w:rPr>
      </w:pPr>
      <w:r>
        <w:rPr>
          <w:spacing w:val="-2"/>
          <w:lang w:val="ro-MD"/>
        </w:rPr>
        <w:t>Către</w:t>
      </w:r>
      <w:r>
        <w:rPr>
          <w:lang w:val="ro-MD"/>
        </w:rPr>
        <w:t>, .................................................................................................................................................</w:t>
      </w:r>
    </w:p>
    <w:p w14:paraId="31700C56" w14:textId="77777777" w:rsidR="003F69FD" w:rsidRDefault="003F69FD" w:rsidP="003F69FD">
      <w:pPr>
        <w:shd w:val="clear" w:color="auto" w:fill="FFFFFF"/>
        <w:spacing w:before="5"/>
        <w:rPr>
          <w:i/>
          <w:lang w:val="ro-MD"/>
        </w:rPr>
      </w:pPr>
      <w:r>
        <w:rPr>
          <w:i/>
          <w:lang w:val="ro-MD"/>
        </w:rPr>
        <w:t xml:space="preserve">                                   (denumirea autorităţii contractante şi adresa completă)</w:t>
      </w:r>
    </w:p>
    <w:p w14:paraId="32961DCE" w14:textId="77777777" w:rsidR="003F69FD" w:rsidRDefault="003F69FD" w:rsidP="003F69FD">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4022427" w14:textId="77777777" w:rsidR="003F69FD" w:rsidRDefault="003F69FD" w:rsidP="003F69FD">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2131CE7A" w14:textId="77777777" w:rsidR="003F69FD" w:rsidRDefault="003F69FD" w:rsidP="003F69FD">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0ECADDCA" w14:textId="77777777" w:rsidR="003F69FD" w:rsidRDefault="003F69FD" w:rsidP="003F69FD">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17AB3C18" w14:textId="77777777" w:rsidR="003F69FD" w:rsidRDefault="003F69FD" w:rsidP="003F69FD">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1F2D108E" w14:textId="77777777" w:rsidR="003F69FD" w:rsidRDefault="003F69FD" w:rsidP="003F69FD">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1EE0D508" w14:textId="77777777" w:rsidR="003F69FD" w:rsidRDefault="003F69FD" w:rsidP="003F69FD">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14:paraId="32594549" w14:textId="77777777" w:rsidR="003F69FD" w:rsidRDefault="003F69FD" w:rsidP="003F69FD">
      <w:pPr>
        <w:shd w:val="clear" w:color="auto" w:fill="FFFFFF"/>
        <w:rPr>
          <w:spacing w:val="-1"/>
          <w:lang w:val="ro-MD"/>
        </w:rPr>
      </w:pPr>
    </w:p>
    <w:p w14:paraId="640B5DE1" w14:textId="77777777" w:rsidR="003F69FD" w:rsidRDefault="003F69FD" w:rsidP="003F69FD">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231D6AD7" w14:textId="77777777" w:rsidR="003F69FD" w:rsidRDefault="003F69FD" w:rsidP="003F69FD">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21851E3B" w14:textId="77777777" w:rsidR="00A52127" w:rsidRDefault="00A52127" w:rsidP="00080A23">
      <w:pPr>
        <w:jc w:val="right"/>
        <w:rPr>
          <w:noProof w:val="0"/>
          <w:lang w:val="ro-MD"/>
        </w:rPr>
      </w:pPr>
    </w:p>
    <w:p w14:paraId="6EE59A42" w14:textId="6EA74168" w:rsidR="00080A23" w:rsidRDefault="00080A23" w:rsidP="00080A23">
      <w:pPr>
        <w:jc w:val="right"/>
        <w:rPr>
          <w:noProof w:val="0"/>
          <w:sz w:val="22"/>
          <w:szCs w:val="22"/>
          <w:lang w:val="ro-MD"/>
        </w:rPr>
      </w:pPr>
      <w:r>
        <w:rPr>
          <w:noProof w:val="0"/>
          <w:lang w:val="ro-MD"/>
        </w:rPr>
        <w:t>Anexa nr. 20</w:t>
      </w:r>
    </w:p>
    <w:p w14:paraId="795BB73B" w14:textId="77777777" w:rsidR="00080A23" w:rsidRDefault="00080A23" w:rsidP="00080A23">
      <w:pPr>
        <w:jc w:val="right"/>
        <w:rPr>
          <w:noProof w:val="0"/>
          <w:lang w:val="ro-MD"/>
        </w:rPr>
      </w:pPr>
      <w:r>
        <w:rPr>
          <w:noProof w:val="0"/>
          <w:lang w:val="ro-MD"/>
        </w:rPr>
        <w:t>la Documentația standard nr.69</w:t>
      </w:r>
    </w:p>
    <w:p w14:paraId="4E9149F2" w14:textId="77777777" w:rsidR="00080A23" w:rsidRDefault="00080A23" w:rsidP="00080A23">
      <w:pPr>
        <w:jc w:val="right"/>
        <w:rPr>
          <w:noProof w:val="0"/>
          <w:lang w:val="ro-MD"/>
        </w:rPr>
      </w:pPr>
      <w:r>
        <w:rPr>
          <w:noProof w:val="0"/>
          <w:lang w:val="ro-MD"/>
        </w:rPr>
        <w:t>din 7 mai 2021</w:t>
      </w:r>
    </w:p>
    <w:p w14:paraId="36CE97F7" w14:textId="77777777" w:rsidR="00080A23" w:rsidRDefault="00080A23" w:rsidP="00080A23">
      <w:pPr>
        <w:tabs>
          <w:tab w:val="left" w:pos="567"/>
        </w:tabs>
        <w:jc w:val="center"/>
        <w:rPr>
          <w:b/>
          <w:color w:val="000000"/>
          <w:w w:val="90"/>
          <w:lang w:val="ro-MD"/>
        </w:rPr>
      </w:pPr>
    </w:p>
    <w:p w14:paraId="2EA8AA69" w14:textId="77777777" w:rsidR="00080A23" w:rsidRDefault="00080A23" w:rsidP="00080A23">
      <w:pPr>
        <w:tabs>
          <w:tab w:val="left" w:pos="567"/>
        </w:tabs>
        <w:jc w:val="center"/>
        <w:rPr>
          <w:b/>
          <w:color w:val="000000"/>
          <w:w w:val="90"/>
          <w:lang w:val="ro-MD"/>
        </w:rPr>
      </w:pPr>
    </w:p>
    <w:p w14:paraId="179E4328" w14:textId="77777777" w:rsidR="00080A23" w:rsidRDefault="00080A23" w:rsidP="00080A23">
      <w:pPr>
        <w:keepNext/>
        <w:spacing w:before="240" w:after="60"/>
        <w:jc w:val="center"/>
        <w:outlineLvl w:val="0"/>
        <w:rPr>
          <w:b/>
          <w:bCs/>
          <w:kern w:val="32"/>
          <w:lang w:val="ro-MD"/>
        </w:rPr>
      </w:pPr>
      <w:r>
        <w:rPr>
          <w:b/>
          <w:bCs/>
          <w:kern w:val="32"/>
          <w:lang w:val="ro-MD"/>
        </w:rPr>
        <w:t xml:space="preserve">DECLARAŢIE TERŢ SUSŢINĂTOR TEHNIC </w:t>
      </w:r>
    </w:p>
    <w:p w14:paraId="2D83142C" w14:textId="77777777" w:rsidR="00080A23" w:rsidRDefault="00080A23" w:rsidP="00080A23">
      <w:pPr>
        <w:shd w:val="clear" w:color="auto" w:fill="FFFFFF"/>
        <w:spacing w:after="200"/>
        <w:rPr>
          <w:rFonts w:eastAsia="Calibri"/>
          <w:b/>
          <w:i/>
          <w:lang w:val="ro-MD"/>
        </w:rPr>
      </w:pPr>
    </w:p>
    <w:p w14:paraId="18A9B022" w14:textId="77777777" w:rsidR="00080A23" w:rsidRDefault="00080A23" w:rsidP="00080A23">
      <w:pPr>
        <w:shd w:val="clear" w:color="auto" w:fill="FFFFFF"/>
        <w:rPr>
          <w:rFonts w:eastAsia="Calibri"/>
          <w:b/>
          <w:spacing w:val="-2"/>
          <w:lang w:val="ro-MD"/>
        </w:rPr>
      </w:pPr>
      <w:r>
        <w:rPr>
          <w:rFonts w:eastAsia="Calibri"/>
          <w:b/>
          <w:spacing w:val="-2"/>
          <w:lang w:val="ro-MD"/>
        </w:rPr>
        <w:t xml:space="preserve">Terţ susţinător tehnic </w:t>
      </w:r>
    </w:p>
    <w:p w14:paraId="40D6BB27" w14:textId="77777777" w:rsidR="00080A23" w:rsidRDefault="00080A23" w:rsidP="00080A23">
      <w:pPr>
        <w:shd w:val="clear" w:color="auto" w:fill="FFFFFF"/>
        <w:rPr>
          <w:rFonts w:eastAsia="Calibri"/>
          <w:b/>
          <w:lang w:val="ro-MD"/>
        </w:rPr>
      </w:pPr>
      <w:r>
        <w:rPr>
          <w:rFonts w:eastAsia="Calibri"/>
          <w:b/>
          <w:spacing w:val="-2"/>
          <w:lang w:val="ro-MD"/>
        </w:rPr>
        <w:t>..........................</w:t>
      </w:r>
    </w:p>
    <w:p w14:paraId="08D6A6DB" w14:textId="77777777" w:rsidR="00080A23" w:rsidRDefault="00080A23" w:rsidP="00080A23">
      <w:pPr>
        <w:shd w:val="clear" w:color="auto" w:fill="FFFFFF"/>
        <w:rPr>
          <w:rFonts w:eastAsia="Calibri"/>
          <w:lang w:val="ro-MD"/>
        </w:rPr>
      </w:pPr>
      <w:r>
        <w:rPr>
          <w:rFonts w:eastAsia="Calibri"/>
          <w:lang w:val="ro-MD"/>
        </w:rPr>
        <w:t>(denumirea)</w:t>
      </w:r>
    </w:p>
    <w:p w14:paraId="2DCBD150" w14:textId="77777777" w:rsidR="00080A23" w:rsidRDefault="00080A23" w:rsidP="00080A23">
      <w:pPr>
        <w:shd w:val="clear" w:color="auto" w:fill="FFFFFF"/>
        <w:rPr>
          <w:rFonts w:eastAsia="Calibri"/>
          <w:lang w:val="ro-MD"/>
        </w:rPr>
      </w:pPr>
    </w:p>
    <w:p w14:paraId="7F29B4EA" w14:textId="77777777" w:rsidR="00080A23" w:rsidRDefault="00080A23" w:rsidP="00080A23">
      <w:pPr>
        <w:spacing w:after="200"/>
        <w:jc w:val="center"/>
        <w:rPr>
          <w:rFonts w:eastAsia="Calibri"/>
          <w:b/>
          <w:lang w:val="ro-MD"/>
        </w:rPr>
      </w:pPr>
      <w:r>
        <w:rPr>
          <w:rFonts w:eastAsia="Calibri"/>
          <w:b/>
          <w:lang w:val="ro-MD"/>
        </w:rPr>
        <w:t>Declaraţie</w:t>
      </w:r>
    </w:p>
    <w:p w14:paraId="7E0E6074" w14:textId="77777777" w:rsidR="00080A23" w:rsidRDefault="00080A23" w:rsidP="00080A23">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8972E44" w14:textId="77777777" w:rsidR="00080A23" w:rsidRDefault="00080A23" w:rsidP="00080A23">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2AD69E60" w14:textId="77777777" w:rsidR="00080A23" w:rsidRDefault="00080A23" w:rsidP="00080A23">
      <w:pPr>
        <w:shd w:val="clear" w:color="auto" w:fill="FFFFFF"/>
        <w:spacing w:after="200"/>
        <w:rPr>
          <w:rFonts w:eastAsia="Calibri"/>
          <w:lang w:val="ro-MD"/>
        </w:rPr>
      </w:pPr>
    </w:p>
    <w:p w14:paraId="0686A125" w14:textId="77777777" w:rsidR="00080A23" w:rsidRDefault="00080A23" w:rsidP="00080A23">
      <w:pPr>
        <w:shd w:val="clear" w:color="auto" w:fill="FFFFFF"/>
        <w:spacing w:after="200"/>
        <w:ind w:left="34"/>
        <w:jc w:val="center"/>
        <w:rPr>
          <w:rFonts w:eastAsia="Calibri"/>
          <w:b/>
          <w:lang w:val="ro-MD"/>
        </w:rPr>
      </w:pPr>
      <w:r>
        <w:rPr>
          <w:rFonts w:eastAsia="Calibri"/>
          <w:b/>
          <w:spacing w:val="-3"/>
          <w:lang w:val="ro-MD"/>
        </w:rPr>
        <w:t>LISTA</w:t>
      </w:r>
    </w:p>
    <w:p w14:paraId="75E0BADD" w14:textId="77777777" w:rsidR="00080A23" w:rsidRDefault="00080A23" w:rsidP="00080A23">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80A23" w14:paraId="716BAFE6" w14:textId="77777777" w:rsidTr="00080A23">
        <w:tc>
          <w:tcPr>
            <w:tcW w:w="609" w:type="dxa"/>
            <w:tcBorders>
              <w:top w:val="single" w:sz="4" w:space="0" w:color="auto"/>
              <w:left w:val="single" w:sz="4" w:space="0" w:color="auto"/>
              <w:bottom w:val="single" w:sz="4" w:space="0" w:color="auto"/>
              <w:right w:val="single" w:sz="4" w:space="0" w:color="auto"/>
            </w:tcBorders>
            <w:hideMark/>
          </w:tcPr>
          <w:p w14:paraId="496DB9DA" w14:textId="77777777" w:rsidR="00080A23" w:rsidRDefault="00080A23">
            <w:pPr>
              <w:spacing w:line="256" w:lineRule="auto"/>
              <w:jc w:val="center"/>
              <w:rPr>
                <w:rFonts w:eastAsia="Calibri"/>
                <w:lang w:val="ro-MD" w:eastAsia="ro-RO"/>
              </w:rPr>
            </w:pPr>
            <w:r>
              <w:rPr>
                <w:rFonts w:eastAsia="Calibri"/>
                <w:lang w:val="ro-MD" w:eastAsia="ro-RO"/>
              </w:rPr>
              <w:t xml:space="preserve">Nr. </w:t>
            </w:r>
          </w:p>
          <w:p w14:paraId="117FCCEB" w14:textId="77777777" w:rsidR="00080A23" w:rsidRDefault="00080A23">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6EE51C59" w14:textId="77777777" w:rsidR="00080A23" w:rsidRDefault="00080A23">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667D7F63" w14:textId="77777777" w:rsidR="00080A23" w:rsidRDefault="00080A23">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778CD8F2" w14:textId="77777777" w:rsidR="00080A23" w:rsidRDefault="00080A23">
            <w:pPr>
              <w:spacing w:line="256" w:lineRule="auto"/>
              <w:jc w:val="center"/>
              <w:rPr>
                <w:rFonts w:eastAsia="Calibri"/>
                <w:lang w:val="ro-MD" w:eastAsia="ro-RO"/>
              </w:rPr>
            </w:pPr>
            <w:r>
              <w:rPr>
                <w:rFonts w:eastAsia="Calibri"/>
                <w:lang w:val="ro-MD" w:eastAsia="ro-RO"/>
              </w:rPr>
              <w:t>Forma de deţinere</w:t>
            </w:r>
          </w:p>
        </w:tc>
      </w:tr>
      <w:tr w:rsidR="00080A23" w14:paraId="1431455F" w14:textId="77777777" w:rsidTr="00080A23">
        <w:tc>
          <w:tcPr>
            <w:tcW w:w="609" w:type="dxa"/>
            <w:tcBorders>
              <w:top w:val="single" w:sz="4" w:space="0" w:color="auto"/>
              <w:left w:val="single" w:sz="4" w:space="0" w:color="auto"/>
              <w:bottom w:val="single" w:sz="4" w:space="0" w:color="auto"/>
              <w:right w:val="single" w:sz="4" w:space="0" w:color="auto"/>
            </w:tcBorders>
          </w:tcPr>
          <w:p w14:paraId="4B4811A6" w14:textId="77777777" w:rsidR="00080A23" w:rsidRDefault="00080A2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6D9FA54" w14:textId="77777777" w:rsidR="00080A23" w:rsidRDefault="00080A2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13652702" w14:textId="77777777" w:rsidR="00080A23" w:rsidRDefault="00080A2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2A963DF0" w14:textId="77777777" w:rsidR="00080A23" w:rsidRDefault="00080A23">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60D2DB3B" w14:textId="77777777" w:rsidR="00080A23" w:rsidRDefault="00080A23">
            <w:pPr>
              <w:spacing w:line="256" w:lineRule="auto"/>
              <w:jc w:val="center"/>
              <w:rPr>
                <w:rFonts w:eastAsia="Calibri"/>
                <w:lang w:val="ro-MD" w:eastAsia="ro-RO"/>
              </w:rPr>
            </w:pPr>
            <w:r>
              <w:rPr>
                <w:rFonts w:eastAsia="Calibri"/>
                <w:lang w:val="ro-MD" w:eastAsia="ro-RO"/>
              </w:rPr>
              <w:t>În chirie</w:t>
            </w:r>
          </w:p>
        </w:tc>
      </w:tr>
      <w:tr w:rsidR="00080A23" w14:paraId="06BC39BD" w14:textId="77777777" w:rsidTr="00080A23">
        <w:tc>
          <w:tcPr>
            <w:tcW w:w="609" w:type="dxa"/>
            <w:tcBorders>
              <w:top w:val="single" w:sz="4" w:space="0" w:color="auto"/>
              <w:left w:val="single" w:sz="4" w:space="0" w:color="auto"/>
              <w:bottom w:val="single" w:sz="4" w:space="0" w:color="auto"/>
              <w:right w:val="single" w:sz="4" w:space="0" w:color="auto"/>
            </w:tcBorders>
          </w:tcPr>
          <w:p w14:paraId="413F064F" w14:textId="77777777" w:rsidR="00080A23" w:rsidRDefault="00080A2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9E1D267" w14:textId="77777777" w:rsidR="00080A23" w:rsidRDefault="00080A2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7517AC1" w14:textId="77777777" w:rsidR="00080A23" w:rsidRDefault="00080A2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6BDF26F0" w14:textId="77777777" w:rsidR="00080A23" w:rsidRDefault="00080A23">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6AE5A372" w14:textId="77777777" w:rsidR="00080A23" w:rsidRDefault="00080A23">
            <w:pPr>
              <w:spacing w:line="256" w:lineRule="auto"/>
              <w:jc w:val="center"/>
              <w:rPr>
                <w:rFonts w:eastAsia="Calibri"/>
                <w:lang w:val="ro-MD" w:eastAsia="ro-RO"/>
              </w:rPr>
            </w:pPr>
          </w:p>
        </w:tc>
      </w:tr>
      <w:tr w:rsidR="00080A23" w14:paraId="2F1EA011" w14:textId="77777777" w:rsidTr="00080A23">
        <w:tc>
          <w:tcPr>
            <w:tcW w:w="609" w:type="dxa"/>
            <w:tcBorders>
              <w:top w:val="single" w:sz="4" w:space="0" w:color="auto"/>
              <w:left w:val="single" w:sz="4" w:space="0" w:color="auto"/>
              <w:bottom w:val="single" w:sz="4" w:space="0" w:color="auto"/>
              <w:right w:val="single" w:sz="4" w:space="0" w:color="auto"/>
            </w:tcBorders>
          </w:tcPr>
          <w:p w14:paraId="7DFFBBBB" w14:textId="77777777" w:rsidR="00080A23" w:rsidRDefault="00080A2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56D1FE5A" w14:textId="77777777" w:rsidR="00080A23" w:rsidRDefault="00080A2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117A1A1" w14:textId="77777777" w:rsidR="00080A23" w:rsidRDefault="00080A2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2A07CA6" w14:textId="77777777" w:rsidR="00080A23" w:rsidRDefault="00080A23">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31DABA02" w14:textId="77777777" w:rsidR="00080A23" w:rsidRDefault="00080A23">
            <w:pPr>
              <w:spacing w:line="256" w:lineRule="auto"/>
              <w:jc w:val="center"/>
              <w:rPr>
                <w:rFonts w:eastAsia="Calibri"/>
                <w:lang w:val="ro-MD" w:eastAsia="ro-RO"/>
              </w:rPr>
            </w:pPr>
          </w:p>
        </w:tc>
      </w:tr>
      <w:tr w:rsidR="00080A23" w14:paraId="739C6BF8" w14:textId="77777777" w:rsidTr="00080A23">
        <w:tc>
          <w:tcPr>
            <w:tcW w:w="609" w:type="dxa"/>
            <w:tcBorders>
              <w:top w:val="single" w:sz="4" w:space="0" w:color="auto"/>
              <w:left w:val="single" w:sz="4" w:space="0" w:color="auto"/>
              <w:bottom w:val="single" w:sz="4" w:space="0" w:color="auto"/>
              <w:right w:val="single" w:sz="4" w:space="0" w:color="auto"/>
            </w:tcBorders>
          </w:tcPr>
          <w:p w14:paraId="44EF6EA3" w14:textId="77777777" w:rsidR="00080A23" w:rsidRDefault="00080A2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074417A" w14:textId="77777777" w:rsidR="00080A23" w:rsidRDefault="00080A2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7700AC20" w14:textId="77777777" w:rsidR="00080A23" w:rsidRDefault="00080A2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6FD83A6A" w14:textId="77777777" w:rsidR="00080A23" w:rsidRDefault="00080A23">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5545D8D6" w14:textId="77777777" w:rsidR="00080A23" w:rsidRDefault="00080A23">
            <w:pPr>
              <w:spacing w:line="256" w:lineRule="auto"/>
              <w:jc w:val="center"/>
              <w:rPr>
                <w:rFonts w:eastAsia="Calibri"/>
                <w:lang w:val="ro-MD" w:eastAsia="ro-RO"/>
              </w:rPr>
            </w:pPr>
          </w:p>
        </w:tc>
      </w:tr>
    </w:tbl>
    <w:p w14:paraId="52E70E51" w14:textId="77777777" w:rsidR="00080A23" w:rsidRDefault="00080A23" w:rsidP="00080A23">
      <w:pPr>
        <w:spacing w:after="200"/>
        <w:ind w:left="28"/>
        <w:rPr>
          <w:rFonts w:eastAsia="Calibri"/>
          <w:lang w:val="ro-MD"/>
        </w:rPr>
      </w:pPr>
    </w:p>
    <w:p w14:paraId="051D11C5" w14:textId="77777777" w:rsidR="00080A23" w:rsidRDefault="00080A23" w:rsidP="00080A23">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473F6BF6" w14:textId="77777777" w:rsidR="00080A23" w:rsidRDefault="00080A23" w:rsidP="00080A23">
      <w:pPr>
        <w:spacing w:after="200"/>
        <w:ind w:left="28"/>
        <w:rPr>
          <w:rFonts w:eastAsia="Calibri"/>
          <w:lang w:val="ro-MD"/>
        </w:rPr>
      </w:pPr>
      <w:r>
        <w:rPr>
          <w:rFonts w:eastAsia="Calibri"/>
          <w:lang w:val="ro-MD"/>
        </w:rPr>
        <w:t>(</w:t>
      </w:r>
      <w:r>
        <w:rPr>
          <w:rFonts w:eastAsia="Calibri"/>
          <w:i/>
          <w:lang w:val="ro-MD"/>
        </w:rPr>
        <w:t>denumirea ofertantului/candidatului).</w:t>
      </w:r>
    </w:p>
    <w:p w14:paraId="671D9B73" w14:textId="77777777" w:rsidR="00080A23" w:rsidRDefault="00080A23" w:rsidP="00080A23">
      <w:pPr>
        <w:shd w:val="clear" w:color="auto" w:fill="FFFFFF"/>
        <w:spacing w:after="200"/>
        <w:ind w:firstLine="993"/>
        <w:rPr>
          <w:rFonts w:eastAsia="Calibri"/>
          <w:spacing w:val="-1"/>
          <w:lang w:val="ro-MD"/>
        </w:rPr>
      </w:pPr>
    </w:p>
    <w:p w14:paraId="75E177DF" w14:textId="77777777" w:rsidR="00080A23" w:rsidRDefault="00080A23" w:rsidP="00080A23">
      <w:pPr>
        <w:shd w:val="clear" w:color="auto" w:fill="FFFFFF"/>
        <w:spacing w:after="200"/>
        <w:ind w:firstLine="993"/>
        <w:rPr>
          <w:rFonts w:eastAsia="Calibri"/>
          <w:spacing w:val="-1"/>
          <w:lang w:val="ro-MD"/>
        </w:rPr>
      </w:pPr>
    </w:p>
    <w:p w14:paraId="65C091D5" w14:textId="77777777" w:rsidR="00080A23" w:rsidRDefault="00080A23" w:rsidP="00080A23">
      <w:pPr>
        <w:shd w:val="clear" w:color="auto" w:fill="FFFFFF"/>
        <w:spacing w:after="200"/>
        <w:ind w:firstLine="993"/>
        <w:rPr>
          <w:rFonts w:eastAsia="Calibri"/>
          <w:spacing w:val="-1"/>
          <w:lang w:val="ro-MD"/>
        </w:rPr>
      </w:pPr>
    </w:p>
    <w:p w14:paraId="27A780E8" w14:textId="77777777" w:rsidR="00080A23" w:rsidRDefault="00080A23" w:rsidP="00080A23">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600906AB" w14:textId="0CE56EE9" w:rsidR="00080A23" w:rsidRDefault="00080A23" w:rsidP="00080A23">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58DC8E46" w14:textId="37D3FC91" w:rsidR="00036A0A" w:rsidRDefault="00036A0A" w:rsidP="00080A23">
      <w:pPr>
        <w:shd w:val="clear" w:color="auto" w:fill="FFFFFF"/>
        <w:spacing w:after="200"/>
        <w:ind w:left="5760" w:firstLine="720"/>
        <w:rPr>
          <w:rFonts w:eastAsia="Calibri"/>
          <w:i/>
          <w:spacing w:val="-1"/>
          <w:sz w:val="22"/>
          <w:szCs w:val="22"/>
          <w:lang w:val="ro-MD"/>
        </w:rPr>
      </w:pPr>
    </w:p>
    <w:p w14:paraId="5A8D162C" w14:textId="1626F320" w:rsidR="00036A0A" w:rsidRDefault="00036A0A" w:rsidP="00080A23">
      <w:pPr>
        <w:shd w:val="clear" w:color="auto" w:fill="FFFFFF"/>
        <w:spacing w:after="200"/>
        <w:ind w:left="5760" w:firstLine="720"/>
        <w:rPr>
          <w:rFonts w:eastAsia="Calibri"/>
          <w:i/>
          <w:spacing w:val="-1"/>
          <w:sz w:val="22"/>
          <w:szCs w:val="22"/>
          <w:lang w:val="ro-MD"/>
        </w:rPr>
      </w:pPr>
    </w:p>
    <w:p w14:paraId="5A8F59D9" w14:textId="77777777" w:rsidR="00036A0A" w:rsidRDefault="00036A0A" w:rsidP="00036A0A">
      <w:pPr>
        <w:jc w:val="right"/>
        <w:rPr>
          <w:noProof w:val="0"/>
          <w:sz w:val="22"/>
          <w:szCs w:val="22"/>
          <w:lang w:val="ro-MD"/>
        </w:rPr>
      </w:pPr>
      <w:r>
        <w:rPr>
          <w:noProof w:val="0"/>
          <w:lang w:val="ro-MD"/>
        </w:rPr>
        <w:lastRenderedPageBreak/>
        <w:t>Anexa nr. 21</w:t>
      </w:r>
    </w:p>
    <w:p w14:paraId="4876C8F3" w14:textId="77777777" w:rsidR="00036A0A" w:rsidRDefault="00036A0A" w:rsidP="00036A0A">
      <w:pPr>
        <w:jc w:val="right"/>
        <w:rPr>
          <w:noProof w:val="0"/>
          <w:lang w:val="ro-MD"/>
        </w:rPr>
      </w:pPr>
      <w:r>
        <w:rPr>
          <w:noProof w:val="0"/>
          <w:lang w:val="ro-MD"/>
        </w:rPr>
        <w:t>la Documentația standard nr.69</w:t>
      </w:r>
    </w:p>
    <w:p w14:paraId="1007FA6E" w14:textId="77777777" w:rsidR="00036A0A" w:rsidRDefault="00036A0A" w:rsidP="00036A0A">
      <w:pPr>
        <w:jc w:val="right"/>
        <w:rPr>
          <w:noProof w:val="0"/>
          <w:lang w:val="ro-MD"/>
        </w:rPr>
      </w:pPr>
      <w:r>
        <w:rPr>
          <w:noProof w:val="0"/>
          <w:lang w:val="ro-MD"/>
        </w:rPr>
        <w:t>din 7 mai 2021</w:t>
      </w:r>
    </w:p>
    <w:p w14:paraId="1D1F13DF" w14:textId="77777777" w:rsidR="00036A0A" w:rsidRDefault="00036A0A" w:rsidP="00036A0A">
      <w:pPr>
        <w:tabs>
          <w:tab w:val="left" w:pos="567"/>
        </w:tabs>
        <w:rPr>
          <w:b/>
          <w:color w:val="000000"/>
          <w:w w:val="90"/>
          <w:lang w:val="ro-MD"/>
        </w:rPr>
      </w:pPr>
    </w:p>
    <w:p w14:paraId="4C4A178B" w14:textId="77777777" w:rsidR="00036A0A" w:rsidRDefault="00036A0A" w:rsidP="00036A0A">
      <w:pPr>
        <w:tabs>
          <w:tab w:val="left" w:pos="567"/>
        </w:tabs>
        <w:jc w:val="center"/>
        <w:rPr>
          <w:b/>
          <w:color w:val="000000"/>
          <w:w w:val="90"/>
          <w:lang w:val="ro-MD"/>
        </w:rPr>
      </w:pPr>
    </w:p>
    <w:p w14:paraId="51761EEA" w14:textId="77777777" w:rsidR="00036A0A" w:rsidRDefault="00036A0A" w:rsidP="00036A0A">
      <w:pPr>
        <w:keepNext/>
        <w:spacing w:before="240" w:after="60"/>
        <w:ind w:left="432" w:hanging="432"/>
        <w:jc w:val="center"/>
        <w:outlineLvl w:val="0"/>
        <w:rPr>
          <w:b/>
          <w:bCs/>
          <w:kern w:val="32"/>
          <w:lang w:val="ro-MD"/>
        </w:rPr>
      </w:pPr>
      <w:r>
        <w:rPr>
          <w:b/>
          <w:bCs/>
          <w:kern w:val="32"/>
          <w:lang w:val="ro-MD"/>
        </w:rPr>
        <w:t>DECLARAŢIE TERŢ SUSŢINĂTOR PROFESIONAL</w:t>
      </w:r>
    </w:p>
    <w:p w14:paraId="3B8CD4AB" w14:textId="77777777" w:rsidR="00036A0A" w:rsidRDefault="00036A0A" w:rsidP="00036A0A">
      <w:pPr>
        <w:spacing w:line="276" w:lineRule="auto"/>
        <w:rPr>
          <w:rFonts w:eastAsia="Calibri"/>
          <w:lang w:val="ro-MD"/>
        </w:rPr>
      </w:pPr>
    </w:p>
    <w:p w14:paraId="24C77FE9" w14:textId="77777777" w:rsidR="00036A0A" w:rsidRDefault="00036A0A" w:rsidP="00036A0A">
      <w:pPr>
        <w:shd w:val="clear" w:color="auto" w:fill="FFFFFF"/>
        <w:spacing w:line="276" w:lineRule="auto"/>
        <w:rPr>
          <w:rFonts w:eastAsia="Calibri"/>
          <w:b/>
          <w:spacing w:val="-2"/>
          <w:lang w:val="ro-MD"/>
        </w:rPr>
      </w:pPr>
      <w:r>
        <w:rPr>
          <w:rFonts w:eastAsia="Calibri"/>
          <w:b/>
          <w:spacing w:val="-2"/>
          <w:lang w:val="ro-MD"/>
        </w:rPr>
        <w:t>Terţ susţinător profesional</w:t>
      </w:r>
    </w:p>
    <w:p w14:paraId="1482D4AE" w14:textId="77777777" w:rsidR="00036A0A" w:rsidRDefault="00036A0A" w:rsidP="00036A0A">
      <w:pPr>
        <w:shd w:val="clear" w:color="auto" w:fill="FFFFFF"/>
        <w:spacing w:line="276" w:lineRule="auto"/>
        <w:rPr>
          <w:rFonts w:eastAsia="Calibri"/>
          <w:b/>
          <w:lang w:val="ro-MD"/>
        </w:rPr>
      </w:pPr>
      <w:r>
        <w:rPr>
          <w:rFonts w:eastAsia="Calibri"/>
          <w:b/>
          <w:spacing w:val="-2"/>
          <w:lang w:val="ro-MD"/>
        </w:rPr>
        <w:t>..........................</w:t>
      </w:r>
    </w:p>
    <w:p w14:paraId="7A25D22D" w14:textId="77777777" w:rsidR="00036A0A" w:rsidRDefault="00036A0A" w:rsidP="00036A0A">
      <w:pPr>
        <w:shd w:val="clear" w:color="auto" w:fill="FFFFFF"/>
        <w:spacing w:line="276" w:lineRule="auto"/>
        <w:rPr>
          <w:rFonts w:eastAsia="Calibri"/>
          <w:lang w:val="ro-MD"/>
        </w:rPr>
      </w:pPr>
      <w:r>
        <w:rPr>
          <w:rFonts w:eastAsia="Calibri"/>
          <w:lang w:val="ro-MD"/>
        </w:rPr>
        <w:t>(denumirea)</w:t>
      </w:r>
    </w:p>
    <w:p w14:paraId="17FD06AE" w14:textId="77777777" w:rsidR="00036A0A" w:rsidRDefault="00036A0A" w:rsidP="00036A0A">
      <w:pPr>
        <w:shd w:val="clear" w:color="auto" w:fill="FFFFFF"/>
        <w:spacing w:line="276" w:lineRule="auto"/>
        <w:rPr>
          <w:rFonts w:eastAsia="Calibri"/>
          <w:lang w:val="ro-MD"/>
        </w:rPr>
      </w:pPr>
    </w:p>
    <w:p w14:paraId="60F5FE47" w14:textId="77777777" w:rsidR="00036A0A" w:rsidRDefault="00036A0A" w:rsidP="00036A0A">
      <w:pPr>
        <w:spacing w:after="200" w:line="276" w:lineRule="auto"/>
        <w:jc w:val="center"/>
        <w:rPr>
          <w:rFonts w:eastAsia="Calibri"/>
          <w:b/>
          <w:lang w:val="ro-MD"/>
        </w:rPr>
      </w:pPr>
      <w:r>
        <w:rPr>
          <w:rFonts w:eastAsia="Calibri"/>
          <w:b/>
          <w:lang w:val="ro-MD"/>
        </w:rPr>
        <w:t>Declaraţie</w:t>
      </w:r>
    </w:p>
    <w:p w14:paraId="5828C50E" w14:textId="77777777" w:rsidR="00036A0A" w:rsidRDefault="00036A0A" w:rsidP="00036A0A">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F1C8D11" w14:textId="77777777" w:rsidR="00036A0A" w:rsidRDefault="00036A0A" w:rsidP="00036A0A">
      <w:pPr>
        <w:shd w:val="clear" w:color="auto" w:fill="FFFFFF"/>
        <w:spacing w:after="200" w:line="276" w:lineRule="auto"/>
        <w:ind w:right="6"/>
        <w:jc w:val="center"/>
        <w:rPr>
          <w:rFonts w:eastAsia="Calibri"/>
          <w:b/>
          <w:lang w:val="ro-MD"/>
        </w:rPr>
      </w:pPr>
      <w:r>
        <w:rPr>
          <w:rFonts w:eastAsia="Calibri"/>
          <w:b/>
          <w:spacing w:val="-3"/>
          <w:lang w:val="ro-MD"/>
        </w:rPr>
        <w:t>LISTA</w:t>
      </w:r>
    </w:p>
    <w:p w14:paraId="755C9CFD" w14:textId="77777777" w:rsidR="00036A0A" w:rsidRDefault="00036A0A" w:rsidP="00036A0A">
      <w:pPr>
        <w:shd w:val="clear" w:color="auto" w:fill="FFFFFF"/>
        <w:ind w:right="14"/>
        <w:jc w:val="center"/>
        <w:rPr>
          <w:rFonts w:eastAsia="Calibri"/>
          <w:lang w:val="ro-MD"/>
        </w:rPr>
      </w:pPr>
      <w:r>
        <w:rPr>
          <w:rFonts w:eastAsia="Calibri"/>
          <w:lang w:val="ro-MD"/>
        </w:rPr>
        <w:t>privind personalului de specialitate angajat care urmează a fi efectiv</w:t>
      </w:r>
    </w:p>
    <w:p w14:paraId="7CFF919D" w14:textId="77777777" w:rsidR="00036A0A" w:rsidRDefault="00036A0A" w:rsidP="00036A0A">
      <w:pPr>
        <w:shd w:val="clear" w:color="auto" w:fill="FFFFFF"/>
        <w:ind w:right="10"/>
        <w:jc w:val="center"/>
        <w:rPr>
          <w:rFonts w:eastAsia="Calibri"/>
          <w:lang w:val="ro-MD"/>
        </w:rPr>
      </w:pPr>
      <w:r>
        <w:rPr>
          <w:rFonts w:eastAsia="Calibri"/>
          <w:lang w:val="ro-MD"/>
        </w:rPr>
        <w:t>alocat pentru îndeplinirea contractului de achiziţie publică</w:t>
      </w:r>
    </w:p>
    <w:p w14:paraId="7382300A" w14:textId="77777777" w:rsidR="00036A0A" w:rsidRDefault="00036A0A" w:rsidP="00036A0A">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36A0A" w14:paraId="1D47A25E" w14:textId="77777777" w:rsidTr="00036A0A">
        <w:trPr>
          <w:jc w:val="center"/>
        </w:trPr>
        <w:tc>
          <w:tcPr>
            <w:tcW w:w="3023" w:type="dxa"/>
            <w:tcBorders>
              <w:top w:val="single" w:sz="4" w:space="0" w:color="auto"/>
              <w:left w:val="single" w:sz="4" w:space="0" w:color="auto"/>
              <w:bottom w:val="single" w:sz="4" w:space="0" w:color="auto"/>
              <w:right w:val="single" w:sz="4" w:space="0" w:color="auto"/>
            </w:tcBorders>
          </w:tcPr>
          <w:p w14:paraId="6479E126" w14:textId="77777777" w:rsidR="00036A0A" w:rsidRDefault="00036A0A">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32BF4FD7" w14:textId="77777777" w:rsidR="00036A0A" w:rsidRDefault="00036A0A">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7066A732" w14:textId="77777777" w:rsidR="00036A0A" w:rsidRDefault="00036A0A">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2D291CEE" w14:textId="77777777" w:rsidR="00036A0A" w:rsidRDefault="00036A0A">
            <w:pPr>
              <w:spacing w:line="256" w:lineRule="auto"/>
              <w:jc w:val="center"/>
              <w:rPr>
                <w:rFonts w:eastAsia="Calibri"/>
                <w:lang w:val="ro-MD" w:eastAsia="ro-RO"/>
              </w:rPr>
            </w:pPr>
            <w:r>
              <w:rPr>
                <w:rFonts w:eastAsia="Calibri"/>
                <w:lang w:val="ro-MD" w:eastAsia="ro-RO"/>
              </w:rPr>
              <w:t>Anul 3</w:t>
            </w:r>
          </w:p>
        </w:tc>
      </w:tr>
      <w:tr w:rsidR="00036A0A" w14:paraId="653C1BC4" w14:textId="77777777" w:rsidTr="00036A0A">
        <w:trPr>
          <w:jc w:val="center"/>
        </w:trPr>
        <w:tc>
          <w:tcPr>
            <w:tcW w:w="3023" w:type="dxa"/>
            <w:tcBorders>
              <w:top w:val="single" w:sz="4" w:space="0" w:color="auto"/>
              <w:left w:val="single" w:sz="4" w:space="0" w:color="auto"/>
              <w:bottom w:val="single" w:sz="4" w:space="0" w:color="auto"/>
              <w:right w:val="single" w:sz="4" w:space="0" w:color="auto"/>
            </w:tcBorders>
            <w:hideMark/>
          </w:tcPr>
          <w:p w14:paraId="602CA3B3" w14:textId="77777777" w:rsidR="00036A0A" w:rsidRDefault="00036A0A">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B90E2AB" w14:textId="77777777" w:rsidR="00036A0A" w:rsidRDefault="00036A0A">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0548F63" w14:textId="77777777" w:rsidR="00036A0A" w:rsidRDefault="00036A0A">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70DBDED" w14:textId="77777777" w:rsidR="00036A0A" w:rsidRDefault="00036A0A">
            <w:pPr>
              <w:spacing w:line="256" w:lineRule="auto"/>
              <w:rPr>
                <w:rFonts w:eastAsia="Calibri"/>
                <w:lang w:val="ro-MD" w:eastAsia="ro-RO"/>
              </w:rPr>
            </w:pPr>
          </w:p>
        </w:tc>
      </w:tr>
      <w:tr w:rsidR="00036A0A" w14:paraId="77D4208C" w14:textId="77777777" w:rsidTr="00036A0A">
        <w:trPr>
          <w:jc w:val="center"/>
        </w:trPr>
        <w:tc>
          <w:tcPr>
            <w:tcW w:w="3023" w:type="dxa"/>
            <w:tcBorders>
              <w:top w:val="single" w:sz="4" w:space="0" w:color="auto"/>
              <w:left w:val="single" w:sz="4" w:space="0" w:color="auto"/>
              <w:bottom w:val="single" w:sz="4" w:space="0" w:color="auto"/>
              <w:right w:val="single" w:sz="4" w:space="0" w:color="auto"/>
            </w:tcBorders>
            <w:hideMark/>
          </w:tcPr>
          <w:p w14:paraId="4E0212FB" w14:textId="77777777" w:rsidR="00036A0A" w:rsidRDefault="00036A0A">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09F0CC9" w14:textId="77777777" w:rsidR="00036A0A" w:rsidRDefault="00036A0A">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30BA608C" w14:textId="77777777" w:rsidR="00036A0A" w:rsidRDefault="00036A0A">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916B96A" w14:textId="77777777" w:rsidR="00036A0A" w:rsidRDefault="00036A0A">
            <w:pPr>
              <w:spacing w:line="256" w:lineRule="auto"/>
              <w:rPr>
                <w:rFonts w:eastAsia="Calibri"/>
                <w:lang w:val="ro-MD" w:eastAsia="ro-RO"/>
              </w:rPr>
            </w:pPr>
          </w:p>
        </w:tc>
      </w:tr>
      <w:tr w:rsidR="00036A0A" w14:paraId="4AE38F07" w14:textId="77777777" w:rsidTr="00036A0A">
        <w:trPr>
          <w:jc w:val="center"/>
        </w:trPr>
        <w:tc>
          <w:tcPr>
            <w:tcW w:w="3023" w:type="dxa"/>
            <w:tcBorders>
              <w:top w:val="single" w:sz="4" w:space="0" w:color="auto"/>
              <w:left w:val="single" w:sz="4" w:space="0" w:color="auto"/>
              <w:bottom w:val="single" w:sz="4" w:space="0" w:color="auto"/>
              <w:right w:val="single" w:sz="4" w:space="0" w:color="auto"/>
            </w:tcBorders>
            <w:hideMark/>
          </w:tcPr>
          <w:p w14:paraId="1FF1A39B" w14:textId="77777777" w:rsidR="00036A0A" w:rsidRDefault="00036A0A">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141E37D2" w14:textId="77777777" w:rsidR="00036A0A" w:rsidRDefault="00036A0A">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665023D7" w14:textId="77777777" w:rsidR="00036A0A" w:rsidRDefault="00036A0A">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2B7BE3EC" w14:textId="77777777" w:rsidR="00036A0A" w:rsidRDefault="00036A0A">
            <w:pPr>
              <w:spacing w:line="256" w:lineRule="auto"/>
              <w:rPr>
                <w:rFonts w:eastAsia="Calibri"/>
                <w:lang w:val="ro-MD" w:eastAsia="ro-RO"/>
              </w:rPr>
            </w:pPr>
          </w:p>
        </w:tc>
      </w:tr>
      <w:tr w:rsidR="00036A0A" w14:paraId="51195F5A" w14:textId="77777777" w:rsidTr="00036A0A">
        <w:trPr>
          <w:jc w:val="center"/>
        </w:trPr>
        <w:tc>
          <w:tcPr>
            <w:tcW w:w="3023" w:type="dxa"/>
            <w:tcBorders>
              <w:top w:val="single" w:sz="4" w:space="0" w:color="auto"/>
              <w:left w:val="single" w:sz="4" w:space="0" w:color="auto"/>
              <w:bottom w:val="single" w:sz="4" w:space="0" w:color="auto"/>
              <w:right w:val="single" w:sz="4" w:space="0" w:color="auto"/>
            </w:tcBorders>
            <w:hideMark/>
          </w:tcPr>
          <w:p w14:paraId="16F2E586" w14:textId="77777777" w:rsidR="00036A0A" w:rsidRDefault="00036A0A">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7F5C0152" w14:textId="77777777" w:rsidR="00036A0A" w:rsidRDefault="00036A0A">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7AB971C" w14:textId="77777777" w:rsidR="00036A0A" w:rsidRDefault="00036A0A">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CD0CB70" w14:textId="77777777" w:rsidR="00036A0A" w:rsidRDefault="00036A0A">
            <w:pPr>
              <w:spacing w:line="256" w:lineRule="auto"/>
              <w:rPr>
                <w:rFonts w:eastAsia="Calibri"/>
                <w:lang w:val="ro-MD" w:eastAsia="ro-RO"/>
              </w:rPr>
            </w:pPr>
          </w:p>
        </w:tc>
      </w:tr>
    </w:tbl>
    <w:p w14:paraId="556BED77" w14:textId="77777777" w:rsidR="00036A0A" w:rsidRDefault="00036A0A" w:rsidP="00036A0A">
      <w:pPr>
        <w:shd w:val="clear" w:color="auto" w:fill="FFFFFF"/>
        <w:spacing w:line="276" w:lineRule="auto"/>
        <w:ind w:firstLine="1080"/>
        <w:jc w:val="both"/>
        <w:rPr>
          <w:rFonts w:eastAsia="Calibri"/>
          <w:lang w:val="ro-MD"/>
        </w:rPr>
      </w:pPr>
    </w:p>
    <w:p w14:paraId="2881CC0B" w14:textId="77777777" w:rsidR="00036A0A" w:rsidRDefault="00036A0A" w:rsidP="00036A0A">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167D855C" w14:textId="77777777" w:rsidR="00036A0A" w:rsidRDefault="00036A0A" w:rsidP="00036A0A">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71D936" w14:textId="77777777" w:rsidR="00036A0A" w:rsidRDefault="00036A0A" w:rsidP="00036A0A">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72A6CEB2" w14:textId="77777777" w:rsidR="00036A0A" w:rsidRDefault="00036A0A" w:rsidP="00036A0A">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045479F4" w14:textId="77777777" w:rsidR="00036A0A" w:rsidRDefault="00036A0A" w:rsidP="00036A0A">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37D73FB6" w14:textId="77777777" w:rsidR="00036A0A" w:rsidRDefault="00036A0A" w:rsidP="00036A0A">
      <w:pPr>
        <w:shd w:val="clear" w:color="auto" w:fill="FFFFFF"/>
        <w:spacing w:after="200" w:line="276" w:lineRule="auto"/>
        <w:ind w:firstLine="720"/>
        <w:rPr>
          <w:rFonts w:eastAsia="Calibri"/>
          <w:spacing w:val="-1"/>
          <w:lang w:val="ro-MD"/>
        </w:rPr>
      </w:pPr>
    </w:p>
    <w:p w14:paraId="57B3FA30" w14:textId="77777777" w:rsidR="00036A0A" w:rsidRDefault="00036A0A" w:rsidP="00036A0A">
      <w:pPr>
        <w:shd w:val="clear" w:color="auto" w:fill="FFFFFF"/>
        <w:spacing w:after="200" w:line="276" w:lineRule="auto"/>
        <w:ind w:firstLine="720"/>
        <w:rPr>
          <w:rFonts w:eastAsia="Calibri"/>
          <w:spacing w:val="-1"/>
          <w:lang w:val="ro-MD"/>
        </w:rPr>
      </w:pPr>
    </w:p>
    <w:p w14:paraId="2E91F1CF" w14:textId="77777777" w:rsidR="00036A0A" w:rsidRDefault="00036A0A" w:rsidP="00036A0A">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2FF65B08" w14:textId="3AB69597" w:rsidR="00036A0A" w:rsidRDefault="00036A0A" w:rsidP="00036A0A">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099589B7" w14:textId="77777777" w:rsidR="00A97488" w:rsidRDefault="00A97488" w:rsidP="00036A0A">
      <w:pPr>
        <w:spacing w:after="200" w:line="276" w:lineRule="auto"/>
        <w:ind w:left="5040" w:firstLine="720"/>
        <w:jc w:val="both"/>
        <w:rPr>
          <w:rFonts w:eastAsia="Calibri"/>
          <w:i/>
          <w:spacing w:val="-1"/>
          <w:lang w:val="ro-MD"/>
        </w:rPr>
      </w:pPr>
    </w:p>
    <w:p w14:paraId="3C178152" w14:textId="77777777" w:rsidR="00A97488" w:rsidRDefault="00A97488" w:rsidP="00A97488">
      <w:pPr>
        <w:jc w:val="right"/>
        <w:rPr>
          <w:noProof w:val="0"/>
          <w:sz w:val="22"/>
          <w:szCs w:val="22"/>
          <w:lang w:val="ro-MD"/>
        </w:rPr>
      </w:pPr>
      <w:r>
        <w:rPr>
          <w:noProof w:val="0"/>
          <w:lang w:val="ro-MD"/>
        </w:rPr>
        <w:t>Anexa nr. 22</w:t>
      </w:r>
    </w:p>
    <w:p w14:paraId="6CC8EA12" w14:textId="77777777" w:rsidR="00A97488" w:rsidRDefault="00A97488" w:rsidP="00A97488">
      <w:pPr>
        <w:jc w:val="right"/>
        <w:rPr>
          <w:noProof w:val="0"/>
          <w:lang w:val="ro-MD"/>
        </w:rPr>
      </w:pPr>
      <w:r>
        <w:rPr>
          <w:noProof w:val="0"/>
          <w:lang w:val="ro-MD"/>
        </w:rPr>
        <w:t>la Documentația standard nr.69</w:t>
      </w:r>
    </w:p>
    <w:p w14:paraId="72C8B916" w14:textId="77777777" w:rsidR="00A97488" w:rsidRDefault="00A97488" w:rsidP="00A97488">
      <w:pPr>
        <w:jc w:val="right"/>
        <w:rPr>
          <w:noProof w:val="0"/>
          <w:lang w:val="ro-MD"/>
        </w:rPr>
      </w:pPr>
      <w:r>
        <w:rPr>
          <w:noProof w:val="0"/>
          <w:lang w:val="ro-MD"/>
        </w:rPr>
        <w:t>din 7 mai 2021</w:t>
      </w:r>
    </w:p>
    <w:p w14:paraId="19716746" w14:textId="77777777" w:rsidR="00A97488" w:rsidRDefault="00A97488" w:rsidP="00A97488">
      <w:pPr>
        <w:tabs>
          <w:tab w:val="left" w:pos="567"/>
        </w:tabs>
        <w:jc w:val="center"/>
        <w:rPr>
          <w:b/>
          <w:color w:val="000000"/>
          <w:w w:val="90"/>
          <w:lang w:val="ro-MD"/>
        </w:rPr>
      </w:pPr>
    </w:p>
    <w:p w14:paraId="2E9399A9" w14:textId="77777777" w:rsidR="00A97488" w:rsidRDefault="00A97488" w:rsidP="00A97488">
      <w:pPr>
        <w:spacing w:before="72" w:line="290" w:lineRule="auto"/>
        <w:jc w:val="center"/>
        <w:rPr>
          <w:b/>
          <w:color w:val="000000"/>
          <w:w w:val="90"/>
          <w:lang w:val="ro-MD"/>
        </w:rPr>
      </w:pPr>
      <w:r>
        <w:rPr>
          <w:b/>
          <w:color w:val="000000"/>
          <w:w w:val="90"/>
          <w:lang w:val="ro-MD"/>
        </w:rPr>
        <w:t>(Antetul instituției)</w:t>
      </w:r>
    </w:p>
    <w:p w14:paraId="6F7AA8D5" w14:textId="77777777" w:rsidR="00A97488" w:rsidRDefault="00A97488" w:rsidP="00A97488">
      <w:pPr>
        <w:spacing w:before="72" w:line="290" w:lineRule="auto"/>
        <w:jc w:val="center"/>
        <w:rPr>
          <w:b/>
          <w:color w:val="000000"/>
          <w:w w:val="90"/>
          <w:sz w:val="28"/>
          <w:szCs w:val="28"/>
          <w:lang w:val="ro-MD"/>
        </w:rPr>
      </w:pPr>
      <w:r>
        <w:rPr>
          <w:b/>
          <w:color w:val="000000"/>
          <w:w w:val="90"/>
          <w:lang w:val="ro-MD"/>
        </w:rPr>
        <w:t>~~~~~~~~~~~~~~~~~~~~~~~~~~~~~~~~~~~~~~~~~~~~~~~~~~~~~~~~~~~~~~~~~~~~~~~</w:t>
      </w:r>
    </w:p>
    <w:p w14:paraId="4FABD54F" w14:textId="77777777" w:rsidR="00A97488" w:rsidRDefault="00A97488" w:rsidP="00A97488">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0E232120" w14:textId="77777777" w:rsidR="00A97488" w:rsidRDefault="00A97488" w:rsidP="00A97488">
      <w:pPr>
        <w:spacing w:before="72" w:line="290" w:lineRule="auto"/>
        <w:jc w:val="center"/>
        <w:rPr>
          <w:b/>
          <w:color w:val="000000"/>
          <w:w w:val="90"/>
          <w:sz w:val="25"/>
          <w:lang w:val="ro-MD"/>
        </w:rPr>
      </w:pPr>
      <w:r>
        <w:rPr>
          <w:b/>
          <w:color w:val="000000"/>
          <w:w w:val="90"/>
          <w:sz w:val="28"/>
          <w:szCs w:val="28"/>
          <w:lang w:val="ro-MD"/>
        </w:rPr>
        <w:t xml:space="preserve">AVIZ </w:t>
      </w:r>
    </w:p>
    <w:p w14:paraId="74BA91E7" w14:textId="77777777" w:rsidR="00A97488" w:rsidRDefault="00A97488" w:rsidP="00A97488">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347C3D7C" w14:textId="77777777" w:rsidR="00A97488" w:rsidRDefault="00A97488" w:rsidP="00A97488">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1D4F8D8C" w14:textId="77777777" w:rsidR="00A97488" w:rsidRDefault="00A97488" w:rsidP="00A97488">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0FF602FD" w14:textId="77777777" w:rsidR="00A97488" w:rsidRDefault="00A97488" w:rsidP="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6BDD5031" w14:textId="77777777" w:rsidR="00A97488" w:rsidRDefault="00A97488" w:rsidP="00A97488">
      <w:pPr>
        <w:tabs>
          <w:tab w:val="left" w:leader="underscore" w:pos="6465"/>
          <w:tab w:val="right" w:leader="underscore" w:pos="9777"/>
        </w:tabs>
        <w:spacing w:line="300" w:lineRule="auto"/>
        <w:rPr>
          <w:rFonts w:eastAsia="PMingLiU"/>
          <w:lang w:val="ro-MD" w:eastAsia="zh-CN"/>
        </w:rPr>
      </w:pPr>
    </w:p>
    <w:p w14:paraId="245A4F0E" w14:textId="77777777" w:rsidR="00A97488" w:rsidRDefault="00A97488" w:rsidP="00A97488">
      <w:pPr>
        <w:tabs>
          <w:tab w:val="left" w:leader="underscore" w:pos="6465"/>
          <w:tab w:val="right" w:leader="underscore" w:pos="9777"/>
        </w:tabs>
        <w:spacing w:line="300" w:lineRule="auto"/>
        <w:rPr>
          <w:rFonts w:eastAsia="PMingLiU"/>
          <w:lang w:val="ro-MD" w:eastAsia="zh-CN"/>
        </w:rPr>
      </w:pPr>
    </w:p>
    <w:p w14:paraId="37978B40" w14:textId="77777777" w:rsidR="00A97488" w:rsidRDefault="00A97488" w:rsidP="00A97488">
      <w:pPr>
        <w:tabs>
          <w:tab w:val="left" w:leader="underscore" w:pos="6465"/>
          <w:tab w:val="right" w:leader="underscore" w:pos="9777"/>
        </w:tabs>
        <w:spacing w:line="300"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A97488" w14:paraId="3F48744C" w14:textId="77777777" w:rsidTr="00A97488">
        <w:tc>
          <w:tcPr>
            <w:tcW w:w="471" w:type="dxa"/>
            <w:tcBorders>
              <w:top w:val="single" w:sz="4" w:space="0" w:color="auto"/>
              <w:left w:val="single" w:sz="4" w:space="0" w:color="auto"/>
              <w:bottom w:val="single" w:sz="4" w:space="0" w:color="auto"/>
              <w:right w:val="single" w:sz="4" w:space="0" w:color="auto"/>
            </w:tcBorders>
            <w:hideMark/>
          </w:tcPr>
          <w:p w14:paraId="4BC5F4CF"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044D8BE2" w14:textId="77777777" w:rsidR="00A97488" w:rsidRDefault="00A974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2DFC190C" w14:textId="77777777" w:rsidR="00A97488" w:rsidRDefault="00A974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3B59A0D3"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787B92B8"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37B89567"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A97488" w:rsidRPr="00A97488" w14:paraId="03CFA7D9" w14:textId="77777777" w:rsidTr="00A974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9A26651"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463C220B"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0BF2DA10"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7EA45806" w14:textId="77777777" w:rsidR="00A97488" w:rsidRDefault="00A97488">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1D1D193" w14:textId="77777777" w:rsidR="00A97488" w:rsidRDefault="00A97488">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9619D63" w14:textId="77777777" w:rsidR="00A97488" w:rsidRDefault="00A97488">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0DFC684" w14:textId="77777777" w:rsidR="00A97488" w:rsidRDefault="00A97488">
            <w:pPr>
              <w:tabs>
                <w:tab w:val="left" w:leader="underscore" w:pos="6465"/>
                <w:tab w:val="right" w:leader="underscore" w:pos="9777"/>
              </w:tabs>
              <w:spacing w:line="300" w:lineRule="auto"/>
              <w:rPr>
                <w:rFonts w:eastAsia="PMingLiU"/>
                <w:lang w:val="ro-MD" w:eastAsia="zh-CN"/>
              </w:rPr>
            </w:pPr>
          </w:p>
        </w:tc>
      </w:tr>
      <w:tr w:rsidR="00A97488" w:rsidRPr="00A97488" w14:paraId="023D0A3D" w14:textId="77777777" w:rsidTr="00A974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66E6E7" w14:textId="77777777" w:rsidR="00A97488" w:rsidRDefault="00A974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B5192B" w14:textId="77777777" w:rsidR="00A97488" w:rsidRDefault="00A974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9333A7"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76316DDF"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61510CE7"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D68F4B9"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3E81523F"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14:paraId="72F44BE9" w14:textId="77777777" w:rsidTr="00A974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7ABE8758"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7A5B3C38"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19222DDA"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4F45C143"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4214029A"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4B4B0EE"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14:paraId="71C6A826" w14:textId="77777777" w:rsidTr="00A974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11255A" w14:textId="77777777" w:rsidR="00A97488" w:rsidRDefault="00A974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2C357" w14:textId="77777777" w:rsidR="00A97488" w:rsidRDefault="00A974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159CABB0" w14:textId="77777777" w:rsidR="00A97488" w:rsidRDefault="00A97488">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36733290"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C679DEB"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2E2237E2"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rsidRPr="00A97488" w14:paraId="31CEDCBB" w14:textId="77777777" w:rsidTr="00A974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6D2DABD8" w14:textId="77777777" w:rsidR="00A97488" w:rsidRDefault="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0C2668FF"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3896A4ED"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p w14:paraId="0641EAF9"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p w14:paraId="29E001E3"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p w14:paraId="11B53A7C"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p w14:paraId="7091526D"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p w14:paraId="12142652"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p w14:paraId="2A0EE20B" w14:textId="77777777" w:rsidR="00A97488" w:rsidRDefault="00A9748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18029A10"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36DD1807" w14:textId="77777777" w:rsidR="00A97488" w:rsidRDefault="00A97488">
            <w:pPr>
              <w:tabs>
                <w:tab w:val="left" w:pos="567"/>
              </w:tabs>
              <w:rPr>
                <w:lang w:val="ro-MD"/>
              </w:rPr>
            </w:pPr>
            <w:r>
              <w:rPr>
                <w:lang w:val="ro-MD"/>
              </w:rPr>
              <w:t>A.Terasamente, lucrări la structura clădirilor;</w:t>
            </w:r>
          </w:p>
          <w:p w14:paraId="5AEF9191" w14:textId="77777777" w:rsidR="00A97488" w:rsidRDefault="00A97488">
            <w:pPr>
              <w:tabs>
                <w:tab w:val="decimal" w:pos="216"/>
                <w:tab w:val="left" w:leader="underscore" w:pos="6465"/>
                <w:tab w:val="right" w:leader="underscore" w:pos="9777"/>
              </w:tabs>
              <w:ind w:left="360" w:hanging="360"/>
              <w:rPr>
                <w:lang w:val="ro-MD"/>
              </w:rPr>
            </w:pPr>
            <w:r>
              <w:rPr>
                <w:lang w:val="ro-MD"/>
              </w:rPr>
              <w:t xml:space="preserve">B. structuri metalice; </w:t>
            </w:r>
          </w:p>
          <w:p w14:paraId="33B05D64" w14:textId="77777777" w:rsidR="00A97488" w:rsidRDefault="00A97488">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0FFB8685"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F6450D7"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067E2E9C"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rsidRPr="00A97488" w14:paraId="148F0272" w14:textId="77777777" w:rsidTr="00A974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F6C567" w14:textId="77777777" w:rsidR="00A97488" w:rsidRDefault="00A974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FE799" w14:textId="77777777" w:rsidR="00A97488" w:rsidRDefault="00A974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746490A0"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510D453C" w14:textId="77777777" w:rsidR="00A97488" w:rsidRDefault="00A97488">
            <w:pPr>
              <w:tabs>
                <w:tab w:val="left" w:leader="underscore" w:pos="6465"/>
                <w:tab w:val="right" w:leader="underscore" w:pos="9777"/>
              </w:tabs>
              <w:jc w:val="both"/>
              <w:rPr>
                <w:lang w:val="ro-MD"/>
              </w:rPr>
            </w:pPr>
            <w:r>
              <w:rPr>
                <w:lang w:val="ro-MD"/>
              </w:rPr>
              <w:t xml:space="preserve">A.drumuri și piste de aviație; </w:t>
            </w:r>
          </w:p>
          <w:p w14:paraId="0525DE99" w14:textId="77777777" w:rsidR="00A97488" w:rsidRDefault="00A97488">
            <w:pPr>
              <w:tabs>
                <w:tab w:val="left" w:leader="underscore" w:pos="6465"/>
                <w:tab w:val="right" w:leader="underscore" w:pos="9777"/>
              </w:tabs>
              <w:jc w:val="both"/>
              <w:rPr>
                <w:lang w:val="ro-MD"/>
              </w:rPr>
            </w:pPr>
            <w:r>
              <w:rPr>
                <w:lang w:val="ro-MD"/>
              </w:rPr>
              <w:t xml:space="preserve">B.poduri; </w:t>
            </w:r>
          </w:p>
          <w:p w14:paraId="18D95838" w14:textId="77777777" w:rsidR="00A97488" w:rsidRDefault="00A97488">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651A1E81"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611239D"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A901554"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rsidRPr="00A97488" w14:paraId="4866705E" w14:textId="77777777" w:rsidTr="00A974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5D9B77" w14:textId="77777777" w:rsidR="00A97488" w:rsidRDefault="00A974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20C15" w14:textId="77777777" w:rsidR="00A97488" w:rsidRDefault="00A974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4365208" w14:textId="77777777" w:rsidR="00A97488" w:rsidRDefault="00A97488">
            <w:pPr>
              <w:tabs>
                <w:tab w:val="left" w:pos="567"/>
              </w:tabs>
              <w:spacing w:line="276" w:lineRule="auto"/>
              <w:rPr>
                <w:lang w:val="ro-MD"/>
              </w:rPr>
            </w:pPr>
            <w:r>
              <w:rPr>
                <w:lang w:val="ro-MD"/>
              </w:rPr>
              <w:t>Construcții speciale:</w:t>
            </w:r>
          </w:p>
          <w:p w14:paraId="32F5AC90" w14:textId="77777777" w:rsidR="00A97488" w:rsidRDefault="00A97488">
            <w:pPr>
              <w:tabs>
                <w:tab w:val="left" w:pos="567"/>
              </w:tabs>
              <w:spacing w:line="276" w:lineRule="auto"/>
              <w:rPr>
                <w:lang w:val="ro-MD"/>
              </w:rPr>
            </w:pPr>
            <w:r>
              <w:rPr>
                <w:lang w:val="ro-MD"/>
              </w:rPr>
              <w:t>A. hidrotehnice și pentru îmbunătățiri funciare;</w:t>
            </w:r>
          </w:p>
          <w:p w14:paraId="15E9D7DF" w14:textId="77777777" w:rsidR="00A97488" w:rsidRDefault="00A97488">
            <w:pPr>
              <w:tabs>
                <w:tab w:val="left" w:pos="567"/>
              </w:tabs>
              <w:spacing w:line="276" w:lineRule="auto"/>
              <w:rPr>
                <w:lang w:val="ro-MD"/>
              </w:rPr>
            </w:pPr>
            <w:r>
              <w:rPr>
                <w:lang w:val="ro-MD"/>
              </w:rPr>
              <w:t xml:space="preserve">B. fântâni arteziene; </w:t>
            </w:r>
          </w:p>
          <w:p w14:paraId="470B4B65" w14:textId="77777777" w:rsidR="00A97488" w:rsidRDefault="00A97488">
            <w:pPr>
              <w:tabs>
                <w:tab w:val="left" w:pos="567"/>
              </w:tabs>
              <w:spacing w:line="276" w:lineRule="auto"/>
              <w:rPr>
                <w:lang w:val="ro-MD"/>
              </w:rPr>
            </w:pPr>
            <w:r>
              <w:rPr>
                <w:lang w:val="ro-MD"/>
              </w:rPr>
              <w:lastRenderedPageBreak/>
              <w:t>C. porturi și debarcadere;</w:t>
            </w:r>
          </w:p>
          <w:p w14:paraId="1758432D" w14:textId="77777777" w:rsidR="00A97488" w:rsidRDefault="00A97488">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3015D4E3"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5094E381"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AE899EF"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rsidRPr="00A97488" w14:paraId="61DE495A" w14:textId="77777777" w:rsidTr="00A974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F19A72" w14:textId="77777777" w:rsidR="00A97488" w:rsidRDefault="00A974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EC826" w14:textId="77777777" w:rsidR="00A97488" w:rsidRDefault="00A974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6111579C"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715AD49C" w14:textId="77777777" w:rsidR="00A97488" w:rsidRDefault="00A97488">
            <w:pPr>
              <w:tabs>
                <w:tab w:val="left" w:pos="567"/>
              </w:tabs>
              <w:spacing w:line="276" w:lineRule="auto"/>
              <w:rPr>
                <w:lang w:val="ro-MD"/>
              </w:rPr>
            </w:pPr>
            <w:r>
              <w:rPr>
                <w:lang w:val="ro-MD"/>
              </w:rPr>
              <w:t>A.de alimentare cu apă și canalizare;</w:t>
            </w:r>
          </w:p>
          <w:p w14:paraId="449B55D0" w14:textId="77777777" w:rsidR="00A97488" w:rsidRDefault="00A97488">
            <w:pPr>
              <w:tabs>
                <w:tab w:val="left" w:pos="567"/>
              </w:tabs>
              <w:spacing w:line="276" w:lineRule="auto"/>
              <w:rPr>
                <w:lang w:val="ro-MD"/>
              </w:rPr>
            </w:pPr>
            <w:r>
              <w:rPr>
                <w:lang w:val="ro-MD"/>
              </w:rPr>
              <w:t xml:space="preserve">B.de încălzire; </w:t>
            </w:r>
          </w:p>
          <w:p w14:paraId="1637F132" w14:textId="77777777" w:rsidR="00A97488" w:rsidRDefault="00A97488">
            <w:pPr>
              <w:tabs>
                <w:tab w:val="left" w:pos="567"/>
              </w:tabs>
              <w:spacing w:line="276" w:lineRule="auto"/>
              <w:rPr>
                <w:lang w:val="ro-MD"/>
              </w:rPr>
            </w:pPr>
            <w:r>
              <w:rPr>
                <w:lang w:val="ro-MD"/>
              </w:rPr>
              <w:t>C. ventilație, climatizare; D. electrice;</w:t>
            </w:r>
          </w:p>
          <w:p w14:paraId="7B2CBC77" w14:textId="77777777" w:rsidR="00A97488" w:rsidRDefault="00A97488">
            <w:pPr>
              <w:tabs>
                <w:tab w:val="left" w:pos="567"/>
              </w:tabs>
              <w:spacing w:line="276" w:lineRule="auto"/>
              <w:rPr>
                <w:lang w:val="ro-MD"/>
              </w:rPr>
            </w:pPr>
            <w:r>
              <w:rPr>
                <w:lang w:val="ro-MD"/>
              </w:rPr>
              <w:t>E.de automatizare; F.telecomunicație; G.semnalizare;</w:t>
            </w:r>
          </w:p>
          <w:p w14:paraId="7E470EFF" w14:textId="77777777" w:rsidR="00A97488" w:rsidRDefault="00A97488">
            <w:pPr>
              <w:tabs>
                <w:tab w:val="left" w:leader="underscore" w:pos="6465"/>
                <w:tab w:val="right" w:leader="underscore" w:pos="9777"/>
              </w:tabs>
              <w:jc w:val="both"/>
              <w:rPr>
                <w:lang w:val="ro-MD"/>
              </w:rPr>
            </w:pPr>
            <w:r>
              <w:rPr>
                <w:lang w:val="ro-MD"/>
              </w:rPr>
              <w:t>H.frigorifice,compresoare;</w:t>
            </w:r>
          </w:p>
          <w:p w14:paraId="071750E4" w14:textId="77777777" w:rsidR="00A97488" w:rsidRDefault="00A97488">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2486DEDF"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520D2A6"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373E08A4"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r w:rsidR="00A97488" w:rsidRPr="00A97488" w14:paraId="1925EABD" w14:textId="77777777" w:rsidTr="00A974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0F05E" w14:textId="77777777" w:rsidR="00A97488" w:rsidRDefault="00A974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2047D" w14:textId="77777777" w:rsidR="00A97488" w:rsidRDefault="00A974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A730E0B" w14:textId="77777777" w:rsidR="00A97488" w:rsidRDefault="00A97488">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3AEEA5A5" w14:textId="77777777" w:rsidR="00A97488" w:rsidRDefault="00A97488">
            <w:pPr>
              <w:tabs>
                <w:tab w:val="left" w:pos="567"/>
              </w:tabs>
              <w:spacing w:line="276" w:lineRule="auto"/>
              <w:rPr>
                <w:lang w:val="ro-MD"/>
              </w:rPr>
            </w:pPr>
            <w:r>
              <w:rPr>
                <w:lang w:val="ro-MD"/>
              </w:rPr>
              <w:t>A. sub presiune, mecanisme de ridicat, cazane;</w:t>
            </w:r>
          </w:p>
          <w:p w14:paraId="70558920" w14:textId="77777777" w:rsidR="00A97488" w:rsidRDefault="00A97488">
            <w:pPr>
              <w:tabs>
                <w:tab w:val="left" w:pos="567"/>
              </w:tabs>
              <w:spacing w:line="276" w:lineRule="auto"/>
              <w:rPr>
                <w:lang w:val="ro-MD"/>
              </w:rPr>
            </w:pPr>
            <w:r>
              <w:rPr>
                <w:lang w:val="ro-MD"/>
              </w:rPr>
              <w:t>B. chimico-tehnologice; C. gazoducte magistrale;</w:t>
            </w:r>
          </w:p>
          <w:p w14:paraId="1C7A76D4" w14:textId="77777777" w:rsidR="00A97488" w:rsidRDefault="00A97488" w:rsidP="00A97488">
            <w:pPr>
              <w:pStyle w:val="a"/>
              <w:numPr>
                <w:ilvl w:val="0"/>
                <w:numId w:val="10"/>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212D7391"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7B73F44"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C02F961" w14:textId="77777777" w:rsidR="00A97488" w:rsidRDefault="00A97488">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5EAB08BC" w14:textId="77777777" w:rsidR="00A97488" w:rsidRDefault="00A97488" w:rsidP="00A97488">
      <w:pPr>
        <w:tabs>
          <w:tab w:val="left" w:leader="underscore" w:pos="6465"/>
          <w:tab w:val="right" w:leader="underscore" w:pos="9777"/>
        </w:tabs>
        <w:spacing w:line="300" w:lineRule="auto"/>
        <w:rPr>
          <w:rFonts w:eastAsia="PMingLiU"/>
          <w:lang w:val="ro-MD" w:eastAsia="zh-CN"/>
        </w:rPr>
      </w:pPr>
    </w:p>
    <w:p w14:paraId="627AF75A" w14:textId="77777777" w:rsidR="00A97488" w:rsidRDefault="00A97488" w:rsidP="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2270167B" w14:textId="77777777" w:rsidR="00A97488" w:rsidRDefault="00A97488" w:rsidP="00A974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411B3DE8" w14:textId="77777777" w:rsidR="00A97488" w:rsidRDefault="00A97488" w:rsidP="00A97488">
      <w:pPr>
        <w:tabs>
          <w:tab w:val="left" w:leader="underscore" w:pos="6465"/>
          <w:tab w:val="right" w:leader="underscore" w:pos="9777"/>
        </w:tabs>
        <w:spacing w:line="300" w:lineRule="auto"/>
        <w:rPr>
          <w:rFonts w:eastAsia="PMingLiU"/>
          <w:lang w:val="ro-MD" w:eastAsia="zh-CN"/>
        </w:rPr>
      </w:pPr>
    </w:p>
    <w:p w14:paraId="4D22C339" w14:textId="77777777" w:rsidR="00A97488" w:rsidRDefault="00A97488" w:rsidP="00A97488">
      <w:pPr>
        <w:tabs>
          <w:tab w:val="left" w:leader="underscore" w:pos="6465"/>
          <w:tab w:val="right" w:leader="underscore" w:pos="9777"/>
        </w:tabs>
        <w:spacing w:line="300" w:lineRule="auto"/>
        <w:rPr>
          <w:rFonts w:eastAsia="PMingLiU"/>
          <w:lang w:val="ro-MD" w:eastAsia="zh-CN"/>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sectPr w:rsidR="00B65C93" w:rsidRPr="00FF430B" w:rsidSect="00BE75BB">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4D8A2" w14:textId="77777777" w:rsidR="00C71905" w:rsidRDefault="00C71905" w:rsidP="00A20ACF">
      <w:r>
        <w:separator/>
      </w:r>
    </w:p>
  </w:endnote>
  <w:endnote w:type="continuationSeparator" w:id="0">
    <w:p w14:paraId="4BC4EE6C" w14:textId="77777777" w:rsidR="00C71905" w:rsidRDefault="00C719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0272A27" w:rsidR="008F1D40" w:rsidRDefault="008F1D40">
        <w:pPr>
          <w:pStyle w:val="a4"/>
          <w:jc w:val="right"/>
        </w:pPr>
        <w:r>
          <w:fldChar w:fldCharType="begin"/>
        </w:r>
        <w:r>
          <w:instrText xml:space="preserve"> PAGE   \* MERGEFORMAT </w:instrText>
        </w:r>
        <w:r>
          <w:fldChar w:fldCharType="separate"/>
        </w:r>
        <w:r w:rsidR="00FB04BE">
          <w:t>16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CE628" w14:textId="77777777" w:rsidR="00C71905" w:rsidRDefault="00C71905" w:rsidP="00A20ACF">
      <w:r>
        <w:separator/>
      </w:r>
    </w:p>
  </w:footnote>
  <w:footnote w:type="continuationSeparator" w:id="0">
    <w:p w14:paraId="7F8D6BE7" w14:textId="77777777" w:rsidR="00C71905" w:rsidRDefault="00C7190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9"/>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887"/>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A0A"/>
    <w:rsid w:val="00040E78"/>
    <w:rsid w:val="00040EA0"/>
    <w:rsid w:val="0004670D"/>
    <w:rsid w:val="00046CEA"/>
    <w:rsid w:val="00050E70"/>
    <w:rsid w:val="00051317"/>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A2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14C"/>
    <w:rsid w:val="00154B34"/>
    <w:rsid w:val="00154E4F"/>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864"/>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D5B"/>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8C9"/>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9FD"/>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6E7"/>
    <w:rsid w:val="004344C6"/>
    <w:rsid w:val="004374F2"/>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4CE"/>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4FE"/>
    <w:rsid w:val="0051370B"/>
    <w:rsid w:val="005139AA"/>
    <w:rsid w:val="005157B4"/>
    <w:rsid w:val="00516840"/>
    <w:rsid w:val="00516A3C"/>
    <w:rsid w:val="00516A7A"/>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196"/>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66E"/>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E8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C3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2EA6"/>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C08"/>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01A"/>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62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3A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EA3"/>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127"/>
    <w:rsid w:val="00A52736"/>
    <w:rsid w:val="00A527D3"/>
    <w:rsid w:val="00A53EBF"/>
    <w:rsid w:val="00A54239"/>
    <w:rsid w:val="00A55E28"/>
    <w:rsid w:val="00A56DD7"/>
    <w:rsid w:val="00A56E57"/>
    <w:rsid w:val="00A57290"/>
    <w:rsid w:val="00A60292"/>
    <w:rsid w:val="00A605FC"/>
    <w:rsid w:val="00A60BDD"/>
    <w:rsid w:val="00A61C31"/>
    <w:rsid w:val="00A62F03"/>
    <w:rsid w:val="00A66664"/>
    <w:rsid w:val="00A6700A"/>
    <w:rsid w:val="00A67C9F"/>
    <w:rsid w:val="00A67EEF"/>
    <w:rsid w:val="00A75527"/>
    <w:rsid w:val="00A75BAB"/>
    <w:rsid w:val="00A761A0"/>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488"/>
    <w:rsid w:val="00AA1251"/>
    <w:rsid w:val="00AA1372"/>
    <w:rsid w:val="00AA3E12"/>
    <w:rsid w:val="00AA4C46"/>
    <w:rsid w:val="00AA633F"/>
    <w:rsid w:val="00AA698F"/>
    <w:rsid w:val="00AA712F"/>
    <w:rsid w:val="00AA736D"/>
    <w:rsid w:val="00AA7E9A"/>
    <w:rsid w:val="00AB1EC3"/>
    <w:rsid w:val="00AB48FD"/>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273"/>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E87"/>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5BB"/>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905"/>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64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3F87"/>
    <w:rsid w:val="00D5036B"/>
    <w:rsid w:val="00D51EB7"/>
    <w:rsid w:val="00D51F0A"/>
    <w:rsid w:val="00D53233"/>
    <w:rsid w:val="00D53648"/>
    <w:rsid w:val="00D553E7"/>
    <w:rsid w:val="00D55CC9"/>
    <w:rsid w:val="00D56452"/>
    <w:rsid w:val="00D6104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78A"/>
    <w:rsid w:val="00DA3C87"/>
    <w:rsid w:val="00DA5198"/>
    <w:rsid w:val="00DA6115"/>
    <w:rsid w:val="00DA661D"/>
    <w:rsid w:val="00DA6BF3"/>
    <w:rsid w:val="00DB0EE7"/>
    <w:rsid w:val="00DB2B83"/>
    <w:rsid w:val="00DB45B1"/>
    <w:rsid w:val="00DB5DCF"/>
    <w:rsid w:val="00DB6F5C"/>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47"/>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4BE"/>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1728611">
      <w:bodyDiv w:val="1"/>
      <w:marLeft w:val="0"/>
      <w:marRight w:val="0"/>
      <w:marTop w:val="0"/>
      <w:marBottom w:val="0"/>
      <w:divBdr>
        <w:top w:val="none" w:sz="0" w:space="0" w:color="auto"/>
        <w:left w:val="none" w:sz="0" w:space="0" w:color="auto"/>
        <w:bottom w:val="none" w:sz="0" w:space="0" w:color="auto"/>
        <w:right w:val="none" w:sz="0" w:space="0" w:color="auto"/>
      </w:divBdr>
    </w:div>
    <w:div w:id="604189662">
      <w:bodyDiv w:val="1"/>
      <w:marLeft w:val="0"/>
      <w:marRight w:val="0"/>
      <w:marTop w:val="0"/>
      <w:marBottom w:val="0"/>
      <w:divBdr>
        <w:top w:val="none" w:sz="0" w:space="0" w:color="auto"/>
        <w:left w:val="none" w:sz="0" w:space="0" w:color="auto"/>
        <w:bottom w:val="none" w:sz="0" w:space="0" w:color="auto"/>
        <w:right w:val="none" w:sz="0" w:space="0" w:color="auto"/>
      </w:divBdr>
    </w:div>
    <w:div w:id="617833639">
      <w:bodyDiv w:val="1"/>
      <w:marLeft w:val="0"/>
      <w:marRight w:val="0"/>
      <w:marTop w:val="0"/>
      <w:marBottom w:val="0"/>
      <w:divBdr>
        <w:top w:val="none" w:sz="0" w:space="0" w:color="auto"/>
        <w:left w:val="none" w:sz="0" w:space="0" w:color="auto"/>
        <w:bottom w:val="none" w:sz="0" w:space="0" w:color="auto"/>
        <w:right w:val="none" w:sz="0" w:space="0" w:color="auto"/>
      </w:divBdr>
    </w:div>
    <w:div w:id="766511091">
      <w:bodyDiv w:val="1"/>
      <w:marLeft w:val="0"/>
      <w:marRight w:val="0"/>
      <w:marTop w:val="0"/>
      <w:marBottom w:val="0"/>
      <w:divBdr>
        <w:top w:val="none" w:sz="0" w:space="0" w:color="auto"/>
        <w:left w:val="none" w:sz="0" w:space="0" w:color="auto"/>
        <w:bottom w:val="none" w:sz="0" w:space="0" w:color="auto"/>
        <w:right w:val="none" w:sz="0" w:space="0" w:color="auto"/>
      </w:divBdr>
    </w:div>
    <w:div w:id="767429617">
      <w:bodyDiv w:val="1"/>
      <w:marLeft w:val="0"/>
      <w:marRight w:val="0"/>
      <w:marTop w:val="0"/>
      <w:marBottom w:val="0"/>
      <w:divBdr>
        <w:top w:val="none" w:sz="0" w:space="0" w:color="auto"/>
        <w:left w:val="none" w:sz="0" w:space="0" w:color="auto"/>
        <w:bottom w:val="none" w:sz="0" w:space="0" w:color="auto"/>
        <w:right w:val="none" w:sz="0" w:space="0" w:color="auto"/>
      </w:divBdr>
    </w:div>
    <w:div w:id="838158303">
      <w:bodyDiv w:val="1"/>
      <w:marLeft w:val="0"/>
      <w:marRight w:val="0"/>
      <w:marTop w:val="0"/>
      <w:marBottom w:val="0"/>
      <w:divBdr>
        <w:top w:val="none" w:sz="0" w:space="0" w:color="auto"/>
        <w:left w:val="none" w:sz="0" w:space="0" w:color="auto"/>
        <w:bottom w:val="none" w:sz="0" w:space="0" w:color="auto"/>
        <w:right w:val="none" w:sz="0" w:space="0" w:color="auto"/>
      </w:divBdr>
    </w:div>
    <w:div w:id="847597504">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9769000">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634001">
      <w:bodyDiv w:val="1"/>
      <w:marLeft w:val="0"/>
      <w:marRight w:val="0"/>
      <w:marTop w:val="0"/>
      <w:marBottom w:val="0"/>
      <w:divBdr>
        <w:top w:val="none" w:sz="0" w:space="0" w:color="auto"/>
        <w:left w:val="none" w:sz="0" w:space="0" w:color="auto"/>
        <w:bottom w:val="none" w:sz="0" w:space="0" w:color="auto"/>
        <w:right w:val="none" w:sz="0" w:space="0" w:color="auto"/>
      </w:divBdr>
    </w:div>
    <w:div w:id="1121455912">
      <w:bodyDiv w:val="1"/>
      <w:marLeft w:val="0"/>
      <w:marRight w:val="0"/>
      <w:marTop w:val="0"/>
      <w:marBottom w:val="0"/>
      <w:divBdr>
        <w:top w:val="none" w:sz="0" w:space="0" w:color="auto"/>
        <w:left w:val="none" w:sz="0" w:space="0" w:color="auto"/>
        <w:bottom w:val="none" w:sz="0" w:space="0" w:color="auto"/>
        <w:right w:val="none" w:sz="0" w:space="0" w:color="auto"/>
      </w:divBdr>
    </w:div>
    <w:div w:id="1138645062">
      <w:bodyDiv w:val="1"/>
      <w:marLeft w:val="0"/>
      <w:marRight w:val="0"/>
      <w:marTop w:val="0"/>
      <w:marBottom w:val="0"/>
      <w:divBdr>
        <w:top w:val="none" w:sz="0" w:space="0" w:color="auto"/>
        <w:left w:val="none" w:sz="0" w:space="0" w:color="auto"/>
        <w:bottom w:val="none" w:sz="0" w:space="0" w:color="auto"/>
        <w:right w:val="none" w:sz="0" w:space="0" w:color="auto"/>
      </w:divBdr>
    </w:div>
    <w:div w:id="1175800293">
      <w:bodyDiv w:val="1"/>
      <w:marLeft w:val="0"/>
      <w:marRight w:val="0"/>
      <w:marTop w:val="0"/>
      <w:marBottom w:val="0"/>
      <w:divBdr>
        <w:top w:val="none" w:sz="0" w:space="0" w:color="auto"/>
        <w:left w:val="none" w:sz="0" w:space="0" w:color="auto"/>
        <w:bottom w:val="none" w:sz="0" w:space="0" w:color="auto"/>
        <w:right w:val="none" w:sz="0" w:space="0" w:color="auto"/>
      </w:divBdr>
    </w:div>
    <w:div w:id="123404706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8946351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203896">
      <w:bodyDiv w:val="1"/>
      <w:marLeft w:val="0"/>
      <w:marRight w:val="0"/>
      <w:marTop w:val="0"/>
      <w:marBottom w:val="0"/>
      <w:divBdr>
        <w:top w:val="none" w:sz="0" w:space="0" w:color="auto"/>
        <w:left w:val="none" w:sz="0" w:space="0" w:color="auto"/>
        <w:bottom w:val="none" w:sz="0" w:space="0" w:color="auto"/>
        <w:right w:val="none" w:sz="0" w:space="0" w:color="auto"/>
      </w:divBdr>
    </w:div>
    <w:div w:id="174221390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6C08D-8D64-452A-B856-AA743422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4115</Words>
  <Characters>23460</Characters>
  <Application>Microsoft Office Word</Application>
  <DocSecurity>0</DocSecurity>
  <Lines>195</Lines>
  <Paragraphs>55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2021-06-01T11:52:00Z</cp:lastPrinted>
  <dcterms:created xsi:type="dcterms:W3CDTF">2022-01-05T11:19:00Z</dcterms:created>
  <dcterms:modified xsi:type="dcterms:W3CDTF">2022-01-05T11:19:00Z</dcterms:modified>
</cp:coreProperties>
</file>