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82472"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5AD135C1"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r w:rsidR="00682472">
        <w:rPr>
          <w:rFonts w:ascii="Times New Roman" w:hAnsi="Times New Roman" w:cs="Times New Roman"/>
          <w:color w:val="auto"/>
          <w:lang w:val="ro-MD"/>
        </w:rPr>
        <w:t xml:space="preserve"> sunt indicate in caietul de sarcini</w:t>
      </w:r>
    </w:p>
    <w:p w14:paraId="6A55CC41" w14:textId="77777777" w:rsidR="00E71F7B" w:rsidRPr="005A202E" w:rsidRDefault="00E71F7B" w:rsidP="00196AB4">
      <w:pPr>
        <w:ind w:firstLine="709"/>
        <w:jc w:val="both"/>
        <w:rPr>
          <w:b/>
          <w:lang w:val="ro-MD"/>
        </w:rPr>
      </w:pPr>
    </w:p>
    <w:p w14:paraId="535E08FC" w14:textId="4B158A42" w:rsidR="00EA6764" w:rsidRDefault="0003591A" w:rsidP="00EA6764">
      <w:pPr>
        <w:ind w:left="360" w:hanging="360"/>
        <w:contextualSpacing/>
        <w:jc w:val="both"/>
        <w:rPr>
          <w:lang w:val="ro-MD"/>
        </w:rPr>
      </w:pPr>
      <w:r w:rsidRPr="005A202E">
        <w:rPr>
          <w:lang w:val="ro-MD"/>
        </w:rPr>
        <w:t>Obiectul</w:t>
      </w:r>
      <w:r w:rsidR="00CE3E3D">
        <w:rPr>
          <w:lang w:val="ro-MD"/>
        </w:rPr>
        <w:t xml:space="preserve"> </w:t>
      </w:r>
      <w:r w:rsidR="00682472" w:rsidRPr="000F6D5E">
        <w:rPr>
          <w:b/>
          <w:bCs/>
          <w:color w:val="000000" w:themeColor="text1"/>
          <w:sz w:val="28"/>
          <w:szCs w:val="28"/>
          <w:lang w:val="ro-MD"/>
        </w:rPr>
        <w:t>Construcția/reconstrucția parcărilor din curți de bloc</w:t>
      </w:r>
      <w:r w:rsidR="00682472" w:rsidRPr="00B95831">
        <w:t xml:space="preserve">                     </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1935C0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682472">
              <w:rPr>
                <w:b/>
                <w:color w:val="FF0000"/>
                <w:lang w:val="ro-MD"/>
              </w:rPr>
              <w:t>__</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FF6700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EA6764">
          <w:t>7</w:t>
        </w:r>
        <w:r w:rsidR="00EA6764">
          <w:t>0</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7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68</Pages>
  <Words>24676</Words>
  <Characters>140654</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4</cp:revision>
  <cp:lastPrinted>2021-06-01T11:52:00Z</cp:lastPrinted>
  <dcterms:created xsi:type="dcterms:W3CDTF">2026-03-23T08:03:00Z</dcterms:created>
  <dcterms:modified xsi:type="dcterms:W3CDTF">2026-08-09T15:58:00Z</dcterms:modified>
</cp:coreProperties>
</file>