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pentru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A868A2">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A868A2">
      <w:pPr>
        <w:pStyle w:val="a"/>
        <w:numPr>
          <w:ilvl w:val="0"/>
          <w:numId w:val="3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pentru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A868A2">
      <w:pPr>
        <w:pStyle w:val="a"/>
        <w:numPr>
          <w:ilvl w:val="0"/>
          <w:numId w:val="3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A868A2">
      <w:pPr>
        <w:pStyle w:val="a"/>
        <w:numPr>
          <w:ilvl w:val="0"/>
          <w:numId w:val="3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A868A2">
      <w:pPr>
        <w:pStyle w:val="a"/>
        <w:numPr>
          <w:ilvl w:val="0"/>
          <w:numId w:val="3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A868A2">
      <w:pPr>
        <w:pStyle w:val="a"/>
        <w:numPr>
          <w:ilvl w:val="0"/>
          <w:numId w:val="3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A868A2">
      <w:pPr>
        <w:pStyle w:val="a"/>
        <w:numPr>
          <w:ilvl w:val="0"/>
          <w:numId w:val="36"/>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A868A2">
      <w:pPr>
        <w:pStyle w:val="a"/>
        <w:numPr>
          <w:ilvl w:val="0"/>
          <w:numId w:val="3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A868A2">
      <w:pPr>
        <w:pStyle w:val="a"/>
        <w:numPr>
          <w:ilvl w:val="0"/>
          <w:numId w:val="3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pentru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A868A2">
      <w:pPr>
        <w:pStyle w:val="a"/>
        <w:numPr>
          <w:ilvl w:val="0"/>
          <w:numId w:val="3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pe</w:t>
      </w:r>
      <w:r w:rsidR="0072565E" w:rsidRPr="00FF430B">
        <w:t xml:space="preserve">ntru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A868A2">
      <w:pPr>
        <w:pStyle w:val="a"/>
        <w:numPr>
          <w:ilvl w:val="0"/>
          <w:numId w:val="3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A868A2">
      <w:pPr>
        <w:pStyle w:val="a"/>
        <w:numPr>
          <w:ilvl w:val="0"/>
          <w:numId w:val="3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Aviz</w:t>
      </w:r>
      <w:proofErr w:type="spellEnd"/>
      <w:r w:rsidRPr="00FF430B">
        <w:t xml:space="preserve"> pentru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A868A2">
      <w:pPr>
        <w:pStyle w:val="a"/>
        <w:numPr>
          <w:ilvl w:val="0"/>
          <w:numId w:val="36"/>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A868A2">
      <w:pPr>
        <w:pStyle w:val="a"/>
        <w:numPr>
          <w:ilvl w:val="0"/>
          <w:numId w:val="3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A868A2">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A868A2">
      <w:pPr>
        <w:pStyle w:val="a"/>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A868A2">
      <w:pPr>
        <w:pStyle w:val="a"/>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A868A2">
      <w:pPr>
        <w:pStyle w:val="a"/>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A868A2">
      <w:pPr>
        <w:pStyle w:val="a"/>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44523" w:rsidP="00A868A2">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pentru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C4D7021" w14:textId="2DA1F513" w:rsidR="00A50D0A" w:rsidRPr="00FF430B"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A868A2">
      <w:pPr>
        <w:pStyle w:val="a"/>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A868A2">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A868A2">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A868A2">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fost </w:t>
      </w:r>
      <w:proofErr w:type="spellStart"/>
      <w:r w:rsidRPr="00FF430B">
        <w:t>elaborat</w:t>
      </w:r>
      <w:proofErr w:type="spellEnd"/>
      <w:r w:rsidRPr="00FF430B">
        <w:t xml:space="preserve"> </w:t>
      </w:r>
      <w:proofErr w:type="spellStart"/>
      <w:r w:rsidRPr="00FF430B">
        <w:t>proiectul</w:t>
      </w:r>
      <w:proofErr w:type="spellEnd"/>
      <w:r w:rsidRPr="00FF430B">
        <w:t xml:space="preserve"> nu trebuie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A868A2">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pentru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A868A2">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fost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pentru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A868A2">
      <w:pPr>
        <w:pStyle w:val="a"/>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A868A2">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A868A2">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pentru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pentru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pentru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pentru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pentru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pentru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fiecare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trebuie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fost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trebuie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trebuie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 xml:space="preserve">Pentru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pentru fiecare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pentru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 xml:space="preserve">Pentru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achiziţiilor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fost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pentru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pentru </w:t>
      </w:r>
      <w:proofErr w:type="spellStart"/>
      <w:r w:rsidR="007167E4" w:rsidRPr="00FF430B">
        <w:rPr>
          <w:lang w:eastAsia="ro-RO"/>
        </w:rPr>
        <w:t>corupție</w:t>
      </w:r>
      <w:proofErr w:type="spellEnd"/>
      <w:r w:rsidR="007167E4" w:rsidRPr="00FF430B">
        <w:rPr>
          <w:lang w:eastAsia="ro-RO"/>
        </w:rPr>
        <w:t xml:space="preserve">, pentru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pentru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pentru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pentru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fost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pentru</w:t>
      </w:r>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pentru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r w:rsidR="007167E4" w:rsidRPr="00FF430B">
        <w:t xml:space="preserve">pentru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trebuie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pentru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pentru fiecare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trebuie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pentru</w:t>
      </w:r>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pentru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r w:rsidRPr="00FF430B">
        <w:t>pentru</w:t>
      </w:r>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fost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fost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pentru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pentru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pentru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pentru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pentru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pentru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pentru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trebuie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trebuie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pentru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pentru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F04DE" w:rsidRDefault="000E4D7D" w:rsidP="009F1E2C">
      <w:pPr>
        <w:pStyle w:val="af2"/>
        <w:shd w:val="clear" w:color="auto" w:fill="FFFFFF"/>
        <w:tabs>
          <w:tab w:val="left" w:pos="-284"/>
        </w:tabs>
        <w:ind w:left="-284" w:firstLine="284"/>
        <w:rPr>
          <w:color w:val="000000" w:themeColor="text1"/>
          <w:lang w:val="en-US" w:eastAsia="it-IT"/>
        </w:rPr>
      </w:pPr>
      <w:r w:rsidRPr="00CF04DE">
        <w:rPr>
          <w:b/>
          <w:color w:val="000000" w:themeColor="text1"/>
          <w:lang w:val="en-US"/>
        </w:rPr>
        <w:t>9</w:t>
      </w:r>
      <w:r w:rsidR="0024699C" w:rsidRPr="00CF04DE">
        <w:rPr>
          <w:b/>
          <w:color w:val="000000" w:themeColor="text1"/>
          <w:lang w:val="en-US"/>
        </w:rPr>
        <w:t>8</w:t>
      </w:r>
      <w:r w:rsidR="00B00190" w:rsidRPr="00CF04DE">
        <w:rPr>
          <w:b/>
          <w:color w:val="000000" w:themeColor="text1"/>
          <w:lang w:val="en-US"/>
        </w:rPr>
        <w:t xml:space="preserve">. </w:t>
      </w:r>
      <w:r w:rsidR="009C11B3" w:rsidRPr="00CF04DE">
        <w:rPr>
          <w:b/>
          <w:color w:val="000000" w:themeColor="text1"/>
          <w:lang w:val="en-US"/>
        </w:rPr>
        <w:t xml:space="preserve"> </w:t>
      </w:r>
      <w:proofErr w:type="spellStart"/>
      <w:r w:rsidR="00B00190" w:rsidRPr="00CF04DE">
        <w:rPr>
          <w:color w:val="000000" w:themeColor="text1"/>
          <w:lang w:val="en-US" w:eastAsia="it-IT"/>
        </w:rPr>
        <w:t>Garanția</w:t>
      </w:r>
      <w:proofErr w:type="spellEnd"/>
      <w:r w:rsidR="00B00190" w:rsidRPr="00CF04DE">
        <w:rPr>
          <w:color w:val="000000" w:themeColor="text1"/>
          <w:lang w:val="en-US" w:eastAsia="it-IT"/>
        </w:rPr>
        <w:t xml:space="preserve"> de </w:t>
      </w:r>
      <w:proofErr w:type="spellStart"/>
      <w:r w:rsidR="00B00190" w:rsidRPr="00CF04DE">
        <w:rPr>
          <w:color w:val="000000" w:themeColor="text1"/>
          <w:lang w:val="en-US" w:eastAsia="it-IT"/>
        </w:rPr>
        <w:t>bună</w:t>
      </w:r>
      <w:proofErr w:type="spellEnd"/>
      <w:r w:rsidR="00B00190" w:rsidRPr="00CF04DE">
        <w:rPr>
          <w:color w:val="000000" w:themeColor="text1"/>
          <w:lang w:val="en-US" w:eastAsia="it-IT"/>
        </w:rPr>
        <w:t xml:space="preserve"> </w:t>
      </w:r>
      <w:proofErr w:type="spellStart"/>
      <w:r w:rsidR="00B00190" w:rsidRPr="00CF04DE">
        <w:rPr>
          <w:color w:val="000000" w:themeColor="text1"/>
          <w:lang w:val="en-US" w:eastAsia="it-IT"/>
        </w:rPr>
        <w:t>execuție</w:t>
      </w:r>
      <w:proofErr w:type="spellEnd"/>
      <w:r w:rsidR="00B00190" w:rsidRPr="00CF04DE">
        <w:rPr>
          <w:color w:val="000000" w:themeColor="text1"/>
          <w:lang w:val="en-US" w:eastAsia="it-IT"/>
        </w:rPr>
        <w:t xml:space="preserve"> a </w:t>
      </w:r>
      <w:proofErr w:type="spellStart"/>
      <w:r w:rsidR="00B00190" w:rsidRPr="00CF04DE">
        <w:rPr>
          <w:color w:val="000000" w:themeColor="text1"/>
          <w:lang w:val="en-US" w:eastAsia="it-IT"/>
        </w:rPr>
        <w:t>contractului</w:t>
      </w:r>
      <w:proofErr w:type="spellEnd"/>
      <w:r w:rsidR="00B00190" w:rsidRPr="00CF04DE">
        <w:rPr>
          <w:color w:val="000000" w:themeColor="text1"/>
          <w:lang w:val="en-US" w:eastAsia="it-IT"/>
        </w:rPr>
        <w:t xml:space="preserve">, </w:t>
      </w:r>
      <w:proofErr w:type="spellStart"/>
      <w:r w:rsidR="00B00190" w:rsidRPr="00CF04DE">
        <w:rPr>
          <w:color w:val="000000" w:themeColor="text1"/>
          <w:lang w:val="en-US" w:eastAsia="it-IT"/>
        </w:rPr>
        <w:t>dacă</w:t>
      </w:r>
      <w:proofErr w:type="spellEnd"/>
      <w:r w:rsidR="00B00190" w:rsidRPr="00CF04DE">
        <w:rPr>
          <w:color w:val="000000" w:themeColor="text1"/>
          <w:lang w:val="en-US" w:eastAsia="it-IT"/>
        </w:rPr>
        <w:t xml:space="preserve"> </w:t>
      </w:r>
      <w:proofErr w:type="spellStart"/>
      <w:r w:rsidR="00B00190" w:rsidRPr="00CF04DE">
        <w:rPr>
          <w:color w:val="000000" w:themeColor="text1"/>
          <w:lang w:val="en-US" w:eastAsia="it-IT"/>
        </w:rPr>
        <w:t>părțile</w:t>
      </w:r>
      <w:proofErr w:type="spellEnd"/>
      <w:r w:rsidR="00B00190" w:rsidRPr="00CF04DE">
        <w:rPr>
          <w:color w:val="000000" w:themeColor="text1"/>
          <w:lang w:val="en-US" w:eastAsia="it-IT"/>
        </w:rPr>
        <w:t xml:space="preserve"> </w:t>
      </w:r>
      <w:proofErr w:type="spellStart"/>
      <w:r w:rsidR="00B00190" w:rsidRPr="00CF04DE">
        <w:rPr>
          <w:color w:val="000000" w:themeColor="text1"/>
          <w:lang w:val="en-US" w:eastAsia="it-IT"/>
        </w:rPr>
        <w:t>agreează</w:t>
      </w:r>
      <w:proofErr w:type="spellEnd"/>
      <w:r w:rsidR="00B00190" w:rsidRPr="00CF04DE">
        <w:rPr>
          <w:color w:val="000000" w:themeColor="text1"/>
          <w:lang w:val="en-US" w:eastAsia="it-IT"/>
        </w:rPr>
        <w:t xml:space="preserve">, se </w:t>
      </w:r>
      <w:proofErr w:type="spellStart"/>
      <w:r w:rsidR="00B00190" w:rsidRPr="00CF04DE">
        <w:rPr>
          <w:color w:val="000000" w:themeColor="text1"/>
          <w:lang w:val="en-US" w:eastAsia="it-IT"/>
        </w:rPr>
        <w:t>constituie</w:t>
      </w:r>
      <w:proofErr w:type="spellEnd"/>
      <w:r w:rsidR="00B00190" w:rsidRPr="00CF04DE">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A868A2">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A868A2">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72C48CBA" w14:textId="77777777" w:rsidR="00AB7321" w:rsidRDefault="00AB7321" w:rsidP="00502EFF">
      <w:pPr>
        <w:jc w:val="right"/>
        <w:rPr>
          <w:noProof w:val="0"/>
        </w:rPr>
        <w:sectPr w:rsidR="00AB7321" w:rsidSect="00837D1C">
          <w:footerReference w:type="first" r:id="rId13"/>
          <w:pgSz w:w="11906" w:h="16838" w:code="9"/>
          <w:pgMar w:top="426" w:right="1134" w:bottom="851" w:left="1276" w:header="720" w:footer="510" w:gutter="0"/>
          <w:cols w:space="720"/>
          <w:titlePg/>
          <w:docGrid w:linePitch="326"/>
        </w:sectPr>
      </w:pPr>
    </w:p>
    <w:p w14:paraId="7F8DEB5F" w14:textId="77777777" w:rsidR="005E07D3" w:rsidRPr="005E07D3" w:rsidRDefault="005E07D3" w:rsidP="005E07D3">
      <w:pPr>
        <w:jc w:val="right"/>
        <w:rPr>
          <w:noProof w:val="0"/>
          <w:sz w:val="22"/>
          <w:szCs w:val="22"/>
          <w:lang w:val="it-IT"/>
        </w:rPr>
      </w:pPr>
      <w:r w:rsidRPr="005E07D3">
        <w:rPr>
          <w:noProof w:val="0"/>
          <w:lang w:val="it-IT"/>
        </w:rPr>
        <w:lastRenderedPageBreak/>
        <w:t>Anexa nr. 2</w:t>
      </w:r>
    </w:p>
    <w:p w14:paraId="028B8829" w14:textId="77777777" w:rsidR="005E07D3" w:rsidRPr="005E07D3" w:rsidRDefault="005E07D3" w:rsidP="005E07D3">
      <w:pPr>
        <w:jc w:val="right"/>
        <w:rPr>
          <w:noProof w:val="0"/>
          <w:lang w:val="it-IT"/>
        </w:rPr>
      </w:pPr>
      <w:r w:rsidRPr="005E07D3">
        <w:rPr>
          <w:noProof w:val="0"/>
          <w:lang w:val="it-IT"/>
        </w:rPr>
        <w:t>la Documentația standard nr._____</w:t>
      </w:r>
    </w:p>
    <w:p w14:paraId="3DF34F0F" w14:textId="77777777" w:rsidR="005E07D3" w:rsidRPr="005E07D3" w:rsidRDefault="005E07D3" w:rsidP="005E07D3">
      <w:pPr>
        <w:jc w:val="right"/>
        <w:rPr>
          <w:noProof w:val="0"/>
          <w:lang w:val="it-IT"/>
        </w:rPr>
      </w:pPr>
      <w:r w:rsidRPr="005E07D3">
        <w:rPr>
          <w:noProof w:val="0"/>
          <w:lang w:val="it-IT"/>
        </w:rPr>
        <w:t>din “_____” _____ 20___</w:t>
      </w:r>
    </w:p>
    <w:p w14:paraId="3A2CB4D7" w14:textId="77777777" w:rsidR="005E07D3" w:rsidRPr="005E07D3" w:rsidRDefault="005E07D3" w:rsidP="005E07D3">
      <w:pPr>
        <w:spacing w:before="120"/>
        <w:jc w:val="center"/>
        <w:outlineLvl w:val="0"/>
        <w:rPr>
          <w:b/>
          <w:noProof w:val="0"/>
          <w:sz w:val="28"/>
          <w:szCs w:val="28"/>
          <w:lang w:eastAsia="ru-RU"/>
        </w:rPr>
      </w:pPr>
    </w:p>
    <w:p w14:paraId="60226409" w14:textId="77777777" w:rsidR="005E07D3" w:rsidRPr="005E07D3" w:rsidRDefault="005E07D3" w:rsidP="005E07D3">
      <w:pPr>
        <w:spacing w:before="120"/>
        <w:jc w:val="center"/>
        <w:outlineLvl w:val="0"/>
        <w:rPr>
          <w:b/>
          <w:noProof w:val="0"/>
          <w:sz w:val="28"/>
          <w:szCs w:val="28"/>
          <w:lang w:eastAsia="ru-RU"/>
        </w:rPr>
      </w:pPr>
      <w:bookmarkStart w:id="45" w:name="_Hlk77770922"/>
      <w:r w:rsidRPr="005E07D3">
        <w:rPr>
          <w:b/>
          <w:noProof w:val="0"/>
          <w:sz w:val="28"/>
          <w:szCs w:val="28"/>
          <w:lang w:eastAsia="ru-RU"/>
        </w:rPr>
        <w:t>ANUNȚ DE PARTICIPARE INCLUSIV PENTRU PROCEDURILE DE PRESELECȚIE/PROCEDURILE NEGOCIATE</w:t>
      </w:r>
      <w:bookmarkEnd w:id="45"/>
    </w:p>
    <w:p w14:paraId="2264957F" w14:textId="77777777" w:rsidR="005E07D3" w:rsidRPr="005E07D3" w:rsidRDefault="005E07D3" w:rsidP="005E07D3">
      <w:pPr>
        <w:shd w:val="clear" w:color="auto" w:fill="FFFFFF"/>
        <w:spacing w:before="120"/>
        <w:jc w:val="center"/>
        <w:rPr>
          <w:b/>
          <w:noProof w:val="0"/>
          <w:lang w:eastAsia="ru-RU"/>
        </w:rPr>
      </w:pPr>
      <w:r w:rsidRPr="005E07D3">
        <w:rPr>
          <w:b/>
          <w:noProof w:val="0"/>
          <w:lang w:eastAsia="ru-RU"/>
        </w:rPr>
        <w:t>privind achiziționarea</w:t>
      </w:r>
    </w:p>
    <w:p w14:paraId="07C7F604" w14:textId="77777777" w:rsidR="005E07D3" w:rsidRPr="005E07D3" w:rsidRDefault="005E07D3" w:rsidP="005E07D3">
      <w:pPr>
        <w:shd w:val="clear" w:color="auto" w:fill="FFFFFF"/>
        <w:spacing w:before="120"/>
        <w:jc w:val="center"/>
        <w:rPr>
          <w:b/>
          <w:noProof w:val="0"/>
          <w:sz w:val="32"/>
          <w:szCs w:val="32"/>
          <w:shd w:val="clear" w:color="auto" w:fill="FFFFFF"/>
          <w:lang w:eastAsia="ru-RU"/>
        </w:rPr>
      </w:pPr>
      <w:bookmarkStart w:id="46" w:name="_Hlk115268577"/>
      <w:r w:rsidRPr="005E07D3">
        <w:rPr>
          <w:b/>
          <w:noProof w:val="0"/>
          <w:lang w:eastAsia="ru-RU"/>
        </w:rPr>
        <w:t xml:space="preserve"> </w:t>
      </w:r>
      <w:r w:rsidRPr="005E07D3">
        <w:rPr>
          <w:b/>
          <w:noProof w:val="0"/>
          <w:shd w:val="clear" w:color="auto" w:fill="FFFFFF"/>
          <w:lang w:eastAsia="ru-RU"/>
        </w:rPr>
        <w:t xml:space="preserve"> </w:t>
      </w:r>
      <w:bookmarkStart w:id="47" w:name="_Hlk115272707"/>
      <w:r w:rsidRPr="005E07D3">
        <w:rPr>
          <w:b/>
          <w:noProof w:val="0"/>
          <w:sz w:val="32"/>
          <w:szCs w:val="32"/>
          <w:u w:val="single"/>
          <w:shd w:val="clear" w:color="auto" w:fill="FFFFFF"/>
          <w:lang w:eastAsia="ru-RU"/>
        </w:rPr>
        <w:t>Lucrări de conectare a cazanelor pe combustibil solid la reteaua existenta de încalzire</w:t>
      </w:r>
    </w:p>
    <w:bookmarkEnd w:id="46"/>
    <w:bookmarkEnd w:id="47"/>
    <w:p w14:paraId="1D35B8DE" w14:textId="77777777" w:rsidR="005E07D3" w:rsidRPr="005E07D3" w:rsidRDefault="005E07D3" w:rsidP="005E07D3">
      <w:pPr>
        <w:shd w:val="clear" w:color="auto" w:fill="FFFFFF"/>
        <w:spacing w:before="120"/>
        <w:jc w:val="center"/>
        <w:rPr>
          <w:b/>
          <w:noProof w:val="0"/>
          <w:lang w:eastAsia="ru-RU"/>
        </w:rPr>
      </w:pPr>
      <w:r w:rsidRPr="005E07D3">
        <w:rPr>
          <w:b/>
          <w:noProof w:val="0"/>
          <w:lang w:eastAsia="ru-RU"/>
        </w:rPr>
        <w:t>prin procedura de achiziție</w:t>
      </w:r>
    </w:p>
    <w:p w14:paraId="3101E614" w14:textId="77777777" w:rsidR="005E07D3" w:rsidRPr="005E07D3" w:rsidRDefault="005E07D3" w:rsidP="005E07D3">
      <w:pPr>
        <w:shd w:val="clear" w:color="auto" w:fill="FFFFFF"/>
        <w:spacing w:before="120"/>
        <w:jc w:val="center"/>
        <w:rPr>
          <w:b/>
          <w:noProof w:val="0"/>
          <w:lang w:eastAsia="ru-RU"/>
        </w:rPr>
      </w:pPr>
      <w:r w:rsidRPr="005E07D3">
        <w:rPr>
          <w:b/>
          <w:noProof w:val="0"/>
          <w:lang w:eastAsia="ru-RU"/>
        </w:rPr>
        <w:t xml:space="preserve">  Cererea ofertelor de preț (COP)</w:t>
      </w:r>
      <w:r w:rsidRPr="005E07D3">
        <w:rPr>
          <w:b/>
          <w:noProof w:val="0"/>
          <w:lang w:eastAsia="ru-RU"/>
        </w:rPr>
        <w:br/>
      </w:r>
    </w:p>
    <w:p w14:paraId="30E46768"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i/>
          <w:iCs/>
          <w:noProof w:val="0"/>
          <w:u w:val="single"/>
          <w:lang w:eastAsia="ru-RU"/>
        </w:rPr>
      </w:pPr>
      <w:r w:rsidRPr="005E07D3">
        <w:rPr>
          <w:b/>
          <w:noProof w:val="0"/>
          <w:lang w:eastAsia="ru-RU"/>
        </w:rPr>
        <w:t xml:space="preserve">Denumirea autorității contractante: </w:t>
      </w:r>
      <w:r w:rsidRPr="005E07D3">
        <w:rPr>
          <w:b/>
          <w:i/>
          <w:iCs/>
          <w:noProof w:val="0"/>
          <w:u w:val="single"/>
          <w:lang w:eastAsia="ru-RU"/>
        </w:rPr>
        <w:t xml:space="preserve">Direcția regională Sud al </w:t>
      </w:r>
      <w:r w:rsidRPr="005E07D3">
        <w:rPr>
          <w:b/>
          <w:i/>
          <w:iCs/>
          <w:noProof w:val="0"/>
          <w:u w:val="single"/>
          <w:shd w:val="clear" w:color="auto" w:fill="FFFFFF"/>
          <w:lang w:eastAsia="ru-RU"/>
        </w:rPr>
        <w:t>Inspectoratului General al Poliției de Frontieră al MAI</w:t>
      </w:r>
    </w:p>
    <w:p w14:paraId="455FC7F7"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IDNO:</w:t>
      </w:r>
      <w:r w:rsidRPr="005E07D3">
        <w:rPr>
          <w:b/>
          <w:i/>
          <w:iCs/>
          <w:noProof w:val="0"/>
          <w:u w:val="single"/>
          <w:shd w:val="clear" w:color="auto" w:fill="FFFFFF"/>
          <w:lang w:eastAsia="ru-RU"/>
        </w:rPr>
        <w:t xml:space="preserve">  1010601000416 </w:t>
      </w:r>
    </w:p>
    <w:p w14:paraId="068717A4"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Adresa:</w:t>
      </w:r>
      <w:r w:rsidRPr="005E07D3">
        <w:rPr>
          <w:b/>
          <w:noProof w:val="0"/>
          <w:shd w:val="clear" w:color="auto" w:fill="FFFFFF"/>
          <w:lang w:eastAsia="ru-RU"/>
        </w:rPr>
        <w:t xml:space="preserve"> </w:t>
      </w:r>
      <w:r w:rsidRPr="005E07D3">
        <w:rPr>
          <w:b/>
          <w:noProof w:val="0"/>
          <w:u w:val="single"/>
          <w:shd w:val="clear" w:color="auto" w:fill="FFFFFF"/>
          <w:lang w:eastAsia="ru-RU"/>
        </w:rPr>
        <w:t xml:space="preserve">  </w:t>
      </w:r>
      <w:r w:rsidRPr="005E07D3">
        <w:rPr>
          <w:b/>
          <w:i/>
          <w:iCs/>
          <w:noProof w:val="0"/>
          <w:u w:val="single"/>
          <w:shd w:val="clear" w:color="auto" w:fill="FFFFFF"/>
          <w:lang w:eastAsia="ru-RU"/>
        </w:rPr>
        <w:t>mun. Cahul, str. Garoafelor 40</w:t>
      </w:r>
    </w:p>
    <w:p w14:paraId="07A297F1"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 xml:space="preserve">Numărul de telefon: </w:t>
      </w:r>
      <w:r w:rsidRPr="005E07D3">
        <w:rPr>
          <w:b/>
          <w:i/>
          <w:iCs/>
          <w:noProof w:val="0"/>
          <w:u w:val="single"/>
          <w:shd w:val="clear" w:color="auto" w:fill="FFFFFF"/>
          <w:lang w:eastAsia="ru-RU"/>
        </w:rPr>
        <w:t>0 293-3-12-53</w:t>
      </w:r>
    </w:p>
    <w:p w14:paraId="03ABB639"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 xml:space="preserve">Adresa de e-mail: </w:t>
      </w:r>
      <w:r w:rsidRPr="005E07D3">
        <w:rPr>
          <w:noProof w:val="0"/>
          <w:sz w:val="20"/>
          <w:szCs w:val="20"/>
          <w:lang w:eastAsia="ru-RU"/>
        </w:rPr>
        <w:fldChar w:fldCharType="begin"/>
      </w:r>
      <w:r w:rsidRPr="005E07D3">
        <w:rPr>
          <w:noProof w:val="0"/>
          <w:sz w:val="20"/>
          <w:szCs w:val="20"/>
          <w:lang w:eastAsia="ru-RU"/>
        </w:rPr>
        <w:instrText xml:space="preserve"> HYPERLINK "mailto:sea.cahul@border.gov.md" </w:instrText>
      </w:r>
      <w:r w:rsidRPr="005E07D3">
        <w:rPr>
          <w:noProof w:val="0"/>
          <w:sz w:val="20"/>
          <w:szCs w:val="20"/>
          <w:lang w:eastAsia="ru-RU"/>
        </w:rPr>
        <w:fldChar w:fldCharType="separate"/>
      </w:r>
      <w:r w:rsidRPr="005E07D3">
        <w:rPr>
          <w:b/>
          <w:noProof w:val="0"/>
          <w:color w:val="0563C1"/>
          <w:u w:val="single"/>
          <w:shd w:val="clear" w:color="auto" w:fill="FFFFFF"/>
          <w:lang w:eastAsia="ru-RU"/>
        </w:rPr>
        <w:t>sea.cahul@border.gov.md</w:t>
      </w:r>
      <w:r w:rsidRPr="005E07D3">
        <w:rPr>
          <w:b/>
          <w:noProof w:val="0"/>
          <w:color w:val="0563C1"/>
          <w:u w:val="single"/>
          <w:shd w:val="clear" w:color="auto" w:fill="FFFFFF"/>
          <w:lang w:eastAsia="ru-RU"/>
        </w:rPr>
        <w:fldChar w:fldCharType="end"/>
      </w:r>
    </w:p>
    <w:p w14:paraId="6D7A48A0" w14:textId="77777777" w:rsidR="005E07D3" w:rsidRPr="005E07D3" w:rsidRDefault="005E07D3" w:rsidP="005E07D3">
      <w:pPr>
        <w:numPr>
          <w:ilvl w:val="0"/>
          <w:numId w:val="23"/>
        </w:numPr>
        <w:shd w:val="clear" w:color="auto" w:fill="FFFFFF"/>
        <w:tabs>
          <w:tab w:val="left" w:pos="284"/>
          <w:tab w:val="right" w:pos="9531"/>
        </w:tabs>
        <w:spacing w:before="120"/>
        <w:ind w:left="288" w:hanging="288"/>
        <w:jc w:val="both"/>
        <w:rPr>
          <w:bCs/>
          <w:noProof w:val="0"/>
          <w:u w:val="single"/>
          <w:lang w:eastAsia="ru-RU"/>
        </w:rPr>
      </w:pPr>
      <w:r w:rsidRPr="005E07D3">
        <w:rPr>
          <w:b/>
          <w:noProof w:val="0"/>
          <w:lang w:eastAsia="ru-RU"/>
        </w:rPr>
        <w:t xml:space="preserve">Adresa de e-mail sau pagina web oficială de la care se va putea obține accesul la documentația de atribuire: </w:t>
      </w:r>
      <w:r w:rsidRPr="005E07D3">
        <w:rPr>
          <w:bCs/>
          <w:i/>
          <w:noProof w:val="0"/>
          <w:u w:val="single"/>
          <w:lang w:eastAsia="ru-RU"/>
        </w:rPr>
        <w:t>documentația de atribuire este anexată în cadrul procedurii în SIA RSAP</w:t>
      </w:r>
    </w:p>
    <w:p w14:paraId="07410A81" w14:textId="77777777" w:rsidR="005E07D3" w:rsidRPr="005E07D3" w:rsidRDefault="005E07D3" w:rsidP="005E07D3">
      <w:pPr>
        <w:numPr>
          <w:ilvl w:val="0"/>
          <w:numId w:val="23"/>
        </w:numPr>
        <w:shd w:val="clear" w:color="auto" w:fill="FFFFFF"/>
        <w:tabs>
          <w:tab w:val="left" w:pos="284"/>
          <w:tab w:val="right" w:pos="9531"/>
        </w:tabs>
        <w:spacing w:before="120"/>
        <w:ind w:left="288" w:hanging="288"/>
        <w:rPr>
          <w:b/>
          <w:noProof w:val="0"/>
          <w:lang w:eastAsia="ru-RU"/>
        </w:rPr>
      </w:pPr>
      <w:r w:rsidRPr="005E07D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07D3">
        <w:rPr>
          <w:b/>
          <w:noProof w:val="0"/>
          <w:shd w:val="clear" w:color="auto" w:fill="FFFFFF"/>
          <w:lang w:eastAsia="ru-RU"/>
        </w:rPr>
        <w:t>Instituție publică</w:t>
      </w:r>
    </w:p>
    <w:p w14:paraId="653CAB63" w14:textId="77777777" w:rsidR="005E07D3" w:rsidRPr="005E07D3" w:rsidRDefault="005E07D3" w:rsidP="005E07D3">
      <w:pPr>
        <w:numPr>
          <w:ilvl w:val="0"/>
          <w:numId w:val="23"/>
        </w:numPr>
        <w:shd w:val="clear" w:color="auto" w:fill="FFFFFF"/>
        <w:tabs>
          <w:tab w:val="left" w:pos="284"/>
          <w:tab w:val="right" w:pos="426"/>
        </w:tabs>
        <w:spacing w:before="120"/>
        <w:ind w:left="284" w:hanging="284"/>
        <w:jc w:val="both"/>
        <w:rPr>
          <w:b/>
          <w:noProof w:val="0"/>
          <w:lang w:eastAsia="ru-RU"/>
        </w:rPr>
      </w:pPr>
      <w:r w:rsidRPr="005E07D3">
        <w:rPr>
          <w:b/>
          <w:noProof w:val="0"/>
          <w:lang w:eastAsia="ru-RU"/>
        </w:rPr>
        <w:t>Cumpărătorul invită operatorii economici interesați, care îi pot satisface necesitățile, să participe la procedura de achiziție privind prestarea/executarea următoarelor lucrări:</w:t>
      </w:r>
    </w:p>
    <w:tbl>
      <w:tblPr>
        <w:tblW w:w="10475" w:type="dxa"/>
        <w:tblInd w:w="-572" w:type="dxa"/>
        <w:tblLayout w:type="fixed"/>
        <w:tblLook w:val="04A0" w:firstRow="1" w:lastRow="0" w:firstColumn="1" w:lastColumn="0" w:noHBand="0" w:noVBand="1"/>
      </w:tblPr>
      <w:tblGrid>
        <w:gridCol w:w="709"/>
        <w:gridCol w:w="1134"/>
        <w:gridCol w:w="3119"/>
        <w:gridCol w:w="850"/>
        <w:gridCol w:w="851"/>
        <w:gridCol w:w="1984"/>
        <w:gridCol w:w="1828"/>
      </w:tblGrid>
      <w:tr w:rsidR="005E07D3" w:rsidRPr="005E07D3" w14:paraId="08F64785" w14:textId="77777777" w:rsidTr="006B7AD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87DB77" w14:textId="77777777" w:rsidR="005E07D3" w:rsidRPr="005E07D3" w:rsidRDefault="005E07D3" w:rsidP="005E07D3">
            <w:pPr>
              <w:shd w:val="clear" w:color="auto" w:fill="FFFFFF"/>
              <w:jc w:val="center"/>
              <w:rPr>
                <w:b/>
                <w:noProof w:val="0"/>
                <w:sz w:val="20"/>
                <w:szCs w:val="20"/>
                <w:lang w:eastAsia="ru-RU"/>
              </w:rPr>
            </w:pPr>
            <w:bookmarkStart w:id="48" w:name="_Hlk115270788"/>
            <w:bookmarkStart w:id="49" w:name="_Hlk115270358"/>
            <w:r w:rsidRPr="005E07D3">
              <w:rPr>
                <w:b/>
                <w:noProof w:val="0"/>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FB50A6"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D51EA23"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90280B" w14:textId="77777777" w:rsidR="005E07D3" w:rsidRPr="005E07D3" w:rsidRDefault="005E07D3" w:rsidP="005E07D3">
            <w:pPr>
              <w:shd w:val="clear" w:color="auto" w:fill="FFFFFF"/>
              <w:ind w:left="-104" w:right="-101"/>
              <w:jc w:val="center"/>
              <w:rPr>
                <w:b/>
                <w:noProof w:val="0"/>
                <w:sz w:val="20"/>
                <w:szCs w:val="20"/>
                <w:lang w:eastAsia="ru-RU"/>
              </w:rPr>
            </w:pPr>
            <w:r w:rsidRPr="005E07D3">
              <w:rPr>
                <w:b/>
                <w:noProof w:val="0"/>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5CF3FA"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Canti</w:t>
            </w:r>
          </w:p>
          <w:p w14:paraId="4408B0AF"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C6F14F3"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6C836CEA"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Valoarea estimată</w:t>
            </w:r>
            <w:r w:rsidRPr="005E07D3">
              <w:rPr>
                <w:b/>
                <w:noProof w:val="0"/>
                <w:sz w:val="20"/>
                <w:szCs w:val="20"/>
                <w:lang w:eastAsia="ru-RU"/>
              </w:rPr>
              <w:br/>
              <w:t>fără TVA, lei</w:t>
            </w:r>
          </w:p>
        </w:tc>
      </w:tr>
      <w:tr w:rsidR="005E07D3" w:rsidRPr="005E07D3" w14:paraId="6424DD7C" w14:textId="77777777" w:rsidTr="006B7AD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226C31" w14:textId="77777777" w:rsidR="005E07D3" w:rsidRPr="005E07D3" w:rsidRDefault="005E07D3" w:rsidP="005E07D3">
            <w:pPr>
              <w:shd w:val="clear" w:color="auto" w:fill="FFFFFF"/>
              <w:jc w:val="center"/>
              <w:rPr>
                <w:b/>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9D7A74" w14:textId="77777777" w:rsidR="005E07D3" w:rsidRPr="005E07D3" w:rsidRDefault="005E07D3" w:rsidP="005E07D3">
            <w:pPr>
              <w:shd w:val="clear" w:color="auto" w:fill="FFFFFF"/>
              <w:jc w:val="center"/>
              <w:rPr>
                <w:b/>
                <w:noProof w:val="0"/>
                <w:sz w:val="20"/>
                <w:szCs w:val="20"/>
                <w:lang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E6F884A" w14:textId="77777777" w:rsidR="005E07D3" w:rsidRPr="005E07D3" w:rsidRDefault="005E07D3" w:rsidP="005E07D3">
            <w:pPr>
              <w:shd w:val="clear" w:color="auto" w:fill="FFFFFF"/>
              <w:jc w:val="center"/>
              <w:rPr>
                <w:b/>
                <w:noProof w:val="0"/>
                <w:sz w:val="28"/>
                <w:szCs w:val="28"/>
                <w:lang w:eastAsia="ru-RU"/>
              </w:rPr>
            </w:pPr>
            <w:r w:rsidRPr="005E07D3">
              <w:rPr>
                <w:b/>
                <w:noProof w:val="0"/>
                <w:sz w:val="28"/>
                <w:szCs w:val="28"/>
                <w:lang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CC31AF" w14:textId="77777777" w:rsidR="005E07D3" w:rsidRPr="005E07D3" w:rsidRDefault="005E07D3" w:rsidP="005E07D3">
            <w:pPr>
              <w:shd w:val="clear" w:color="auto" w:fill="FFFFFF"/>
              <w:ind w:left="-104" w:right="-101"/>
              <w:jc w:val="center"/>
              <w:rPr>
                <w:b/>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AE643" w14:textId="77777777" w:rsidR="005E07D3" w:rsidRPr="005E07D3" w:rsidRDefault="005E07D3" w:rsidP="005E07D3">
            <w:pPr>
              <w:shd w:val="clear" w:color="auto" w:fill="FFFFFF"/>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804A18" w14:textId="77777777" w:rsidR="005E07D3" w:rsidRPr="005E07D3" w:rsidRDefault="005E07D3" w:rsidP="005E07D3">
            <w:pPr>
              <w:shd w:val="clear" w:color="auto" w:fill="FFFFFF"/>
              <w:jc w:val="center"/>
              <w:rPr>
                <w:b/>
                <w:noProof w:val="0"/>
                <w:sz w:val="20"/>
                <w:szCs w:val="20"/>
                <w:lang w:eastAsia="ru-RU"/>
              </w:rPr>
            </w:pP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18A74593" w14:textId="77777777" w:rsidR="005E07D3" w:rsidRPr="005E07D3" w:rsidRDefault="005E07D3" w:rsidP="005E07D3">
            <w:pPr>
              <w:shd w:val="clear" w:color="auto" w:fill="FFFFFF"/>
              <w:jc w:val="center"/>
              <w:rPr>
                <w:b/>
                <w:noProof w:val="0"/>
                <w:sz w:val="20"/>
                <w:szCs w:val="20"/>
                <w:lang w:eastAsia="ru-RU"/>
              </w:rPr>
            </w:pPr>
          </w:p>
        </w:tc>
      </w:tr>
      <w:tr w:rsidR="005E07D3" w:rsidRPr="005E07D3" w14:paraId="72B4C76A" w14:textId="77777777" w:rsidTr="006B7AD0">
        <w:trPr>
          <w:trHeight w:val="1211"/>
        </w:trPr>
        <w:tc>
          <w:tcPr>
            <w:tcW w:w="709" w:type="dxa"/>
            <w:tcBorders>
              <w:top w:val="single" w:sz="4" w:space="0" w:color="auto"/>
              <w:left w:val="single" w:sz="4" w:space="0" w:color="auto"/>
              <w:right w:val="single" w:sz="4" w:space="0" w:color="auto"/>
            </w:tcBorders>
            <w:shd w:val="clear" w:color="auto" w:fill="auto"/>
            <w:vAlign w:val="center"/>
          </w:tcPr>
          <w:p w14:paraId="7551CA04"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134" w:type="dxa"/>
            <w:tcBorders>
              <w:top w:val="single" w:sz="4" w:space="0" w:color="auto"/>
              <w:left w:val="single" w:sz="4" w:space="0" w:color="auto"/>
              <w:right w:val="single" w:sz="4" w:space="0" w:color="auto"/>
            </w:tcBorders>
            <w:shd w:val="clear" w:color="auto" w:fill="auto"/>
            <w:vAlign w:val="center"/>
          </w:tcPr>
          <w:p w14:paraId="5DBFF1D7" w14:textId="77777777" w:rsidR="005E07D3" w:rsidRPr="005E07D3" w:rsidRDefault="005E07D3" w:rsidP="005E07D3">
            <w:pPr>
              <w:ind w:left="-47" w:right="-150"/>
              <w:rPr>
                <w:noProof w:val="0"/>
                <w:sz w:val="20"/>
                <w:szCs w:val="20"/>
                <w:lang w:eastAsia="ru-RU"/>
              </w:rPr>
            </w:pPr>
            <w:r w:rsidRPr="005E07D3">
              <w:rPr>
                <w:noProof w:val="0"/>
                <w:sz w:val="20"/>
                <w:szCs w:val="20"/>
                <w:lang w:val="en-US" w:eastAsia="ru-RU"/>
              </w:rPr>
              <w:t>39700000-9</w:t>
            </w:r>
          </w:p>
        </w:tc>
        <w:tc>
          <w:tcPr>
            <w:tcW w:w="3119" w:type="dxa"/>
            <w:tcBorders>
              <w:top w:val="single" w:sz="4" w:space="0" w:color="000000"/>
              <w:left w:val="single" w:sz="4" w:space="0" w:color="000000"/>
              <w:right w:val="single" w:sz="4" w:space="0" w:color="000000"/>
            </w:tcBorders>
            <w:vAlign w:val="center"/>
          </w:tcPr>
          <w:p w14:paraId="27AD9EA6" w14:textId="77777777" w:rsidR="005E07D3" w:rsidRPr="005E07D3" w:rsidRDefault="005E07D3" w:rsidP="005E07D3">
            <w:pPr>
              <w:shd w:val="clear" w:color="auto" w:fill="FFFFFF"/>
              <w:rPr>
                <w:noProof w:val="0"/>
                <w:lang w:eastAsia="ru-RU"/>
              </w:rPr>
            </w:pPr>
            <w:r w:rsidRPr="005E07D3">
              <w:rPr>
                <w:noProof w:val="0"/>
                <w:lang w:eastAsia="ru-RU"/>
              </w:rPr>
              <w:t>Conectarea cazanului pe combustibil solid la reteaua existentă de încălzire la SPF „Vulcanești”</w:t>
            </w:r>
          </w:p>
        </w:tc>
        <w:tc>
          <w:tcPr>
            <w:tcW w:w="850" w:type="dxa"/>
            <w:tcBorders>
              <w:top w:val="single" w:sz="4" w:space="0" w:color="000000"/>
              <w:left w:val="single" w:sz="4" w:space="0" w:color="000000"/>
              <w:right w:val="single" w:sz="4" w:space="0" w:color="000000"/>
            </w:tcBorders>
            <w:vAlign w:val="center"/>
          </w:tcPr>
          <w:p w14:paraId="4AABFC1A"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buc</w:t>
            </w:r>
          </w:p>
        </w:tc>
        <w:tc>
          <w:tcPr>
            <w:tcW w:w="851" w:type="dxa"/>
            <w:tcBorders>
              <w:top w:val="single" w:sz="4" w:space="0" w:color="000000"/>
              <w:left w:val="single" w:sz="4" w:space="0" w:color="000000"/>
              <w:right w:val="single" w:sz="4" w:space="0" w:color="000000"/>
            </w:tcBorders>
            <w:vAlign w:val="center"/>
          </w:tcPr>
          <w:p w14:paraId="42F35B52"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984" w:type="dxa"/>
            <w:tcBorders>
              <w:top w:val="single" w:sz="4" w:space="0" w:color="auto"/>
              <w:left w:val="single" w:sz="4" w:space="0" w:color="auto"/>
              <w:right w:val="single" w:sz="4" w:space="0" w:color="auto"/>
            </w:tcBorders>
            <w:shd w:val="clear" w:color="auto" w:fill="auto"/>
            <w:vAlign w:val="center"/>
          </w:tcPr>
          <w:p w14:paraId="0D032585" w14:textId="77777777" w:rsidR="005E07D3" w:rsidRPr="005E07D3" w:rsidRDefault="005E07D3" w:rsidP="005E07D3">
            <w:pPr>
              <w:jc w:val="center"/>
              <w:rPr>
                <w:noProof w:val="0"/>
                <w:sz w:val="22"/>
                <w:szCs w:val="22"/>
                <w:lang w:eastAsia="ru-RU"/>
              </w:rPr>
            </w:pPr>
            <w:r w:rsidRPr="005E07D3">
              <w:rPr>
                <w:noProof w:val="0"/>
                <w:sz w:val="22"/>
                <w:szCs w:val="22"/>
                <w:lang w:eastAsia="ru-RU"/>
              </w:rPr>
              <w:t>Conform caietului de sarcini</w:t>
            </w:r>
          </w:p>
        </w:tc>
        <w:tc>
          <w:tcPr>
            <w:tcW w:w="1828" w:type="dxa"/>
            <w:tcBorders>
              <w:top w:val="single" w:sz="4" w:space="0" w:color="auto"/>
              <w:left w:val="single" w:sz="4" w:space="0" w:color="000000"/>
              <w:bottom w:val="single" w:sz="4" w:space="0" w:color="auto"/>
              <w:right w:val="single" w:sz="4" w:space="0" w:color="auto"/>
            </w:tcBorders>
            <w:vAlign w:val="center"/>
          </w:tcPr>
          <w:p w14:paraId="4CC312CB" w14:textId="77777777" w:rsidR="005E07D3" w:rsidRPr="005E07D3" w:rsidRDefault="005E07D3" w:rsidP="005E07D3">
            <w:pPr>
              <w:shd w:val="clear" w:color="auto" w:fill="FFFFFF"/>
              <w:jc w:val="center"/>
              <w:rPr>
                <w:noProof w:val="0"/>
                <w:lang w:eastAsia="ru-RU"/>
              </w:rPr>
            </w:pPr>
            <w:r w:rsidRPr="005E07D3">
              <w:rPr>
                <w:noProof w:val="0"/>
                <w:lang w:eastAsia="ru-RU"/>
              </w:rPr>
              <w:t>117645,00</w:t>
            </w:r>
          </w:p>
        </w:tc>
      </w:tr>
      <w:tr w:rsidR="005E07D3" w:rsidRPr="005E07D3" w14:paraId="6E219DBB" w14:textId="77777777" w:rsidTr="006B7AD0">
        <w:trPr>
          <w:trHeight w:val="632"/>
        </w:trPr>
        <w:tc>
          <w:tcPr>
            <w:tcW w:w="709" w:type="dxa"/>
            <w:tcBorders>
              <w:top w:val="single" w:sz="4" w:space="0" w:color="auto"/>
              <w:left w:val="single" w:sz="4" w:space="0" w:color="auto"/>
              <w:right w:val="single" w:sz="4" w:space="0" w:color="auto"/>
            </w:tcBorders>
            <w:shd w:val="clear" w:color="auto" w:fill="auto"/>
            <w:vAlign w:val="center"/>
          </w:tcPr>
          <w:p w14:paraId="1C532D43" w14:textId="77777777" w:rsidR="005E07D3" w:rsidRPr="005E07D3" w:rsidRDefault="005E07D3" w:rsidP="005E07D3">
            <w:pPr>
              <w:shd w:val="clear" w:color="auto" w:fill="FFFFFF"/>
              <w:jc w:val="center"/>
              <w:rPr>
                <w:noProof w:val="0"/>
                <w:sz w:val="22"/>
                <w:szCs w:val="22"/>
                <w:lang w:eastAsia="ru-RU"/>
              </w:rPr>
            </w:pPr>
          </w:p>
        </w:tc>
        <w:tc>
          <w:tcPr>
            <w:tcW w:w="1134" w:type="dxa"/>
            <w:tcBorders>
              <w:top w:val="single" w:sz="4" w:space="0" w:color="auto"/>
              <w:left w:val="single" w:sz="4" w:space="0" w:color="auto"/>
              <w:right w:val="single" w:sz="4" w:space="0" w:color="auto"/>
            </w:tcBorders>
            <w:shd w:val="clear" w:color="auto" w:fill="auto"/>
            <w:vAlign w:val="center"/>
          </w:tcPr>
          <w:p w14:paraId="3DFC31A4" w14:textId="77777777" w:rsidR="005E07D3" w:rsidRPr="005E07D3" w:rsidRDefault="005E07D3" w:rsidP="005E07D3">
            <w:pPr>
              <w:ind w:left="-47" w:right="-150"/>
              <w:rPr>
                <w:noProof w:val="0"/>
                <w:sz w:val="20"/>
                <w:szCs w:val="20"/>
                <w:lang w:val="en-US" w:eastAsia="ru-RU"/>
              </w:rPr>
            </w:pPr>
          </w:p>
        </w:tc>
        <w:tc>
          <w:tcPr>
            <w:tcW w:w="3119" w:type="dxa"/>
            <w:tcBorders>
              <w:top w:val="single" w:sz="4" w:space="0" w:color="000000"/>
              <w:left w:val="single" w:sz="4" w:space="0" w:color="000000"/>
              <w:right w:val="single" w:sz="4" w:space="0" w:color="000000"/>
            </w:tcBorders>
            <w:vAlign w:val="center"/>
          </w:tcPr>
          <w:p w14:paraId="0F09334D" w14:textId="77777777" w:rsidR="005E07D3" w:rsidRPr="005E07D3" w:rsidRDefault="005E07D3" w:rsidP="005E07D3">
            <w:pPr>
              <w:shd w:val="clear" w:color="auto" w:fill="FFFFFF"/>
              <w:jc w:val="center"/>
              <w:rPr>
                <w:noProof w:val="0"/>
                <w:sz w:val="26"/>
                <w:szCs w:val="26"/>
                <w:lang w:eastAsia="ru-RU"/>
              </w:rPr>
            </w:pPr>
            <w:r w:rsidRPr="005E07D3">
              <w:rPr>
                <w:b/>
                <w:noProof w:val="0"/>
                <w:sz w:val="28"/>
                <w:szCs w:val="28"/>
                <w:lang w:eastAsia="ru-RU"/>
              </w:rPr>
              <w:t>Lotul 2</w:t>
            </w:r>
          </w:p>
        </w:tc>
        <w:tc>
          <w:tcPr>
            <w:tcW w:w="850" w:type="dxa"/>
            <w:tcBorders>
              <w:top w:val="single" w:sz="4" w:space="0" w:color="000000"/>
              <w:left w:val="single" w:sz="4" w:space="0" w:color="000000"/>
              <w:right w:val="single" w:sz="4" w:space="0" w:color="000000"/>
            </w:tcBorders>
            <w:vAlign w:val="center"/>
          </w:tcPr>
          <w:p w14:paraId="6F01D8D4" w14:textId="77777777" w:rsidR="005E07D3" w:rsidRPr="005E07D3" w:rsidRDefault="005E07D3" w:rsidP="005E07D3">
            <w:pPr>
              <w:shd w:val="clear" w:color="auto" w:fill="FFFFFF"/>
              <w:jc w:val="center"/>
              <w:rPr>
                <w:noProof w:val="0"/>
                <w:sz w:val="22"/>
                <w:szCs w:val="22"/>
                <w:lang w:eastAsia="ru-RU"/>
              </w:rPr>
            </w:pPr>
          </w:p>
        </w:tc>
        <w:tc>
          <w:tcPr>
            <w:tcW w:w="851" w:type="dxa"/>
            <w:tcBorders>
              <w:top w:val="single" w:sz="4" w:space="0" w:color="000000"/>
              <w:left w:val="single" w:sz="4" w:space="0" w:color="000000"/>
              <w:right w:val="single" w:sz="4" w:space="0" w:color="000000"/>
            </w:tcBorders>
            <w:vAlign w:val="center"/>
          </w:tcPr>
          <w:p w14:paraId="34E81E46" w14:textId="77777777" w:rsidR="005E07D3" w:rsidRPr="005E07D3" w:rsidRDefault="005E07D3" w:rsidP="005E07D3">
            <w:pPr>
              <w:shd w:val="clear" w:color="auto" w:fill="FFFFFF"/>
              <w:jc w:val="center"/>
              <w:rPr>
                <w:noProof w:val="0"/>
                <w:sz w:val="22"/>
                <w:szCs w:val="22"/>
                <w:lang w:eastAsia="ru-RU"/>
              </w:rPr>
            </w:pPr>
          </w:p>
        </w:tc>
        <w:tc>
          <w:tcPr>
            <w:tcW w:w="1984" w:type="dxa"/>
            <w:tcBorders>
              <w:top w:val="single" w:sz="4" w:space="0" w:color="auto"/>
              <w:left w:val="single" w:sz="4" w:space="0" w:color="auto"/>
              <w:right w:val="single" w:sz="4" w:space="0" w:color="auto"/>
            </w:tcBorders>
            <w:shd w:val="clear" w:color="auto" w:fill="auto"/>
            <w:vAlign w:val="center"/>
          </w:tcPr>
          <w:p w14:paraId="47DE3494" w14:textId="77777777" w:rsidR="005E07D3" w:rsidRPr="005E07D3" w:rsidRDefault="005E07D3" w:rsidP="005E07D3">
            <w:pPr>
              <w:jc w:val="center"/>
              <w:rPr>
                <w:noProof w:val="0"/>
                <w:sz w:val="22"/>
                <w:szCs w:val="22"/>
                <w:lang w:eastAsia="ru-RU"/>
              </w:rPr>
            </w:pPr>
          </w:p>
        </w:tc>
        <w:tc>
          <w:tcPr>
            <w:tcW w:w="1828" w:type="dxa"/>
            <w:tcBorders>
              <w:top w:val="single" w:sz="4" w:space="0" w:color="auto"/>
              <w:left w:val="single" w:sz="4" w:space="0" w:color="000000"/>
              <w:bottom w:val="single" w:sz="4" w:space="0" w:color="auto"/>
              <w:right w:val="single" w:sz="4" w:space="0" w:color="auto"/>
            </w:tcBorders>
            <w:vAlign w:val="center"/>
          </w:tcPr>
          <w:p w14:paraId="3293E0BE" w14:textId="77777777" w:rsidR="005E07D3" w:rsidRPr="005E07D3" w:rsidRDefault="005E07D3" w:rsidP="005E07D3">
            <w:pPr>
              <w:shd w:val="clear" w:color="auto" w:fill="FFFFFF"/>
              <w:jc w:val="center"/>
              <w:rPr>
                <w:noProof w:val="0"/>
                <w:lang w:eastAsia="ru-RU"/>
              </w:rPr>
            </w:pPr>
          </w:p>
        </w:tc>
      </w:tr>
      <w:bookmarkEnd w:id="48"/>
      <w:tr w:rsidR="005E07D3" w:rsidRPr="005E07D3" w14:paraId="4C34A0DE" w14:textId="77777777" w:rsidTr="006B7AD0">
        <w:trPr>
          <w:trHeight w:val="641"/>
        </w:trPr>
        <w:tc>
          <w:tcPr>
            <w:tcW w:w="709" w:type="dxa"/>
            <w:tcBorders>
              <w:top w:val="single" w:sz="4" w:space="0" w:color="auto"/>
              <w:left w:val="single" w:sz="4" w:space="0" w:color="auto"/>
              <w:right w:val="single" w:sz="4" w:space="0" w:color="auto"/>
            </w:tcBorders>
            <w:shd w:val="clear" w:color="auto" w:fill="auto"/>
            <w:vAlign w:val="center"/>
          </w:tcPr>
          <w:p w14:paraId="1AACFE6E"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134" w:type="dxa"/>
            <w:tcBorders>
              <w:top w:val="single" w:sz="4" w:space="0" w:color="auto"/>
              <w:left w:val="single" w:sz="4" w:space="0" w:color="auto"/>
              <w:right w:val="single" w:sz="4" w:space="0" w:color="auto"/>
            </w:tcBorders>
            <w:shd w:val="clear" w:color="auto" w:fill="auto"/>
            <w:vAlign w:val="center"/>
          </w:tcPr>
          <w:p w14:paraId="79A98039" w14:textId="77777777" w:rsidR="005E07D3" w:rsidRPr="005E07D3" w:rsidRDefault="005E07D3" w:rsidP="005E07D3">
            <w:pPr>
              <w:ind w:left="-47" w:right="-150"/>
              <w:rPr>
                <w:noProof w:val="0"/>
                <w:sz w:val="20"/>
                <w:szCs w:val="20"/>
                <w:lang w:eastAsia="ru-RU"/>
              </w:rPr>
            </w:pPr>
            <w:r w:rsidRPr="005E07D3">
              <w:rPr>
                <w:noProof w:val="0"/>
                <w:sz w:val="20"/>
                <w:szCs w:val="20"/>
                <w:lang w:val="en-US" w:eastAsia="ru-RU"/>
              </w:rPr>
              <w:t>39700000-9</w:t>
            </w:r>
          </w:p>
        </w:tc>
        <w:tc>
          <w:tcPr>
            <w:tcW w:w="3119" w:type="dxa"/>
            <w:tcBorders>
              <w:top w:val="single" w:sz="4" w:space="0" w:color="000000"/>
              <w:left w:val="single" w:sz="4" w:space="0" w:color="000000"/>
              <w:right w:val="single" w:sz="4" w:space="0" w:color="000000"/>
            </w:tcBorders>
            <w:vAlign w:val="center"/>
          </w:tcPr>
          <w:p w14:paraId="76A908BC" w14:textId="77777777" w:rsidR="005E07D3" w:rsidRPr="005E07D3" w:rsidRDefault="005E07D3" w:rsidP="005E07D3">
            <w:pPr>
              <w:shd w:val="clear" w:color="auto" w:fill="FFFFFF"/>
              <w:rPr>
                <w:noProof w:val="0"/>
                <w:lang w:eastAsia="ru-RU"/>
              </w:rPr>
            </w:pPr>
            <w:r w:rsidRPr="005E07D3">
              <w:rPr>
                <w:noProof w:val="0"/>
                <w:lang w:eastAsia="ru-RU"/>
              </w:rPr>
              <w:t>Conectarea cazanului pe combustibil solid la reteaua existentă de încălzire la SPF „Leova”</w:t>
            </w:r>
          </w:p>
        </w:tc>
        <w:tc>
          <w:tcPr>
            <w:tcW w:w="850" w:type="dxa"/>
            <w:tcBorders>
              <w:top w:val="single" w:sz="4" w:space="0" w:color="000000"/>
              <w:left w:val="single" w:sz="4" w:space="0" w:color="000000"/>
              <w:right w:val="single" w:sz="4" w:space="0" w:color="000000"/>
            </w:tcBorders>
            <w:vAlign w:val="center"/>
          </w:tcPr>
          <w:p w14:paraId="4DC10237"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buc</w:t>
            </w:r>
          </w:p>
        </w:tc>
        <w:tc>
          <w:tcPr>
            <w:tcW w:w="851" w:type="dxa"/>
            <w:tcBorders>
              <w:top w:val="single" w:sz="4" w:space="0" w:color="000000"/>
              <w:left w:val="single" w:sz="4" w:space="0" w:color="000000"/>
              <w:right w:val="single" w:sz="4" w:space="0" w:color="000000"/>
            </w:tcBorders>
            <w:vAlign w:val="center"/>
          </w:tcPr>
          <w:p w14:paraId="007EE3CE"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984" w:type="dxa"/>
            <w:tcBorders>
              <w:top w:val="single" w:sz="4" w:space="0" w:color="auto"/>
              <w:left w:val="single" w:sz="4" w:space="0" w:color="auto"/>
              <w:right w:val="single" w:sz="4" w:space="0" w:color="auto"/>
            </w:tcBorders>
            <w:shd w:val="clear" w:color="auto" w:fill="auto"/>
            <w:vAlign w:val="center"/>
          </w:tcPr>
          <w:p w14:paraId="1EF617ED" w14:textId="77777777" w:rsidR="005E07D3" w:rsidRPr="005E07D3" w:rsidRDefault="005E07D3" w:rsidP="005E07D3">
            <w:pPr>
              <w:jc w:val="center"/>
              <w:rPr>
                <w:noProof w:val="0"/>
                <w:sz w:val="22"/>
                <w:szCs w:val="22"/>
                <w:lang w:eastAsia="ru-RU"/>
              </w:rPr>
            </w:pPr>
            <w:r w:rsidRPr="005E07D3">
              <w:rPr>
                <w:noProof w:val="0"/>
                <w:sz w:val="22"/>
                <w:szCs w:val="22"/>
                <w:lang w:eastAsia="ru-RU"/>
              </w:rPr>
              <w:t>Conform caietului de sarcini</w:t>
            </w:r>
          </w:p>
        </w:tc>
        <w:tc>
          <w:tcPr>
            <w:tcW w:w="1828" w:type="dxa"/>
            <w:tcBorders>
              <w:top w:val="single" w:sz="4" w:space="0" w:color="auto"/>
              <w:left w:val="single" w:sz="4" w:space="0" w:color="000000"/>
              <w:right w:val="single" w:sz="4" w:space="0" w:color="auto"/>
            </w:tcBorders>
            <w:vAlign w:val="center"/>
          </w:tcPr>
          <w:p w14:paraId="62009A84" w14:textId="77777777" w:rsidR="005E07D3" w:rsidRPr="005E07D3" w:rsidRDefault="005E07D3" w:rsidP="005E07D3">
            <w:pPr>
              <w:shd w:val="clear" w:color="auto" w:fill="FFFFFF"/>
              <w:jc w:val="center"/>
              <w:rPr>
                <w:noProof w:val="0"/>
                <w:lang w:eastAsia="ru-RU"/>
              </w:rPr>
            </w:pPr>
            <w:r w:rsidRPr="005E07D3">
              <w:rPr>
                <w:noProof w:val="0"/>
                <w:lang w:eastAsia="ru-RU"/>
              </w:rPr>
              <w:t>199080,00</w:t>
            </w:r>
          </w:p>
        </w:tc>
      </w:tr>
      <w:tr w:rsidR="005E07D3" w:rsidRPr="005E07D3" w14:paraId="642CCC5A" w14:textId="77777777" w:rsidTr="006B7AD0">
        <w:trPr>
          <w:trHeight w:val="641"/>
        </w:trPr>
        <w:tc>
          <w:tcPr>
            <w:tcW w:w="709" w:type="dxa"/>
            <w:tcBorders>
              <w:top w:val="single" w:sz="4" w:space="0" w:color="auto"/>
              <w:left w:val="single" w:sz="4" w:space="0" w:color="auto"/>
              <w:right w:val="single" w:sz="4" w:space="0" w:color="auto"/>
            </w:tcBorders>
            <w:shd w:val="clear" w:color="auto" w:fill="auto"/>
            <w:vAlign w:val="center"/>
          </w:tcPr>
          <w:p w14:paraId="1A0C3DD1" w14:textId="77777777" w:rsidR="005E07D3" w:rsidRPr="005E07D3" w:rsidRDefault="005E07D3" w:rsidP="005E07D3">
            <w:pPr>
              <w:shd w:val="clear" w:color="auto" w:fill="FFFFFF"/>
              <w:jc w:val="center"/>
              <w:rPr>
                <w:noProof w:val="0"/>
                <w:sz w:val="22"/>
                <w:szCs w:val="22"/>
                <w:lang w:eastAsia="ru-RU"/>
              </w:rPr>
            </w:pPr>
          </w:p>
        </w:tc>
        <w:tc>
          <w:tcPr>
            <w:tcW w:w="1134" w:type="dxa"/>
            <w:tcBorders>
              <w:top w:val="single" w:sz="4" w:space="0" w:color="auto"/>
              <w:left w:val="single" w:sz="4" w:space="0" w:color="auto"/>
              <w:right w:val="single" w:sz="4" w:space="0" w:color="auto"/>
            </w:tcBorders>
            <w:shd w:val="clear" w:color="auto" w:fill="auto"/>
            <w:vAlign w:val="center"/>
          </w:tcPr>
          <w:p w14:paraId="62AC343E" w14:textId="77777777" w:rsidR="005E07D3" w:rsidRPr="005E07D3" w:rsidRDefault="005E07D3" w:rsidP="005E07D3">
            <w:pPr>
              <w:ind w:left="-47" w:right="-150"/>
              <w:rPr>
                <w:noProof w:val="0"/>
                <w:sz w:val="20"/>
                <w:szCs w:val="20"/>
                <w:lang w:val="en-US" w:eastAsia="ru-RU"/>
              </w:rPr>
            </w:pPr>
          </w:p>
        </w:tc>
        <w:tc>
          <w:tcPr>
            <w:tcW w:w="3119" w:type="dxa"/>
            <w:tcBorders>
              <w:top w:val="single" w:sz="4" w:space="0" w:color="000000"/>
              <w:left w:val="single" w:sz="4" w:space="0" w:color="000000"/>
              <w:right w:val="single" w:sz="4" w:space="0" w:color="000000"/>
            </w:tcBorders>
            <w:vAlign w:val="center"/>
          </w:tcPr>
          <w:p w14:paraId="035D2D02" w14:textId="77777777" w:rsidR="005E07D3" w:rsidRPr="005E07D3" w:rsidRDefault="005E07D3" w:rsidP="005E07D3">
            <w:pPr>
              <w:shd w:val="clear" w:color="auto" w:fill="FFFFFF"/>
              <w:jc w:val="center"/>
              <w:rPr>
                <w:noProof w:val="0"/>
                <w:sz w:val="22"/>
                <w:szCs w:val="22"/>
                <w:lang w:eastAsia="ru-RU"/>
              </w:rPr>
            </w:pPr>
            <w:r w:rsidRPr="005E07D3">
              <w:rPr>
                <w:b/>
                <w:noProof w:val="0"/>
                <w:sz w:val="28"/>
                <w:szCs w:val="28"/>
                <w:lang w:eastAsia="ru-RU"/>
              </w:rPr>
              <w:t>Lotul 3</w:t>
            </w:r>
          </w:p>
        </w:tc>
        <w:tc>
          <w:tcPr>
            <w:tcW w:w="850" w:type="dxa"/>
            <w:tcBorders>
              <w:top w:val="single" w:sz="4" w:space="0" w:color="000000"/>
              <w:left w:val="single" w:sz="4" w:space="0" w:color="000000"/>
              <w:right w:val="single" w:sz="4" w:space="0" w:color="000000"/>
            </w:tcBorders>
            <w:vAlign w:val="center"/>
          </w:tcPr>
          <w:p w14:paraId="28944A38" w14:textId="77777777" w:rsidR="005E07D3" w:rsidRPr="005E07D3" w:rsidRDefault="005E07D3" w:rsidP="005E07D3">
            <w:pPr>
              <w:shd w:val="clear" w:color="auto" w:fill="FFFFFF"/>
              <w:jc w:val="center"/>
              <w:rPr>
                <w:noProof w:val="0"/>
                <w:sz w:val="22"/>
                <w:szCs w:val="22"/>
                <w:lang w:eastAsia="ru-RU"/>
              </w:rPr>
            </w:pPr>
          </w:p>
        </w:tc>
        <w:tc>
          <w:tcPr>
            <w:tcW w:w="851" w:type="dxa"/>
            <w:tcBorders>
              <w:top w:val="single" w:sz="4" w:space="0" w:color="000000"/>
              <w:left w:val="single" w:sz="4" w:space="0" w:color="000000"/>
              <w:right w:val="single" w:sz="4" w:space="0" w:color="000000"/>
            </w:tcBorders>
            <w:vAlign w:val="center"/>
          </w:tcPr>
          <w:p w14:paraId="5BF00B6D" w14:textId="77777777" w:rsidR="005E07D3" w:rsidRPr="005E07D3" w:rsidRDefault="005E07D3" w:rsidP="005E07D3">
            <w:pPr>
              <w:shd w:val="clear" w:color="auto" w:fill="FFFFFF"/>
              <w:jc w:val="center"/>
              <w:rPr>
                <w:noProof w:val="0"/>
                <w:sz w:val="22"/>
                <w:szCs w:val="22"/>
                <w:lang w:eastAsia="ru-RU"/>
              </w:rPr>
            </w:pPr>
          </w:p>
        </w:tc>
        <w:tc>
          <w:tcPr>
            <w:tcW w:w="1984" w:type="dxa"/>
            <w:tcBorders>
              <w:top w:val="single" w:sz="4" w:space="0" w:color="auto"/>
              <w:left w:val="single" w:sz="4" w:space="0" w:color="auto"/>
              <w:right w:val="single" w:sz="4" w:space="0" w:color="auto"/>
            </w:tcBorders>
            <w:shd w:val="clear" w:color="auto" w:fill="auto"/>
            <w:vAlign w:val="center"/>
          </w:tcPr>
          <w:p w14:paraId="22F34092" w14:textId="77777777" w:rsidR="005E07D3" w:rsidRPr="005E07D3" w:rsidRDefault="005E07D3" w:rsidP="005E07D3">
            <w:pPr>
              <w:jc w:val="center"/>
              <w:rPr>
                <w:noProof w:val="0"/>
                <w:sz w:val="22"/>
                <w:szCs w:val="22"/>
                <w:lang w:eastAsia="ru-RU"/>
              </w:rPr>
            </w:pPr>
          </w:p>
        </w:tc>
        <w:tc>
          <w:tcPr>
            <w:tcW w:w="1828" w:type="dxa"/>
            <w:tcBorders>
              <w:top w:val="single" w:sz="4" w:space="0" w:color="auto"/>
              <w:left w:val="single" w:sz="4" w:space="0" w:color="000000"/>
              <w:right w:val="single" w:sz="4" w:space="0" w:color="auto"/>
            </w:tcBorders>
            <w:vAlign w:val="center"/>
          </w:tcPr>
          <w:p w14:paraId="6900F10F" w14:textId="77777777" w:rsidR="005E07D3" w:rsidRPr="005E07D3" w:rsidRDefault="005E07D3" w:rsidP="005E07D3">
            <w:pPr>
              <w:shd w:val="clear" w:color="auto" w:fill="FFFFFF"/>
              <w:jc w:val="center"/>
              <w:rPr>
                <w:noProof w:val="0"/>
                <w:lang w:eastAsia="ru-RU"/>
              </w:rPr>
            </w:pPr>
          </w:p>
        </w:tc>
      </w:tr>
      <w:tr w:rsidR="005E07D3" w:rsidRPr="005E07D3" w14:paraId="387FCA43" w14:textId="77777777" w:rsidTr="006B7AD0">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874DC"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97DF6F" w14:textId="77777777" w:rsidR="005E07D3" w:rsidRPr="005E07D3" w:rsidRDefault="005E07D3" w:rsidP="005E07D3">
            <w:pPr>
              <w:ind w:left="-47" w:right="-150"/>
              <w:rPr>
                <w:noProof w:val="0"/>
                <w:sz w:val="20"/>
                <w:szCs w:val="20"/>
                <w:lang w:eastAsia="ru-RU"/>
              </w:rPr>
            </w:pPr>
            <w:r w:rsidRPr="005E07D3">
              <w:rPr>
                <w:noProof w:val="0"/>
                <w:sz w:val="20"/>
                <w:szCs w:val="20"/>
                <w:lang w:val="en-US" w:eastAsia="ru-RU"/>
              </w:rPr>
              <w:t>39700000-9</w:t>
            </w:r>
          </w:p>
        </w:tc>
        <w:tc>
          <w:tcPr>
            <w:tcW w:w="3119" w:type="dxa"/>
            <w:tcBorders>
              <w:top w:val="single" w:sz="4" w:space="0" w:color="000000"/>
              <w:left w:val="single" w:sz="4" w:space="0" w:color="000000"/>
              <w:bottom w:val="single" w:sz="4" w:space="0" w:color="auto"/>
              <w:right w:val="single" w:sz="4" w:space="0" w:color="000000"/>
            </w:tcBorders>
            <w:vAlign w:val="center"/>
          </w:tcPr>
          <w:p w14:paraId="3F63720D" w14:textId="77777777" w:rsidR="005E07D3" w:rsidRPr="005E07D3" w:rsidRDefault="005E07D3" w:rsidP="005E07D3">
            <w:pPr>
              <w:shd w:val="clear" w:color="auto" w:fill="FFFFFF"/>
              <w:rPr>
                <w:noProof w:val="0"/>
                <w:lang w:eastAsia="ru-RU"/>
              </w:rPr>
            </w:pPr>
            <w:r w:rsidRPr="005E07D3">
              <w:rPr>
                <w:noProof w:val="0"/>
                <w:lang w:eastAsia="ru-RU"/>
              </w:rPr>
              <w:t>Conectarea cazanului pe combustibil solid la reteaua existentă de încălzire la SPF „Valea-Perjei”</w:t>
            </w:r>
          </w:p>
        </w:tc>
        <w:tc>
          <w:tcPr>
            <w:tcW w:w="850" w:type="dxa"/>
            <w:tcBorders>
              <w:top w:val="single" w:sz="4" w:space="0" w:color="000000"/>
              <w:left w:val="single" w:sz="4" w:space="0" w:color="000000"/>
              <w:bottom w:val="single" w:sz="4" w:space="0" w:color="auto"/>
              <w:right w:val="single" w:sz="4" w:space="0" w:color="000000"/>
            </w:tcBorders>
            <w:vAlign w:val="center"/>
          </w:tcPr>
          <w:p w14:paraId="651B368F"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buc</w:t>
            </w:r>
          </w:p>
        </w:tc>
        <w:tc>
          <w:tcPr>
            <w:tcW w:w="851" w:type="dxa"/>
            <w:tcBorders>
              <w:top w:val="single" w:sz="4" w:space="0" w:color="000000"/>
              <w:left w:val="single" w:sz="4" w:space="0" w:color="000000"/>
              <w:bottom w:val="single" w:sz="4" w:space="0" w:color="auto"/>
              <w:right w:val="single" w:sz="4" w:space="0" w:color="000000"/>
            </w:tcBorders>
            <w:vAlign w:val="center"/>
          </w:tcPr>
          <w:p w14:paraId="600903FC"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4EAB3EF" w14:textId="77777777" w:rsidR="005E07D3" w:rsidRPr="005E07D3" w:rsidRDefault="005E07D3" w:rsidP="005E07D3">
            <w:pPr>
              <w:jc w:val="center"/>
              <w:rPr>
                <w:noProof w:val="0"/>
                <w:sz w:val="22"/>
                <w:szCs w:val="22"/>
                <w:lang w:eastAsia="ru-RU"/>
              </w:rPr>
            </w:pPr>
            <w:r w:rsidRPr="005E07D3">
              <w:rPr>
                <w:noProof w:val="0"/>
                <w:sz w:val="22"/>
                <w:szCs w:val="22"/>
                <w:lang w:eastAsia="ru-RU"/>
              </w:rPr>
              <w:t>Conform caietului de sarcini</w:t>
            </w:r>
          </w:p>
        </w:tc>
        <w:tc>
          <w:tcPr>
            <w:tcW w:w="1828" w:type="dxa"/>
            <w:tcBorders>
              <w:top w:val="single" w:sz="4" w:space="0" w:color="auto"/>
              <w:left w:val="single" w:sz="4" w:space="0" w:color="000000"/>
              <w:bottom w:val="single" w:sz="4" w:space="0" w:color="auto"/>
              <w:right w:val="single" w:sz="4" w:space="0" w:color="auto"/>
            </w:tcBorders>
            <w:vAlign w:val="center"/>
          </w:tcPr>
          <w:p w14:paraId="4B05CC6A" w14:textId="77777777" w:rsidR="005E07D3" w:rsidRPr="005E07D3" w:rsidRDefault="005E07D3" w:rsidP="005E07D3">
            <w:pPr>
              <w:shd w:val="clear" w:color="auto" w:fill="FFFFFF"/>
              <w:jc w:val="center"/>
              <w:rPr>
                <w:noProof w:val="0"/>
                <w:lang w:eastAsia="ru-RU"/>
              </w:rPr>
            </w:pPr>
            <w:r w:rsidRPr="005E07D3">
              <w:rPr>
                <w:noProof w:val="0"/>
                <w:lang w:eastAsia="ru-RU"/>
              </w:rPr>
              <w:t>102893,00</w:t>
            </w:r>
          </w:p>
        </w:tc>
      </w:tr>
      <w:tr w:rsidR="005E07D3" w:rsidRPr="005E07D3" w14:paraId="6EB52A67" w14:textId="77777777" w:rsidTr="006B7AD0">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7F3852" w14:textId="77777777" w:rsidR="005E07D3" w:rsidRPr="005E07D3" w:rsidRDefault="005E07D3" w:rsidP="005E07D3">
            <w:pPr>
              <w:shd w:val="clear" w:color="auto" w:fill="FFFFFF"/>
              <w:jc w:val="center"/>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05C4F" w14:textId="77777777" w:rsidR="005E07D3" w:rsidRPr="005E07D3" w:rsidRDefault="005E07D3" w:rsidP="005E07D3">
            <w:pPr>
              <w:ind w:left="-47" w:right="-150"/>
              <w:rPr>
                <w:noProof w:val="0"/>
                <w:sz w:val="20"/>
                <w:szCs w:val="20"/>
                <w:lang w:eastAsia="ru-RU"/>
              </w:rPr>
            </w:pPr>
          </w:p>
        </w:tc>
        <w:tc>
          <w:tcPr>
            <w:tcW w:w="3119" w:type="dxa"/>
            <w:tcBorders>
              <w:top w:val="single" w:sz="4" w:space="0" w:color="000000"/>
              <w:left w:val="single" w:sz="4" w:space="0" w:color="000000"/>
              <w:bottom w:val="single" w:sz="4" w:space="0" w:color="auto"/>
              <w:right w:val="single" w:sz="4" w:space="0" w:color="000000"/>
            </w:tcBorders>
            <w:vAlign w:val="center"/>
          </w:tcPr>
          <w:p w14:paraId="63021737" w14:textId="77777777" w:rsidR="005E07D3" w:rsidRPr="005E07D3" w:rsidRDefault="005E07D3" w:rsidP="005E07D3">
            <w:pPr>
              <w:shd w:val="clear" w:color="auto" w:fill="FFFFFF"/>
              <w:jc w:val="center"/>
              <w:rPr>
                <w:noProof w:val="0"/>
                <w:sz w:val="22"/>
                <w:szCs w:val="22"/>
                <w:lang w:eastAsia="ru-RU"/>
              </w:rPr>
            </w:pPr>
            <w:r w:rsidRPr="005E07D3">
              <w:rPr>
                <w:b/>
                <w:noProof w:val="0"/>
                <w:sz w:val="28"/>
                <w:szCs w:val="28"/>
                <w:lang w:eastAsia="ru-RU"/>
              </w:rPr>
              <w:t>Lotul 4</w:t>
            </w:r>
          </w:p>
        </w:tc>
        <w:tc>
          <w:tcPr>
            <w:tcW w:w="850" w:type="dxa"/>
            <w:tcBorders>
              <w:top w:val="single" w:sz="4" w:space="0" w:color="000000"/>
              <w:left w:val="single" w:sz="4" w:space="0" w:color="000000"/>
              <w:bottom w:val="single" w:sz="4" w:space="0" w:color="auto"/>
              <w:right w:val="single" w:sz="4" w:space="0" w:color="000000"/>
            </w:tcBorders>
            <w:vAlign w:val="center"/>
          </w:tcPr>
          <w:p w14:paraId="624194FC" w14:textId="77777777" w:rsidR="005E07D3" w:rsidRPr="005E07D3" w:rsidRDefault="005E07D3" w:rsidP="005E07D3">
            <w:pPr>
              <w:shd w:val="clear" w:color="auto" w:fill="FFFFFF"/>
              <w:jc w:val="center"/>
              <w:rPr>
                <w:noProof w:val="0"/>
                <w:sz w:val="22"/>
                <w:szCs w:val="22"/>
                <w:lang w:eastAsia="ru-RU"/>
              </w:rPr>
            </w:pPr>
          </w:p>
        </w:tc>
        <w:tc>
          <w:tcPr>
            <w:tcW w:w="851" w:type="dxa"/>
            <w:tcBorders>
              <w:top w:val="single" w:sz="4" w:space="0" w:color="000000"/>
              <w:left w:val="single" w:sz="4" w:space="0" w:color="000000"/>
              <w:bottom w:val="single" w:sz="4" w:space="0" w:color="auto"/>
              <w:right w:val="single" w:sz="4" w:space="0" w:color="000000"/>
            </w:tcBorders>
            <w:vAlign w:val="center"/>
          </w:tcPr>
          <w:p w14:paraId="08FD78FE" w14:textId="77777777" w:rsidR="005E07D3" w:rsidRPr="005E07D3" w:rsidRDefault="005E07D3" w:rsidP="005E07D3">
            <w:pPr>
              <w:shd w:val="clear" w:color="auto" w:fill="FFFFFF"/>
              <w:jc w:val="center"/>
              <w:rPr>
                <w:noProof w:val="0"/>
                <w:sz w:val="22"/>
                <w:szCs w:val="22"/>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F175BE5" w14:textId="77777777" w:rsidR="005E07D3" w:rsidRPr="005E07D3" w:rsidRDefault="005E07D3" w:rsidP="005E07D3">
            <w:pPr>
              <w:jc w:val="center"/>
              <w:rPr>
                <w:noProof w:val="0"/>
                <w:sz w:val="22"/>
                <w:szCs w:val="22"/>
                <w:lang w:eastAsia="ru-RU"/>
              </w:rPr>
            </w:pPr>
          </w:p>
        </w:tc>
        <w:tc>
          <w:tcPr>
            <w:tcW w:w="1828" w:type="dxa"/>
            <w:tcBorders>
              <w:top w:val="single" w:sz="4" w:space="0" w:color="auto"/>
              <w:left w:val="single" w:sz="4" w:space="0" w:color="000000"/>
              <w:bottom w:val="single" w:sz="4" w:space="0" w:color="auto"/>
              <w:right w:val="single" w:sz="4" w:space="0" w:color="auto"/>
            </w:tcBorders>
            <w:vAlign w:val="center"/>
          </w:tcPr>
          <w:p w14:paraId="3E2D662A" w14:textId="77777777" w:rsidR="005E07D3" w:rsidRPr="005E07D3" w:rsidRDefault="005E07D3" w:rsidP="005E07D3">
            <w:pPr>
              <w:shd w:val="clear" w:color="auto" w:fill="FFFFFF"/>
              <w:jc w:val="center"/>
              <w:rPr>
                <w:noProof w:val="0"/>
                <w:lang w:eastAsia="ru-RU"/>
              </w:rPr>
            </w:pPr>
          </w:p>
        </w:tc>
      </w:tr>
      <w:tr w:rsidR="005E07D3" w:rsidRPr="005E07D3" w14:paraId="27DF5F0F" w14:textId="77777777" w:rsidTr="006B7AD0">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28A6C2"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922556" w14:textId="77777777" w:rsidR="005E07D3" w:rsidRPr="005E07D3" w:rsidRDefault="005E07D3" w:rsidP="005E07D3">
            <w:pPr>
              <w:ind w:left="-47" w:right="-150"/>
              <w:rPr>
                <w:noProof w:val="0"/>
                <w:sz w:val="20"/>
                <w:szCs w:val="20"/>
                <w:lang w:eastAsia="ru-RU"/>
              </w:rPr>
            </w:pPr>
            <w:r w:rsidRPr="005E07D3">
              <w:rPr>
                <w:noProof w:val="0"/>
                <w:sz w:val="20"/>
                <w:szCs w:val="20"/>
                <w:lang w:val="en-US" w:eastAsia="ru-RU"/>
              </w:rPr>
              <w:t>39700000-9</w:t>
            </w:r>
          </w:p>
        </w:tc>
        <w:tc>
          <w:tcPr>
            <w:tcW w:w="3119" w:type="dxa"/>
            <w:tcBorders>
              <w:top w:val="single" w:sz="4" w:space="0" w:color="000000"/>
              <w:left w:val="single" w:sz="4" w:space="0" w:color="000000"/>
              <w:bottom w:val="single" w:sz="4" w:space="0" w:color="auto"/>
              <w:right w:val="single" w:sz="4" w:space="0" w:color="000000"/>
            </w:tcBorders>
            <w:vAlign w:val="center"/>
          </w:tcPr>
          <w:p w14:paraId="5AAF2B4F" w14:textId="77777777" w:rsidR="005E07D3" w:rsidRPr="005E07D3" w:rsidRDefault="005E07D3" w:rsidP="005E07D3">
            <w:pPr>
              <w:shd w:val="clear" w:color="auto" w:fill="FFFFFF"/>
              <w:rPr>
                <w:b/>
                <w:noProof w:val="0"/>
                <w:lang w:eastAsia="ru-RU"/>
              </w:rPr>
            </w:pPr>
            <w:r w:rsidRPr="005E07D3">
              <w:rPr>
                <w:noProof w:val="0"/>
                <w:lang w:eastAsia="ru-RU"/>
              </w:rPr>
              <w:t>Conectarea cazanului pe combustibil solid la reteaua existentă de încălzire la SPF „Basarabeasca”</w:t>
            </w:r>
          </w:p>
        </w:tc>
        <w:tc>
          <w:tcPr>
            <w:tcW w:w="850" w:type="dxa"/>
            <w:tcBorders>
              <w:top w:val="single" w:sz="4" w:space="0" w:color="000000"/>
              <w:left w:val="single" w:sz="4" w:space="0" w:color="000000"/>
              <w:bottom w:val="single" w:sz="4" w:space="0" w:color="auto"/>
              <w:right w:val="single" w:sz="4" w:space="0" w:color="000000"/>
            </w:tcBorders>
            <w:vAlign w:val="center"/>
          </w:tcPr>
          <w:p w14:paraId="0D1D5217"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buc</w:t>
            </w:r>
          </w:p>
        </w:tc>
        <w:tc>
          <w:tcPr>
            <w:tcW w:w="851" w:type="dxa"/>
            <w:tcBorders>
              <w:top w:val="single" w:sz="4" w:space="0" w:color="000000"/>
              <w:left w:val="single" w:sz="4" w:space="0" w:color="000000"/>
              <w:bottom w:val="single" w:sz="4" w:space="0" w:color="auto"/>
              <w:right w:val="single" w:sz="4" w:space="0" w:color="000000"/>
            </w:tcBorders>
            <w:vAlign w:val="center"/>
          </w:tcPr>
          <w:p w14:paraId="38E2EE69"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4E0F281" w14:textId="77777777" w:rsidR="005E07D3" w:rsidRPr="005E07D3" w:rsidRDefault="005E07D3" w:rsidP="005E07D3">
            <w:pPr>
              <w:jc w:val="center"/>
              <w:rPr>
                <w:noProof w:val="0"/>
                <w:sz w:val="22"/>
                <w:szCs w:val="22"/>
                <w:lang w:eastAsia="ru-RU"/>
              </w:rPr>
            </w:pPr>
            <w:r w:rsidRPr="005E07D3">
              <w:rPr>
                <w:noProof w:val="0"/>
                <w:sz w:val="22"/>
                <w:szCs w:val="22"/>
                <w:lang w:eastAsia="ru-RU"/>
              </w:rPr>
              <w:t>Conform caietului de sarcini</w:t>
            </w:r>
          </w:p>
        </w:tc>
        <w:tc>
          <w:tcPr>
            <w:tcW w:w="1828" w:type="dxa"/>
            <w:tcBorders>
              <w:top w:val="single" w:sz="4" w:space="0" w:color="auto"/>
              <w:left w:val="single" w:sz="4" w:space="0" w:color="000000"/>
              <w:bottom w:val="single" w:sz="4" w:space="0" w:color="auto"/>
              <w:right w:val="single" w:sz="4" w:space="0" w:color="auto"/>
            </w:tcBorders>
            <w:vAlign w:val="center"/>
          </w:tcPr>
          <w:p w14:paraId="74C44030" w14:textId="77777777" w:rsidR="005E07D3" w:rsidRPr="005E07D3" w:rsidRDefault="005E07D3" w:rsidP="005E07D3">
            <w:pPr>
              <w:shd w:val="clear" w:color="auto" w:fill="FFFFFF"/>
              <w:jc w:val="center"/>
              <w:rPr>
                <w:noProof w:val="0"/>
                <w:lang w:eastAsia="ru-RU"/>
              </w:rPr>
            </w:pPr>
            <w:r w:rsidRPr="005E07D3">
              <w:rPr>
                <w:noProof w:val="0"/>
                <w:lang w:eastAsia="ru-RU"/>
              </w:rPr>
              <w:t>122067,00</w:t>
            </w:r>
          </w:p>
        </w:tc>
      </w:tr>
      <w:tr w:rsidR="005E07D3" w:rsidRPr="005E07D3" w14:paraId="1888ABA1" w14:textId="77777777" w:rsidTr="006B7AD0">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4E9266" w14:textId="77777777" w:rsidR="005E07D3" w:rsidRPr="005E07D3" w:rsidRDefault="005E07D3" w:rsidP="005E07D3">
            <w:pPr>
              <w:shd w:val="clear" w:color="auto" w:fill="FFFFFF"/>
              <w:jc w:val="center"/>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325A0" w14:textId="77777777" w:rsidR="005E07D3" w:rsidRPr="005E07D3" w:rsidRDefault="005E07D3" w:rsidP="005E07D3">
            <w:pPr>
              <w:ind w:left="-47" w:right="-150"/>
              <w:rPr>
                <w:noProof w:val="0"/>
                <w:sz w:val="20"/>
                <w:szCs w:val="20"/>
                <w:lang w:eastAsia="ru-RU"/>
              </w:rPr>
            </w:pPr>
          </w:p>
        </w:tc>
        <w:tc>
          <w:tcPr>
            <w:tcW w:w="3119" w:type="dxa"/>
            <w:tcBorders>
              <w:top w:val="single" w:sz="4" w:space="0" w:color="000000"/>
              <w:left w:val="single" w:sz="4" w:space="0" w:color="000000"/>
              <w:bottom w:val="single" w:sz="4" w:space="0" w:color="auto"/>
              <w:right w:val="single" w:sz="4" w:space="0" w:color="000000"/>
            </w:tcBorders>
            <w:vAlign w:val="center"/>
          </w:tcPr>
          <w:p w14:paraId="44D74B68" w14:textId="77777777" w:rsidR="005E07D3" w:rsidRPr="005E07D3" w:rsidRDefault="005E07D3" w:rsidP="005E07D3">
            <w:pPr>
              <w:shd w:val="clear" w:color="auto" w:fill="FFFFFF"/>
              <w:jc w:val="center"/>
              <w:rPr>
                <w:b/>
                <w:noProof w:val="0"/>
                <w:sz w:val="28"/>
                <w:szCs w:val="28"/>
                <w:lang w:eastAsia="ru-RU"/>
              </w:rPr>
            </w:pPr>
            <w:r w:rsidRPr="005E07D3">
              <w:rPr>
                <w:b/>
                <w:noProof w:val="0"/>
                <w:sz w:val="28"/>
                <w:szCs w:val="28"/>
                <w:lang w:eastAsia="ru-RU"/>
              </w:rPr>
              <w:t>Lotul 5</w:t>
            </w:r>
          </w:p>
        </w:tc>
        <w:tc>
          <w:tcPr>
            <w:tcW w:w="850" w:type="dxa"/>
            <w:tcBorders>
              <w:top w:val="single" w:sz="4" w:space="0" w:color="000000"/>
              <w:left w:val="single" w:sz="4" w:space="0" w:color="000000"/>
              <w:bottom w:val="single" w:sz="4" w:space="0" w:color="auto"/>
              <w:right w:val="single" w:sz="4" w:space="0" w:color="000000"/>
            </w:tcBorders>
            <w:vAlign w:val="center"/>
          </w:tcPr>
          <w:p w14:paraId="1274BE49" w14:textId="77777777" w:rsidR="005E07D3" w:rsidRPr="005E07D3" w:rsidRDefault="005E07D3" w:rsidP="005E07D3">
            <w:pPr>
              <w:shd w:val="clear" w:color="auto" w:fill="FFFFFF"/>
              <w:jc w:val="center"/>
              <w:rPr>
                <w:noProof w:val="0"/>
                <w:sz w:val="22"/>
                <w:szCs w:val="22"/>
                <w:lang w:eastAsia="ru-RU"/>
              </w:rPr>
            </w:pPr>
          </w:p>
        </w:tc>
        <w:tc>
          <w:tcPr>
            <w:tcW w:w="851" w:type="dxa"/>
            <w:tcBorders>
              <w:top w:val="single" w:sz="4" w:space="0" w:color="000000"/>
              <w:left w:val="single" w:sz="4" w:space="0" w:color="000000"/>
              <w:bottom w:val="single" w:sz="4" w:space="0" w:color="auto"/>
              <w:right w:val="single" w:sz="4" w:space="0" w:color="000000"/>
            </w:tcBorders>
            <w:vAlign w:val="center"/>
          </w:tcPr>
          <w:p w14:paraId="23B4A068" w14:textId="77777777" w:rsidR="005E07D3" w:rsidRPr="005E07D3" w:rsidRDefault="005E07D3" w:rsidP="005E07D3">
            <w:pPr>
              <w:shd w:val="clear" w:color="auto" w:fill="FFFFFF"/>
              <w:jc w:val="center"/>
              <w:rPr>
                <w:noProof w:val="0"/>
                <w:sz w:val="22"/>
                <w:szCs w:val="22"/>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37A7DDC" w14:textId="77777777" w:rsidR="005E07D3" w:rsidRPr="005E07D3" w:rsidRDefault="005E07D3" w:rsidP="005E07D3">
            <w:pPr>
              <w:jc w:val="center"/>
              <w:rPr>
                <w:noProof w:val="0"/>
                <w:sz w:val="22"/>
                <w:szCs w:val="22"/>
                <w:lang w:eastAsia="ru-RU"/>
              </w:rPr>
            </w:pPr>
          </w:p>
        </w:tc>
        <w:tc>
          <w:tcPr>
            <w:tcW w:w="1828" w:type="dxa"/>
            <w:tcBorders>
              <w:top w:val="single" w:sz="4" w:space="0" w:color="auto"/>
              <w:left w:val="single" w:sz="4" w:space="0" w:color="000000"/>
              <w:bottom w:val="single" w:sz="4" w:space="0" w:color="auto"/>
              <w:right w:val="single" w:sz="4" w:space="0" w:color="auto"/>
            </w:tcBorders>
            <w:vAlign w:val="center"/>
          </w:tcPr>
          <w:p w14:paraId="6D3B5715" w14:textId="77777777" w:rsidR="005E07D3" w:rsidRPr="005E07D3" w:rsidRDefault="005E07D3" w:rsidP="005E07D3">
            <w:pPr>
              <w:shd w:val="clear" w:color="auto" w:fill="FFFFFF"/>
              <w:jc w:val="center"/>
              <w:rPr>
                <w:noProof w:val="0"/>
                <w:lang w:eastAsia="ru-RU"/>
              </w:rPr>
            </w:pPr>
          </w:p>
        </w:tc>
      </w:tr>
      <w:tr w:rsidR="005E07D3" w:rsidRPr="005E07D3" w14:paraId="251AB999" w14:textId="77777777" w:rsidTr="006B7AD0">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2D01A6"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5260E" w14:textId="77777777" w:rsidR="005E07D3" w:rsidRPr="005E07D3" w:rsidRDefault="005E07D3" w:rsidP="005E07D3">
            <w:pPr>
              <w:ind w:left="-47" w:right="-150"/>
              <w:rPr>
                <w:noProof w:val="0"/>
                <w:sz w:val="20"/>
                <w:szCs w:val="20"/>
                <w:lang w:eastAsia="ru-RU"/>
              </w:rPr>
            </w:pPr>
            <w:r w:rsidRPr="005E07D3">
              <w:rPr>
                <w:noProof w:val="0"/>
                <w:sz w:val="20"/>
                <w:szCs w:val="20"/>
                <w:lang w:val="en-US" w:eastAsia="ru-RU"/>
              </w:rPr>
              <w:t>39700000-9</w:t>
            </w:r>
          </w:p>
        </w:tc>
        <w:tc>
          <w:tcPr>
            <w:tcW w:w="3119" w:type="dxa"/>
            <w:tcBorders>
              <w:top w:val="single" w:sz="4" w:space="0" w:color="000000"/>
              <w:left w:val="single" w:sz="4" w:space="0" w:color="000000"/>
              <w:bottom w:val="single" w:sz="4" w:space="0" w:color="auto"/>
              <w:right w:val="single" w:sz="4" w:space="0" w:color="000000"/>
            </w:tcBorders>
            <w:vAlign w:val="center"/>
          </w:tcPr>
          <w:p w14:paraId="6DB1BE60" w14:textId="77777777" w:rsidR="005E07D3" w:rsidRPr="005E07D3" w:rsidRDefault="005E07D3" w:rsidP="005E07D3">
            <w:pPr>
              <w:shd w:val="clear" w:color="auto" w:fill="FFFFFF"/>
              <w:rPr>
                <w:b/>
                <w:noProof w:val="0"/>
                <w:lang w:eastAsia="ru-RU"/>
              </w:rPr>
            </w:pPr>
            <w:r w:rsidRPr="005E07D3">
              <w:rPr>
                <w:noProof w:val="0"/>
                <w:lang w:eastAsia="ru-RU"/>
              </w:rPr>
              <w:t>Conectarea cazanului pe combustibil solid la reteaua existentă de încălzire la SPF „Giurgiulești”</w:t>
            </w:r>
          </w:p>
        </w:tc>
        <w:tc>
          <w:tcPr>
            <w:tcW w:w="850" w:type="dxa"/>
            <w:tcBorders>
              <w:top w:val="single" w:sz="4" w:space="0" w:color="000000"/>
              <w:left w:val="single" w:sz="4" w:space="0" w:color="000000"/>
              <w:bottom w:val="single" w:sz="4" w:space="0" w:color="auto"/>
              <w:right w:val="single" w:sz="4" w:space="0" w:color="000000"/>
            </w:tcBorders>
            <w:vAlign w:val="center"/>
          </w:tcPr>
          <w:p w14:paraId="56E15A2A"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buc</w:t>
            </w:r>
          </w:p>
        </w:tc>
        <w:tc>
          <w:tcPr>
            <w:tcW w:w="851" w:type="dxa"/>
            <w:tcBorders>
              <w:top w:val="single" w:sz="4" w:space="0" w:color="000000"/>
              <w:left w:val="single" w:sz="4" w:space="0" w:color="000000"/>
              <w:bottom w:val="single" w:sz="4" w:space="0" w:color="auto"/>
              <w:right w:val="single" w:sz="4" w:space="0" w:color="000000"/>
            </w:tcBorders>
            <w:vAlign w:val="center"/>
          </w:tcPr>
          <w:p w14:paraId="1E4CEFAD"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8938157" w14:textId="77777777" w:rsidR="005E07D3" w:rsidRPr="005E07D3" w:rsidRDefault="005E07D3" w:rsidP="005E07D3">
            <w:pPr>
              <w:jc w:val="center"/>
              <w:rPr>
                <w:noProof w:val="0"/>
                <w:sz w:val="22"/>
                <w:szCs w:val="22"/>
                <w:lang w:eastAsia="ru-RU"/>
              </w:rPr>
            </w:pPr>
            <w:r w:rsidRPr="005E07D3">
              <w:rPr>
                <w:noProof w:val="0"/>
                <w:sz w:val="22"/>
                <w:szCs w:val="22"/>
                <w:lang w:eastAsia="ru-RU"/>
              </w:rPr>
              <w:t>Conform caietului de sarcini</w:t>
            </w:r>
          </w:p>
        </w:tc>
        <w:tc>
          <w:tcPr>
            <w:tcW w:w="1828" w:type="dxa"/>
            <w:tcBorders>
              <w:top w:val="single" w:sz="4" w:space="0" w:color="auto"/>
              <w:left w:val="single" w:sz="4" w:space="0" w:color="000000"/>
              <w:bottom w:val="single" w:sz="4" w:space="0" w:color="auto"/>
              <w:right w:val="single" w:sz="4" w:space="0" w:color="auto"/>
            </w:tcBorders>
            <w:vAlign w:val="center"/>
          </w:tcPr>
          <w:p w14:paraId="1DD590A5" w14:textId="77777777" w:rsidR="005E07D3" w:rsidRPr="005E07D3" w:rsidRDefault="005E07D3" w:rsidP="005E07D3">
            <w:pPr>
              <w:shd w:val="clear" w:color="auto" w:fill="FFFFFF"/>
              <w:jc w:val="center"/>
              <w:rPr>
                <w:noProof w:val="0"/>
                <w:lang w:eastAsia="ru-RU"/>
              </w:rPr>
            </w:pPr>
            <w:r w:rsidRPr="005E07D3">
              <w:rPr>
                <w:noProof w:val="0"/>
                <w:lang w:eastAsia="ru-RU"/>
              </w:rPr>
              <w:t>102893,00</w:t>
            </w:r>
          </w:p>
        </w:tc>
      </w:tr>
      <w:tr w:rsidR="005E07D3" w:rsidRPr="005E07D3" w14:paraId="485F6507" w14:textId="77777777" w:rsidTr="006B7AD0">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4EEA24" w14:textId="77777777" w:rsidR="005E07D3" w:rsidRPr="005E07D3" w:rsidRDefault="005E07D3" w:rsidP="005E07D3">
            <w:pPr>
              <w:shd w:val="clear" w:color="auto" w:fill="FFFFFF"/>
              <w:jc w:val="center"/>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92C77" w14:textId="77777777" w:rsidR="005E07D3" w:rsidRPr="005E07D3" w:rsidRDefault="005E07D3" w:rsidP="005E07D3">
            <w:pPr>
              <w:ind w:left="-47" w:right="-150"/>
              <w:rPr>
                <w:noProof w:val="0"/>
                <w:sz w:val="20"/>
                <w:szCs w:val="20"/>
                <w:lang w:eastAsia="ru-RU"/>
              </w:rPr>
            </w:pPr>
          </w:p>
        </w:tc>
        <w:tc>
          <w:tcPr>
            <w:tcW w:w="3119" w:type="dxa"/>
            <w:tcBorders>
              <w:top w:val="single" w:sz="4" w:space="0" w:color="000000"/>
              <w:left w:val="single" w:sz="4" w:space="0" w:color="000000"/>
              <w:bottom w:val="single" w:sz="4" w:space="0" w:color="auto"/>
              <w:right w:val="single" w:sz="4" w:space="0" w:color="000000"/>
            </w:tcBorders>
            <w:vAlign w:val="center"/>
          </w:tcPr>
          <w:p w14:paraId="6EAB8C59" w14:textId="77777777" w:rsidR="005E07D3" w:rsidRPr="005E07D3" w:rsidRDefault="005E07D3" w:rsidP="005E07D3">
            <w:pPr>
              <w:shd w:val="clear" w:color="auto" w:fill="FFFFFF"/>
              <w:jc w:val="center"/>
              <w:rPr>
                <w:b/>
                <w:noProof w:val="0"/>
                <w:sz w:val="28"/>
                <w:szCs w:val="28"/>
                <w:lang w:eastAsia="ru-RU"/>
              </w:rPr>
            </w:pPr>
            <w:r w:rsidRPr="005E07D3">
              <w:rPr>
                <w:b/>
                <w:noProof w:val="0"/>
                <w:sz w:val="28"/>
                <w:szCs w:val="28"/>
                <w:lang w:eastAsia="ru-RU"/>
              </w:rPr>
              <w:t>Lotul 6</w:t>
            </w:r>
          </w:p>
        </w:tc>
        <w:tc>
          <w:tcPr>
            <w:tcW w:w="850" w:type="dxa"/>
            <w:tcBorders>
              <w:top w:val="single" w:sz="4" w:space="0" w:color="000000"/>
              <w:left w:val="single" w:sz="4" w:space="0" w:color="000000"/>
              <w:bottom w:val="single" w:sz="4" w:space="0" w:color="auto"/>
              <w:right w:val="single" w:sz="4" w:space="0" w:color="000000"/>
            </w:tcBorders>
            <w:vAlign w:val="center"/>
          </w:tcPr>
          <w:p w14:paraId="4634183C" w14:textId="77777777" w:rsidR="005E07D3" w:rsidRPr="005E07D3" w:rsidRDefault="005E07D3" w:rsidP="005E07D3">
            <w:pPr>
              <w:shd w:val="clear" w:color="auto" w:fill="FFFFFF"/>
              <w:jc w:val="center"/>
              <w:rPr>
                <w:noProof w:val="0"/>
                <w:sz w:val="22"/>
                <w:szCs w:val="22"/>
                <w:lang w:eastAsia="ru-RU"/>
              </w:rPr>
            </w:pPr>
          </w:p>
        </w:tc>
        <w:tc>
          <w:tcPr>
            <w:tcW w:w="851" w:type="dxa"/>
            <w:tcBorders>
              <w:top w:val="single" w:sz="4" w:space="0" w:color="000000"/>
              <w:left w:val="single" w:sz="4" w:space="0" w:color="000000"/>
              <w:bottom w:val="single" w:sz="4" w:space="0" w:color="auto"/>
              <w:right w:val="single" w:sz="4" w:space="0" w:color="000000"/>
            </w:tcBorders>
            <w:vAlign w:val="center"/>
          </w:tcPr>
          <w:p w14:paraId="579290D5" w14:textId="77777777" w:rsidR="005E07D3" w:rsidRPr="005E07D3" w:rsidRDefault="005E07D3" w:rsidP="005E07D3">
            <w:pPr>
              <w:shd w:val="clear" w:color="auto" w:fill="FFFFFF"/>
              <w:jc w:val="center"/>
              <w:rPr>
                <w:noProof w:val="0"/>
                <w:sz w:val="22"/>
                <w:szCs w:val="22"/>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CCB2FD2" w14:textId="77777777" w:rsidR="005E07D3" w:rsidRPr="005E07D3" w:rsidRDefault="005E07D3" w:rsidP="005E07D3">
            <w:pPr>
              <w:jc w:val="center"/>
              <w:rPr>
                <w:noProof w:val="0"/>
                <w:sz w:val="22"/>
                <w:szCs w:val="22"/>
                <w:lang w:eastAsia="ru-RU"/>
              </w:rPr>
            </w:pPr>
          </w:p>
        </w:tc>
        <w:tc>
          <w:tcPr>
            <w:tcW w:w="1828" w:type="dxa"/>
            <w:tcBorders>
              <w:top w:val="single" w:sz="4" w:space="0" w:color="auto"/>
              <w:left w:val="single" w:sz="4" w:space="0" w:color="000000"/>
              <w:bottom w:val="single" w:sz="4" w:space="0" w:color="auto"/>
              <w:right w:val="single" w:sz="4" w:space="0" w:color="auto"/>
            </w:tcBorders>
            <w:vAlign w:val="center"/>
          </w:tcPr>
          <w:p w14:paraId="09F6491C" w14:textId="77777777" w:rsidR="005E07D3" w:rsidRPr="005E07D3" w:rsidRDefault="005E07D3" w:rsidP="005E07D3">
            <w:pPr>
              <w:shd w:val="clear" w:color="auto" w:fill="FFFFFF"/>
              <w:jc w:val="center"/>
              <w:rPr>
                <w:noProof w:val="0"/>
                <w:lang w:eastAsia="ru-RU"/>
              </w:rPr>
            </w:pPr>
          </w:p>
        </w:tc>
      </w:tr>
      <w:tr w:rsidR="005E07D3" w:rsidRPr="005E07D3" w14:paraId="3CF8906B" w14:textId="77777777" w:rsidTr="006B7AD0">
        <w:trPr>
          <w:trHeight w:val="632"/>
        </w:trPr>
        <w:tc>
          <w:tcPr>
            <w:tcW w:w="709" w:type="dxa"/>
            <w:tcBorders>
              <w:top w:val="single" w:sz="4" w:space="0" w:color="auto"/>
              <w:left w:val="single" w:sz="4" w:space="0" w:color="auto"/>
              <w:right w:val="single" w:sz="4" w:space="0" w:color="auto"/>
            </w:tcBorders>
            <w:shd w:val="clear" w:color="auto" w:fill="auto"/>
            <w:vAlign w:val="center"/>
          </w:tcPr>
          <w:p w14:paraId="0EB39DAE"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134" w:type="dxa"/>
            <w:tcBorders>
              <w:top w:val="single" w:sz="4" w:space="0" w:color="auto"/>
              <w:left w:val="single" w:sz="4" w:space="0" w:color="auto"/>
              <w:right w:val="single" w:sz="4" w:space="0" w:color="auto"/>
            </w:tcBorders>
            <w:shd w:val="clear" w:color="auto" w:fill="auto"/>
            <w:vAlign w:val="center"/>
          </w:tcPr>
          <w:p w14:paraId="1BB4D16A" w14:textId="77777777" w:rsidR="005E07D3" w:rsidRPr="005E07D3" w:rsidRDefault="005E07D3" w:rsidP="005E07D3">
            <w:pPr>
              <w:ind w:left="-47" w:right="-150"/>
              <w:rPr>
                <w:noProof w:val="0"/>
                <w:sz w:val="20"/>
                <w:szCs w:val="20"/>
                <w:lang w:eastAsia="ru-RU"/>
              </w:rPr>
            </w:pPr>
            <w:r w:rsidRPr="005E07D3">
              <w:rPr>
                <w:noProof w:val="0"/>
                <w:sz w:val="20"/>
                <w:szCs w:val="20"/>
                <w:lang w:val="en-US" w:eastAsia="ru-RU"/>
              </w:rPr>
              <w:t>39700000-9</w:t>
            </w:r>
          </w:p>
        </w:tc>
        <w:tc>
          <w:tcPr>
            <w:tcW w:w="3119" w:type="dxa"/>
            <w:tcBorders>
              <w:top w:val="single" w:sz="4" w:space="0" w:color="000000"/>
              <w:left w:val="single" w:sz="4" w:space="0" w:color="000000"/>
              <w:right w:val="single" w:sz="4" w:space="0" w:color="000000"/>
            </w:tcBorders>
            <w:vAlign w:val="center"/>
          </w:tcPr>
          <w:p w14:paraId="02D281A4" w14:textId="77777777" w:rsidR="005E07D3" w:rsidRPr="005E07D3" w:rsidRDefault="005E07D3" w:rsidP="005E07D3">
            <w:pPr>
              <w:shd w:val="clear" w:color="auto" w:fill="FFFFFF"/>
              <w:rPr>
                <w:noProof w:val="0"/>
                <w:lang w:val="en-US" w:eastAsia="ru-RU"/>
              </w:rPr>
            </w:pPr>
            <w:r w:rsidRPr="005E07D3">
              <w:rPr>
                <w:noProof w:val="0"/>
                <w:lang w:eastAsia="ru-RU"/>
              </w:rPr>
              <w:t>Conectarea cazanului pe combustibil solid la reteaua existentă de încălzire la SPF „Cișmichioi”</w:t>
            </w:r>
          </w:p>
        </w:tc>
        <w:tc>
          <w:tcPr>
            <w:tcW w:w="850" w:type="dxa"/>
            <w:tcBorders>
              <w:top w:val="single" w:sz="4" w:space="0" w:color="000000"/>
              <w:left w:val="single" w:sz="4" w:space="0" w:color="000000"/>
              <w:right w:val="single" w:sz="4" w:space="0" w:color="000000"/>
            </w:tcBorders>
            <w:vAlign w:val="center"/>
          </w:tcPr>
          <w:p w14:paraId="60C4118B"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buc</w:t>
            </w:r>
          </w:p>
        </w:tc>
        <w:tc>
          <w:tcPr>
            <w:tcW w:w="851" w:type="dxa"/>
            <w:tcBorders>
              <w:top w:val="single" w:sz="4" w:space="0" w:color="000000"/>
              <w:left w:val="single" w:sz="4" w:space="0" w:color="000000"/>
              <w:right w:val="single" w:sz="4" w:space="0" w:color="000000"/>
            </w:tcBorders>
            <w:vAlign w:val="center"/>
          </w:tcPr>
          <w:p w14:paraId="5CE1FEB4" w14:textId="77777777" w:rsidR="005E07D3" w:rsidRPr="005E07D3" w:rsidRDefault="005E07D3" w:rsidP="005E07D3">
            <w:pPr>
              <w:shd w:val="clear" w:color="auto" w:fill="FFFFFF"/>
              <w:jc w:val="center"/>
              <w:rPr>
                <w:noProof w:val="0"/>
                <w:sz w:val="22"/>
                <w:szCs w:val="22"/>
                <w:lang w:eastAsia="ru-RU"/>
              </w:rPr>
            </w:pPr>
            <w:r w:rsidRPr="005E07D3">
              <w:rPr>
                <w:noProof w:val="0"/>
                <w:sz w:val="22"/>
                <w:szCs w:val="22"/>
                <w:lang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4F51DE0" w14:textId="77777777" w:rsidR="005E07D3" w:rsidRPr="005E07D3" w:rsidRDefault="005E07D3" w:rsidP="005E07D3">
            <w:pPr>
              <w:jc w:val="center"/>
              <w:rPr>
                <w:noProof w:val="0"/>
                <w:sz w:val="22"/>
                <w:szCs w:val="22"/>
                <w:lang w:eastAsia="ru-RU"/>
              </w:rPr>
            </w:pPr>
            <w:r w:rsidRPr="005E07D3">
              <w:rPr>
                <w:noProof w:val="0"/>
                <w:sz w:val="22"/>
                <w:szCs w:val="22"/>
                <w:lang w:eastAsia="ru-RU"/>
              </w:rPr>
              <w:t>Conform caietului de sarcini</w:t>
            </w:r>
          </w:p>
        </w:tc>
        <w:tc>
          <w:tcPr>
            <w:tcW w:w="1828" w:type="dxa"/>
            <w:tcBorders>
              <w:top w:val="single" w:sz="4" w:space="0" w:color="auto"/>
              <w:left w:val="single" w:sz="4" w:space="0" w:color="000000"/>
              <w:bottom w:val="single" w:sz="4" w:space="0" w:color="auto"/>
              <w:right w:val="single" w:sz="4" w:space="0" w:color="auto"/>
            </w:tcBorders>
            <w:vAlign w:val="center"/>
          </w:tcPr>
          <w:p w14:paraId="2A87F617" w14:textId="77777777" w:rsidR="005E07D3" w:rsidRPr="005E07D3" w:rsidRDefault="005E07D3" w:rsidP="005E07D3">
            <w:pPr>
              <w:shd w:val="clear" w:color="auto" w:fill="FFFFFF"/>
              <w:jc w:val="center"/>
              <w:rPr>
                <w:noProof w:val="0"/>
                <w:lang w:eastAsia="ru-RU"/>
              </w:rPr>
            </w:pPr>
            <w:r w:rsidRPr="005E07D3">
              <w:rPr>
                <w:noProof w:val="0"/>
                <w:lang w:eastAsia="ru-RU"/>
              </w:rPr>
              <w:t>102893,00</w:t>
            </w:r>
          </w:p>
        </w:tc>
      </w:tr>
      <w:tr w:rsidR="005E07D3" w:rsidRPr="005E07D3" w14:paraId="7CA9D8D2" w14:textId="77777777" w:rsidTr="006B7AD0">
        <w:trPr>
          <w:trHeight w:val="604"/>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C93E53" w14:textId="77777777" w:rsidR="005E07D3" w:rsidRPr="005E07D3" w:rsidRDefault="005E07D3" w:rsidP="005E07D3">
            <w:pPr>
              <w:shd w:val="clear" w:color="auto" w:fill="FFFFFF"/>
              <w:jc w:val="center"/>
              <w:rPr>
                <w:noProof w:val="0"/>
                <w:szCs w:val="20"/>
                <w:lang w:eastAsia="ru-RU"/>
              </w:rPr>
            </w:pPr>
            <w:r w:rsidRPr="005E07D3">
              <w:rPr>
                <w:b/>
                <w:noProof w:val="0"/>
                <w:szCs w:val="20"/>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1168CDBF" w14:textId="77777777" w:rsidR="005E07D3" w:rsidRPr="005E07D3" w:rsidRDefault="005E07D3" w:rsidP="005E07D3">
            <w:pPr>
              <w:shd w:val="clear" w:color="auto" w:fill="FFFFFF"/>
              <w:jc w:val="center"/>
              <w:rPr>
                <w:b/>
                <w:noProof w:val="0"/>
                <w:sz w:val="28"/>
                <w:szCs w:val="28"/>
                <w:lang w:val="en-TT" w:eastAsia="ru-RU"/>
              </w:rPr>
            </w:pPr>
            <w:r w:rsidRPr="005E07D3">
              <w:rPr>
                <w:b/>
                <w:noProof w:val="0"/>
                <w:sz w:val="28"/>
                <w:szCs w:val="28"/>
                <w:lang w:val="en-TT" w:eastAsia="ru-RU"/>
              </w:rPr>
              <w:t>747471,00</w:t>
            </w:r>
          </w:p>
        </w:tc>
      </w:tr>
    </w:tbl>
    <w:bookmarkEnd w:id="49"/>
    <w:p w14:paraId="1AEFF89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În cazul procedurilor de preselecție se indică numărul minim al candidaţilor şi, dacă este cazul, numărul maxim al acestora. </w:t>
      </w:r>
      <w:r w:rsidRPr="005E07D3">
        <w:rPr>
          <w:b/>
          <w:noProof w:val="0"/>
          <w:u w:val="single"/>
          <w:lang w:eastAsia="ru-RU"/>
        </w:rPr>
        <w:t>Nu se aplică.</w:t>
      </w:r>
    </w:p>
    <w:p w14:paraId="0320558F" w14:textId="77777777" w:rsidR="005E07D3" w:rsidRPr="005E07D3" w:rsidRDefault="005E07D3" w:rsidP="005E07D3">
      <w:pPr>
        <w:numPr>
          <w:ilvl w:val="0"/>
          <w:numId w:val="23"/>
        </w:numPr>
        <w:shd w:val="clear" w:color="auto" w:fill="FFFFFF"/>
        <w:tabs>
          <w:tab w:val="right" w:pos="426"/>
        </w:tabs>
        <w:spacing w:line="259" w:lineRule="auto"/>
        <w:ind w:left="284" w:hanging="284"/>
        <w:rPr>
          <w:b/>
          <w:noProof w:val="0"/>
          <w:lang w:eastAsia="ru-RU"/>
        </w:rPr>
      </w:pPr>
      <w:r w:rsidRPr="005E07D3">
        <w:rPr>
          <w:b/>
          <w:noProof w:val="0"/>
          <w:lang w:eastAsia="ru-RU"/>
        </w:rPr>
        <w:t xml:space="preserve">În cazul în care contractul este împărțit pe loturi, un operator economic poate depune </w:t>
      </w:r>
    </w:p>
    <w:p w14:paraId="0A7EF1DF" w14:textId="77777777" w:rsidR="005E07D3" w:rsidRPr="005E07D3" w:rsidRDefault="005E07D3" w:rsidP="005E07D3">
      <w:pPr>
        <w:shd w:val="clear" w:color="auto" w:fill="FFFFFF"/>
        <w:tabs>
          <w:tab w:val="right" w:pos="426"/>
        </w:tabs>
        <w:ind w:left="284" w:hanging="284"/>
        <w:rPr>
          <w:b/>
          <w:noProof w:val="0"/>
          <w:lang w:eastAsia="ru-RU"/>
        </w:rPr>
      </w:pPr>
      <w:r w:rsidRPr="005E07D3">
        <w:rPr>
          <w:b/>
          <w:noProof w:val="0"/>
          <w:lang w:eastAsia="ru-RU"/>
        </w:rPr>
        <w:t>oferta (se va selecta):</w:t>
      </w:r>
    </w:p>
    <w:p w14:paraId="43119DDA" w14:textId="77777777" w:rsidR="005E07D3" w:rsidRPr="005E07D3" w:rsidRDefault="005E07D3" w:rsidP="005E07D3">
      <w:pPr>
        <w:numPr>
          <w:ilvl w:val="0"/>
          <w:numId w:val="24"/>
        </w:numPr>
        <w:shd w:val="clear" w:color="auto" w:fill="FFFFFF"/>
        <w:tabs>
          <w:tab w:val="right" w:pos="426"/>
        </w:tabs>
        <w:spacing w:after="160" w:line="259" w:lineRule="auto"/>
        <w:ind w:left="284" w:hanging="284"/>
        <w:rPr>
          <w:noProof w:val="0"/>
          <w:lang w:eastAsia="ru-RU"/>
        </w:rPr>
      </w:pPr>
      <w:r w:rsidRPr="005E07D3">
        <w:rPr>
          <w:noProof w:val="0"/>
          <w:lang w:eastAsia="ru-RU"/>
        </w:rPr>
        <w:t>Pentru mai multe loturi;</w:t>
      </w:r>
    </w:p>
    <w:p w14:paraId="15E19A9E"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Admiterea sau interzicerea ofertelor alternative: </w:t>
      </w:r>
      <w:r w:rsidRPr="005E07D3">
        <w:rPr>
          <w:b/>
          <w:noProof w:val="0"/>
          <w:u w:val="single"/>
          <w:lang w:eastAsia="ru-RU"/>
        </w:rPr>
        <w:t>nu se admite;</w:t>
      </w:r>
    </w:p>
    <w:p w14:paraId="0AF54F35"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jc w:val="both"/>
        <w:rPr>
          <w:b/>
          <w:noProof w:val="0"/>
          <w:lang w:eastAsia="ru-RU"/>
        </w:rPr>
      </w:pPr>
      <w:r w:rsidRPr="005E07D3">
        <w:rPr>
          <w:b/>
          <w:noProof w:val="0"/>
          <w:lang w:eastAsia="ru-RU"/>
        </w:rPr>
        <w:t xml:space="preserve">Termenii și condițiile de prestare/executare solicitați: </w:t>
      </w:r>
      <w:r w:rsidRPr="005E07D3">
        <w:rPr>
          <w:b/>
          <w:noProof w:val="0"/>
          <w:u w:val="single"/>
          <w:lang w:eastAsia="ru-RU"/>
        </w:rPr>
        <w:t>maxim 20 zile din data semnării contractului sau  de la primirea ordinului de începere a execuţiei şi asigurării lucrului ritmic de către beneficiar-ordonatorul de credite;</w:t>
      </w:r>
    </w:p>
    <w:p w14:paraId="7FEC5361"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Termenul de valabilitate al contractului:</w:t>
      </w:r>
      <w:r w:rsidRPr="005E07D3">
        <w:rPr>
          <w:noProof w:val="0"/>
          <w:shd w:val="clear" w:color="auto" w:fill="FFFFFF"/>
          <w:lang w:eastAsia="ru-RU"/>
        </w:rPr>
        <w:t xml:space="preserve"> </w:t>
      </w:r>
      <w:r w:rsidRPr="005E07D3">
        <w:rPr>
          <w:b/>
          <w:noProof w:val="0"/>
          <w:u w:val="single"/>
          <w:lang w:eastAsia="ru-RU"/>
        </w:rPr>
        <w:t>31.12.2022;</w:t>
      </w:r>
    </w:p>
    <w:p w14:paraId="2847BA1C"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 xml:space="preserve">Contract de achiziție rezervat atelierelor protejate sau că acesta poate fi executat numai în cadrul unor programe de angajare protejată (după caz): </w:t>
      </w:r>
      <w:r w:rsidRPr="005E07D3">
        <w:rPr>
          <w:b/>
          <w:noProof w:val="0"/>
          <w:u w:val="single"/>
          <w:lang w:eastAsia="ru-RU"/>
        </w:rPr>
        <w:t>NU</w:t>
      </w:r>
    </w:p>
    <w:p w14:paraId="62BB800A"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Prestarea serviciului este rezervată unei anumite profesii în temeiul unor legisau al unor acte administrative (după caz): Nu se aplică __________________________________________________________________________</w:t>
      </w:r>
    </w:p>
    <w:p w14:paraId="4E2BDE7E" w14:textId="77777777" w:rsidR="005E07D3" w:rsidRPr="005E07D3" w:rsidRDefault="005E07D3" w:rsidP="005E07D3">
      <w:pPr>
        <w:shd w:val="clear" w:color="auto" w:fill="FFFFFF"/>
        <w:tabs>
          <w:tab w:val="right" w:pos="426"/>
        </w:tabs>
        <w:ind w:left="284" w:hanging="284"/>
        <w:contextualSpacing/>
        <w:jc w:val="center"/>
        <w:rPr>
          <w:noProof w:val="0"/>
          <w:sz w:val="20"/>
          <w:lang w:eastAsia="ru-RU"/>
        </w:rPr>
      </w:pPr>
      <w:r w:rsidRPr="005E07D3">
        <w:rPr>
          <w:noProof w:val="0"/>
          <w:sz w:val="20"/>
          <w:lang w:eastAsia="ru-RU"/>
        </w:rPr>
        <w:t>(se menționează respectivele legi și acte administrative)</w:t>
      </w:r>
    </w:p>
    <w:p w14:paraId="04035FF8"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shd w:val="clear" w:color="auto" w:fill="FFFFFF"/>
        <w:tblLook w:val="04A0" w:firstRow="1" w:lastRow="0" w:firstColumn="1" w:lastColumn="0" w:noHBand="0" w:noVBand="1"/>
      </w:tblPr>
      <w:tblGrid>
        <w:gridCol w:w="572"/>
        <w:gridCol w:w="2967"/>
        <w:gridCol w:w="4253"/>
        <w:gridCol w:w="1694"/>
      </w:tblGrid>
      <w:tr w:rsidR="005E07D3" w:rsidRPr="005E07D3" w14:paraId="0D18DF6A" w14:textId="77777777" w:rsidTr="006B7AD0">
        <w:tc>
          <w:tcPr>
            <w:tcW w:w="572" w:type="dxa"/>
            <w:shd w:val="clear" w:color="auto" w:fill="FFFFFF"/>
            <w:vAlign w:val="center"/>
          </w:tcPr>
          <w:p w14:paraId="1085588E"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Nr. d/o</w:t>
            </w:r>
          </w:p>
        </w:tc>
        <w:tc>
          <w:tcPr>
            <w:tcW w:w="2967" w:type="dxa"/>
            <w:shd w:val="clear" w:color="auto" w:fill="FFFFFF"/>
            <w:vAlign w:val="center"/>
          </w:tcPr>
          <w:p w14:paraId="66A3008C"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Descrierea criteriului/cerinței</w:t>
            </w:r>
          </w:p>
        </w:tc>
        <w:tc>
          <w:tcPr>
            <w:tcW w:w="4253" w:type="dxa"/>
            <w:shd w:val="clear" w:color="auto" w:fill="FFFFFF"/>
            <w:vAlign w:val="center"/>
          </w:tcPr>
          <w:p w14:paraId="1658E735"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Mod de demonstrare a îndeplinirii criteriului/cerinței:</w:t>
            </w:r>
          </w:p>
        </w:tc>
        <w:tc>
          <w:tcPr>
            <w:tcW w:w="1694" w:type="dxa"/>
            <w:shd w:val="clear" w:color="auto" w:fill="FFFFFF"/>
            <w:vAlign w:val="center"/>
          </w:tcPr>
          <w:p w14:paraId="6BAAA8C1"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Nivelul minim/</w:t>
            </w:r>
            <w:r w:rsidRPr="005E07D3">
              <w:rPr>
                <w:b/>
                <w:iCs/>
                <w:noProof w:val="0"/>
                <w:sz w:val="20"/>
                <w:szCs w:val="20"/>
                <w:lang w:eastAsia="ru-RU"/>
              </w:rPr>
              <w:br/>
              <w:t>Obligativitatea</w:t>
            </w:r>
          </w:p>
        </w:tc>
      </w:tr>
      <w:tr w:rsidR="005E07D3" w:rsidRPr="005E07D3" w14:paraId="097CB51A" w14:textId="77777777" w:rsidTr="006B7AD0">
        <w:tc>
          <w:tcPr>
            <w:tcW w:w="572" w:type="dxa"/>
            <w:shd w:val="clear" w:color="auto" w:fill="FFFFFF"/>
            <w:vAlign w:val="center"/>
          </w:tcPr>
          <w:p w14:paraId="0E3F9D2F"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1</w:t>
            </w:r>
          </w:p>
        </w:tc>
        <w:tc>
          <w:tcPr>
            <w:tcW w:w="2967" w:type="dxa"/>
            <w:shd w:val="clear" w:color="auto" w:fill="FFFFFF"/>
            <w:vAlign w:val="center"/>
          </w:tcPr>
          <w:p w14:paraId="397DC5FA"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Cerere de participare</w:t>
            </w:r>
          </w:p>
        </w:tc>
        <w:tc>
          <w:tcPr>
            <w:tcW w:w="4253" w:type="dxa"/>
            <w:shd w:val="clear" w:color="auto" w:fill="FFFFFF"/>
            <w:vAlign w:val="center"/>
          </w:tcPr>
          <w:p w14:paraId="2920E09D"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Confirmată prin semnătura electronică conform anexei nr.7 al documentației standard</w:t>
            </w:r>
          </w:p>
        </w:tc>
        <w:tc>
          <w:tcPr>
            <w:tcW w:w="1694" w:type="dxa"/>
            <w:shd w:val="clear" w:color="auto" w:fill="FFFFFF"/>
            <w:vAlign w:val="center"/>
          </w:tcPr>
          <w:p w14:paraId="6D55A3E0"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DA</w:t>
            </w:r>
          </w:p>
        </w:tc>
      </w:tr>
      <w:tr w:rsidR="005E07D3" w:rsidRPr="005E07D3" w14:paraId="308E1996" w14:textId="77777777" w:rsidTr="006B7AD0">
        <w:tc>
          <w:tcPr>
            <w:tcW w:w="572" w:type="dxa"/>
            <w:shd w:val="clear" w:color="auto" w:fill="FFFFFF"/>
            <w:vAlign w:val="center"/>
          </w:tcPr>
          <w:p w14:paraId="103C4924"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lastRenderedPageBreak/>
              <w:t>2</w:t>
            </w:r>
          </w:p>
        </w:tc>
        <w:tc>
          <w:tcPr>
            <w:tcW w:w="2967" w:type="dxa"/>
            <w:shd w:val="clear" w:color="auto" w:fill="FFFFFF"/>
            <w:vAlign w:val="center"/>
          </w:tcPr>
          <w:p w14:paraId="73CEA15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Formularul DUAE</w:t>
            </w:r>
          </w:p>
        </w:tc>
        <w:tc>
          <w:tcPr>
            <w:tcW w:w="4253" w:type="dxa"/>
            <w:shd w:val="clear" w:color="auto" w:fill="FFFFFF"/>
            <w:vAlign w:val="center"/>
          </w:tcPr>
          <w:p w14:paraId="5911BBA9"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Confirmat prin aplicarea semnăturii electronice a Participantului.</w:t>
            </w:r>
          </w:p>
        </w:tc>
        <w:tc>
          <w:tcPr>
            <w:tcW w:w="1694" w:type="dxa"/>
            <w:shd w:val="clear" w:color="auto" w:fill="FFFFFF"/>
            <w:vAlign w:val="center"/>
          </w:tcPr>
          <w:p w14:paraId="18592FD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65E03292" w14:textId="77777777" w:rsidTr="006B7AD0">
        <w:trPr>
          <w:trHeight w:val="699"/>
        </w:trPr>
        <w:tc>
          <w:tcPr>
            <w:tcW w:w="572" w:type="dxa"/>
            <w:shd w:val="clear" w:color="auto" w:fill="FFFFFF"/>
            <w:vAlign w:val="center"/>
          </w:tcPr>
          <w:p w14:paraId="56786356"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3</w:t>
            </w:r>
          </w:p>
        </w:tc>
        <w:tc>
          <w:tcPr>
            <w:tcW w:w="2967" w:type="dxa"/>
            <w:shd w:val="clear" w:color="auto" w:fill="FFFFFF"/>
            <w:vAlign w:val="center"/>
          </w:tcPr>
          <w:p w14:paraId="6387BDE5"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Declarație privind valabilitatea ofertei</w:t>
            </w:r>
          </w:p>
        </w:tc>
        <w:tc>
          <w:tcPr>
            <w:tcW w:w="4253" w:type="dxa"/>
            <w:shd w:val="clear" w:color="auto" w:fill="FFFFFF"/>
            <w:vAlign w:val="center"/>
          </w:tcPr>
          <w:p w14:paraId="698CEA5B"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Confirmată prin semnătura electronică conform anexei nr. 8 al documentației standard.</w:t>
            </w:r>
          </w:p>
        </w:tc>
        <w:tc>
          <w:tcPr>
            <w:tcW w:w="1694" w:type="dxa"/>
            <w:shd w:val="clear" w:color="auto" w:fill="FFFFFF"/>
            <w:vAlign w:val="center"/>
          </w:tcPr>
          <w:p w14:paraId="5E07A20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6C410C25" w14:textId="77777777" w:rsidTr="006B7AD0">
        <w:tc>
          <w:tcPr>
            <w:tcW w:w="572" w:type="dxa"/>
            <w:shd w:val="clear" w:color="auto" w:fill="FFFFFF"/>
            <w:vAlign w:val="center"/>
          </w:tcPr>
          <w:p w14:paraId="6500FC2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4</w:t>
            </w:r>
          </w:p>
        </w:tc>
        <w:tc>
          <w:tcPr>
            <w:tcW w:w="2967" w:type="dxa"/>
            <w:shd w:val="clear" w:color="auto" w:fill="FFFFFF"/>
            <w:vAlign w:val="center"/>
          </w:tcPr>
          <w:p w14:paraId="71D75530"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Propunerea financiară</w:t>
            </w:r>
          </w:p>
        </w:tc>
        <w:tc>
          <w:tcPr>
            <w:tcW w:w="4253" w:type="dxa"/>
            <w:shd w:val="clear" w:color="auto" w:fill="FFFFFF"/>
            <w:vAlign w:val="center"/>
          </w:tcPr>
          <w:p w14:paraId="6CEC0287"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Informaţie cu privire la preţuri, tarife, precum şi la alte condiţii financiare şi comerciale legate de obiectul contractului.</w:t>
            </w:r>
          </w:p>
          <w:p w14:paraId="3529EB0E"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Cu indicarea obligatorie a perioadei de garanție pentru lucrările executate </w:t>
            </w:r>
            <w:r w:rsidRPr="005E07D3">
              <w:rPr>
                <w:b/>
                <w:sz w:val="23"/>
                <w:szCs w:val="23"/>
              </w:rPr>
              <w:t>- minim 3 ani</w:t>
            </w:r>
            <w:r w:rsidRPr="005E07D3">
              <w:rPr>
                <w:sz w:val="23"/>
                <w:szCs w:val="23"/>
              </w:rPr>
              <w:t>.</w:t>
            </w:r>
          </w:p>
          <w:p w14:paraId="242B5539" w14:textId="77777777" w:rsidR="005E07D3" w:rsidRPr="005E07D3" w:rsidRDefault="005E07D3" w:rsidP="005E07D3">
            <w:pPr>
              <w:shd w:val="clear" w:color="auto" w:fill="FFFFFF"/>
              <w:tabs>
                <w:tab w:val="left" w:pos="612"/>
              </w:tabs>
              <w:spacing w:before="120" w:after="120"/>
              <w:jc w:val="center"/>
              <w:rPr>
                <w:sz w:val="23"/>
                <w:szCs w:val="23"/>
              </w:rPr>
            </w:pPr>
            <w:r w:rsidRPr="005E07D3">
              <w:rPr>
                <w:b/>
                <w:bCs/>
                <w:iCs/>
                <w:sz w:val="23"/>
                <w:szCs w:val="23"/>
              </w:rPr>
              <w:t>*</w:t>
            </w:r>
            <w:r w:rsidRPr="005E07D3">
              <w:rPr>
                <w:iCs/>
                <w:sz w:val="23"/>
                <w:szCs w:val="23"/>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694" w:type="dxa"/>
            <w:shd w:val="clear" w:color="auto" w:fill="FFFFFF"/>
            <w:vAlign w:val="center"/>
          </w:tcPr>
          <w:p w14:paraId="2D713D15"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01F7C18B" w14:textId="77777777" w:rsidTr="006B7AD0">
        <w:tc>
          <w:tcPr>
            <w:tcW w:w="572" w:type="dxa"/>
            <w:shd w:val="clear" w:color="auto" w:fill="FFFFFF"/>
            <w:vAlign w:val="center"/>
          </w:tcPr>
          <w:p w14:paraId="167BC627"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5</w:t>
            </w:r>
          </w:p>
        </w:tc>
        <w:tc>
          <w:tcPr>
            <w:tcW w:w="2967" w:type="dxa"/>
            <w:shd w:val="clear" w:color="auto" w:fill="FFFFFF"/>
            <w:vAlign w:val="center"/>
          </w:tcPr>
          <w:p w14:paraId="256D906D" w14:textId="77777777" w:rsidR="005E07D3" w:rsidRPr="005E07D3" w:rsidRDefault="005E07D3" w:rsidP="005E07D3">
            <w:pPr>
              <w:shd w:val="clear" w:color="auto" w:fill="FFFFFF"/>
              <w:tabs>
                <w:tab w:val="left" w:pos="612"/>
              </w:tabs>
              <w:spacing w:before="120" w:after="120"/>
              <w:jc w:val="center"/>
              <w:rPr>
                <w:sz w:val="23"/>
                <w:szCs w:val="23"/>
              </w:rPr>
            </w:pPr>
            <w:r w:rsidRPr="005E07D3">
              <w:rPr>
                <w:iCs/>
                <w:sz w:val="23"/>
                <w:szCs w:val="23"/>
              </w:rPr>
              <w:t>Devizele locale aferente ofertei</w:t>
            </w:r>
          </w:p>
        </w:tc>
        <w:tc>
          <w:tcPr>
            <w:tcW w:w="4253" w:type="dxa"/>
            <w:shd w:val="clear" w:color="auto" w:fill="FFFFFF"/>
            <w:vAlign w:val="center"/>
          </w:tcPr>
          <w:p w14:paraId="774A594C" w14:textId="77777777" w:rsidR="005E07D3" w:rsidRPr="005E07D3" w:rsidRDefault="005E07D3" w:rsidP="005E07D3">
            <w:pPr>
              <w:shd w:val="clear" w:color="auto" w:fill="FFFFFF"/>
              <w:tabs>
                <w:tab w:val="left" w:pos="612"/>
              </w:tabs>
              <w:spacing w:before="120" w:after="120"/>
              <w:jc w:val="center"/>
              <w:rPr>
                <w:sz w:val="23"/>
                <w:szCs w:val="23"/>
              </w:rPr>
            </w:pPr>
            <w:r w:rsidRPr="005E07D3">
              <w:rPr>
                <w:iCs/>
                <w:sz w:val="23"/>
                <w:szCs w:val="23"/>
              </w:rPr>
              <w:t>Originale în conformitate cu Formularele 3,5,7 cu specificaţia parametrilor tehnici solicitaţi în caietul de sarcini, confirmat prin aplicarea semnăturii electronice a Participantului.</w:t>
            </w:r>
          </w:p>
        </w:tc>
        <w:tc>
          <w:tcPr>
            <w:tcW w:w="1694" w:type="dxa"/>
            <w:shd w:val="clear" w:color="auto" w:fill="FFFFFF"/>
            <w:vAlign w:val="center"/>
          </w:tcPr>
          <w:p w14:paraId="7A509F2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74A5B413" w14:textId="77777777" w:rsidTr="006B7AD0">
        <w:tc>
          <w:tcPr>
            <w:tcW w:w="572" w:type="dxa"/>
            <w:shd w:val="clear" w:color="auto" w:fill="FFFFFF"/>
            <w:vAlign w:val="center"/>
          </w:tcPr>
          <w:p w14:paraId="18C8A187"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6</w:t>
            </w:r>
          </w:p>
        </w:tc>
        <w:tc>
          <w:tcPr>
            <w:tcW w:w="2967" w:type="dxa"/>
            <w:shd w:val="clear" w:color="auto" w:fill="FFFFFF"/>
            <w:vAlign w:val="center"/>
          </w:tcPr>
          <w:p w14:paraId="63E97C14" w14:textId="77777777" w:rsidR="005E07D3" w:rsidRPr="005E07D3" w:rsidRDefault="005E07D3" w:rsidP="005E07D3">
            <w:pPr>
              <w:shd w:val="clear" w:color="auto" w:fill="FFFFFF"/>
              <w:tabs>
                <w:tab w:val="left" w:pos="612"/>
              </w:tabs>
              <w:jc w:val="center"/>
              <w:rPr>
                <w:sz w:val="23"/>
                <w:szCs w:val="23"/>
              </w:rPr>
            </w:pPr>
            <w:r w:rsidRPr="005E07D3">
              <w:rPr>
                <w:sz w:val="23"/>
                <w:szCs w:val="23"/>
              </w:rPr>
              <w:t>Graficul de executare</w:t>
            </w:r>
          </w:p>
          <w:p w14:paraId="0F49F96A" w14:textId="77777777" w:rsidR="005E07D3" w:rsidRPr="005E07D3" w:rsidRDefault="005E07D3" w:rsidP="005E07D3">
            <w:pPr>
              <w:shd w:val="clear" w:color="auto" w:fill="FFFFFF"/>
              <w:tabs>
                <w:tab w:val="left" w:pos="612"/>
              </w:tabs>
              <w:spacing w:after="120"/>
              <w:jc w:val="center"/>
              <w:rPr>
                <w:iCs/>
                <w:sz w:val="23"/>
                <w:szCs w:val="23"/>
              </w:rPr>
            </w:pPr>
            <w:r w:rsidRPr="005E07D3">
              <w:rPr>
                <w:sz w:val="23"/>
                <w:szCs w:val="23"/>
              </w:rPr>
              <w:t>a lucrărilor</w:t>
            </w:r>
          </w:p>
        </w:tc>
        <w:tc>
          <w:tcPr>
            <w:tcW w:w="4253" w:type="dxa"/>
            <w:shd w:val="clear" w:color="auto" w:fill="FFFFFF"/>
            <w:vAlign w:val="center"/>
          </w:tcPr>
          <w:p w14:paraId="23F20B6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sz w:val="23"/>
                <w:szCs w:val="23"/>
              </w:rPr>
              <w:t xml:space="preserve">În conformitate cu anexa nr. 10, confirmat prin </w:t>
            </w:r>
            <w:r w:rsidRPr="005E07D3">
              <w:rPr>
                <w:iCs/>
                <w:sz w:val="23"/>
                <w:szCs w:val="23"/>
              </w:rPr>
              <w:t>aplicarea semnăturii electronice a Participantului.</w:t>
            </w:r>
          </w:p>
        </w:tc>
        <w:tc>
          <w:tcPr>
            <w:tcW w:w="1694" w:type="dxa"/>
            <w:shd w:val="clear" w:color="auto" w:fill="FFFFFF"/>
            <w:vAlign w:val="center"/>
          </w:tcPr>
          <w:p w14:paraId="17AD7672"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2096ADA2" w14:textId="77777777" w:rsidTr="006B7AD0">
        <w:tc>
          <w:tcPr>
            <w:tcW w:w="572" w:type="dxa"/>
            <w:shd w:val="clear" w:color="auto" w:fill="FFFFFF"/>
            <w:vAlign w:val="center"/>
          </w:tcPr>
          <w:p w14:paraId="13FA33B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7</w:t>
            </w:r>
          </w:p>
        </w:tc>
        <w:tc>
          <w:tcPr>
            <w:tcW w:w="2967" w:type="dxa"/>
            <w:shd w:val="clear" w:color="auto" w:fill="FFFFFF"/>
            <w:vAlign w:val="center"/>
          </w:tcPr>
          <w:p w14:paraId="009FB6CD" w14:textId="77777777" w:rsidR="005E07D3" w:rsidRPr="005E07D3" w:rsidRDefault="005E07D3" w:rsidP="005E07D3">
            <w:pPr>
              <w:shd w:val="clear" w:color="auto" w:fill="FFFFFF"/>
              <w:tabs>
                <w:tab w:val="left" w:pos="612"/>
              </w:tabs>
              <w:jc w:val="center"/>
              <w:rPr>
                <w:sz w:val="23"/>
                <w:szCs w:val="23"/>
              </w:rPr>
            </w:pPr>
            <w:r w:rsidRPr="005E07D3">
              <w:rPr>
                <w:sz w:val="23"/>
                <w:szCs w:val="23"/>
              </w:rPr>
              <w:t>Declarație privind experienţa similară/ Declarație privind lista principalelor lucrări executate în ultimul an de activitate.</w:t>
            </w:r>
          </w:p>
        </w:tc>
        <w:tc>
          <w:tcPr>
            <w:tcW w:w="4253" w:type="dxa"/>
            <w:shd w:val="clear" w:color="auto" w:fill="FFFFFF"/>
            <w:vAlign w:val="center"/>
          </w:tcPr>
          <w:p w14:paraId="0A34817C"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În conformitate cu anexele nr. 12 și nr.13</w:t>
            </w:r>
            <w:r w:rsidRPr="005E07D3">
              <w:rPr>
                <w:iCs/>
                <w:noProof w:val="0"/>
                <w:sz w:val="23"/>
                <w:szCs w:val="23"/>
                <w:lang w:eastAsia="ru-RU"/>
              </w:rPr>
              <w:t xml:space="preserve"> </w:t>
            </w:r>
            <w:r w:rsidRPr="005E07D3">
              <w:rPr>
                <w:iCs/>
                <w:sz w:val="23"/>
                <w:szCs w:val="23"/>
              </w:rPr>
              <w:t>al documentației standard</w:t>
            </w:r>
            <w:r w:rsidRPr="005E07D3">
              <w:rPr>
                <w:sz w:val="23"/>
                <w:szCs w:val="23"/>
              </w:rPr>
              <w:t xml:space="preserve"> </w:t>
            </w:r>
          </w:p>
          <w:p w14:paraId="1B582F91"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Formularele vor fi completate cu anexarea copiilor documentelor confirmative confirmat prin aplicarea semnăturii electronice a Participantului.</w:t>
            </w:r>
          </w:p>
          <w:p w14:paraId="21259187" w14:textId="77777777" w:rsidR="005E07D3" w:rsidRPr="005E07D3" w:rsidRDefault="005E07D3" w:rsidP="005E07D3">
            <w:pPr>
              <w:shd w:val="clear" w:color="auto" w:fill="FFFFFF"/>
              <w:tabs>
                <w:tab w:val="left" w:pos="612"/>
              </w:tabs>
              <w:spacing w:before="120" w:after="120"/>
              <w:jc w:val="center"/>
              <w:rPr>
                <w:i/>
                <w:sz w:val="23"/>
                <w:szCs w:val="23"/>
              </w:rPr>
            </w:pPr>
            <w:r w:rsidRPr="005E07D3">
              <w:rPr>
                <w:i/>
                <w:sz w:val="23"/>
                <w:szCs w:val="23"/>
              </w:rPr>
              <w:t xml:space="preserve">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 din valoarea viitorului contract </w:t>
            </w:r>
          </w:p>
          <w:p w14:paraId="394C9A95" w14:textId="77777777" w:rsidR="005E07D3" w:rsidRPr="005E07D3" w:rsidRDefault="005E07D3" w:rsidP="005E07D3">
            <w:pPr>
              <w:shd w:val="clear" w:color="auto" w:fill="FFFFFF"/>
              <w:tabs>
                <w:tab w:val="left" w:pos="612"/>
              </w:tabs>
              <w:spacing w:before="120" w:after="120"/>
              <w:jc w:val="center"/>
              <w:rPr>
                <w:sz w:val="23"/>
                <w:szCs w:val="23"/>
              </w:rPr>
            </w:pPr>
            <w:r w:rsidRPr="005E07D3">
              <w:rPr>
                <w:i/>
                <w:sz w:val="23"/>
                <w:szCs w:val="23"/>
              </w:rPr>
              <w:t xml:space="preserve"> sau – valoarea cumulată a tuturor contractelor executate în ultimul an de activitate să fie egală sau mai mare decât valoarea viitorului contract.</w:t>
            </w:r>
            <w:r w:rsidRPr="005E07D3">
              <w:rPr>
                <w:sz w:val="23"/>
                <w:szCs w:val="23"/>
              </w:rPr>
              <w:t xml:space="preserve"> </w:t>
            </w:r>
          </w:p>
        </w:tc>
        <w:tc>
          <w:tcPr>
            <w:tcW w:w="1694" w:type="dxa"/>
            <w:shd w:val="clear" w:color="auto" w:fill="FFFFFF"/>
            <w:vAlign w:val="center"/>
          </w:tcPr>
          <w:p w14:paraId="4AD3209B"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323FE753" w14:textId="77777777" w:rsidTr="006B7AD0">
        <w:tc>
          <w:tcPr>
            <w:tcW w:w="572" w:type="dxa"/>
            <w:shd w:val="clear" w:color="auto" w:fill="FFFFFF"/>
            <w:vAlign w:val="center"/>
          </w:tcPr>
          <w:p w14:paraId="4F8FD2B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8</w:t>
            </w:r>
          </w:p>
        </w:tc>
        <w:tc>
          <w:tcPr>
            <w:tcW w:w="2967" w:type="dxa"/>
            <w:shd w:val="clear" w:color="auto" w:fill="FFFFFF"/>
            <w:vAlign w:val="center"/>
          </w:tcPr>
          <w:p w14:paraId="5B941039" w14:textId="77777777" w:rsidR="005E07D3" w:rsidRPr="005E07D3" w:rsidRDefault="005E07D3" w:rsidP="005E07D3">
            <w:pPr>
              <w:shd w:val="clear" w:color="auto" w:fill="FFFFFF"/>
              <w:tabs>
                <w:tab w:val="left" w:pos="612"/>
              </w:tabs>
              <w:jc w:val="center"/>
              <w:rPr>
                <w:sz w:val="23"/>
                <w:szCs w:val="23"/>
              </w:rPr>
            </w:pPr>
            <w:r w:rsidRPr="005E07D3">
              <w:rPr>
                <w:sz w:val="23"/>
                <w:szCs w:val="23"/>
              </w:rPr>
              <w:t>Declarație privind dotările specifice, utilajul şi echipamentul necesar pentru îndeplinirea corespunzătoare a contractului</w:t>
            </w:r>
          </w:p>
        </w:tc>
        <w:tc>
          <w:tcPr>
            <w:tcW w:w="4253" w:type="dxa"/>
            <w:shd w:val="clear" w:color="auto" w:fill="FFFFFF"/>
            <w:vAlign w:val="center"/>
          </w:tcPr>
          <w:p w14:paraId="5A3F2EB3"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În conformitate cu anexa nr. 14</w:t>
            </w:r>
            <w:r w:rsidRPr="005E07D3">
              <w:rPr>
                <w:iCs/>
                <w:noProof w:val="0"/>
                <w:sz w:val="23"/>
                <w:szCs w:val="23"/>
                <w:lang w:eastAsia="ru-RU"/>
              </w:rPr>
              <w:t xml:space="preserve"> </w:t>
            </w:r>
            <w:r w:rsidRPr="005E07D3">
              <w:rPr>
                <w:iCs/>
                <w:sz w:val="23"/>
                <w:szCs w:val="23"/>
              </w:rPr>
              <w:t>al documentației standard</w:t>
            </w:r>
            <w:r w:rsidRPr="005E07D3">
              <w:rPr>
                <w:sz w:val="23"/>
                <w:szCs w:val="23"/>
              </w:rPr>
              <w:t xml:space="preserve">, care atestă faptul că operatorul economic se află în posesia utilajelor, instalațiilor și/sau echipamentelor indicate de autoritatea contractantă, acestea fiind fie în dotare </w:t>
            </w:r>
            <w:r w:rsidRPr="005E07D3">
              <w:rPr>
                <w:sz w:val="23"/>
                <w:szCs w:val="23"/>
              </w:rPr>
              <w:lastRenderedPageBreak/>
              <w:t xml:space="preserve">proprie, fie închiriate, necesare îndeplinirii contractului - confirmat prin </w:t>
            </w:r>
            <w:r w:rsidRPr="005E07D3">
              <w:rPr>
                <w:iCs/>
                <w:sz w:val="23"/>
                <w:szCs w:val="23"/>
              </w:rPr>
              <w:t>aplicarea semnăturii electronice a Participantului</w:t>
            </w:r>
            <w:r w:rsidRPr="005E07D3">
              <w:rPr>
                <w:sz w:val="23"/>
                <w:szCs w:val="23"/>
              </w:rPr>
              <w:t xml:space="preserve"> </w:t>
            </w:r>
          </w:p>
        </w:tc>
        <w:tc>
          <w:tcPr>
            <w:tcW w:w="1694" w:type="dxa"/>
            <w:shd w:val="clear" w:color="auto" w:fill="FFFFFF"/>
            <w:vAlign w:val="center"/>
          </w:tcPr>
          <w:p w14:paraId="44EF7A9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lastRenderedPageBreak/>
              <w:t>DA</w:t>
            </w:r>
          </w:p>
        </w:tc>
      </w:tr>
      <w:tr w:rsidR="005E07D3" w:rsidRPr="005E07D3" w14:paraId="159000E4" w14:textId="77777777" w:rsidTr="006B7AD0">
        <w:tc>
          <w:tcPr>
            <w:tcW w:w="572" w:type="dxa"/>
            <w:shd w:val="clear" w:color="auto" w:fill="FFFFFF"/>
            <w:vAlign w:val="center"/>
          </w:tcPr>
          <w:p w14:paraId="589A3284"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9</w:t>
            </w:r>
          </w:p>
        </w:tc>
        <w:tc>
          <w:tcPr>
            <w:tcW w:w="2967" w:type="dxa"/>
            <w:shd w:val="clear" w:color="auto" w:fill="FFFFFF"/>
            <w:vAlign w:val="center"/>
          </w:tcPr>
          <w:p w14:paraId="2E90EA37" w14:textId="77777777" w:rsidR="005E07D3" w:rsidRPr="005E07D3" w:rsidRDefault="005E07D3" w:rsidP="005E07D3">
            <w:pPr>
              <w:shd w:val="clear" w:color="auto" w:fill="FFFFFF"/>
              <w:tabs>
                <w:tab w:val="left" w:pos="612"/>
              </w:tabs>
              <w:jc w:val="center"/>
              <w:rPr>
                <w:sz w:val="23"/>
                <w:szCs w:val="23"/>
              </w:rPr>
            </w:pPr>
            <w:r w:rsidRPr="005E07D3">
              <w:rPr>
                <w:sz w:val="23"/>
                <w:szCs w:val="23"/>
              </w:rPr>
              <w:t>Declarație privind personalul de specialitate (indicând persoanele) propuse pentru implementarea contractului</w:t>
            </w:r>
          </w:p>
        </w:tc>
        <w:tc>
          <w:tcPr>
            <w:tcW w:w="4253" w:type="dxa"/>
            <w:shd w:val="clear" w:color="auto" w:fill="FFFFFF"/>
            <w:vAlign w:val="center"/>
          </w:tcPr>
          <w:p w14:paraId="087607EA"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15, confirmat prin </w:t>
            </w:r>
            <w:r w:rsidRPr="005E07D3">
              <w:rPr>
                <w:iCs/>
                <w:sz w:val="23"/>
                <w:szCs w:val="23"/>
              </w:rPr>
              <w:t>aplicarea semnăturii electronice a Participantului</w:t>
            </w:r>
          </w:p>
        </w:tc>
        <w:tc>
          <w:tcPr>
            <w:tcW w:w="1694" w:type="dxa"/>
            <w:shd w:val="clear" w:color="auto" w:fill="FFFFFF"/>
            <w:vAlign w:val="center"/>
          </w:tcPr>
          <w:p w14:paraId="331A5DD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74F5A902" w14:textId="77777777" w:rsidTr="006B7AD0">
        <w:tc>
          <w:tcPr>
            <w:tcW w:w="572" w:type="dxa"/>
            <w:shd w:val="clear" w:color="auto" w:fill="FFFFFF"/>
            <w:vAlign w:val="center"/>
          </w:tcPr>
          <w:p w14:paraId="507EEC3D"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10</w:t>
            </w:r>
          </w:p>
        </w:tc>
        <w:tc>
          <w:tcPr>
            <w:tcW w:w="2967" w:type="dxa"/>
            <w:shd w:val="clear" w:color="auto" w:fill="FFFFFF"/>
            <w:vAlign w:val="center"/>
          </w:tcPr>
          <w:p w14:paraId="3039CFF4" w14:textId="77777777" w:rsidR="005E07D3" w:rsidRPr="005E07D3" w:rsidRDefault="005E07D3" w:rsidP="005E07D3">
            <w:pPr>
              <w:shd w:val="clear" w:color="auto" w:fill="FFFFFF"/>
              <w:tabs>
                <w:tab w:val="left" w:pos="612"/>
              </w:tabs>
              <w:jc w:val="center"/>
              <w:rPr>
                <w:sz w:val="23"/>
                <w:szCs w:val="23"/>
              </w:rPr>
            </w:pPr>
            <w:r w:rsidRPr="005E07D3">
              <w:rPr>
                <w:sz w:val="23"/>
                <w:szCs w:val="23"/>
              </w:rPr>
              <w:t>Certificat/decizie de înregistrare a întreprinderii sau Extras din Registrul de Stat al persoanelor juridice,</w:t>
            </w:r>
          </w:p>
        </w:tc>
        <w:tc>
          <w:tcPr>
            <w:tcW w:w="4253" w:type="dxa"/>
            <w:shd w:val="clear" w:color="auto" w:fill="FFFFFF"/>
            <w:vAlign w:val="center"/>
          </w:tcPr>
          <w:p w14:paraId="34EB9DC8"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Varianta scanată de pe original, </w:t>
            </w:r>
            <w:r w:rsidRPr="005E07D3">
              <w:rPr>
                <w:iCs/>
                <w:sz w:val="23"/>
                <w:szCs w:val="23"/>
              </w:rPr>
              <w:t>confirmat prin aplicarea semnăturii electronice a Participantului.</w:t>
            </w:r>
          </w:p>
        </w:tc>
        <w:tc>
          <w:tcPr>
            <w:tcW w:w="1694" w:type="dxa"/>
            <w:shd w:val="clear" w:color="auto" w:fill="FFFFFF"/>
            <w:vAlign w:val="center"/>
          </w:tcPr>
          <w:p w14:paraId="4E10C8D6"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039BC131" w14:textId="77777777" w:rsidTr="006B7AD0">
        <w:tc>
          <w:tcPr>
            <w:tcW w:w="572" w:type="dxa"/>
            <w:shd w:val="clear" w:color="auto" w:fill="FFFFFF"/>
            <w:vAlign w:val="center"/>
          </w:tcPr>
          <w:p w14:paraId="0F61A7D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11</w:t>
            </w:r>
          </w:p>
        </w:tc>
        <w:tc>
          <w:tcPr>
            <w:tcW w:w="2967" w:type="dxa"/>
            <w:shd w:val="clear" w:color="auto" w:fill="FFFFFF"/>
            <w:vAlign w:val="center"/>
          </w:tcPr>
          <w:p w14:paraId="306FBA98" w14:textId="77777777" w:rsidR="005E07D3" w:rsidRPr="005E07D3" w:rsidRDefault="005E07D3" w:rsidP="005E07D3">
            <w:pPr>
              <w:shd w:val="clear" w:color="auto" w:fill="FFFFFF"/>
              <w:tabs>
                <w:tab w:val="left" w:pos="612"/>
              </w:tabs>
              <w:jc w:val="center"/>
              <w:rPr>
                <w:sz w:val="23"/>
                <w:szCs w:val="23"/>
              </w:rPr>
            </w:pPr>
            <w:r w:rsidRPr="005E07D3">
              <w:rPr>
                <w:sz w:val="23"/>
                <w:szCs w:val="23"/>
              </w:rPr>
              <w:t>Certificatul privind lipsa sau existența datoriilor făță de bugetul public național</w:t>
            </w:r>
          </w:p>
        </w:tc>
        <w:tc>
          <w:tcPr>
            <w:tcW w:w="4253" w:type="dxa"/>
            <w:shd w:val="clear" w:color="auto" w:fill="FFFFFF"/>
            <w:vAlign w:val="center"/>
          </w:tcPr>
          <w:p w14:paraId="49561F80"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Varianta scanată de pe original(eliberat de FISC) valabil la data deschiderii ofertelor, confirmat prin </w:t>
            </w:r>
            <w:r w:rsidRPr="005E07D3">
              <w:rPr>
                <w:iCs/>
                <w:sz w:val="23"/>
                <w:szCs w:val="23"/>
              </w:rPr>
              <w:t>aplicarea semnăturii electronice a Participantului.</w:t>
            </w:r>
          </w:p>
        </w:tc>
        <w:tc>
          <w:tcPr>
            <w:tcW w:w="1694" w:type="dxa"/>
            <w:shd w:val="clear" w:color="auto" w:fill="FFFFFF"/>
            <w:vAlign w:val="center"/>
          </w:tcPr>
          <w:p w14:paraId="080359E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5F48B1B4" w14:textId="77777777" w:rsidTr="006B7AD0">
        <w:tc>
          <w:tcPr>
            <w:tcW w:w="572" w:type="dxa"/>
            <w:shd w:val="clear" w:color="auto" w:fill="FFFFFF"/>
            <w:vAlign w:val="center"/>
          </w:tcPr>
          <w:p w14:paraId="094F2DF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12</w:t>
            </w:r>
          </w:p>
        </w:tc>
        <w:tc>
          <w:tcPr>
            <w:tcW w:w="2967" w:type="dxa"/>
            <w:shd w:val="clear" w:color="auto" w:fill="FFFFFF"/>
            <w:vAlign w:val="center"/>
          </w:tcPr>
          <w:p w14:paraId="3DA373A3" w14:textId="77777777" w:rsidR="005E07D3" w:rsidRPr="005E07D3" w:rsidRDefault="005E07D3" w:rsidP="005E07D3">
            <w:pPr>
              <w:shd w:val="clear" w:color="auto" w:fill="FFFFFF"/>
              <w:tabs>
                <w:tab w:val="left" w:pos="612"/>
              </w:tabs>
              <w:jc w:val="center"/>
              <w:rPr>
                <w:sz w:val="23"/>
                <w:szCs w:val="23"/>
              </w:rPr>
            </w:pPr>
            <w:r w:rsidRPr="005E07D3">
              <w:rPr>
                <w:sz w:val="23"/>
                <w:szCs w:val="23"/>
              </w:rPr>
              <w:t>Lista subcontractanţilor şi partea/părțile din contract care sunt îndeplinite de către aceştea</w:t>
            </w:r>
          </w:p>
        </w:tc>
        <w:tc>
          <w:tcPr>
            <w:tcW w:w="4253" w:type="dxa"/>
            <w:shd w:val="clear" w:color="auto" w:fill="FFFFFF"/>
            <w:vAlign w:val="center"/>
          </w:tcPr>
          <w:p w14:paraId="4298074F" w14:textId="77777777" w:rsidR="005E07D3" w:rsidRPr="005E07D3" w:rsidRDefault="005E07D3" w:rsidP="005E07D3">
            <w:pPr>
              <w:shd w:val="clear" w:color="auto" w:fill="FFFFFF"/>
              <w:tabs>
                <w:tab w:val="left" w:pos="612"/>
              </w:tabs>
              <w:spacing w:before="120" w:after="120"/>
              <w:jc w:val="center"/>
              <w:rPr>
                <w:i/>
                <w:sz w:val="23"/>
                <w:szCs w:val="23"/>
              </w:rPr>
            </w:pPr>
            <w:r w:rsidRPr="005E07D3">
              <w:rPr>
                <w:sz w:val="23"/>
                <w:szCs w:val="23"/>
              </w:rPr>
              <w:t xml:space="preserve">În conformitate cu anexa nr. 16,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5D5D4C65"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DA/în cazul subcontractării</w:t>
            </w:r>
          </w:p>
        </w:tc>
      </w:tr>
      <w:tr w:rsidR="005E07D3" w:rsidRPr="005E07D3" w14:paraId="21B233A5" w14:textId="77777777" w:rsidTr="006B7AD0">
        <w:tc>
          <w:tcPr>
            <w:tcW w:w="572" w:type="dxa"/>
            <w:shd w:val="clear" w:color="auto" w:fill="FFFFFF"/>
            <w:vAlign w:val="center"/>
          </w:tcPr>
          <w:p w14:paraId="02D63FA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13</w:t>
            </w:r>
          </w:p>
        </w:tc>
        <w:tc>
          <w:tcPr>
            <w:tcW w:w="2967" w:type="dxa"/>
            <w:shd w:val="clear" w:color="auto" w:fill="FFFFFF"/>
            <w:vAlign w:val="center"/>
          </w:tcPr>
          <w:p w14:paraId="7053B2EA" w14:textId="77777777" w:rsidR="005E07D3" w:rsidRPr="005E07D3" w:rsidRDefault="005E07D3" w:rsidP="005E07D3">
            <w:pPr>
              <w:shd w:val="clear" w:color="auto" w:fill="FFFFFF"/>
              <w:tabs>
                <w:tab w:val="left" w:pos="612"/>
              </w:tabs>
              <w:jc w:val="center"/>
              <w:rPr>
                <w:sz w:val="23"/>
                <w:szCs w:val="23"/>
              </w:rPr>
            </w:pPr>
            <w:r w:rsidRPr="005E07D3">
              <w:rPr>
                <w:sz w:val="23"/>
                <w:szCs w:val="23"/>
              </w:rPr>
              <w:t>Informații privind asocierea</w:t>
            </w:r>
          </w:p>
        </w:tc>
        <w:tc>
          <w:tcPr>
            <w:tcW w:w="4253" w:type="dxa"/>
            <w:shd w:val="clear" w:color="auto" w:fill="FFFFFF"/>
            <w:vAlign w:val="center"/>
          </w:tcPr>
          <w:p w14:paraId="5603BA63"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17,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681250C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 xml:space="preserve">DA/în cazul asocierii </w:t>
            </w:r>
          </w:p>
        </w:tc>
      </w:tr>
      <w:tr w:rsidR="005E07D3" w:rsidRPr="005E07D3" w14:paraId="0EFD3DEE" w14:textId="77777777" w:rsidTr="006B7AD0">
        <w:tc>
          <w:tcPr>
            <w:tcW w:w="572" w:type="dxa"/>
            <w:shd w:val="clear" w:color="auto" w:fill="FFFFFF"/>
            <w:vAlign w:val="center"/>
          </w:tcPr>
          <w:p w14:paraId="4C7407C0"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14</w:t>
            </w:r>
          </w:p>
        </w:tc>
        <w:tc>
          <w:tcPr>
            <w:tcW w:w="2967" w:type="dxa"/>
            <w:shd w:val="clear" w:color="auto" w:fill="FFFFFF"/>
            <w:vAlign w:val="center"/>
          </w:tcPr>
          <w:p w14:paraId="1A5A1D2E" w14:textId="77777777" w:rsidR="005E07D3" w:rsidRPr="005E07D3" w:rsidRDefault="005E07D3" w:rsidP="005E07D3">
            <w:pPr>
              <w:autoSpaceDE w:val="0"/>
              <w:autoSpaceDN w:val="0"/>
              <w:adjustRightInd w:val="0"/>
              <w:jc w:val="center"/>
              <w:rPr>
                <w:sz w:val="23"/>
                <w:szCs w:val="23"/>
              </w:rPr>
            </w:pPr>
            <w:r w:rsidRPr="005E07D3">
              <w:rPr>
                <w:sz w:val="23"/>
                <w:szCs w:val="23"/>
              </w:rPr>
              <w:t>Angajament terț susținător</w:t>
            </w:r>
          </w:p>
          <w:p w14:paraId="0E1E2BAE" w14:textId="77777777" w:rsidR="005E07D3" w:rsidRPr="005E07D3" w:rsidRDefault="005E07D3" w:rsidP="005E07D3">
            <w:pPr>
              <w:shd w:val="clear" w:color="auto" w:fill="FFFFFF"/>
              <w:tabs>
                <w:tab w:val="left" w:pos="612"/>
              </w:tabs>
              <w:jc w:val="center"/>
              <w:rPr>
                <w:sz w:val="23"/>
                <w:szCs w:val="23"/>
              </w:rPr>
            </w:pPr>
            <w:r w:rsidRPr="005E07D3">
              <w:rPr>
                <w:sz w:val="23"/>
                <w:szCs w:val="23"/>
              </w:rPr>
              <w:t>financiar</w:t>
            </w:r>
          </w:p>
        </w:tc>
        <w:tc>
          <w:tcPr>
            <w:tcW w:w="4253" w:type="dxa"/>
            <w:shd w:val="clear" w:color="auto" w:fill="FFFFFF"/>
            <w:vAlign w:val="center"/>
          </w:tcPr>
          <w:p w14:paraId="367E6E01"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18,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2B4EF44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DA/în cazul susţinerii acordate</w:t>
            </w:r>
          </w:p>
        </w:tc>
      </w:tr>
      <w:tr w:rsidR="005E07D3" w:rsidRPr="005E07D3" w14:paraId="60C4A7B4" w14:textId="77777777" w:rsidTr="006B7AD0">
        <w:tc>
          <w:tcPr>
            <w:tcW w:w="572" w:type="dxa"/>
            <w:shd w:val="clear" w:color="auto" w:fill="FFFFFF"/>
            <w:vAlign w:val="center"/>
          </w:tcPr>
          <w:p w14:paraId="243D7E8C"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15</w:t>
            </w:r>
          </w:p>
        </w:tc>
        <w:tc>
          <w:tcPr>
            <w:tcW w:w="2967" w:type="dxa"/>
            <w:shd w:val="clear" w:color="auto" w:fill="FFFFFF"/>
            <w:vAlign w:val="center"/>
          </w:tcPr>
          <w:p w14:paraId="662C8558" w14:textId="77777777" w:rsidR="005E07D3" w:rsidRPr="005E07D3" w:rsidRDefault="005E07D3" w:rsidP="005E07D3">
            <w:pPr>
              <w:autoSpaceDE w:val="0"/>
              <w:autoSpaceDN w:val="0"/>
              <w:adjustRightInd w:val="0"/>
              <w:jc w:val="center"/>
              <w:rPr>
                <w:sz w:val="23"/>
                <w:szCs w:val="23"/>
              </w:rPr>
            </w:pPr>
            <w:r w:rsidRPr="005E07D3">
              <w:rPr>
                <w:sz w:val="23"/>
                <w:szCs w:val="23"/>
              </w:rPr>
              <w:t>Angajament privind susținerea</w:t>
            </w:r>
          </w:p>
          <w:p w14:paraId="55045B8E" w14:textId="77777777" w:rsidR="005E07D3" w:rsidRPr="005E07D3" w:rsidRDefault="005E07D3" w:rsidP="005E07D3">
            <w:pPr>
              <w:autoSpaceDE w:val="0"/>
              <w:autoSpaceDN w:val="0"/>
              <w:adjustRightInd w:val="0"/>
              <w:jc w:val="center"/>
              <w:rPr>
                <w:sz w:val="23"/>
                <w:szCs w:val="23"/>
              </w:rPr>
            </w:pPr>
            <w:r w:rsidRPr="005E07D3">
              <w:rPr>
                <w:sz w:val="23"/>
                <w:szCs w:val="23"/>
              </w:rPr>
              <w:t>tehnică și profesională a</w:t>
            </w:r>
          </w:p>
          <w:p w14:paraId="23394794" w14:textId="77777777" w:rsidR="005E07D3" w:rsidRPr="005E07D3" w:rsidRDefault="005E07D3" w:rsidP="005E07D3">
            <w:pPr>
              <w:autoSpaceDE w:val="0"/>
              <w:autoSpaceDN w:val="0"/>
              <w:adjustRightInd w:val="0"/>
              <w:jc w:val="center"/>
              <w:rPr>
                <w:sz w:val="23"/>
                <w:szCs w:val="23"/>
              </w:rPr>
            </w:pPr>
            <w:r w:rsidRPr="005E07D3">
              <w:rPr>
                <w:sz w:val="23"/>
                <w:szCs w:val="23"/>
              </w:rPr>
              <w:t>ofertantului/grupului de</w:t>
            </w:r>
          </w:p>
          <w:p w14:paraId="677BCF4E" w14:textId="77777777" w:rsidR="005E07D3" w:rsidRPr="005E07D3" w:rsidRDefault="005E07D3" w:rsidP="005E07D3">
            <w:pPr>
              <w:shd w:val="clear" w:color="auto" w:fill="FFFFFF"/>
              <w:tabs>
                <w:tab w:val="left" w:pos="612"/>
              </w:tabs>
              <w:jc w:val="center"/>
              <w:rPr>
                <w:sz w:val="23"/>
                <w:szCs w:val="23"/>
              </w:rPr>
            </w:pPr>
            <w:r w:rsidRPr="005E07D3">
              <w:rPr>
                <w:sz w:val="23"/>
                <w:szCs w:val="23"/>
              </w:rPr>
              <w:t>operatori economic</w:t>
            </w:r>
          </w:p>
        </w:tc>
        <w:tc>
          <w:tcPr>
            <w:tcW w:w="4253" w:type="dxa"/>
            <w:shd w:val="clear" w:color="auto" w:fill="FFFFFF"/>
            <w:vAlign w:val="center"/>
          </w:tcPr>
          <w:p w14:paraId="13CCDBAC"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19,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35142463"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DA/în cazul susţinerii acordate</w:t>
            </w:r>
          </w:p>
        </w:tc>
      </w:tr>
      <w:tr w:rsidR="005E07D3" w:rsidRPr="005E07D3" w14:paraId="26155495" w14:textId="77777777" w:rsidTr="006B7AD0">
        <w:tc>
          <w:tcPr>
            <w:tcW w:w="572" w:type="dxa"/>
            <w:shd w:val="clear" w:color="auto" w:fill="FFFFFF"/>
            <w:vAlign w:val="center"/>
          </w:tcPr>
          <w:p w14:paraId="7362980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16</w:t>
            </w:r>
          </w:p>
        </w:tc>
        <w:tc>
          <w:tcPr>
            <w:tcW w:w="2967" w:type="dxa"/>
            <w:shd w:val="clear" w:color="auto" w:fill="FFFFFF"/>
            <w:vAlign w:val="center"/>
          </w:tcPr>
          <w:p w14:paraId="286E429E" w14:textId="77777777" w:rsidR="005E07D3" w:rsidRPr="005E07D3" w:rsidRDefault="005E07D3" w:rsidP="005E07D3">
            <w:pPr>
              <w:autoSpaceDE w:val="0"/>
              <w:autoSpaceDN w:val="0"/>
              <w:adjustRightInd w:val="0"/>
              <w:jc w:val="center"/>
              <w:rPr>
                <w:sz w:val="23"/>
                <w:szCs w:val="23"/>
              </w:rPr>
            </w:pPr>
            <w:r w:rsidRPr="005E07D3">
              <w:rPr>
                <w:sz w:val="23"/>
                <w:szCs w:val="23"/>
              </w:rPr>
              <w:t>Declarație terț susținător tehnic</w:t>
            </w:r>
          </w:p>
        </w:tc>
        <w:tc>
          <w:tcPr>
            <w:tcW w:w="4253" w:type="dxa"/>
            <w:shd w:val="clear" w:color="auto" w:fill="FFFFFF"/>
            <w:vAlign w:val="center"/>
          </w:tcPr>
          <w:p w14:paraId="28FE82BD"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20,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46EA503F" w14:textId="77777777" w:rsidR="005E07D3" w:rsidRPr="005E07D3" w:rsidRDefault="005E07D3" w:rsidP="005E07D3">
            <w:pPr>
              <w:jc w:val="center"/>
              <w:rPr>
                <w:iCs/>
                <w:sz w:val="23"/>
                <w:szCs w:val="23"/>
              </w:rPr>
            </w:pPr>
            <w:r w:rsidRPr="005E07D3">
              <w:rPr>
                <w:iCs/>
                <w:sz w:val="23"/>
                <w:szCs w:val="23"/>
              </w:rPr>
              <w:t>DA/în cazul susţinerii acordate</w:t>
            </w:r>
          </w:p>
        </w:tc>
      </w:tr>
      <w:tr w:rsidR="005E07D3" w:rsidRPr="005E07D3" w14:paraId="2D55B3DB" w14:textId="77777777" w:rsidTr="006B7AD0">
        <w:tc>
          <w:tcPr>
            <w:tcW w:w="572" w:type="dxa"/>
            <w:shd w:val="clear" w:color="auto" w:fill="FFFFFF"/>
            <w:vAlign w:val="center"/>
          </w:tcPr>
          <w:p w14:paraId="1B5AADD9"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17</w:t>
            </w:r>
          </w:p>
        </w:tc>
        <w:tc>
          <w:tcPr>
            <w:tcW w:w="2967" w:type="dxa"/>
            <w:shd w:val="clear" w:color="auto" w:fill="FFFFFF"/>
            <w:vAlign w:val="center"/>
          </w:tcPr>
          <w:p w14:paraId="00CC2FE2" w14:textId="77777777" w:rsidR="005E07D3" w:rsidRPr="005E07D3" w:rsidRDefault="005E07D3" w:rsidP="005E07D3">
            <w:pPr>
              <w:autoSpaceDE w:val="0"/>
              <w:autoSpaceDN w:val="0"/>
              <w:adjustRightInd w:val="0"/>
              <w:jc w:val="center"/>
              <w:rPr>
                <w:sz w:val="23"/>
                <w:szCs w:val="23"/>
              </w:rPr>
            </w:pPr>
            <w:r w:rsidRPr="005E07D3">
              <w:rPr>
                <w:sz w:val="23"/>
                <w:szCs w:val="23"/>
              </w:rPr>
              <w:t>Declarație terț susținător</w:t>
            </w:r>
          </w:p>
          <w:p w14:paraId="3455A09B" w14:textId="77777777" w:rsidR="005E07D3" w:rsidRPr="005E07D3" w:rsidRDefault="005E07D3" w:rsidP="005E07D3">
            <w:pPr>
              <w:autoSpaceDE w:val="0"/>
              <w:autoSpaceDN w:val="0"/>
              <w:adjustRightInd w:val="0"/>
              <w:jc w:val="center"/>
              <w:rPr>
                <w:sz w:val="23"/>
                <w:szCs w:val="23"/>
              </w:rPr>
            </w:pPr>
            <w:r w:rsidRPr="005E07D3">
              <w:rPr>
                <w:sz w:val="23"/>
                <w:szCs w:val="23"/>
              </w:rPr>
              <w:t>profesiona</w:t>
            </w:r>
          </w:p>
        </w:tc>
        <w:tc>
          <w:tcPr>
            <w:tcW w:w="4253" w:type="dxa"/>
            <w:shd w:val="clear" w:color="auto" w:fill="FFFFFF"/>
            <w:vAlign w:val="center"/>
          </w:tcPr>
          <w:p w14:paraId="53FF3A4B" w14:textId="77777777" w:rsidR="005E07D3" w:rsidRPr="005E07D3" w:rsidRDefault="005E07D3" w:rsidP="005E07D3">
            <w:pPr>
              <w:shd w:val="clear" w:color="auto" w:fill="FFFFFF"/>
              <w:tabs>
                <w:tab w:val="left" w:pos="612"/>
              </w:tabs>
              <w:spacing w:before="120" w:after="120"/>
              <w:jc w:val="center"/>
              <w:rPr>
                <w:bCs/>
                <w:sz w:val="23"/>
                <w:szCs w:val="23"/>
              </w:rPr>
            </w:pPr>
            <w:r w:rsidRPr="005E07D3">
              <w:rPr>
                <w:sz w:val="23"/>
                <w:szCs w:val="23"/>
              </w:rPr>
              <w:t xml:space="preserve">În conformitate cu anexa nr. 21,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016C2861" w14:textId="77777777" w:rsidR="005E07D3" w:rsidRPr="005E07D3" w:rsidRDefault="005E07D3" w:rsidP="005E07D3">
            <w:pPr>
              <w:jc w:val="center"/>
              <w:rPr>
                <w:iCs/>
                <w:sz w:val="23"/>
                <w:szCs w:val="23"/>
              </w:rPr>
            </w:pPr>
            <w:r w:rsidRPr="005E07D3">
              <w:rPr>
                <w:iCs/>
                <w:sz w:val="23"/>
                <w:szCs w:val="23"/>
              </w:rPr>
              <w:t>DA/în cazul susţinerii acordate</w:t>
            </w:r>
          </w:p>
        </w:tc>
      </w:tr>
      <w:tr w:rsidR="005E07D3" w:rsidRPr="005E07D3" w14:paraId="5ED98AA7" w14:textId="77777777" w:rsidTr="006B7AD0">
        <w:tc>
          <w:tcPr>
            <w:tcW w:w="572" w:type="dxa"/>
            <w:shd w:val="clear" w:color="auto" w:fill="FFFFFF"/>
            <w:vAlign w:val="center"/>
          </w:tcPr>
          <w:p w14:paraId="4BE1AF40"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18</w:t>
            </w:r>
          </w:p>
        </w:tc>
        <w:tc>
          <w:tcPr>
            <w:tcW w:w="2967" w:type="dxa"/>
            <w:shd w:val="clear" w:color="auto" w:fill="FFFFFF"/>
            <w:vAlign w:val="center"/>
          </w:tcPr>
          <w:p w14:paraId="2C0D15A9" w14:textId="77777777" w:rsidR="005E07D3" w:rsidRPr="005E07D3" w:rsidRDefault="005E07D3" w:rsidP="005E07D3">
            <w:pPr>
              <w:autoSpaceDE w:val="0"/>
              <w:autoSpaceDN w:val="0"/>
              <w:adjustRightInd w:val="0"/>
              <w:jc w:val="center"/>
              <w:rPr>
                <w:sz w:val="23"/>
                <w:szCs w:val="23"/>
              </w:rPr>
            </w:pPr>
            <w:r w:rsidRPr="005E07D3">
              <w:rPr>
                <w:sz w:val="23"/>
                <w:szCs w:val="23"/>
              </w:rPr>
              <w:t>Aviz pentru participare la licitațiile publice de lucrări din domeniul construcțiilor și instalațiilor</w:t>
            </w:r>
          </w:p>
        </w:tc>
        <w:tc>
          <w:tcPr>
            <w:tcW w:w="4253" w:type="dxa"/>
            <w:shd w:val="clear" w:color="auto" w:fill="FFFFFF"/>
            <w:vAlign w:val="center"/>
          </w:tcPr>
          <w:p w14:paraId="0D04C9AB"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22, confirmat prin </w:t>
            </w:r>
            <w:r w:rsidRPr="005E07D3">
              <w:rPr>
                <w:iCs/>
                <w:sz w:val="23"/>
                <w:szCs w:val="23"/>
              </w:rPr>
              <w:t>aplicarea semnăturii electronice a Participantului</w:t>
            </w:r>
            <w:r w:rsidRPr="005E07D3">
              <w:rPr>
                <w:sz w:val="23"/>
                <w:szCs w:val="23"/>
              </w:rPr>
              <w:t xml:space="preserve"> </w:t>
            </w:r>
          </w:p>
        </w:tc>
        <w:tc>
          <w:tcPr>
            <w:tcW w:w="1694" w:type="dxa"/>
            <w:shd w:val="clear" w:color="auto" w:fill="FFFFFF"/>
            <w:vAlign w:val="center"/>
          </w:tcPr>
          <w:p w14:paraId="0BB94D5C" w14:textId="77777777" w:rsidR="005E07D3" w:rsidRPr="005E07D3" w:rsidRDefault="005E07D3" w:rsidP="005E07D3">
            <w:pPr>
              <w:jc w:val="center"/>
              <w:rPr>
                <w:iCs/>
                <w:sz w:val="23"/>
                <w:szCs w:val="23"/>
              </w:rPr>
            </w:pPr>
            <w:r w:rsidRPr="005E07D3">
              <w:rPr>
                <w:iCs/>
                <w:sz w:val="23"/>
                <w:szCs w:val="23"/>
              </w:rPr>
              <w:t>DA</w:t>
            </w:r>
          </w:p>
        </w:tc>
      </w:tr>
      <w:tr w:rsidR="005E07D3" w:rsidRPr="005E07D3" w14:paraId="3E3D6805" w14:textId="77777777" w:rsidTr="006B7AD0">
        <w:tc>
          <w:tcPr>
            <w:tcW w:w="572" w:type="dxa"/>
            <w:shd w:val="clear" w:color="auto" w:fill="FFFFFF"/>
            <w:vAlign w:val="center"/>
          </w:tcPr>
          <w:p w14:paraId="5AA90667"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19</w:t>
            </w:r>
          </w:p>
        </w:tc>
        <w:tc>
          <w:tcPr>
            <w:tcW w:w="2967" w:type="dxa"/>
            <w:shd w:val="clear" w:color="auto" w:fill="FFFFFF"/>
            <w:vAlign w:val="center"/>
          </w:tcPr>
          <w:p w14:paraId="2167802D" w14:textId="77777777" w:rsidR="005E07D3" w:rsidRPr="005E07D3" w:rsidRDefault="005E07D3" w:rsidP="005E07D3">
            <w:pPr>
              <w:autoSpaceDE w:val="0"/>
              <w:autoSpaceDN w:val="0"/>
              <w:adjustRightInd w:val="0"/>
              <w:jc w:val="center"/>
              <w:rPr>
                <w:sz w:val="23"/>
                <w:szCs w:val="23"/>
              </w:rPr>
            </w:pPr>
            <w:r w:rsidRPr="005E07D3">
              <w:rPr>
                <w:sz w:val="23"/>
                <w:szCs w:val="23"/>
              </w:rPr>
              <w:t>Certificat de atribuire contului bancar</w:t>
            </w:r>
          </w:p>
        </w:tc>
        <w:tc>
          <w:tcPr>
            <w:tcW w:w="4253" w:type="dxa"/>
            <w:shd w:val="clear" w:color="auto" w:fill="FFFFFF"/>
            <w:vAlign w:val="center"/>
          </w:tcPr>
          <w:p w14:paraId="1AAD0143"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Eliberat de banca deținătoare de cont – copie,  </w:t>
            </w:r>
            <w:r w:rsidRPr="005E07D3">
              <w:rPr>
                <w:bCs/>
                <w:sz w:val="23"/>
                <w:szCs w:val="23"/>
              </w:rPr>
              <w:t xml:space="preserve">confirmat prin </w:t>
            </w:r>
            <w:r w:rsidRPr="005E07D3">
              <w:rPr>
                <w:bCs/>
                <w:iCs/>
                <w:sz w:val="23"/>
                <w:szCs w:val="23"/>
              </w:rPr>
              <w:t>aplicarea semnăturii electronice a Participantului</w:t>
            </w:r>
          </w:p>
        </w:tc>
        <w:tc>
          <w:tcPr>
            <w:tcW w:w="1694" w:type="dxa"/>
            <w:shd w:val="clear" w:color="auto" w:fill="FFFFFF"/>
            <w:vAlign w:val="center"/>
          </w:tcPr>
          <w:p w14:paraId="7A1622AE" w14:textId="77777777" w:rsidR="005E07D3" w:rsidRPr="005E07D3" w:rsidRDefault="005E07D3" w:rsidP="005E07D3">
            <w:pPr>
              <w:jc w:val="center"/>
              <w:rPr>
                <w:iCs/>
                <w:sz w:val="23"/>
                <w:szCs w:val="23"/>
              </w:rPr>
            </w:pPr>
            <w:r w:rsidRPr="005E07D3">
              <w:rPr>
                <w:iCs/>
                <w:sz w:val="23"/>
                <w:szCs w:val="23"/>
              </w:rPr>
              <w:t>DA</w:t>
            </w:r>
          </w:p>
        </w:tc>
      </w:tr>
      <w:tr w:rsidR="005E07D3" w:rsidRPr="005E07D3" w14:paraId="235B0F62" w14:textId="77777777" w:rsidTr="006B7AD0">
        <w:tc>
          <w:tcPr>
            <w:tcW w:w="572" w:type="dxa"/>
            <w:shd w:val="clear" w:color="auto" w:fill="FFFFFF"/>
            <w:vAlign w:val="center"/>
          </w:tcPr>
          <w:p w14:paraId="54CC569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20</w:t>
            </w:r>
          </w:p>
        </w:tc>
        <w:tc>
          <w:tcPr>
            <w:tcW w:w="2967" w:type="dxa"/>
            <w:shd w:val="clear" w:color="auto" w:fill="FFFFFF"/>
            <w:vAlign w:val="center"/>
          </w:tcPr>
          <w:p w14:paraId="3E21CED8" w14:textId="77777777" w:rsidR="005E07D3" w:rsidRPr="005E07D3" w:rsidRDefault="005E07D3" w:rsidP="005E07D3">
            <w:pPr>
              <w:autoSpaceDE w:val="0"/>
              <w:autoSpaceDN w:val="0"/>
              <w:adjustRightInd w:val="0"/>
              <w:jc w:val="center"/>
              <w:rPr>
                <w:sz w:val="23"/>
                <w:szCs w:val="23"/>
              </w:rPr>
            </w:pPr>
            <w:r w:rsidRPr="005E07D3">
              <w:rPr>
                <w:sz w:val="23"/>
                <w:szCs w:val="23"/>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4253" w:type="dxa"/>
            <w:shd w:val="clear" w:color="auto" w:fill="FFFFFF"/>
            <w:vAlign w:val="center"/>
          </w:tcPr>
          <w:p w14:paraId="320909F7" w14:textId="77777777" w:rsidR="005E07D3" w:rsidRPr="005E07D3" w:rsidRDefault="005E07D3" w:rsidP="005E07D3">
            <w:pPr>
              <w:shd w:val="clear" w:color="auto" w:fill="FFFFFF"/>
              <w:tabs>
                <w:tab w:val="left" w:pos="612"/>
              </w:tabs>
              <w:spacing w:before="120" w:after="120"/>
              <w:jc w:val="center"/>
              <w:rPr>
                <w:sz w:val="23"/>
                <w:szCs w:val="23"/>
              </w:rPr>
            </w:pPr>
            <w:r w:rsidRPr="005E07D3">
              <w:rPr>
                <w:bCs/>
                <w:sz w:val="23"/>
                <w:szCs w:val="23"/>
              </w:rPr>
              <w:t xml:space="preserve">Original, </w:t>
            </w:r>
            <w:r w:rsidRPr="005E07D3">
              <w:rPr>
                <w:iCs/>
                <w:sz w:val="23"/>
                <w:szCs w:val="23"/>
              </w:rPr>
              <w:t>confirmat prin aplicarea semnăturii electronice a Participantului. Operatorul electronic va completa declarația modelul aferent procedurii (anexată în SIARSAP)</w:t>
            </w:r>
          </w:p>
        </w:tc>
        <w:tc>
          <w:tcPr>
            <w:tcW w:w="1694" w:type="dxa"/>
            <w:shd w:val="clear" w:color="auto" w:fill="FFFFFF"/>
            <w:vAlign w:val="center"/>
          </w:tcPr>
          <w:p w14:paraId="1FD005E0" w14:textId="77777777" w:rsidR="005E07D3" w:rsidRPr="005E07D3" w:rsidRDefault="005E07D3" w:rsidP="005E07D3">
            <w:pPr>
              <w:jc w:val="center"/>
              <w:rPr>
                <w:iCs/>
                <w:sz w:val="23"/>
                <w:szCs w:val="23"/>
              </w:rPr>
            </w:pPr>
            <w:r w:rsidRPr="005E07D3">
              <w:rPr>
                <w:iCs/>
                <w:sz w:val="23"/>
                <w:szCs w:val="23"/>
              </w:rPr>
              <w:t>DA/</w:t>
            </w:r>
            <w:r w:rsidRPr="005E07D3">
              <w:rPr>
                <w:sz w:val="23"/>
                <w:szCs w:val="23"/>
              </w:rPr>
              <w:t xml:space="preserve"> </w:t>
            </w:r>
            <w:r w:rsidRPr="005E07D3">
              <w:rPr>
                <w:iCs/>
                <w:sz w:val="23"/>
                <w:szCs w:val="23"/>
              </w:rPr>
              <w:t>În termen de 5 zile după primirea scrisoarei de înștiințare</w:t>
            </w:r>
          </w:p>
          <w:p w14:paraId="0A7E1E3F" w14:textId="77777777" w:rsidR="005E07D3" w:rsidRPr="005E07D3" w:rsidRDefault="005E07D3" w:rsidP="005E07D3">
            <w:pPr>
              <w:jc w:val="center"/>
              <w:rPr>
                <w:iCs/>
                <w:sz w:val="23"/>
                <w:szCs w:val="23"/>
              </w:rPr>
            </w:pPr>
            <w:r w:rsidRPr="005E07D3">
              <w:rPr>
                <w:iCs/>
                <w:sz w:val="23"/>
                <w:szCs w:val="23"/>
              </w:rPr>
              <w:t>(pentru operatorul desemnat cîștigător).</w:t>
            </w:r>
          </w:p>
        </w:tc>
      </w:tr>
    </w:tbl>
    <w:p w14:paraId="7769FACA"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lastRenderedPageBreak/>
        <w:t xml:space="preserve">Garanția pentru ofertă, după caz </w:t>
      </w:r>
      <w:r w:rsidRPr="005E07D3">
        <w:rPr>
          <w:b/>
          <w:bCs/>
          <w:i/>
          <w:iCs/>
          <w:noProof w:val="0"/>
          <w:u w:val="single"/>
          <w:lang w:eastAsia="ru-RU"/>
        </w:rPr>
        <w:t xml:space="preserve">  nu</w:t>
      </w:r>
      <w:r w:rsidRPr="005E07D3">
        <w:rPr>
          <w:b/>
          <w:bCs/>
          <w:noProof w:val="0"/>
          <w:u w:val="single"/>
          <w:lang w:eastAsia="ru-RU"/>
        </w:rPr>
        <w:t xml:space="preserve">  </w:t>
      </w:r>
      <w:r w:rsidRPr="005E07D3">
        <w:rPr>
          <w:b/>
          <w:noProof w:val="0"/>
          <w:lang w:eastAsia="ru-RU"/>
        </w:rPr>
        <w:t xml:space="preserve">, cuantumul </w:t>
      </w:r>
      <w:r w:rsidRPr="005E07D3">
        <w:rPr>
          <w:b/>
          <w:i/>
          <w:iCs/>
          <w:noProof w:val="0"/>
          <w:u w:val="single"/>
          <w:lang w:eastAsia="ru-RU"/>
        </w:rPr>
        <w:t>- %.</w:t>
      </w:r>
    </w:p>
    <w:p w14:paraId="37C70F92" w14:textId="77777777" w:rsidR="005E07D3" w:rsidRPr="005E07D3" w:rsidRDefault="005E07D3" w:rsidP="005E07D3">
      <w:pPr>
        <w:numPr>
          <w:ilvl w:val="0"/>
          <w:numId w:val="23"/>
        </w:numPr>
        <w:tabs>
          <w:tab w:val="right" w:pos="426"/>
        </w:tabs>
        <w:ind w:left="284" w:hanging="284"/>
        <w:contextualSpacing/>
        <w:rPr>
          <w:b/>
          <w:noProof w:val="0"/>
          <w:u w:val="single"/>
          <w:lang w:eastAsia="ru-RU"/>
        </w:rPr>
      </w:pPr>
      <w:r w:rsidRPr="005E07D3">
        <w:rPr>
          <w:b/>
          <w:noProof w:val="0"/>
          <w:lang w:eastAsia="ru-RU"/>
        </w:rPr>
        <w:t xml:space="preserve">Termenul de garanție a lucrărilor sau serviciilor de proiectare și de lucrări </w:t>
      </w:r>
      <w:r w:rsidRPr="005E07D3">
        <w:rPr>
          <w:b/>
          <w:noProof w:val="0"/>
          <w:u w:val="single"/>
          <w:lang w:eastAsia="ru-RU"/>
        </w:rPr>
        <w:t>minim 3 ani_.</w:t>
      </w:r>
    </w:p>
    <w:p w14:paraId="6AAD1500" w14:textId="77777777" w:rsidR="005E07D3" w:rsidRPr="005E07D3" w:rsidRDefault="005E07D3" w:rsidP="005E07D3">
      <w:pPr>
        <w:tabs>
          <w:tab w:val="right" w:pos="426"/>
        </w:tabs>
        <w:ind w:left="284"/>
        <w:contextualSpacing/>
        <w:rPr>
          <w:b/>
          <w:noProof w:val="0"/>
          <w:u w:val="single"/>
          <w:lang w:eastAsia="ru-RU"/>
        </w:rPr>
      </w:pPr>
    </w:p>
    <w:p w14:paraId="0D0B8D5A" w14:textId="77777777" w:rsidR="005E07D3" w:rsidRPr="005E07D3" w:rsidRDefault="005E07D3" w:rsidP="005E07D3">
      <w:pPr>
        <w:numPr>
          <w:ilvl w:val="0"/>
          <w:numId w:val="23"/>
        </w:numPr>
        <w:tabs>
          <w:tab w:val="right" w:pos="426"/>
        </w:tabs>
        <w:ind w:left="284" w:hanging="284"/>
        <w:contextualSpacing/>
        <w:rPr>
          <w:b/>
          <w:noProof w:val="0"/>
          <w:lang w:eastAsia="ru-RU"/>
        </w:rPr>
      </w:pPr>
      <w:r w:rsidRPr="005E07D3">
        <w:rPr>
          <w:b/>
          <w:noProof w:val="0"/>
          <w:lang w:eastAsia="ru-RU"/>
        </w:rPr>
        <w:t xml:space="preserve">Garanția de bună execuție a contractului, după caz </w:t>
      </w:r>
      <w:r w:rsidRPr="005E07D3">
        <w:rPr>
          <w:b/>
          <w:bCs/>
          <w:i/>
          <w:iCs/>
          <w:noProof w:val="0"/>
          <w:u w:val="single"/>
          <w:lang w:eastAsia="ru-RU"/>
        </w:rPr>
        <w:t xml:space="preserve">  nu</w:t>
      </w:r>
      <w:r w:rsidRPr="005E07D3">
        <w:rPr>
          <w:b/>
          <w:bCs/>
          <w:noProof w:val="0"/>
          <w:u w:val="single"/>
          <w:lang w:eastAsia="ru-RU"/>
        </w:rPr>
        <w:t xml:space="preserve">  </w:t>
      </w:r>
      <w:r w:rsidRPr="005E07D3">
        <w:rPr>
          <w:b/>
          <w:noProof w:val="0"/>
          <w:lang w:eastAsia="ru-RU"/>
        </w:rPr>
        <w:t xml:space="preserve">, cuantumul </w:t>
      </w:r>
      <w:r w:rsidRPr="005E07D3">
        <w:rPr>
          <w:b/>
          <w:i/>
          <w:iCs/>
          <w:noProof w:val="0"/>
          <w:u w:val="single"/>
          <w:lang w:eastAsia="ru-RU"/>
        </w:rPr>
        <w:t>- %</w:t>
      </w:r>
    </w:p>
    <w:p w14:paraId="0F3A5BD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Motivul recurgerii la procedura accelerată (în cazul licitației deschise, restrânse și a procedurii negociate), după caz: </w:t>
      </w:r>
      <w:r w:rsidRPr="005E07D3">
        <w:rPr>
          <w:b/>
          <w:noProof w:val="0"/>
          <w:u w:val="single"/>
          <w:lang w:eastAsia="ru-RU"/>
        </w:rPr>
        <w:t>Nu este cazul.</w:t>
      </w:r>
    </w:p>
    <w:p w14:paraId="4CE1E5AD"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Tehnici și instrumente specifice de atribuire (dacă este cazul specificați dacă se va utiliza acordul-cadru, sistemul dinamic de achiziție sau licitația electronică): </w:t>
      </w:r>
      <w:r w:rsidRPr="005E07D3">
        <w:rPr>
          <w:b/>
          <w:noProof w:val="0"/>
          <w:u w:val="single"/>
          <w:lang w:eastAsia="ru-RU"/>
        </w:rPr>
        <w:t>nu se aplică.</w:t>
      </w:r>
    </w:p>
    <w:p w14:paraId="1134FBE3"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Condiții speciale de care depinde îndeplinirea contractului (</w:t>
      </w:r>
      <w:r w:rsidRPr="005E07D3">
        <w:rPr>
          <w:noProof w:val="0"/>
          <w:lang w:eastAsia="ru-RU"/>
        </w:rPr>
        <w:t>indicați după caz</w:t>
      </w:r>
      <w:r w:rsidRPr="005E07D3">
        <w:rPr>
          <w:b/>
          <w:noProof w:val="0"/>
          <w:lang w:eastAsia="ru-RU"/>
        </w:rPr>
        <w:t xml:space="preserve">): </w:t>
      </w:r>
      <w:r w:rsidRPr="005E07D3">
        <w:rPr>
          <w:b/>
          <w:noProof w:val="0"/>
          <w:u w:val="single"/>
          <w:lang w:eastAsia="ru-RU"/>
        </w:rPr>
        <w:t>conform listei de lucrări</w:t>
      </w:r>
    </w:p>
    <w:p w14:paraId="38AFE55E"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bookmarkStart w:id="50" w:name="_Hlk71621175"/>
      <w:r w:rsidRPr="005E07D3">
        <w:rPr>
          <w:b/>
          <w:noProof w:val="0"/>
          <w:lang w:eastAsia="ru-RU"/>
        </w:rPr>
        <w:t>Ofertele se prezintă în valuta</w:t>
      </w:r>
      <w:bookmarkEnd w:id="50"/>
      <w:r w:rsidRPr="005E07D3">
        <w:rPr>
          <w:b/>
          <w:noProof w:val="0"/>
          <w:lang w:eastAsia="ru-RU"/>
        </w:rPr>
        <w:t xml:space="preserve"> </w:t>
      </w:r>
      <w:r w:rsidRPr="005E07D3">
        <w:rPr>
          <w:b/>
          <w:noProof w:val="0"/>
          <w:u w:val="single"/>
          <w:lang w:eastAsia="ru-RU"/>
        </w:rPr>
        <w:t>MDL</w:t>
      </w:r>
    </w:p>
    <w:p w14:paraId="4EFF1FF0" w14:textId="77777777" w:rsidR="005E07D3" w:rsidRPr="005E07D3" w:rsidRDefault="005E07D3" w:rsidP="005E07D3">
      <w:pPr>
        <w:numPr>
          <w:ilvl w:val="0"/>
          <w:numId w:val="23"/>
        </w:numPr>
        <w:tabs>
          <w:tab w:val="right" w:pos="426"/>
        </w:tabs>
        <w:spacing w:before="120" w:after="160" w:line="259" w:lineRule="auto"/>
        <w:ind w:left="284" w:hanging="284"/>
        <w:rPr>
          <w:b/>
          <w:noProof w:val="0"/>
          <w:u w:val="single"/>
          <w:lang w:eastAsia="ru-RU"/>
        </w:rPr>
      </w:pPr>
      <w:r w:rsidRPr="005E07D3">
        <w:rPr>
          <w:b/>
          <w:noProof w:val="0"/>
          <w:lang w:eastAsia="ru-RU"/>
        </w:rPr>
        <w:t>Criteriul de evaluare aplicat pentru atribuirea contractului:</w:t>
      </w:r>
      <w:r w:rsidRPr="005E07D3">
        <w:rPr>
          <w:noProof w:val="0"/>
          <w:shd w:val="clear" w:color="auto" w:fill="FFFFFF"/>
          <w:lang w:eastAsia="ru-RU"/>
        </w:rPr>
        <w:t xml:space="preserve"> </w:t>
      </w:r>
      <w:r w:rsidRPr="005E07D3">
        <w:rPr>
          <w:b/>
          <w:noProof w:val="0"/>
          <w:u w:val="single"/>
          <w:lang w:val="ro-MD" w:eastAsia="ro-RO"/>
        </w:rPr>
        <w:t>Prețul cel mai scăzut</w:t>
      </w:r>
      <w:r w:rsidRPr="005E07D3">
        <w:rPr>
          <w:b/>
          <w:noProof w:val="0"/>
          <w:u w:val="single"/>
          <w:lang w:eastAsia="ru-RU"/>
        </w:rPr>
        <w:t>; corespunderea cerințelor documentatiei de atribuire</w:t>
      </w:r>
    </w:p>
    <w:p w14:paraId="2C791D65"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5E07D3" w:rsidRPr="005E07D3" w14:paraId="0F25A28A" w14:textId="77777777" w:rsidTr="006B7AD0">
        <w:tc>
          <w:tcPr>
            <w:tcW w:w="577" w:type="dxa"/>
            <w:shd w:val="clear" w:color="auto" w:fill="auto"/>
          </w:tcPr>
          <w:p w14:paraId="3D69720D" w14:textId="77777777" w:rsidR="005E07D3" w:rsidRPr="005E07D3" w:rsidRDefault="005E07D3" w:rsidP="005E07D3">
            <w:pPr>
              <w:shd w:val="clear" w:color="auto" w:fill="FFFFFF"/>
              <w:tabs>
                <w:tab w:val="left" w:pos="612"/>
              </w:tabs>
              <w:spacing w:before="120" w:after="120"/>
              <w:rPr>
                <w:b/>
                <w:iCs/>
                <w:noProof w:val="0"/>
                <w:sz w:val="20"/>
                <w:szCs w:val="20"/>
                <w:lang w:eastAsia="ru-RU"/>
              </w:rPr>
            </w:pPr>
            <w:r w:rsidRPr="005E07D3">
              <w:rPr>
                <w:b/>
                <w:iCs/>
                <w:noProof w:val="0"/>
                <w:sz w:val="20"/>
                <w:szCs w:val="20"/>
                <w:lang w:eastAsia="ru-RU"/>
              </w:rPr>
              <w:t>Nr. d/o</w:t>
            </w:r>
          </w:p>
        </w:tc>
        <w:tc>
          <w:tcPr>
            <w:tcW w:w="7248" w:type="dxa"/>
            <w:shd w:val="clear" w:color="auto" w:fill="auto"/>
          </w:tcPr>
          <w:p w14:paraId="114925B5"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Denumirea factorului de evaluare</w:t>
            </w:r>
          </w:p>
        </w:tc>
        <w:tc>
          <w:tcPr>
            <w:tcW w:w="1800" w:type="dxa"/>
            <w:shd w:val="clear" w:color="auto" w:fill="auto"/>
          </w:tcPr>
          <w:p w14:paraId="3E384115"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Ponderea%</w:t>
            </w:r>
          </w:p>
        </w:tc>
      </w:tr>
      <w:tr w:rsidR="005E07D3" w:rsidRPr="005E07D3" w14:paraId="43E179A1" w14:textId="77777777" w:rsidTr="006B7AD0">
        <w:tc>
          <w:tcPr>
            <w:tcW w:w="577" w:type="dxa"/>
            <w:shd w:val="clear" w:color="auto" w:fill="auto"/>
            <w:vAlign w:val="center"/>
          </w:tcPr>
          <w:p w14:paraId="31D94ECB" w14:textId="77777777" w:rsidR="005E07D3" w:rsidRPr="005E07D3" w:rsidRDefault="005E07D3" w:rsidP="005E07D3">
            <w:pPr>
              <w:shd w:val="clear" w:color="auto" w:fill="FFFFFF"/>
              <w:tabs>
                <w:tab w:val="left" w:pos="612"/>
              </w:tabs>
              <w:spacing w:before="120" w:after="120"/>
              <w:jc w:val="center"/>
              <w:rPr>
                <w:iCs/>
                <w:noProof w:val="0"/>
                <w:lang w:eastAsia="ru-RU"/>
              </w:rPr>
            </w:pPr>
            <w:r w:rsidRPr="005E07D3">
              <w:rPr>
                <w:iCs/>
                <w:color w:val="000000"/>
              </w:rPr>
              <w:t>1</w:t>
            </w:r>
          </w:p>
        </w:tc>
        <w:tc>
          <w:tcPr>
            <w:tcW w:w="7248" w:type="dxa"/>
            <w:shd w:val="clear" w:color="auto" w:fill="auto"/>
            <w:vAlign w:val="center"/>
          </w:tcPr>
          <w:p w14:paraId="78B0803C" w14:textId="77777777" w:rsidR="005E07D3" w:rsidRPr="005E07D3" w:rsidRDefault="005E07D3" w:rsidP="005E07D3">
            <w:pPr>
              <w:shd w:val="clear" w:color="auto" w:fill="FFFFFF"/>
              <w:tabs>
                <w:tab w:val="left" w:pos="612"/>
              </w:tabs>
              <w:spacing w:before="120" w:after="120"/>
              <w:rPr>
                <w:iCs/>
                <w:noProof w:val="0"/>
                <w:lang w:eastAsia="ru-RU"/>
              </w:rPr>
            </w:pPr>
            <w:r w:rsidRPr="005E07D3">
              <w:rPr>
                <w:iCs/>
                <w:noProof w:val="0"/>
                <w:lang w:eastAsia="ru-RU"/>
              </w:rPr>
              <w:t>---</w:t>
            </w:r>
          </w:p>
        </w:tc>
        <w:tc>
          <w:tcPr>
            <w:tcW w:w="1800" w:type="dxa"/>
            <w:shd w:val="clear" w:color="auto" w:fill="auto"/>
            <w:vAlign w:val="center"/>
          </w:tcPr>
          <w:p w14:paraId="26346A5F" w14:textId="77777777" w:rsidR="005E07D3" w:rsidRPr="005E07D3" w:rsidRDefault="005E07D3" w:rsidP="005E07D3">
            <w:pPr>
              <w:shd w:val="clear" w:color="auto" w:fill="FFFFFF"/>
              <w:tabs>
                <w:tab w:val="left" w:pos="612"/>
              </w:tabs>
              <w:spacing w:before="120" w:after="120"/>
              <w:jc w:val="center"/>
              <w:rPr>
                <w:iCs/>
                <w:noProof w:val="0"/>
                <w:lang w:eastAsia="ru-RU"/>
              </w:rPr>
            </w:pPr>
            <w:r w:rsidRPr="005E07D3">
              <w:rPr>
                <w:iCs/>
                <w:noProof w:val="0"/>
                <w:lang w:eastAsia="ru-RU"/>
              </w:rPr>
              <w:t>---</w:t>
            </w:r>
          </w:p>
        </w:tc>
      </w:tr>
      <w:tr w:rsidR="005E07D3" w:rsidRPr="005E07D3" w14:paraId="5A74F909" w14:textId="77777777" w:rsidTr="006B7AD0">
        <w:tc>
          <w:tcPr>
            <w:tcW w:w="577" w:type="dxa"/>
            <w:shd w:val="clear" w:color="auto" w:fill="auto"/>
            <w:vAlign w:val="center"/>
          </w:tcPr>
          <w:p w14:paraId="3C03FB64" w14:textId="77777777" w:rsidR="005E07D3" w:rsidRPr="005E07D3" w:rsidRDefault="005E07D3" w:rsidP="005E07D3">
            <w:pPr>
              <w:shd w:val="clear" w:color="auto" w:fill="FFFFFF"/>
              <w:tabs>
                <w:tab w:val="left" w:pos="612"/>
              </w:tabs>
              <w:spacing w:before="120" w:after="120"/>
              <w:jc w:val="center"/>
              <w:rPr>
                <w:iCs/>
                <w:color w:val="000000"/>
              </w:rPr>
            </w:pPr>
            <w:r w:rsidRPr="005E07D3">
              <w:rPr>
                <w:iCs/>
                <w:color w:val="000000"/>
              </w:rPr>
              <w:t>2</w:t>
            </w:r>
          </w:p>
        </w:tc>
        <w:tc>
          <w:tcPr>
            <w:tcW w:w="7248" w:type="dxa"/>
            <w:shd w:val="clear" w:color="auto" w:fill="auto"/>
            <w:vAlign w:val="center"/>
          </w:tcPr>
          <w:p w14:paraId="7FD0065D" w14:textId="77777777" w:rsidR="005E07D3" w:rsidRPr="005E07D3" w:rsidRDefault="005E07D3" w:rsidP="005E07D3">
            <w:pPr>
              <w:shd w:val="clear" w:color="auto" w:fill="FFFFFF"/>
              <w:tabs>
                <w:tab w:val="left" w:pos="612"/>
              </w:tabs>
              <w:spacing w:before="120" w:after="120"/>
              <w:rPr>
                <w:iCs/>
                <w:noProof w:val="0"/>
                <w:lang w:eastAsia="ru-RU"/>
              </w:rPr>
            </w:pPr>
            <w:r w:rsidRPr="005E07D3">
              <w:rPr>
                <w:iCs/>
                <w:noProof w:val="0"/>
                <w:lang w:eastAsia="ru-RU"/>
              </w:rPr>
              <w:t>---</w:t>
            </w:r>
          </w:p>
        </w:tc>
        <w:tc>
          <w:tcPr>
            <w:tcW w:w="1800" w:type="dxa"/>
            <w:shd w:val="clear" w:color="auto" w:fill="auto"/>
            <w:vAlign w:val="center"/>
          </w:tcPr>
          <w:p w14:paraId="6A911239" w14:textId="77777777" w:rsidR="005E07D3" w:rsidRPr="005E07D3" w:rsidRDefault="005E07D3" w:rsidP="005E07D3">
            <w:pPr>
              <w:shd w:val="clear" w:color="auto" w:fill="FFFFFF"/>
              <w:tabs>
                <w:tab w:val="left" w:pos="612"/>
              </w:tabs>
              <w:spacing w:before="120" w:after="120"/>
              <w:jc w:val="center"/>
              <w:rPr>
                <w:iCs/>
                <w:noProof w:val="0"/>
                <w:lang w:eastAsia="ru-RU"/>
              </w:rPr>
            </w:pPr>
            <w:r w:rsidRPr="005E07D3">
              <w:rPr>
                <w:iCs/>
                <w:noProof w:val="0"/>
                <w:lang w:eastAsia="ru-RU"/>
              </w:rPr>
              <w:t>---</w:t>
            </w:r>
          </w:p>
        </w:tc>
      </w:tr>
    </w:tbl>
    <w:p w14:paraId="5482B06D"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Termenul limită de depunere/deschidere a ofertelor:</w:t>
      </w:r>
    </w:p>
    <w:p w14:paraId="34B71D7D" w14:textId="77777777" w:rsidR="005E07D3" w:rsidRPr="005E07D3" w:rsidRDefault="005E07D3" w:rsidP="005E07D3">
      <w:pPr>
        <w:numPr>
          <w:ilvl w:val="0"/>
          <w:numId w:val="25"/>
        </w:numPr>
        <w:shd w:val="clear" w:color="auto" w:fill="FFFFFF"/>
        <w:tabs>
          <w:tab w:val="right" w:pos="426"/>
        </w:tabs>
        <w:spacing w:before="120" w:line="259" w:lineRule="auto"/>
        <w:ind w:left="284" w:hanging="284"/>
        <w:rPr>
          <w:b/>
          <w:noProof w:val="0"/>
          <w:lang w:eastAsia="ru-RU"/>
        </w:rPr>
      </w:pPr>
      <w:r w:rsidRPr="005E07D3">
        <w:rPr>
          <w:b/>
          <w:noProof w:val="0"/>
          <w:lang w:eastAsia="ru-RU"/>
        </w:rPr>
        <w:t xml:space="preserve">conform SIA RSAP /până la: </w:t>
      </w:r>
      <w:r w:rsidRPr="005E07D3">
        <w:rPr>
          <w:b/>
          <w:i/>
          <w:noProof w:val="0"/>
          <w:lang w:eastAsia="ru-RU"/>
        </w:rPr>
        <w:t>[ora exactă]</w:t>
      </w:r>
      <w:r w:rsidRPr="005E07D3">
        <w:rPr>
          <w:b/>
          <w:noProof w:val="0"/>
          <w:lang w:eastAsia="ru-RU"/>
        </w:rPr>
        <w:t>____________________________________</w:t>
      </w:r>
    </w:p>
    <w:p w14:paraId="6FF320B8" w14:textId="77777777" w:rsidR="005E07D3" w:rsidRPr="005E07D3" w:rsidRDefault="005E07D3" w:rsidP="005E07D3">
      <w:pPr>
        <w:numPr>
          <w:ilvl w:val="0"/>
          <w:numId w:val="25"/>
        </w:numPr>
        <w:shd w:val="clear" w:color="auto" w:fill="FFFFFF"/>
        <w:tabs>
          <w:tab w:val="right" w:pos="426"/>
        </w:tabs>
        <w:spacing w:before="120" w:line="259" w:lineRule="auto"/>
        <w:ind w:left="284" w:hanging="284"/>
        <w:rPr>
          <w:b/>
          <w:noProof w:val="0"/>
          <w:lang w:eastAsia="ru-RU"/>
        </w:rPr>
      </w:pPr>
      <w:r w:rsidRPr="005E07D3">
        <w:rPr>
          <w:b/>
          <w:noProof w:val="0"/>
          <w:lang w:eastAsia="ru-RU"/>
        </w:rPr>
        <w:t xml:space="preserve">pe: </w:t>
      </w:r>
      <w:r w:rsidRPr="005E07D3">
        <w:rPr>
          <w:b/>
          <w:i/>
          <w:noProof w:val="0"/>
          <w:lang w:eastAsia="ru-RU"/>
        </w:rPr>
        <w:t>[data]</w:t>
      </w:r>
      <w:r w:rsidRPr="005E07D3">
        <w:rPr>
          <w:b/>
          <w:noProof w:val="0"/>
          <w:lang w:eastAsia="ru-RU"/>
        </w:rPr>
        <w:t>_______________________________________________________________</w:t>
      </w:r>
    </w:p>
    <w:p w14:paraId="5D3B2AA7"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Adresa la care trebuie transmise ofertele sau cererile de participare: </w:t>
      </w:r>
    </w:p>
    <w:p w14:paraId="41E03397" w14:textId="77777777" w:rsidR="005E07D3" w:rsidRPr="005E07D3" w:rsidRDefault="005E07D3" w:rsidP="005E07D3">
      <w:pPr>
        <w:shd w:val="clear" w:color="auto" w:fill="FFFFFF"/>
        <w:tabs>
          <w:tab w:val="right" w:pos="426"/>
        </w:tabs>
        <w:spacing w:before="120"/>
        <w:ind w:left="284" w:hanging="284"/>
        <w:rPr>
          <w:b/>
          <w:noProof w:val="0"/>
          <w:lang w:eastAsia="ru-RU"/>
        </w:rPr>
      </w:pPr>
      <w:r w:rsidRPr="005E07D3">
        <w:rPr>
          <w:b/>
          <w:i/>
          <w:noProof w:val="0"/>
          <w:lang w:eastAsia="ru-RU"/>
        </w:rPr>
        <w:t>Ofertele sau cererile de participare vor fi depuse electronic prin intermediul SIA RSAP</w:t>
      </w:r>
    </w:p>
    <w:p w14:paraId="51280969"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 xml:space="preserve">Termenul de valabilitate a ofertelor: </w:t>
      </w:r>
      <w:r w:rsidRPr="005E07D3">
        <w:rPr>
          <w:b/>
          <w:noProof w:val="0"/>
          <w:u w:val="single"/>
          <w:lang w:eastAsia="ru-RU"/>
        </w:rPr>
        <w:t>60 zile de la termenul limită de depunere a ofertelor.</w:t>
      </w:r>
    </w:p>
    <w:p w14:paraId="07FDEE05"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 xml:space="preserve">Locul deschiderii ofertelor: </w:t>
      </w:r>
      <w:r w:rsidRPr="005E07D3">
        <w:rPr>
          <w:b/>
          <w:noProof w:val="0"/>
          <w:u w:val="single"/>
          <w:lang w:eastAsia="ru-RU"/>
        </w:rPr>
        <w:t>SIA RSAP.</w:t>
      </w:r>
    </w:p>
    <w:p w14:paraId="33A0E65F" w14:textId="77777777" w:rsidR="005E07D3" w:rsidRPr="005E07D3" w:rsidRDefault="005E07D3" w:rsidP="005E07D3">
      <w:pPr>
        <w:shd w:val="clear" w:color="auto" w:fill="FFFFFF"/>
        <w:tabs>
          <w:tab w:val="left" w:pos="360"/>
          <w:tab w:val="left" w:pos="1800"/>
          <w:tab w:val="left" w:pos="3240"/>
        </w:tabs>
        <w:spacing w:after="120"/>
        <w:ind w:left="284" w:hanging="284"/>
        <w:rPr>
          <w:b/>
          <w:i/>
          <w:noProof w:val="0"/>
          <w:lang w:eastAsia="ru-RU"/>
        </w:rPr>
      </w:pPr>
      <w:r w:rsidRPr="005E07D3">
        <w:rPr>
          <w:b/>
          <w:i/>
          <w:noProof w:val="0"/>
          <w:lang w:eastAsia="ru-RU"/>
        </w:rPr>
        <w:t xml:space="preserve">Ofertele întârziate vor fi respinse. </w:t>
      </w:r>
    </w:p>
    <w:p w14:paraId="3EB298F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Persoanele autorizate să asiste la deschiderea ofertelor: </w:t>
      </w:r>
      <w:r w:rsidRPr="005E07D3">
        <w:rPr>
          <w:b/>
          <w:noProof w:val="0"/>
          <w:lang w:eastAsia="ru-RU"/>
        </w:rPr>
        <w:br/>
      </w:r>
      <w:r w:rsidRPr="005E07D3">
        <w:rPr>
          <w:b/>
          <w:i/>
          <w:noProof w:val="0"/>
          <w:lang w:eastAsia="ru-RU"/>
        </w:rPr>
        <w:t>Ofertanții sau reprezentanții acestora au dreptul să participe la deschiderea ofertelor, cu excepția cazului când ofertele au fost depuse prin SIA RSAP</w:t>
      </w:r>
      <w:r w:rsidRPr="005E07D3">
        <w:rPr>
          <w:b/>
          <w:noProof w:val="0"/>
          <w:lang w:eastAsia="ru-RU"/>
        </w:rPr>
        <w:t>.</w:t>
      </w:r>
    </w:p>
    <w:p w14:paraId="64A2F60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Limba sau limbile în care trebuie redactate ofertele sau cererile de participare: </w:t>
      </w:r>
      <w:r w:rsidRPr="005E07D3">
        <w:rPr>
          <w:b/>
          <w:noProof w:val="0"/>
          <w:u w:val="single"/>
          <w:lang w:eastAsia="ru-RU"/>
        </w:rPr>
        <w:t>limba de stat.</w:t>
      </w:r>
    </w:p>
    <w:p w14:paraId="5AC52A28"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noProof w:val="0"/>
          <w:sz w:val="20"/>
          <w:lang w:eastAsia="ru-RU"/>
        </w:rPr>
      </w:pPr>
      <w:r w:rsidRPr="005E07D3">
        <w:rPr>
          <w:b/>
          <w:noProof w:val="0"/>
          <w:lang w:eastAsia="ru-RU"/>
        </w:rPr>
        <w:t xml:space="preserve">Respectivul contract se referă la un proiect și/sau program finanțat din fonduri ale Uniunii Europene: </w:t>
      </w:r>
      <w:r w:rsidRPr="005E07D3">
        <w:rPr>
          <w:b/>
          <w:noProof w:val="0"/>
          <w:u w:val="single"/>
          <w:lang w:eastAsia="ru-RU"/>
        </w:rPr>
        <w:t>Nu este cazul</w:t>
      </w:r>
      <w:r w:rsidRPr="005E07D3">
        <w:rPr>
          <w:b/>
          <w:noProof w:val="0"/>
          <w:lang w:eastAsia="ru-RU"/>
        </w:rPr>
        <w:t xml:space="preserve"> </w:t>
      </w:r>
    </w:p>
    <w:p w14:paraId="58EF2289" w14:textId="77777777" w:rsidR="005E07D3" w:rsidRPr="005E07D3" w:rsidRDefault="005E07D3" w:rsidP="005E07D3">
      <w:pPr>
        <w:numPr>
          <w:ilvl w:val="0"/>
          <w:numId w:val="23"/>
        </w:numPr>
        <w:shd w:val="clear" w:color="auto" w:fill="FFFFFF"/>
        <w:tabs>
          <w:tab w:val="right" w:pos="426"/>
        </w:tabs>
        <w:spacing w:before="120" w:after="240" w:line="259" w:lineRule="auto"/>
        <w:ind w:left="284" w:hanging="284"/>
        <w:rPr>
          <w:b/>
          <w:noProof w:val="0"/>
          <w:lang w:eastAsia="ru-RU"/>
        </w:rPr>
      </w:pPr>
      <w:r w:rsidRPr="005E07D3">
        <w:rPr>
          <w:b/>
          <w:noProof w:val="0"/>
          <w:lang w:eastAsia="ru-RU"/>
        </w:rPr>
        <w:t xml:space="preserve">Denumirea și adresa organismului competent de soluționare a contestațiilor: </w:t>
      </w:r>
    </w:p>
    <w:p w14:paraId="690CD216" w14:textId="77777777" w:rsidR="005E07D3" w:rsidRPr="005E07D3" w:rsidRDefault="005E07D3" w:rsidP="005E07D3">
      <w:pPr>
        <w:shd w:val="clear" w:color="auto" w:fill="FFFFFF"/>
        <w:tabs>
          <w:tab w:val="right" w:pos="426"/>
        </w:tabs>
        <w:ind w:left="284" w:hanging="284"/>
        <w:rPr>
          <w:b/>
          <w:i/>
          <w:noProof w:val="0"/>
          <w:lang w:eastAsia="ru-RU"/>
        </w:rPr>
      </w:pPr>
      <w:r w:rsidRPr="005E07D3">
        <w:rPr>
          <w:b/>
          <w:i/>
          <w:noProof w:val="0"/>
          <w:lang w:eastAsia="ru-RU"/>
        </w:rPr>
        <w:t>Agenția Națională pentru Soluționarea Contestațiilor</w:t>
      </w:r>
    </w:p>
    <w:p w14:paraId="2BE47A8C" w14:textId="77777777" w:rsidR="005E07D3" w:rsidRPr="005E07D3" w:rsidRDefault="005E07D3" w:rsidP="005E07D3">
      <w:pPr>
        <w:shd w:val="clear" w:color="auto" w:fill="FFFFFF"/>
        <w:tabs>
          <w:tab w:val="right" w:pos="426"/>
        </w:tabs>
        <w:ind w:left="284" w:hanging="284"/>
        <w:rPr>
          <w:b/>
          <w:i/>
          <w:noProof w:val="0"/>
          <w:lang w:eastAsia="ru-RU"/>
        </w:rPr>
      </w:pPr>
      <w:r w:rsidRPr="005E07D3">
        <w:rPr>
          <w:b/>
          <w:i/>
          <w:noProof w:val="0"/>
          <w:lang w:eastAsia="ru-RU"/>
        </w:rPr>
        <w:t>Adresa: mun. Chișinău, bd. Ștefan cel Mare și Sfânt nr.124 (et.4), MD 2001;</w:t>
      </w:r>
    </w:p>
    <w:p w14:paraId="773E1D8E" w14:textId="77777777" w:rsidR="005E07D3" w:rsidRPr="005E07D3" w:rsidRDefault="005E07D3" w:rsidP="005E07D3">
      <w:pPr>
        <w:shd w:val="clear" w:color="auto" w:fill="FFFFFF"/>
        <w:tabs>
          <w:tab w:val="right" w:pos="426"/>
        </w:tabs>
        <w:ind w:left="284" w:hanging="284"/>
        <w:rPr>
          <w:b/>
          <w:i/>
          <w:noProof w:val="0"/>
          <w:lang w:eastAsia="ru-RU"/>
        </w:rPr>
      </w:pPr>
      <w:r w:rsidRPr="005E07D3">
        <w:rPr>
          <w:b/>
          <w:i/>
          <w:noProof w:val="0"/>
          <w:lang w:eastAsia="ru-RU"/>
        </w:rPr>
        <w:t>Tel/Fax/email: 022-820 652, 022 820-651, contestatii@ansc.md</w:t>
      </w:r>
    </w:p>
    <w:p w14:paraId="2500C27B"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lastRenderedPageBreak/>
        <w:t xml:space="preserve">Data (datele) și referința (referințele) publicărilor anterioare în Jurnalul Oficial al Uniunii Europene privind contractul (contractele) la care se referă anunțul respectiv (dacă este cazul): </w:t>
      </w:r>
      <w:r w:rsidRPr="005E07D3">
        <w:rPr>
          <w:b/>
          <w:noProof w:val="0"/>
          <w:u w:val="single"/>
          <w:lang w:eastAsia="ru-RU"/>
        </w:rPr>
        <w:t>Nu este cazul.</w:t>
      </w:r>
    </w:p>
    <w:p w14:paraId="29319FC2"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În cazul achizițiilor periodice, calendarul estimat pentru publicarea anunțurilor viitoare</w:t>
      </w:r>
      <w:r w:rsidRPr="005E07D3">
        <w:rPr>
          <w:b/>
          <w:noProof w:val="0"/>
          <w:shd w:val="clear" w:color="auto" w:fill="FFFFFF"/>
          <w:lang w:eastAsia="ru-RU"/>
        </w:rPr>
        <w:t>:</w:t>
      </w:r>
      <w:r w:rsidRPr="005E07D3">
        <w:rPr>
          <w:b/>
          <w:noProof w:val="0"/>
          <w:u w:val="single"/>
          <w:lang w:eastAsia="ru-RU"/>
        </w:rPr>
        <w:t xml:space="preserve">  </w:t>
      </w:r>
      <w:r w:rsidRPr="005E07D3">
        <w:rPr>
          <w:b/>
          <w:noProof w:val="0"/>
          <w:u w:val="single"/>
          <w:shd w:val="clear" w:color="auto" w:fill="FFFFFF"/>
          <w:lang w:eastAsia="ru-RU"/>
        </w:rPr>
        <w:t>Nu este cazul.</w:t>
      </w:r>
    </w:p>
    <w:p w14:paraId="6FCA9C5B"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Data publicării anunțului de intenție sau, după caz, precizarea că nu a fost publicat un astfel de </w:t>
      </w:r>
      <w:r w:rsidRPr="005E07D3">
        <w:rPr>
          <w:b/>
          <w:noProof w:val="0"/>
          <w:shd w:val="clear" w:color="auto" w:fill="FFFFFF"/>
          <w:lang w:eastAsia="ru-RU"/>
        </w:rPr>
        <w:t xml:space="preserve">anunţ: </w:t>
      </w:r>
      <w:r w:rsidRPr="005E07D3">
        <w:rPr>
          <w:b/>
          <w:noProof w:val="0"/>
          <w:u w:val="single"/>
          <w:shd w:val="clear" w:color="auto" w:fill="FFFFFF"/>
          <w:lang w:eastAsia="ru-RU"/>
        </w:rPr>
        <w:t>----------</w:t>
      </w:r>
    </w:p>
    <w:p w14:paraId="4ADD48D1"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Data transmiterii spre publicare a anunțului de participar</w:t>
      </w:r>
      <w:r w:rsidRPr="005E07D3">
        <w:rPr>
          <w:b/>
          <w:noProof w:val="0"/>
          <w:shd w:val="clear" w:color="auto" w:fill="FFFFFF"/>
          <w:lang w:eastAsia="ru-RU"/>
        </w:rPr>
        <w:t>e:</w:t>
      </w:r>
      <w:r w:rsidRPr="005E07D3">
        <w:rPr>
          <w:rFonts w:eastAsia="Cambria"/>
        </w:rPr>
        <w:t xml:space="preserve"> </w:t>
      </w:r>
      <w:r w:rsidRPr="005E07D3">
        <w:rPr>
          <w:b/>
          <w:noProof w:val="0"/>
          <w:u w:val="single"/>
          <w:shd w:val="clear" w:color="auto" w:fill="FFFFFF"/>
          <w:lang w:eastAsia="ru-RU"/>
        </w:rPr>
        <w:t>___.____.2022</w:t>
      </w:r>
    </w:p>
    <w:p w14:paraId="263F5A3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5E07D3" w:rsidRPr="005E07D3" w14:paraId="6509EFDD" w14:textId="77777777" w:rsidTr="006B7AD0">
        <w:tc>
          <w:tcPr>
            <w:tcW w:w="5305" w:type="dxa"/>
            <w:shd w:val="clear" w:color="auto" w:fill="FFFFFF"/>
          </w:tcPr>
          <w:p w14:paraId="67748CC0" w14:textId="77777777" w:rsidR="005E07D3" w:rsidRPr="005E07D3" w:rsidRDefault="005E07D3" w:rsidP="005E07D3">
            <w:pPr>
              <w:shd w:val="clear" w:color="auto" w:fill="FFFFFF"/>
              <w:tabs>
                <w:tab w:val="right" w:pos="426"/>
              </w:tabs>
              <w:rPr>
                <w:b/>
                <w:noProof w:val="0"/>
                <w:lang w:eastAsia="ru-RU"/>
              </w:rPr>
            </w:pPr>
            <w:r w:rsidRPr="005E07D3">
              <w:rPr>
                <w:b/>
                <w:noProof w:val="0"/>
                <w:lang w:eastAsia="ru-RU"/>
              </w:rPr>
              <w:t>Denumirea instrumentului electronic</w:t>
            </w:r>
          </w:p>
        </w:tc>
        <w:tc>
          <w:tcPr>
            <w:tcW w:w="3785" w:type="dxa"/>
            <w:shd w:val="clear" w:color="auto" w:fill="FFFFFF"/>
          </w:tcPr>
          <w:p w14:paraId="7D48985C" w14:textId="77777777" w:rsidR="005E07D3" w:rsidRPr="005E07D3" w:rsidRDefault="005E07D3" w:rsidP="005E07D3">
            <w:pPr>
              <w:shd w:val="clear" w:color="auto" w:fill="FFFFFF"/>
              <w:tabs>
                <w:tab w:val="right" w:pos="426"/>
              </w:tabs>
              <w:rPr>
                <w:b/>
                <w:noProof w:val="0"/>
                <w:lang w:eastAsia="ru-RU"/>
              </w:rPr>
            </w:pPr>
            <w:r w:rsidRPr="005E07D3">
              <w:rPr>
                <w:b/>
                <w:noProof w:val="0"/>
                <w:lang w:eastAsia="ru-RU"/>
              </w:rPr>
              <w:t>Se va utiliza/accepta sau nu</w:t>
            </w:r>
          </w:p>
        </w:tc>
      </w:tr>
      <w:tr w:rsidR="005E07D3" w:rsidRPr="005E07D3" w14:paraId="466AD773" w14:textId="77777777" w:rsidTr="006B7AD0">
        <w:tc>
          <w:tcPr>
            <w:tcW w:w="5305" w:type="dxa"/>
            <w:shd w:val="clear" w:color="auto" w:fill="FFFFFF"/>
          </w:tcPr>
          <w:p w14:paraId="4943E799"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depunerea electronică a ofertelor sau a cererilor de participare</w:t>
            </w:r>
          </w:p>
        </w:tc>
        <w:tc>
          <w:tcPr>
            <w:tcW w:w="3785" w:type="dxa"/>
            <w:shd w:val="clear" w:color="auto" w:fill="FFFFFF"/>
          </w:tcPr>
          <w:p w14:paraId="4D18AB27" w14:textId="77777777" w:rsidR="005E07D3" w:rsidRPr="005E07D3" w:rsidRDefault="005E07D3" w:rsidP="005E07D3">
            <w:pPr>
              <w:shd w:val="clear" w:color="auto" w:fill="FFFFFF"/>
              <w:tabs>
                <w:tab w:val="right" w:pos="426"/>
              </w:tabs>
              <w:rPr>
                <w:noProof w:val="0"/>
                <w:lang w:eastAsia="ru-RU"/>
              </w:rPr>
            </w:pPr>
            <w:r w:rsidRPr="005E07D3">
              <w:t>Se acceptă prin SIA RSAP</w:t>
            </w:r>
          </w:p>
        </w:tc>
      </w:tr>
      <w:tr w:rsidR="005E07D3" w:rsidRPr="005E07D3" w14:paraId="21D5D214" w14:textId="77777777" w:rsidTr="006B7AD0">
        <w:tc>
          <w:tcPr>
            <w:tcW w:w="5305" w:type="dxa"/>
            <w:shd w:val="clear" w:color="auto" w:fill="FFFFFF"/>
          </w:tcPr>
          <w:p w14:paraId="0BD84048"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sistemul de comenzi electronice</w:t>
            </w:r>
          </w:p>
        </w:tc>
        <w:tc>
          <w:tcPr>
            <w:tcW w:w="3785" w:type="dxa"/>
            <w:shd w:val="clear" w:color="auto" w:fill="FFFFFF"/>
          </w:tcPr>
          <w:p w14:paraId="0226B40C" w14:textId="77777777" w:rsidR="005E07D3" w:rsidRPr="005E07D3" w:rsidRDefault="005E07D3" w:rsidP="005E07D3">
            <w:pPr>
              <w:shd w:val="clear" w:color="auto" w:fill="FFFFFF"/>
              <w:tabs>
                <w:tab w:val="right" w:pos="426"/>
              </w:tabs>
              <w:rPr>
                <w:noProof w:val="0"/>
                <w:lang w:eastAsia="ru-RU"/>
              </w:rPr>
            </w:pPr>
            <w:r w:rsidRPr="005E07D3">
              <w:t>Nu se acceptă</w:t>
            </w:r>
          </w:p>
        </w:tc>
      </w:tr>
      <w:tr w:rsidR="005E07D3" w:rsidRPr="005E07D3" w14:paraId="60881705" w14:textId="77777777" w:rsidTr="006B7AD0">
        <w:tc>
          <w:tcPr>
            <w:tcW w:w="5305" w:type="dxa"/>
            <w:shd w:val="clear" w:color="auto" w:fill="FFFFFF"/>
          </w:tcPr>
          <w:p w14:paraId="22E91912"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facturarea electronică</w:t>
            </w:r>
          </w:p>
        </w:tc>
        <w:tc>
          <w:tcPr>
            <w:tcW w:w="3785" w:type="dxa"/>
            <w:shd w:val="clear" w:color="auto" w:fill="FFFFFF"/>
          </w:tcPr>
          <w:p w14:paraId="63737CD0" w14:textId="77777777" w:rsidR="005E07D3" w:rsidRPr="005E07D3" w:rsidRDefault="005E07D3" w:rsidP="005E07D3">
            <w:pPr>
              <w:shd w:val="clear" w:color="auto" w:fill="FFFFFF"/>
              <w:tabs>
                <w:tab w:val="right" w:pos="426"/>
              </w:tabs>
              <w:rPr>
                <w:noProof w:val="0"/>
                <w:lang w:eastAsia="ru-RU"/>
              </w:rPr>
            </w:pPr>
            <w:r w:rsidRPr="005E07D3">
              <w:t>Se acceptă</w:t>
            </w:r>
          </w:p>
        </w:tc>
      </w:tr>
      <w:tr w:rsidR="005E07D3" w:rsidRPr="005E07D3" w14:paraId="29AE89D2" w14:textId="77777777" w:rsidTr="006B7AD0">
        <w:trPr>
          <w:trHeight w:val="77"/>
        </w:trPr>
        <w:tc>
          <w:tcPr>
            <w:tcW w:w="5305" w:type="dxa"/>
            <w:shd w:val="clear" w:color="auto" w:fill="FFFFFF"/>
          </w:tcPr>
          <w:p w14:paraId="5FE80464"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plățile electronice</w:t>
            </w:r>
          </w:p>
        </w:tc>
        <w:tc>
          <w:tcPr>
            <w:tcW w:w="3785" w:type="dxa"/>
            <w:shd w:val="clear" w:color="auto" w:fill="FFFFFF"/>
          </w:tcPr>
          <w:p w14:paraId="62FD478B" w14:textId="77777777" w:rsidR="005E07D3" w:rsidRPr="005E07D3" w:rsidRDefault="005E07D3" w:rsidP="005E07D3">
            <w:pPr>
              <w:shd w:val="clear" w:color="auto" w:fill="FFFFFF"/>
              <w:tabs>
                <w:tab w:val="right" w:pos="426"/>
              </w:tabs>
              <w:rPr>
                <w:noProof w:val="0"/>
                <w:lang w:eastAsia="ru-RU"/>
              </w:rPr>
            </w:pPr>
            <w:r w:rsidRPr="005E07D3">
              <w:t>Se acceptă</w:t>
            </w:r>
          </w:p>
        </w:tc>
      </w:tr>
    </w:tbl>
    <w:p w14:paraId="27EA0D77" w14:textId="77777777" w:rsidR="005E07D3" w:rsidRPr="005E07D3" w:rsidRDefault="005E07D3" w:rsidP="005E07D3">
      <w:pPr>
        <w:numPr>
          <w:ilvl w:val="0"/>
          <w:numId w:val="23"/>
        </w:numPr>
        <w:shd w:val="clear" w:color="auto" w:fill="FFFFFF"/>
        <w:tabs>
          <w:tab w:val="right" w:pos="426"/>
        </w:tabs>
        <w:spacing w:before="120" w:after="160" w:line="259" w:lineRule="auto"/>
        <w:ind w:left="0" w:firstLine="284"/>
        <w:rPr>
          <w:b/>
          <w:noProof w:val="0"/>
          <w:lang w:eastAsia="ru-RU"/>
        </w:rPr>
      </w:pPr>
      <w:r w:rsidRPr="005E07D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E07D3">
        <w:rPr>
          <w:b/>
          <w:noProof w:val="0"/>
          <w:u w:val="single"/>
          <w:shd w:val="clear" w:color="auto" w:fill="FFFFFF"/>
          <w:lang w:eastAsia="ru-RU"/>
        </w:rPr>
        <w:t>NU</w:t>
      </w:r>
    </w:p>
    <w:p w14:paraId="59134F58" w14:textId="77777777" w:rsidR="005E07D3" w:rsidRPr="005E07D3" w:rsidRDefault="005E07D3" w:rsidP="005E07D3">
      <w:pPr>
        <w:numPr>
          <w:ilvl w:val="0"/>
          <w:numId w:val="23"/>
        </w:numPr>
        <w:shd w:val="clear" w:color="auto" w:fill="FFFFFF"/>
        <w:tabs>
          <w:tab w:val="right" w:pos="426"/>
        </w:tabs>
        <w:spacing w:before="120" w:after="120" w:line="259" w:lineRule="auto"/>
        <w:ind w:left="0" w:firstLine="284"/>
        <w:jc w:val="both"/>
        <w:rPr>
          <w:b/>
          <w:noProof w:val="0"/>
          <w:lang w:eastAsia="ru-RU"/>
        </w:rPr>
      </w:pPr>
      <w:r w:rsidRPr="005E07D3">
        <w:rPr>
          <w:b/>
          <w:noProof w:val="0"/>
          <w:lang w:eastAsia="ru-RU"/>
        </w:rPr>
        <w:t>Alte informații relevante: ----------------------</w:t>
      </w:r>
    </w:p>
    <w:p w14:paraId="54D7B6E3" w14:textId="77777777" w:rsidR="005E07D3" w:rsidRPr="005E07D3" w:rsidRDefault="005E07D3" w:rsidP="005E07D3">
      <w:pPr>
        <w:shd w:val="clear" w:color="auto" w:fill="FFFFFF"/>
        <w:tabs>
          <w:tab w:val="left" w:pos="284"/>
          <w:tab w:val="left" w:pos="426"/>
          <w:tab w:val="decimal" w:pos="8364"/>
        </w:tabs>
        <w:spacing w:line="276" w:lineRule="auto"/>
        <w:ind w:left="-284" w:right="-144" w:firstLine="284"/>
        <w:rPr>
          <w:b/>
          <w:noProof w:val="0"/>
          <w:lang w:eastAsia="ru-RU"/>
        </w:rPr>
      </w:pPr>
    </w:p>
    <w:p w14:paraId="72900D16" w14:textId="77777777" w:rsidR="005E07D3" w:rsidRPr="005E07D3" w:rsidRDefault="005E07D3" w:rsidP="005E07D3">
      <w:pPr>
        <w:shd w:val="clear" w:color="auto" w:fill="FFFFFF"/>
        <w:tabs>
          <w:tab w:val="left" w:pos="284"/>
          <w:tab w:val="left" w:pos="426"/>
          <w:tab w:val="decimal" w:pos="8364"/>
        </w:tabs>
        <w:spacing w:line="276" w:lineRule="auto"/>
        <w:ind w:left="-284" w:right="-144" w:firstLine="284"/>
        <w:rPr>
          <w:b/>
          <w:noProof w:val="0"/>
          <w:lang w:eastAsia="ru-RU"/>
        </w:rPr>
      </w:pPr>
    </w:p>
    <w:p w14:paraId="1B52F10B" w14:textId="77777777" w:rsidR="005E07D3" w:rsidRPr="005E07D3" w:rsidRDefault="005E07D3" w:rsidP="005E07D3">
      <w:pPr>
        <w:shd w:val="clear" w:color="auto" w:fill="FFFFFF"/>
        <w:tabs>
          <w:tab w:val="left" w:pos="284"/>
          <w:tab w:val="left" w:pos="426"/>
          <w:tab w:val="decimal" w:pos="8364"/>
        </w:tabs>
        <w:spacing w:line="276" w:lineRule="auto"/>
        <w:ind w:left="-284" w:right="-144" w:firstLine="284"/>
        <w:rPr>
          <w:b/>
          <w:noProof w:val="0"/>
          <w:lang w:eastAsia="ru-RU"/>
        </w:rPr>
      </w:pPr>
      <w:r w:rsidRPr="005E07D3">
        <w:rPr>
          <w:b/>
          <w:noProof w:val="0"/>
          <w:lang w:eastAsia="ru-RU"/>
        </w:rPr>
        <w:t xml:space="preserve">Conducătorul grupului de lucru: </w:t>
      </w:r>
    </w:p>
    <w:p w14:paraId="57F5E3C6" w14:textId="77777777" w:rsidR="005E07D3" w:rsidRPr="005E07D3" w:rsidRDefault="005E07D3" w:rsidP="005E07D3">
      <w:pPr>
        <w:shd w:val="clear" w:color="auto" w:fill="FFFFFF"/>
        <w:tabs>
          <w:tab w:val="left" w:pos="284"/>
          <w:tab w:val="left" w:pos="426"/>
          <w:tab w:val="decimal" w:pos="8364"/>
        </w:tabs>
        <w:spacing w:line="276" w:lineRule="auto"/>
        <w:ind w:left="-284" w:right="-144" w:firstLine="284"/>
        <w:rPr>
          <w:b/>
          <w:noProof w:val="0"/>
          <w:lang w:eastAsia="ru-RU"/>
        </w:rPr>
      </w:pPr>
    </w:p>
    <w:p w14:paraId="0F30064A" w14:textId="77777777" w:rsidR="005E07D3" w:rsidRPr="005E07D3" w:rsidRDefault="005E07D3" w:rsidP="005E07D3">
      <w:pPr>
        <w:shd w:val="clear" w:color="auto" w:fill="FFFFFF"/>
        <w:tabs>
          <w:tab w:val="left" w:pos="284"/>
          <w:tab w:val="left" w:pos="426"/>
          <w:tab w:val="decimal" w:pos="8364"/>
        </w:tabs>
        <w:ind w:left="-284" w:right="-144" w:firstLine="284"/>
        <w:rPr>
          <w:b/>
          <w:noProof w:val="0"/>
          <w:lang w:eastAsia="ru-RU"/>
        </w:rPr>
      </w:pPr>
      <w:bookmarkStart w:id="51" w:name="_Hlk115272760"/>
    </w:p>
    <w:p w14:paraId="406DF2D0" w14:textId="77777777" w:rsidR="005E07D3" w:rsidRPr="005E07D3" w:rsidRDefault="005E07D3" w:rsidP="005E07D3">
      <w:pPr>
        <w:shd w:val="clear" w:color="auto" w:fill="FFFFFF"/>
        <w:tabs>
          <w:tab w:val="left" w:pos="284"/>
          <w:tab w:val="left" w:pos="426"/>
          <w:tab w:val="decimal" w:pos="8364"/>
        </w:tabs>
        <w:ind w:left="-284" w:right="-144" w:firstLine="284"/>
        <w:rPr>
          <w:b/>
          <w:noProof w:val="0"/>
          <w:lang w:eastAsia="ru-RU"/>
        </w:rPr>
      </w:pPr>
    </w:p>
    <w:p w14:paraId="5508FCAA" w14:textId="77777777" w:rsidR="005E07D3" w:rsidRPr="005E07D3" w:rsidRDefault="005E07D3" w:rsidP="005E07D3">
      <w:pPr>
        <w:shd w:val="clear" w:color="auto" w:fill="FFFFFF"/>
        <w:tabs>
          <w:tab w:val="left" w:pos="284"/>
          <w:tab w:val="left" w:pos="426"/>
          <w:tab w:val="decimal" w:pos="8364"/>
        </w:tabs>
        <w:ind w:left="-284" w:right="-144" w:firstLine="284"/>
        <w:rPr>
          <w:b/>
          <w:bCs/>
          <w:color w:val="000000"/>
        </w:rPr>
      </w:pPr>
      <w:r w:rsidRPr="005E07D3">
        <w:rPr>
          <w:b/>
          <w:noProof w:val="0"/>
          <w:lang w:eastAsia="ru-RU"/>
        </w:rPr>
        <w:t>Președintele grupului de lucru</w:t>
      </w:r>
      <w:bookmarkEnd w:id="51"/>
      <w:r w:rsidRPr="005E07D3">
        <w:rPr>
          <w:b/>
          <w:noProof w:val="0"/>
          <w:lang w:eastAsia="ru-RU"/>
        </w:rPr>
        <w:t xml:space="preserve">:  </w:t>
      </w:r>
      <w:bookmarkStart w:id="52" w:name="_Hlk115272752"/>
      <w:r w:rsidRPr="005E07D3">
        <w:rPr>
          <w:b/>
          <w:noProof w:val="0"/>
          <w:lang w:eastAsia="ru-RU"/>
        </w:rPr>
        <w:t xml:space="preserve">Vasili DAMASCHIN     </w:t>
      </w:r>
      <w:bookmarkEnd w:id="52"/>
      <w:r w:rsidRPr="005E07D3">
        <w:rPr>
          <w:b/>
          <w:noProof w:val="0"/>
          <w:shd w:val="clear" w:color="auto" w:fill="FFFFFF"/>
          <w:lang w:eastAsia="ru-RU"/>
        </w:rPr>
        <w:t xml:space="preserve">_____________________  </w:t>
      </w:r>
    </w:p>
    <w:p w14:paraId="54D1DD33" w14:textId="77777777" w:rsidR="005E07D3" w:rsidRPr="005E07D3" w:rsidRDefault="005E07D3" w:rsidP="005E07D3">
      <w:pPr>
        <w:shd w:val="clear" w:color="auto" w:fill="FFFFFF"/>
        <w:tabs>
          <w:tab w:val="left" w:pos="284"/>
          <w:tab w:val="left" w:pos="426"/>
          <w:tab w:val="decimal" w:pos="8364"/>
        </w:tabs>
        <w:spacing w:line="276" w:lineRule="auto"/>
        <w:ind w:left="-284" w:right="-144" w:firstLine="284"/>
        <w:rPr>
          <w:noProof w:val="0"/>
          <w:sz w:val="20"/>
          <w:szCs w:val="20"/>
          <w:lang w:eastAsia="ru-RU"/>
        </w:rPr>
      </w:pPr>
    </w:p>
    <w:p w14:paraId="5D6F486C" w14:textId="77777777" w:rsidR="00CF7F27" w:rsidRDefault="00CF7F27" w:rsidP="00CF7F27">
      <w:pPr>
        <w:ind w:firstLine="720"/>
        <w:jc w:val="right"/>
        <w:rPr>
          <w:noProof w:val="0"/>
        </w:rPr>
        <w:sectPr w:rsidR="00CF7F27" w:rsidSect="00837D1C">
          <w:pgSz w:w="11906" w:h="16838" w:code="9"/>
          <w:pgMar w:top="426" w:right="1134" w:bottom="851" w:left="1276" w:header="720" w:footer="510" w:gutter="0"/>
          <w:cols w:space="720"/>
          <w:titlePg/>
          <w:docGrid w:linePitch="326"/>
        </w:sectPr>
      </w:pPr>
    </w:p>
    <w:p w14:paraId="7E860AEC" w14:textId="277F65C0" w:rsidR="00502EFF" w:rsidRPr="00FF430B" w:rsidRDefault="00502EFF" w:rsidP="00CF7F27">
      <w:pPr>
        <w:ind w:firstLine="720"/>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A868A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CF7F27">
      <w:pPr>
        <w:pStyle w:val="Style3"/>
        <w:tabs>
          <w:tab w:val="left" w:pos="567"/>
        </w:tabs>
        <w:spacing w:before="0" w:beforeAutospacing="0" w:after="0"/>
        <w:ind w:left="0" w:firstLine="0"/>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58627C1"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4750ADA8" w14:textId="3946A073"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pentru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Default="00A14C96" w:rsidP="00A26B23">
      <w:pPr>
        <w:pStyle w:val="Style3"/>
        <w:tabs>
          <w:tab w:val="left" w:pos="567"/>
        </w:tabs>
        <w:spacing w:before="0" w:beforeAutospacing="0" w:after="0"/>
        <w:ind w:left="0" w:firstLine="0"/>
        <w:rPr>
          <w:rFonts w:eastAsia="PMingLiU"/>
          <w:lang w:eastAsia="zh-CN"/>
        </w:rPr>
      </w:pPr>
    </w:p>
    <w:p w14:paraId="685142E4" w14:textId="77777777" w:rsidR="004F1077" w:rsidRDefault="004F1077" w:rsidP="00A26B23">
      <w:pPr>
        <w:pStyle w:val="Style3"/>
        <w:tabs>
          <w:tab w:val="left" w:pos="567"/>
        </w:tabs>
        <w:spacing w:before="0" w:beforeAutospacing="0" w:after="0"/>
        <w:ind w:left="0" w:firstLine="0"/>
        <w:rPr>
          <w:rFonts w:eastAsia="PMingLiU"/>
          <w:lang w:eastAsia="zh-CN"/>
        </w:rPr>
      </w:pPr>
    </w:p>
    <w:p w14:paraId="10800F9B" w14:textId="77777777" w:rsidR="004F1077" w:rsidRDefault="004F1077" w:rsidP="00A26B23">
      <w:pPr>
        <w:pStyle w:val="Style3"/>
        <w:tabs>
          <w:tab w:val="left" w:pos="567"/>
        </w:tabs>
        <w:spacing w:before="0" w:beforeAutospacing="0" w:after="0"/>
        <w:ind w:left="0" w:firstLine="0"/>
        <w:rPr>
          <w:rFonts w:eastAsia="PMingLiU"/>
          <w:lang w:eastAsia="zh-CN"/>
        </w:rPr>
      </w:pPr>
    </w:p>
    <w:p w14:paraId="1BE35A91" w14:textId="77777777" w:rsidR="004F1077" w:rsidRPr="00FF430B" w:rsidRDefault="004F1077"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9F1AD54"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0433DA9E" w14:textId="66B00661"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A868A2">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A868A2">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A868A2">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A868A2">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01ACD70" w14:textId="77777777" w:rsidR="00CF7F27" w:rsidRDefault="009D62FF" w:rsidP="00CF7F27">
      <w:pPr>
        <w:jc w:val="both"/>
        <w:rPr>
          <w:rFonts w:eastAsia="Calibri"/>
          <w:i/>
          <w:noProof w:val="0"/>
          <w:bdr w:val="none" w:sz="0" w:space="0" w:color="auto" w:frame="1"/>
          <w:shd w:val="clear" w:color="auto" w:fill="FFFFFF"/>
        </w:rPr>
        <w:sectPr w:rsidR="00CF7F27" w:rsidSect="00837D1C">
          <w:pgSz w:w="11906" w:h="16838" w:code="9"/>
          <w:pgMar w:top="426" w:right="1134" w:bottom="851" w:left="1276" w:header="720" w:footer="510" w:gutter="0"/>
          <w:cols w:space="720"/>
          <w:titlePg/>
          <w:docGrid w:linePitch="326"/>
        </w:sect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04392A5C" w:rsidR="00502EFF" w:rsidRPr="00CF7F27" w:rsidRDefault="00502EFF" w:rsidP="00CF7F27">
      <w:pPr>
        <w:jc w:val="right"/>
        <w:rPr>
          <w:rFonts w:eastAsia="Calibri"/>
          <w:noProof w:val="0"/>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44523">
              <w:fldChar w:fldCharType="begin"/>
            </w:r>
            <w:r w:rsidR="00D44523">
              <w:instrText xml:space="preserve"> HYPERLINK "http://www.mtender.gov.md" </w:instrText>
            </w:r>
            <w:r w:rsidR="00D44523">
              <w:fldChar w:fldCharType="separate"/>
            </w:r>
            <w:r w:rsidRPr="00FF430B">
              <w:rPr>
                <w:i/>
                <w:noProof w:val="0"/>
                <w:color w:val="0000FF"/>
                <w:u w:val="single"/>
                <w:lang w:eastAsia="ro-RO"/>
              </w:rPr>
              <w:t>www.mtender.gov.md</w:t>
            </w:r>
            <w:r w:rsidR="00D44523">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868A2">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7864C9B1"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bookmarkStart w:id="53" w:name="_Toc449692095"/>
    </w:p>
    <w:p w14:paraId="03A16651" w14:textId="63DB8AB2"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3E5C54CC"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5A6EBE2" w14:textId="4D9A953E"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3988E15F" w14:textId="77777777" w:rsidR="00016066" w:rsidRDefault="00016066" w:rsidP="00BE49DD">
      <w:pPr>
        <w:jc w:val="right"/>
        <w:rPr>
          <w:noProof w:val="0"/>
        </w:rPr>
        <w:sectPr w:rsidR="00016066" w:rsidSect="00837D1C">
          <w:pgSz w:w="11906" w:h="16838" w:code="9"/>
          <w:pgMar w:top="426" w:right="1134" w:bottom="851" w:left="1276" w:header="720" w:footer="510" w:gutter="0"/>
          <w:cols w:space="720"/>
          <w:titlePg/>
          <w:docGrid w:linePitch="326"/>
        </w:sectPr>
      </w:pPr>
    </w:p>
    <w:p w14:paraId="2FE154B9" w14:textId="772DF7D0"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54"/>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5" w:name="_Toc449692097"/>
    </w:p>
    <w:p w14:paraId="72C753EB" w14:textId="77777777" w:rsidR="008726D2" w:rsidRPr="00FF430B" w:rsidRDefault="008726D2" w:rsidP="00196AB4">
      <w:pPr>
        <w:spacing w:after="200" w:line="276" w:lineRule="auto"/>
        <w:jc w:val="center"/>
        <w:rPr>
          <w:lang w:eastAsia="zh-CN"/>
        </w:rPr>
      </w:pPr>
    </w:p>
    <w:p w14:paraId="11218883"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54002888" w14:textId="533AC843"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5"/>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6E814E59"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4CECB15D" w14:textId="4E7EB8B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4415093F"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7E34268" w14:textId="71A78E8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6"/>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7"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7"/>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8"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8"/>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14:paraId="65E0A4FA" w14:textId="77777777"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5"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5"/>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6"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6"/>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7"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7"/>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A868A2">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180E983" w:rsidR="00233538" w:rsidRPr="00FF430B" w:rsidRDefault="0003591A" w:rsidP="00196AB4">
      <w:pPr>
        <w:ind w:firstLine="709"/>
        <w:jc w:val="both"/>
      </w:pPr>
      <w:r w:rsidRPr="001060F4">
        <w:rPr>
          <w:b/>
        </w:rPr>
        <w:t>Obiectul</w:t>
      </w:r>
      <w:r w:rsidR="001060F4">
        <w:rPr>
          <w:b/>
        </w:rPr>
        <w:t>:</w:t>
      </w:r>
      <w:r w:rsidR="001060F4">
        <w:t xml:space="preserve"> </w:t>
      </w:r>
      <w:r w:rsidR="001060F4" w:rsidRPr="001060F4">
        <w:t xml:space="preserve">lucrări de </w:t>
      </w:r>
      <w:r w:rsidR="000C0AD7" w:rsidRPr="000C0AD7">
        <w:t>modernizare a rețelei de comunicații electronice a Poliției de Frontieră în PTF „Leușeni”</w:t>
      </w:r>
    </w:p>
    <w:p w14:paraId="6B852C2A" w14:textId="29339E0B" w:rsidR="00233538" w:rsidRPr="00FF430B" w:rsidRDefault="0003591A" w:rsidP="00196AB4">
      <w:pPr>
        <w:ind w:firstLine="709"/>
        <w:jc w:val="both"/>
      </w:pPr>
      <w:r w:rsidRPr="001060F4">
        <w:rPr>
          <w:b/>
        </w:rPr>
        <w:t>Autoritatea contractantă</w:t>
      </w:r>
      <w:r w:rsidR="001060F4">
        <w:rPr>
          <w:b/>
        </w:rPr>
        <w:t xml:space="preserve">: </w:t>
      </w:r>
      <w:r w:rsidR="001060F4">
        <w:t>Inspectoratul General al Poliției de Frontieră.</w:t>
      </w:r>
    </w:p>
    <w:p w14:paraId="68818D93" w14:textId="77777777" w:rsidR="001060F4" w:rsidRDefault="001060F4" w:rsidP="00196AB4">
      <w:pPr>
        <w:pStyle w:val="cp"/>
        <w:ind w:firstLine="709"/>
        <w:jc w:val="both"/>
      </w:pPr>
    </w:p>
    <w:p w14:paraId="5F3D0C63" w14:textId="3C42C4B8"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B98EB89"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1BDD148"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CBBA479"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pentru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5A18E99"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CF04DE" w:rsidRDefault="00460653" w:rsidP="00385C85">
            <w:pPr>
              <w:pStyle w:val="af2"/>
              <w:tabs>
                <w:tab w:val="left" w:pos="567"/>
                <w:tab w:val="right" w:pos="9531"/>
              </w:tabs>
              <w:ind w:firstLine="0"/>
              <w:rPr>
                <w:lang w:val="en-US"/>
              </w:rPr>
            </w:pPr>
            <w:proofErr w:type="spellStart"/>
            <w:r w:rsidRPr="00CF04DE">
              <w:rPr>
                <w:lang w:val="en-US"/>
              </w:rPr>
              <w:t>Prezentul</w:t>
            </w:r>
            <w:proofErr w:type="spellEnd"/>
            <w:r w:rsidRPr="00CF04DE">
              <w:rPr>
                <w:lang w:val="en-US"/>
              </w:rPr>
              <w:t xml:space="preserve"> contract </w:t>
            </w:r>
            <w:proofErr w:type="spellStart"/>
            <w:r w:rsidRPr="00CF04DE">
              <w:rPr>
                <w:lang w:val="en-US"/>
              </w:rPr>
              <w:t>este</w:t>
            </w:r>
            <w:proofErr w:type="spellEnd"/>
            <w:r w:rsidRPr="00CF04DE">
              <w:rPr>
                <w:lang w:val="en-US"/>
              </w:rPr>
              <w:t xml:space="preserve"> </w:t>
            </w:r>
            <w:proofErr w:type="spellStart"/>
            <w:r w:rsidRPr="00CF04DE">
              <w:rPr>
                <w:lang w:val="en-US"/>
              </w:rPr>
              <w:t>încheiat</w:t>
            </w:r>
            <w:proofErr w:type="spellEnd"/>
            <w:r w:rsidRPr="00CF04DE">
              <w:rPr>
                <w:lang w:val="en-US"/>
              </w:rPr>
              <w:t xml:space="preserve"> </w:t>
            </w:r>
            <w:proofErr w:type="spellStart"/>
            <w:r w:rsidRPr="00CF04DE">
              <w:rPr>
                <w:lang w:val="en-US"/>
              </w:rPr>
              <w:t>în</w:t>
            </w:r>
            <w:proofErr w:type="spellEnd"/>
            <w:r w:rsidRPr="00CF04DE">
              <w:rPr>
                <w:lang w:val="en-US"/>
              </w:rPr>
              <w:t xml:space="preserve"> </w:t>
            </w:r>
            <w:proofErr w:type="spellStart"/>
            <w:r w:rsidRPr="00CF04DE">
              <w:rPr>
                <w:lang w:val="en-US"/>
              </w:rPr>
              <w:t>urma</w:t>
            </w:r>
            <w:proofErr w:type="spellEnd"/>
            <w:r w:rsidRPr="00CF04DE">
              <w:rPr>
                <w:lang w:val="en-US"/>
              </w:rPr>
              <w:t xml:space="preserve"> </w:t>
            </w:r>
            <w:proofErr w:type="spellStart"/>
            <w:r w:rsidRPr="00CF04DE">
              <w:rPr>
                <w:lang w:val="en-US"/>
              </w:rPr>
              <w:t>procedurii</w:t>
            </w:r>
            <w:proofErr w:type="spellEnd"/>
            <w:r w:rsidRPr="00CF04DE">
              <w:rPr>
                <w:lang w:val="en-US"/>
              </w:rPr>
              <w:t xml:space="preserve"> de </w:t>
            </w:r>
            <w:proofErr w:type="spellStart"/>
            <w:r w:rsidRPr="00CF04DE">
              <w:rPr>
                <w:lang w:val="en-US"/>
              </w:rPr>
              <w:t>achiziție</w:t>
            </w:r>
            <w:proofErr w:type="spellEnd"/>
            <w:r w:rsidRPr="00CF04DE">
              <w:rPr>
                <w:lang w:val="en-US"/>
              </w:rPr>
              <w:t xml:space="preserve"> nr. ________________ din data___________________, </w:t>
            </w:r>
            <w:proofErr w:type="spellStart"/>
            <w:r w:rsidRPr="00CF04DE">
              <w:rPr>
                <w:lang w:val="en-US"/>
              </w:rPr>
              <w:t>între</w:t>
            </w:r>
            <w:proofErr w:type="spellEnd"/>
            <w:r w:rsidRPr="00CF04DE">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CF04DE" w:rsidRDefault="00460653" w:rsidP="00385C85">
            <w:pPr>
              <w:pStyle w:val="cn"/>
              <w:tabs>
                <w:tab w:val="left" w:pos="567"/>
              </w:tabs>
              <w:jc w:val="both"/>
              <w:rPr>
                <w:sz w:val="20"/>
                <w:szCs w:val="20"/>
                <w:lang w:val="en-US"/>
              </w:rPr>
            </w:pPr>
            <w:r w:rsidRPr="00CF04DE">
              <w:rPr>
                <w:sz w:val="20"/>
                <w:szCs w:val="20"/>
                <w:lang w:val="en-US"/>
              </w:rPr>
              <w:t xml:space="preserve">                                                                   (</w:t>
            </w:r>
            <w:proofErr w:type="spellStart"/>
            <w:r w:rsidRPr="00CF04DE">
              <w:rPr>
                <w:sz w:val="20"/>
                <w:szCs w:val="20"/>
                <w:lang w:val="en-US"/>
              </w:rPr>
              <w:t>localitatea</w:t>
            </w:r>
            <w:proofErr w:type="spellEnd"/>
            <w:r w:rsidRPr="00CF04DE">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CF04DE" w:rsidRDefault="009157BF" w:rsidP="00385C85">
            <w:pPr>
              <w:pStyle w:val="af2"/>
              <w:tabs>
                <w:tab w:val="left" w:pos="567"/>
                <w:tab w:val="right" w:pos="9531"/>
              </w:tabs>
              <w:ind w:firstLine="0"/>
              <w:rPr>
                <w:lang w:val="en-US"/>
              </w:rPr>
            </w:pPr>
            <w:r w:rsidRPr="00CF04DE">
              <w:rPr>
                <w:lang w:val="en-US"/>
              </w:rPr>
              <w:t>IDNO</w:t>
            </w:r>
            <w:r w:rsidR="00460653" w:rsidRPr="00CF04DE">
              <w:rPr>
                <w:lang w:val="en-US"/>
              </w:rPr>
              <w:t xml:space="preserve"> ___</w:t>
            </w:r>
            <w:r w:rsidR="00B51B6E" w:rsidRPr="00CF04DE">
              <w:rPr>
                <w:lang w:val="en-US"/>
              </w:rPr>
              <w:t xml:space="preserve">_____________ </w:t>
            </w:r>
            <w:proofErr w:type="spellStart"/>
            <w:r w:rsidR="00B51B6E" w:rsidRPr="00CF04DE">
              <w:rPr>
                <w:lang w:val="en-US"/>
              </w:rPr>
              <w:t>reprezentat</w:t>
            </w:r>
            <w:proofErr w:type="spellEnd"/>
            <w:r w:rsidR="00B51B6E" w:rsidRPr="00CF04DE">
              <w:rPr>
                <w:lang w:val="en-US"/>
              </w:rPr>
              <w:t xml:space="preserve"> </w:t>
            </w:r>
            <w:proofErr w:type="spellStart"/>
            <w:r w:rsidR="00B51B6E" w:rsidRPr="00CF04DE">
              <w:rPr>
                <w:lang w:val="en-US"/>
              </w:rPr>
              <w:t>prin</w:t>
            </w:r>
            <w:proofErr w:type="spellEnd"/>
            <w:r w:rsidR="00B51B6E" w:rsidRPr="00CF04DE">
              <w:rPr>
                <w:lang w:val="en-US"/>
              </w:rPr>
              <w:t xml:space="preserve"> </w:t>
            </w:r>
            <w:r w:rsidR="00460653" w:rsidRPr="00CF04DE">
              <w:rPr>
                <w:lang w:val="en-US"/>
              </w:rPr>
              <w:t>________________________________________</w:t>
            </w:r>
            <w:r w:rsidR="007B392A" w:rsidRPr="00CF04DE">
              <w:rPr>
                <w:lang w:val="en-US"/>
              </w:rPr>
              <w:t>_____________________</w:t>
            </w:r>
            <w:r w:rsidR="00385C85" w:rsidRPr="00CF04DE">
              <w:rPr>
                <w:lang w:val="en-US"/>
              </w:rPr>
              <w:t>____</w:t>
            </w:r>
            <w:r w:rsidR="007B392A" w:rsidRPr="00CF04DE">
              <w:rPr>
                <w:lang w:val="en-US"/>
              </w:rPr>
              <w:t>_____________</w:t>
            </w:r>
            <w:r w:rsidR="00460653" w:rsidRPr="00CF04DE">
              <w:rPr>
                <w:lang w:val="en-US"/>
              </w:rPr>
              <w:t xml:space="preserve">,    </w:t>
            </w:r>
          </w:p>
          <w:p w14:paraId="6706F85E" w14:textId="52A3474F" w:rsidR="00460653" w:rsidRPr="00CF04DE" w:rsidRDefault="005D4B79" w:rsidP="00385C85">
            <w:pPr>
              <w:pStyle w:val="af2"/>
              <w:tabs>
                <w:tab w:val="left" w:pos="567"/>
              </w:tabs>
              <w:ind w:firstLine="0"/>
              <w:rPr>
                <w:sz w:val="20"/>
                <w:szCs w:val="20"/>
                <w:lang w:val="en-US"/>
              </w:rPr>
            </w:pPr>
            <w:r w:rsidRPr="00CF04DE">
              <w:rPr>
                <w:sz w:val="20"/>
                <w:szCs w:val="20"/>
                <w:lang w:val="en-US"/>
              </w:rPr>
              <w:t xml:space="preserve">                                                   </w:t>
            </w:r>
            <w:r w:rsidR="00460653" w:rsidRPr="00CF04DE">
              <w:rPr>
                <w:sz w:val="20"/>
                <w:szCs w:val="20"/>
                <w:lang w:val="en-US"/>
              </w:rPr>
              <w:t xml:space="preserve"> (</w:t>
            </w:r>
            <w:proofErr w:type="spellStart"/>
            <w:r w:rsidR="00460653" w:rsidRPr="00CF04DE">
              <w:rPr>
                <w:sz w:val="20"/>
                <w:szCs w:val="20"/>
                <w:lang w:val="en-US"/>
              </w:rPr>
              <w:t>numele</w:t>
            </w:r>
            <w:proofErr w:type="spellEnd"/>
            <w:r w:rsidR="00460653" w:rsidRPr="00CF04DE">
              <w:rPr>
                <w:sz w:val="20"/>
                <w:szCs w:val="20"/>
                <w:lang w:val="en-US"/>
              </w:rPr>
              <w:t xml:space="preserve">, </w:t>
            </w:r>
            <w:proofErr w:type="spellStart"/>
            <w:r w:rsidR="00460653" w:rsidRPr="00CF04DE">
              <w:rPr>
                <w:sz w:val="20"/>
                <w:szCs w:val="20"/>
                <w:lang w:val="en-US"/>
              </w:rPr>
              <w:t>prenumele</w:t>
            </w:r>
            <w:proofErr w:type="spellEnd"/>
            <w:r w:rsidR="00460653" w:rsidRPr="00CF04DE">
              <w:rPr>
                <w:sz w:val="20"/>
                <w:szCs w:val="20"/>
                <w:lang w:val="en-US"/>
              </w:rPr>
              <w:t xml:space="preserve"> </w:t>
            </w:r>
            <w:proofErr w:type="spellStart"/>
            <w:r w:rsidR="00460653" w:rsidRPr="00CF04DE">
              <w:rPr>
                <w:sz w:val="20"/>
                <w:szCs w:val="20"/>
                <w:lang w:val="en-US"/>
              </w:rPr>
              <w:t>şi</w:t>
            </w:r>
            <w:proofErr w:type="spellEnd"/>
            <w:r w:rsidR="00DF4DCF" w:rsidRPr="00CF04DE">
              <w:rPr>
                <w:sz w:val="20"/>
                <w:szCs w:val="20"/>
                <w:lang w:val="en-US"/>
              </w:rPr>
              <w:t xml:space="preserve"> </w:t>
            </w:r>
            <w:proofErr w:type="spellStart"/>
            <w:r w:rsidR="00460653" w:rsidRPr="00CF04DE">
              <w:rPr>
                <w:sz w:val="20"/>
                <w:szCs w:val="20"/>
                <w:lang w:val="en-US"/>
              </w:rPr>
              <w:t>funcţia</w:t>
            </w:r>
            <w:proofErr w:type="spellEnd"/>
            <w:r w:rsidR="00460653" w:rsidRPr="00CF04DE">
              <w:rPr>
                <w:sz w:val="20"/>
                <w:szCs w:val="20"/>
                <w:lang w:val="en-US"/>
              </w:rPr>
              <w:t xml:space="preserve"> </w:t>
            </w:r>
            <w:proofErr w:type="spellStart"/>
            <w:r w:rsidR="00460653" w:rsidRPr="00CF04DE">
              <w:rPr>
                <w:sz w:val="20"/>
                <w:szCs w:val="20"/>
                <w:lang w:val="en-US"/>
              </w:rPr>
              <w:t>conducătorului</w:t>
            </w:r>
            <w:proofErr w:type="spellEnd"/>
            <w:r w:rsidR="00460653" w:rsidRPr="00CF04DE">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F04DE" w:rsidRDefault="00460653" w:rsidP="00385C85">
            <w:pPr>
              <w:pStyle w:val="af2"/>
              <w:tabs>
                <w:tab w:val="left" w:pos="567"/>
              </w:tabs>
              <w:ind w:firstLine="0"/>
              <w:rPr>
                <w:sz w:val="20"/>
                <w:szCs w:val="20"/>
                <w:lang w:val="en-US"/>
              </w:rPr>
            </w:pPr>
            <w:proofErr w:type="spellStart"/>
            <w:r w:rsidRPr="00CF04DE">
              <w:rPr>
                <w:lang w:val="en-US"/>
              </w:rPr>
              <w:t>telefon</w:t>
            </w:r>
            <w:proofErr w:type="spellEnd"/>
            <w:r w:rsidRPr="00CF04DE">
              <w:rPr>
                <w:lang w:val="en-US"/>
              </w:rPr>
              <w:t>: ______________, fax: _____________,</w:t>
            </w:r>
            <w:r w:rsidR="00DF4DCF" w:rsidRPr="00CF04DE">
              <w:rPr>
                <w:lang w:val="en-US"/>
              </w:rPr>
              <w:t xml:space="preserve"> </w:t>
            </w:r>
            <w:r w:rsidR="009157BF" w:rsidRPr="00CF04DE">
              <w:rPr>
                <w:lang w:val="en-US"/>
              </w:rPr>
              <w:t>IDNO</w:t>
            </w:r>
            <w:r w:rsidRPr="00CF04DE">
              <w:rPr>
                <w:lang w:val="en-US"/>
              </w:rPr>
              <w:t xml:space="preserve">________________ </w:t>
            </w:r>
            <w:proofErr w:type="spellStart"/>
            <w:r w:rsidRPr="00CF04DE">
              <w:rPr>
                <w:lang w:val="en-US"/>
              </w:rPr>
              <w:t>autorizat</w:t>
            </w:r>
            <w:proofErr w:type="spellEnd"/>
            <w:r w:rsidRPr="00CF04DE">
              <w:rPr>
                <w:lang w:val="en-US"/>
              </w:rPr>
              <w:t xml:space="preserve"> pentru </w:t>
            </w:r>
            <w:proofErr w:type="spellStart"/>
            <w:r w:rsidRPr="00CF04DE">
              <w:rPr>
                <w:lang w:val="en-US"/>
              </w:rPr>
              <w:t>activitatea</w:t>
            </w:r>
            <w:proofErr w:type="spellEnd"/>
            <w:r w:rsidRPr="00CF04DE">
              <w:rPr>
                <w:lang w:val="en-US"/>
              </w:rPr>
              <w:t xml:space="preserve"> </w:t>
            </w:r>
            <w:proofErr w:type="spellStart"/>
            <w:r w:rsidRPr="00CF04DE">
              <w:rPr>
                <w:lang w:val="en-US"/>
              </w:rPr>
              <w:t>în</w:t>
            </w:r>
            <w:proofErr w:type="spellEnd"/>
            <w:r w:rsidRPr="00CF04DE">
              <w:rPr>
                <w:lang w:val="en-US"/>
              </w:rPr>
              <w:t xml:space="preserve"> </w:t>
            </w:r>
            <w:proofErr w:type="spellStart"/>
            <w:r w:rsidRPr="00CF04DE">
              <w:rPr>
                <w:lang w:val="en-US"/>
              </w:rPr>
              <w:t>construcţii</w:t>
            </w:r>
            <w:proofErr w:type="spellEnd"/>
            <w:r w:rsidRPr="00CF04DE">
              <w:rPr>
                <w:lang w:val="en-US"/>
              </w:rPr>
              <w:t xml:space="preserve">: </w:t>
            </w:r>
            <w:proofErr w:type="spellStart"/>
            <w:r w:rsidRPr="00CF04DE">
              <w:rPr>
                <w:lang w:val="en-US"/>
              </w:rPr>
              <w:t>autorizaţia</w:t>
            </w:r>
            <w:proofErr w:type="spellEnd"/>
            <w:r w:rsidRPr="00CF04DE">
              <w:rPr>
                <w:lang w:val="en-US"/>
              </w:rPr>
              <w:t xml:space="preserve"> nr. _______ </w:t>
            </w:r>
            <w:r w:rsidR="0016369C" w:rsidRPr="00CF04DE">
              <w:rPr>
                <w:lang w:val="en-US"/>
              </w:rPr>
              <w:t>din „</w:t>
            </w:r>
            <w:r w:rsidRPr="00CF04DE">
              <w:rPr>
                <w:lang w:val="en-US"/>
              </w:rPr>
              <w:t xml:space="preserve">__”______________20__, </w:t>
            </w:r>
            <w:proofErr w:type="spellStart"/>
            <w:r w:rsidRPr="00CF04DE">
              <w:rPr>
                <w:lang w:val="en-US"/>
              </w:rPr>
              <w:t>eliberată</w:t>
            </w:r>
            <w:proofErr w:type="spellEnd"/>
            <w:r w:rsidRPr="00CF04DE">
              <w:rPr>
                <w:lang w:val="en-US"/>
              </w:rPr>
              <w:t xml:space="preserve"> de __________________,pe un </w:t>
            </w:r>
            <w:proofErr w:type="spellStart"/>
            <w:r w:rsidRPr="00CF04DE">
              <w:rPr>
                <w:lang w:val="en-US"/>
              </w:rPr>
              <w:t>termen</w:t>
            </w:r>
            <w:proofErr w:type="spellEnd"/>
            <w:r w:rsidRPr="00CF04DE">
              <w:rPr>
                <w:lang w:val="en-US"/>
              </w:rPr>
              <w:t xml:space="preserve"> de ____</w:t>
            </w:r>
            <w:r w:rsidR="0016369C" w:rsidRPr="00CF04DE">
              <w:rPr>
                <w:lang w:val="en-US"/>
              </w:rPr>
              <w:t xml:space="preserve"> ani, pentru </w:t>
            </w:r>
            <w:proofErr w:type="spellStart"/>
            <w:r w:rsidR="0016369C" w:rsidRPr="00CF04DE">
              <w:rPr>
                <w:lang w:val="en-US"/>
              </w:rPr>
              <w:t>genurile</w:t>
            </w:r>
            <w:proofErr w:type="spellEnd"/>
            <w:r w:rsidR="0016369C" w:rsidRPr="00CF04DE">
              <w:rPr>
                <w:lang w:val="en-US"/>
              </w:rPr>
              <w:t xml:space="preserve"> de </w:t>
            </w:r>
            <w:proofErr w:type="spellStart"/>
            <w:r w:rsidRPr="00CF04DE">
              <w:rPr>
                <w:lang w:val="en-US"/>
              </w:rPr>
              <w:t>activitate</w:t>
            </w:r>
            <w:proofErr w:type="spellEnd"/>
            <w:r w:rsidRPr="00CF04DE">
              <w:rPr>
                <w:lang w:val="en-US"/>
              </w:rPr>
              <w:t>___________________________________,</w:t>
            </w:r>
            <w:r w:rsidR="00CD0EA7" w:rsidRPr="00CF04DE">
              <w:rPr>
                <w:lang w:val="en-US"/>
              </w:rPr>
              <w:t xml:space="preserve"> </w:t>
            </w:r>
            <w:proofErr w:type="spellStart"/>
            <w:r w:rsidR="00CD0EA7" w:rsidRPr="00CF04DE">
              <w:rPr>
                <w:lang w:val="en-US"/>
              </w:rPr>
              <w:t>reprezentat</w:t>
            </w:r>
            <w:proofErr w:type="spellEnd"/>
            <w:r w:rsidR="00CD0EA7" w:rsidRPr="00CF04DE">
              <w:rPr>
                <w:lang w:val="en-US"/>
              </w:rPr>
              <w:t xml:space="preserve"> </w:t>
            </w:r>
            <w:proofErr w:type="spellStart"/>
            <w:r w:rsidR="00CD0EA7" w:rsidRPr="00CF04DE">
              <w:rPr>
                <w:lang w:val="en-US"/>
              </w:rPr>
              <w:t>prin</w:t>
            </w:r>
            <w:proofErr w:type="spellEnd"/>
            <w:r w:rsidR="00CD0EA7" w:rsidRPr="00CF04DE">
              <w:rPr>
                <w:lang w:val="en-US"/>
              </w:rPr>
              <w:t xml:space="preserve"> </w:t>
            </w:r>
            <w:r w:rsidRPr="00CF04DE">
              <w:rPr>
                <w:lang w:val="en-US"/>
              </w:rPr>
              <w:t>__________________</w:t>
            </w:r>
            <w:r w:rsidR="00CD0EA7" w:rsidRPr="00CF04DE">
              <w:rPr>
                <w:lang w:val="en-US"/>
              </w:rPr>
              <w:t>__________________</w:t>
            </w:r>
            <w:r w:rsidRPr="00CF04DE">
              <w:rPr>
                <w:lang w:val="en-US"/>
              </w:rPr>
              <w:t xml:space="preserve">_, </w:t>
            </w:r>
            <w:proofErr w:type="spellStart"/>
            <w:r w:rsidRPr="00CF04DE">
              <w:rPr>
                <w:lang w:val="en-US"/>
              </w:rPr>
              <w:t>în</w:t>
            </w:r>
            <w:proofErr w:type="spellEnd"/>
            <w:r w:rsidRPr="00CF04DE">
              <w:rPr>
                <w:lang w:val="en-US"/>
              </w:rPr>
              <w:t xml:space="preserve"> </w:t>
            </w:r>
            <w:proofErr w:type="spellStart"/>
            <w:r w:rsidRPr="00CF04DE">
              <w:rPr>
                <w:lang w:val="en-US"/>
              </w:rPr>
              <w:t>calitate</w:t>
            </w:r>
            <w:proofErr w:type="spellEnd"/>
            <w:r w:rsidR="00CD0EA7" w:rsidRPr="00CF04DE">
              <w:rPr>
                <w:lang w:val="en-US"/>
              </w:rPr>
              <w:t xml:space="preserve"> de </w:t>
            </w:r>
            <w:proofErr w:type="spellStart"/>
            <w:r w:rsidR="00CD0EA7" w:rsidRPr="00CF04DE">
              <w:rPr>
                <w:lang w:val="en-US"/>
              </w:rPr>
              <w:t>Antreprenor</w:t>
            </w:r>
            <w:proofErr w:type="spellEnd"/>
            <w:r w:rsidR="00CD0EA7" w:rsidRPr="00CF04DE">
              <w:rPr>
                <w:lang w:val="en-US"/>
              </w:rPr>
              <w:t xml:space="preserve">, pe de </w:t>
            </w:r>
            <w:proofErr w:type="spellStart"/>
            <w:r w:rsidR="00CD0EA7" w:rsidRPr="00CF04DE">
              <w:rPr>
                <w:lang w:val="en-US"/>
              </w:rPr>
              <w:t>altă</w:t>
            </w:r>
            <w:proofErr w:type="spellEnd"/>
            <w:r w:rsidR="00CD0EA7" w:rsidRPr="00CF04DE">
              <w:rPr>
                <w:lang w:val="en-US"/>
              </w:rPr>
              <w:t xml:space="preserve"> </w:t>
            </w:r>
            <w:proofErr w:type="spellStart"/>
            <w:r w:rsidR="00CD0EA7" w:rsidRPr="00CF04DE">
              <w:rPr>
                <w:lang w:val="en-US"/>
              </w:rPr>
              <w:t>parte</w:t>
            </w:r>
            <w:proofErr w:type="spellEnd"/>
            <w:r w:rsidR="00CD0EA7" w:rsidRPr="00CF04DE">
              <w:rPr>
                <w:lang w:val="en-US"/>
              </w:rPr>
              <w:t>.</w:t>
            </w:r>
          </w:p>
          <w:p w14:paraId="43F2E82E" w14:textId="77777777" w:rsidR="001A5517" w:rsidRPr="00CF04DE" w:rsidRDefault="00460653" w:rsidP="00385C85">
            <w:pPr>
              <w:pStyle w:val="af2"/>
              <w:tabs>
                <w:tab w:val="left" w:pos="567"/>
              </w:tabs>
              <w:ind w:firstLine="0"/>
              <w:rPr>
                <w:sz w:val="20"/>
                <w:szCs w:val="20"/>
                <w:lang w:val="en-US"/>
              </w:rPr>
            </w:pPr>
            <w:r w:rsidRPr="00CF04DE">
              <w:rPr>
                <w:sz w:val="20"/>
                <w:szCs w:val="20"/>
                <w:lang w:val="en-US"/>
              </w:rPr>
              <w:t xml:space="preserve"> (</w:t>
            </w:r>
            <w:proofErr w:type="spellStart"/>
            <w:r w:rsidRPr="00CF04DE">
              <w:rPr>
                <w:sz w:val="20"/>
                <w:szCs w:val="20"/>
                <w:lang w:val="en-US"/>
              </w:rPr>
              <w:t>numele</w:t>
            </w:r>
            <w:proofErr w:type="spellEnd"/>
            <w:r w:rsidRPr="00CF04DE">
              <w:rPr>
                <w:sz w:val="20"/>
                <w:szCs w:val="20"/>
                <w:lang w:val="en-US"/>
              </w:rPr>
              <w:t xml:space="preserve"> </w:t>
            </w:r>
            <w:proofErr w:type="spellStart"/>
            <w:r w:rsidRPr="00CF04DE">
              <w:rPr>
                <w:sz w:val="20"/>
                <w:szCs w:val="20"/>
                <w:lang w:val="en-US"/>
              </w:rPr>
              <w:t>şi</w:t>
            </w:r>
            <w:proofErr w:type="spellEnd"/>
            <w:r w:rsidR="005D4B79" w:rsidRPr="00CF04DE">
              <w:rPr>
                <w:sz w:val="20"/>
                <w:szCs w:val="20"/>
                <w:lang w:val="en-US"/>
              </w:rPr>
              <w:t xml:space="preserve"> </w:t>
            </w:r>
            <w:proofErr w:type="spellStart"/>
            <w:r w:rsidRPr="00CF04DE">
              <w:rPr>
                <w:sz w:val="20"/>
                <w:szCs w:val="20"/>
                <w:lang w:val="en-US"/>
              </w:rPr>
              <w:t>funcţia</w:t>
            </w:r>
            <w:proofErr w:type="spellEnd"/>
            <w:r w:rsidRPr="00CF04DE">
              <w:rPr>
                <w:sz w:val="20"/>
                <w:szCs w:val="20"/>
                <w:lang w:val="en-US"/>
              </w:rPr>
              <w:t xml:space="preserve"> </w:t>
            </w:r>
            <w:proofErr w:type="spellStart"/>
            <w:r w:rsidRPr="00CF04DE">
              <w:rPr>
                <w:sz w:val="20"/>
                <w:szCs w:val="20"/>
                <w:lang w:val="en-US"/>
              </w:rPr>
              <w:t>conducătorului</w:t>
            </w:r>
            <w:proofErr w:type="spellEnd"/>
            <w:r w:rsidRPr="00CF04DE">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F04DE" w:rsidRDefault="00A156C0" w:rsidP="00196AB4">
            <w:pPr>
              <w:pStyle w:val="af2"/>
              <w:tabs>
                <w:tab w:val="left" w:pos="567"/>
              </w:tabs>
              <w:spacing w:line="276" w:lineRule="auto"/>
              <w:ind w:firstLine="0"/>
              <w:rPr>
                <w:lang w:val="en-US"/>
              </w:rPr>
            </w:pPr>
            <w:r w:rsidRPr="00CF04DE">
              <w:rPr>
                <w:lang w:val="en-US"/>
              </w:rPr>
              <w:lastRenderedPageBreak/>
              <w:t xml:space="preserve">2.1. </w:t>
            </w:r>
            <w:proofErr w:type="spellStart"/>
            <w:r w:rsidR="00460653" w:rsidRPr="00CF04DE">
              <w:rPr>
                <w:lang w:val="en-US"/>
              </w:rPr>
              <w:t>Durata</w:t>
            </w:r>
            <w:proofErr w:type="spellEnd"/>
            <w:r w:rsidR="00460653" w:rsidRPr="00CF04DE">
              <w:rPr>
                <w:lang w:val="en-US"/>
              </w:rPr>
              <w:t xml:space="preserve"> de </w:t>
            </w:r>
            <w:proofErr w:type="spellStart"/>
            <w:r w:rsidR="00460653" w:rsidRPr="00CF04DE">
              <w:rPr>
                <w:lang w:val="en-US"/>
              </w:rPr>
              <w:t>execuţie</w:t>
            </w:r>
            <w:proofErr w:type="spellEnd"/>
            <w:r w:rsidR="00460653" w:rsidRPr="00CF04DE">
              <w:rPr>
                <w:lang w:val="en-US"/>
              </w:rPr>
              <w:t xml:space="preserve"> a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contractate</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de </w:t>
            </w:r>
            <w:r w:rsidR="009F0FE8" w:rsidRPr="00CF04DE">
              <w:rPr>
                <w:lang w:val="en-US"/>
              </w:rPr>
              <w:t xml:space="preserve">_________ </w:t>
            </w:r>
            <w:proofErr w:type="spellStart"/>
            <w:r w:rsidR="009F0FE8" w:rsidRPr="00CF04DE">
              <w:rPr>
                <w:lang w:val="en-US"/>
              </w:rPr>
              <w:t>luni</w:t>
            </w:r>
            <w:proofErr w:type="spellEnd"/>
            <w:r w:rsidR="005D4B79" w:rsidRPr="00CF04DE">
              <w:rPr>
                <w:lang w:val="en-US"/>
              </w:rPr>
              <w:t xml:space="preserve"> </w:t>
            </w:r>
            <w:proofErr w:type="spellStart"/>
            <w:r w:rsidR="00EB65F6" w:rsidRPr="00CF04DE">
              <w:rPr>
                <w:lang w:val="en-US"/>
              </w:rPr>
              <w:t>și</w:t>
            </w:r>
            <w:proofErr w:type="spellEnd"/>
            <w:r w:rsidR="00EB65F6" w:rsidRPr="00CF04DE">
              <w:rPr>
                <w:lang w:val="en-US"/>
              </w:rPr>
              <w:t xml:space="preserve"> </w:t>
            </w:r>
            <w:proofErr w:type="spellStart"/>
            <w:r w:rsidR="00EB65F6" w:rsidRPr="00CF04DE">
              <w:rPr>
                <w:lang w:val="en-US"/>
              </w:rPr>
              <w:t>zile</w:t>
            </w:r>
            <w:proofErr w:type="spellEnd"/>
            <w:r w:rsidR="00EB65F6" w:rsidRPr="00CF04DE">
              <w:rPr>
                <w:lang w:val="en-US"/>
              </w:rPr>
              <w:t>___</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primirea</w:t>
            </w:r>
            <w:proofErr w:type="spellEnd"/>
            <w:r w:rsidR="00460653" w:rsidRPr="00CF04DE">
              <w:rPr>
                <w:lang w:val="en-US"/>
              </w:rPr>
              <w:t xml:space="preserve"> </w:t>
            </w:r>
            <w:proofErr w:type="spellStart"/>
            <w:r w:rsidR="00460653" w:rsidRPr="00CF04DE">
              <w:rPr>
                <w:lang w:val="en-US"/>
              </w:rPr>
              <w:t>ordinului</w:t>
            </w:r>
            <w:proofErr w:type="spellEnd"/>
            <w:r w:rsidR="00460653" w:rsidRPr="00CF04DE">
              <w:rPr>
                <w:lang w:val="en-US"/>
              </w:rPr>
              <w:t xml:space="preserve"> de </w:t>
            </w:r>
            <w:proofErr w:type="spellStart"/>
            <w:r w:rsidR="00460653" w:rsidRPr="00CF04DE">
              <w:rPr>
                <w:lang w:val="en-US"/>
              </w:rPr>
              <w:t>începere</w:t>
            </w:r>
            <w:proofErr w:type="spellEnd"/>
            <w:r w:rsidR="00460653" w:rsidRPr="00CF04DE">
              <w:rPr>
                <w:lang w:val="en-US"/>
              </w:rPr>
              <w:t xml:space="preserve"> </w:t>
            </w:r>
            <w:proofErr w:type="gramStart"/>
            <w:r w:rsidR="00460653" w:rsidRPr="00CF04DE">
              <w:rPr>
                <w:lang w:val="en-US"/>
              </w:rPr>
              <w:t>a</w:t>
            </w:r>
            <w:proofErr w:type="gramEnd"/>
            <w:r w:rsidR="00460653" w:rsidRPr="00CF04DE">
              <w:rPr>
                <w:lang w:val="en-US"/>
              </w:rPr>
              <w:t xml:space="preserve"> </w:t>
            </w:r>
            <w:proofErr w:type="spellStart"/>
            <w:r w:rsidR="00460653" w:rsidRPr="00CF04DE">
              <w:rPr>
                <w:lang w:val="en-US"/>
              </w:rPr>
              <w:t>execuţiei</w:t>
            </w:r>
            <w:proofErr w:type="spellEnd"/>
            <w:r w:rsidR="005D4B79"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asigurării</w:t>
            </w:r>
            <w:proofErr w:type="spellEnd"/>
            <w:r w:rsidR="00460653" w:rsidRPr="00CF04DE">
              <w:rPr>
                <w:lang w:val="en-US"/>
              </w:rPr>
              <w:t xml:space="preserve"> </w:t>
            </w:r>
            <w:proofErr w:type="spellStart"/>
            <w:r w:rsidR="00460653" w:rsidRPr="00CF04DE">
              <w:rPr>
                <w:lang w:val="en-US"/>
              </w:rPr>
              <w:t>lucrului</w:t>
            </w:r>
            <w:proofErr w:type="spellEnd"/>
            <w:r w:rsidR="00460653" w:rsidRPr="00CF04DE">
              <w:rPr>
                <w:lang w:val="en-US"/>
              </w:rPr>
              <w:t xml:space="preserve"> </w:t>
            </w:r>
            <w:proofErr w:type="spellStart"/>
            <w:r w:rsidR="00460653" w:rsidRPr="00CF04DE">
              <w:rPr>
                <w:lang w:val="en-US"/>
              </w:rPr>
              <w:t>ritmic</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r w:rsidR="005D4B79" w:rsidRPr="00CF04DE">
              <w:rPr>
                <w:lang w:val="en-US"/>
              </w:rPr>
              <w:t>-</w:t>
            </w:r>
            <w:r w:rsidR="00460653" w:rsidRPr="00CF04DE">
              <w:rPr>
                <w:lang w:val="en-US"/>
              </w:rPr>
              <w:t>ordonatorul</w:t>
            </w:r>
            <w:proofErr w:type="spellEnd"/>
            <w:r w:rsidR="00460653" w:rsidRPr="00CF04DE">
              <w:rPr>
                <w:lang w:val="en-US"/>
              </w:rPr>
              <w:t xml:space="preserve"> de </w:t>
            </w:r>
            <w:proofErr w:type="spellStart"/>
            <w:r w:rsidR="00460653" w:rsidRPr="00CF04DE">
              <w:rPr>
                <w:lang w:val="en-US"/>
              </w:rPr>
              <w:t>credite</w:t>
            </w:r>
            <w:proofErr w:type="spellEnd"/>
            <w:r w:rsidR="00460653" w:rsidRPr="00CF04DE">
              <w:rPr>
                <w:lang w:val="en-US"/>
              </w:rPr>
              <w:t>.</w:t>
            </w:r>
          </w:p>
          <w:p w14:paraId="0D18755A"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2.2. </w:t>
            </w:r>
            <w:proofErr w:type="spellStart"/>
            <w:r w:rsidR="00460653" w:rsidRPr="00CF04DE">
              <w:rPr>
                <w:lang w:val="en-US"/>
              </w:rPr>
              <w:t>Graficul</w:t>
            </w:r>
            <w:proofErr w:type="spellEnd"/>
            <w:r w:rsidR="00460653" w:rsidRPr="00CF04DE">
              <w:rPr>
                <w:lang w:val="en-US"/>
              </w:rPr>
              <w:t xml:space="preserve"> de </w:t>
            </w:r>
            <w:proofErr w:type="spellStart"/>
            <w:r w:rsidR="00460653" w:rsidRPr="00CF04DE">
              <w:rPr>
                <w:lang w:val="en-US"/>
              </w:rPr>
              <w:t>execuţie</w:t>
            </w:r>
            <w:proofErr w:type="spellEnd"/>
            <w:r w:rsidR="00460653" w:rsidRPr="00CF04DE">
              <w:rPr>
                <w:lang w:val="en-US"/>
              </w:rPr>
              <w:t xml:space="preserve"> a </w:t>
            </w:r>
            <w:proofErr w:type="spellStart"/>
            <w:r w:rsidR="00460653" w:rsidRPr="00CF04DE">
              <w:rPr>
                <w:lang w:val="en-US"/>
              </w:rPr>
              <w:t>lucrărilor</w:t>
            </w:r>
            <w:proofErr w:type="spellEnd"/>
            <w:r w:rsidR="00460653" w:rsidRPr="00CF04DE">
              <w:rPr>
                <w:lang w:val="en-US"/>
              </w:rPr>
              <w:t xml:space="preserve"> se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efectua</w:t>
            </w:r>
            <w:proofErr w:type="spellEnd"/>
            <w:r w:rsidR="00460653" w:rsidRPr="00CF04DE">
              <w:rPr>
                <w:lang w:val="en-US"/>
              </w:rPr>
              <w:t xml:space="preserve"> conform </w:t>
            </w:r>
            <w:proofErr w:type="spellStart"/>
            <w:r w:rsidR="00460653" w:rsidRPr="00CF04DE">
              <w:rPr>
                <w:lang w:val="en-US"/>
              </w:rPr>
              <w:t>specificaţiei</w:t>
            </w:r>
            <w:proofErr w:type="spellEnd"/>
            <w:r w:rsidR="00460653" w:rsidRPr="00CF04DE">
              <w:rPr>
                <w:lang w:val="en-US"/>
              </w:rPr>
              <w:t xml:space="preserve"> din </w:t>
            </w:r>
            <w:proofErr w:type="spellStart"/>
            <w:r w:rsidR="00460653" w:rsidRPr="00CF04DE">
              <w:rPr>
                <w:lang w:val="en-US"/>
              </w:rPr>
              <w:t>anexa</w:t>
            </w:r>
            <w:proofErr w:type="spellEnd"/>
            <w:r w:rsidR="00460653" w:rsidRPr="00CF04DE">
              <w:rPr>
                <w:lang w:val="en-US"/>
              </w:rPr>
              <w:t xml:space="preserve"> </w:t>
            </w:r>
            <w:r w:rsidR="009157BF" w:rsidRPr="00CF04DE">
              <w:rPr>
                <w:lang w:val="en-US"/>
              </w:rPr>
              <w:t xml:space="preserve">la </w:t>
            </w:r>
            <w:proofErr w:type="spellStart"/>
            <w:r w:rsidR="00460653" w:rsidRPr="00CF04DE">
              <w:rPr>
                <w:lang w:val="en-US"/>
              </w:rPr>
              <w:t>prezentul</w:t>
            </w:r>
            <w:proofErr w:type="spellEnd"/>
            <w:r w:rsidR="00460653" w:rsidRPr="00CF04DE">
              <w:rPr>
                <w:lang w:val="en-US"/>
              </w:rPr>
              <w:t xml:space="preserve"> contract. </w:t>
            </w:r>
          </w:p>
          <w:p w14:paraId="7E5AA4F4"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2.3. </w:t>
            </w:r>
            <w:proofErr w:type="spellStart"/>
            <w:r w:rsidR="00460653" w:rsidRPr="00CF04DE">
              <w:rPr>
                <w:lang w:val="en-US"/>
              </w:rPr>
              <w:t>Perioada</w:t>
            </w:r>
            <w:proofErr w:type="spellEnd"/>
            <w:r w:rsidR="00460653" w:rsidRPr="00CF04DE">
              <w:rPr>
                <w:lang w:val="en-US"/>
              </w:rPr>
              <w:t xml:space="preserve"> de </w:t>
            </w:r>
            <w:proofErr w:type="spellStart"/>
            <w:r w:rsidR="00460653" w:rsidRPr="00CF04DE">
              <w:rPr>
                <w:lang w:val="en-US"/>
              </w:rPr>
              <w:t>execuţie</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fi </w:t>
            </w:r>
            <w:proofErr w:type="spellStart"/>
            <w:r w:rsidR="00460653" w:rsidRPr="00CF04DE">
              <w:rPr>
                <w:lang w:val="en-US"/>
              </w:rPr>
              <w:t>prelungită</w:t>
            </w:r>
            <w:proofErr w:type="spellEnd"/>
            <w:r w:rsidR="00460653" w:rsidRPr="00CF04DE">
              <w:rPr>
                <w:lang w:val="en-US"/>
              </w:rPr>
              <w:t xml:space="preserve"> </w:t>
            </w:r>
            <w:proofErr w:type="spellStart"/>
            <w:r w:rsidR="00EB65F6" w:rsidRPr="00CF04DE">
              <w:rPr>
                <w:lang w:val="en-US"/>
              </w:rPr>
              <w:t>sau</w:t>
            </w:r>
            <w:proofErr w:type="spellEnd"/>
            <w:r w:rsidR="00EB65F6" w:rsidRPr="00CF04DE">
              <w:rPr>
                <w:lang w:val="en-US"/>
              </w:rPr>
              <w:t xml:space="preserve"> </w:t>
            </w:r>
            <w:proofErr w:type="spellStart"/>
            <w:r w:rsidR="00EB65F6" w:rsidRPr="00CF04DE">
              <w:rPr>
                <w:lang w:val="en-US"/>
              </w:rPr>
              <w:t>suspendată</w:t>
            </w:r>
            <w:proofErr w:type="spellEnd"/>
            <w:r w:rsidR="00EB65F6"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constrângerea</w:t>
            </w:r>
            <w:proofErr w:type="spellEnd"/>
            <w:r w:rsidR="00460653" w:rsidRPr="00CF04DE">
              <w:rPr>
                <w:lang w:val="en-US"/>
              </w:rPr>
              <w:t xml:space="preserve"> </w:t>
            </w:r>
            <w:proofErr w:type="spellStart"/>
            <w:r w:rsidR="00460653" w:rsidRPr="00CF04DE">
              <w:rPr>
                <w:lang w:val="en-US"/>
              </w:rPr>
              <w:t>activităţii</w:t>
            </w:r>
            <w:proofErr w:type="spellEnd"/>
            <w:r w:rsidR="00460653" w:rsidRPr="00CF04DE">
              <w:rPr>
                <w:lang w:val="en-US"/>
              </w:rPr>
              <w:t xml:space="preserve"> se </w:t>
            </w:r>
            <w:proofErr w:type="spellStart"/>
            <w:r w:rsidR="00460653" w:rsidRPr="00CF04DE">
              <w:rPr>
                <w:lang w:val="en-US"/>
              </w:rPr>
              <w:t>datorează</w:t>
            </w:r>
            <w:proofErr w:type="spellEnd"/>
            <w:r w:rsidR="00460653" w:rsidRPr="00CF04DE">
              <w:rPr>
                <w:lang w:val="en-US"/>
              </w:rPr>
              <w:t xml:space="preserve"> </w:t>
            </w:r>
            <w:proofErr w:type="spellStart"/>
            <w:r w:rsidR="00460653" w:rsidRPr="00CF04DE">
              <w:rPr>
                <w:lang w:val="en-US"/>
              </w:rPr>
              <w:t>următoarelor</w:t>
            </w:r>
            <w:proofErr w:type="spellEnd"/>
            <w:r w:rsidR="00460653" w:rsidRPr="00CF04DE">
              <w:rPr>
                <w:lang w:val="en-US"/>
              </w:rPr>
              <w:t xml:space="preserve"> </w:t>
            </w:r>
            <w:proofErr w:type="spellStart"/>
            <w:r w:rsidR="00460653" w:rsidRPr="00CF04DE">
              <w:rPr>
                <w:lang w:val="en-US"/>
              </w:rPr>
              <w:t>cauze</w:t>
            </w:r>
            <w:proofErr w:type="spellEnd"/>
            <w:r w:rsidR="00460653" w:rsidRPr="00CF04DE">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2.4. </w:t>
            </w:r>
            <w:r w:rsidR="00460653" w:rsidRPr="00CF04DE">
              <w:rPr>
                <w:lang w:val="en-US"/>
              </w:rPr>
              <w:t xml:space="preserve">Conform </w:t>
            </w:r>
            <w:proofErr w:type="spellStart"/>
            <w:r w:rsidR="00460653" w:rsidRPr="00CF04DE">
              <w:rPr>
                <w:lang w:val="en-US"/>
              </w:rPr>
              <w:t>dispoziţiei</w:t>
            </w:r>
            <w:proofErr w:type="spellEnd"/>
            <w:r w:rsidR="00460653" w:rsidRPr="00CF04DE">
              <w:rPr>
                <w:lang w:val="en-US"/>
              </w:rPr>
              <w:t xml:space="preserve"> </w:t>
            </w:r>
            <w:proofErr w:type="spellStart"/>
            <w:r w:rsidR="00460653" w:rsidRPr="00CF04DE">
              <w:rPr>
                <w:lang w:val="en-US"/>
              </w:rPr>
              <w:t>scrise</w:t>
            </w:r>
            <w:proofErr w:type="spellEnd"/>
            <w:r w:rsidR="00460653" w:rsidRPr="00CF04DE">
              <w:rPr>
                <w:lang w:val="en-US"/>
              </w:rPr>
              <w:t xml:space="preserve"> a </w:t>
            </w:r>
            <w:proofErr w:type="spellStart"/>
            <w:r w:rsidR="00460653" w:rsidRPr="00CF04DE">
              <w:rPr>
                <w:lang w:val="en-US"/>
              </w:rPr>
              <w:t>Beneficiarului</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sista</w:t>
            </w:r>
            <w:proofErr w:type="spellEnd"/>
            <w:r w:rsidR="00460653" w:rsidRPr="00CF04DE">
              <w:rPr>
                <w:lang w:val="en-US"/>
              </w:rPr>
              <w:t xml:space="preserve"> </w:t>
            </w:r>
            <w:proofErr w:type="spellStart"/>
            <w:r w:rsidR="00460653" w:rsidRPr="00CF04DE">
              <w:rPr>
                <w:lang w:val="en-US"/>
              </w:rPr>
              <w:t>execuţia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 </w:t>
            </w:r>
            <w:proofErr w:type="spellStart"/>
            <w:r w:rsidR="00460653" w:rsidRPr="00CF04DE">
              <w:rPr>
                <w:lang w:val="en-US"/>
              </w:rPr>
              <w:t>unor</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ale </w:t>
            </w:r>
            <w:proofErr w:type="spellStart"/>
            <w:r w:rsidR="00460653" w:rsidRPr="00CF04DE">
              <w:rPr>
                <w:lang w:val="en-US"/>
              </w:rPr>
              <w:t>acestora</w:t>
            </w:r>
            <w:proofErr w:type="spellEnd"/>
            <w:r w:rsidR="00460653" w:rsidRPr="00CF04DE">
              <w:rPr>
                <w:lang w:val="en-US"/>
              </w:rPr>
              <w:t xml:space="preserve"> pe o </w:t>
            </w:r>
            <w:proofErr w:type="spellStart"/>
            <w:r w:rsidR="00460653" w:rsidRPr="00CF04DE">
              <w:rPr>
                <w:lang w:val="en-US"/>
              </w:rPr>
              <w:t>durată</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modul</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care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consideră</w:t>
            </w:r>
            <w:proofErr w:type="spellEnd"/>
            <w:r w:rsidR="00460653" w:rsidRPr="00CF04DE">
              <w:rPr>
                <w:lang w:val="en-US"/>
              </w:rPr>
              <w:t xml:space="preserve"> </w:t>
            </w:r>
            <w:proofErr w:type="spellStart"/>
            <w:r w:rsidR="00460653" w:rsidRPr="00CF04DE">
              <w:rPr>
                <w:lang w:val="en-US"/>
              </w:rPr>
              <w:t>necesar</w:t>
            </w:r>
            <w:proofErr w:type="spellEnd"/>
            <w:r w:rsidR="00460653" w:rsidRPr="00CF04DE">
              <w:rPr>
                <w:lang w:val="en-US"/>
              </w:rPr>
              <w:t xml:space="preserve">. Pe </w:t>
            </w:r>
            <w:proofErr w:type="spellStart"/>
            <w:r w:rsidR="00460653" w:rsidRPr="00CF04DE">
              <w:rPr>
                <w:lang w:val="en-US"/>
              </w:rPr>
              <w:t>timpul</w:t>
            </w:r>
            <w:proofErr w:type="spellEnd"/>
            <w:r w:rsidR="00460653" w:rsidRPr="00CF04DE">
              <w:rPr>
                <w:lang w:val="en-US"/>
              </w:rPr>
              <w:t xml:space="preserve"> </w:t>
            </w:r>
            <w:proofErr w:type="spellStart"/>
            <w:r w:rsidR="00460653" w:rsidRPr="00CF04DE">
              <w:rPr>
                <w:lang w:val="en-US"/>
              </w:rPr>
              <w:t>suspendării</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proteja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conserva</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mod </w:t>
            </w:r>
            <w:proofErr w:type="spellStart"/>
            <w:r w:rsidR="00460653" w:rsidRPr="00CF04DE">
              <w:rPr>
                <w:lang w:val="en-US"/>
              </w:rPr>
              <w:t>corespunzător</w:t>
            </w:r>
            <w:proofErr w:type="spellEnd"/>
            <w:r w:rsidR="00460653" w:rsidRPr="00CF04DE">
              <w:rPr>
                <w:lang w:val="en-US"/>
              </w:rPr>
              <w:t xml:space="preserve">, </w:t>
            </w:r>
            <w:proofErr w:type="spellStart"/>
            <w:r w:rsidR="00460653" w:rsidRPr="00CF04DE">
              <w:rPr>
                <w:lang w:val="en-US"/>
              </w:rPr>
              <w:t>aşa</w:t>
            </w:r>
            <w:proofErr w:type="spellEnd"/>
            <w:r w:rsidR="00460653" w:rsidRPr="00CF04DE">
              <w:rPr>
                <w:lang w:val="en-US"/>
              </w:rPr>
              <w:t xml:space="preserve"> cum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dispune</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Cheltuielile</w:t>
            </w:r>
            <w:proofErr w:type="spellEnd"/>
            <w:r w:rsidR="00460653" w:rsidRPr="00CF04DE">
              <w:rPr>
                <w:lang w:val="en-US"/>
              </w:rPr>
              <w:t xml:space="preserve"> </w:t>
            </w:r>
            <w:proofErr w:type="spellStart"/>
            <w:r w:rsidR="00460653" w:rsidRPr="00CF04DE">
              <w:rPr>
                <w:lang w:val="en-US"/>
              </w:rPr>
              <w:t>suplimentare</w:t>
            </w:r>
            <w:proofErr w:type="spellEnd"/>
            <w:r w:rsidR="00460653" w:rsidRPr="00CF04DE">
              <w:rPr>
                <w:lang w:val="en-US"/>
              </w:rPr>
              <w:t xml:space="preserve"> generate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urma</w:t>
            </w:r>
            <w:proofErr w:type="spellEnd"/>
            <w:r w:rsidR="00460653" w:rsidRPr="00CF04DE">
              <w:rPr>
                <w:lang w:val="en-US"/>
              </w:rPr>
              <w:t xml:space="preserve"> </w:t>
            </w:r>
            <w:proofErr w:type="spellStart"/>
            <w:r w:rsidR="00460653" w:rsidRPr="00CF04DE">
              <w:rPr>
                <w:lang w:val="en-US"/>
              </w:rPr>
              <w:t>sistării</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suportate</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plătite</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cazul</w:t>
            </w:r>
            <w:proofErr w:type="spellEnd"/>
            <w:r w:rsidR="00460653" w:rsidRPr="00CF04DE">
              <w:rPr>
                <w:lang w:val="en-US"/>
              </w:rPr>
              <w:t xml:space="preserve"> </w:t>
            </w:r>
            <w:proofErr w:type="spellStart"/>
            <w:r w:rsidR="00460653" w:rsidRPr="00CF04DE">
              <w:rPr>
                <w:lang w:val="en-US"/>
              </w:rPr>
              <w:t>sistării</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 </w:t>
            </w:r>
            <w:proofErr w:type="spellStart"/>
            <w:r w:rsidR="00460653" w:rsidRPr="00CF04DE">
              <w:rPr>
                <w:lang w:val="en-US"/>
              </w:rPr>
              <w:t>unor</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din </w:t>
            </w:r>
            <w:proofErr w:type="spellStart"/>
            <w:r w:rsidR="00460653" w:rsidRPr="00CF04DE">
              <w:rPr>
                <w:lang w:val="en-US"/>
              </w:rPr>
              <w:t>ele</w:t>
            </w:r>
            <w:proofErr w:type="spellEnd"/>
            <w:r w:rsidR="00460653" w:rsidRPr="00CF04DE">
              <w:rPr>
                <w:lang w:val="en-US"/>
              </w:rPr>
              <w:t xml:space="preserve">, din </w:t>
            </w:r>
            <w:proofErr w:type="spellStart"/>
            <w:r w:rsidR="00460653" w:rsidRPr="00CF04DE">
              <w:rPr>
                <w:lang w:val="en-US"/>
              </w:rPr>
              <w:t>iniţiativa</w:t>
            </w:r>
            <w:proofErr w:type="spellEnd"/>
            <w:r w:rsidR="00460653" w:rsidRPr="00CF04DE">
              <w:rPr>
                <w:lang w:val="en-US"/>
              </w:rPr>
              <w:t xml:space="preserve"> </w:t>
            </w:r>
            <w:proofErr w:type="spellStart"/>
            <w:r w:rsidR="00460653" w:rsidRPr="00CF04DE">
              <w:rPr>
                <w:lang w:val="en-US"/>
              </w:rPr>
              <w:t>Antreprenorului</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suportă</w:t>
            </w:r>
            <w:proofErr w:type="spellEnd"/>
            <w:r w:rsidR="00460653" w:rsidRPr="00CF04DE">
              <w:rPr>
                <w:lang w:val="en-US"/>
              </w:rPr>
              <w:t xml:space="preserve"> pe </w:t>
            </w:r>
            <w:proofErr w:type="spellStart"/>
            <w:r w:rsidR="00460653" w:rsidRPr="00CF04DE">
              <w:rPr>
                <w:lang w:val="en-US"/>
              </w:rPr>
              <w:t>timpul</w:t>
            </w:r>
            <w:proofErr w:type="spellEnd"/>
            <w:r w:rsidR="00460653" w:rsidRPr="00CF04DE">
              <w:rPr>
                <w:lang w:val="en-US"/>
              </w:rPr>
              <w:t xml:space="preserve"> </w:t>
            </w:r>
            <w:proofErr w:type="spellStart"/>
            <w:r w:rsidR="00460653" w:rsidRPr="00CF04DE">
              <w:rPr>
                <w:lang w:val="en-US"/>
              </w:rPr>
              <w:t>suspendării</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cheltuielile</w:t>
            </w:r>
            <w:proofErr w:type="spellEnd"/>
            <w:r w:rsidR="00460653" w:rsidRPr="00CF04DE">
              <w:rPr>
                <w:lang w:val="en-US"/>
              </w:rPr>
              <w:t xml:space="preserve">, </w:t>
            </w:r>
            <w:proofErr w:type="spellStart"/>
            <w:r w:rsidR="00460653" w:rsidRPr="00CF04DE">
              <w:rPr>
                <w:lang w:val="en-US"/>
              </w:rPr>
              <w:t>privind</w:t>
            </w:r>
            <w:proofErr w:type="spellEnd"/>
            <w:r w:rsidR="00460653" w:rsidRPr="00CF04DE">
              <w:rPr>
                <w:lang w:val="en-US"/>
              </w:rPr>
              <w:t xml:space="preserve"> </w:t>
            </w:r>
            <w:proofErr w:type="spellStart"/>
            <w:r w:rsidR="00460653" w:rsidRPr="00CF04DE">
              <w:rPr>
                <w:lang w:val="en-US"/>
              </w:rPr>
              <w:t>protejarea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conservarea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cu </w:t>
            </w:r>
            <w:proofErr w:type="spellStart"/>
            <w:r w:rsidR="00460653" w:rsidRPr="00CF04DE">
              <w:rPr>
                <w:lang w:val="en-US"/>
              </w:rPr>
              <w:t>bună</w:t>
            </w:r>
            <w:proofErr w:type="spellEnd"/>
            <w:r w:rsidR="00460653" w:rsidRPr="00CF04DE">
              <w:rPr>
                <w:lang w:val="en-US"/>
              </w:rPr>
              <w:t xml:space="preserve"> </w:t>
            </w:r>
            <w:proofErr w:type="spellStart"/>
            <w:r w:rsidR="00460653" w:rsidRPr="00CF04DE">
              <w:rPr>
                <w:lang w:val="en-US"/>
              </w:rPr>
              <w:t>diligenţă</w:t>
            </w:r>
            <w:proofErr w:type="spellEnd"/>
            <w:r w:rsidR="00460653" w:rsidRPr="00CF04DE">
              <w:rPr>
                <w:lang w:val="en-US"/>
              </w:rPr>
              <w:t>.</w:t>
            </w:r>
          </w:p>
          <w:p w14:paraId="7A34E3EF"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2.5. </w:t>
            </w:r>
            <w:r w:rsidR="00460653" w:rsidRPr="00CF04DE">
              <w:rPr>
                <w:lang w:val="en-US"/>
              </w:rPr>
              <w:t xml:space="preserve">La </w:t>
            </w:r>
            <w:proofErr w:type="spellStart"/>
            <w:r w:rsidR="00460653" w:rsidRPr="00CF04DE">
              <w:rPr>
                <w:lang w:val="en-US"/>
              </w:rPr>
              <w:t>terminarea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183D79" w:rsidRPr="00CF04DE">
              <w:rPr>
                <w:lang w:val="en-US"/>
              </w:rPr>
              <w:t>va</w:t>
            </w:r>
            <w:proofErr w:type="spellEnd"/>
            <w:r w:rsidR="00183D79" w:rsidRPr="00CF04DE">
              <w:rPr>
                <w:lang w:val="en-US"/>
              </w:rPr>
              <w:t xml:space="preserve"> </w:t>
            </w:r>
            <w:proofErr w:type="spellStart"/>
            <w:r w:rsidR="00183D79" w:rsidRPr="00CF04DE">
              <w:rPr>
                <w:lang w:val="en-US"/>
              </w:rPr>
              <w:t>notifica</w:t>
            </w:r>
            <w:proofErr w:type="spellEnd"/>
            <w:r w:rsidR="00183D79" w:rsidRPr="00CF04DE">
              <w:rPr>
                <w:lang w:val="en-US"/>
              </w:rPr>
              <w:t xml:space="preserve"> </w:t>
            </w:r>
            <w:proofErr w:type="spellStart"/>
            <w:r w:rsidR="00183D79" w:rsidRPr="00CF04DE">
              <w:rPr>
                <w:lang w:val="en-US"/>
              </w:rPr>
              <w:t>Beneficiarul</w:t>
            </w:r>
            <w:proofErr w:type="spellEnd"/>
            <w:r w:rsidR="00183D79" w:rsidRPr="00CF04DE">
              <w:rPr>
                <w:lang w:val="en-US"/>
              </w:rPr>
              <w:t xml:space="preserve"> </w:t>
            </w:r>
            <w:proofErr w:type="spellStart"/>
            <w:r w:rsidR="00183D79" w:rsidRPr="00CF04DE">
              <w:rPr>
                <w:lang w:val="en-US"/>
              </w:rPr>
              <w:t>că</w:t>
            </w:r>
            <w:proofErr w:type="spellEnd"/>
            <w:r w:rsidR="00183D79" w:rsidRPr="00CF04DE">
              <w:rPr>
                <w:lang w:val="en-US"/>
              </w:rPr>
              <w:t xml:space="preserve"> su</w:t>
            </w:r>
            <w:r w:rsidR="00460653" w:rsidRPr="00CF04DE">
              <w:rPr>
                <w:lang w:val="en-US"/>
              </w:rPr>
              <w:t xml:space="preserve">nt </w:t>
            </w:r>
            <w:proofErr w:type="spellStart"/>
            <w:r w:rsidR="00460653" w:rsidRPr="00CF04DE">
              <w:rPr>
                <w:lang w:val="en-US"/>
              </w:rPr>
              <w:t>îndeplinite</w:t>
            </w:r>
            <w:proofErr w:type="spellEnd"/>
            <w:r w:rsidR="00460653" w:rsidRPr="00CF04DE">
              <w:rPr>
                <w:lang w:val="en-US"/>
              </w:rPr>
              <w:t xml:space="preserve"> </w:t>
            </w:r>
            <w:proofErr w:type="spellStart"/>
            <w:r w:rsidR="00460653" w:rsidRPr="00CF04DE">
              <w:rPr>
                <w:lang w:val="en-US"/>
              </w:rPr>
              <w:t>condiţiile</w:t>
            </w:r>
            <w:proofErr w:type="spellEnd"/>
            <w:r w:rsidR="00460653" w:rsidRPr="00CF04DE">
              <w:rPr>
                <w:lang w:val="en-US"/>
              </w:rPr>
              <w:t xml:space="preserve"> de </w:t>
            </w:r>
            <w:proofErr w:type="spellStart"/>
            <w:r w:rsidR="00460653" w:rsidRPr="00CF04DE">
              <w:rPr>
                <w:lang w:val="en-US"/>
              </w:rPr>
              <w:t>recepţie</w:t>
            </w:r>
            <w:proofErr w:type="spellEnd"/>
            <w:r w:rsidR="00460653" w:rsidRPr="00CF04DE">
              <w:rPr>
                <w:lang w:val="en-US"/>
              </w:rPr>
              <w:t xml:space="preserve">, </w:t>
            </w:r>
            <w:proofErr w:type="spellStart"/>
            <w:r w:rsidR="00460653" w:rsidRPr="00CF04DE">
              <w:rPr>
                <w:lang w:val="en-US"/>
              </w:rPr>
              <w:t>solicitând</w:t>
            </w:r>
            <w:proofErr w:type="spellEnd"/>
            <w:r w:rsidR="00460653" w:rsidRPr="00CF04DE">
              <w:rPr>
                <w:lang w:val="en-US"/>
              </w:rPr>
              <w:t xml:space="preserve"> </w:t>
            </w:r>
            <w:proofErr w:type="spellStart"/>
            <w:r w:rsidR="00460653" w:rsidRPr="00CF04DE">
              <w:rPr>
                <w:lang w:val="en-US"/>
              </w:rPr>
              <w:t>convocarea</w:t>
            </w:r>
            <w:proofErr w:type="spellEnd"/>
            <w:r w:rsidR="00460653" w:rsidRPr="00CF04DE">
              <w:rPr>
                <w:lang w:val="en-US"/>
              </w:rPr>
              <w:t xml:space="preserve"> </w:t>
            </w:r>
            <w:proofErr w:type="spellStart"/>
            <w:r w:rsidR="00460653" w:rsidRPr="00CF04DE">
              <w:rPr>
                <w:lang w:val="en-US"/>
              </w:rPr>
              <w:t>comisiei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baza</w:t>
            </w:r>
            <w:proofErr w:type="spellEnd"/>
            <w:r w:rsidR="00460653" w:rsidRPr="00CF04DE">
              <w:rPr>
                <w:lang w:val="en-US"/>
              </w:rPr>
              <w:t xml:space="preserve"> </w:t>
            </w:r>
            <w:proofErr w:type="spellStart"/>
            <w:r w:rsidR="00460653" w:rsidRPr="00CF04DE">
              <w:rPr>
                <w:lang w:val="en-US"/>
              </w:rPr>
              <w:t>acestei</w:t>
            </w:r>
            <w:proofErr w:type="spellEnd"/>
            <w:r w:rsidR="00460653" w:rsidRPr="00CF04DE">
              <w:rPr>
                <w:lang w:val="en-US"/>
              </w:rPr>
              <w:t xml:space="preserve"> </w:t>
            </w:r>
            <w:proofErr w:type="spellStart"/>
            <w:r w:rsidR="00460653" w:rsidRPr="00CF04DE">
              <w:rPr>
                <w:lang w:val="en-US"/>
              </w:rPr>
              <w:t>notificări</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convoca</w:t>
            </w:r>
            <w:proofErr w:type="spellEnd"/>
            <w:r w:rsidR="00460653" w:rsidRPr="00CF04DE">
              <w:rPr>
                <w:lang w:val="en-US"/>
              </w:rPr>
              <w:t xml:space="preserve"> </w:t>
            </w:r>
            <w:proofErr w:type="spellStart"/>
            <w:r w:rsidR="00460653" w:rsidRPr="00CF04DE">
              <w:rPr>
                <w:lang w:val="en-US"/>
              </w:rPr>
              <w:t>comisia</w:t>
            </w:r>
            <w:proofErr w:type="spellEnd"/>
            <w:r w:rsidR="00460653" w:rsidRPr="00CF04DE">
              <w:rPr>
                <w:lang w:val="en-US"/>
              </w:rPr>
              <w:t xml:space="preserve"> </w:t>
            </w:r>
            <w:proofErr w:type="gramStart"/>
            <w:r w:rsidR="00460653" w:rsidRPr="00CF04DE">
              <w:rPr>
                <w:lang w:val="en-US"/>
              </w:rPr>
              <w:t xml:space="preserve">de  </w:t>
            </w:r>
            <w:proofErr w:type="spellStart"/>
            <w:r w:rsidR="00460653" w:rsidRPr="00CF04DE">
              <w:rPr>
                <w:lang w:val="en-US"/>
              </w:rPr>
              <w:t>recepţie</w:t>
            </w:r>
            <w:proofErr w:type="spellEnd"/>
            <w:proofErr w:type="gramEnd"/>
            <w:r w:rsidR="00460653" w:rsidRPr="00CF04DE">
              <w:rPr>
                <w:lang w:val="en-US"/>
              </w:rPr>
              <w:t xml:space="preserve"> pentru </w:t>
            </w:r>
            <w:proofErr w:type="spellStart"/>
            <w:r w:rsidR="00460653" w:rsidRPr="00CF04DE">
              <w:rPr>
                <w:lang w:val="en-US"/>
              </w:rPr>
              <w:t>terminarea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F04DE" w:rsidRDefault="00E503F9" w:rsidP="00196AB4">
            <w:pPr>
              <w:pStyle w:val="af2"/>
              <w:tabs>
                <w:tab w:val="left" w:pos="321"/>
              </w:tabs>
              <w:spacing w:line="276" w:lineRule="auto"/>
              <w:ind w:firstLine="0"/>
              <w:rPr>
                <w:lang w:val="en-US"/>
              </w:rPr>
            </w:pPr>
            <w:r w:rsidRPr="00CF04DE">
              <w:rPr>
                <w:lang w:val="en-US"/>
              </w:rPr>
              <w:t>3.</w:t>
            </w:r>
            <w:proofErr w:type="gramStart"/>
            <w:r w:rsidRPr="00CF04DE">
              <w:rPr>
                <w:lang w:val="en-US"/>
              </w:rPr>
              <w:t>2</w:t>
            </w:r>
            <w:r w:rsidR="00A156C0" w:rsidRPr="00CF04DE">
              <w:rPr>
                <w:lang w:val="en-US"/>
              </w:rPr>
              <w:t>.</w:t>
            </w:r>
            <w:r w:rsidR="00460653" w:rsidRPr="00CF04DE">
              <w:rPr>
                <w:lang w:val="en-US"/>
              </w:rPr>
              <w:t>Achitările</w:t>
            </w:r>
            <w:proofErr w:type="gram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efectuate</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transfer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baza</w:t>
            </w:r>
            <w:proofErr w:type="spellEnd"/>
            <w:r w:rsidR="00460653" w:rsidRPr="00CF04DE">
              <w:rPr>
                <w:lang w:val="en-US"/>
              </w:rPr>
              <w:t xml:space="preserve"> </w:t>
            </w:r>
            <w:proofErr w:type="spellStart"/>
            <w:r w:rsidR="00460653" w:rsidRPr="00CF04DE">
              <w:rPr>
                <w:lang w:val="en-US"/>
              </w:rPr>
              <w:t>facturilor</w:t>
            </w:r>
            <w:proofErr w:type="spellEnd"/>
            <w:r w:rsidR="00460653" w:rsidRPr="00CF04DE">
              <w:rPr>
                <w:lang w:val="en-US"/>
              </w:rPr>
              <w:t xml:space="preserve"> </w:t>
            </w:r>
            <w:proofErr w:type="spellStart"/>
            <w:r w:rsidR="00460653" w:rsidRPr="00CF04DE">
              <w:rPr>
                <w:lang w:val="en-US"/>
              </w:rPr>
              <w:t>fiscale</w:t>
            </w:r>
            <w:proofErr w:type="spellEnd"/>
            <w:r w:rsidR="00460653" w:rsidRPr="00CF04DE">
              <w:rPr>
                <w:lang w:val="en-US"/>
              </w:rPr>
              <w:t xml:space="preserve">, </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primirea</w:t>
            </w:r>
            <w:proofErr w:type="spellEnd"/>
            <w:r w:rsidR="00460653" w:rsidRPr="00CF04DE">
              <w:rPr>
                <w:lang w:val="en-US"/>
              </w:rPr>
              <w:t xml:space="preserve"> </w:t>
            </w:r>
            <w:proofErr w:type="spellStart"/>
            <w:r w:rsidR="00460653" w:rsidRPr="00CF04DE">
              <w:rPr>
                <w:lang w:val="en-US"/>
              </w:rPr>
              <w:t>proceselor</w:t>
            </w:r>
            <w:proofErr w:type="spellEnd"/>
            <w:r w:rsidR="00460653" w:rsidRPr="00CF04DE">
              <w:rPr>
                <w:lang w:val="en-US"/>
              </w:rPr>
              <w:t xml:space="preserve"> </w:t>
            </w:r>
            <w:r w:rsidR="00A156C0" w:rsidRPr="00CF04DE">
              <w:rPr>
                <w:lang w:val="en-US"/>
              </w:rPr>
              <w:t>–</w:t>
            </w:r>
            <w:r w:rsidR="00460653" w:rsidRPr="00CF04DE">
              <w:rPr>
                <w:lang w:val="en-US"/>
              </w:rPr>
              <w:t xml:space="preserve"> </w:t>
            </w:r>
            <w:proofErr w:type="spellStart"/>
            <w:r w:rsidR="00460653" w:rsidRPr="00CF04DE">
              <w:rPr>
                <w:lang w:val="en-US"/>
              </w:rPr>
              <w:t>verbale</w:t>
            </w:r>
            <w:proofErr w:type="spellEnd"/>
            <w:r w:rsidR="00460653" w:rsidRPr="00CF04DE">
              <w:rPr>
                <w:lang w:val="en-US"/>
              </w:rPr>
              <w:t xml:space="preserve"> de </w:t>
            </w:r>
            <w:proofErr w:type="spellStart"/>
            <w:r w:rsidR="00460653" w:rsidRPr="00CF04DE">
              <w:rPr>
                <w:lang w:val="en-US"/>
              </w:rPr>
              <w:t>recepţie</w:t>
            </w:r>
            <w:proofErr w:type="spellEnd"/>
            <w:r w:rsidR="00460653" w:rsidRPr="00CF04DE">
              <w:rPr>
                <w:lang w:val="en-US"/>
              </w:rPr>
              <w:t xml:space="preserve"> a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executate</w:t>
            </w:r>
            <w:proofErr w:type="spellEnd"/>
            <w:r w:rsidR="00460653" w:rsidRPr="00CF04DE">
              <w:rPr>
                <w:lang w:val="en-US"/>
              </w:rPr>
              <w:t xml:space="preserve">, </w:t>
            </w:r>
            <w:proofErr w:type="spellStart"/>
            <w:r w:rsidR="00460653" w:rsidRPr="00CF04DE">
              <w:rPr>
                <w:lang w:val="en-US"/>
              </w:rPr>
              <w:t>semnate</w:t>
            </w:r>
            <w:proofErr w:type="spellEnd"/>
            <w:r w:rsidR="00460653" w:rsidRPr="00CF04DE">
              <w:rPr>
                <w:lang w:val="en-US"/>
              </w:rPr>
              <w:t xml:space="preserve"> </w:t>
            </w:r>
            <w:proofErr w:type="spellStart"/>
            <w:r w:rsidR="00460653" w:rsidRPr="00CF04DE">
              <w:rPr>
                <w:lang w:val="en-US"/>
              </w:rPr>
              <w:t>şi</w:t>
            </w:r>
            <w:proofErr w:type="spellEnd"/>
            <w:r w:rsidR="00995AF6" w:rsidRPr="00CF04DE">
              <w:rPr>
                <w:lang w:val="en-US"/>
              </w:rPr>
              <w:t xml:space="preserve"> </w:t>
            </w:r>
            <w:proofErr w:type="spellStart"/>
            <w:r w:rsidR="00995AF6" w:rsidRPr="00CF04DE">
              <w:rPr>
                <w:lang w:val="en-US"/>
              </w:rPr>
              <w:t>acceptate</w:t>
            </w:r>
            <w:proofErr w:type="spellEnd"/>
            <w:r w:rsidR="00995AF6" w:rsidRPr="00CF04DE">
              <w:rPr>
                <w:lang w:val="en-US"/>
              </w:rPr>
              <w:t xml:space="preserve"> de </w:t>
            </w:r>
            <w:proofErr w:type="spellStart"/>
            <w:r w:rsidR="00995AF6" w:rsidRPr="00CF04DE">
              <w:rPr>
                <w:lang w:val="en-US"/>
              </w:rPr>
              <w:t>către</w:t>
            </w:r>
            <w:proofErr w:type="spellEnd"/>
            <w:r w:rsidR="00995AF6" w:rsidRPr="00CF04DE">
              <w:rPr>
                <w:lang w:val="en-US"/>
              </w:rPr>
              <w:t xml:space="preserve"> </w:t>
            </w:r>
            <w:proofErr w:type="spellStart"/>
            <w:r w:rsidR="00995AF6" w:rsidRPr="00CF04DE">
              <w:rPr>
                <w:lang w:val="en-US"/>
              </w:rPr>
              <w:t>Beneficiar</w:t>
            </w:r>
            <w:proofErr w:type="spellEnd"/>
            <w:r w:rsidR="00995AF6" w:rsidRPr="00CF04DE">
              <w:rPr>
                <w:lang w:val="en-US"/>
              </w:rPr>
              <w:t>.</w:t>
            </w:r>
          </w:p>
          <w:p w14:paraId="4312716F" w14:textId="77777777" w:rsidR="00A946E0" w:rsidRPr="00CF04DE" w:rsidRDefault="00A156C0" w:rsidP="00196AB4">
            <w:pPr>
              <w:pStyle w:val="af2"/>
              <w:tabs>
                <w:tab w:val="left" w:pos="37"/>
              </w:tabs>
              <w:spacing w:line="276" w:lineRule="auto"/>
              <w:ind w:firstLine="0"/>
              <w:rPr>
                <w:lang w:val="en-US"/>
              </w:rPr>
            </w:pPr>
            <w:r w:rsidRPr="00CF04DE">
              <w:rPr>
                <w:lang w:val="en-US"/>
              </w:rPr>
              <w:t xml:space="preserve">3.3.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verifica</w:t>
            </w:r>
            <w:proofErr w:type="spellEnd"/>
            <w:r w:rsidR="00460653" w:rsidRPr="00CF04DE">
              <w:rPr>
                <w:lang w:val="en-US"/>
              </w:rPr>
              <w:t xml:space="preserve"> </w:t>
            </w:r>
            <w:proofErr w:type="spellStart"/>
            <w:r w:rsidR="00460653" w:rsidRPr="00CF04DE">
              <w:rPr>
                <w:lang w:val="en-US"/>
              </w:rPr>
              <w:t>procesele</w:t>
            </w:r>
            <w:r w:rsidR="009E719D" w:rsidRPr="00CF04DE">
              <w:rPr>
                <w:lang w:val="en-US"/>
              </w:rPr>
              <w:t>-</w:t>
            </w:r>
            <w:r w:rsidR="00460653" w:rsidRPr="00CF04DE">
              <w:rPr>
                <w:lang w:val="en-US"/>
              </w:rPr>
              <w:t>verbale</w:t>
            </w:r>
            <w:proofErr w:type="spellEnd"/>
            <w:r w:rsidR="00460653" w:rsidRPr="00CF04DE">
              <w:rPr>
                <w:lang w:val="en-US"/>
              </w:rPr>
              <w:t xml:space="preserve"> de </w:t>
            </w:r>
            <w:proofErr w:type="spellStart"/>
            <w:r w:rsidR="00460653" w:rsidRPr="00CF04DE">
              <w:rPr>
                <w:lang w:val="en-US"/>
              </w:rPr>
              <w:t>recepție</w:t>
            </w:r>
            <w:proofErr w:type="spellEnd"/>
            <w:r w:rsidR="00460653" w:rsidRPr="00CF04DE">
              <w:rPr>
                <w:lang w:val="en-US"/>
              </w:rPr>
              <w:t xml:space="preserve"> a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executate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termen</w:t>
            </w:r>
            <w:proofErr w:type="spellEnd"/>
            <w:r w:rsidR="00460653" w:rsidRPr="00CF04DE">
              <w:rPr>
                <w:lang w:val="en-US"/>
              </w:rPr>
              <w:t xml:space="preserve"> de </w:t>
            </w:r>
            <w:proofErr w:type="gramStart"/>
            <w:r w:rsidR="00684D44" w:rsidRPr="00CF04DE">
              <w:rPr>
                <w:lang w:val="en-US"/>
              </w:rPr>
              <w:t>…..</w:t>
            </w:r>
            <w:proofErr w:type="gramEnd"/>
            <w:r w:rsidR="00460653" w:rsidRPr="00CF04DE">
              <w:rPr>
                <w:lang w:val="en-US"/>
              </w:rPr>
              <w:t xml:space="preserve"> </w:t>
            </w:r>
            <w:proofErr w:type="spellStart"/>
            <w:r w:rsidR="00460653" w:rsidRPr="00CF04DE">
              <w:rPr>
                <w:lang w:val="en-US"/>
              </w:rPr>
              <w:t>zile</w:t>
            </w:r>
            <w:proofErr w:type="spellEnd"/>
            <w:r w:rsidR="00460653" w:rsidRPr="00CF04DE">
              <w:rPr>
                <w:lang w:val="en-US"/>
              </w:rPr>
              <w:t xml:space="preserve"> </w:t>
            </w:r>
            <w:proofErr w:type="spellStart"/>
            <w:r w:rsidR="00460653" w:rsidRPr="00CF04DE">
              <w:rPr>
                <w:lang w:val="en-US"/>
              </w:rPr>
              <w:t>calendaristice</w:t>
            </w:r>
            <w:proofErr w:type="spellEnd"/>
            <w:r w:rsidR="00460653" w:rsidRPr="00CF04DE">
              <w:rPr>
                <w:lang w:val="en-US"/>
              </w:rPr>
              <w:t xml:space="preserve"> de la </w:t>
            </w:r>
            <w:proofErr w:type="spellStart"/>
            <w:r w:rsidR="00460653" w:rsidRPr="00CF04DE">
              <w:rPr>
                <w:lang w:val="en-US"/>
              </w:rPr>
              <w:t>primirea</w:t>
            </w:r>
            <w:proofErr w:type="spellEnd"/>
            <w:r w:rsidR="00460653" w:rsidRPr="00CF04DE">
              <w:rPr>
                <w:lang w:val="en-US"/>
              </w:rPr>
              <w:t xml:space="preserve"> </w:t>
            </w:r>
            <w:proofErr w:type="spellStart"/>
            <w:r w:rsidR="00460653" w:rsidRPr="00CF04DE">
              <w:rPr>
                <w:lang w:val="en-US"/>
              </w:rPr>
              <w:t>acestora</w:t>
            </w:r>
            <w:proofErr w:type="spellEnd"/>
            <w:r w:rsidR="00460653" w:rsidRPr="00CF04DE">
              <w:rPr>
                <w:lang w:val="en-US"/>
              </w:rPr>
              <w:t xml:space="preserve"> de la </w:t>
            </w:r>
            <w:proofErr w:type="spellStart"/>
            <w:r w:rsidR="00460653" w:rsidRPr="00CF04DE">
              <w:rPr>
                <w:lang w:val="en-US"/>
              </w:rPr>
              <w:t>Antreprenor</w:t>
            </w:r>
            <w:proofErr w:type="spellEnd"/>
            <w:r w:rsidR="00460653" w:rsidRPr="00CF04DE">
              <w:rPr>
                <w:lang w:val="en-US"/>
              </w:rPr>
              <w:t>.</w:t>
            </w:r>
          </w:p>
          <w:p w14:paraId="3596857E" w14:textId="77777777" w:rsidR="00A946E0" w:rsidRPr="00CF04DE" w:rsidRDefault="00316769" w:rsidP="00196AB4">
            <w:pPr>
              <w:pStyle w:val="af2"/>
              <w:tabs>
                <w:tab w:val="left" w:pos="37"/>
              </w:tabs>
              <w:spacing w:line="276" w:lineRule="auto"/>
              <w:ind w:firstLine="0"/>
              <w:rPr>
                <w:lang w:val="en-US"/>
              </w:rPr>
            </w:pPr>
            <w:r w:rsidRPr="00CF04DE">
              <w:rPr>
                <w:lang w:val="en-US"/>
              </w:rPr>
              <w:t>3.4</w:t>
            </w:r>
            <w:r w:rsidR="00A156C0" w:rsidRPr="00CF04DE">
              <w:rPr>
                <w:lang w:val="en-US"/>
              </w:rPr>
              <w:t xml:space="preserve">. </w:t>
            </w:r>
            <w:r w:rsidR="00460653" w:rsidRPr="00CF04DE">
              <w:rPr>
                <w:lang w:val="en-US"/>
              </w:rPr>
              <w:t xml:space="preserve">Plata </w:t>
            </w:r>
            <w:proofErr w:type="spellStart"/>
            <w:r w:rsidR="00460653" w:rsidRPr="00CF04DE">
              <w:rPr>
                <w:lang w:val="en-US"/>
              </w:rPr>
              <w:t>facturii</w:t>
            </w:r>
            <w:proofErr w:type="spellEnd"/>
            <w:r w:rsidR="00460653" w:rsidRPr="00CF04DE">
              <w:rPr>
                <w:lang w:val="en-US"/>
              </w:rPr>
              <w:t xml:space="preserve"> finale se </w:t>
            </w:r>
            <w:proofErr w:type="spellStart"/>
            <w:r w:rsidR="00460653" w:rsidRPr="00CF04DE">
              <w:rPr>
                <w:lang w:val="en-US"/>
              </w:rPr>
              <w:t>va</w:t>
            </w:r>
            <w:proofErr w:type="spellEnd"/>
            <w:r w:rsidR="00460653" w:rsidRPr="00CF04DE">
              <w:rPr>
                <w:lang w:val="en-US"/>
              </w:rPr>
              <w:t xml:space="preserve"> face </w:t>
            </w:r>
            <w:proofErr w:type="spellStart"/>
            <w:r w:rsidR="00460653" w:rsidRPr="00CF04DE">
              <w:rPr>
                <w:lang w:val="en-US"/>
              </w:rPr>
              <w:t>imediat</w:t>
            </w:r>
            <w:proofErr w:type="spellEnd"/>
            <w:r w:rsidR="00460653" w:rsidRPr="00CF04DE">
              <w:rPr>
                <w:lang w:val="en-US"/>
              </w:rPr>
              <w:t xml:space="preserve"> </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verificarea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acceptarea</w:t>
            </w:r>
            <w:proofErr w:type="spellEnd"/>
            <w:r w:rsidR="00460653" w:rsidRPr="00CF04DE">
              <w:rPr>
                <w:lang w:val="en-US"/>
              </w:rPr>
              <w:t xml:space="preserve"> </w:t>
            </w:r>
            <w:proofErr w:type="spellStart"/>
            <w:r w:rsidR="00460653" w:rsidRPr="00CF04DE">
              <w:rPr>
                <w:lang w:val="en-US"/>
              </w:rPr>
              <w:t>situaţiei</w:t>
            </w:r>
            <w:proofErr w:type="spellEnd"/>
            <w:r w:rsidR="00460653" w:rsidRPr="00CF04DE">
              <w:rPr>
                <w:lang w:val="en-US"/>
              </w:rPr>
              <w:t xml:space="preserve"> de </w:t>
            </w:r>
            <w:proofErr w:type="spellStart"/>
            <w:r w:rsidR="00460653" w:rsidRPr="00CF04DE">
              <w:rPr>
                <w:lang w:val="en-US"/>
              </w:rPr>
              <w:t>plată</w:t>
            </w:r>
            <w:proofErr w:type="spellEnd"/>
            <w:r w:rsidR="00460653" w:rsidRPr="00CF04DE">
              <w:rPr>
                <w:lang w:val="en-US"/>
              </w:rPr>
              <w:t xml:space="preserve"> definitive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verificarea</w:t>
            </w:r>
            <w:proofErr w:type="spellEnd"/>
            <w:r w:rsidR="00460653" w:rsidRPr="00CF04DE">
              <w:rPr>
                <w:lang w:val="en-US"/>
              </w:rPr>
              <w:t xml:space="preserve"> se </w:t>
            </w:r>
            <w:proofErr w:type="spellStart"/>
            <w:r w:rsidR="00460653" w:rsidRPr="00CF04DE">
              <w:rPr>
                <w:lang w:val="en-US"/>
              </w:rPr>
              <w:t>prelungeşte</w:t>
            </w:r>
            <w:proofErr w:type="spellEnd"/>
            <w:r w:rsidR="00460653" w:rsidRPr="00CF04DE">
              <w:rPr>
                <w:lang w:val="en-US"/>
              </w:rPr>
              <w:t xml:space="preserve"> din </w:t>
            </w:r>
            <w:proofErr w:type="spellStart"/>
            <w:r w:rsidR="00460653" w:rsidRPr="00CF04DE">
              <w:rPr>
                <w:lang w:val="en-US"/>
              </w:rPr>
              <w:t>diferite</w:t>
            </w:r>
            <w:proofErr w:type="spellEnd"/>
            <w:r w:rsidR="00460653" w:rsidRPr="00CF04DE">
              <w:rPr>
                <w:lang w:val="en-US"/>
              </w:rPr>
              <w:t xml:space="preserve"> motive, </w:t>
            </w:r>
            <w:proofErr w:type="spellStart"/>
            <w:r w:rsidR="00460653" w:rsidRPr="00CF04DE">
              <w:rPr>
                <w:lang w:val="en-US"/>
              </w:rPr>
              <w:t>dar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special </w:t>
            </w:r>
            <w:proofErr w:type="spellStart"/>
            <w:r w:rsidR="00460653" w:rsidRPr="00CF04DE">
              <w:rPr>
                <w:lang w:val="en-US"/>
              </w:rPr>
              <w:t>datorită</w:t>
            </w:r>
            <w:proofErr w:type="spellEnd"/>
            <w:r w:rsidR="00460653" w:rsidRPr="00CF04DE">
              <w:rPr>
                <w:lang w:val="en-US"/>
              </w:rPr>
              <w:t xml:space="preserve"> </w:t>
            </w:r>
            <w:proofErr w:type="spellStart"/>
            <w:r w:rsidR="00460653" w:rsidRPr="00CF04DE">
              <w:rPr>
                <w:lang w:val="en-US"/>
              </w:rPr>
              <w:t>unor</w:t>
            </w:r>
            <w:proofErr w:type="spellEnd"/>
            <w:r w:rsidR="00460653" w:rsidRPr="00CF04DE">
              <w:rPr>
                <w:lang w:val="en-US"/>
              </w:rPr>
              <w:t xml:space="preserve"> </w:t>
            </w:r>
            <w:proofErr w:type="spellStart"/>
            <w:r w:rsidR="00460653" w:rsidRPr="00CF04DE">
              <w:rPr>
                <w:lang w:val="en-US"/>
              </w:rPr>
              <w:t>eventuale</w:t>
            </w:r>
            <w:proofErr w:type="spellEnd"/>
            <w:r w:rsidR="00460653" w:rsidRPr="00CF04DE">
              <w:rPr>
                <w:lang w:val="en-US"/>
              </w:rPr>
              <w:t xml:space="preserve"> </w:t>
            </w:r>
            <w:proofErr w:type="spellStart"/>
            <w:r w:rsidR="00460653" w:rsidRPr="00CF04DE">
              <w:rPr>
                <w:lang w:val="en-US"/>
              </w:rPr>
              <w:t>litigii</w:t>
            </w:r>
            <w:proofErr w:type="spellEnd"/>
            <w:r w:rsidR="00460653" w:rsidRPr="00CF04DE">
              <w:rPr>
                <w:lang w:val="en-US"/>
              </w:rPr>
              <w:t xml:space="preserve">, </w:t>
            </w:r>
            <w:proofErr w:type="spellStart"/>
            <w:r w:rsidR="00460653" w:rsidRPr="00CF04DE">
              <w:rPr>
                <w:lang w:val="en-US"/>
              </w:rPr>
              <w:t>contravaloarea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care n</w:t>
            </w:r>
            <w:r w:rsidR="00183D79" w:rsidRPr="00CF04DE">
              <w:rPr>
                <w:lang w:val="en-US"/>
              </w:rPr>
              <w:t>u su</w:t>
            </w:r>
            <w:r w:rsidR="00460653" w:rsidRPr="00CF04DE">
              <w:rPr>
                <w:lang w:val="en-US"/>
              </w:rPr>
              <w:t xml:space="preserve">nt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litigiu</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plătită</w:t>
            </w:r>
            <w:proofErr w:type="spellEnd"/>
            <w:r w:rsidR="00460653" w:rsidRPr="00CF04DE">
              <w:rPr>
                <w:lang w:val="en-US"/>
              </w:rPr>
              <w:t xml:space="preserve"> </w:t>
            </w:r>
            <w:proofErr w:type="spellStart"/>
            <w:r w:rsidR="00460653" w:rsidRPr="00CF04DE">
              <w:rPr>
                <w:lang w:val="en-US"/>
              </w:rPr>
              <w:t>imediat</w:t>
            </w:r>
            <w:proofErr w:type="spellEnd"/>
            <w:r w:rsidR="00460653" w:rsidRPr="00CF04DE">
              <w:rPr>
                <w:lang w:val="en-US"/>
              </w:rPr>
              <w:t xml:space="preserve">. </w:t>
            </w:r>
          </w:p>
          <w:p w14:paraId="6A8C0844" w14:textId="77777777" w:rsidR="00E503F9" w:rsidRPr="00CF04DE" w:rsidRDefault="00316769" w:rsidP="00196AB4">
            <w:pPr>
              <w:pStyle w:val="af2"/>
              <w:tabs>
                <w:tab w:val="left" w:pos="37"/>
              </w:tabs>
              <w:spacing w:line="276" w:lineRule="auto"/>
              <w:ind w:firstLine="0"/>
              <w:rPr>
                <w:lang w:val="en-US"/>
              </w:rPr>
            </w:pPr>
            <w:r w:rsidRPr="00CF04DE">
              <w:rPr>
                <w:lang w:val="en-US"/>
              </w:rPr>
              <w:lastRenderedPageBreak/>
              <w:t>3.</w:t>
            </w:r>
            <w:proofErr w:type="gramStart"/>
            <w:r w:rsidRPr="00CF04DE">
              <w:rPr>
                <w:lang w:val="en-US"/>
              </w:rPr>
              <w:t>5</w:t>
            </w:r>
            <w:r w:rsidR="00A156C0" w:rsidRPr="00CF04DE">
              <w:rPr>
                <w:lang w:val="en-US"/>
              </w:rPr>
              <w:t>.</w:t>
            </w:r>
            <w:r w:rsidR="00460653" w:rsidRPr="00CF04DE">
              <w:rPr>
                <w:lang w:val="en-US"/>
              </w:rPr>
              <w:t>Lucrările</w:t>
            </w:r>
            <w:proofErr w:type="gramEnd"/>
            <w:r w:rsidR="00460653" w:rsidRPr="00CF04DE">
              <w:rPr>
                <w:lang w:val="en-US"/>
              </w:rPr>
              <w:t xml:space="preserve"> nu </w:t>
            </w:r>
            <w:proofErr w:type="spellStart"/>
            <w:r w:rsidR="00183D79" w:rsidRPr="00CF04DE">
              <w:rPr>
                <w:lang w:val="en-US"/>
              </w:rPr>
              <w:t>vor</w:t>
            </w:r>
            <w:proofErr w:type="spellEnd"/>
            <w:r w:rsidR="00183D79" w:rsidRPr="00CF04DE">
              <w:rPr>
                <w:lang w:val="en-US"/>
              </w:rPr>
              <w:t xml:space="preserve"> fi considerate </w:t>
            </w:r>
            <w:proofErr w:type="spellStart"/>
            <w:r w:rsidR="00183D79" w:rsidRPr="00CF04DE">
              <w:rPr>
                <w:lang w:val="en-US"/>
              </w:rPr>
              <w:t>finalizate</w:t>
            </w:r>
            <w:proofErr w:type="spellEnd"/>
            <w:r w:rsidR="00183D79" w:rsidRPr="00CF04DE">
              <w:rPr>
                <w:lang w:val="en-US"/>
              </w:rPr>
              <w:t xml:space="preserve"> </w:t>
            </w:r>
            <w:proofErr w:type="spellStart"/>
            <w:r w:rsidR="00183D79" w:rsidRPr="00CF04DE">
              <w:rPr>
                <w:lang w:val="en-US"/>
              </w:rPr>
              <w:t>pâ</w:t>
            </w:r>
            <w:r w:rsidR="00460653" w:rsidRPr="00CF04DE">
              <w:rPr>
                <w:lang w:val="en-US"/>
              </w:rPr>
              <w:t>nă</w:t>
            </w:r>
            <w:proofErr w:type="spellEnd"/>
            <w:r w:rsidR="00183D79" w:rsidRPr="00CF04DE">
              <w:rPr>
                <w:lang w:val="en-US"/>
              </w:rPr>
              <w:t xml:space="preserve"> </w:t>
            </w:r>
            <w:proofErr w:type="spellStart"/>
            <w:r w:rsidR="00183D79" w:rsidRPr="00CF04DE">
              <w:rPr>
                <w:lang w:val="en-US"/>
              </w:rPr>
              <w:t>câ</w:t>
            </w:r>
            <w:r w:rsidR="00460653" w:rsidRPr="00CF04DE">
              <w:rPr>
                <w:lang w:val="en-US"/>
              </w:rPr>
              <w:t>nd</w:t>
            </w:r>
            <w:proofErr w:type="spellEnd"/>
            <w:r w:rsidR="00460653" w:rsidRPr="00CF04DE">
              <w:rPr>
                <w:lang w:val="en-US"/>
              </w:rPr>
              <w:t xml:space="preserve"> </w:t>
            </w:r>
            <w:proofErr w:type="spellStart"/>
            <w:r w:rsidR="00460653" w:rsidRPr="00CF04DE">
              <w:rPr>
                <w:lang w:val="en-US"/>
              </w:rPr>
              <w:t>procesul</w:t>
            </w:r>
            <w:proofErr w:type="spellEnd"/>
            <w:r w:rsidR="00460653" w:rsidRPr="00CF04DE">
              <w:rPr>
                <w:lang w:val="en-US"/>
              </w:rPr>
              <w:t xml:space="preserve">-verbal de </w:t>
            </w:r>
            <w:proofErr w:type="spellStart"/>
            <w:r w:rsidR="00460653" w:rsidRPr="00CF04DE">
              <w:rPr>
                <w:lang w:val="en-US"/>
              </w:rPr>
              <w:t>recepţie</w:t>
            </w:r>
            <w:proofErr w:type="spellEnd"/>
            <w:r w:rsidR="00460653" w:rsidRPr="00CF04DE">
              <w:rPr>
                <w:lang w:val="en-US"/>
              </w:rPr>
              <w:t xml:space="preserve"> la </w:t>
            </w:r>
            <w:proofErr w:type="spellStart"/>
            <w:r w:rsidR="00460653" w:rsidRPr="00CF04DE">
              <w:rPr>
                <w:lang w:val="en-US"/>
              </w:rPr>
              <w:t>terminarea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nu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semnat</w:t>
            </w:r>
            <w:proofErr w:type="spellEnd"/>
            <w:r w:rsidR="00460653" w:rsidRPr="00CF04DE">
              <w:rPr>
                <w:lang w:val="en-US"/>
              </w:rPr>
              <w:t xml:space="preserve"> de </w:t>
            </w:r>
            <w:proofErr w:type="spellStart"/>
            <w:r w:rsidR="00460653" w:rsidRPr="00CF04DE">
              <w:rPr>
                <w:lang w:val="en-US"/>
              </w:rPr>
              <w:t>comisia</w:t>
            </w:r>
            <w:proofErr w:type="spellEnd"/>
            <w:r w:rsidR="00460653" w:rsidRPr="00CF04DE">
              <w:rPr>
                <w:lang w:val="en-US"/>
              </w:rPr>
              <w:t xml:space="preserve"> de </w:t>
            </w:r>
            <w:proofErr w:type="spellStart"/>
            <w:r w:rsidR="00460653" w:rsidRPr="00CF04DE">
              <w:rPr>
                <w:lang w:val="en-US"/>
              </w:rPr>
              <w:t>recepţie</w:t>
            </w:r>
            <w:proofErr w:type="spellEnd"/>
            <w:r w:rsidR="00460653" w:rsidRPr="00CF04DE">
              <w:rPr>
                <w:lang w:val="en-US"/>
              </w:rPr>
              <w:t xml:space="preserve">, care </w:t>
            </w:r>
            <w:proofErr w:type="spellStart"/>
            <w:r w:rsidR="00460653" w:rsidRPr="00CF04DE">
              <w:rPr>
                <w:lang w:val="en-US"/>
              </w:rPr>
              <w:t>confirmă</w:t>
            </w:r>
            <w:proofErr w:type="spellEnd"/>
            <w:r w:rsidR="00460653" w:rsidRPr="00CF04DE">
              <w:rPr>
                <w:lang w:val="en-US"/>
              </w:rPr>
              <w:t xml:space="preserve"> </w:t>
            </w:r>
            <w:proofErr w:type="spellStart"/>
            <w:r w:rsidR="00460653" w:rsidRPr="00CF04DE">
              <w:rPr>
                <w:lang w:val="en-US"/>
              </w:rPr>
              <w:t>că</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au fost </w:t>
            </w:r>
            <w:proofErr w:type="spellStart"/>
            <w:r w:rsidR="00460653" w:rsidRPr="00CF04DE">
              <w:rPr>
                <w:lang w:val="en-US"/>
              </w:rPr>
              <w:t>executate</w:t>
            </w:r>
            <w:proofErr w:type="spellEnd"/>
            <w:r w:rsidR="00460653" w:rsidRPr="00CF04DE">
              <w:rPr>
                <w:lang w:val="en-US"/>
              </w:rPr>
              <w:t xml:space="preserve"> </w:t>
            </w:r>
            <w:r w:rsidR="00A946E0" w:rsidRPr="00CF04DE">
              <w:rPr>
                <w:lang w:val="en-US"/>
              </w:rPr>
              <w:t xml:space="preserve">conform </w:t>
            </w:r>
            <w:proofErr w:type="spellStart"/>
            <w:r w:rsidR="00A946E0" w:rsidRPr="00CF04DE">
              <w:rPr>
                <w:lang w:val="en-US"/>
              </w:rPr>
              <w:t>contractului</w:t>
            </w:r>
            <w:proofErr w:type="spellEnd"/>
            <w:r w:rsidR="00A946E0" w:rsidRPr="00CF04DE">
              <w:rPr>
                <w:lang w:val="en-US"/>
              </w:rPr>
              <w:t>.</w:t>
            </w:r>
          </w:p>
          <w:p w14:paraId="1925FC36" w14:textId="77777777" w:rsidR="00267805" w:rsidRPr="00CF04DE" w:rsidRDefault="00316769" w:rsidP="00A101F6">
            <w:pPr>
              <w:pStyle w:val="af2"/>
              <w:tabs>
                <w:tab w:val="left" w:pos="37"/>
              </w:tabs>
              <w:spacing w:line="276" w:lineRule="auto"/>
              <w:ind w:firstLine="0"/>
              <w:rPr>
                <w:lang w:val="en-US"/>
              </w:rPr>
            </w:pPr>
            <w:r w:rsidRPr="00CF04DE">
              <w:rPr>
                <w:lang w:val="en-US"/>
              </w:rPr>
              <w:t>3.</w:t>
            </w:r>
            <w:proofErr w:type="gramStart"/>
            <w:r w:rsidRPr="00CF04DE">
              <w:rPr>
                <w:lang w:val="en-US"/>
              </w:rPr>
              <w:t>6</w:t>
            </w:r>
            <w:r w:rsidR="00A227F2" w:rsidRPr="00CF04DE">
              <w:rPr>
                <w:lang w:val="en-US"/>
              </w:rPr>
              <w:t>.Garanţia</w:t>
            </w:r>
            <w:proofErr w:type="gramEnd"/>
            <w:r w:rsidR="00A227F2" w:rsidRPr="00CF04DE">
              <w:rPr>
                <w:lang w:val="en-US"/>
              </w:rPr>
              <w:t xml:space="preserve"> de </w:t>
            </w:r>
            <w:proofErr w:type="spellStart"/>
            <w:r w:rsidR="00A227F2" w:rsidRPr="00CF04DE">
              <w:rPr>
                <w:lang w:val="en-US"/>
              </w:rPr>
              <w:t>bună</w:t>
            </w:r>
            <w:proofErr w:type="spellEnd"/>
            <w:r w:rsidR="00A227F2" w:rsidRPr="00CF04DE">
              <w:rPr>
                <w:lang w:val="en-US"/>
              </w:rPr>
              <w:t xml:space="preserve"> </w:t>
            </w:r>
            <w:proofErr w:type="spellStart"/>
            <w:r w:rsidR="00A227F2" w:rsidRPr="00CF04DE">
              <w:rPr>
                <w:lang w:val="en-US"/>
              </w:rPr>
              <w:t>execuţie</w:t>
            </w:r>
            <w:proofErr w:type="spellEnd"/>
            <w:r w:rsidR="00A227F2" w:rsidRPr="00CF04DE">
              <w:rPr>
                <w:lang w:val="en-US"/>
              </w:rPr>
              <w:t xml:space="preserve"> se </w:t>
            </w:r>
            <w:proofErr w:type="spellStart"/>
            <w:r w:rsidR="00A227F2" w:rsidRPr="00CF04DE">
              <w:rPr>
                <w:lang w:val="en-US"/>
              </w:rPr>
              <w:t>va</w:t>
            </w:r>
            <w:proofErr w:type="spellEnd"/>
            <w:r w:rsidR="00A227F2" w:rsidRPr="00CF04DE">
              <w:rPr>
                <w:lang w:val="en-US"/>
              </w:rPr>
              <w:t xml:space="preserve"> </w:t>
            </w:r>
            <w:proofErr w:type="spellStart"/>
            <w:r w:rsidR="00A227F2" w:rsidRPr="00CF04DE">
              <w:rPr>
                <w:lang w:val="en-US"/>
              </w:rPr>
              <w:t>restitui</w:t>
            </w:r>
            <w:proofErr w:type="spellEnd"/>
            <w:r w:rsidR="00A227F2" w:rsidRPr="00CF04DE">
              <w:rPr>
                <w:lang w:val="en-US"/>
              </w:rPr>
              <w:t xml:space="preserve"> </w:t>
            </w:r>
            <w:proofErr w:type="spellStart"/>
            <w:r w:rsidR="00A227F2" w:rsidRPr="00CF04DE">
              <w:rPr>
                <w:lang w:val="en-US"/>
              </w:rPr>
              <w:t>Antreprenorului</w:t>
            </w:r>
            <w:proofErr w:type="spellEnd"/>
            <w:r w:rsidR="00A227F2" w:rsidRPr="00CF04DE">
              <w:rPr>
                <w:lang w:val="en-US"/>
              </w:rPr>
              <w:t xml:space="preserve"> </w:t>
            </w:r>
            <w:proofErr w:type="spellStart"/>
            <w:r w:rsidR="00A227F2" w:rsidRPr="00CF04DE">
              <w:rPr>
                <w:lang w:val="en-US"/>
              </w:rPr>
              <w:t>în</w:t>
            </w:r>
            <w:proofErr w:type="spellEnd"/>
            <w:r w:rsidR="00A227F2" w:rsidRPr="00CF04DE">
              <w:rPr>
                <w:lang w:val="en-US"/>
              </w:rPr>
              <w:t xml:space="preserve"> </w:t>
            </w:r>
            <w:proofErr w:type="spellStart"/>
            <w:r w:rsidR="00A227F2" w:rsidRPr="00CF04DE">
              <w:rPr>
                <w:lang w:val="en-US"/>
              </w:rPr>
              <w:t>baza</w:t>
            </w:r>
            <w:proofErr w:type="spellEnd"/>
            <w:r w:rsidR="00A227F2" w:rsidRPr="00CF04DE">
              <w:rPr>
                <w:lang w:val="en-US"/>
              </w:rPr>
              <w:t xml:space="preserve"> </w:t>
            </w:r>
            <w:proofErr w:type="spellStart"/>
            <w:r w:rsidR="00A227F2" w:rsidRPr="00CF04DE">
              <w:rPr>
                <w:lang w:val="en-US"/>
              </w:rPr>
              <w:t>notificării</w:t>
            </w:r>
            <w:proofErr w:type="spellEnd"/>
            <w:r w:rsidR="00A227F2" w:rsidRPr="00CF04DE">
              <w:rPr>
                <w:lang w:val="en-US"/>
              </w:rPr>
              <w:t xml:space="preserve"> </w:t>
            </w:r>
            <w:proofErr w:type="spellStart"/>
            <w:r w:rsidR="00A227F2" w:rsidRPr="00CF04DE">
              <w:rPr>
                <w:lang w:val="en-US"/>
              </w:rPr>
              <w:t>Beneficiarului</w:t>
            </w:r>
            <w:proofErr w:type="spellEnd"/>
            <w:r w:rsidR="00A227F2" w:rsidRPr="00CF04DE">
              <w:rPr>
                <w:lang w:val="en-US"/>
              </w:rPr>
              <w:t xml:space="preserve"> </w:t>
            </w:r>
            <w:proofErr w:type="spellStart"/>
            <w:r w:rsidR="00A227F2" w:rsidRPr="00CF04DE">
              <w:rPr>
                <w:lang w:val="en-US"/>
              </w:rPr>
              <w:t>către</w:t>
            </w:r>
            <w:proofErr w:type="spellEnd"/>
            <w:r w:rsidR="00A227F2" w:rsidRPr="00CF04DE">
              <w:rPr>
                <w:lang w:val="en-US"/>
              </w:rPr>
              <w:t xml:space="preserve"> </w:t>
            </w:r>
            <w:proofErr w:type="spellStart"/>
            <w:r w:rsidR="00A227F2" w:rsidRPr="00CF04DE">
              <w:rPr>
                <w:lang w:val="en-US"/>
              </w:rPr>
              <w:t>agentul</w:t>
            </w:r>
            <w:proofErr w:type="spellEnd"/>
            <w:r w:rsidR="00A227F2" w:rsidRPr="00CF04DE">
              <w:rPr>
                <w:lang w:val="en-US"/>
              </w:rPr>
              <w:t xml:space="preserve"> </w:t>
            </w:r>
            <w:proofErr w:type="spellStart"/>
            <w:r w:rsidR="00A227F2" w:rsidRPr="00CF04DE">
              <w:rPr>
                <w:lang w:val="en-US"/>
              </w:rPr>
              <w:t>bancar</w:t>
            </w:r>
            <w:proofErr w:type="spellEnd"/>
            <w:r w:rsidR="00A227F2" w:rsidRPr="00CF04DE">
              <w:rPr>
                <w:lang w:val="en-US"/>
              </w:rPr>
              <w:t xml:space="preserve">. </w:t>
            </w:r>
            <w:proofErr w:type="spellStart"/>
            <w:r w:rsidR="00A227F2" w:rsidRPr="00CF04DE">
              <w:rPr>
                <w:lang w:val="en-US"/>
              </w:rPr>
              <w:t>Notificarea</w:t>
            </w:r>
            <w:proofErr w:type="spellEnd"/>
            <w:r w:rsidR="00A227F2" w:rsidRPr="00CF04DE">
              <w:rPr>
                <w:lang w:val="en-US"/>
              </w:rPr>
              <w:t xml:space="preserve"> se </w:t>
            </w:r>
            <w:proofErr w:type="spellStart"/>
            <w:r w:rsidR="00A227F2" w:rsidRPr="00CF04DE">
              <w:rPr>
                <w:lang w:val="en-US"/>
              </w:rPr>
              <w:t>va</w:t>
            </w:r>
            <w:proofErr w:type="spellEnd"/>
            <w:r w:rsidR="00A227F2" w:rsidRPr="00CF04DE">
              <w:rPr>
                <w:lang w:val="en-US"/>
              </w:rPr>
              <w:t xml:space="preserve"> face </w:t>
            </w:r>
            <w:proofErr w:type="spellStart"/>
            <w:r w:rsidR="00A227F2" w:rsidRPr="00CF04DE">
              <w:rPr>
                <w:lang w:val="en-US"/>
              </w:rPr>
              <w:t>după</w:t>
            </w:r>
            <w:proofErr w:type="spellEnd"/>
            <w:r w:rsidR="00A227F2" w:rsidRPr="00CF04DE">
              <w:rPr>
                <w:lang w:val="en-US"/>
              </w:rPr>
              <w:t xml:space="preserve"> </w:t>
            </w:r>
            <w:proofErr w:type="spellStart"/>
            <w:r w:rsidR="00A227F2" w:rsidRPr="00CF04DE">
              <w:rPr>
                <w:lang w:val="en-US"/>
              </w:rPr>
              <w:t>semnarea</w:t>
            </w:r>
            <w:proofErr w:type="spellEnd"/>
            <w:r w:rsidR="00A227F2" w:rsidRPr="00CF04DE">
              <w:rPr>
                <w:lang w:val="en-US"/>
              </w:rPr>
              <w:t xml:space="preserve"> </w:t>
            </w:r>
            <w:proofErr w:type="spellStart"/>
            <w:r w:rsidR="00A227F2" w:rsidRPr="00CF04DE">
              <w:rPr>
                <w:lang w:val="en-US"/>
              </w:rPr>
              <w:t>procesului</w:t>
            </w:r>
            <w:proofErr w:type="spellEnd"/>
            <w:r w:rsidR="00A227F2" w:rsidRPr="00CF04DE">
              <w:rPr>
                <w:lang w:val="en-US"/>
              </w:rPr>
              <w:t xml:space="preserve">-verbal de </w:t>
            </w:r>
            <w:proofErr w:type="spellStart"/>
            <w:r w:rsidR="00A227F2" w:rsidRPr="00CF04DE">
              <w:rPr>
                <w:lang w:val="en-US"/>
              </w:rPr>
              <w:t>recepţie</w:t>
            </w:r>
            <w:proofErr w:type="spellEnd"/>
            <w:r w:rsidR="00A227F2" w:rsidRPr="00CF04DE">
              <w:rPr>
                <w:lang w:val="en-US"/>
              </w:rPr>
              <w:t xml:space="preserve"> la </w:t>
            </w:r>
            <w:proofErr w:type="spellStart"/>
            <w:r w:rsidR="00A227F2" w:rsidRPr="00CF04DE">
              <w:rPr>
                <w:lang w:val="en-US"/>
              </w:rPr>
              <w:t>terminarea</w:t>
            </w:r>
            <w:proofErr w:type="spellEnd"/>
            <w:r w:rsidR="00A227F2" w:rsidRPr="00CF04DE">
              <w:rPr>
                <w:lang w:val="en-US"/>
              </w:rPr>
              <w:t xml:space="preserve"> </w:t>
            </w:r>
            <w:proofErr w:type="spellStart"/>
            <w:r w:rsidR="00A227F2" w:rsidRPr="00CF04DE">
              <w:rPr>
                <w:lang w:val="en-US"/>
              </w:rPr>
              <w:t>lucrărilor</w:t>
            </w:r>
            <w:proofErr w:type="spellEnd"/>
            <w:r w:rsidR="00A227F2" w:rsidRPr="00CF04DE">
              <w:rPr>
                <w:lang w:val="en-US"/>
              </w:rPr>
              <w:t xml:space="preserve"> </w:t>
            </w:r>
            <w:proofErr w:type="spellStart"/>
            <w:r w:rsidR="00A227F2" w:rsidRPr="00CF04DE">
              <w:rPr>
                <w:lang w:val="en-US"/>
              </w:rPr>
              <w:t>în</w:t>
            </w:r>
            <w:proofErr w:type="spellEnd"/>
            <w:r w:rsidR="00A227F2" w:rsidRPr="00CF04DE">
              <w:rPr>
                <w:lang w:val="en-US"/>
              </w:rPr>
              <w:t xml:space="preserve"> </w:t>
            </w:r>
            <w:proofErr w:type="spellStart"/>
            <w:r w:rsidR="00A227F2" w:rsidRPr="00CF04DE">
              <w:rPr>
                <w:lang w:val="en-US"/>
              </w:rPr>
              <w:t>cel</w:t>
            </w:r>
            <w:proofErr w:type="spellEnd"/>
            <w:r w:rsidR="00A227F2" w:rsidRPr="00CF04DE">
              <w:rPr>
                <w:lang w:val="en-US"/>
              </w:rPr>
              <w:t xml:space="preserve"> </w:t>
            </w:r>
            <w:proofErr w:type="spellStart"/>
            <w:r w:rsidR="00A227F2" w:rsidRPr="00CF04DE">
              <w:rPr>
                <w:lang w:val="en-US"/>
              </w:rPr>
              <w:t>mult</w:t>
            </w:r>
            <w:proofErr w:type="spellEnd"/>
            <w:r w:rsidR="00A227F2" w:rsidRPr="00CF04DE">
              <w:rPr>
                <w:lang w:val="en-US"/>
              </w:rPr>
              <w:t xml:space="preserve"> 15 </w:t>
            </w:r>
            <w:proofErr w:type="spellStart"/>
            <w:r w:rsidR="00A227F2" w:rsidRPr="00CF04DE">
              <w:rPr>
                <w:lang w:val="en-US"/>
              </w:rPr>
              <w:t>zile</w:t>
            </w:r>
            <w:proofErr w:type="spellEnd"/>
            <w:r w:rsidR="00A227F2" w:rsidRPr="00CF04DE">
              <w:rPr>
                <w:lang w:val="en-US"/>
              </w:rPr>
              <w:t>.</w:t>
            </w:r>
            <w:r w:rsidR="005D4B79" w:rsidRPr="00CF04DE">
              <w:rPr>
                <w:lang w:val="en-US"/>
              </w:rPr>
              <w:t xml:space="preserve"> </w:t>
            </w:r>
            <w:proofErr w:type="spellStart"/>
            <w:r w:rsidR="00EB65F6" w:rsidRPr="00CF04DE">
              <w:rPr>
                <w:lang w:val="en-US"/>
              </w:rPr>
              <w:t>În</w:t>
            </w:r>
            <w:proofErr w:type="spellEnd"/>
            <w:r w:rsidR="00EB65F6" w:rsidRPr="00CF04DE">
              <w:rPr>
                <w:lang w:val="en-US"/>
              </w:rPr>
              <w:t xml:space="preserve"> </w:t>
            </w:r>
            <w:proofErr w:type="spellStart"/>
            <w:r w:rsidR="00EB65F6" w:rsidRPr="00CF04DE">
              <w:rPr>
                <w:lang w:val="en-US"/>
              </w:rPr>
              <w:t>cazul</w:t>
            </w:r>
            <w:proofErr w:type="spellEnd"/>
            <w:r w:rsidR="00EB65F6" w:rsidRPr="00CF04DE">
              <w:rPr>
                <w:lang w:val="en-US"/>
              </w:rPr>
              <w:t xml:space="preserve"> </w:t>
            </w:r>
            <w:proofErr w:type="spellStart"/>
            <w:r w:rsidR="00EB65F6" w:rsidRPr="00CF04DE">
              <w:rPr>
                <w:lang w:val="en-US"/>
              </w:rPr>
              <w:t>recepţiei</w:t>
            </w:r>
            <w:proofErr w:type="spellEnd"/>
            <w:r w:rsidR="00EB65F6" w:rsidRPr="00CF04DE">
              <w:rPr>
                <w:lang w:val="en-US"/>
              </w:rPr>
              <w:t xml:space="preserve"> cu </w:t>
            </w:r>
            <w:proofErr w:type="spellStart"/>
            <w:r w:rsidR="00EB65F6" w:rsidRPr="00CF04DE">
              <w:rPr>
                <w:lang w:val="en-US"/>
              </w:rPr>
              <w:t>obiecţii</w:t>
            </w:r>
            <w:proofErr w:type="spellEnd"/>
            <w:r w:rsidR="00EB65F6" w:rsidRPr="00CF04DE">
              <w:rPr>
                <w:lang w:val="en-US"/>
              </w:rPr>
              <w:t>,</w:t>
            </w:r>
            <w:r w:rsidR="005D4B79" w:rsidRPr="00CF04DE">
              <w:rPr>
                <w:lang w:val="en-US"/>
              </w:rPr>
              <w:t xml:space="preserve"> </w:t>
            </w:r>
            <w:proofErr w:type="spellStart"/>
            <w:r w:rsidR="00EB65F6" w:rsidRPr="00CF04DE">
              <w:rPr>
                <w:lang w:val="en-US"/>
              </w:rPr>
              <w:t>garanţia</w:t>
            </w:r>
            <w:proofErr w:type="spellEnd"/>
            <w:r w:rsidR="00EB65F6" w:rsidRPr="00CF04DE">
              <w:rPr>
                <w:lang w:val="en-US"/>
              </w:rPr>
              <w:t xml:space="preserve"> se </w:t>
            </w:r>
            <w:proofErr w:type="spellStart"/>
            <w:r w:rsidR="00EB65F6" w:rsidRPr="00CF04DE">
              <w:rPr>
                <w:lang w:val="en-US"/>
              </w:rPr>
              <w:t>va</w:t>
            </w:r>
            <w:proofErr w:type="spellEnd"/>
            <w:r w:rsidR="00EB65F6" w:rsidRPr="00CF04DE">
              <w:rPr>
                <w:lang w:val="en-US"/>
              </w:rPr>
              <w:t xml:space="preserve"> </w:t>
            </w:r>
            <w:proofErr w:type="spellStart"/>
            <w:r w:rsidR="00EB65F6" w:rsidRPr="00CF04DE">
              <w:rPr>
                <w:lang w:val="en-US"/>
              </w:rPr>
              <w:t>restitui</w:t>
            </w:r>
            <w:proofErr w:type="spellEnd"/>
            <w:r w:rsidR="00EB65F6" w:rsidRPr="00CF04DE">
              <w:rPr>
                <w:lang w:val="en-US"/>
              </w:rPr>
              <w:t xml:space="preserve"> </w:t>
            </w:r>
            <w:proofErr w:type="spellStart"/>
            <w:r w:rsidR="00EB65F6" w:rsidRPr="00CF04DE">
              <w:rPr>
                <w:lang w:val="en-US"/>
              </w:rPr>
              <w:t>în</w:t>
            </w:r>
            <w:proofErr w:type="spellEnd"/>
            <w:r w:rsidR="00EB65F6" w:rsidRPr="00CF04DE">
              <w:rPr>
                <w:lang w:val="en-US"/>
              </w:rPr>
              <w:t xml:space="preserve"> </w:t>
            </w:r>
            <w:proofErr w:type="spellStart"/>
            <w:r w:rsidR="00EB65F6" w:rsidRPr="00CF04DE">
              <w:rPr>
                <w:lang w:val="en-US"/>
              </w:rPr>
              <w:t>cel</w:t>
            </w:r>
            <w:proofErr w:type="spellEnd"/>
            <w:r w:rsidR="00EB65F6" w:rsidRPr="00CF04DE">
              <w:rPr>
                <w:lang w:val="en-US"/>
              </w:rPr>
              <w:t xml:space="preserve"> </w:t>
            </w:r>
            <w:proofErr w:type="spellStart"/>
            <w:r w:rsidR="00EB65F6" w:rsidRPr="00CF04DE">
              <w:rPr>
                <w:lang w:val="en-US"/>
              </w:rPr>
              <w:t>mult</w:t>
            </w:r>
            <w:proofErr w:type="spellEnd"/>
            <w:r w:rsidR="00EB65F6" w:rsidRPr="00CF04DE">
              <w:rPr>
                <w:lang w:val="en-US"/>
              </w:rPr>
              <w:t xml:space="preserve"> 15 </w:t>
            </w:r>
            <w:proofErr w:type="spellStart"/>
            <w:r w:rsidR="00EB65F6" w:rsidRPr="00CF04DE">
              <w:rPr>
                <w:lang w:val="en-US"/>
              </w:rPr>
              <w:t>zile</w:t>
            </w:r>
            <w:proofErr w:type="spellEnd"/>
            <w:r w:rsidR="00EB65F6" w:rsidRPr="00CF04DE">
              <w:rPr>
                <w:lang w:val="en-US"/>
              </w:rPr>
              <w:t xml:space="preserve"> </w:t>
            </w:r>
            <w:proofErr w:type="spellStart"/>
            <w:r w:rsidR="00EB65F6" w:rsidRPr="00CF04DE">
              <w:rPr>
                <w:lang w:val="en-US"/>
              </w:rPr>
              <w:t>după</w:t>
            </w:r>
            <w:proofErr w:type="spellEnd"/>
            <w:r w:rsidR="00EB65F6" w:rsidRPr="00CF04DE">
              <w:rPr>
                <w:lang w:val="en-US"/>
              </w:rPr>
              <w:t xml:space="preserve"> </w:t>
            </w:r>
            <w:proofErr w:type="spellStart"/>
            <w:r w:rsidR="00EB65F6" w:rsidRPr="00CF04DE">
              <w:rPr>
                <w:lang w:val="en-US"/>
              </w:rPr>
              <w:t>înlăturarea</w:t>
            </w:r>
            <w:proofErr w:type="spellEnd"/>
            <w:r w:rsidR="00EB65F6" w:rsidRPr="00CF04DE">
              <w:rPr>
                <w:lang w:val="en-US"/>
              </w:rPr>
              <w:t xml:space="preserve"> </w:t>
            </w:r>
            <w:proofErr w:type="spellStart"/>
            <w:r w:rsidR="00EB65F6" w:rsidRPr="00CF04DE">
              <w:rPr>
                <w:lang w:val="en-US"/>
              </w:rPr>
              <w:t>acestora</w:t>
            </w:r>
            <w:proofErr w:type="spellEnd"/>
            <w:r w:rsidR="00EB65F6" w:rsidRPr="00CF04DE">
              <w:rPr>
                <w:lang w:val="en-US"/>
              </w:rPr>
              <w:t>.</w:t>
            </w:r>
          </w:p>
          <w:p w14:paraId="61495F7C" w14:textId="77777777" w:rsidR="00A156C0" w:rsidRPr="00CF04DE"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F04DE" w:rsidRDefault="00A101F6" w:rsidP="00371806">
            <w:pPr>
              <w:pStyle w:val="af2"/>
              <w:tabs>
                <w:tab w:val="left" w:pos="567"/>
              </w:tabs>
              <w:spacing w:line="276" w:lineRule="auto"/>
              <w:ind w:firstLine="0"/>
              <w:rPr>
                <w:lang w:val="en-US"/>
              </w:rPr>
            </w:pPr>
            <w:r w:rsidRPr="00CF04DE">
              <w:rPr>
                <w:lang w:val="en-US"/>
              </w:rPr>
              <w:t xml:space="preserve">4.3. </w:t>
            </w:r>
            <w:proofErr w:type="spellStart"/>
            <w:r w:rsidR="00D7570D" w:rsidRPr="00CF04DE">
              <w:rPr>
                <w:lang w:val="en-US"/>
              </w:rPr>
              <w:t>Antreprenorul</w:t>
            </w:r>
            <w:proofErr w:type="spellEnd"/>
            <w:r w:rsidR="00D7570D" w:rsidRPr="00CF04DE">
              <w:rPr>
                <w:lang w:val="en-US"/>
              </w:rPr>
              <w:t xml:space="preserve"> are </w:t>
            </w:r>
            <w:proofErr w:type="spellStart"/>
            <w:r w:rsidR="00D7570D" w:rsidRPr="00CF04DE">
              <w:rPr>
                <w:lang w:val="en-US"/>
              </w:rPr>
              <w:t>obligația</w:t>
            </w:r>
            <w:proofErr w:type="spellEnd"/>
            <w:r w:rsidR="00D7570D" w:rsidRPr="00CF04DE">
              <w:rPr>
                <w:lang w:val="en-US"/>
              </w:rPr>
              <w:t xml:space="preserve"> de a </w:t>
            </w:r>
            <w:proofErr w:type="spellStart"/>
            <w:r w:rsidR="00D7570D" w:rsidRPr="00CF04DE">
              <w:rPr>
                <w:lang w:val="en-US"/>
              </w:rPr>
              <w:t>supraveghea</w:t>
            </w:r>
            <w:proofErr w:type="spellEnd"/>
            <w:r w:rsidR="00D7570D" w:rsidRPr="00CF04DE">
              <w:rPr>
                <w:lang w:val="en-US"/>
              </w:rPr>
              <w:t xml:space="preserve"> </w:t>
            </w:r>
            <w:proofErr w:type="spellStart"/>
            <w:r w:rsidR="00D7570D" w:rsidRPr="00CF04DE">
              <w:rPr>
                <w:lang w:val="en-US"/>
              </w:rPr>
              <w:t>lucrările</w:t>
            </w:r>
            <w:proofErr w:type="spellEnd"/>
            <w:r w:rsidR="00D7570D" w:rsidRPr="00CF04DE">
              <w:rPr>
                <w:lang w:val="en-US"/>
              </w:rPr>
              <w:t xml:space="preserve">, de </w:t>
            </w:r>
            <w:proofErr w:type="gramStart"/>
            <w:r w:rsidR="00D7570D" w:rsidRPr="00CF04DE">
              <w:rPr>
                <w:lang w:val="en-US"/>
              </w:rPr>
              <w:t>a</w:t>
            </w:r>
            <w:proofErr w:type="gramEnd"/>
            <w:r w:rsidR="00D7570D" w:rsidRPr="00CF04DE">
              <w:rPr>
                <w:lang w:val="en-US"/>
              </w:rPr>
              <w:t xml:space="preserve"> </w:t>
            </w:r>
            <w:proofErr w:type="spellStart"/>
            <w:r w:rsidR="00D7570D" w:rsidRPr="00CF04DE">
              <w:rPr>
                <w:lang w:val="en-US"/>
              </w:rPr>
              <w:t>asigura</w:t>
            </w:r>
            <w:proofErr w:type="spellEnd"/>
            <w:r w:rsidR="00D7570D" w:rsidRPr="00CF04DE">
              <w:rPr>
                <w:lang w:val="en-US"/>
              </w:rPr>
              <w:t xml:space="preserve"> </w:t>
            </w:r>
            <w:proofErr w:type="spellStart"/>
            <w:r w:rsidR="00D7570D" w:rsidRPr="00CF04DE">
              <w:rPr>
                <w:lang w:val="en-US"/>
              </w:rPr>
              <w:t>forța</w:t>
            </w:r>
            <w:proofErr w:type="spellEnd"/>
            <w:r w:rsidR="00D7570D" w:rsidRPr="00CF04DE">
              <w:rPr>
                <w:lang w:val="en-US"/>
              </w:rPr>
              <w:t xml:space="preserve"> de </w:t>
            </w:r>
            <w:proofErr w:type="spellStart"/>
            <w:r w:rsidR="00D7570D" w:rsidRPr="00CF04DE">
              <w:rPr>
                <w:lang w:val="en-US"/>
              </w:rPr>
              <w:t>muncă</w:t>
            </w:r>
            <w:proofErr w:type="spellEnd"/>
            <w:r w:rsidR="00D7570D" w:rsidRPr="00CF04DE">
              <w:rPr>
                <w:lang w:val="en-US"/>
              </w:rPr>
              <w:t xml:space="preserve">, </w:t>
            </w:r>
            <w:proofErr w:type="spellStart"/>
            <w:r w:rsidR="00D7570D" w:rsidRPr="00CF04DE">
              <w:rPr>
                <w:lang w:val="en-US"/>
              </w:rPr>
              <w:t>materialele</w:t>
            </w:r>
            <w:proofErr w:type="spellEnd"/>
            <w:r w:rsidR="00D7570D" w:rsidRPr="00CF04DE">
              <w:rPr>
                <w:lang w:val="en-US"/>
              </w:rPr>
              <w:t xml:space="preserve">, </w:t>
            </w:r>
            <w:proofErr w:type="spellStart"/>
            <w:r w:rsidR="00D7570D" w:rsidRPr="00CF04DE">
              <w:rPr>
                <w:lang w:val="en-US"/>
              </w:rPr>
              <w:t>instalațiile</w:t>
            </w:r>
            <w:proofErr w:type="spellEnd"/>
            <w:r w:rsidR="00D7570D" w:rsidRPr="00CF04DE">
              <w:rPr>
                <w:lang w:val="en-US"/>
              </w:rPr>
              <w:t xml:space="preserve">, </w:t>
            </w:r>
            <w:proofErr w:type="spellStart"/>
            <w:r w:rsidR="00D7570D" w:rsidRPr="00CF04DE">
              <w:rPr>
                <w:lang w:val="en-US"/>
              </w:rPr>
              <w:t>echipamentele</w:t>
            </w:r>
            <w:proofErr w:type="spellEnd"/>
            <w:r w:rsidR="00D7570D" w:rsidRPr="00CF04DE">
              <w:rPr>
                <w:lang w:val="en-US"/>
              </w:rPr>
              <w:t xml:space="preserve"> </w:t>
            </w:r>
            <w:proofErr w:type="spellStart"/>
            <w:r w:rsidR="00D7570D" w:rsidRPr="00CF04DE">
              <w:rPr>
                <w:lang w:val="en-US"/>
              </w:rPr>
              <w:t>și</w:t>
            </w:r>
            <w:proofErr w:type="spellEnd"/>
            <w:r w:rsidR="00D7570D" w:rsidRPr="00CF04DE">
              <w:rPr>
                <w:lang w:val="en-US"/>
              </w:rPr>
              <w:t xml:space="preserve"> </w:t>
            </w:r>
            <w:proofErr w:type="spellStart"/>
            <w:r w:rsidR="00D7570D" w:rsidRPr="00CF04DE">
              <w:rPr>
                <w:lang w:val="en-US"/>
              </w:rPr>
              <w:t>toate</w:t>
            </w:r>
            <w:proofErr w:type="spellEnd"/>
            <w:r w:rsidR="00D7570D" w:rsidRPr="00CF04DE">
              <w:rPr>
                <w:lang w:val="en-US"/>
              </w:rPr>
              <w:t xml:space="preserve"> </w:t>
            </w:r>
            <w:proofErr w:type="spellStart"/>
            <w:r w:rsidR="00D7570D" w:rsidRPr="00CF04DE">
              <w:rPr>
                <w:lang w:val="en-US"/>
              </w:rPr>
              <w:t>celelalte</w:t>
            </w:r>
            <w:proofErr w:type="spellEnd"/>
            <w:r w:rsidR="00D7570D" w:rsidRPr="00CF04DE">
              <w:rPr>
                <w:lang w:val="en-US"/>
              </w:rPr>
              <w:t xml:space="preserve"> </w:t>
            </w:r>
            <w:proofErr w:type="spellStart"/>
            <w:r w:rsidR="00D7570D" w:rsidRPr="00CF04DE">
              <w:rPr>
                <w:lang w:val="en-US"/>
              </w:rPr>
              <w:t>obiecte</w:t>
            </w:r>
            <w:proofErr w:type="spellEnd"/>
            <w:r w:rsidR="00D7570D" w:rsidRPr="00CF04DE">
              <w:rPr>
                <w:lang w:val="en-US"/>
              </w:rPr>
              <w:t xml:space="preserve"> fie de </w:t>
            </w:r>
            <w:proofErr w:type="spellStart"/>
            <w:r w:rsidR="00D7570D" w:rsidRPr="00CF04DE">
              <w:rPr>
                <w:lang w:val="en-US"/>
              </w:rPr>
              <w:t>natură</w:t>
            </w:r>
            <w:proofErr w:type="spellEnd"/>
            <w:r w:rsidR="00D7570D" w:rsidRPr="00CF04DE">
              <w:rPr>
                <w:lang w:val="en-US"/>
              </w:rPr>
              <w:t xml:space="preserve"> </w:t>
            </w:r>
            <w:proofErr w:type="spellStart"/>
            <w:r w:rsidR="00D7570D" w:rsidRPr="00CF04DE">
              <w:rPr>
                <w:lang w:val="en-US"/>
              </w:rPr>
              <w:t>provizorie</w:t>
            </w:r>
            <w:proofErr w:type="spellEnd"/>
            <w:r w:rsidR="00D7570D" w:rsidRPr="00CF04DE">
              <w:rPr>
                <w:lang w:val="en-US"/>
              </w:rPr>
              <w:t xml:space="preserve">, fie definitive </w:t>
            </w:r>
            <w:proofErr w:type="spellStart"/>
            <w:r w:rsidR="00D7570D" w:rsidRPr="00CF04DE">
              <w:rPr>
                <w:lang w:val="en-US"/>
              </w:rPr>
              <w:t>cerute</w:t>
            </w:r>
            <w:proofErr w:type="spellEnd"/>
            <w:r w:rsidR="00D7570D" w:rsidRPr="00CF04DE">
              <w:rPr>
                <w:lang w:val="en-US"/>
              </w:rPr>
              <w:t xml:space="preserve"> de </w:t>
            </w:r>
            <w:proofErr w:type="spellStart"/>
            <w:r w:rsidR="00D7570D" w:rsidRPr="00CF04DE">
              <w:rPr>
                <w:lang w:val="en-US"/>
              </w:rPr>
              <w:t>și</w:t>
            </w:r>
            <w:proofErr w:type="spellEnd"/>
            <w:r w:rsidR="00D7570D" w:rsidRPr="00CF04DE">
              <w:rPr>
                <w:lang w:val="en-US"/>
              </w:rPr>
              <w:t xml:space="preserve"> pentru contract, </w:t>
            </w:r>
            <w:proofErr w:type="spellStart"/>
            <w:r w:rsidR="00D7570D" w:rsidRPr="00CF04DE">
              <w:rPr>
                <w:lang w:val="en-US"/>
              </w:rPr>
              <w:t>în</w:t>
            </w:r>
            <w:proofErr w:type="spellEnd"/>
            <w:r w:rsidR="00D7570D" w:rsidRPr="00CF04DE">
              <w:rPr>
                <w:lang w:val="en-US"/>
              </w:rPr>
              <w:t xml:space="preserve"> </w:t>
            </w:r>
            <w:proofErr w:type="spellStart"/>
            <w:r w:rsidR="00D7570D" w:rsidRPr="00CF04DE">
              <w:rPr>
                <w:lang w:val="en-US"/>
              </w:rPr>
              <w:t>măsura</w:t>
            </w:r>
            <w:proofErr w:type="spellEnd"/>
            <w:r w:rsidR="00D7570D" w:rsidRPr="00CF04DE">
              <w:rPr>
                <w:lang w:val="en-US"/>
              </w:rPr>
              <w:t xml:space="preserve"> </w:t>
            </w:r>
            <w:proofErr w:type="spellStart"/>
            <w:r w:rsidR="00D7570D" w:rsidRPr="00CF04DE">
              <w:rPr>
                <w:lang w:val="en-US"/>
              </w:rPr>
              <w:t>în</w:t>
            </w:r>
            <w:proofErr w:type="spellEnd"/>
            <w:r w:rsidR="00D7570D" w:rsidRPr="00CF04DE">
              <w:rPr>
                <w:lang w:val="en-US"/>
              </w:rPr>
              <w:t xml:space="preserve"> care </w:t>
            </w:r>
            <w:proofErr w:type="spellStart"/>
            <w:r w:rsidR="00D7570D" w:rsidRPr="00CF04DE">
              <w:rPr>
                <w:lang w:val="en-US"/>
              </w:rPr>
              <w:t>necesitatea</w:t>
            </w:r>
            <w:proofErr w:type="spellEnd"/>
            <w:r w:rsidR="00D7570D" w:rsidRPr="00CF04DE">
              <w:rPr>
                <w:lang w:val="en-US"/>
              </w:rPr>
              <w:t xml:space="preserve"> </w:t>
            </w:r>
            <w:proofErr w:type="spellStart"/>
            <w:r w:rsidR="00D7570D" w:rsidRPr="00CF04DE">
              <w:rPr>
                <w:lang w:val="en-US"/>
              </w:rPr>
              <w:t>asigurării</w:t>
            </w:r>
            <w:proofErr w:type="spellEnd"/>
            <w:r w:rsidR="00D7570D" w:rsidRPr="00CF04DE">
              <w:rPr>
                <w:lang w:val="en-US"/>
              </w:rPr>
              <w:t xml:space="preserve"> </w:t>
            </w:r>
            <w:proofErr w:type="spellStart"/>
            <w:r w:rsidR="00D7570D" w:rsidRPr="00CF04DE">
              <w:rPr>
                <w:lang w:val="en-US"/>
              </w:rPr>
              <w:t>acestora</w:t>
            </w:r>
            <w:proofErr w:type="spellEnd"/>
            <w:r w:rsidR="00D7570D" w:rsidRPr="00CF04DE">
              <w:rPr>
                <w:lang w:val="en-US"/>
              </w:rPr>
              <w:t xml:space="preserve"> </w:t>
            </w:r>
            <w:proofErr w:type="spellStart"/>
            <w:r w:rsidR="00D7570D" w:rsidRPr="00CF04DE">
              <w:rPr>
                <w:lang w:val="en-US"/>
              </w:rPr>
              <w:t>este</w:t>
            </w:r>
            <w:proofErr w:type="spellEnd"/>
            <w:r w:rsidR="00D7570D" w:rsidRPr="00CF04DE">
              <w:rPr>
                <w:lang w:val="en-US"/>
              </w:rPr>
              <w:t xml:space="preserve"> </w:t>
            </w:r>
            <w:proofErr w:type="spellStart"/>
            <w:r w:rsidR="00D7570D" w:rsidRPr="00CF04DE">
              <w:rPr>
                <w:lang w:val="en-US"/>
              </w:rPr>
              <w:t>prevăzută</w:t>
            </w:r>
            <w:proofErr w:type="spellEnd"/>
            <w:r w:rsidR="00D7570D" w:rsidRPr="00CF04DE">
              <w:rPr>
                <w:lang w:val="en-US"/>
              </w:rPr>
              <w:t xml:space="preserve"> </w:t>
            </w:r>
            <w:proofErr w:type="spellStart"/>
            <w:r w:rsidR="00D7570D" w:rsidRPr="00CF04DE">
              <w:rPr>
                <w:lang w:val="en-US"/>
              </w:rPr>
              <w:t>în</w:t>
            </w:r>
            <w:proofErr w:type="spellEnd"/>
            <w:r w:rsidR="00D7570D" w:rsidRPr="00CF04DE">
              <w:rPr>
                <w:lang w:val="en-US"/>
              </w:rPr>
              <w:t xml:space="preserve"> contract </w:t>
            </w:r>
            <w:proofErr w:type="spellStart"/>
            <w:r w:rsidR="00D7570D" w:rsidRPr="00CF04DE">
              <w:rPr>
                <w:lang w:val="en-US"/>
              </w:rPr>
              <w:t>sau</w:t>
            </w:r>
            <w:proofErr w:type="spellEnd"/>
            <w:r w:rsidR="00D7570D" w:rsidRPr="00CF04DE">
              <w:rPr>
                <w:lang w:val="en-US"/>
              </w:rPr>
              <w:t xml:space="preserve"> se </w:t>
            </w:r>
            <w:proofErr w:type="spellStart"/>
            <w:r w:rsidR="00D7570D" w:rsidRPr="00CF04DE">
              <w:rPr>
                <w:lang w:val="en-US"/>
              </w:rPr>
              <w:t>poate</w:t>
            </w:r>
            <w:proofErr w:type="spellEnd"/>
            <w:r w:rsidR="00D7570D" w:rsidRPr="00CF04DE">
              <w:rPr>
                <w:lang w:val="en-US"/>
              </w:rPr>
              <w:t xml:space="preserve"> deduce </w:t>
            </w:r>
            <w:proofErr w:type="spellStart"/>
            <w:r w:rsidR="00D7570D" w:rsidRPr="00CF04DE">
              <w:rPr>
                <w:lang w:val="en-US"/>
              </w:rPr>
              <w:t>în</w:t>
            </w:r>
            <w:proofErr w:type="spellEnd"/>
            <w:r w:rsidR="00D7570D" w:rsidRPr="00CF04DE">
              <w:rPr>
                <w:lang w:val="en-US"/>
              </w:rPr>
              <w:t xml:space="preserve"> mod </w:t>
            </w:r>
            <w:proofErr w:type="spellStart"/>
            <w:r w:rsidR="00D7570D" w:rsidRPr="00CF04DE">
              <w:rPr>
                <w:lang w:val="en-US"/>
              </w:rPr>
              <w:t>rezonabil</w:t>
            </w:r>
            <w:proofErr w:type="spellEnd"/>
            <w:r w:rsidR="00D7570D" w:rsidRPr="00CF04DE">
              <w:rPr>
                <w:lang w:val="en-US"/>
              </w:rPr>
              <w:t xml:space="preserve"> din contract.</w:t>
            </w:r>
          </w:p>
          <w:p w14:paraId="41447BBF"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4.4. </w:t>
            </w:r>
            <w:proofErr w:type="spellStart"/>
            <w:r w:rsidR="00460653" w:rsidRPr="00CF04DE">
              <w:rPr>
                <w:lang w:val="en-US"/>
              </w:rPr>
              <w:t>Documentaţia</w:t>
            </w:r>
            <w:proofErr w:type="spellEnd"/>
            <w:r w:rsidR="00460653" w:rsidRPr="00CF04DE">
              <w:rPr>
                <w:lang w:val="en-US"/>
              </w:rPr>
              <w:t xml:space="preserve"> </w:t>
            </w:r>
            <w:proofErr w:type="spellStart"/>
            <w:r w:rsidR="00460653" w:rsidRPr="00CF04DE">
              <w:rPr>
                <w:lang w:val="en-US"/>
              </w:rPr>
              <w:t>pusă</w:t>
            </w:r>
            <w:proofErr w:type="spellEnd"/>
            <w:r w:rsidR="00460653" w:rsidRPr="00CF04DE">
              <w:rPr>
                <w:lang w:val="en-US"/>
              </w:rPr>
              <w:t xml:space="preserve"> la </w:t>
            </w:r>
            <w:proofErr w:type="spellStart"/>
            <w:r w:rsidR="00460653" w:rsidRPr="00CF04DE">
              <w:rPr>
                <w:lang w:val="en-US"/>
              </w:rPr>
              <w:t>dispoziţia</w:t>
            </w:r>
            <w:proofErr w:type="spellEnd"/>
            <w:r w:rsidR="00460653" w:rsidRPr="00CF04DE">
              <w:rPr>
                <w:lang w:val="en-US"/>
              </w:rPr>
              <w:t xml:space="preserve"> </w:t>
            </w:r>
            <w:proofErr w:type="spellStart"/>
            <w:r w:rsidR="00460653" w:rsidRPr="00CF04DE">
              <w:rPr>
                <w:lang w:val="en-US"/>
              </w:rPr>
              <w:t>Antreprenorului</w:t>
            </w:r>
            <w:proofErr w:type="spellEnd"/>
            <w:r w:rsidR="00460653" w:rsidRPr="00CF04DE">
              <w:rPr>
                <w:lang w:val="en-US"/>
              </w:rPr>
              <w:t xml:space="preserve"> se </w:t>
            </w:r>
            <w:proofErr w:type="spellStart"/>
            <w:r w:rsidR="00460653" w:rsidRPr="00CF04DE">
              <w:rPr>
                <w:lang w:val="en-US"/>
              </w:rPr>
              <w:t>repartizează</w:t>
            </w:r>
            <w:proofErr w:type="spellEnd"/>
            <w:r w:rsidR="00460653" w:rsidRPr="00CF04DE">
              <w:rPr>
                <w:lang w:val="en-US"/>
              </w:rPr>
              <w:t xml:space="preserve"> </w:t>
            </w:r>
            <w:proofErr w:type="spellStart"/>
            <w:r w:rsidR="00460653" w:rsidRPr="00CF04DE">
              <w:rPr>
                <w:lang w:val="en-US"/>
              </w:rPr>
              <w:t>astfel</w:t>
            </w:r>
            <w:proofErr w:type="spellEnd"/>
            <w:r w:rsidR="00460653" w:rsidRPr="00CF04DE">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F04DE" w:rsidRDefault="00A101F6" w:rsidP="00196AB4">
            <w:pPr>
              <w:pStyle w:val="af2"/>
              <w:tabs>
                <w:tab w:val="left" w:pos="567"/>
              </w:tabs>
              <w:spacing w:line="276" w:lineRule="auto"/>
              <w:ind w:firstLine="0"/>
              <w:rPr>
                <w:lang w:val="en-US"/>
              </w:rPr>
            </w:pPr>
            <w:r w:rsidRPr="00CF04DE">
              <w:rPr>
                <w:lang w:val="en-US"/>
              </w:rPr>
              <w:t xml:space="preserve">4.5. </w:t>
            </w:r>
            <w:proofErr w:type="spellStart"/>
            <w:r w:rsidR="00460653" w:rsidRPr="00CF04DE">
              <w:rPr>
                <w:lang w:val="en-US"/>
              </w:rPr>
              <w:t>Desenele</w:t>
            </w:r>
            <w:proofErr w:type="spellEnd"/>
            <w:r w:rsidR="00460653" w:rsidRPr="00CF04DE">
              <w:rPr>
                <w:lang w:val="en-US"/>
              </w:rPr>
              <w:t xml:space="preserve">, </w:t>
            </w:r>
            <w:proofErr w:type="spellStart"/>
            <w:r w:rsidR="00460653" w:rsidRPr="00CF04DE">
              <w:rPr>
                <w:lang w:val="en-US"/>
              </w:rPr>
              <w:t>calculele</w:t>
            </w:r>
            <w:proofErr w:type="spellEnd"/>
            <w:r w:rsidR="00460653" w:rsidRPr="00CF04DE">
              <w:rPr>
                <w:lang w:val="en-US"/>
              </w:rPr>
              <w:t xml:space="preserve">, </w:t>
            </w:r>
            <w:proofErr w:type="spellStart"/>
            <w:r w:rsidR="00460653" w:rsidRPr="00CF04DE">
              <w:rPr>
                <w:lang w:val="en-US"/>
              </w:rPr>
              <w:t>verificările</w:t>
            </w:r>
            <w:proofErr w:type="spellEnd"/>
            <w:r w:rsidR="00460653" w:rsidRPr="00CF04DE">
              <w:rPr>
                <w:lang w:val="en-US"/>
              </w:rPr>
              <w:t xml:space="preserve"> </w:t>
            </w:r>
            <w:proofErr w:type="spellStart"/>
            <w:r w:rsidR="00460653" w:rsidRPr="00CF04DE">
              <w:rPr>
                <w:lang w:val="en-US"/>
              </w:rPr>
              <w:t>calculelor</w:t>
            </w:r>
            <w:proofErr w:type="spellEnd"/>
            <w:r w:rsidR="00460653" w:rsidRPr="00CF04DE">
              <w:rPr>
                <w:lang w:val="en-US"/>
              </w:rPr>
              <w:t xml:space="preserve">, </w:t>
            </w:r>
            <w:proofErr w:type="spellStart"/>
            <w:r w:rsidR="00460653" w:rsidRPr="00CF04DE">
              <w:rPr>
                <w:lang w:val="en-US"/>
              </w:rPr>
              <w:t>caietele</w:t>
            </w:r>
            <w:proofErr w:type="spellEnd"/>
            <w:r w:rsidR="00460653" w:rsidRPr="00CF04DE">
              <w:rPr>
                <w:lang w:val="en-US"/>
              </w:rPr>
              <w:t xml:space="preserve"> de </w:t>
            </w:r>
            <w:proofErr w:type="spellStart"/>
            <w:r w:rsidR="00460653" w:rsidRPr="00CF04DE">
              <w:rPr>
                <w:lang w:val="en-US"/>
              </w:rPr>
              <w:t>măsurări</w:t>
            </w:r>
            <w:proofErr w:type="spellEnd"/>
            <w:r w:rsidR="00460653" w:rsidRPr="00CF04DE">
              <w:rPr>
                <w:lang w:val="en-US"/>
              </w:rPr>
              <w:t xml:space="preserve"> (</w:t>
            </w:r>
            <w:proofErr w:type="spellStart"/>
            <w:r w:rsidR="00460653" w:rsidRPr="00CF04DE">
              <w:rPr>
                <w:lang w:val="en-US"/>
              </w:rPr>
              <w:t>ataşamentele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alte</w:t>
            </w:r>
            <w:proofErr w:type="spellEnd"/>
            <w:r w:rsidR="00460653" w:rsidRPr="00CF04DE">
              <w:rPr>
                <w:lang w:val="en-US"/>
              </w:rPr>
              <w:t xml:space="preserve"> </w:t>
            </w:r>
            <w:proofErr w:type="spellStart"/>
            <w:r w:rsidR="00460653" w:rsidRPr="00CF04DE">
              <w:rPr>
                <w:lang w:val="en-US"/>
              </w:rPr>
              <w:t>documente</w:t>
            </w:r>
            <w:proofErr w:type="spellEnd"/>
            <w:r w:rsidR="00460653" w:rsidRPr="00CF04DE">
              <w:rPr>
                <w:lang w:val="en-US"/>
              </w:rPr>
              <w:t xml:space="preserve">, pe care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trebuie </w:t>
            </w:r>
            <w:proofErr w:type="spellStart"/>
            <w:r w:rsidR="00460653" w:rsidRPr="00CF04DE">
              <w:rPr>
                <w:lang w:val="en-US"/>
              </w:rPr>
              <w:t>să</w:t>
            </w:r>
            <w:proofErr w:type="spellEnd"/>
            <w:r w:rsidR="00460653" w:rsidRPr="00CF04DE">
              <w:rPr>
                <w:lang w:val="en-US"/>
              </w:rPr>
              <w:t xml:space="preserve"> le </w:t>
            </w:r>
            <w:proofErr w:type="spellStart"/>
            <w:r w:rsidR="00460653" w:rsidRPr="00CF04DE">
              <w:rPr>
                <w:lang w:val="en-US"/>
              </w:rPr>
              <w:t>întocmească</w:t>
            </w:r>
            <w:proofErr w:type="spellEnd"/>
            <w:r w:rsidR="00460653" w:rsidRPr="00CF04DE">
              <w:rPr>
                <w:lang w:val="en-US"/>
              </w:rPr>
              <w:t xml:space="preserve"> </w:t>
            </w:r>
            <w:proofErr w:type="spellStart"/>
            <w:r w:rsidR="00460653" w:rsidRPr="00CF04DE">
              <w:rPr>
                <w:lang w:val="en-US"/>
              </w:rPr>
              <w:t>şi</w:t>
            </w:r>
            <w:proofErr w:type="spellEnd"/>
            <w:r w:rsidR="005D4B79" w:rsidRPr="00CF04DE">
              <w:rPr>
                <w:lang w:val="en-US"/>
              </w:rPr>
              <w:t xml:space="preserve"> </w:t>
            </w:r>
            <w:r w:rsidR="00460653" w:rsidRPr="00CF04DE">
              <w:rPr>
                <w:lang w:val="en-US"/>
              </w:rPr>
              <w:t>s</w:t>
            </w:r>
            <w:r w:rsidR="00183D79" w:rsidRPr="00CF04DE">
              <w:rPr>
                <w:lang w:val="en-US"/>
              </w:rPr>
              <w:t>u</w:t>
            </w:r>
            <w:r w:rsidR="00460653" w:rsidRPr="00CF04DE">
              <w:rPr>
                <w:lang w:val="en-US"/>
              </w:rPr>
              <w:t xml:space="preserve">nt </w:t>
            </w:r>
            <w:proofErr w:type="spellStart"/>
            <w:r w:rsidR="00460653" w:rsidRPr="00CF04DE">
              <w:rPr>
                <w:lang w:val="en-US"/>
              </w:rPr>
              <w:t>cerute</w:t>
            </w:r>
            <w:proofErr w:type="spellEnd"/>
            <w:r w:rsidR="00460653" w:rsidRPr="00CF04DE">
              <w:rPr>
                <w:lang w:val="en-US"/>
              </w:rPr>
              <w:t xml:space="preserve"> de </w:t>
            </w:r>
            <w:proofErr w:type="spellStart"/>
            <w:r w:rsidR="00460653" w:rsidRPr="00CF04DE">
              <w:rPr>
                <w:lang w:val="en-US"/>
              </w:rPr>
              <w:t>subantreprenorul</w:t>
            </w:r>
            <w:proofErr w:type="spellEnd"/>
            <w:r w:rsidR="00460653" w:rsidRPr="00CF04DE">
              <w:rPr>
                <w:lang w:val="en-US"/>
              </w:rPr>
              <w:t xml:space="preserve"> </w:t>
            </w:r>
            <w:proofErr w:type="spellStart"/>
            <w:r w:rsidR="00460653" w:rsidRPr="00CF04DE">
              <w:rPr>
                <w:lang w:val="en-US"/>
              </w:rPr>
              <w:t>proiectant</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puse</w:t>
            </w:r>
            <w:proofErr w:type="spellEnd"/>
            <w:r w:rsidR="00460653" w:rsidRPr="00CF04DE">
              <w:rPr>
                <w:lang w:val="en-US"/>
              </w:rPr>
              <w:t xml:space="preserve"> la </w:t>
            </w:r>
            <w:proofErr w:type="spellStart"/>
            <w:r w:rsidR="00460653" w:rsidRPr="00CF04DE">
              <w:rPr>
                <w:lang w:val="en-US"/>
              </w:rPr>
              <w:t>dispoziţia</w:t>
            </w:r>
            <w:proofErr w:type="spellEnd"/>
            <w:r w:rsidR="00460653" w:rsidRPr="00CF04DE">
              <w:rPr>
                <w:lang w:val="en-US"/>
              </w:rPr>
              <w:t xml:space="preserve"> </w:t>
            </w:r>
            <w:proofErr w:type="spellStart"/>
            <w:r w:rsidR="00460653" w:rsidRPr="00CF04DE">
              <w:rPr>
                <w:lang w:val="en-US"/>
              </w:rPr>
              <w:t>acestuia</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Antreprenor</w:t>
            </w:r>
            <w:proofErr w:type="spellEnd"/>
            <w:r w:rsidR="00460653" w:rsidRPr="00CF04DE">
              <w:rPr>
                <w:lang w:val="en-US"/>
              </w:rPr>
              <w:t xml:space="preserve">. </w:t>
            </w:r>
          </w:p>
          <w:p w14:paraId="56A353E0"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4.6. </w:t>
            </w:r>
            <w:proofErr w:type="spellStart"/>
            <w:r w:rsidR="00460653" w:rsidRPr="00CF04DE">
              <w:rPr>
                <w:lang w:val="en-US"/>
              </w:rPr>
              <w:t>Oferta</w:t>
            </w:r>
            <w:proofErr w:type="spellEnd"/>
            <w:r w:rsidR="00460653" w:rsidRPr="00CF04DE">
              <w:rPr>
                <w:lang w:val="en-US"/>
              </w:rPr>
              <w:t xml:space="preserve"> </w:t>
            </w:r>
            <w:proofErr w:type="spellStart"/>
            <w:r w:rsidR="00460653" w:rsidRPr="00CF04DE">
              <w:rPr>
                <w:lang w:val="en-US"/>
              </w:rPr>
              <w:t>adjudecată</w:t>
            </w:r>
            <w:proofErr w:type="spellEnd"/>
            <w:r w:rsidR="00460653" w:rsidRPr="00CF04DE">
              <w:rPr>
                <w:lang w:val="en-US"/>
              </w:rPr>
              <w:t xml:space="preserve"> face </w:t>
            </w:r>
            <w:proofErr w:type="spellStart"/>
            <w:r w:rsidR="00460653" w:rsidRPr="00CF04DE">
              <w:rPr>
                <w:lang w:val="en-US"/>
              </w:rPr>
              <w:t>parte</w:t>
            </w:r>
            <w:proofErr w:type="spellEnd"/>
            <w:r w:rsidR="00460653" w:rsidRPr="00CF04DE">
              <w:rPr>
                <w:lang w:val="en-US"/>
              </w:rPr>
              <w:t xml:space="preserve"> </w:t>
            </w:r>
            <w:proofErr w:type="spellStart"/>
            <w:r w:rsidR="00460653" w:rsidRPr="00CF04DE">
              <w:rPr>
                <w:lang w:val="en-US"/>
              </w:rPr>
              <w:t>integrantă</w:t>
            </w:r>
            <w:proofErr w:type="spellEnd"/>
            <w:r w:rsidR="00460653" w:rsidRPr="00CF04DE">
              <w:rPr>
                <w:lang w:val="en-US"/>
              </w:rPr>
              <w:t xml:space="preserve"> din contract. </w:t>
            </w:r>
            <w:proofErr w:type="spellStart"/>
            <w:r w:rsidR="00460653" w:rsidRPr="00CF04DE">
              <w:rPr>
                <w:lang w:val="en-US"/>
              </w:rPr>
              <w:t>Ea</w:t>
            </w:r>
            <w:proofErr w:type="spellEnd"/>
            <w:r w:rsidR="00460653" w:rsidRPr="00CF04DE">
              <w:rPr>
                <w:lang w:val="en-US"/>
              </w:rPr>
              <w:t xml:space="preserve"> trebuie </w:t>
            </w:r>
            <w:proofErr w:type="spellStart"/>
            <w:r w:rsidR="00460653" w:rsidRPr="00CF04DE">
              <w:rPr>
                <w:lang w:val="en-US"/>
              </w:rPr>
              <w:t>să</w:t>
            </w:r>
            <w:proofErr w:type="spellEnd"/>
            <w:r w:rsidR="00460653" w:rsidRPr="00CF04DE">
              <w:rPr>
                <w:lang w:val="en-US"/>
              </w:rPr>
              <w:t xml:space="preserve"> fie </w:t>
            </w:r>
            <w:proofErr w:type="spellStart"/>
            <w:r w:rsidR="00460653" w:rsidRPr="00CF04DE">
              <w:rPr>
                <w:lang w:val="en-US"/>
              </w:rPr>
              <w:t>corectă</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completă</w:t>
            </w:r>
            <w:proofErr w:type="spellEnd"/>
            <w:r w:rsidR="00460653" w:rsidRPr="00CF04DE">
              <w:rPr>
                <w:lang w:val="en-US"/>
              </w:rPr>
              <w:t xml:space="preserve">. </w:t>
            </w:r>
            <w:proofErr w:type="spellStart"/>
            <w:r w:rsidR="00460653" w:rsidRPr="00CF04DE">
              <w:rPr>
                <w:lang w:val="en-US"/>
              </w:rPr>
              <w:t>Preţurile</w:t>
            </w:r>
            <w:proofErr w:type="spellEnd"/>
            <w:r w:rsidR="00460653" w:rsidRPr="00CF04DE">
              <w:rPr>
                <w:lang w:val="en-US"/>
              </w:rPr>
              <w:t xml:space="preserve"> </w:t>
            </w:r>
            <w:proofErr w:type="spellStart"/>
            <w:r w:rsidR="00460653" w:rsidRPr="00CF04DE">
              <w:rPr>
                <w:lang w:val="en-US"/>
              </w:rPr>
              <w:t>stabilite</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w:t>
            </w:r>
            <w:proofErr w:type="spellStart"/>
            <w:r w:rsidR="00460653" w:rsidRPr="00CF04DE">
              <w:rPr>
                <w:lang w:val="en-US"/>
              </w:rPr>
              <w:t>acoperi</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obligaţiunile</w:t>
            </w:r>
            <w:proofErr w:type="spellEnd"/>
            <w:r w:rsidR="00460653" w:rsidRPr="00CF04DE">
              <w:rPr>
                <w:lang w:val="en-US"/>
              </w:rPr>
              <w:t xml:space="preserve"> din contract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operaţiunile</w:t>
            </w:r>
            <w:proofErr w:type="spellEnd"/>
            <w:r w:rsidR="00460653" w:rsidRPr="00CF04DE">
              <w:rPr>
                <w:lang w:val="en-US"/>
              </w:rPr>
              <w:t xml:space="preserve"> pentru </w:t>
            </w:r>
            <w:proofErr w:type="spellStart"/>
            <w:r w:rsidR="00460653" w:rsidRPr="00CF04DE">
              <w:rPr>
                <w:lang w:val="en-US"/>
              </w:rPr>
              <w:t>terminarea</w:t>
            </w:r>
            <w:proofErr w:type="spellEnd"/>
            <w:r w:rsidR="00460653" w:rsidRPr="00CF04DE">
              <w:rPr>
                <w:lang w:val="en-US"/>
              </w:rPr>
              <w:t xml:space="preserve"> </w:t>
            </w:r>
            <w:proofErr w:type="spellStart"/>
            <w:r w:rsidR="00460653" w:rsidRPr="00CF04DE">
              <w:rPr>
                <w:lang w:val="en-US"/>
              </w:rPr>
              <w:t>şi</w:t>
            </w:r>
            <w:proofErr w:type="spellEnd"/>
            <w:r w:rsidR="005D4B79" w:rsidRPr="00CF04DE">
              <w:rPr>
                <w:lang w:val="en-US"/>
              </w:rPr>
              <w:t xml:space="preserve"> </w:t>
            </w:r>
            <w:proofErr w:type="spellStart"/>
            <w:r w:rsidR="00460653" w:rsidRPr="00CF04DE">
              <w:rPr>
                <w:lang w:val="en-US"/>
              </w:rPr>
              <w:t>întreţinerea</w:t>
            </w:r>
            <w:proofErr w:type="spellEnd"/>
            <w:r w:rsidR="00460653" w:rsidRPr="00CF04DE">
              <w:rPr>
                <w:lang w:val="en-US"/>
              </w:rPr>
              <w:t xml:space="preserve"> </w:t>
            </w:r>
            <w:proofErr w:type="spellStart"/>
            <w:r w:rsidR="00460653" w:rsidRPr="00CF04DE">
              <w:rPr>
                <w:lang w:val="en-US"/>
              </w:rPr>
              <w:t>corespunzătoare</w:t>
            </w:r>
            <w:proofErr w:type="spellEnd"/>
            <w:r w:rsidR="00460653" w:rsidRPr="00CF04DE">
              <w:rPr>
                <w:lang w:val="en-US"/>
              </w:rPr>
              <w:t xml:space="preserve"> a </w:t>
            </w:r>
            <w:proofErr w:type="spellStart"/>
            <w:r w:rsidR="00460653" w:rsidRPr="00CF04DE">
              <w:rPr>
                <w:lang w:val="en-US"/>
              </w:rPr>
              <w:t>lucrărilor</w:t>
            </w:r>
            <w:proofErr w:type="spellEnd"/>
            <w:r w:rsidR="00460653" w:rsidRPr="00CF04DE">
              <w:rPr>
                <w:lang w:val="en-US"/>
              </w:rPr>
              <w:t xml:space="preserve">. </w:t>
            </w:r>
          </w:p>
          <w:p w14:paraId="52D590A4"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4.7.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nu </w:t>
            </w:r>
            <w:proofErr w:type="spellStart"/>
            <w:r w:rsidR="00460653" w:rsidRPr="00CF04DE">
              <w:rPr>
                <w:lang w:val="en-US"/>
              </w:rPr>
              <w:t>emite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timp</w:t>
            </w:r>
            <w:proofErr w:type="spellEnd"/>
            <w:r w:rsidR="00460653" w:rsidRPr="00CF04DE">
              <w:rPr>
                <w:lang w:val="en-US"/>
              </w:rPr>
              <w:t xml:space="preserve"> </w:t>
            </w:r>
            <w:proofErr w:type="spellStart"/>
            <w:r w:rsidR="00460653" w:rsidRPr="00CF04DE">
              <w:rPr>
                <w:lang w:val="en-US"/>
              </w:rPr>
              <w:t>util</w:t>
            </w:r>
            <w:proofErr w:type="spellEnd"/>
            <w:r w:rsidR="00460653" w:rsidRPr="00CF04DE">
              <w:rPr>
                <w:lang w:val="en-US"/>
              </w:rPr>
              <w:t xml:space="preserve"> </w:t>
            </w:r>
            <w:proofErr w:type="spellStart"/>
            <w:r w:rsidR="00460653" w:rsidRPr="00CF04DE">
              <w:rPr>
                <w:lang w:val="en-US"/>
              </w:rPr>
              <w:t>dispoziţii</w:t>
            </w:r>
            <w:proofErr w:type="spellEnd"/>
            <w:r w:rsidR="00460653" w:rsidRPr="00CF04DE">
              <w:rPr>
                <w:lang w:val="en-US"/>
              </w:rPr>
              <w:t xml:space="preserve"> </w:t>
            </w:r>
            <w:proofErr w:type="spellStart"/>
            <w:r w:rsidR="00460653" w:rsidRPr="00CF04DE">
              <w:rPr>
                <w:lang w:val="en-US"/>
              </w:rPr>
              <w:t>suplimentare</w:t>
            </w:r>
            <w:proofErr w:type="spellEnd"/>
            <w:r w:rsidR="00460653" w:rsidRPr="00CF04DE">
              <w:rPr>
                <w:lang w:val="en-US"/>
              </w:rPr>
              <w:t xml:space="preserve"> care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conţină</w:t>
            </w:r>
            <w:proofErr w:type="spellEnd"/>
            <w:r w:rsidR="005D4B79" w:rsidRPr="00CF04DE">
              <w:rPr>
                <w:lang w:val="en-US"/>
              </w:rPr>
              <w:t xml:space="preserve"> </w:t>
            </w:r>
            <w:proofErr w:type="spellStart"/>
            <w:r w:rsidR="00460653" w:rsidRPr="00CF04DE">
              <w:rPr>
                <w:lang w:val="en-US"/>
              </w:rPr>
              <w:t>instrucţiuni</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aprobări</w:t>
            </w:r>
            <w:proofErr w:type="spellEnd"/>
            <w:r w:rsidR="00460653" w:rsidRPr="00CF04DE">
              <w:rPr>
                <w:lang w:val="en-US"/>
              </w:rPr>
              <w:t xml:space="preserve">, </w:t>
            </w:r>
            <w:proofErr w:type="spellStart"/>
            <w:r w:rsidR="00460653" w:rsidRPr="00CF04DE">
              <w:rPr>
                <w:lang w:val="en-US"/>
              </w:rPr>
              <w:t>ordine</w:t>
            </w:r>
            <w:proofErr w:type="spellEnd"/>
            <w:r w:rsidR="00460653" w:rsidRPr="00CF04DE">
              <w:rPr>
                <w:lang w:val="en-US"/>
              </w:rPr>
              <w:t xml:space="preserve">, directive,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detalii</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notifica</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w:t>
            </w:r>
            <w:proofErr w:type="spellStart"/>
            <w:r w:rsidR="00460653" w:rsidRPr="00CF04DE">
              <w:rPr>
                <w:lang w:val="en-US"/>
              </w:rPr>
              <w:t>scrisori</w:t>
            </w:r>
            <w:proofErr w:type="spellEnd"/>
            <w:r w:rsidR="00460653" w:rsidRPr="00CF04DE">
              <w:rPr>
                <w:lang w:val="en-US"/>
              </w:rPr>
              <w:t xml:space="preserve">, de </w:t>
            </w:r>
            <w:proofErr w:type="spellStart"/>
            <w:r w:rsidR="00460653" w:rsidRPr="00CF04DE">
              <w:rPr>
                <w:lang w:val="en-US"/>
              </w:rPr>
              <w:t>c</w:t>
            </w:r>
            <w:r w:rsidR="00183D79" w:rsidRPr="00CF04DE">
              <w:rPr>
                <w:lang w:val="en-US"/>
              </w:rPr>
              <w:t>â</w:t>
            </w:r>
            <w:r w:rsidR="00460653" w:rsidRPr="00CF04DE">
              <w:rPr>
                <w:lang w:val="en-US"/>
              </w:rPr>
              <w:t>te</w:t>
            </w:r>
            <w:proofErr w:type="spellEnd"/>
            <w:r w:rsidR="00460653" w:rsidRPr="00CF04DE">
              <w:rPr>
                <w:lang w:val="en-US"/>
              </w:rPr>
              <w:t xml:space="preserve"> </w:t>
            </w:r>
            <w:proofErr w:type="spellStart"/>
            <w:r w:rsidR="00460653" w:rsidRPr="00CF04DE">
              <w:rPr>
                <w:lang w:val="en-US"/>
              </w:rPr>
              <w:t>ori</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posibil</w:t>
            </w:r>
            <w:proofErr w:type="spellEnd"/>
            <w:r w:rsidR="00460653" w:rsidRPr="00CF04DE">
              <w:rPr>
                <w:lang w:val="en-US"/>
              </w:rPr>
              <w:t xml:space="preserve">, </w:t>
            </w:r>
            <w:proofErr w:type="spellStart"/>
            <w:r w:rsidR="00460653" w:rsidRPr="00CF04DE">
              <w:rPr>
                <w:lang w:val="en-US"/>
              </w:rPr>
              <w:t>că</w:t>
            </w:r>
            <w:proofErr w:type="spellEnd"/>
            <w:r w:rsidR="00460653" w:rsidRPr="00CF04DE">
              <w:rPr>
                <w:lang w:val="en-US"/>
              </w:rPr>
              <w:t xml:space="preserve"> </w:t>
            </w:r>
            <w:proofErr w:type="spellStart"/>
            <w:r w:rsidR="00460653" w:rsidRPr="00CF04DE">
              <w:rPr>
                <w:lang w:val="en-US"/>
              </w:rPr>
              <w:t>acestea</w:t>
            </w:r>
            <w:proofErr w:type="spellEnd"/>
            <w:r w:rsidR="00460653" w:rsidRPr="00CF04DE">
              <w:rPr>
                <w:lang w:val="en-US"/>
              </w:rPr>
              <w:t xml:space="preserve"> pot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provoace</w:t>
            </w:r>
            <w:proofErr w:type="spellEnd"/>
            <w:r w:rsidR="00460653" w:rsidRPr="00CF04DE">
              <w:rPr>
                <w:lang w:val="en-US"/>
              </w:rPr>
              <w:t xml:space="preserve"> </w:t>
            </w:r>
            <w:proofErr w:type="spellStart"/>
            <w:r w:rsidR="00460653" w:rsidRPr="00CF04DE">
              <w:rPr>
                <w:lang w:val="en-US"/>
              </w:rPr>
              <w:t>înt</w:t>
            </w:r>
            <w:r w:rsidR="00183D79" w:rsidRPr="00CF04DE">
              <w:rPr>
                <w:lang w:val="en-US"/>
              </w:rPr>
              <w:t>â</w:t>
            </w:r>
            <w:r w:rsidR="00460653" w:rsidRPr="00CF04DE">
              <w:rPr>
                <w:lang w:val="en-US"/>
              </w:rPr>
              <w:t>rzieri</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întreruperi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desfăşurarea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Notificarea</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conţine</w:t>
            </w:r>
            <w:proofErr w:type="spellEnd"/>
            <w:r w:rsidR="00460653" w:rsidRPr="00CF04DE">
              <w:rPr>
                <w:lang w:val="en-US"/>
              </w:rPr>
              <w:t xml:space="preserve"> </w:t>
            </w:r>
            <w:proofErr w:type="spellStart"/>
            <w:r w:rsidR="00460653" w:rsidRPr="00CF04DE">
              <w:rPr>
                <w:lang w:val="en-US"/>
              </w:rPr>
              <w:t>detaliile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dispoziţiile</w:t>
            </w:r>
            <w:proofErr w:type="spellEnd"/>
            <w:r w:rsidR="00460653" w:rsidRPr="00CF04DE">
              <w:rPr>
                <w:lang w:val="en-US"/>
              </w:rPr>
              <w:t xml:space="preserve"> </w:t>
            </w:r>
            <w:proofErr w:type="spellStart"/>
            <w:r w:rsidR="00460653" w:rsidRPr="00CF04DE">
              <w:rPr>
                <w:lang w:val="en-US"/>
              </w:rPr>
              <w:t>ce</w:t>
            </w:r>
            <w:proofErr w:type="spellEnd"/>
            <w:r w:rsidR="00460653" w:rsidRPr="00CF04DE">
              <w:rPr>
                <w:lang w:val="en-US"/>
              </w:rPr>
              <w:t xml:space="preserve"> se </w:t>
            </w:r>
            <w:proofErr w:type="spellStart"/>
            <w:r w:rsidR="00460653" w:rsidRPr="00CF04DE">
              <w:rPr>
                <w:lang w:val="en-US"/>
              </w:rPr>
              <w:t>cer</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specifica</w:t>
            </w:r>
            <w:proofErr w:type="spellEnd"/>
            <w:r w:rsidR="00460653" w:rsidRPr="00CF04DE">
              <w:rPr>
                <w:lang w:val="en-US"/>
              </w:rPr>
              <w:t xml:space="preserve"> data la care </w:t>
            </w:r>
            <w:proofErr w:type="spellStart"/>
            <w:r w:rsidR="00460653" w:rsidRPr="00CF04DE">
              <w:rPr>
                <w:lang w:val="en-US"/>
              </w:rPr>
              <w:t>acestea</w:t>
            </w:r>
            <w:proofErr w:type="spellEnd"/>
            <w:r w:rsidR="00460653" w:rsidRPr="00CF04DE">
              <w:rPr>
                <w:lang w:val="en-US"/>
              </w:rPr>
              <w:t xml:space="preserve"> au fost </w:t>
            </w:r>
            <w:proofErr w:type="spellStart"/>
            <w:r w:rsidR="00460653" w:rsidRPr="00CF04DE">
              <w:rPr>
                <w:lang w:val="en-US"/>
              </w:rPr>
              <w:t>necesare</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întârzierile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întreruperile</w:t>
            </w:r>
            <w:proofErr w:type="spellEnd"/>
            <w:r w:rsidR="00460653" w:rsidRPr="00CF04DE">
              <w:rPr>
                <w:lang w:val="en-US"/>
              </w:rPr>
              <w:t xml:space="preserve"> </w:t>
            </w:r>
            <w:proofErr w:type="spellStart"/>
            <w:r w:rsidR="00460653" w:rsidRPr="00CF04DE">
              <w:rPr>
                <w:lang w:val="en-US"/>
              </w:rPr>
              <w:t>ce</w:t>
            </w:r>
            <w:proofErr w:type="spellEnd"/>
            <w:r w:rsidR="00460653" w:rsidRPr="00CF04DE">
              <w:rPr>
                <w:lang w:val="en-US"/>
              </w:rPr>
              <w:t xml:space="preserve"> </w:t>
            </w:r>
            <w:proofErr w:type="spellStart"/>
            <w:r w:rsidR="00460653" w:rsidRPr="00CF04DE">
              <w:rPr>
                <w:lang w:val="en-US"/>
              </w:rPr>
              <w:t>survin</w:t>
            </w:r>
            <w:proofErr w:type="spellEnd"/>
            <w:r w:rsidR="00460653" w:rsidRPr="00CF04DE">
              <w:rPr>
                <w:lang w:val="en-US"/>
              </w:rPr>
              <w:t xml:space="preserve"> </w:t>
            </w:r>
            <w:proofErr w:type="spellStart"/>
            <w:r w:rsidR="00460653" w:rsidRPr="00CF04DE">
              <w:rPr>
                <w:lang w:val="en-US"/>
              </w:rPr>
              <w:t>datorită</w:t>
            </w:r>
            <w:proofErr w:type="spellEnd"/>
            <w:r w:rsidR="00460653" w:rsidRPr="00CF04DE">
              <w:rPr>
                <w:lang w:val="en-US"/>
              </w:rPr>
              <w:t xml:space="preserve"> </w:t>
            </w:r>
            <w:proofErr w:type="spellStart"/>
            <w:r w:rsidR="00460653" w:rsidRPr="00CF04DE">
              <w:rPr>
                <w:lang w:val="en-US"/>
              </w:rPr>
              <w:t>lipsei</w:t>
            </w:r>
            <w:proofErr w:type="spellEnd"/>
            <w:r w:rsidR="00460653" w:rsidRPr="00CF04DE">
              <w:rPr>
                <w:lang w:val="en-US"/>
              </w:rPr>
              <w:t xml:space="preserve"> </w:t>
            </w:r>
            <w:proofErr w:type="spellStart"/>
            <w:r w:rsidR="00460653" w:rsidRPr="00CF04DE">
              <w:rPr>
                <w:lang w:val="en-US"/>
              </w:rPr>
              <w:t>acestor</w:t>
            </w:r>
            <w:proofErr w:type="spellEnd"/>
            <w:r w:rsidR="00460653" w:rsidRPr="00CF04DE">
              <w:rPr>
                <w:lang w:val="en-US"/>
              </w:rPr>
              <w:t xml:space="preserve"> </w:t>
            </w:r>
            <w:proofErr w:type="spellStart"/>
            <w:r w:rsidR="00460653" w:rsidRPr="00CF04DE">
              <w:rPr>
                <w:lang w:val="en-US"/>
              </w:rPr>
              <w:t>documente</w:t>
            </w:r>
            <w:proofErr w:type="spellEnd"/>
            <w:r w:rsidR="00460653" w:rsidRPr="00CF04DE">
              <w:rPr>
                <w:lang w:val="en-US"/>
              </w:rPr>
              <w:t xml:space="preserve">. </w:t>
            </w:r>
          </w:p>
          <w:p w14:paraId="661ABC5E"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4.8. </w:t>
            </w:r>
            <w:proofErr w:type="spellStart"/>
            <w:r w:rsidR="00460653" w:rsidRPr="00CF04DE">
              <w:rPr>
                <w:lang w:val="en-US"/>
              </w:rPr>
              <w:t>Întreaga</w:t>
            </w:r>
            <w:proofErr w:type="spellEnd"/>
            <w:r w:rsidR="00460653" w:rsidRPr="00CF04DE">
              <w:rPr>
                <w:lang w:val="en-US"/>
              </w:rPr>
              <w:t xml:space="preserve"> </w:t>
            </w:r>
            <w:proofErr w:type="spellStart"/>
            <w:r w:rsidR="00460653" w:rsidRPr="00CF04DE">
              <w:rPr>
                <w:lang w:val="en-US"/>
              </w:rPr>
              <w:t>documentaţie</w:t>
            </w:r>
            <w:proofErr w:type="spellEnd"/>
            <w:r w:rsidR="00460653" w:rsidRPr="00CF04DE">
              <w:rPr>
                <w:lang w:val="en-US"/>
              </w:rPr>
              <w:t xml:space="preserve"> </w:t>
            </w:r>
            <w:proofErr w:type="spellStart"/>
            <w:r w:rsidR="00460653" w:rsidRPr="00CF04DE">
              <w:rPr>
                <w:lang w:val="en-US"/>
              </w:rPr>
              <w:t>necesară</w:t>
            </w:r>
            <w:proofErr w:type="spellEnd"/>
            <w:r w:rsidR="00460653" w:rsidRPr="00CF04DE">
              <w:rPr>
                <w:lang w:val="en-US"/>
              </w:rPr>
              <w:t xml:space="preserve"> pentru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de </w:t>
            </w:r>
            <w:proofErr w:type="spellStart"/>
            <w:r w:rsidR="00460653" w:rsidRPr="00CF04DE">
              <w:rPr>
                <w:lang w:val="en-US"/>
              </w:rPr>
              <w:t>subantrepriză</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pusă</w:t>
            </w:r>
            <w:proofErr w:type="spellEnd"/>
            <w:r w:rsidR="00460653" w:rsidRPr="00CF04DE">
              <w:rPr>
                <w:lang w:val="en-US"/>
              </w:rPr>
              <w:t xml:space="preserve"> la </w:t>
            </w:r>
            <w:proofErr w:type="spellStart"/>
            <w:r w:rsidR="00460653" w:rsidRPr="00CF04DE">
              <w:rPr>
                <w:lang w:val="en-US"/>
              </w:rPr>
              <w:t>dispoziţia</w:t>
            </w:r>
            <w:proofErr w:type="spellEnd"/>
            <w:r w:rsidR="00460653" w:rsidRPr="00CF04DE">
              <w:rPr>
                <w:lang w:val="en-US"/>
              </w:rPr>
              <w:t xml:space="preserve"> </w:t>
            </w:r>
            <w:proofErr w:type="spellStart"/>
            <w:r w:rsidR="00460653" w:rsidRPr="00CF04DE">
              <w:rPr>
                <w:lang w:val="en-US"/>
              </w:rPr>
              <w:t>subantreprenorilor</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fără</w:t>
            </w:r>
            <w:proofErr w:type="spellEnd"/>
            <w:r w:rsidR="00460653" w:rsidRPr="00CF04DE">
              <w:rPr>
                <w:lang w:val="en-US"/>
              </w:rPr>
              <w:t xml:space="preserve"> </w:t>
            </w:r>
            <w:proofErr w:type="spellStart"/>
            <w:r w:rsidR="00460653" w:rsidRPr="00CF04DE">
              <w:rPr>
                <w:lang w:val="en-US"/>
              </w:rPr>
              <w:t>plată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termenele</w:t>
            </w:r>
            <w:proofErr w:type="spellEnd"/>
            <w:r w:rsidR="00460653" w:rsidRPr="00CF04DE">
              <w:rPr>
                <w:lang w:val="en-US"/>
              </w:rPr>
              <w:t xml:space="preserve"> din </w:t>
            </w:r>
            <w:proofErr w:type="spellStart"/>
            <w:r w:rsidR="00460653" w:rsidRPr="00CF04DE">
              <w:rPr>
                <w:lang w:val="en-US"/>
              </w:rPr>
              <w:t>subcontracte</w:t>
            </w:r>
            <w:proofErr w:type="spellEnd"/>
            <w:r w:rsidR="00460653" w:rsidRPr="00CF04DE">
              <w:rPr>
                <w:lang w:val="en-US"/>
              </w:rPr>
              <w:t xml:space="preserve"> (</w:t>
            </w:r>
            <w:proofErr w:type="spellStart"/>
            <w:r w:rsidR="00460653" w:rsidRPr="00CF04DE">
              <w:rPr>
                <w:lang w:val="en-US"/>
              </w:rPr>
              <w:t>contracte</w:t>
            </w:r>
            <w:proofErr w:type="spellEnd"/>
            <w:r w:rsidR="00460653" w:rsidRPr="00CF04DE">
              <w:rPr>
                <w:lang w:val="en-US"/>
              </w:rPr>
              <w:t xml:space="preserve"> de </w:t>
            </w:r>
            <w:proofErr w:type="spellStart"/>
            <w:r w:rsidR="00460653" w:rsidRPr="00CF04DE">
              <w:rPr>
                <w:lang w:val="en-US"/>
              </w:rPr>
              <w:t>subantrepriză</w:t>
            </w:r>
            <w:proofErr w:type="spellEnd"/>
            <w:r w:rsidR="00460653" w:rsidRPr="00CF04DE">
              <w:rPr>
                <w:lang w:val="en-US"/>
              </w:rPr>
              <w:t xml:space="preserve">), </w:t>
            </w:r>
            <w:proofErr w:type="spellStart"/>
            <w:r w:rsidR="00460653" w:rsidRPr="00CF04DE">
              <w:rPr>
                <w:lang w:val="en-US"/>
              </w:rPr>
              <w:t>stabilite</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w:t>
            </w:r>
            <w:proofErr w:type="spellStart"/>
            <w:r w:rsidR="00460653" w:rsidRPr="00CF04DE">
              <w:rPr>
                <w:lang w:val="en-US"/>
              </w:rPr>
              <w:t>graficul</w:t>
            </w:r>
            <w:proofErr w:type="spellEnd"/>
            <w:r w:rsidR="00460653" w:rsidRPr="00CF04DE">
              <w:rPr>
                <w:lang w:val="en-US"/>
              </w:rPr>
              <w:t xml:space="preserve"> de </w:t>
            </w:r>
            <w:proofErr w:type="spellStart"/>
            <w:r w:rsidR="00460653" w:rsidRPr="00CF04DE">
              <w:rPr>
                <w:lang w:val="en-US"/>
              </w:rPr>
              <w:t>execuţie</w:t>
            </w:r>
            <w:proofErr w:type="spellEnd"/>
            <w:r w:rsidR="00460653" w:rsidRPr="00CF04DE">
              <w:rPr>
                <w:lang w:val="en-US"/>
              </w:rPr>
              <w:t xml:space="preserve">. </w:t>
            </w:r>
          </w:p>
          <w:p w14:paraId="2AB9455B"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4.9.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executa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întreţine</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asigura</w:t>
            </w:r>
            <w:proofErr w:type="spellEnd"/>
            <w:r w:rsidR="00460653" w:rsidRPr="00CF04DE">
              <w:rPr>
                <w:lang w:val="en-US"/>
              </w:rPr>
              <w:t xml:space="preserve"> </w:t>
            </w:r>
            <w:proofErr w:type="spellStart"/>
            <w:r w:rsidR="00460653" w:rsidRPr="00CF04DE">
              <w:rPr>
                <w:lang w:val="en-US"/>
              </w:rPr>
              <w:t>forţa</w:t>
            </w:r>
            <w:proofErr w:type="spellEnd"/>
            <w:r w:rsidR="00460653" w:rsidRPr="00CF04DE">
              <w:rPr>
                <w:lang w:val="en-US"/>
              </w:rPr>
              <w:t xml:space="preserve"> de </w:t>
            </w:r>
            <w:proofErr w:type="spellStart"/>
            <w:r w:rsidR="00460653" w:rsidRPr="00CF04DE">
              <w:rPr>
                <w:lang w:val="en-US"/>
              </w:rPr>
              <w:t>muncă</w:t>
            </w:r>
            <w:proofErr w:type="spellEnd"/>
            <w:r w:rsidR="00460653" w:rsidRPr="00CF04DE">
              <w:rPr>
                <w:lang w:val="en-US"/>
              </w:rPr>
              <w:t xml:space="preserve">, </w:t>
            </w:r>
            <w:proofErr w:type="spellStart"/>
            <w:r w:rsidR="00460653" w:rsidRPr="00CF04DE">
              <w:rPr>
                <w:lang w:val="en-US"/>
              </w:rPr>
              <w:t>materialele</w:t>
            </w:r>
            <w:proofErr w:type="spellEnd"/>
            <w:r w:rsidR="00460653" w:rsidRPr="00CF04DE">
              <w:rPr>
                <w:lang w:val="en-US"/>
              </w:rPr>
              <w:t xml:space="preserve">, </w:t>
            </w:r>
            <w:proofErr w:type="spellStart"/>
            <w:r w:rsidR="00460653" w:rsidRPr="00CF04DE">
              <w:rPr>
                <w:lang w:val="en-US"/>
              </w:rPr>
              <w:t>utilajele</w:t>
            </w:r>
            <w:proofErr w:type="spellEnd"/>
            <w:r w:rsidR="00460653" w:rsidRPr="00CF04DE">
              <w:rPr>
                <w:lang w:val="en-US"/>
              </w:rPr>
              <w:t xml:space="preserve"> de </w:t>
            </w:r>
            <w:proofErr w:type="spellStart"/>
            <w:r w:rsidR="00460653" w:rsidRPr="00CF04DE">
              <w:rPr>
                <w:lang w:val="en-US"/>
              </w:rPr>
              <w:t>construcţiişi</w:t>
            </w:r>
            <w:proofErr w:type="spellEnd"/>
            <w:r w:rsidR="00460653" w:rsidRPr="00CF04DE">
              <w:rPr>
                <w:lang w:val="en-US"/>
              </w:rPr>
              <w:t xml:space="preserve"> </w:t>
            </w:r>
            <w:proofErr w:type="spellStart"/>
            <w:r w:rsidR="00460653" w:rsidRPr="00CF04DE">
              <w:rPr>
                <w:lang w:val="en-US"/>
              </w:rPr>
              <w:t>obiectele</w:t>
            </w:r>
            <w:proofErr w:type="spellEnd"/>
            <w:r w:rsidR="00460653" w:rsidRPr="00CF04DE">
              <w:rPr>
                <w:lang w:val="en-US"/>
              </w:rPr>
              <w:t xml:space="preserve"> cu </w:t>
            </w:r>
            <w:proofErr w:type="spellStart"/>
            <w:r w:rsidR="00460653" w:rsidRPr="00CF04DE">
              <w:rPr>
                <w:lang w:val="en-US"/>
              </w:rPr>
              <w:t>caracter</w:t>
            </w:r>
            <w:proofErr w:type="spellEnd"/>
            <w:r w:rsidR="00460653" w:rsidRPr="00CF04DE">
              <w:rPr>
                <w:lang w:val="en-US"/>
              </w:rPr>
              <w:t xml:space="preserve"> </w:t>
            </w:r>
            <w:proofErr w:type="spellStart"/>
            <w:r w:rsidR="00460653" w:rsidRPr="00CF04DE">
              <w:rPr>
                <w:lang w:val="en-US"/>
              </w:rPr>
              <w:t>provizoriu</w:t>
            </w:r>
            <w:proofErr w:type="spellEnd"/>
            <w:r w:rsidR="00460653" w:rsidRPr="00CF04DE">
              <w:rPr>
                <w:lang w:val="en-US"/>
              </w:rPr>
              <w:t xml:space="preserve"> pentru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îşi</w:t>
            </w:r>
            <w:proofErr w:type="spellEnd"/>
            <w:r w:rsidR="00460653" w:rsidRPr="00CF04DE">
              <w:rPr>
                <w:lang w:val="en-US"/>
              </w:rPr>
              <w:t xml:space="preserve"> </w:t>
            </w:r>
            <w:proofErr w:type="spellStart"/>
            <w:r w:rsidR="00460653" w:rsidRPr="00CF04DE">
              <w:rPr>
                <w:lang w:val="en-US"/>
              </w:rPr>
              <w:t>asumă</w:t>
            </w:r>
            <w:proofErr w:type="spellEnd"/>
            <w:r w:rsidR="00460653" w:rsidRPr="00CF04DE">
              <w:rPr>
                <w:lang w:val="en-US"/>
              </w:rPr>
              <w:t xml:space="preserve"> </w:t>
            </w:r>
            <w:proofErr w:type="spellStart"/>
            <w:r w:rsidR="00460653" w:rsidRPr="00CF04DE">
              <w:rPr>
                <w:lang w:val="en-US"/>
              </w:rPr>
              <w:t>întreaga</w:t>
            </w:r>
            <w:proofErr w:type="spellEnd"/>
            <w:r w:rsidR="00460653" w:rsidRPr="00CF04DE">
              <w:rPr>
                <w:lang w:val="en-US"/>
              </w:rPr>
              <w:t xml:space="preserve"> </w:t>
            </w:r>
            <w:proofErr w:type="spellStart"/>
            <w:r w:rsidR="00460653" w:rsidRPr="00CF04DE">
              <w:rPr>
                <w:lang w:val="en-US"/>
              </w:rPr>
              <w:t>responsabilitate</w:t>
            </w:r>
            <w:proofErr w:type="spellEnd"/>
            <w:r w:rsidR="00460653" w:rsidRPr="00CF04DE">
              <w:rPr>
                <w:lang w:val="en-US"/>
              </w:rPr>
              <w:t xml:space="preserve"> pentru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operaţiunile</w:t>
            </w:r>
            <w:proofErr w:type="spellEnd"/>
            <w:r w:rsidR="00460653" w:rsidRPr="00CF04DE">
              <w:rPr>
                <w:lang w:val="en-US"/>
              </w:rPr>
              <w:t xml:space="preserve"> </w:t>
            </w:r>
            <w:proofErr w:type="spellStart"/>
            <w:r w:rsidR="00460653" w:rsidRPr="00CF04DE">
              <w:rPr>
                <w:lang w:val="en-US"/>
              </w:rPr>
              <w:t>executate</w:t>
            </w:r>
            <w:proofErr w:type="spellEnd"/>
            <w:r w:rsidR="00460653" w:rsidRPr="00CF04DE">
              <w:rPr>
                <w:lang w:val="en-US"/>
              </w:rPr>
              <w:t xml:space="preserve"> pe </w:t>
            </w:r>
            <w:proofErr w:type="spellStart"/>
            <w:r w:rsidR="00460653" w:rsidRPr="00CF04DE">
              <w:rPr>
                <w:lang w:val="en-US"/>
              </w:rPr>
              <w:t>şantier</w:t>
            </w:r>
            <w:proofErr w:type="spellEnd"/>
            <w:r w:rsidR="005D4B79" w:rsidRPr="00CF04DE">
              <w:rPr>
                <w:lang w:val="en-US"/>
              </w:rPr>
              <w:t xml:space="preserve"> </w:t>
            </w:r>
            <w:proofErr w:type="spellStart"/>
            <w:r w:rsidR="00460653" w:rsidRPr="00CF04DE">
              <w:rPr>
                <w:lang w:val="en-US"/>
              </w:rPr>
              <w:t>şi</w:t>
            </w:r>
            <w:proofErr w:type="spellEnd"/>
            <w:r w:rsidR="00460653" w:rsidRPr="00CF04DE">
              <w:rPr>
                <w:lang w:val="en-US"/>
              </w:rPr>
              <w:t xml:space="preserve"> pentru </w:t>
            </w:r>
            <w:proofErr w:type="spellStart"/>
            <w:r w:rsidR="00460653" w:rsidRPr="00CF04DE">
              <w:rPr>
                <w:lang w:val="en-US"/>
              </w:rPr>
              <w:t>procedeele</w:t>
            </w:r>
            <w:proofErr w:type="spellEnd"/>
            <w:r w:rsidR="00460653" w:rsidRPr="00CF04DE">
              <w:rPr>
                <w:lang w:val="en-US"/>
              </w:rPr>
              <w:t xml:space="preserve"> de </w:t>
            </w:r>
            <w:proofErr w:type="spellStart"/>
            <w:r w:rsidR="00460653" w:rsidRPr="00CF04DE">
              <w:rPr>
                <w:lang w:val="en-US"/>
              </w:rPr>
              <w:t>execuţie</w:t>
            </w:r>
            <w:proofErr w:type="spellEnd"/>
            <w:r w:rsidR="00460653" w:rsidRPr="00CF04DE">
              <w:rPr>
                <w:lang w:val="en-US"/>
              </w:rPr>
              <w:t xml:space="preserve"> </w:t>
            </w:r>
            <w:proofErr w:type="spellStart"/>
            <w:r w:rsidR="00460653" w:rsidRPr="00CF04DE">
              <w:rPr>
                <w:lang w:val="en-US"/>
              </w:rPr>
              <w:t>utilizate</w:t>
            </w:r>
            <w:proofErr w:type="spellEnd"/>
            <w:r w:rsidR="00460653" w:rsidRPr="00CF04DE">
              <w:rPr>
                <w:lang w:val="en-US"/>
              </w:rPr>
              <w:t xml:space="preserve">. </w:t>
            </w:r>
          </w:p>
          <w:p w14:paraId="20A67A6B"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4.10.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w:t>
            </w:r>
            <w:proofErr w:type="spellStart"/>
            <w:r w:rsidR="002F6A1E" w:rsidRPr="00CF04DE">
              <w:rPr>
                <w:lang w:val="en-US"/>
              </w:rPr>
              <w:t>atribuirea</w:t>
            </w:r>
            <w:proofErr w:type="spellEnd"/>
            <w:r w:rsidR="002F6A1E" w:rsidRPr="00CF04DE">
              <w:rPr>
                <w:lang w:val="en-US"/>
              </w:rPr>
              <w:t xml:space="preserve"> </w:t>
            </w:r>
            <w:proofErr w:type="spellStart"/>
            <w:r w:rsidR="00460653" w:rsidRPr="00CF04DE">
              <w:rPr>
                <w:lang w:val="en-US"/>
              </w:rPr>
              <w:t>ofertei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favoarea</w:t>
            </w:r>
            <w:proofErr w:type="spellEnd"/>
            <w:r w:rsidR="00460653" w:rsidRPr="00CF04DE">
              <w:rPr>
                <w:lang w:val="en-US"/>
              </w:rPr>
              <w:t xml:space="preserve"> </w:t>
            </w:r>
            <w:proofErr w:type="spellStart"/>
            <w:r w:rsidR="00460653" w:rsidRPr="00CF04DE">
              <w:rPr>
                <w:lang w:val="en-US"/>
              </w:rPr>
              <w:t>sa</w:t>
            </w:r>
            <w:proofErr w:type="spellEnd"/>
            <w:r w:rsidR="00460653" w:rsidRPr="00CF04DE">
              <w:rPr>
                <w:lang w:val="en-US"/>
              </w:rPr>
              <w:t xml:space="preserve">, se </w:t>
            </w:r>
            <w:proofErr w:type="spellStart"/>
            <w:r w:rsidR="00460653" w:rsidRPr="00CF04DE">
              <w:rPr>
                <w:lang w:val="en-US"/>
              </w:rPr>
              <w:t>angajează</w:t>
            </w:r>
            <w:proofErr w:type="spellEnd"/>
            <w:r w:rsidR="00460653" w:rsidRPr="00CF04DE">
              <w:rPr>
                <w:lang w:val="en-US"/>
              </w:rPr>
              <w:t xml:space="preserve"> </w:t>
            </w:r>
            <w:proofErr w:type="spellStart"/>
            <w:r w:rsidR="00460653" w:rsidRPr="00CF04DE">
              <w:rPr>
                <w:lang w:val="en-US"/>
              </w:rPr>
              <w:t>să</w:t>
            </w:r>
            <w:proofErr w:type="spellEnd"/>
            <w:r w:rsidR="00BC46B3" w:rsidRPr="00CF04DE">
              <w:rPr>
                <w:lang w:val="en-US"/>
              </w:rPr>
              <w:t xml:space="preserve"> </w:t>
            </w:r>
            <w:proofErr w:type="spellStart"/>
            <w:r w:rsidR="00BC46B3" w:rsidRPr="00CF04DE">
              <w:rPr>
                <w:lang w:val="en-US"/>
              </w:rPr>
              <w:t>prezinte</w:t>
            </w:r>
            <w:proofErr w:type="spellEnd"/>
            <w:r w:rsidR="005D4B79" w:rsidRPr="00CF04DE">
              <w:rPr>
                <w:lang w:val="en-US"/>
              </w:rPr>
              <w:t xml:space="preserve"> </w:t>
            </w:r>
            <w:proofErr w:type="spellStart"/>
            <w:r w:rsidR="00EA64B0" w:rsidRPr="00CF04DE">
              <w:rPr>
                <w:lang w:val="en-US"/>
              </w:rPr>
              <w:t>garanţia</w:t>
            </w:r>
            <w:proofErr w:type="spellEnd"/>
            <w:r w:rsidR="00EA64B0" w:rsidRPr="00CF04DE">
              <w:rPr>
                <w:lang w:val="en-US"/>
              </w:rPr>
              <w:t xml:space="preserve"> de </w:t>
            </w:r>
            <w:proofErr w:type="spellStart"/>
            <w:r w:rsidR="00EA64B0" w:rsidRPr="00CF04DE">
              <w:rPr>
                <w:lang w:val="en-US"/>
              </w:rPr>
              <w:t>bună</w:t>
            </w:r>
            <w:proofErr w:type="spellEnd"/>
            <w:r w:rsidR="00EA64B0" w:rsidRPr="00CF04DE">
              <w:rPr>
                <w:lang w:val="en-US"/>
              </w:rPr>
              <w:t xml:space="preserve"> </w:t>
            </w:r>
            <w:proofErr w:type="spellStart"/>
            <w:r w:rsidR="00EA64B0" w:rsidRPr="00CF04DE">
              <w:rPr>
                <w:lang w:val="en-US"/>
              </w:rPr>
              <w:t>execuţie</w:t>
            </w:r>
            <w:proofErr w:type="spellEnd"/>
            <w:r w:rsidR="00EA64B0" w:rsidRPr="00CF04DE">
              <w:rPr>
                <w:lang w:val="en-US"/>
              </w:rPr>
              <w:t xml:space="preserve"> a </w:t>
            </w:r>
            <w:proofErr w:type="spellStart"/>
            <w:r w:rsidR="00EA64B0" w:rsidRPr="00CF04DE">
              <w:rPr>
                <w:lang w:val="en-US"/>
              </w:rPr>
              <w:t>contractului</w:t>
            </w:r>
            <w:proofErr w:type="spellEnd"/>
            <w:r w:rsidR="00EA64B0" w:rsidRPr="00CF04DE">
              <w:rPr>
                <w:lang w:val="en-US"/>
              </w:rPr>
              <w:t xml:space="preserve">, </w:t>
            </w:r>
            <w:proofErr w:type="spellStart"/>
            <w:r w:rsidR="00EA64B0" w:rsidRPr="00CF04DE">
              <w:rPr>
                <w:lang w:val="en-US"/>
              </w:rPr>
              <w:t>în</w:t>
            </w:r>
            <w:proofErr w:type="spellEnd"/>
            <w:r w:rsidR="00EA64B0" w:rsidRPr="00CF04DE">
              <w:rPr>
                <w:lang w:val="en-US"/>
              </w:rPr>
              <w:t xml:space="preserve"> </w:t>
            </w:r>
            <w:proofErr w:type="spellStart"/>
            <w:r w:rsidR="00EA64B0" w:rsidRPr="00CF04DE">
              <w:rPr>
                <w:lang w:val="en-US"/>
              </w:rPr>
              <w:t>cuantum</w:t>
            </w:r>
            <w:proofErr w:type="spellEnd"/>
            <w:r w:rsidR="00EA64B0" w:rsidRPr="00CF04DE">
              <w:rPr>
                <w:lang w:val="en-US"/>
              </w:rPr>
              <w:t xml:space="preserve"> de __% din </w:t>
            </w:r>
            <w:proofErr w:type="spellStart"/>
            <w:r w:rsidR="00EA64B0" w:rsidRPr="00CF04DE">
              <w:rPr>
                <w:lang w:val="en-US"/>
              </w:rPr>
              <w:t>valoarea</w:t>
            </w:r>
            <w:proofErr w:type="spellEnd"/>
            <w:r w:rsidR="00EA64B0" w:rsidRPr="00CF04DE">
              <w:rPr>
                <w:lang w:val="en-US"/>
              </w:rPr>
              <w:t xml:space="preserve"> </w:t>
            </w:r>
            <w:proofErr w:type="spellStart"/>
            <w:r w:rsidR="00EA64B0" w:rsidRPr="00CF04DE">
              <w:rPr>
                <w:lang w:val="en-US"/>
              </w:rPr>
              <w:t>contractului</w:t>
            </w:r>
            <w:proofErr w:type="spellEnd"/>
            <w:r w:rsidR="00EA64B0" w:rsidRPr="00CF04DE">
              <w:rPr>
                <w:lang w:val="en-US"/>
              </w:rPr>
              <w:t xml:space="preserve"> </w:t>
            </w:r>
            <w:proofErr w:type="spellStart"/>
            <w:r w:rsidR="00EA64B0" w:rsidRPr="00CF04DE">
              <w:rPr>
                <w:lang w:val="en-US"/>
              </w:rPr>
              <w:t>atribuit</w:t>
            </w:r>
            <w:proofErr w:type="spellEnd"/>
            <w:r w:rsidR="00EA64B0" w:rsidRPr="00CF04DE">
              <w:rPr>
                <w:lang w:val="en-US"/>
              </w:rPr>
              <w:t>.</w:t>
            </w:r>
          </w:p>
          <w:p w14:paraId="2DB323DA" w14:textId="77777777" w:rsidR="00267805" w:rsidRPr="00CF04DE" w:rsidRDefault="00A156C0" w:rsidP="00684D44">
            <w:pPr>
              <w:pStyle w:val="af2"/>
              <w:tabs>
                <w:tab w:val="left" w:pos="567"/>
              </w:tabs>
              <w:spacing w:line="276" w:lineRule="auto"/>
              <w:ind w:firstLine="0"/>
              <w:rPr>
                <w:lang w:val="en-US"/>
              </w:rPr>
            </w:pPr>
            <w:r w:rsidRPr="00CF04DE">
              <w:rPr>
                <w:lang w:val="en-US"/>
              </w:rPr>
              <w:t>4.11.</w:t>
            </w:r>
            <w:r w:rsidR="00A109E6" w:rsidRPr="00CF04DE">
              <w:rPr>
                <w:lang w:val="en-US"/>
              </w:rPr>
              <w:t xml:space="preserve"> </w:t>
            </w:r>
            <w:proofErr w:type="spellStart"/>
            <w:r w:rsidR="00A109E6" w:rsidRPr="00CF04DE">
              <w:rPr>
                <w:lang w:val="en-US"/>
              </w:rPr>
              <w:t>Autoritatea</w:t>
            </w:r>
            <w:proofErr w:type="spellEnd"/>
            <w:r w:rsidR="00A109E6" w:rsidRPr="00CF04DE">
              <w:rPr>
                <w:lang w:val="en-US"/>
              </w:rPr>
              <w:t xml:space="preserve"> </w:t>
            </w:r>
            <w:proofErr w:type="spellStart"/>
            <w:r w:rsidR="00A109E6" w:rsidRPr="00CF04DE">
              <w:rPr>
                <w:lang w:val="en-US"/>
              </w:rPr>
              <w:t>contractantă</w:t>
            </w:r>
            <w:proofErr w:type="spellEnd"/>
            <w:r w:rsidR="00A109E6" w:rsidRPr="00CF04DE">
              <w:rPr>
                <w:lang w:val="en-US"/>
              </w:rPr>
              <w:t xml:space="preserve"> </w:t>
            </w:r>
            <w:proofErr w:type="spellStart"/>
            <w:r w:rsidR="00A109E6" w:rsidRPr="00CF04DE">
              <w:rPr>
                <w:lang w:val="en-US"/>
              </w:rPr>
              <w:t>eliberează</w:t>
            </w:r>
            <w:proofErr w:type="spellEnd"/>
            <w:r w:rsidR="00A109E6" w:rsidRPr="00CF04DE">
              <w:rPr>
                <w:lang w:val="en-US"/>
              </w:rPr>
              <w:t>/</w:t>
            </w:r>
            <w:proofErr w:type="spellStart"/>
            <w:r w:rsidR="00A109E6" w:rsidRPr="00CF04DE">
              <w:rPr>
                <w:lang w:val="en-US"/>
              </w:rPr>
              <w:t>restituie</w:t>
            </w:r>
            <w:proofErr w:type="spellEnd"/>
            <w:r w:rsidR="005D4B79" w:rsidRPr="00CF04DE">
              <w:rPr>
                <w:lang w:val="en-US"/>
              </w:rPr>
              <w:t xml:space="preserve"> </w:t>
            </w:r>
            <w:proofErr w:type="spellStart"/>
            <w:r w:rsidR="00A109E6" w:rsidRPr="00CF04DE">
              <w:rPr>
                <w:lang w:val="en-US"/>
              </w:rPr>
              <w:t>g</w:t>
            </w:r>
            <w:r w:rsidR="00460653" w:rsidRPr="00CF04DE">
              <w:rPr>
                <w:lang w:val="en-US"/>
              </w:rPr>
              <w:t>aranţia</w:t>
            </w:r>
            <w:proofErr w:type="spellEnd"/>
            <w:r w:rsidR="00460653" w:rsidRPr="00CF04DE">
              <w:rPr>
                <w:lang w:val="en-US"/>
              </w:rPr>
              <w:t xml:space="preserve"> de </w:t>
            </w:r>
            <w:proofErr w:type="spellStart"/>
            <w:r w:rsidR="00460653" w:rsidRPr="00CF04DE">
              <w:rPr>
                <w:lang w:val="en-US"/>
              </w:rPr>
              <w:t>bună</w:t>
            </w:r>
            <w:proofErr w:type="spellEnd"/>
            <w:r w:rsidR="00460653" w:rsidRPr="00CF04DE">
              <w:rPr>
                <w:lang w:val="en-US"/>
              </w:rPr>
              <w:t xml:space="preserve"> </w:t>
            </w:r>
            <w:proofErr w:type="spellStart"/>
            <w:r w:rsidR="00460653" w:rsidRPr="00CF04DE">
              <w:rPr>
                <w:lang w:val="en-US"/>
              </w:rPr>
              <w:t>execuţie</w:t>
            </w:r>
            <w:proofErr w:type="spellEnd"/>
            <w:r w:rsidR="00460653" w:rsidRPr="00CF04DE">
              <w:rPr>
                <w:lang w:val="en-US"/>
              </w:rPr>
              <w:t xml:space="preserve"> </w:t>
            </w:r>
            <w:proofErr w:type="spellStart"/>
            <w:r w:rsidR="00460653" w:rsidRPr="00CF04DE">
              <w:rPr>
                <w:lang w:val="en-US"/>
              </w:rPr>
              <w:t>Antreprenorului</w:t>
            </w:r>
            <w:proofErr w:type="spellEnd"/>
            <w:r w:rsidR="00460653" w:rsidRPr="00CF04DE">
              <w:rPr>
                <w:lang w:val="en-US"/>
              </w:rPr>
              <w:t xml:space="preserve"> </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semnarea</w:t>
            </w:r>
            <w:proofErr w:type="spellEnd"/>
            <w:r w:rsidR="00460653" w:rsidRPr="00CF04DE">
              <w:rPr>
                <w:lang w:val="en-US"/>
              </w:rPr>
              <w:t xml:space="preserve"> </w:t>
            </w:r>
            <w:proofErr w:type="spellStart"/>
            <w:r w:rsidR="00460653" w:rsidRPr="00CF04DE">
              <w:rPr>
                <w:lang w:val="en-US"/>
              </w:rPr>
              <w:t>procesului</w:t>
            </w:r>
            <w:proofErr w:type="spellEnd"/>
            <w:r w:rsidR="00460653" w:rsidRPr="00CF04DE">
              <w:rPr>
                <w:lang w:val="en-US"/>
              </w:rPr>
              <w:t xml:space="preserve">-verbal de </w:t>
            </w:r>
            <w:proofErr w:type="spellStart"/>
            <w:r w:rsidR="00460653" w:rsidRPr="00CF04DE">
              <w:rPr>
                <w:lang w:val="en-US"/>
              </w:rPr>
              <w:t>recepţie</w:t>
            </w:r>
            <w:proofErr w:type="spellEnd"/>
            <w:r w:rsidR="00460653" w:rsidRPr="00CF04DE">
              <w:rPr>
                <w:lang w:val="en-US"/>
              </w:rPr>
              <w:t xml:space="preserve"> </w:t>
            </w:r>
            <w:proofErr w:type="spellStart"/>
            <w:r w:rsidR="00460653" w:rsidRPr="00CF04DE">
              <w:rPr>
                <w:lang w:val="en-US"/>
              </w:rPr>
              <w:t>finală</w:t>
            </w:r>
            <w:proofErr w:type="spellEnd"/>
            <w:r w:rsidR="00A109E6" w:rsidRPr="00CF04DE">
              <w:rPr>
                <w:lang w:val="en-US"/>
              </w:rPr>
              <w:t xml:space="preserve">/ </w:t>
            </w:r>
            <w:proofErr w:type="spellStart"/>
            <w:r w:rsidR="00A109E6" w:rsidRPr="00CF04DE">
              <w:rPr>
                <w:lang w:val="en-US"/>
              </w:rPr>
              <w:t>procesului</w:t>
            </w:r>
            <w:proofErr w:type="spellEnd"/>
            <w:r w:rsidR="00A109E6" w:rsidRPr="00CF04DE">
              <w:rPr>
                <w:lang w:val="en-US"/>
              </w:rPr>
              <w:t xml:space="preserve">-verbal la </w:t>
            </w:r>
            <w:proofErr w:type="spellStart"/>
            <w:r w:rsidR="00A109E6" w:rsidRPr="00CF04DE">
              <w:rPr>
                <w:lang w:val="en-US"/>
              </w:rPr>
              <w:t>terminarea</w:t>
            </w:r>
            <w:proofErr w:type="spellEnd"/>
            <w:r w:rsidR="00A109E6" w:rsidRPr="00CF04DE">
              <w:rPr>
                <w:lang w:val="en-US"/>
              </w:rPr>
              <w:t xml:space="preserve"> </w:t>
            </w:r>
            <w:proofErr w:type="spellStart"/>
            <w:r w:rsidR="00A109E6" w:rsidRPr="00CF04DE">
              <w:rPr>
                <w:lang w:val="en-US"/>
              </w:rPr>
              <w:t>lucrărilor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cel</w:t>
            </w:r>
            <w:proofErr w:type="spellEnd"/>
            <w:r w:rsidR="00460653" w:rsidRPr="00CF04DE">
              <w:rPr>
                <w:lang w:val="en-US"/>
              </w:rPr>
              <w:t xml:space="preserve"> </w:t>
            </w:r>
            <w:proofErr w:type="spellStart"/>
            <w:r w:rsidR="00460653" w:rsidRPr="00CF04DE">
              <w:rPr>
                <w:lang w:val="en-US"/>
              </w:rPr>
              <w:t>mult</w:t>
            </w:r>
            <w:proofErr w:type="spellEnd"/>
            <w:r w:rsidR="00460653" w:rsidRPr="00CF04DE">
              <w:rPr>
                <w:lang w:val="en-US"/>
              </w:rPr>
              <w:t xml:space="preserve"> </w:t>
            </w:r>
            <w:r w:rsidR="00460653" w:rsidRPr="00CF04DE">
              <w:rPr>
                <w:lang w:val="en-US"/>
              </w:rPr>
              <w:lastRenderedPageBreak/>
              <w:t xml:space="preserve">15 </w:t>
            </w:r>
            <w:proofErr w:type="spellStart"/>
            <w:r w:rsidR="00460653" w:rsidRPr="00CF04DE">
              <w:rPr>
                <w:lang w:val="en-US"/>
              </w:rPr>
              <w:t>zile</w:t>
            </w:r>
            <w:proofErr w:type="spellEnd"/>
            <w:r w:rsidR="00E838F8" w:rsidRPr="00CF04DE">
              <w:rPr>
                <w:lang w:val="en-US"/>
              </w:rPr>
              <w:t>.</w:t>
            </w:r>
            <w:r w:rsidR="005D4B79" w:rsidRPr="00CF04DE">
              <w:rPr>
                <w:lang w:val="en-US"/>
              </w:rPr>
              <w:t xml:space="preserve"> </w:t>
            </w:r>
            <w:proofErr w:type="spellStart"/>
            <w:r w:rsidR="00EB65F6" w:rsidRPr="00CF04DE">
              <w:rPr>
                <w:lang w:val="en-US"/>
              </w:rPr>
              <w:t>În</w:t>
            </w:r>
            <w:proofErr w:type="spellEnd"/>
            <w:r w:rsidR="00EB65F6" w:rsidRPr="00CF04DE">
              <w:rPr>
                <w:lang w:val="en-US"/>
              </w:rPr>
              <w:t xml:space="preserve"> </w:t>
            </w:r>
            <w:proofErr w:type="spellStart"/>
            <w:r w:rsidR="00EB65F6" w:rsidRPr="00CF04DE">
              <w:rPr>
                <w:lang w:val="en-US"/>
              </w:rPr>
              <w:t>cazul</w:t>
            </w:r>
            <w:proofErr w:type="spellEnd"/>
            <w:r w:rsidR="00EB65F6" w:rsidRPr="00CF04DE">
              <w:rPr>
                <w:lang w:val="en-US"/>
              </w:rPr>
              <w:t xml:space="preserve"> </w:t>
            </w:r>
            <w:proofErr w:type="spellStart"/>
            <w:r w:rsidR="00EB65F6" w:rsidRPr="00CF04DE">
              <w:rPr>
                <w:lang w:val="en-US"/>
              </w:rPr>
              <w:t>recepţiei</w:t>
            </w:r>
            <w:proofErr w:type="spellEnd"/>
            <w:r w:rsidR="00EB65F6" w:rsidRPr="00CF04DE">
              <w:rPr>
                <w:lang w:val="en-US"/>
              </w:rPr>
              <w:t xml:space="preserve"> cu </w:t>
            </w:r>
            <w:proofErr w:type="spellStart"/>
            <w:r w:rsidR="00EB65F6" w:rsidRPr="00CF04DE">
              <w:rPr>
                <w:lang w:val="en-US"/>
              </w:rPr>
              <w:t>obiecţii</w:t>
            </w:r>
            <w:proofErr w:type="spellEnd"/>
            <w:r w:rsidR="00EB65F6" w:rsidRPr="00CF04DE">
              <w:rPr>
                <w:lang w:val="en-US"/>
              </w:rPr>
              <w:t>,</w:t>
            </w:r>
            <w:r w:rsidR="005D4B79" w:rsidRPr="00CF04DE">
              <w:rPr>
                <w:lang w:val="en-US"/>
              </w:rPr>
              <w:t xml:space="preserve"> </w:t>
            </w:r>
            <w:proofErr w:type="spellStart"/>
            <w:r w:rsidR="00EB65F6" w:rsidRPr="00CF04DE">
              <w:rPr>
                <w:lang w:val="en-US"/>
              </w:rPr>
              <w:t>garanţia</w:t>
            </w:r>
            <w:proofErr w:type="spellEnd"/>
            <w:r w:rsidR="00EB65F6" w:rsidRPr="00CF04DE">
              <w:rPr>
                <w:lang w:val="en-US"/>
              </w:rPr>
              <w:t xml:space="preserve"> se </w:t>
            </w:r>
            <w:proofErr w:type="spellStart"/>
            <w:r w:rsidR="00EB65F6" w:rsidRPr="00CF04DE">
              <w:rPr>
                <w:lang w:val="en-US"/>
              </w:rPr>
              <w:t>va</w:t>
            </w:r>
            <w:proofErr w:type="spellEnd"/>
            <w:r w:rsidR="00EB65F6" w:rsidRPr="00CF04DE">
              <w:rPr>
                <w:lang w:val="en-US"/>
              </w:rPr>
              <w:t xml:space="preserve"> </w:t>
            </w:r>
            <w:proofErr w:type="spellStart"/>
            <w:r w:rsidR="00EB65F6" w:rsidRPr="00CF04DE">
              <w:rPr>
                <w:lang w:val="en-US"/>
              </w:rPr>
              <w:t>restitui</w:t>
            </w:r>
            <w:proofErr w:type="spellEnd"/>
            <w:r w:rsidR="00EB65F6" w:rsidRPr="00CF04DE">
              <w:rPr>
                <w:lang w:val="en-US"/>
              </w:rPr>
              <w:t xml:space="preserve"> </w:t>
            </w:r>
            <w:proofErr w:type="spellStart"/>
            <w:r w:rsidR="00EB65F6" w:rsidRPr="00CF04DE">
              <w:rPr>
                <w:lang w:val="en-US"/>
              </w:rPr>
              <w:t>în</w:t>
            </w:r>
            <w:proofErr w:type="spellEnd"/>
            <w:r w:rsidR="00EB65F6" w:rsidRPr="00CF04DE">
              <w:rPr>
                <w:lang w:val="en-US"/>
              </w:rPr>
              <w:t xml:space="preserve"> </w:t>
            </w:r>
            <w:proofErr w:type="spellStart"/>
            <w:r w:rsidR="00EB65F6" w:rsidRPr="00CF04DE">
              <w:rPr>
                <w:lang w:val="en-US"/>
              </w:rPr>
              <w:t>cel</w:t>
            </w:r>
            <w:proofErr w:type="spellEnd"/>
            <w:r w:rsidR="00EB65F6" w:rsidRPr="00CF04DE">
              <w:rPr>
                <w:lang w:val="en-US"/>
              </w:rPr>
              <w:t xml:space="preserve"> </w:t>
            </w:r>
            <w:proofErr w:type="spellStart"/>
            <w:r w:rsidR="00EB65F6" w:rsidRPr="00CF04DE">
              <w:rPr>
                <w:lang w:val="en-US"/>
              </w:rPr>
              <w:t>mult</w:t>
            </w:r>
            <w:proofErr w:type="spellEnd"/>
            <w:r w:rsidR="00EB65F6" w:rsidRPr="00CF04DE">
              <w:rPr>
                <w:lang w:val="en-US"/>
              </w:rPr>
              <w:t xml:space="preserve"> 15 </w:t>
            </w:r>
            <w:proofErr w:type="spellStart"/>
            <w:r w:rsidR="00EB65F6" w:rsidRPr="00CF04DE">
              <w:rPr>
                <w:lang w:val="en-US"/>
              </w:rPr>
              <w:t>zile</w:t>
            </w:r>
            <w:proofErr w:type="spellEnd"/>
            <w:r w:rsidR="00EB65F6" w:rsidRPr="00CF04DE">
              <w:rPr>
                <w:lang w:val="en-US"/>
              </w:rPr>
              <w:t xml:space="preserve"> </w:t>
            </w:r>
            <w:proofErr w:type="spellStart"/>
            <w:r w:rsidR="00EB65F6" w:rsidRPr="00CF04DE">
              <w:rPr>
                <w:lang w:val="en-US"/>
              </w:rPr>
              <w:t>după</w:t>
            </w:r>
            <w:proofErr w:type="spellEnd"/>
            <w:r w:rsidR="00EB65F6" w:rsidRPr="00CF04DE">
              <w:rPr>
                <w:lang w:val="en-US"/>
              </w:rPr>
              <w:t xml:space="preserve"> </w:t>
            </w:r>
            <w:proofErr w:type="spellStart"/>
            <w:r w:rsidR="00EB65F6" w:rsidRPr="00CF04DE">
              <w:rPr>
                <w:lang w:val="en-US"/>
              </w:rPr>
              <w:t>înlăturarea</w:t>
            </w:r>
            <w:proofErr w:type="spellEnd"/>
            <w:r w:rsidR="00EB65F6" w:rsidRPr="00CF04DE">
              <w:rPr>
                <w:lang w:val="en-US"/>
              </w:rPr>
              <w:t xml:space="preserve"> </w:t>
            </w:r>
            <w:proofErr w:type="spellStart"/>
            <w:r w:rsidR="00EB65F6" w:rsidRPr="00CF04DE">
              <w:rPr>
                <w:lang w:val="en-US"/>
              </w:rPr>
              <w:t>acestora</w:t>
            </w:r>
            <w:proofErr w:type="spellEnd"/>
            <w:r w:rsidR="00EB65F6" w:rsidRPr="00CF04DE">
              <w:rPr>
                <w:lang w:val="en-US"/>
              </w:rPr>
              <w:t>.</w:t>
            </w:r>
          </w:p>
          <w:p w14:paraId="4C7338E3" w14:textId="77777777" w:rsidR="00460653" w:rsidRPr="00CF04DE" w:rsidRDefault="00A156C0" w:rsidP="00196AB4">
            <w:pPr>
              <w:pStyle w:val="af2"/>
              <w:tabs>
                <w:tab w:val="left" w:pos="567"/>
              </w:tabs>
              <w:spacing w:line="276" w:lineRule="auto"/>
              <w:ind w:firstLine="0"/>
              <w:rPr>
                <w:lang w:val="en-US"/>
              </w:rPr>
            </w:pPr>
            <w:r w:rsidRPr="00CF04DE">
              <w:rPr>
                <w:lang w:val="en-US"/>
              </w:rPr>
              <w:t>4.</w:t>
            </w:r>
            <w:proofErr w:type="gramStart"/>
            <w:r w:rsidRPr="00CF04DE">
              <w:rPr>
                <w:lang w:val="en-US"/>
              </w:rPr>
              <w:t>12.</w:t>
            </w:r>
            <w:r w:rsidR="00460653" w:rsidRPr="00CF04DE">
              <w:rPr>
                <w:lang w:val="en-US"/>
              </w:rPr>
              <w:t>Antreprenorul</w:t>
            </w:r>
            <w:proofErr w:type="gramEnd"/>
            <w:r w:rsidR="00460653" w:rsidRPr="00CF04DE">
              <w:rPr>
                <w:lang w:val="en-US"/>
              </w:rPr>
              <w:t xml:space="preserve"> trebuie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constituie</w:t>
            </w:r>
            <w:proofErr w:type="spellEnd"/>
            <w:r w:rsidR="00460653" w:rsidRPr="00CF04DE">
              <w:rPr>
                <w:lang w:val="en-US"/>
              </w:rPr>
              <w:t xml:space="preserve"> </w:t>
            </w:r>
            <w:proofErr w:type="spellStart"/>
            <w:r w:rsidR="00460653" w:rsidRPr="00CF04DE">
              <w:rPr>
                <w:lang w:val="en-US"/>
              </w:rPr>
              <w:t>garanţia</w:t>
            </w:r>
            <w:proofErr w:type="spellEnd"/>
            <w:r w:rsidR="00460653" w:rsidRPr="00CF04DE">
              <w:rPr>
                <w:lang w:val="en-US"/>
              </w:rPr>
              <w:t xml:space="preserve"> de </w:t>
            </w:r>
            <w:proofErr w:type="spellStart"/>
            <w:r w:rsidR="00460653" w:rsidRPr="00CF04DE">
              <w:rPr>
                <w:lang w:val="en-US"/>
              </w:rPr>
              <w:t>bună</w:t>
            </w:r>
            <w:proofErr w:type="spellEnd"/>
            <w:r w:rsidR="00460653" w:rsidRPr="00CF04DE">
              <w:rPr>
                <w:lang w:val="en-US"/>
              </w:rPr>
              <w:t xml:space="preserve"> </w:t>
            </w:r>
            <w:proofErr w:type="spellStart"/>
            <w:r w:rsidR="00460653" w:rsidRPr="00CF04DE">
              <w:rPr>
                <w:lang w:val="en-US"/>
              </w:rPr>
              <w:t>execuţie</w:t>
            </w:r>
            <w:proofErr w:type="spellEnd"/>
            <w:r w:rsidR="00460653" w:rsidRPr="00CF04DE">
              <w:rPr>
                <w:lang w:val="en-US"/>
              </w:rPr>
              <w:t xml:space="preserve"> </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primirea</w:t>
            </w:r>
            <w:proofErr w:type="spellEnd"/>
            <w:r w:rsidR="00460653" w:rsidRPr="00CF04DE">
              <w:rPr>
                <w:lang w:val="en-US"/>
              </w:rPr>
              <w:t xml:space="preserve"> </w:t>
            </w:r>
            <w:proofErr w:type="spellStart"/>
            <w:r w:rsidR="00460653" w:rsidRPr="00CF04DE">
              <w:rPr>
                <w:lang w:val="en-US"/>
              </w:rPr>
              <w:t>scris</w:t>
            </w:r>
            <w:r w:rsidR="00404C0D" w:rsidRPr="00CF04DE">
              <w:rPr>
                <w:lang w:val="en-US"/>
              </w:rPr>
              <w:t>orii</w:t>
            </w:r>
            <w:proofErr w:type="spellEnd"/>
            <w:r w:rsidR="00404C0D" w:rsidRPr="00CF04DE">
              <w:rPr>
                <w:lang w:val="en-US"/>
              </w:rPr>
              <w:t xml:space="preserve"> de </w:t>
            </w:r>
            <w:proofErr w:type="spellStart"/>
            <w:r w:rsidR="00404C0D" w:rsidRPr="00CF04DE">
              <w:rPr>
                <w:lang w:val="en-US"/>
              </w:rPr>
              <w:t>acceptare</w:t>
            </w:r>
            <w:proofErr w:type="spellEnd"/>
            <w:r w:rsidR="00404C0D" w:rsidRPr="00CF04DE">
              <w:rPr>
                <w:lang w:val="en-US"/>
              </w:rPr>
              <w:t xml:space="preserve">, </w:t>
            </w:r>
            <w:proofErr w:type="spellStart"/>
            <w:r w:rsidR="00404C0D" w:rsidRPr="00CF04DE">
              <w:rPr>
                <w:lang w:val="en-US"/>
              </w:rPr>
              <w:t>dar</w:t>
            </w:r>
            <w:proofErr w:type="spellEnd"/>
            <w:r w:rsidR="00404C0D" w:rsidRPr="00CF04DE">
              <w:rPr>
                <w:lang w:val="en-US"/>
              </w:rPr>
              <w:t xml:space="preserve"> nu </w:t>
            </w:r>
            <w:proofErr w:type="spellStart"/>
            <w:r w:rsidR="00404C0D" w:rsidRPr="00CF04DE">
              <w:rPr>
                <w:lang w:val="en-US"/>
              </w:rPr>
              <w:t>mai</w:t>
            </w:r>
            <w:proofErr w:type="spellEnd"/>
            <w:r w:rsidR="00404C0D" w:rsidRPr="00CF04DE">
              <w:rPr>
                <w:lang w:val="en-US"/>
              </w:rPr>
              <w:t xml:space="preserve"> </w:t>
            </w:r>
            <w:proofErr w:type="spellStart"/>
            <w:r w:rsidR="00404C0D" w:rsidRPr="00CF04DE">
              <w:rPr>
                <w:lang w:val="en-US"/>
              </w:rPr>
              <w:t>târ</w:t>
            </w:r>
            <w:r w:rsidR="00460653" w:rsidRPr="00CF04DE">
              <w:rPr>
                <w:lang w:val="en-US"/>
              </w:rPr>
              <w:t>ziu</w:t>
            </w:r>
            <w:proofErr w:type="spellEnd"/>
            <w:r w:rsidR="00460653" w:rsidRPr="00CF04DE">
              <w:rPr>
                <w:lang w:val="en-US"/>
              </w:rPr>
              <w:t xml:space="preserve"> de dat</w:t>
            </w:r>
            <w:r w:rsidR="00404C0D" w:rsidRPr="00CF04DE">
              <w:rPr>
                <w:lang w:val="en-US"/>
              </w:rPr>
              <w:t xml:space="preserve">a </w:t>
            </w:r>
            <w:proofErr w:type="spellStart"/>
            <w:r w:rsidR="00404C0D" w:rsidRPr="00CF04DE">
              <w:rPr>
                <w:lang w:val="en-US"/>
              </w:rPr>
              <w:t>încheierii</w:t>
            </w:r>
            <w:proofErr w:type="spellEnd"/>
            <w:r w:rsidR="00404C0D" w:rsidRPr="00CF04DE">
              <w:rPr>
                <w:lang w:val="en-US"/>
              </w:rPr>
              <w:t xml:space="preserve"> </w:t>
            </w:r>
            <w:proofErr w:type="spellStart"/>
            <w:r w:rsidR="00404C0D" w:rsidRPr="00CF04DE">
              <w:rPr>
                <w:lang w:val="en-US"/>
              </w:rPr>
              <w:t>contractului</w:t>
            </w:r>
            <w:proofErr w:type="spellEnd"/>
            <w:r w:rsidR="00404C0D" w:rsidRPr="00CF04DE">
              <w:rPr>
                <w:lang w:val="en-US"/>
              </w:rPr>
              <w:t xml:space="preserve">. </w:t>
            </w:r>
            <w:proofErr w:type="spellStart"/>
            <w:r w:rsidR="00404C0D" w:rsidRPr="00CF04DE">
              <w:rPr>
                <w:lang w:val="en-US"/>
              </w:rPr>
              <w:t>Atât</w:t>
            </w:r>
            <w:proofErr w:type="spellEnd"/>
            <w:r w:rsidR="00460653" w:rsidRPr="00CF04DE">
              <w:rPr>
                <w:lang w:val="en-US"/>
              </w:rPr>
              <w:t xml:space="preserve"> </w:t>
            </w:r>
            <w:proofErr w:type="spellStart"/>
            <w:r w:rsidR="00460653" w:rsidRPr="00CF04DE">
              <w:rPr>
                <w:lang w:val="en-US"/>
              </w:rPr>
              <w:t>timp</w:t>
            </w:r>
            <w:proofErr w:type="spellEnd"/>
            <w:r w:rsidR="00460653" w:rsidRPr="00CF04DE">
              <w:rPr>
                <w:lang w:val="en-US"/>
              </w:rPr>
              <w:t xml:space="preserve"> </w:t>
            </w:r>
            <w:proofErr w:type="spellStart"/>
            <w:r w:rsidR="00460653" w:rsidRPr="00CF04DE">
              <w:rPr>
                <w:lang w:val="en-US"/>
              </w:rPr>
              <w:t>c</w:t>
            </w:r>
            <w:r w:rsidR="00404C0D" w:rsidRPr="00CF04DE">
              <w:rPr>
                <w:lang w:val="en-US"/>
              </w:rPr>
              <w:t>â</w:t>
            </w:r>
            <w:r w:rsidR="00460653" w:rsidRPr="00CF04DE">
              <w:rPr>
                <w:lang w:val="en-US"/>
              </w:rPr>
              <w:t>t</w:t>
            </w:r>
            <w:proofErr w:type="spellEnd"/>
            <w:r w:rsidR="00460653" w:rsidRPr="00CF04DE">
              <w:rPr>
                <w:lang w:val="en-US"/>
              </w:rPr>
              <w:t xml:space="preserve"> el nu </w:t>
            </w:r>
            <w:proofErr w:type="spellStart"/>
            <w:r w:rsidR="00460653" w:rsidRPr="00CF04DE">
              <w:rPr>
                <w:lang w:val="en-US"/>
              </w:rPr>
              <w:t>şi</w:t>
            </w:r>
            <w:proofErr w:type="spellEnd"/>
            <w:r w:rsidR="00460653" w:rsidRPr="00CF04DE">
              <w:rPr>
                <w:lang w:val="en-US"/>
              </w:rPr>
              <w:t xml:space="preserve">-a </w:t>
            </w:r>
            <w:proofErr w:type="spellStart"/>
            <w:r w:rsidR="00460653" w:rsidRPr="00CF04DE">
              <w:rPr>
                <w:lang w:val="en-US"/>
              </w:rPr>
              <w:t>îndeplinit</w:t>
            </w:r>
            <w:proofErr w:type="spellEnd"/>
            <w:r w:rsidR="00460653" w:rsidRPr="00CF04DE">
              <w:rPr>
                <w:lang w:val="en-US"/>
              </w:rPr>
              <w:t xml:space="preserve"> </w:t>
            </w:r>
            <w:proofErr w:type="spellStart"/>
            <w:r w:rsidR="00460653" w:rsidRPr="00CF04DE">
              <w:rPr>
                <w:lang w:val="en-US"/>
              </w:rPr>
              <w:t>această</w:t>
            </w:r>
            <w:proofErr w:type="spellEnd"/>
            <w:r w:rsidR="00460653" w:rsidRPr="00CF04DE">
              <w:rPr>
                <w:lang w:val="en-US"/>
              </w:rPr>
              <w:t xml:space="preserve"> </w:t>
            </w:r>
            <w:proofErr w:type="spellStart"/>
            <w:r w:rsidR="00460653" w:rsidRPr="00CF04DE">
              <w:rPr>
                <w:lang w:val="en-US"/>
              </w:rPr>
              <w:t>obligaţiune</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reţină</w:t>
            </w:r>
            <w:proofErr w:type="spellEnd"/>
            <w:r w:rsidR="00460653" w:rsidRPr="00CF04DE">
              <w:rPr>
                <w:lang w:val="en-US"/>
              </w:rPr>
              <w:t xml:space="preserve"> </w:t>
            </w:r>
            <w:proofErr w:type="spellStart"/>
            <w:r w:rsidR="00460653" w:rsidRPr="00CF04DE">
              <w:rPr>
                <w:lang w:val="en-US"/>
              </w:rPr>
              <w:t>garanţia</w:t>
            </w:r>
            <w:proofErr w:type="spellEnd"/>
            <w:r w:rsidR="005D4B79" w:rsidRPr="00CF04DE">
              <w:rPr>
                <w:lang w:val="en-US"/>
              </w:rPr>
              <w:t xml:space="preserve"> </w:t>
            </w:r>
            <w:proofErr w:type="spellStart"/>
            <w:r w:rsidR="00E364D5" w:rsidRPr="00CF04DE">
              <w:rPr>
                <w:lang w:val="en-US"/>
              </w:rPr>
              <w:t>Antreprenorului</w:t>
            </w:r>
            <w:proofErr w:type="spellEnd"/>
            <w:r w:rsidR="00460653" w:rsidRPr="00CF04DE">
              <w:rPr>
                <w:lang w:val="en-US"/>
              </w:rPr>
              <w:t xml:space="preserve"> pentru </w:t>
            </w:r>
            <w:proofErr w:type="spellStart"/>
            <w:r w:rsidR="00460653" w:rsidRPr="00CF04DE">
              <w:rPr>
                <w:lang w:val="en-US"/>
              </w:rPr>
              <w:t>ofertă</w:t>
            </w:r>
            <w:proofErr w:type="spellEnd"/>
            <w:r w:rsidR="00460653" w:rsidRPr="00CF04DE">
              <w:rPr>
                <w:lang w:val="en-US"/>
              </w:rPr>
              <w:t xml:space="preserve">. </w:t>
            </w:r>
          </w:p>
          <w:p w14:paraId="7B5A3C5F"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3</w:t>
            </w:r>
            <w:r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garantează</w:t>
            </w:r>
            <w:proofErr w:type="spellEnd"/>
            <w:r w:rsidR="00460653" w:rsidRPr="00CF04DE">
              <w:rPr>
                <w:lang w:val="en-US"/>
              </w:rPr>
              <w:t xml:space="preserve"> </w:t>
            </w:r>
            <w:proofErr w:type="spellStart"/>
            <w:r w:rsidR="00460653" w:rsidRPr="00CF04DE">
              <w:rPr>
                <w:lang w:val="en-US"/>
              </w:rPr>
              <w:t>că</w:t>
            </w:r>
            <w:proofErr w:type="spellEnd"/>
            <w:r w:rsidR="00460653" w:rsidRPr="00CF04DE">
              <w:rPr>
                <w:lang w:val="en-US"/>
              </w:rPr>
              <w:t xml:space="preserve">, la data </w:t>
            </w:r>
            <w:proofErr w:type="spellStart"/>
            <w:r w:rsidR="00460653" w:rsidRPr="00CF04DE">
              <w:rPr>
                <w:lang w:val="en-US"/>
              </w:rPr>
              <w:t>recepţiei</w:t>
            </w:r>
            <w:proofErr w:type="spellEnd"/>
            <w:r w:rsidR="00460653" w:rsidRPr="00CF04DE">
              <w:rPr>
                <w:lang w:val="en-US"/>
              </w:rPr>
              <w:t xml:space="preserve">, </w:t>
            </w:r>
            <w:proofErr w:type="spellStart"/>
            <w:r w:rsidR="00460653" w:rsidRPr="00CF04DE">
              <w:rPr>
                <w:lang w:val="en-US"/>
              </w:rPr>
              <w:t>lucrarea</w:t>
            </w:r>
            <w:proofErr w:type="spellEnd"/>
            <w:r w:rsidR="00460653" w:rsidRPr="00CF04DE">
              <w:rPr>
                <w:lang w:val="en-US"/>
              </w:rPr>
              <w:t xml:space="preserve"> </w:t>
            </w:r>
            <w:proofErr w:type="spellStart"/>
            <w:r w:rsidR="00460653" w:rsidRPr="00CF04DE">
              <w:rPr>
                <w:lang w:val="en-US"/>
              </w:rPr>
              <w:t>executată</w:t>
            </w:r>
            <w:proofErr w:type="spellEnd"/>
            <w:r w:rsidR="00460653" w:rsidRPr="00CF04DE">
              <w:rPr>
                <w:lang w:val="en-US"/>
              </w:rPr>
              <w:t xml:space="preserve"> are </w:t>
            </w:r>
            <w:proofErr w:type="spellStart"/>
            <w:r w:rsidR="00460653" w:rsidRPr="00CF04DE">
              <w:rPr>
                <w:lang w:val="en-US"/>
              </w:rPr>
              <w:t>calităţile</w:t>
            </w:r>
            <w:proofErr w:type="spellEnd"/>
            <w:r w:rsidR="00460653" w:rsidRPr="00CF04DE">
              <w:rPr>
                <w:lang w:val="en-US"/>
              </w:rPr>
              <w:t xml:space="preserve"> stipulate </w:t>
            </w:r>
            <w:proofErr w:type="spellStart"/>
            <w:r w:rsidR="00460653" w:rsidRPr="00CF04DE">
              <w:rPr>
                <w:lang w:val="en-US"/>
              </w:rPr>
              <w:t>în</w:t>
            </w:r>
            <w:proofErr w:type="spellEnd"/>
            <w:r w:rsidR="00460653" w:rsidRPr="00CF04DE">
              <w:rPr>
                <w:lang w:val="en-US"/>
              </w:rPr>
              <w:t xml:space="preserve"> contract, </w:t>
            </w:r>
            <w:proofErr w:type="spellStart"/>
            <w:r w:rsidR="00460653" w:rsidRPr="00CF04DE">
              <w:rPr>
                <w:lang w:val="en-US"/>
              </w:rPr>
              <w:t>corespunde</w:t>
            </w:r>
            <w:proofErr w:type="spellEnd"/>
            <w:r w:rsidR="00460653" w:rsidRPr="00CF04DE">
              <w:rPr>
                <w:lang w:val="en-US"/>
              </w:rPr>
              <w:t xml:space="preserve"> </w:t>
            </w:r>
            <w:proofErr w:type="spellStart"/>
            <w:r w:rsidR="00460653" w:rsidRPr="00CF04DE">
              <w:rPr>
                <w:lang w:val="en-US"/>
              </w:rPr>
              <w:t>reglementărilor</w:t>
            </w:r>
            <w:proofErr w:type="spellEnd"/>
            <w:r w:rsidR="00460653" w:rsidRPr="00CF04DE">
              <w:rPr>
                <w:lang w:val="en-US"/>
              </w:rPr>
              <w:t xml:space="preserve"> </w:t>
            </w:r>
            <w:proofErr w:type="spellStart"/>
            <w:r w:rsidR="00460653" w:rsidRPr="00CF04DE">
              <w:rPr>
                <w:lang w:val="en-US"/>
              </w:rPr>
              <w:t>tehnice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nu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afectată</w:t>
            </w:r>
            <w:proofErr w:type="spellEnd"/>
            <w:r w:rsidR="00460653" w:rsidRPr="00CF04DE">
              <w:rPr>
                <w:lang w:val="en-US"/>
              </w:rPr>
              <w:t xml:space="preserve"> de </w:t>
            </w:r>
            <w:proofErr w:type="spellStart"/>
            <w:r w:rsidR="00460653" w:rsidRPr="00CF04DE">
              <w:rPr>
                <w:lang w:val="en-US"/>
              </w:rPr>
              <w:t>vicii</w:t>
            </w:r>
            <w:proofErr w:type="spellEnd"/>
            <w:r w:rsidR="00460653" w:rsidRPr="00CF04DE">
              <w:rPr>
                <w:lang w:val="en-US"/>
              </w:rPr>
              <w:t xml:space="preserve"> care </w:t>
            </w:r>
            <w:proofErr w:type="spellStart"/>
            <w:r w:rsidR="00460653" w:rsidRPr="00CF04DE">
              <w:rPr>
                <w:lang w:val="en-US"/>
              </w:rPr>
              <w:t>ar</w:t>
            </w:r>
            <w:proofErr w:type="spellEnd"/>
            <w:r w:rsidR="00460653" w:rsidRPr="00CF04DE">
              <w:rPr>
                <w:lang w:val="en-US"/>
              </w:rPr>
              <w:t xml:space="preserve"> </w:t>
            </w:r>
            <w:proofErr w:type="spellStart"/>
            <w:r w:rsidR="00460653" w:rsidRPr="00CF04DE">
              <w:rPr>
                <w:lang w:val="en-US"/>
              </w:rPr>
              <w:t>diminua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chiar</w:t>
            </w:r>
            <w:proofErr w:type="spellEnd"/>
            <w:r w:rsidR="00460653" w:rsidRPr="00CF04DE">
              <w:rPr>
                <w:lang w:val="en-US"/>
              </w:rPr>
              <w:t xml:space="preserve"> </w:t>
            </w:r>
            <w:proofErr w:type="spellStart"/>
            <w:r w:rsidR="00460653" w:rsidRPr="00CF04DE">
              <w:rPr>
                <w:lang w:val="en-US"/>
              </w:rPr>
              <w:t>anula</w:t>
            </w:r>
            <w:proofErr w:type="spellEnd"/>
            <w:r w:rsidR="00460653" w:rsidRPr="00CF04DE">
              <w:rPr>
                <w:lang w:val="en-US"/>
              </w:rPr>
              <w:t xml:space="preserve"> </w:t>
            </w:r>
            <w:proofErr w:type="spellStart"/>
            <w:r w:rsidR="00460653" w:rsidRPr="00CF04DE">
              <w:rPr>
                <w:lang w:val="en-US"/>
              </w:rPr>
              <w:t>valoarea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posibilitatea</w:t>
            </w:r>
            <w:proofErr w:type="spellEnd"/>
            <w:r w:rsidR="00460653" w:rsidRPr="00CF04DE">
              <w:rPr>
                <w:lang w:val="en-US"/>
              </w:rPr>
              <w:t xml:space="preserve"> de </w:t>
            </w:r>
            <w:proofErr w:type="spellStart"/>
            <w:r w:rsidR="00460653" w:rsidRPr="00CF04DE">
              <w:rPr>
                <w:lang w:val="en-US"/>
              </w:rPr>
              <w:t>utilizare</w:t>
            </w:r>
            <w:proofErr w:type="spellEnd"/>
            <w:r w:rsidR="00460653" w:rsidRPr="00CF04DE">
              <w:rPr>
                <w:lang w:val="en-US"/>
              </w:rPr>
              <w:t xml:space="preserve">, conform </w:t>
            </w:r>
            <w:proofErr w:type="spellStart"/>
            <w:r w:rsidR="00460653" w:rsidRPr="00CF04DE">
              <w:rPr>
                <w:lang w:val="en-US"/>
              </w:rPr>
              <w:t>condiţiilor</w:t>
            </w:r>
            <w:proofErr w:type="spellEnd"/>
            <w:r w:rsidR="00460653" w:rsidRPr="00CF04DE">
              <w:rPr>
                <w:lang w:val="en-US"/>
              </w:rPr>
              <w:t xml:space="preserve"> </w:t>
            </w:r>
            <w:proofErr w:type="spellStart"/>
            <w:r w:rsidR="00460653" w:rsidRPr="00CF04DE">
              <w:rPr>
                <w:lang w:val="en-US"/>
              </w:rPr>
              <w:t>normale</w:t>
            </w:r>
            <w:proofErr w:type="spellEnd"/>
            <w:r w:rsidR="00460653" w:rsidRPr="00CF04DE">
              <w:rPr>
                <w:lang w:val="en-US"/>
              </w:rPr>
              <w:t xml:space="preserve"> de </w:t>
            </w:r>
            <w:proofErr w:type="spellStart"/>
            <w:r w:rsidR="00460653" w:rsidRPr="00CF04DE">
              <w:rPr>
                <w:lang w:val="en-US"/>
              </w:rPr>
              <w:t>folosire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 </w:t>
            </w:r>
            <w:proofErr w:type="spellStart"/>
            <w:r w:rsidR="00460653" w:rsidRPr="00CF04DE">
              <w:rPr>
                <w:lang w:val="en-US"/>
              </w:rPr>
              <w:t>celor</w:t>
            </w:r>
            <w:proofErr w:type="spellEnd"/>
            <w:r w:rsidR="00460653" w:rsidRPr="00CF04DE">
              <w:rPr>
                <w:lang w:val="en-US"/>
              </w:rPr>
              <w:t xml:space="preserve"> </w:t>
            </w:r>
            <w:proofErr w:type="spellStart"/>
            <w:r w:rsidR="00460653" w:rsidRPr="00CF04DE">
              <w:rPr>
                <w:lang w:val="en-US"/>
              </w:rPr>
              <w:t>explicite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contract. </w:t>
            </w:r>
          </w:p>
          <w:p w14:paraId="4FCAF588"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4</w:t>
            </w:r>
            <w:r w:rsidRPr="00CF04DE">
              <w:rPr>
                <w:lang w:val="en-US"/>
              </w:rPr>
              <w:t xml:space="preserve">. </w:t>
            </w:r>
            <w:r w:rsidR="00460653" w:rsidRPr="00CF04DE">
              <w:rPr>
                <w:lang w:val="en-US"/>
              </w:rPr>
              <w:t xml:space="preserve">La </w:t>
            </w:r>
            <w:proofErr w:type="spellStart"/>
            <w:r w:rsidR="00460653" w:rsidRPr="00CF04DE">
              <w:rPr>
                <w:lang w:val="en-US"/>
              </w:rPr>
              <w:t>lucrările</w:t>
            </w:r>
            <w:proofErr w:type="spellEnd"/>
            <w:r w:rsidR="00460653" w:rsidRPr="00CF04DE">
              <w:rPr>
                <w:lang w:val="en-US"/>
              </w:rPr>
              <w:t xml:space="preserve"> la care se fac </w:t>
            </w:r>
            <w:proofErr w:type="spellStart"/>
            <w:r w:rsidR="00460653" w:rsidRPr="00CF04DE">
              <w:rPr>
                <w:lang w:val="en-US"/>
              </w:rPr>
              <w:t>încercări</w:t>
            </w:r>
            <w:proofErr w:type="spellEnd"/>
            <w:r w:rsidR="00460653" w:rsidRPr="00CF04DE">
              <w:rPr>
                <w:lang w:val="en-US"/>
              </w:rPr>
              <w:t xml:space="preserve">, se </w:t>
            </w:r>
            <w:proofErr w:type="spellStart"/>
            <w:r w:rsidR="00460653" w:rsidRPr="00CF04DE">
              <w:rPr>
                <w:lang w:val="en-US"/>
              </w:rPr>
              <w:t>consideră</w:t>
            </w:r>
            <w:proofErr w:type="spellEnd"/>
            <w:r w:rsidR="00460653" w:rsidRPr="00CF04DE">
              <w:rPr>
                <w:lang w:val="en-US"/>
              </w:rPr>
              <w:t xml:space="preserve"> </w:t>
            </w:r>
            <w:proofErr w:type="spellStart"/>
            <w:r w:rsidR="00460653" w:rsidRPr="00CF04DE">
              <w:rPr>
                <w:lang w:val="en-US"/>
              </w:rPr>
              <w:t>calitatea</w:t>
            </w:r>
            <w:proofErr w:type="spellEnd"/>
            <w:r w:rsidR="00460653" w:rsidRPr="00CF04DE">
              <w:rPr>
                <w:lang w:val="en-US"/>
              </w:rPr>
              <w:t xml:space="preserve"> </w:t>
            </w:r>
            <w:proofErr w:type="spellStart"/>
            <w:r w:rsidR="00460653" w:rsidRPr="00CF04DE">
              <w:rPr>
                <w:lang w:val="en-US"/>
              </w:rPr>
              <w:t>probei</w:t>
            </w:r>
            <w:proofErr w:type="spellEnd"/>
            <w:r w:rsidR="00460653" w:rsidRPr="00CF04DE">
              <w:rPr>
                <w:lang w:val="en-US"/>
              </w:rPr>
              <w:t xml:space="preserve"> </w:t>
            </w:r>
            <w:proofErr w:type="spellStart"/>
            <w:r w:rsidR="00460653" w:rsidRPr="00CF04DE">
              <w:rPr>
                <w:lang w:val="en-US"/>
              </w:rPr>
              <w:t>îndeplinită</w:t>
            </w:r>
            <w:proofErr w:type="spellEnd"/>
            <w:r w:rsidR="00460653" w:rsidRPr="00CF04DE">
              <w:rPr>
                <w:lang w:val="en-US"/>
              </w:rPr>
              <w:t xml:space="preserve"> </w:t>
            </w:r>
            <w:proofErr w:type="spellStart"/>
            <w:r w:rsidR="00460653" w:rsidRPr="00CF04DE">
              <w:rPr>
                <w:lang w:val="en-US"/>
              </w:rPr>
              <w:t>at</w:t>
            </w:r>
            <w:r w:rsidR="00E171D4" w:rsidRPr="00CF04DE">
              <w:rPr>
                <w:lang w:val="en-US"/>
              </w:rPr>
              <w:t>â</w:t>
            </w:r>
            <w:r w:rsidR="00460653" w:rsidRPr="00CF04DE">
              <w:rPr>
                <w:lang w:val="en-US"/>
              </w:rPr>
              <w:t>ta</w:t>
            </w:r>
            <w:proofErr w:type="spellEnd"/>
            <w:r w:rsidR="00460653" w:rsidRPr="00CF04DE">
              <w:rPr>
                <w:lang w:val="en-US"/>
              </w:rPr>
              <w:t xml:space="preserve"> </w:t>
            </w:r>
            <w:proofErr w:type="spellStart"/>
            <w:r w:rsidR="00460653" w:rsidRPr="00CF04DE">
              <w:rPr>
                <w:lang w:val="en-US"/>
              </w:rPr>
              <w:t>timp</w:t>
            </w:r>
            <w:proofErr w:type="spellEnd"/>
            <w:r w:rsidR="00460653" w:rsidRPr="00CF04DE">
              <w:rPr>
                <w:lang w:val="en-US"/>
              </w:rPr>
              <w:t xml:space="preserve"> </w:t>
            </w:r>
            <w:proofErr w:type="spellStart"/>
            <w:r w:rsidR="00460653" w:rsidRPr="00CF04DE">
              <w:rPr>
                <w:lang w:val="en-US"/>
              </w:rPr>
              <w:t>c</w:t>
            </w:r>
            <w:r w:rsidR="00E171D4" w:rsidRPr="00CF04DE">
              <w:rPr>
                <w:lang w:val="en-US"/>
              </w:rPr>
              <w:t>â</w:t>
            </w:r>
            <w:r w:rsidR="00460653" w:rsidRPr="00CF04DE">
              <w:rPr>
                <w:lang w:val="en-US"/>
              </w:rPr>
              <w:t>t</w:t>
            </w:r>
            <w:proofErr w:type="spellEnd"/>
            <w:r w:rsidR="00460653" w:rsidRPr="00CF04DE">
              <w:rPr>
                <w:lang w:val="en-US"/>
              </w:rPr>
              <w:t xml:space="preserve"> </w:t>
            </w:r>
            <w:proofErr w:type="spellStart"/>
            <w:r w:rsidR="00460653" w:rsidRPr="00CF04DE">
              <w:rPr>
                <w:lang w:val="en-US"/>
              </w:rPr>
              <w:t>rezultatele</w:t>
            </w:r>
            <w:proofErr w:type="spellEnd"/>
            <w:r w:rsidR="00460653" w:rsidRPr="00CF04DE">
              <w:rPr>
                <w:lang w:val="en-US"/>
              </w:rPr>
              <w:t xml:space="preserve"> se </w:t>
            </w:r>
            <w:proofErr w:type="spellStart"/>
            <w:r w:rsidR="00460653" w:rsidRPr="00CF04DE">
              <w:rPr>
                <w:lang w:val="en-US"/>
              </w:rPr>
              <w:t>înscriu</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limitele</w:t>
            </w:r>
            <w:proofErr w:type="spellEnd"/>
            <w:r w:rsidR="00460653" w:rsidRPr="00CF04DE">
              <w:rPr>
                <w:lang w:val="en-US"/>
              </w:rPr>
              <w:t xml:space="preserve"> </w:t>
            </w:r>
            <w:proofErr w:type="spellStart"/>
            <w:r w:rsidR="00460653" w:rsidRPr="00CF04DE">
              <w:rPr>
                <w:lang w:val="en-US"/>
              </w:rPr>
              <w:t>admise</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w:t>
            </w:r>
            <w:proofErr w:type="spellStart"/>
            <w:r w:rsidR="00460653" w:rsidRPr="00CF04DE">
              <w:rPr>
                <w:lang w:val="en-US"/>
              </w:rPr>
              <w:t>reglementările</w:t>
            </w:r>
            <w:proofErr w:type="spellEnd"/>
            <w:r w:rsidR="00460653" w:rsidRPr="00CF04DE">
              <w:rPr>
                <w:lang w:val="en-US"/>
              </w:rPr>
              <w:t xml:space="preserve"> </w:t>
            </w:r>
            <w:proofErr w:type="spellStart"/>
            <w:r w:rsidR="00460653" w:rsidRPr="00CF04DE">
              <w:rPr>
                <w:lang w:val="en-US"/>
              </w:rPr>
              <w:t>tehnice</w:t>
            </w:r>
            <w:proofErr w:type="spellEnd"/>
            <w:r w:rsidR="00460653" w:rsidRPr="00CF04DE">
              <w:rPr>
                <w:lang w:val="en-US"/>
              </w:rPr>
              <w:t xml:space="preserve">. </w:t>
            </w:r>
          </w:p>
          <w:p w14:paraId="383A4756" w14:textId="77777777" w:rsidR="00460653" w:rsidRPr="00CF04DE" w:rsidRDefault="00A156C0" w:rsidP="00196AB4">
            <w:pPr>
              <w:pStyle w:val="af2"/>
              <w:tabs>
                <w:tab w:val="left" w:pos="567"/>
              </w:tabs>
              <w:spacing w:line="276" w:lineRule="auto"/>
              <w:ind w:firstLine="0"/>
              <w:rPr>
                <w:lang w:val="en-US"/>
              </w:rPr>
            </w:pPr>
            <w:r w:rsidRPr="00CF04DE">
              <w:rPr>
                <w:lang w:val="en-US"/>
              </w:rPr>
              <w:t>4.</w:t>
            </w:r>
            <w:r w:rsidR="00603AB4" w:rsidRPr="00CF04DE">
              <w:rPr>
                <w:lang w:val="en-US"/>
              </w:rPr>
              <w:t xml:space="preserve">15. </w:t>
            </w:r>
            <w:proofErr w:type="spellStart"/>
            <w:r w:rsidR="00603AB4" w:rsidRPr="00CF04DE">
              <w:rPr>
                <w:lang w:val="en-US"/>
              </w:rPr>
              <w:t>Beneficiarul</w:t>
            </w:r>
            <w:proofErr w:type="spellEnd"/>
            <w:r w:rsidR="00603AB4" w:rsidRPr="00CF04DE">
              <w:rPr>
                <w:lang w:val="en-US"/>
              </w:rPr>
              <w:t xml:space="preserve"> are </w:t>
            </w:r>
            <w:proofErr w:type="spellStart"/>
            <w:r w:rsidR="00603AB4" w:rsidRPr="00CF04DE">
              <w:rPr>
                <w:lang w:val="en-US"/>
              </w:rPr>
              <w:t>dreptul</w:t>
            </w:r>
            <w:proofErr w:type="spellEnd"/>
            <w:r w:rsidR="00603AB4" w:rsidRPr="00CF04DE">
              <w:rPr>
                <w:lang w:val="en-US"/>
              </w:rPr>
              <w:t xml:space="preserve"> de a </w:t>
            </w:r>
            <w:proofErr w:type="spellStart"/>
            <w:r w:rsidR="00603AB4" w:rsidRPr="00CF04DE">
              <w:rPr>
                <w:lang w:val="en-US"/>
              </w:rPr>
              <w:t>supraveghea</w:t>
            </w:r>
            <w:proofErr w:type="spellEnd"/>
            <w:r w:rsidR="00603AB4" w:rsidRPr="00CF04DE">
              <w:rPr>
                <w:lang w:val="en-US"/>
              </w:rPr>
              <w:t xml:space="preserve"> </w:t>
            </w:r>
            <w:proofErr w:type="spellStart"/>
            <w:r w:rsidR="00603AB4" w:rsidRPr="00CF04DE">
              <w:rPr>
                <w:lang w:val="en-US"/>
              </w:rPr>
              <w:t>desfăşurarea</w:t>
            </w:r>
            <w:proofErr w:type="spellEnd"/>
            <w:r w:rsidR="00603AB4" w:rsidRPr="00CF04DE">
              <w:rPr>
                <w:lang w:val="en-US"/>
              </w:rPr>
              <w:t xml:space="preserve"> </w:t>
            </w:r>
            <w:proofErr w:type="spellStart"/>
            <w:r w:rsidR="00603AB4" w:rsidRPr="00CF04DE">
              <w:rPr>
                <w:lang w:val="en-US"/>
              </w:rPr>
              <w:t>lucrărilor</w:t>
            </w:r>
            <w:proofErr w:type="spellEnd"/>
            <w:r w:rsidR="00603AB4" w:rsidRPr="00CF04DE">
              <w:rPr>
                <w:lang w:val="en-US"/>
              </w:rPr>
              <w:t xml:space="preserve"> </w:t>
            </w:r>
            <w:proofErr w:type="spellStart"/>
            <w:r w:rsidR="00603AB4" w:rsidRPr="00CF04DE">
              <w:rPr>
                <w:lang w:val="en-US"/>
              </w:rPr>
              <w:t>în</w:t>
            </w:r>
            <w:proofErr w:type="spellEnd"/>
            <w:r w:rsidR="00603AB4" w:rsidRPr="00CF04DE">
              <w:rPr>
                <w:lang w:val="en-US"/>
              </w:rPr>
              <w:t xml:space="preserve"> </w:t>
            </w:r>
            <w:proofErr w:type="spellStart"/>
            <w:r w:rsidR="00603AB4" w:rsidRPr="00CF04DE">
              <w:rPr>
                <w:lang w:val="en-US"/>
              </w:rPr>
              <w:t>conformitate</w:t>
            </w:r>
            <w:proofErr w:type="spellEnd"/>
            <w:r w:rsidR="00603AB4" w:rsidRPr="00CF04DE">
              <w:rPr>
                <w:lang w:val="en-US"/>
              </w:rPr>
              <w:t xml:space="preserve"> cu </w:t>
            </w:r>
            <w:proofErr w:type="spellStart"/>
            <w:r w:rsidR="00603AB4" w:rsidRPr="00CF04DE">
              <w:rPr>
                <w:lang w:val="en-US"/>
              </w:rPr>
              <w:t>prevederile</w:t>
            </w:r>
            <w:proofErr w:type="spellEnd"/>
            <w:r w:rsidR="00603AB4" w:rsidRPr="00CF04DE">
              <w:rPr>
                <w:lang w:val="en-US"/>
              </w:rPr>
              <w:t xml:space="preserve"> </w:t>
            </w:r>
            <w:proofErr w:type="spellStart"/>
            <w:r w:rsidR="00603AB4" w:rsidRPr="00CF04DE">
              <w:rPr>
                <w:lang w:val="en-US"/>
              </w:rPr>
              <w:t>contractului</w:t>
            </w:r>
            <w:proofErr w:type="spellEnd"/>
            <w:r w:rsidR="00603AB4" w:rsidRPr="00CF04DE">
              <w:rPr>
                <w:lang w:val="en-US"/>
              </w:rPr>
              <w:t xml:space="preserve">, </w:t>
            </w:r>
            <w:proofErr w:type="spellStart"/>
            <w:r w:rsidR="00603AB4" w:rsidRPr="00CF04DE">
              <w:rPr>
                <w:lang w:val="en-US"/>
              </w:rPr>
              <w:t>prin</w:t>
            </w:r>
            <w:proofErr w:type="spellEnd"/>
            <w:r w:rsidR="00603AB4" w:rsidRPr="00CF04DE">
              <w:rPr>
                <w:lang w:val="en-US"/>
              </w:rPr>
              <w:t xml:space="preserve"> </w:t>
            </w:r>
            <w:proofErr w:type="spellStart"/>
            <w:r w:rsidR="00603AB4" w:rsidRPr="00CF04DE">
              <w:rPr>
                <w:lang w:val="en-US"/>
              </w:rPr>
              <w:t>responsabilii</w:t>
            </w:r>
            <w:proofErr w:type="spellEnd"/>
            <w:r w:rsidR="00603AB4" w:rsidRPr="00CF04DE">
              <w:rPr>
                <w:lang w:val="en-US"/>
              </w:rPr>
              <w:t xml:space="preserve"> </w:t>
            </w:r>
            <w:proofErr w:type="spellStart"/>
            <w:r w:rsidR="00603AB4" w:rsidRPr="00CF04DE">
              <w:rPr>
                <w:lang w:val="en-US"/>
              </w:rPr>
              <w:t>tehnici</w:t>
            </w:r>
            <w:proofErr w:type="spellEnd"/>
            <w:r w:rsidR="00603AB4" w:rsidRPr="00CF04DE">
              <w:rPr>
                <w:lang w:val="en-US"/>
              </w:rPr>
              <w:t xml:space="preserve"> </w:t>
            </w:r>
            <w:proofErr w:type="spellStart"/>
            <w:r w:rsidR="00603AB4" w:rsidRPr="00CF04DE">
              <w:rPr>
                <w:lang w:val="en-US"/>
              </w:rPr>
              <w:t>atestaţi</w:t>
            </w:r>
            <w:proofErr w:type="spellEnd"/>
            <w:r w:rsidR="00603AB4" w:rsidRPr="00CF04DE">
              <w:rPr>
                <w:lang w:val="en-US"/>
              </w:rPr>
              <w:t xml:space="preserve">. </w:t>
            </w:r>
            <w:proofErr w:type="spellStart"/>
            <w:r w:rsidR="00603AB4" w:rsidRPr="00CF04DE">
              <w:rPr>
                <w:lang w:val="en-US"/>
              </w:rPr>
              <w:t>Acestora</w:t>
            </w:r>
            <w:proofErr w:type="spellEnd"/>
            <w:r w:rsidR="00603AB4" w:rsidRPr="00CF04DE">
              <w:rPr>
                <w:lang w:val="en-US"/>
              </w:rPr>
              <w:t xml:space="preserve"> li se </w:t>
            </w:r>
            <w:proofErr w:type="spellStart"/>
            <w:r w:rsidR="00603AB4" w:rsidRPr="00CF04DE">
              <w:rPr>
                <w:lang w:val="en-US"/>
              </w:rPr>
              <w:t>va</w:t>
            </w:r>
            <w:proofErr w:type="spellEnd"/>
            <w:r w:rsidR="00603AB4" w:rsidRPr="00CF04DE">
              <w:rPr>
                <w:lang w:val="en-US"/>
              </w:rPr>
              <w:t xml:space="preserve"> </w:t>
            </w:r>
            <w:proofErr w:type="spellStart"/>
            <w:r w:rsidR="00603AB4" w:rsidRPr="00CF04DE">
              <w:rPr>
                <w:lang w:val="en-US"/>
              </w:rPr>
              <w:t>asigura</w:t>
            </w:r>
            <w:proofErr w:type="spellEnd"/>
            <w:r w:rsidR="00603AB4" w:rsidRPr="00CF04DE">
              <w:rPr>
                <w:lang w:val="en-US"/>
              </w:rPr>
              <w:t xml:space="preserve"> </w:t>
            </w:r>
            <w:proofErr w:type="spellStart"/>
            <w:r w:rsidR="00603AB4" w:rsidRPr="00CF04DE">
              <w:rPr>
                <w:lang w:val="en-US"/>
              </w:rPr>
              <w:t>accesul</w:t>
            </w:r>
            <w:proofErr w:type="spellEnd"/>
            <w:r w:rsidR="00603AB4" w:rsidRPr="00CF04DE">
              <w:rPr>
                <w:lang w:val="en-US"/>
              </w:rPr>
              <w:t xml:space="preserve"> la </w:t>
            </w:r>
            <w:proofErr w:type="spellStart"/>
            <w:r w:rsidR="00603AB4" w:rsidRPr="00CF04DE">
              <w:rPr>
                <w:lang w:val="en-US"/>
              </w:rPr>
              <w:t>locul</w:t>
            </w:r>
            <w:proofErr w:type="spellEnd"/>
            <w:r w:rsidR="00603AB4" w:rsidRPr="00CF04DE">
              <w:rPr>
                <w:lang w:val="en-US"/>
              </w:rPr>
              <w:t xml:space="preserve"> de </w:t>
            </w:r>
            <w:proofErr w:type="spellStart"/>
            <w:r w:rsidR="00603AB4" w:rsidRPr="00CF04DE">
              <w:rPr>
                <w:lang w:val="en-US"/>
              </w:rPr>
              <w:t>muncă</w:t>
            </w:r>
            <w:proofErr w:type="spellEnd"/>
            <w:r w:rsidR="00603AB4" w:rsidRPr="00CF04DE">
              <w:rPr>
                <w:lang w:val="en-US"/>
              </w:rPr>
              <w:t xml:space="preserve">, </w:t>
            </w:r>
            <w:proofErr w:type="spellStart"/>
            <w:r w:rsidR="00603AB4" w:rsidRPr="00CF04DE">
              <w:rPr>
                <w:lang w:val="en-US"/>
              </w:rPr>
              <w:t>în</w:t>
            </w:r>
            <w:proofErr w:type="spellEnd"/>
            <w:r w:rsidR="00603AB4" w:rsidRPr="00CF04DE">
              <w:rPr>
                <w:lang w:val="en-US"/>
              </w:rPr>
              <w:t xml:space="preserve"> </w:t>
            </w:r>
            <w:proofErr w:type="spellStart"/>
            <w:r w:rsidR="00603AB4" w:rsidRPr="00CF04DE">
              <w:rPr>
                <w:lang w:val="en-US"/>
              </w:rPr>
              <w:t>ateliere</w:t>
            </w:r>
            <w:proofErr w:type="spellEnd"/>
            <w:r w:rsidR="00603AB4" w:rsidRPr="00CF04DE">
              <w:rPr>
                <w:lang w:val="en-US"/>
              </w:rPr>
              <w:t xml:space="preserve">, </w:t>
            </w:r>
            <w:proofErr w:type="spellStart"/>
            <w:r w:rsidR="00603AB4" w:rsidRPr="00CF04DE">
              <w:rPr>
                <w:lang w:val="en-US"/>
              </w:rPr>
              <w:t>depozite</w:t>
            </w:r>
            <w:proofErr w:type="spellEnd"/>
            <w:r w:rsidR="00603AB4" w:rsidRPr="00CF04DE">
              <w:rPr>
                <w:lang w:val="en-US"/>
              </w:rPr>
              <w:t xml:space="preserve"> </w:t>
            </w:r>
            <w:proofErr w:type="spellStart"/>
            <w:r w:rsidR="00603AB4" w:rsidRPr="00CF04DE">
              <w:rPr>
                <w:lang w:val="en-US"/>
              </w:rPr>
              <w:t>şi</w:t>
            </w:r>
            <w:proofErr w:type="spellEnd"/>
            <w:r w:rsidR="00603AB4" w:rsidRPr="00CF04DE">
              <w:rPr>
                <w:lang w:val="en-US"/>
              </w:rPr>
              <w:t xml:space="preserve"> </w:t>
            </w:r>
            <w:proofErr w:type="spellStart"/>
            <w:r w:rsidR="00603AB4" w:rsidRPr="00CF04DE">
              <w:rPr>
                <w:lang w:val="en-US"/>
              </w:rPr>
              <w:t>oriunde</w:t>
            </w:r>
            <w:proofErr w:type="spellEnd"/>
            <w:r w:rsidR="00603AB4" w:rsidRPr="00CF04DE">
              <w:rPr>
                <w:lang w:val="en-US"/>
              </w:rPr>
              <w:t xml:space="preserve"> se </w:t>
            </w:r>
            <w:proofErr w:type="spellStart"/>
            <w:r w:rsidR="00603AB4" w:rsidRPr="00CF04DE">
              <w:rPr>
                <w:lang w:val="en-US"/>
              </w:rPr>
              <w:t>desfăşoară</w:t>
            </w:r>
            <w:proofErr w:type="spellEnd"/>
            <w:r w:rsidR="00603AB4" w:rsidRPr="00CF04DE">
              <w:rPr>
                <w:lang w:val="en-US"/>
              </w:rPr>
              <w:t xml:space="preserve"> </w:t>
            </w:r>
            <w:proofErr w:type="spellStart"/>
            <w:r w:rsidR="00603AB4" w:rsidRPr="00CF04DE">
              <w:rPr>
                <w:lang w:val="en-US"/>
              </w:rPr>
              <w:t>activităţi</w:t>
            </w:r>
            <w:proofErr w:type="spellEnd"/>
            <w:r w:rsidR="00603AB4" w:rsidRPr="00CF04DE">
              <w:rPr>
                <w:lang w:val="en-US"/>
              </w:rPr>
              <w:t xml:space="preserve"> legate de </w:t>
            </w:r>
            <w:proofErr w:type="spellStart"/>
            <w:r w:rsidR="00603AB4" w:rsidRPr="00CF04DE">
              <w:rPr>
                <w:lang w:val="en-US"/>
              </w:rPr>
              <w:t>realizarea</w:t>
            </w:r>
            <w:proofErr w:type="spellEnd"/>
            <w:r w:rsidR="00603AB4" w:rsidRPr="00CF04DE">
              <w:rPr>
                <w:lang w:val="en-US"/>
              </w:rPr>
              <w:t xml:space="preserve"> </w:t>
            </w:r>
            <w:proofErr w:type="spellStart"/>
            <w:r w:rsidR="00603AB4" w:rsidRPr="00CF04DE">
              <w:rPr>
                <w:lang w:val="en-US"/>
              </w:rPr>
              <w:t>obligaţiilor</w:t>
            </w:r>
            <w:proofErr w:type="spellEnd"/>
            <w:r w:rsidR="00603AB4" w:rsidRPr="00CF04DE">
              <w:rPr>
                <w:lang w:val="en-US"/>
              </w:rPr>
              <w:t xml:space="preserve"> </w:t>
            </w:r>
            <w:proofErr w:type="spellStart"/>
            <w:r w:rsidR="00603AB4" w:rsidRPr="00CF04DE">
              <w:rPr>
                <w:lang w:val="en-US"/>
              </w:rPr>
              <w:t>contractuale</w:t>
            </w:r>
            <w:proofErr w:type="spellEnd"/>
            <w:r w:rsidR="00603AB4" w:rsidRPr="00CF04DE">
              <w:rPr>
                <w:lang w:val="en-US"/>
              </w:rPr>
              <w:t xml:space="preserve">. La </w:t>
            </w:r>
            <w:proofErr w:type="spellStart"/>
            <w:r w:rsidR="00603AB4" w:rsidRPr="00CF04DE">
              <w:rPr>
                <w:lang w:val="en-US"/>
              </w:rPr>
              <w:t>cerere</w:t>
            </w:r>
            <w:proofErr w:type="spellEnd"/>
            <w:r w:rsidR="00603AB4" w:rsidRPr="00CF04DE">
              <w:rPr>
                <w:lang w:val="en-US"/>
              </w:rPr>
              <w:t xml:space="preserve">, trebuie </w:t>
            </w:r>
            <w:proofErr w:type="spellStart"/>
            <w:r w:rsidR="00603AB4" w:rsidRPr="00CF04DE">
              <w:rPr>
                <w:lang w:val="en-US"/>
              </w:rPr>
              <w:t>să</w:t>
            </w:r>
            <w:proofErr w:type="spellEnd"/>
            <w:r w:rsidR="00603AB4" w:rsidRPr="00CF04DE">
              <w:rPr>
                <w:lang w:val="en-US"/>
              </w:rPr>
              <w:t xml:space="preserve"> </w:t>
            </w:r>
            <w:proofErr w:type="spellStart"/>
            <w:r w:rsidR="00603AB4" w:rsidRPr="00CF04DE">
              <w:rPr>
                <w:lang w:val="en-US"/>
              </w:rPr>
              <w:t>i</w:t>
            </w:r>
            <w:proofErr w:type="spellEnd"/>
            <w:r w:rsidR="00603AB4" w:rsidRPr="00CF04DE">
              <w:rPr>
                <w:lang w:val="en-US"/>
              </w:rPr>
              <w:t xml:space="preserve"> se </w:t>
            </w:r>
            <w:proofErr w:type="spellStart"/>
            <w:r w:rsidR="00603AB4" w:rsidRPr="00CF04DE">
              <w:rPr>
                <w:lang w:val="en-US"/>
              </w:rPr>
              <w:t>pună</w:t>
            </w:r>
            <w:proofErr w:type="spellEnd"/>
            <w:r w:rsidR="00603AB4" w:rsidRPr="00CF04DE">
              <w:rPr>
                <w:lang w:val="en-US"/>
              </w:rPr>
              <w:t xml:space="preserve"> la </w:t>
            </w:r>
            <w:proofErr w:type="spellStart"/>
            <w:r w:rsidR="00603AB4" w:rsidRPr="00CF04DE">
              <w:rPr>
                <w:lang w:val="en-US"/>
              </w:rPr>
              <w:t>dispoziţie</w:t>
            </w:r>
            <w:proofErr w:type="spellEnd"/>
            <w:r w:rsidR="00603AB4" w:rsidRPr="00CF04DE">
              <w:rPr>
                <w:lang w:val="en-US"/>
              </w:rPr>
              <w:t xml:space="preserve"> </w:t>
            </w:r>
            <w:proofErr w:type="spellStart"/>
            <w:r w:rsidR="00603AB4" w:rsidRPr="00CF04DE">
              <w:rPr>
                <w:lang w:val="en-US"/>
              </w:rPr>
              <w:t>desenele</w:t>
            </w:r>
            <w:proofErr w:type="spellEnd"/>
            <w:r w:rsidR="00603AB4" w:rsidRPr="00CF04DE">
              <w:rPr>
                <w:lang w:val="en-US"/>
              </w:rPr>
              <w:t xml:space="preserve"> </w:t>
            </w:r>
            <w:proofErr w:type="spellStart"/>
            <w:r w:rsidR="00603AB4" w:rsidRPr="00CF04DE">
              <w:rPr>
                <w:lang w:val="en-US"/>
              </w:rPr>
              <w:t>şi</w:t>
            </w:r>
            <w:proofErr w:type="spellEnd"/>
            <w:r w:rsidR="00603AB4" w:rsidRPr="00CF04DE">
              <w:rPr>
                <w:lang w:val="en-US"/>
              </w:rPr>
              <w:t xml:space="preserve"> </w:t>
            </w:r>
            <w:proofErr w:type="spellStart"/>
            <w:r w:rsidR="00603AB4" w:rsidRPr="00CF04DE">
              <w:rPr>
                <w:lang w:val="en-US"/>
              </w:rPr>
              <w:t>documentaţia</w:t>
            </w:r>
            <w:proofErr w:type="spellEnd"/>
            <w:r w:rsidR="00603AB4" w:rsidRPr="00CF04DE">
              <w:rPr>
                <w:lang w:val="en-US"/>
              </w:rPr>
              <w:t xml:space="preserve"> de </w:t>
            </w:r>
            <w:proofErr w:type="spellStart"/>
            <w:r w:rsidR="00603AB4" w:rsidRPr="00CF04DE">
              <w:rPr>
                <w:lang w:val="en-US"/>
              </w:rPr>
              <w:t>execuţie</w:t>
            </w:r>
            <w:proofErr w:type="spellEnd"/>
            <w:r w:rsidR="00603AB4" w:rsidRPr="00CF04DE">
              <w:rPr>
                <w:lang w:val="en-US"/>
              </w:rPr>
              <w:t xml:space="preserve"> pentru </w:t>
            </w:r>
            <w:proofErr w:type="spellStart"/>
            <w:r w:rsidR="00603AB4" w:rsidRPr="00CF04DE">
              <w:rPr>
                <w:lang w:val="en-US"/>
              </w:rPr>
              <w:t>examinare</w:t>
            </w:r>
            <w:proofErr w:type="spellEnd"/>
            <w:r w:rsidR="00603AB4" w:rsidRPr="00CF04DE">
              <w:rPr>
                <w:lang w:val="en-US"/>
              </w:rPr>
              <w:t xml:space="preserve"> </w:t>
            </w:r>
            <w:proofErr w:type="spellStart"/>
            <w:r w:rsidR="00603AB4" w:rsidRPr="00CF04DE">
              <w:rPr>
                <w:lang w:val="en-US"/>
              </w:rPr>
              <w:t>şi</w:t>
            </w:r>
            <w:proofErr w:type="spellEnd"/>
            <w:r w:rsidR="00603AB4" w:rsidRPr="00CF04DE">
              <w:rPr>
                <w:lang w:val="en-US"/>
              </w:rPr>
              <w:t xml:space="preserve"> </w:t>
            </w:r>
            <w:proofErr w:type="spellStart"/>
            <w:r w:rsidR="00603AB4" w:rsidRPr="00CF04DE">
              <w:rPr>
                <w:lang w:val="en-US"/>
              </w:rPr>
              <w:t>să</w:t>
            </w:r>
            <w:proofErr w:type="spellEnd"/>
            <w:r w:rsidR="00603AB4" w:rsidRPr="00CF04DE">
              <w:rPr>
                <w:lang w:val="en-US"/>
              </w:rPr>
              <w:t xml:space="preserve"> </w:t>
            </w:r>
            <w:proofErr w:type="spellStart"/>
            <w:r w:rsidR="00603AB4" w:rsidRPr="00CF04DE">
              <w:rPr>
                <w:lang w:val="en-US"/>
              </w:rPr>
              <w:t>i</w:t>
            </w:r>
            <w:proofErr w:type="spellEnd"/>
            <w:r w:rsidR="00603AB4" w:rsidRPr="00CF04DE">
              <w:rPr>
                <w:lang w:val="en-US"/>
              </w:rPr>
              <w:t xml:space="preserve"> se </w:t>
            </w:r>
            <w:proofErr w:type="spellStart"/>
            <w:r w:rsidR="00603AB4" w:rsidRPr="00CF04DE">
              <w:rPr>
                <w:lang w:val="en-US"/>
              </w:rPr>
              <w:t>dea</w:t>
            </w:r>
            <w:proofErr w:type="spellEnd"/>
            <w:r w:rsidR="00603AB4" w:rsidRPr="00CF04DE">
              <w:rPr>
                <w:lang w:val="en-US"/>
              </w:rPr>
              <w:t xml:space="preserve"> </w:t>
            </w:r>
            <w:proofErr w:type="spellStart"/>
            <w:r w:rsidR="00603AB4" w:rsidRPr="00CF04DE">
              <w:rPr>
                <w:lang w:val="en-US"/>
              </w:rPr>
              <w:t>toate</w:t>
            </w:r>
            <w:proofErr w:type="spellEnd"/>
            <w:r w:rsidR="00603AB4" w:rsidRPr="00CF04DE">
              <w:rPr>
                <w:lang w:val="en-US"/>
              </w:rPr>
              <w:t xml:space="preserve"> </w:t>
            </w:r>
            <w:proofErr w:type="spellStart"/>
            <w:r w:rsidR="00603AB4" w:rsidRPr="00CF04DE">
              <w:rPr>
                <w:lang w:val="en-US"/>
              </w:rPr>
              <w:t>lămuririle</w:t>
            </w:r>
            <w:proofErr w:type="spellEnd"/>
            <w:r w:rsidR="00603AB4" w:rsidRPr="00CF04DE">
              <w:rPr>
                <w:lang w:val="en-US"/>
              </w:rPr>
              <w:t xml:space="preserve">, </w:t>
            </w:r>
            <w:proofErr w:type="spellStart"/>
            <w:r w:rsidR="00603AB4" w:rsidRPr="00CF04DE">
              <w:rPr>
                <w:lang w:val="en-US"/>
              </w:rPr>
              <w:t>condiţia</w:t>
            </w:r>
            <w:proofErr w:type="spellEnd"/>
            <w:r w:rsidR="00603AB4" w:rsidRPr="00CF04DE">
              <w:rPr>
                <w:lang w:val="en-US"/>
              </w:rPr>
              <w:t xml:space="preserve"> </w:t>
            </w:r>
            <w:proofErr w:type="spellStart"/>
            <w:r w:rsidR="00603AB4" w:rsidRPr="00CF04DE">
              <w:rPr>
                <w:lang w:val="en-US"/>
              </w:rPr>
              <w:t>fiind</w:t>
            </w:r>
            <w:proofErr w:type="spellEnd"/>
            <w:r w:rsidR="00603AB4" w:rsidRPr="00CF04DE">
              <w:rPr>
                <w:lang w:val="en-US"/>
              </w:rPr>
              <w:t xml:space="preserve"> ca </w:t>
            </w:r>
            <w:proofErr w:type="spellStart"/>
            <w:r w:rsidR="00603AB4" w:rsidRPr="00CF04DE">
              <w:rPr>
                <w:lang w:val="en-US"/>
              </w:rPr>
              <w:t>prin</w:t>
            </w:r>
            <w:proofErr w:type="spellEnd"/>
            <w:r w:rsidR="00603AB4" w:rsidRPr="00CF04DE">
              <w:rPr>
                <w:lang w:val="en-US"/>
              </w:rPr>
              <w:t xml:space="preserve"> </w:t>
            </w:r>
            <w:proofErr w:type="spellStart"/>
            <w:r w:rsidR="00603AB4" w:rsidRPr="00CF04DE">
              <w:rPr>
                <w:lang w:val="en-US"/>
              </w:rPr>
              <w:t>aceasta</w:t>
            </w:r>
            <w:proofErr w:type="spellEnd"/>
            <w:r w:rsidR="00603AB4" w:rsidRPr="00CF04DE">
              <w:rPr>
                <w:lang w:val="en-US"/>
              </w:rPr>
              <w:t xml:space="preserve"> </w:t>
            </w:r>
            <w:proofErr w:type="spellStart"/>
            <w:r w:rsidR="00603AB4" w:rsidRPr="00CF04DE">
              <w:rPr>
                <w:lang w:val="en-US"/>
              </w:rPr>
              <w:t>să</w:t>
            </w:r>
            <w:proofErr w:type="spellEnd"/>
            <w:r w:rsidR="00603AB4" w:rsidRPr="00CF04DE">
              <w:rPr>
                <w:lang w:val="en-US"/>
              </w:rPr>
              <w:t xml:space="preserve"> nu se </w:t>
            </w:r>
            <w:proofErr w:type="spellStart"/>
            <w:r w:rsidR="00603AB4" w:rsidRPr="00CF04DE">
              <w:rPr>
                <w:lang w:val="en-US"/>
              </w:rPr>
              <w:t>dezvăluie</w:t>
            </w:r>
            <w:proofErr w:type="spellEnd"/>
            <w:r w:rsidR="00603AB4" w:rsidRPr="00CF04DE">
              <w:rPr>
                <w:lang w:val="en-US"/>
              </w:rPr>
              <w:t xml:space="preserve"> </w:t>
            </w:r>
            <w:proofErr w:type="spellStart"/>
            <w:r w:rsidR="00603AB4" w:rsidRPr="00CF04DE">
              <w:rPr>
                <w:lang w:val="en-US"/>
              </w:rPr>
              <w:t>informația</w:t>
            </w:r>
            <w:proofErr w:type="spellEnd"/>
            <w:r w:rsidR="00603AB4" w:rsidRPr="00CF04DE">
              <w:rPr>
                <w:lang w:val="en-US"/>
              </w:rPr>
              <w:t xml:space="preserve"> </w:t>
            </w:r>
            <w:proofErr w:type="spellStart"/>
            <w:r w:rsidR="00603AB4" w:rsidRPr="00CF04DE">
              <w:rPr>
                <w:lang w:val="en-US"/>
              </w:rPr>
              <w:t>și</w:t>
            </w:r>
            <w:proofErr w:type="spellEnd"/>
            <w:r w:rsidR="00603AB4" w:rsidRPr="00CF04DE">
              <w:rPr>
                <w:lang w:val="en-US"/>
              </w:rPr>
              <w:t xml:space="preserve"> </w:t>
            </w:r>
            <w:proofErr w:type="spellStart"/>
            <w:r w:rsidR="00603AB4" w:rsidRPr="00CF04DE">
              <w:rPr>
                <w:lang w:val="en-US"/>
              </w:rPr>
              <w:t>să</w:t>
            </w:r>
            <w:proofErr w:type="spellEnd"/>
            <w:r w:rsidR="00603AB4" w:rsidRPr="00CF04DE">
              <w:rPr>
                <w:lang w:val="en-US"/>
              </w:rPr>
              <w:t xml:space="preserve"> nu fie </w:t>
            </w:r>
            <w:proofErr w:type="spellStart"/>
            <w:r w:rsidR="00603AB4" w:rsidRPr="00CF04DE">
              <w:rPr>
                <w:lang w:val="en-US"/>
              </w:rPr>
              <w:t>utilizată</w:t>
            </w:r>
            <w:proofErr w:type="spellEnd"/>
            <w:r w:rsidR="00603AB4" w:rsidRPr="00CF04DE">
              <w:rPr>
                <w:lang w:val="en-US"/>
              </w:rPr>
              <w:t xml:space="preserve"> </w:t>
            </w:r>
            <w:proofErr w:type="spellStart"/>
            <w:r w:rsidR="00603AB4" w:rsidRPr="00CF04DE">
              <w:rPr>
                <w:lang w:val="en-US"/>
              </w:rPr>
              <w:t>în</w:t>
            </w:r>
            <w:proofErr w:type="spellEnd"/>
            <w:r w:rsidR="00603AB4" w:rsidRPr="00CF04DE">
              <w:rPr>
                <w:lang w:val="en-US"/>
              </w:rPr>
              <w:t xml:space="preserve"> </w:t>
            </w:r>
            <w:proofErr w:type="spellStart"/>
            <w:r w:rsidR="00603AB4" w:rsidRPr="00CF04DE">
              <w:rPr>
                <w:lang w:val="en-US"/>
              </w:rPr>
              <w:t>scopuri</w:t>
            </w:r>
            <w:proofErr w:type="spellEnd"/>
            <w:r w:rsidR="00603AB4" w:rsidRPr="00CF04DE">
              <w:rPr>
                <w:lang w:val="en-US"/>
              </w:rPr>
              <w:t xml:space="preserve"> </w:t>
            </w:r>
            <w:proofErr w:type="spellStart"/>
            <w:r w:rsidR="00603AB4" w:rsidRPr="00CF04DE">
              <w:rPr>
                <w:lang w:val="en-US"/>
              </w:rPr>
              <w:t>proprii</w:t>
            </w:r>
            <w:proofErr w:type="spellEnd"/>
            <w:r w:rsidR="00603AB4" w:rsidRPr="00CF04DE">
              <w:rPr>
                <w:lang w:val="en-US"/>
              </w:rPr>
              <w:t xml:space="preserve">, </w:t>
            </w:r>
            <w:proofErr w:type="spellStart"/>
            <w:r w:rsidR="00603AB4" w:rsidRPr="00CF04DE">
              <w:rPr>
                <w:lang w:val="en-US"/>
              </w:rPr>
              <w:t>indiferent</w:t>
            </w:r>
            <w:proofErr w:type="spellEnd"/>
            <w:r w:rsidR="00603AB4" w:rsidRPr="00CF04DE">
              <w:rPr>
                <w:lang w:val="en-US"/>
              </w:rPr>
              <w:t xml:space="preserve"> </w:t>
            </w:r>
            <w:proofErr w:type="spellStart"/>
            <w:r w:rsidR="00603AB4" w:rsidRPr="00CF04DE">
              <w:rPr>
                <w:lang w:val="en-US"/>
              </w:rPr>
              <w:t>dacă</w:t>
            </w:r>
            <w:proofErr w:type="spellEnd"/>
            <w:r w:rsidR="00603AB4" w:rsidRPr="00CF04DE">
              <w:rPr>
                <w:lang w:val="en-US"/>
              </w:rPr>
              <w:t xml:space="preserve"> </w:t>
            </w:r>
            <w:proofErr w:type="spellStart"/>
            <w:r w:rsidR="00603AB4" w:rsidRPr="00CF04DE">
              <w:rPr>
                <w:lang w:val="en-US"/>
              </w:rPr>
              <w:t>contractul</w:t>
            </w:r>
            <w:proofErr w:type="spellEnd"/>
            <w:r w:rsidR="00603AB4" w:rsidRPr="00CF04DE">
              <w:rPr>
                <w:lang w:val="en-US"/>
              </w:rPr>
              <w:t xml:space="preserve"> a fost </w:t>
            </w:r>
            <w:proofErr w:type="spellStart"/>
            <w:r w:rsidR="00603AB4" w:rsidRPr="00CF04DE">
              <w:rPr>
                <w:lang w:val="en-US"/>
              </w:rPr>
              <w:t>sau</w:t>
            </w:r>
            <w:proofErr w:type="spellEnd"/>
            <w:r w:rsidR="00603AB4" w:rsidRPr="00CF04DE">
              <w:rPr>
                <w:lang w:val="en-US"/>
              </w:rPr>
              <w:t xml:space="preserve"> nu </w:t>
            </w:r>
            <w:proofErr w:type="spellStart"/>
            <w:r w:rsidR="00603AB4" w:rsidRPr="00CF04DE">
              <w:rPr>
                <w:lang w:val="en-US"/>
              </w:rPr>
              <w:t>încheiat</w:t>
            </w:r>
            <w:proofErr w:type="spellEnd"/>
            <w:r w:rsidR="00603AB4" w:rsidRPr="00CF04DE">
              <w:rPr>
                <w:lang w:val="en-US"/>
              </w:rPr>
              <w:t xml:space="preserve">. </w:t>
            </w:r>
          </w:p>
          <w:p w14:paraId="2ECF7B6B"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040EA0" w:rsidRPr="00CF04DE">
              <w:rPr>
                <w:lang w:val="en-US"/>
              </w:rPr>
              <w:t xml:space="preserve">6. </w:t>
            </w:r>
            <w:proofErr w:type="spellStart"/>
            <w:r w:rsidR="00040EA0" w:rsidRPr="00CF04DE">
              <w:rPr>
                <w:lang w:val="en-US"/>
              </w:rPr>
              <w:t>Beneficiarul</w:t>
            </w:r>
            <w:proofErr w:type="spellEnd"/>
            <w:r w:rsidR="00040EA0" w:rsidRPr="00CF04DE">
              <w:rPr>
                <w:lang w:val="en-US"/>
              </w:rPr>
              <w:t xml:space="preserve"> </w:t>
            </w:r>
            <w:proofErr w:type="spellStart"/>
            <w:r w:rsidR="00040EA0" w:rsidRPr="00CF04DE">
              <w:rPr>
                <w:lang w:val="en-US"/>
              </w:rPr>
              <w:t>este</w:t>
            </w:r>
            <w:proofErr w:type="spellEnd"/>
            <w:r w:rsidR="00040EA0" w:rsidRPr="00CF04DE">
              <w:rPr>
                <w:lang w:val="en-US"/>
              </w:rPr>
              <w:t xml:space="preserve"> </w:t>
            </w:r>
            <w:proofErr w:type="spellStart"/>
            <w:r w:rsidR="00040EA0" w:rsidRPr="00CF04DE">
              <w:rPr>
                <w:lang w:val="en-US"/>
              </w:rPr>
              <w:t>autorizat</w:t>
            </w:r>
            <w:proofErr w:type="spellEnd"/>
            <w:r w:rsidR="00040EA0" w:rsidRPr="00CF04DE">
              <w:rPr>
                <w:lang w:val="en-US"/>
              </w:rPr>
              <w:t xml:space="preserve"> </w:t>
            </w:r>
            <w:proofErr w:type="spellStart"/>
            <w:r w:rsidR="00040EA0" w:rsidRPr="00CF04DE">
              <w:rPr>
                <w:lang w:val="en-US"/>
              </w:rPr>
              <w:t>să</w:t>
            </w:r>
            <w:proofErr w:type="spellEnd"/>
            <w:r w:rsidR="00040EA0" w:rsidRPr="00CF04DE">
              <w:rPr>
                <w:lang w:val="en-US"/>
              </w:rPr>
              <w:t xml:space="preserve"> </w:t>
            </w:r>
            <w:proofErr w:type="spellStart"/>
            <w:r w:rsidR="00040EA0" w:rsidRPr="00CF04DE">
              <w:rPr>
                <w:lang w:val="en-US"/>
              </w:rPr>
              <w:t>emită</w:t>
            </w:r>
            <w:proofErr w:type="spellEnd"/>
            <w:r w:rsidR="00040EA0" w:rsidRPr="00CF04DE">
              <w:rPr>
                <w:lang w:val="en-US"/>
              </w:rPr>
              <w:t xml:space="preserve"> </w:t>
            </w:r>
            <w:proofErr w:type="spellStart"/>
            <w:r w:rsidR="00040EA0" w:rsidRPr="00CF04DE">
              <w:rPr>
                <w:lang w:val="en-US"/>
              </w:rPr>
              <w:t>dispoziţiile</w:t>
            </w:r>
            <w:proofErr w:type="spellEnd"/>
            <w:r w:rsidR="00040EA0" w:rsidRPr="00CF04DE">
              <w:rPr>
                <w:lang w:val="en-US"/>
              </w:rPr>
              <w:t xml:space="preserve"> pe care le </w:t>
            </w:r>
            <w:proofErr w:type="spellStart"/>
            <w:r w:rsidR="00040EA0" w:rsidRPr="00CF04DE">
              <w:rPr>
                <w:lang w:val="en-US"/>
              </w:rPr>
              <w:t>consideră</w:t>
            </w:r>
            <w:proofErr w:type="spellEnd"/>
            <w:r w:rsidR="00040EA0" w:rsidRPr="00CF04DE">
              <w:rPr>
                <w:lang w:val="en-US"/>
              </w:rPr>
              <w:t xml:space="preserve"> </w:t>
            </w:r>
            <w:proofErr w:type="spellStart"/>
            <w:r w:rsidR="00040EA0" w:rsidRPr="00CF04DE">
              <w:rPr>
                <w:lang w:val="en-US"/>
              </w:rPr>
              <w:t>necesare</w:t>
            </w:r>
            <w:proofErr w:type="spellEnd"/>
            <w:r w:rsidR="00040EA0" w:rsidRPr="00CF04DE">
              <w:rPr>
                <w:lang w:val="en-US"/>
              </w:rPr>
              <w:t xml:space="preserve"> </w:t>
            </w:r>
            <w:proofErr w:type="spellStart"/>
            <w:r w:rsidR="00040EA0" w:rsidRPr="00CF04DE">
              <w:rPr>
                <w:lang w:val="en-US"/>
              </w:rPr>
              <w:t>executării</w:t>
            </w:r>
            <w:proofErr w:type="spellEnd"/>
            <w:r w:rsidR="00040EA0" w:rsidRPr="00CF04DE">
              <w:rPr>
                <w:lang w:val="en-US"/>
              </w:rPr>
              <w:t xml:space="preserve"> </w:t>
            </w:r>
            <w:proofErr w:type="spellStart"/>
            <w:r w:rsidR="00040EA0" w:rsidRPr="00CF04DE">
              <w:rPr>
                <w:lang w:val="en-US"/>
              </w:rPr>
              <w:t>lucrărilor</w:t>
            </w:r>
            <w:proofErr w:type="spellEnd"/>
            <w:r w:rsidR="00040EA0" w:rsidRPr="00CF04DE">
              <w:rPr>
                <w:lang w:val="en-US"/>
              </w:rPr>
              <w:t xml:space="preserve">, cu </w:t>
            </w:r>
            <w:proofErr w:type="spellStart"/>
            <w:r w:rsidR="00040EA0" w:rsidRPr="00CF04DE">
              <w:rPr>
                <w:lang w:val="en-US"/>
              </w:rPr>
              <w:t>respectarea</w:t>
            </w:r>
            <w:proofErr w:type="spellEnd"/>
            <w:r w:rsidR="00040EA0" w:rsidRPr="00CF04DE">
              <w:rPr>
                <w:lang w:val="en-US"/>
              </w:rPr>
              <w:t xml:space="preserve"> </w:t>
            </w:r>
            <w:proofErr w:type="spellStart"/>
            <w:r w:rsidR="00040EA0" w:rsidRPr="00CF04DE">
              <w:rPr>
                <w:lang w:val="en-US"/>
              </w:rPr>
              <w:t>drepturilor</w:t>
            </w:r>
            <w:proofErr w:type="spellEnd"/>
            <w:r w:rsidR="00040EA0" w:rsidRPr="00CF04DE">
              <w:rPr>
                <w:lang w:val="en-US"/>
              </w:rPr>
              <w:t xml:space="preserve"> </w:t>
            </w:r>
            <w:proofErr w:type="spellStart"/>
            <w:r w:rsidR="00040EA0" w:rsidRPr="00CF04DE">
              <w:rPr>
                <w:lang w:val="en-US"/>
              </w:rPr>
              <w:t>Antreprenorului</w:t>
            </w:r>
            <w:proofErr w:type="spellEnd"/>
            <w:r w:rsidR="00040EA0" w:rsidRPr="00CF04DE">
              <w:rPr>
                <w:lang w:val="en-US"/>
              </w:rPr>
              <w:t xml:space="preserve">. </w:t>
            </w:r>
            <w:proofErr w:type="spellStart"/>
            <w:r w:rsidR="00040EA0" w:rsidRPr="00CF04DE">
              <w:rPr>
                <w:lang w:val="en-US"/>
              </w:rPr>
              <w:t>Dispoziţiile</w:t>
            </w:r>
            <w:proofErr w:type="spellEnd"/>
            <w:r w:rsidR="00040EA0" w:rsidRPr="00CF04DE">
              <w:rPr>
                <w:lang w:val="en-US"/>
              </w:rPr>
              <w:t xml:space="preserve"> se </w:t>
            </w:r>
            <w:proofErr w:type="spellStart"/>
            <w:r w:rsidR="00040EA0" w:rsidRPr="00CF04DE">
              <w:rPr>
                <w:lang w:val="en-US"/>
              </w:rPr>
              <w:t>adresează</w:t>
            </w:r>
            <w:proofErr w:type="spellEnd"/>
            <w:r w:rsidR="00040EA0" w:rsidRPr="00CF04DE">
              <w:rPr>
                <w:lang w:val="en-US"/>
              </w:rPr>
              <w:t xml:space="preserve"> </w:t>
            </w:r>
            <w:proofErr w:type="spellStart"/>
            <w:r w:rsidR="00040EA0" w:rsidRPr="00CF04DE">
              <w:rPr>
                <w:lang w:val="en-US"/>
              </w:rPr>
              <w:t>în</w:t>
            </w:r>
            <w:proofErr w:type="spellEnd"/>
            <w:r w:rsidR="00040EA0" w:rsidRPr="00CF04DE">
              <w:rPr>
                <w:lang w:val="en-US"/>
              </w:rPr>
              <w:t xml:space="preserve"> </w:t>
            </w:r>
            <w:proofErr w:type="spellStart"/>
            <w:r w:rsidR="00040EA0" w:rsidRPr="00CF04DE">
              <w:rPr>
                <w:lang w:val="en-US"/>
              </w:rPr>
              <w:t>principiu</w:t>
            </w:r>
            <w:proofErr w:type="spellEnd"/>
            <w:r w:rsidR="00040EA0" w:rsidRPr="00CF04DE">
              <w:rPr>
                <w:lang w:val="en-US"/>
              </w:rPr>
              <w:t xml:space="preserve"> </w:t>
            </w:r>
            <w:proofErr w:type="spellStart"/>
            <w:r w:rsidR="00040EA0" w:rsidRPr="00CF04DE">
              <w:rPr>
                <w:lang w:val="en-US"/>
              </w:rPr>
              <w:t>numai</w:t>
            </w:r>
            <w:proofErr w:type="spellEnd"/>
            <w:r w:rsidR="00040EA0" w:rsidRPr="00CF04DE">
              <w:rPr>
                <w:lang w:val="en-US"/>
              </w:rPr>
              <w:t xml:space="preserve"> </w:t>
            </w:r>
            <w:proofErr w:type="spellStart"/>
            <w:r w:rsidR="00040EA0" w:rsidRPr="00CF04DE">
              <w:rPr>
                <w:lang w:val="en-US"/>
              </w:rPr>
              <w:t>Antreprenorului</w:t>
            </w:r>
            <w:proofErr w:type="spellEnd"/>
            <w:r w:rsidR="00040EA0" w:rsidRPr="00CF04DE">
              <w:rPr>
                <w:lang w:val="en-US"/>
              </w:rPr>
              <w:t xml:space="preserve"> </w:t>
            </w:r>
            <w:proofErr w:type="spellStart"/>
            <w:r w:rsidR="00040EA0" w:rsidRPr="00CF04DE">
              <w:rPr>
                <w:lang w:val="en-US"/>
              </w:rPr>
              <w:t>şi</w:t>
            </w:r>
            <w:proofErr w:type="spellEnd"/>
            <w:r w:rsidR="00040EA0" w:rsidRPr="00CF04DE">
              <w:rPr>
                <w:lang w:val="en-US"/>
              </w:rPr>
              <w:t xml:space="preserve"> </w:t>
            </w:r>
            <w:proofErr w:type="spellStart"/>
            <w:r w:rsidR="00040EA0" w:rsidRPr="00CF04DE">
              <w:rPr>
                <w:lang w:val="en-US"/>
              </w:rPr>
              <w:t>dirigintelui</w:t>
            </w:r>
            <w:proofErr w:type="spellEnd"/>
            <w:r w:rsidR="00040EA0" w:rsidRPr="00CF04DE">
              <w:rPr>
                <w:lang w:val="en-US"/>
              </w:rPr>
              <w:t xml:space="preserve"> de </w:t>
            </w:r>
            <w:proofErr w:type="spellStart"/>
            <w:r w:rsidR="00040EA0" w:rsidRPr="00CF04DE">
              <w:rPr>
                <w:lang w:val="en-US"/>
              </w:rPr>
              <w:t>şantier</w:t>
            </w:r>
            <w:proofErr w:type="spellEnd"/>
            <w:r w:rsidR="00040EA0" w:rsidRPr="00CF04DE">
              <w:rPr>
                <w:lang w:val="en-US"/>
              </w:rPr>
              <w:t xml:space="preserve">, cu </w:t>
            </w:r>
            <w:proofErr w:type="spellStart"/>
            <w:r w:rsidR="00040EA0" w:rsidRPr="00CF04DE">
              <w:rPr>
                <w:lang w:val="en-US"/>
              </w:rPr>
              <w:t>excepţia</w:t>
            </w:r>
            <w:proofErr w:type="spellEnd"/>
            <w:r w:rsidR="00040EA0" w:rsidRPr="00CF04DE">
              <w:rPr>
                <w:lang w:val="en-US"/>
              </w:rPr>
              <w:t xml:space="preserve"> </w:t>
            </w:r>
            <w:proofErr w:type="spellStart"/>
            <w:r w:rsidR="00040EA0" w:rsidRPr="00CF04DE">
              <w:rPr>
                <w:lang w:val="en-US"/>
              </w:rPr>
              <w:t>cazurilor</w:t>
            </w:r>
            <w:proofErr w:type="spellEnd"/>
            <w:r w:rsidR="00040EA0" w:rsidRPr="00CF04DE">
              <w:rPr>
                <w:lang w:val="en-US"/>
              </w:rPr>
              <w:t xml:space="preserve"> </w:t>
            </w:r>
            <w:proofErr w:type="spellStart"/>
            <w:r w:rsidR="00040EA0" w:rsidRPr="00CF04DE">
              <w:rPr>
                <w:lang w:val="en-US"/>
              </w:rPr>
              <w:t>în</w:t>
            </w:r>
            <w:proofErr w:type="spellEnd"/>
            <w:r w:rsidR="00040EA0" w:rsidRPr="00CF04DE">
              <w:rPr>
                <w:lang w:val="en-US"/>
              </w:rPr>
              <w:t xml:space="preserve"> care trebuie de </w:t>
            </w:r>
            <w:proofErr w:type="spellStart"/>
            <w:r w:rsidR="00040EA0" w:rsidRPr="00CF04DE">
              <w:rPr>
                <w:lang w:val="en-US"/>
              </w:rPr>
              <w:t>intervenit</w:t>
            </w:r>
            <w:proofErr w:type="spellEnd"/>
            <w:r w:rsidR="00040EA0" w:rsidRPr="00CF04DE">
              <w:rPr>
                <w:lang w:val="en-US"/>
              </w:rPr>
              <w:t xml:space="preserve"> </w:t>
            </w:r>
            <w:proofErr w:type="spellStart"/>
            <w:r w:rsidR="00040EA0" w:rsidRPr="00CF04DE">
              <w:rPr>
                <w:lang w:val="en-US"/>
              </w:rPr>
              <w:t>împotriva</w:t>
            </w:r>
            <w:proofErr w:type="spellEnd"/>
            <w:r w:rsidR="00040EA0" w:rsidRPr="00CF04DE">
              <w:rPr>
                <w:lang w:val="en-US"/>
              </w:rPr>
              <w:t xml:space="preserve"> </w:t>
            </w:r>
            <w:proofErr w:type="spellStart"/>
            <w:r w:rsidR="00040EA0" w:rsidRPr="00CF04DE">
              <w:rPr>
                <w:lang w:val="en-US"/>
              </w:rPr>
              <w:t>unui</w:t>
            </w:r>
            <w:proofErr w:type="spellEnd"/>
            <w:r w:rsidR="00040EA0" w:rsidRPr="00CF04DE">
              <w:rPr>
                <w:lang w:val="en-US"/>
              </w:rPr>
              <w:t xml:space="preserve"> </w:t>
            </w:r>
            <w:proofErr w:type="spellStart"/>
            <w:r w:rsidR="00040EA0" w:rsidRPr="00CF04DE">
              <w:rPr>
                <w:lang w:val="en-US"/>
              </w:rPr>
              <w:t>pericol</w:t>
            </w:r>
            <w:proofErr w:type="spellEnd"/>
            <w:r w:rsidR="00040EA0" w:rsidRPr="00CF04DE">
              <w:rPr>
                <w:lang w:val="en-US"/>
              </w:rPr>
              <w:t xml:space="preserve"> </w:t>
            </w:r>
            <w:proofErr w:type="spellStart"/>
            <w:r w:rsidR="00040EA0" w:rsidRPr="00CF04DE">
              <w:rPr>
                <w:lang w:val="en-US"/>
              </w:rPr>
              <w:t>iminent</w:t>
            </w:r>
            <w:proofErr w:type="spellEnd"/>
            <w:r w:rsidR="00040EA0" w:rsidRPr="00CF04DE">
              <w:rPr>
                <w:lang w:val="en-US"/>
              </w:rPr>
              <w:t xml:space="preserve"> </w:t>
            </w:r>
            <w:proofErr w:type="spellStart"/>
            <w:r w:rsidR="00040EA0" w:rsidRPr="00CF04DE">
              <w:rPr>
                <w:lang w:val="en-US"/>
              </w:rPr>
              <w:t>sau</w:t>
            </w:r>
            <w:proofErr w:type="spellEnd"/>
            <w:r w:rsidR="00040EA0" w:rsidRPr="00CF04DE">
              <w:rPr>
                <w:lang w:val="en-US"/>
              </w:rPr>
              <w:t xml:space="preserve"> </w:t>
            </w:r>
            <w:proofErr w:type="spellStart"/>
            <w:r w:rsidR="00040EA0" w:rsidRPr="00CF04DE">
              <w:rPr>
                <w:lang w:val="en-US"/>
              </w:rPr>
              <w:t>declarat</w:t>
            </w:r>
            <w:proofErr w:type="spellEnd"/>
            <w:r w:rsidR="00040EA0" w:rsidRPr="00CF04DE">
              <w:rPr>
                <w:lang w:val="en-US"/>
              </w:rPr>
              <w:t xml:space="preserve">. </w:t>
            </w:r>
            <w:proofErr w:type="spellStart"/>
            <w:r w:rsidR="00040EA0" w:rsidRPr="00CF04DE">
              <w:rPr>
                <w:lang w:val="en-US"/>
              </w:rPr>
              <w:t>Beneficiarului</w:t>
            </w:r>
            <w:proofErr w:type="spellEnd"/>
            <w:r w:rsidR="00040EA0" w:rsidRPr="00CF04DE">
              <w:rPr>
                <w:lang w:val="en-US"/>
              </w:rPr>
              <w:t xml:space="preserve"> trebuie </w:t>
            </w:r>
            <w:proofErr w:type="spellStart"/>
            <w:r w:rsidR="00040EA0" w:rsidRPr="00CF04DE">
              <w:rPr>
                <w:lang w:val="en-US"/>
              </w:rPr>
              <w:t>să</w:t>
            </w:r>
            <w:proofErr w:type="spellEnd"/>
            <w:r w:rsidR="00040EA0" w:rsidRPr="00CF04DE">
              <w:rPr>
                <w:lang w:val="en-US"/>
              </w:rPr>
              <w:t xml:space="preserve"> </w:t>
            </w:r>
            <w:proofErr w:type="spellStart"/>
            <w:r w:rsidR="00040EA0" w:rsidRPr="00CF04DE">
              <w:rPr>
                <w:lang w:val="en-US"/>
              </w:rPr>
              <w:t>i</w:t>
            </w:r>
            <w:proofErr w:type="spellEnd"/>
            <w:r w:rsidR="00040EA0" w:rsidRPr="00CF04DE">
              <w:rPr>
                <w:lang w:val="en-US"/>
              </w:rPr>
              <w:t xml:space="preserve"> se </w:t>
            </w:r>
            <w:proofErr w:type="spellStart"/>
            <w:r w:rsidR="00040EA0" w:rsidRPr="00CF04DE">
              <w:rPr>
                <w:lang w:val="en-US"/>
              </w:rPr>
              <w:t>comunice</w:t>
            </w:r>
            <w:proofErr w:type="spellEnd"/>
            <w:r w:rsidR="00040EA0" w:rsidRPr="00CF04DE">
              <w:rPr>
                <w:lang w:val="en-US"/>
              </w:rPr>
              <w:t xml:space="preserve"> </w:t>
            </w:r>
            <w:proofErr w:type="spellStart"/>
            <w:r w:rsidR="00040EA0" w:rsidRPr="00CF04DE">
              <w:rPr>
                <w:lang w:val="en-US"/>
              </w:rPr>
              <w:t>numele</w:t>
            </w:r>
            <w:proofErr w:type="spellEnd"/>
            <w:r w:rsidR="00040EA0" w:rsidRPr="00CF04DE">
              <w:rPr>
                <w:lang w:val="en-US"/>
              </w:rPr>
              <w:t xml:space="preserve"> </w:t>
            </w:r>
            <w:proofErr w:type="spellStart"/>
            <w:r w:rsidR="00040EA0" w:rsidRPr="00CF04DE">
              <w:rPr>
                <w:lang w:val="en-US"/>
              </w:rPr>
              <w:t>dirigintelui</w:t>
            </w:r>
            <w:proofErr w:type="spellEnd"/>
            <w:r w:rsidR="00040EA0" w:rsidRPr="00CF04DE">
              <w:rPr>
                <w:lang w:val="en-US"/>
              </w:rPr>
              <w:t xml:space="preserve"> de </w:t>
            </w:r>
            <w:proofErr w:type="spellStart"/>
            <w:r w:rsidR="00040EA0" w:rsidRPr="00CF04DE">
              <w:rPr>
                <w:lang w:val="en-US"/>
              </w:rPr>
              <w:t>şantier</w:t>
            </w:r>
            <w:proofErr w:type="spellEnd"/>
            <w:r w:rsidR="00040EA0" w:rsidRPr="00CF04DE">
              <w:rPr>
                <w:lang w:val="en-US"/>
              </w:rPr>
              <w:t xml:space="preserve"> </w:t>
            </w:r>
            <w:proofErr w:type="spellStart"/>
            <w:r w:rsidR="00040EA0" w:rsidRPr="00CF04DE">
              <w:rPr>
                <w:lang w:val="en-US"/>
              </w:rPr>
              <w:t>atestat</w:t>
            </w:r>
            <w:proofErr w:type="spellEnd"/>
            <w:r w:rsidR="00040EA0" w:rsidRPr="00CF04DE">
              <w:rPr>
                <w:lang w:val="en-US"/>
              </w:rPr>
              <w:t xml:space="preserve"> </w:t>
            </w:r>
            <w:proofErr w:type="spellStart"/>
            <w:r w:rsidR="00040EA0" w:rsidRPr="00CF04DE">
              <w:rPr>
                <w:lang w:val="en-US"/>
              </w:rPr>
              <w:t>tehnico-profesional</w:t>
            </w:r>
            <w:proofErr w:type="spellEnd"/>
            <w:r w:rsidR="00040EA0" w:rsidRPr="00CF04DE">
              <w:rPr>
                <w:lang w:val="en-US"/>
              </w:rPr>
              <w:t xml:space="preserve">, care </w:t>
            </w:r>
            <w:proofErr w:type="spellStart"/>
            <w:r w:rsidR="00040EA0" w:rsidRPr="00CF04DE">
              <w:rPr>
                <w:lang w:val="en-US"/>
              </w:rPr>
              <w:t>va</w:t>
            </w:r>
            <w:proofErr w:type="spellEnd"/>
            <w:r w:rsidR="00040EA0" w:rsidRPr="00CF04DE">
              <w:rPr>
                <w:lang w:val="en-US"/>
              </w:rPr>
              <w:t xml:space="preserve"> </w:t>
            </w:r>
            <w:proofErr w:type="spellStart"/>
            <w:r w:rsidR="00040EA0" w:rsidRPr="00CF04DE">
              <w:rPr>
                <w:lang w:val="en-US"/>
              </w:rPr>
              <w:t>dirija</w:t>
            </w:r>
            <w:proofErr w:type="spellEnd"/>
            <w:r w:rsidR="00040EA0" w:rsidRPr="00CF04DE">
              <w:rPr>
                <w:lang w:val="en-US"/>
              </w:rPr>
              <w:t xml:space="preserve"> </w:t>
            </w:r>
            <w:proofErr w:type="spellStart"/>
            <w:r w:rsidR="00040EA0" w:rsidRPr="00CF04DE">
              <w:rPr>
                <w:lang w:val="en-US"/>
              </w:rPr>
              <w:t>execuţia</w:t>
            </w:r>
            <w:proofErr w:type="spellEnd"/>
            <w:r w:rsidR="00040EA0" w:rsidRPr="00CF04DE">
              <w:rPr>
                <w:lang w:val="en-US"/>
              </w:rPr>
              <w:t xml:space="preserve"> </w:t>
            </w:r>
            <w:proofErr w:type="spellStart"/>
            <w:r w:rsidR="00040EA0" w:rsidRPr="00CF04DE">
              <w:rPr>
                <w:lang w:val="en-US"/>
              </w:rPr>
              <w:t>lucrărilor</w:t>
            </w:r>
            <w:proofErr w:type="spellEnd"/>
            <w:r w:rsidR="00040EA0" w:rsidRPr="00CF04DE">
              <w:rPr>
                <w:lang w:val="en-US"/>
              </w:rPr>
              <w:t xml:space="preserve"> </w:t>
            </w:r>
            <w:proofErr w:type="spellStart"/>
            <w:r w:rsidR="00040EA0" w:rsidRPr="00CF04DE">
              <w:rPr>
                <w:lang w:val="en-US"/>
              </w:rPr>
              <w:t>şi</w:t>
            </w:r>
            <w:proofErr w:type="spellEnd"/>
            <w:r w:rsidR="00040EA0" w:rsidRPr="00CF04DE">
              <w:rPr>
                <w:lang w:val="en-US"/>
              </w:rPr>
              <w:t xml:space="preserve"> </w:t>
            </w:r>
            <w:proofErr w:type="spellStart"/>
            <w:r w:rsidR="00040EA0" w:rsidRPr="00CF04DE">
              <w:rPr>
                <w:lang w:val="en-US"/>
              </w:rPr>
              <w:t>va</w:t>
            </w:r>
            <w:proofErr w:type="spellEnd"/>
            <w:r w:rsidR="00040EA0" w:rsidRPr="00CF04DE">
              <w:rPr>
                <w:lang w:val="en-US"/>
              </w:rPr>
              <w:t xml:space="preserve"> </w:t>
            </w:r>
            <w:proofErr w:type="spellStart"/>
            <w:r w:rsidR="00040EA0" w:rsidRPr="00CF04DE">
              <w:rPr>
                <w:lang w:val="en-US"/>
              </w:rPr>
              <w:t>verifica</w:t>
            </w:r>
            <w:proofErr w:type="spellEnd"/>
            <w:r w:rsidR="00040EA0" w:rsidRPr="00CF04DE">
              <w:rPr>
                <w:lang w:val="en-US"/>
              </w:rPr>
              <w:t xml:space="preserve"> </w:t>
            </w:r>
            <w:proofErr w:type="spellStart"/>
            <w:r w:rsidR="00040EA0" w:rsidRPr="00CF04DE">
              <w:rPr>
                <w:lang w:val="en-US"/>
              </w:rPr>
              <w:t>calitatea</w:t>
            </w:r>
            <w:proofErr w:type="spellEnd"/>
            <w:r w:rsidR="00040EA0" w:rsidRPr="00CF04DE">
              <w:rPr>
                <w:lang w:val="en-US"/>
              </w:rPr>
              <w:t xml:space="preserve"> </w:t>
            </w:r>
            <w:proofErr w:type="spellStart"/>
            <w:r w:rsidR="00040EA0" w:rsidRPr="00CF04DE">
              <w:rPr>
                <w:lang w:val="en-US"/>
              </w:rPr>
              <w:t>lor</w:t>
            </w:r>
            <w:proofErr w:type="spellEnd"/>
            <w:r w:rsidR="00040EA0" w:rsidRPr="00CF04DE">
              <w:rPr>
                <w:lang w:val="en-US"/>
              </w:rPr>
              <w:t xml:space="preserve"> din </w:t>
            </w:r>
            <w:proofErr w:type="spellStart"/>
            <w:r w:rsidR="00040EA0" w:rsidRPr="00CF04DE">
              <w:rPr>
                <w:lang w:val="en-US"/>
              </w:rPr>
              <w:t>partea</w:t>
            </w:r>
            <w:proofErr w:type="spellEnd"/>
            <w:r w:rsidR="00040EA0" w:rsidRPr="00CF04DE">
              <w:rPr>
                <w:lang w:val="en-US"/>
              </w:rPr>
              <w:t xml:space="preserve"> </w:t>
            </w:r>
            <w:proofErr w:type="spellStart"/>
            <w:r w:rsidR="00040EA0" w:rsidRPr="00CF04DE">
              <w:rPr>
                <w:lang w:val="en-US"/>
              </w:rPr>
              <w:t>Antreprenorului</w:t>
            </w:r>
            <w:proofErr w:type="spellEnd"/>
            <w:r w:rsidR="00040EA0" w:rsidRPr="00CF04DE">
              <w:rPr>
                <w:lang w:val="en-US"/>
              </w:rPr>
              <w:t>.</w:t>
            </w:r>
          </w:p>
          <w:p w14:paraId="68BE9528"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7</w:t>
            </w:r>
            <w:r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consideră</w:t>
            </w:r>
            <w:proofErr w:type="spellEnd"/>
            <w:r w:rsidR="00460653" w:rsidRPr="00CF04DE">
              <w:rPr>
                <w:lang w:val="en-US"/>
              </w:rPr>
              <w:t xml:space="preserve"> </w:t>
            </w:r>
            <w:proofErr w:type="spellStart"/>
            <w:r w:rsidR="00460653" w:rsidRPr="00CF04DE">
              <w:rPr>
                <w:lang w:val="en-US"/>
              </w:rPr>
              <w:t>că</w:t>
            </w:r>
            <w:proofErr w:type="spellEnd"/>
            <w:r w:rsidR="00460653" w:rsidRPr="00CF04DE">
              <w:rPr>
                <w:lang w:val="en-US"/>
              </w:rPr>
              <w:t xml:space="preserve"> </w:t>
            </w:r>
            <w:proofErr w:type="spellStart"/>
            <w:r w:rsidR="00460653" w:rsidRPr="00CF04DE">
              <w:rPr>
                <w:lang w:val="en-US"/>
              </w:rPr>
              <w:t>dispoziţiile</w:t>
            </w:r>
            <w:proofErr w:type="spellEnd"/>
            <w:r w:rsidR="00460653" w:rsidRPr="00CF04DE">
              <w:rPr>
                <w:lang w:val="en-US"/>
              </w:rPr>
              <w:t xml:space="preserve"> </w:t>
            </w:r>
            <w:proofErr w:type="spellStart"/>
            <w:r w:rsidR="00460653" w:rsidRPr="00CF04DE">
              <w:rPr>
                <w:lang w:val="en-US"/>
              </w:rPr>
              <w:t>Beneficiarului</w:t>
            </w:r>
            <w:proofErr w:type="spellEnd"/>
            <w:r w:rsidR="00460653" w:rsidRPr="00CF04DE">
              <w:rPr>
                <w:lang w:val="en-US"/>
              </w:rPr>
              <w:t xml:space="preserve"> s</w:t>
            </w:r>
            <w:r w:rsidR="00183D79" w:rsidRPr="00CF04DE">
              <w:rPr>
                <w:lang w:val="en-US"/>
              </w:rPr>
              <w:t>u</w:t>
            </w:r>
            <w:r w:rsidR="00460653" w:rsidRPr="00CF04DE">
              <w:rPr>
                <w:lang w:val="en-US"/>
              </w:rPr>
              <w:t xml:space="preserve">nt </w:t>
            </w:r>
            <w:proofErr w:type="spellStart"/>
            <w:r w:rsidR="00460653" w:rsidRPr="00CF04DE">
              <w:rPr>
                <w:lang w:val="en-US"/>
              </w:rPr>
              <w:t>nejustificate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inoportune</w:t>
            </w:r>
            <w:proofErr w:type="spellEnd"/>
            <w:r w:rsidR="00460653" w:rsidRPr="00CF04DE">
              <w:rPr>
                <w:lang w:val="en-US"/>
              </w:rPr>
              <w:t xml:space="preserve">, el </w:t>
            </w:r>
            <w:proofErr w:type="spellStart"/>
            <w:r w:rsidR="00460653" w:rsidRPr="00CF04DE">
              <w:rPr>
                <w:lang w:val="en-US"/>
              </w:rPr>
              <w:t>poate</w:t>
            </w:r>
            <w:proofErr w:type="spellEnd"/>
            <w:r w:rsidR="00460653" w:rsidRPr="00CF04DE">
              <w:rPr>
                <w:lang w:val="en-US"/>
              </w:rPr>
              <w:t xml:space="preserve"> </w:t>
            </w:r>
            <w:proofErr w:type="spellStart"/>
            <w:r w:rsidR="00E171D4" w:rsidRPr="00CF04DE">
              <w:rPr>
                <w:lang w:val="en-US"/>
              </w:rPr>
              <w:t>înainta</w:t>
            </w:r>
            <w:proofErr w:type="spellEnd"/>
            <w:r w:rsidR="005D4B79" w:rsidRPr="00CF04DE">
              <w:rPr>
                <w:lang w:val="en-US"/>
              </w:rPr>
              <w:t xml:space="preserve"> </w:t>
            </w:r>
            <w:proofErr w:type="spellStart"/>
            <w:r w:rsidR="00460653" w:rsidRPr="00CF04DE">
              <w:rPr>
                <w:lang w:val="en-US"/>
              </w:rPr>
              <w:t>obiecţii</w:t>
            </w:r>
            <w:proofErr w:type="spellEnd"/>
            <w:r w:rsidR="00460653" w:rsidRPr="00CF04DE">
              <w:rPr>
                <w:lang w:val="en-US"/>
              </w:rPr>
              <w:t xml:space="preserve">, </w:t>
            </w:r>
            <w:proofErr w:type="spellStart"/>
            <w:r w:rsidR="00460653" w:rsidRPr="00CF04DE">
              <w:rPr>
                <w:lang w:val="en-US"/>
              </w:rPr>
              <w:t>dar</w:t>
            </w:r>
            <w:proofErr w:type="spellEnd"/>
            <w:r w:rsidR="00460653" w:rsidRPr="00CF04DE">
              <w:rPr>
                <w:lang w:val="en-US"/>
              </w:rPr>
              <w:t xml:space="preserve"> </w:t>
            </w:r>
            <w:proofErr w:type="spellStart"/>
            <w:r w:rsidR="00460653" w:rsidRPr="00CF04DE">
              <w:rPr>
                <w:lang w:val="en-US"/>
              </w:rPr>
              <w:t>acestea</w:t>
            </w:r>
            <w:proofErr w:type="spellEnd"/>
            <w:r w:rsidR="00460653" w:rsidRPr="00CF04DE">
              <w:rPr>
                <w:lang w:val="en-US"/>
              </w:rPr>
              <w:t xml:space="preserve"> nu </w:t>
            </w:r>
            <w:proofErr w:type="spellStart"/>
            <w:r w:rsidR="00460653" w:rsidRPr="00CF04DE">
              <w:rPr>
                <w:lang w:val="en-US"/>
              </w:rPr>
              <w:t>îl</w:t>
            </w:r>
            <w:proofErr w:type="spellEnd"/>
            <w:r w:rsidR="00460653" w:rsidRPr="00CF04DE">
              <w:rPr>
                <w:lang w:val="en-US"/>
              </w:rPr>
              <w:t xml:space="preserve"> </w:t>
            </w:r>
            <w:proofErr w:type="spellStart"/>
            <w:r w:rsidR="00E171D4" w:rsidRPr="00CF04DE">
              <w:rPr>
                <w:lang w:val="en-US"/>
              </w:rPr>
              <w:t>scutește</w:t>
            </w:r>
            <w:proofErr w:type="spellEnd"/>
            <w:r w:rsidR="005D4B79" w:rsidRPr="00CF04DE">
              <w:rPr>
                <w:lang w:val="en-US"/>
              </w:rPr>
              <w:t xml:space="preserve"> </w:t>
            </w:r>
            <w:r w:rsidR="00460653" w:rsidRPr="00CF04DE">
              <w:rPr>
                <w:lang w:val="en-US"/>
              </w:rPr>
              <w:t xml:space="preserve">de </w:t>
            </w:r>
            <w:proofErr w:type="spellStart"/>
            <w:r w:rsidR="00E364D5" w:rsidRPr="00CF04DE">
              <w:rPr>
                <w:lang w:val="en-US"/>
              </w:rPr>
              <w:t>obligația</w:t>
            </w:r>
            <w:proofErr w:type="spellEnd"/>
            <w:r w:rsidR="00E364D5" w:rsidRPr="00CF04DE">
              <w:rPr>
                <w:lang w:val="en-US"/>
              </w:rPr>
              <w:t xml:space="preserve"> de </w:t>
            </w:r>
            <w:proofErr w:type="gramStart"/>
            <w:r w:rsidR="00460653" w:rsidRPr="00CF04DE">
              <w:rPr>
                <w:lang w:val="en-US"/>
              </w:rPr>
              <w:t>a</w:t>
            </w:r>
            <w:proofErr w:type="gramEnd"/>
            <w:r w:rsidR="00460653" w:rsidRPr="00CF04DE">
              <w:rPr>
                <w:lang w:val="en-US"/>
              </w:rPr>
              <w:t xml:space="preserve"> </w:t>
            </w:r>
            <w:proofErr w:type="spellStart"/>
            <w:r w:rsidR="00460653" w:rsidRPr="00CF04DE">
              <w:rPr>
                <w:lang w:val="en-US"/>
              </w:rPr>
              <w:t>executa</w:t>
            </w:r>
            <w:proofErr w:type="spellEnd"/>
            <w:r w:rsidR="00460653" w:rsidRPr="00CF04DE">
              <w:rPr>
                <w:lang w:val="en-US"/>
              </w:rPr>
              <w:t xml:space="preserve"> </w:t>
            </w:r>
            <w:proofErr w:type="spellStart"/>
            <w:r w:rsidR="00460653" w:rsidRPr="00CF04DE">
              <w:rPr>
                <w:lang w:val="en-US"/>
              </w:rPr>
              <w:t>dispoziţiile</w:t>
            </w:r>
            <w:proofErr w:type="spellEnd"/>
            <w:r w:rsidR="00460653" w:rsidRPr="00CF04DE">
              <w:rPr>
                <w:lang w:val="en-US"/>
              </w:rPr>
              <w:t xml:space="preserve"> </w:t>
            </w:r>
            <w:proofErr w:type="spellStart"/>
            <w:r w:rsidR="00460653" w:rsidRPr="00CF04DE">
              <w:rPr>
                <w:lang w:val="en-US"/>
              </w:rPr>
              <w:t>primite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afara</w:t>
            </w:r>
            <w:proofErr w:type="spellEnd"/>
            <w:r w:rsidR="00460653" w:rsidRPr="00CF04DE">
              <w:rPr>
                <w:lang w:val="en-US"/>
              </w:rPr>
              <w:t xml:space="preserve"> </w:t>
            </w:r>
            <w:proofErr w:type="spellStart"/>
            <w:r w:rsidR="00460653" w:rsidRPr="00CF04DE">
              <w:rPr>
                <w:lang w:val="en-US"/>
              </w:rPr>
              <w:t>cazului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care </w:t>
            </w:r>
            <w:proofErr w:type="spellStart"/>
            <w:r w:rsidR="00460653" w:rsidRPr="00CF04DE">
              <w:rPr>
                <w:lang w:val="en-US"/>
              </w:rPr>
              <w:t>ele</w:t>
            </w:r>
            <w:proofErr w:type="spellEnd"/>
            <w:r w:rsidR="00460653" w:rsidRPr="00CF04DE">
              <w:rPr>
                <w:lang w:val="en-US"/>
              </w:rPr>
              <w:t xml:space="preserve"> </w:t>
            </w:r>
            <w:proofErr w:type="spellStart"/>
            <w:r w:rsidR="00460653" w:rsidRPr="00CF04DE">
              <w:rPr>
                <w:lang w:val="en-US"/>
              </w:rPr>
              <w:t>contravin</w:t>
            </w:r>
            <w:proofErr w:type="spellEnd"/>
            <w:r w:rsidR="00460653" w:rsidRPr="00CF04DE">
              <w:rPr>
                <w:lang w:val="en-US"/>
              </w:rPr>
              <w:t xml:space="preserve">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dispoziţiilor</w:t>
            </w:r>
            <w:proofErr w:type="spellEnd"/>
            <w:r w:rsidR="00460653" w:rsidRPr="00CF04DE">
              <w:rPr>
                <w:lang w:val="en-US"/>
              </w:rPr>
              <w:t xml:space="preserve"> </w:t>
            </w:r>
            <w:proofErr w:type="spellStart"/>
            <w:r w:rsidR="00460653" w:rsidRPr="00CF04DE">
              <w:rPr>
                <w:lang w:val="en-US"/>
              </w:rPr>
              <w:t>Beneficiarului</w:t>
            </w:r>
            <w:proofErr w:type="spellEnd"/>
            <w:r w:rsidR="00460653" w:rsidRPr="00CF04DE">
              <w:rPr>
                <w:lang w:val="en-US"/>
              </w:rPr>
              <w:t xml:space="preserve"> se </w:t>
            </w:r>
            <w:proofErr w:type="spellStart"/>
            <w:r w:rsidR="00460653" w:rsidRPr="00CF04DE">
              <w:rPr>
                <w:lang w:val="en-US"/>
              </w:rPr>
              <w:t>creează</w:t>
            </w:r>
            <w:proofErr w:type="spellEnd"/>
            <w:r w:rsidR="00460653" w:rsidRPr="00CF04DE">
              <w:rPr>
                <w:lang w:val="en-US"/>
              </w:rPr>
              <w:t xml:space="preserve"> </w:t>
            </w:r>
            <w:proofErr w:type="spellStart"/>
            <w:r w:rsidR="00460653" w:rsidRPr="00CF04DE">
              <w:rPr>
                <w:lang w:val="en-US"/>
              </w:rPr>
              <w:t>dificultăţi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execuţie</w:t>
            </w:r>
            <w:proofErr w:type="spellEnd"/>
            <w:r w:rsidR="00460653" w:rsidRPr="00CF04DE">
              <w:rPr>
                <w:lang w:val="en-US"/>
              </w:rPr>
              <w:t xml:space="preserve">, care </w:t>
            </w:r>
            <w:proofErr w:type="spellStart"/>
            <w:r w:rsidR="00460653" w:rsidRPr="00CF04DE">
              <w:rPr>
                <w:lang w:val="en-US"/>
              </w:rPr>
              <w:t>generează</w:t>
            </w:r>
            <w:proofErr w:type="spellEnd"/>
            <w:r w:rsidR="00460653" w:rsidRPr="00CF04DE">
              <w:rPr>
                <w:lang w:val="en-US"/>
              </w:rPr>
              <w:t xml:space="preserve"> </w:t>
            </w:r>
            <w:proofErr w:type="spellStart"/>
            <w:r w:rsidR="00460653" w:rsidRPr="00CF04DE">
              <w:rPr>
                <w:lang w:val="en-US"/>
              </w:rPr>
              <w:t>cheltuieli</w:t>
            </w:r>
            <w:proofErr w:type="spellEnd"/>
            <w:r w:rsidR="00460653" w:rsidRPr="00CF04DE">
              <w:rPr>
                <w:lang w:val="en-US"/>
              </w:rPr>
              <w:t xml:space="preserve"> </w:t>
            </w:r>
            <w:proofErr w:type="spellStart"/>
            <w:r w:rsidR="00460653" w:rsidRPr="00CF04DE">
              <w:rPr>
                <w:lang w:val="en-US"/>
              </w:rPr>
              <w:t>suplimentare</w:t>
            </w:r>
            <w:proofErr w:type="spellEnd"/>
            <w:r w:rsidR="00460653" w:rsidRPr="00CF04DE">
              <w:rPr>
                <w:lang w:val="en-US"/>
              </w:rPr>
              <w:t xml:space="preserve">, </w:t>
            </w:r>
            <w:proofErr w:type="spellStart"/>
            <w:r w:rsidR="00460653" w:rsidRPr="00CF04DE">
              <w:rPr>
                <w:lang w:val="en-US"/>
              </w:rPr>
              <w:t>acestea</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suportate</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w:t>
            </w:r>
          </w:p>
          <w:p w14:paraId="726CFED6"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8</w:t>
            </w:r>
            <w:r w:rsidRPr="00CF04DE">
              <w:rPr>
                <w:lang w:val="en-US"/>
              </w:rPr>
              <w:t xml:space="preserve">. </w:t>
            </w:r>
            <w:proofErr w:type="spellStart"/>
            <w:r w:rsidR="00460653" w:rsidRPr="00CF04DE">
              <w:rPr>
                <w:lang w:val="en-US"/>
              </w:rPr>
              <w:t>Trasarea</w:t>
            </w:r>
            <w:proofErr w:type="spellEnd"/>
            <w:r w:rsidR="00460653" w:rsidRPr="00CF04DE">
              <w:rPr>
                <w:lang w:val="en-US"/>
              </w:rPr>
              <w:t xml:space="preserve"> </w:t>
            </w:r>
            <w:proofErr w:type="spellStart"/>
            <w:r w:rsidR="00460653" w:rsidRPr="00CF04DE">
              <w:rPr>
                <w:lang w:val="en-US"/>
              </w:rPr>
              <w:t>axelor</w:t>
            </w:r>
            <w:proofErr w:type="spellEnd"/>
            <w:r w:rsidR="00460653" w:rsidRPr="00CF04DE">
              <w:rPr>
                <w:lang w:val="en-US"/>
              </w:rPr>
              <w:t xml:space="preserve"> </w:t>
            </w:r>
            <w:proofErr w:type="spellStart"/>
            <w:r w:rsidR="00460653" w:rsidRPr="00CF04DE">
              <w:rPr>
                <w:lang w:val="en-US"/>
              </w:rPr>
              <w:t>principale</w:t>
            </w:r>
            <w:proofErr w:type="spellEnd"/>
            <w:r w:rsidR="00460653" w:rsidRPr="00CF04DE">
              <w:rPr>
                <w:lang w:val="en-US"/>
              </w:rPr>
              <w:t xml:space="preserve">, </w:t>
            </w:r>
            <w:proofErr w:type="spellStart"/>
            <w:r w:rsidR="00460653" w:rsidRPr="00CF04DE">
              <w:rPr>
                <w:lang w:val="en-US"/>
              </w:rPr>
              <w:t>bornelor</w:t>
            </w:r>
            <w:proofErr w:type="spellEnd"/>
            <w:r w:rsidR="00460653" w:rsidRPr="00CF04DE">
              <w:rPr>
                <w:lang w:val="en-US"/>
              </w:rPr>
              <w:t xml:space="preserve"> de </w:t>
            </w:r>
            <w:proofErr w:type="spellStart"/>
            <w:r w:rsidR="00460653" w:rsidRPr="00CF04DE">
              <w:rPr>
                <w:lang w:val="en-US"/>
              </w:rPr>
              <w:t>referinţă</w:t>
            </w:r>
            <w:proofErr w:type="spellEnd"/>
            <w:r w:rsidR="00460653" w:rsidRPr="00CF04DE">
              <w:rPr>
                <w:lang w:val="en-US"/>
              </w:rPr>
              <w:t xml:space="preserve">, </w:t>
            </w:r>
            <w:proofErr w:type="spellStart"/>
            <w:r w:rsidR="00460653" w:rsidRPr="00CF04DE">
              <w:rPr>
                <w:lang w:val="en-US"/>
              </w:rPr>
              <w:t>căilor</w:t>
            </w:r>
            <w:proofErr w:type="spellEnd"/>
            <w:r w:rsidR="00460653" w:rsidRPr="00CF04DE">
              <w:rPr>
                <w:lang w:val="en-US"/>
              </w:rPr>
              <w:t xml:space="preserve"> de </w:t>
            </w:r>
            <w:proofErr w:type="spellStart"/>
            <w:r w:rsidR="00460653" w:rsidRPr="00CF04DE">
              <w:rPr>
                <w:lang w:val="en-US"/>
              </w:rPr>
              <w:t>circulaţieşi</w:t>
            </w:r>
            <w:proofErr w:type="spellEnd"/>
            <w:r w:rsidR="00460653" w:rsidRPr="00CF04DE">
              <w:rPr>
                <w:lang w:val="en-US"/>
              </w:rPr>
              <w:t xml:space="preserve"> </w:t>
            </w:r>
            <w:proofErr w:type="spellStart"/>
            <w:r w:rsidR="00460653" w:rsidRPr="00CF04DE">
              <w:rPr>
                <w:lang w:val="en-US"/>
              </w:rPr>
              <w:t>limitelor</w:t>
            </w:r>
            <w:proofErr w:type="spellEnd"/>
            <w:r w:rsidR="00460653" w:rsidRPr="00CF04DE">
              <w:rPr>
                <w:lang w:val="en-US"/>
              </w:rPr>
              <w:t xml:space="preserve"> </w:t>
            </w:r>
            <w:proofErr w:type="spellStart"/>
            <w:r w:rsidR="00460653" w:rsidRPr="00CF04DE">
              <w:rPr>
                <w:lang w:val="en-US"/>
              </w:rPr>
              <w:t>terenului</w:t>
            </w:r>
            <w:proofErr w:type="spellEnd"/>
            <w:r w:rsidR="00460653" w:rsidRPr="00CF04DE">
              <w:rPr>
                <w:lang w:val="en-US"/>
              </w:rPr>
              <w:t xml:space="preserve"> pus la </w:t>
            </w:r>
            <w:proofErr w:type="spellStart"/>
            <w:r w:rsidR="00460653" w:rsidRPr="00CF04DE">
              <w:rPr>
                <w:lang w:val="en-US"/>
              </w:rPr>
              <w:t>dispoziţia</w:t>
            </w:r>
            <w:proofErr w:type="spellEnd"/>
            <w:r w:rsidR="00460653" w:rsidRPr="00CF04DE">
              <w:rPr>
                <w:lang w:val="en-US"/>
              </w:rPr>
              <w:t xml:space="preserve"> </w:t>
            </w:r>
            <w:proofErr w:type="spellStart"/>
            <w:r w:rsidR="00460653" w:rsidRPr="00CF04DE">
              <w:rPr>
                <w:lang w:val="en-US"/>
              </w:rPr>
              <w:t>Antreprenorului</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materializarea</w:t>
            </w:r>
            <w:proofErr w:type="spellEnd"/>
            <w:r w:rsidR="00460653" w:rsidRPr="00CF04DE">
              <w:rPr>
                <w:lang w:val="en-US"/>
              </w:rPr>
              <w:t xml:space="preserve"> </w:t>
            </w:r>
            <w:proofErr w:type="spellStart"/>
            <w:r w:rsidR="00460653" w:rsidRPr="00CF04DE">
              <w:rPr>
                <w:lang w:val="en-US"/>
              </w:rPr>
              <w:t>cotelor</w:t>
            </w:r>
            <w:proofErr w:type="spellEnd"/>
            <w:r w:rsidR="00460653" w:rsidRPr="00CF04DE">
              <w:rPr>
                <w:lang w:val="en-US"/>
              </w:rPr>
              <w:t xml:space="preserve"> de </w:t>
            </w:r>
            <w:proofErr w:type="spellStart"/>
            <w:r w:rsidR="00460653" w:rsidRPr="00CF04DE">
              <w:rPr>
                <w:lang w:val="en-US"/>
              </w:rPr>
              <w:t>nivel</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i</w:t>
            </w:r>
            <w:r w:rsidR="00183D79" w:rsidRPr="00CF04DE">
              <w:rPr>
                <w:lang w:val="en-US"/>
              </w:rPr>
              <w:t>mediata</w:t>
            </w:r>
            <w:proofErr w:type="spellEnd"/>
            <w:r w:rsidR="00183D79" w:rsidRPr="00CF04DE">
              <w:rPr>
                <w:lang w:val="en-US"/>
              </w:rPr>
              <w:t xml:space="preserve"> </w:t>
            </w:r>
            <w:proofErr w:type="spellStart"/>
            <w:r w:rsidR="00183D79" w:rsidRPr="00CF04DE">
              <w:rPr>
                <w:lang w:val="en-US"/>
              </w:rPr>
              <w:t>apropiere</w:t>
            </w:r>
            <w:proofErr w:type="spellEnd"/>
            <w:r w:rsidR="00183D79" w:rsidRPr="00CF04DE">
              <w:rPr>
                <w:lang w:val="en-US"/>
              </w:rPr>
              <w:t xml:space="preserve"> a </w:t>
            </w:r>
            <w:proofErr w:type="spellStart"/>
            <w:r w:rsidR="00183D79" w:rsidRPr="00CF04DE">
              <w:rPr>
                <w:lang w:val="en-US"/>
              </w:rPr>
              <w:t>terenului</w:t>
            </w:r>
            <w:proofErr w:type="spellEnd"/>
            <w:r w:rsidR="00183D79" w:rsidRPr="00CF04DE">
              <w:rPr>
                <w:lang w:val="en-US"/>
              </w:rPr>
              <w:t>, su</w:t>
            </w:r>
            <w:r w:rsidR="00460653" w:rsidRPr="00CF04DE">
              <w:rPr>
                <w:lang w:val="en-US"/>
              </w:rPr>
              <w:t>nt</w:t>
            </w:r>
            <w:r w:rsidR="005D4B79" w:rsidRPr="00CF04DE">
              <w:rPr>
                <w:lang w:val="en-US"/>
              </w:rPr>
              <w:t xml:space="preserve"> </w:t>
            </w:r>
            <w:proofErr w:type="spellStart"/>
            <w:r w:rsidR="00460653" w:rsidRPr="00CF04DE">
              <w:rPr>
                <w:lang w:val="en-US"/>
              </w:rPr>
              <w:t>obligaţiuni</w:t>
            </w:r>
            <w:proofErr w:type="spellEnd"/>
            <w:r w:rsidR="00460653" w:rsidRPr="00CF04DE">
              <w:rPr>
                <w:lang w:val="en-US"/>
              </w:rPr>
              <w:t xml:space="preserve"> ale </w:t>
            </w:r>
            <w:proofErr w:type="spellStart"/>
            <w:r w:rsidR="00460653" w:rsidRPr="00CF04DE">
              <w:rPr>
                <w:lang w:val="en-US"/>
              </w:rPr>
              <w:t>Antreprenorului</w:t>
            </w:r>
            <w:proofErr w:type="spellEnd"/>
            <w:r w:rsidR="00460653" w:rsidRPr="00CF04DE">
              <w:rPr>
                <w:lang w:val="en-US"/>
              </w:rPr>
              <w:t xml:space="preserve">. </w:t>
            </w:r>
          </w:p>
          <w:p w14:paraId="5A7959BE" w14:textId="77777777" w:rsidR="00460653" w:rsidRPr="00CF04DE" w:rsidRDefault="00A156C0" w:rsidP="00196AB4">
            <w:pPr>
              <w:pStyle w:val="af2"/>
              <w:tabs>
                <w:tab w:val="left" w:pos="567"/>
              </w:tabs>
              <w:spacing w:line="276" w:lineRule="auto"/>
              <w:ind w:firstLine="0"/>
              <w:rPr>
                <w:lang w:val="en-US"/>
              </w:rPr>
            </w:pPr>
            <w:r w:rsidRPr="00CF04DE">
              <w:rPr>
                <w:lang w:val="en-US"/>
              </w:rPr>
              <w:t>4.</w:t>
            </w:r>
            <w:r w:rsidR="00893327" w:rsidRPr="00CF04DE">
              <w:rPr>
                <w:lang w:val="en-US"/>
              </w:rPr>
              <w:t>19</w:t>
            </w:r>
            <w:r w:rsidRPr="00CF04DE">
              <w:rPr>
                <w:lang w:val="en-US"/>
              </w:rPr>
              <w:t xml:space="preserve">. </w:t>
            </w:r>
            <w:r w:rsidR="00460653" w:rsidRPr="00CF04DE">
              <w:rPr>
                <w:lang w:val="en-US"/>
              </w:rPr>
              <w:t xml:space="preserve">Pentru </w:t>
            </w:r>
            <w:proofErr w:type="spellStart"/>
            <w:r w:rsidR="00460653" w:rsidRPr="00CF04DE">
              <w:rPr>
                <w:lang w:val="en-US"/>
              </w:rPr>
              <w:t>verificarea</w:t>
            </w:r>
            <w:proofErr w:type="spellEnd"/>
            <w:r w:rsidR="00460653" w:rsidRPr="00CF04DE">
              <w:rPr>
                <w:lang w:val="en-US"/>
              </w:rPr>
              <w:t xml:space="preserve"> </w:t>
            </w:r>
            <w:proofErr w:type="spellStart"/>
            <w:r w:rsidR="00460653" w:rsidRPr="00CF04DE">
              <w:rPr>
                <w:lang w:val="en-US"/>
              </w:rPr>
              <w:t>trasării</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proiectant</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obligat</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protejeze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păstreze</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reperele</w:t>
            </w:r>
            <w:proofErr w:type="spellEnd"/>
            <w:r w:rsidR="00460653" w:rsidRPr="00CF04DE">
              <w:rPr>
                <w:lang w:val="en-US"/>
              </w:rPr>
              <w:t xml:space="preserve">, </w:t>
            </w:r>
            <w:proofErr w:type="spellStart"/>
            <w:r w:rsidR="00460653" w:rsidRPr="00CF04DE">
              <w:rPr>
                <w:lang w:val="en-US"/>
              </w:rPr>
              <w:t>bornele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alte</w:t>
            </w:r>
            <w:proofErr w:type="spellEnd"/>
            <w:r w:rsidR="00460653" w:rsidRPr="00CF04DE">
              <w:rPr>
                <w:lang w:val="en-US"/>
              </w:rPr>
              <w:t xml:space="preserve"> </w:t>
            </w:r>
            <w:proofErr w:type="spellStart"/>
            <w:r w:rsidR="00460653" w:rsidRPr="00CF04DE">
              <w:rPr>
                <w:lang w:val="en-US"/>
              </w:rPr>
              <w:t>obiecte</w:t>
            </w:r>
            <w:proofErr w:type="spellEnd"/>
            <w:r w:rsidR="00460653" w:rsidRPr="00CF04DE">
              <w:rPr>
                <w:lang w:val="en-US"/>
              </w:rPr>
              <w:t xml:space="preserve"> </w:t>
            </w:r>
            <w:proofErr w:type="spellStart"/>
            <w:r w:rsidR="00460653" w:rsidRPr="00CF04DE">
              <w:rPr>
                <w:lang w:val="en-US"/>
              </w:rPr>
              <w:t>folosite</w:t>
            </w:r>
            <w:proofErr w:type="spellEnd"/>
            <w:r w:rsidR="00460653" w:rsidRPr="00CF04DE">
              <w:rPr>
                <w:lang w:val="en-US"/>
              </w:rPr>
              <w:t xml:space="preserve"> la </w:t>
            </w:r>
            <w:proofErr w:type="spellStart"/>
            <w:r w:rsidR="00460653" w:rsidRPr="00CF04DE">
              <w:rPr>
                <w:lang w:val="en-US"/>
              </w:rPr>
              <w:t>trasarea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
          <w:p w14:paraId="7C74AD8E" w14:textId="77777777" w:rsidR="00460653" w:rsidRPr="00CF04DE" w:rsidRDefault="00A156C0" w:rsidP="00196AB4">
            <w:pPr>
              <w:pStyle w:val="af2"/>
              <w:tabs>
                <w:tab w:val="left" w:pos="567"/>
              </w:tabs>
              <w:spacing w:line="276" w:lineRule="auto"/>
              <w:ind w:firstLine="0"/>
              <w:rPr>
                <w:lang w:val="en-US"/>
              </w:rPr>
            </w:pPr>
            <w:r w:rsidRPr="00CF04DE">
              <w:rPr>
                <w:lang w:val="en-US"/>
              </w:rPr>
              <w:t>4.2</w:t>
            </w:r>
            <w:r w:rsidR="00893327" w:rsidRPr="00CF04DE">
              <w:rPr>
                <w:lang w:val="en-US"/>
              </w:rPr>
              <w:t>0</w:t>
            </w:r>
            <w:r w:rsidRPr="00CF04DE">
              <w:rPr>
                <w:lang w:val="en-US"/>
              </w:rPr>
              <w:t xml:space="preserve">. </w:t>
            </w:r>
            <w:proofErr w:type="spellStart"/>
            <w:r w:rsidR="00460653" w:rsidRPr="00CF04DE">
              <w:rPr>
                <w:lang w:val="en-US"/>
              </w:rPr>
              <w:t>Ridicările</w:t>
            </w:r>
            <w:proofErr w:type="spellEnd"/>
            <w:r w:rsidR="00460653" w:rsidRPr="00CF04DE">
              <w:rPr>
                <w:lang w:val="en-US"/>
              </w:rPr>
              <w:t xml:space="preserve"> de </w:t>
            </w:r>
            <w:proofErr w:type="spellStart"/>
            <w:r w:rsidR="00460653" w:rsidRPr="00CF04DE">
              <w:rPr>
                <w:lang w:val="en-US"/>
              </w:rPr>
              <w:t>teren</w:t>
            </w:r>
            <w:proofErr w:type="spellEnd"/>
            <w:r w:rsidR="00460653" w:rsidRPr="00CF04DE">
              <w:rPr>
                <w:lang w:val="en-US"/>
              </w:rPr>
              <w:t xml:space="preserve">, </w:t>
            </w:r>
            <w:proofErr w:type="spellStart"/>
            <w:r w:rsidR="00460653" w:rsidRPr="00CF04DE">
              <w:rPr>
                <w:lang w:val="en-US"/>
              </w:rPr>
              <w:t>trasările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cotele</w:t>
            </w:r>
            <w:proofErr w:type="spellEnd"/>
            <w:r w:rsidR="00460653" w:rsidRPr="00CF04DE">
              <w:rPr>
                <w:lang w:val="en-US"/>
              </w:rPr>
              <w:t xml:space="preserve"> de </w:t>
            </w:r>
            <w:proofErr w:type="spellStart"/>
            <w:r w:rsidR="00460653" w:rsidRPr="00CF04DE">
              <w:rPr>
                <w:lang w:val="en-US"/>
              </w:rPr>
              <w:t>nivel</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alte</w:t>
            </w:r>
            <w:proofErr w:type="spellEnd"/>
            <w:r w:rsidR="00460653" w:rsidRPr="00CF04DE">
              <w:rPr>
                <w:lang w:val="en-US"/>
              </w:rPr>
              <w:t xml:space="preserve"> </w:t>
            </w:r>
            <w:proofErr w:type="spellStart"/>
            <w:r w:rsidR="00460653" w:rsidRPr="00CF04DE">
              <w:rPr>
                <w:lang w:val="en-US"/>
              </w:rPr>
              <w:t>documente</w:t>
            </w:r>
            <w:proofErr w:type="spellEnd"/>
            <w:r w:rsidR="00460653" w:rsidRPr="00CF04DE">
              <w:rPr>
                <w:lang w:val="en-US"/>
              </w:rPr>
              <w:t xml:space="preserve"> </w:t>
            </w:r>
            <w:proofErr w:type="spellStart"/>
            <w:r w:rsidR="00460653" w:rsidRPr="00CF04DE">
              <w:rPr>
                <w:lang w:val="en-US"/>
              </w:rPr>
              <w:t>puse</w:t>
            </w:r>
            <w:proofErr w:type="spellEnd"/>
            <w:r w:rsidR="00460653" w:rsidRPr="00CF04DE">
              <w:rPr>
                <w:lang w:val="en-US"/>
              </w:rPr>
              <w:t xml:space="preserve"> la </w:t>
            </w:r>
            <w:proofErr w:type="spellStart"/>
            <w:r w:rsidR="00460653" w:rsidRPr="00CF04DE">
              <w:rPr>
                <w:lang w:val="en-US"/>
              </w:rPr>
              <w:t>dispoziţia</w:t>
            </w:r>
            <w:proofErr w:type="spellEnd"/>
            <w:r w:rsidR="00460653" w:rsidRPr="00CF04DE">
              <w:rPr>
                <w:lang w:val="en-US"/>
              </w:rPr>
              <w:t xml:space="preserve"> </w:t>
            </w:r>
            <w:proofErr w:type="spellStart"/>
            <w:r w:rsidR="00460653" w:rsidRPr="00CF04DE">
              <w:rPr>
                <w:lang w:val="en-US"/>
              </w:rPr>
              <w:t>Antreprenorului</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pentru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s</w:t>
            </w:r>
            <w:r w:rsidR="00E10C0A" w:rsidRPr="00CF04DE">
              <w:rPr>
                <w:lang w:val="en-US"/>
              </w:rPr>
              <w:t>u</w:t>
            </w:r>
            <w:r w:rsidR="00460653" w:rsidRPr="00CF04DE">
              <w:rPr>
                <w:lang w:val="en-US"/>
              </w:rPr>
              <w:t xml:space="preserve">nt </w:t>
            </w:r>
            <w:proofErr w:type="spellStart"/>
            <w:r w:rsidR="00460653" w:rsidRPr="00CF04DE">
              <w:rPr>
                <w:lang w:val="en-US"/>
              </w:rPr>
              <w:t>hotărâtoare</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obligat</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verifice</w:t>
            </w:r>
            <w:proofErr w:type="spellEnd"/>
            <w:r w:rsidR="00460653" w:rsidRPr="00CF04DE">
              <w:rPr>
                <w:lang w:val="en-US"/>
              </w:rPr>
              <w:t xml:space="preserve"> </w:t>
            </w:r>
            <w:proofErr w:type="spellStart"/>
            <w:r w:rsidR="00460653" w:rsidRPr="00CF04DE">
              <w:rPr>
                <w:lang w:val="en-US"/>
              </w:rPr>
              <w:t>documentele</w:t>
            </w:r>
            <w:proofErr w:type="spellEnd"/>
            <w:r w:rsidR="00460653" w:rsidRPr="00CF04DE">
              <w:rPr>
                <w:lang w:val="en-US"/>
              </w:rPr>
              <w:t xml:space="preserve"> </w:t>
            </w:r>
            <w:proofErr w:type="spellStart"/>
            <w:r w:rsidR="00460653" w:rsidRPr="00CF04DE">
              <w:rPr>
                <w:lang w:val="en-US"/>
              </w:rPr>
              <w:t>primite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înştiinţeze</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cu </w:t>
            </w:r>
            <w:proofErr w:type="spellStart"/>
            <w:r w:rsidR="00460653" w:rsidRPr="00CF04DE">
              <w:rPr>
                <w:lang w:val="en-US"/>
              </w:rPr>
              <w:t>privire</w:t>
            </w:r>
            <w:proofErr w:type="spellEnd"/>
            <w:r w:rsidR="00460653" w:rsidRPr="00CF04DE">
              <w:rPr>
                <w:lang w:val="en-US"/>
              </w:rPr>
              <w:t xml:space="preserve"> la </w:t>
            </w:r>
            <w:proofErr w:type="spellStart"/>
            <w:r w:rsidR="00460653" w:rsidRPr="00CF04DE">
              <w:rPr>
                <w:lang w:val="en-US"/>
              </w:rPr>
              <w:t>erorile</w:t>
            </w:r>
            <w:proofErr w:type="spellEnd"/>
            <w:r w:rsidR="00460653" w:rsidRPr="00CF04DE">
              <w:rPr>
                <w:lang w:val="en-US"/>
              </w:rPr>
              <w:t xml:space="preserve"> </w:t>
            </w:r>
            <w:proofErr w:type="spellStart"/>
            <w:r w:rsidR="00460653" w:rsidRPr="00CF04DE">
              <w:rPr>
                <w:lang w:val="en-US"/>
              </w:rPr>
              <w:t>şi</w:t>
            </w:r>
            <w:proofErr w:type="spellEnd"/>
            <w:r w:rsidR="005D4B79" w:rsidRPr="00CF04DE">
              <w:rPr>
                <w:lang w:val="en-US"/>
              </w:rPr>
              <w:t xml:space="preserve"> </w:t>
            </w:r>
            <w:proofErr w:type="spellStart"/>
            <w:r w:rsidR="00460653" w:rsidRPr="00CF04DE">
              <w:rPr>
                <w:lang w:val="en-US"/>
              </w:rPr>
              <w:t>inexactităţile</w:t>
            </w:r>
            <w:proofErr w:type="spellEnd"/>
            <w:r w:rsidR="00460653" w:rsidRPr="00CF04DE">
              <w:rPr>
                <w:lang w:val="en-US"/>
              </w:rPr>
              <w:t xml:space="preserve"> </w:t>
            </w:r>
            <w:proofErr w:type="spellStart"/>
            <w:r w:rsidR="00460653" w:rsidRPr="00CF04DE">
              <w:rPr>
                <w:lang w:val="en-US"/>
              </w:rPr>
              <w:t>constatate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presupuse</w:t>
            </w:r>
            <w:proofErr w:type="spellEnd"/>
            <w:r w:rsidR="00460653" w:rsidRPr="00CF04DE">
              <w:rPr>
                <w:lang w:val="en-US"/>
              </w:rPr>
              <w:t xml:space="preserve">. </w:t>
            </w:r>
          </w:p>
          <w:p w14:paraId="23331121" w14:textId="77777777" w:rsidR="00460653" w:rsidRPr="00CF04DE" w:rsidRDefault="00A156C0" w:rsidP="00196AB4">
            <w:pPr>
              <w:pStyle w:val="af2"/>
              <w:tabs>
                <w:tab w:val="left" w:pos="567"/>
              </w:tabs>
              <w:spacing w:line="276" w:lineRule="auto"/>
              <w:ind w:firstLine="0"/>
              <w:rPr>
                <w:lang w:val="en-US"/>
              </w:rPr>
            </w:pPr>
            <w:r w:rsidRPr="00CF04DE">
              <w:rPr>
                <w:lang w:val="en-US"/>
              </w:rPr>
              <w:t>4.2</w:t>
            </w:r>
            <w:r w:rsidR="00893327" w:rsidRPr="00CF04DE">
              <w:rPr>
                <w:lang w:val="en-US"/>
              </w:rPr>
              <w:t>1</w:t>
            </w:r>
            <w:r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are </w:t>
            </w:r>
            <w:proofErr w:type="spellStart"/>
            <w:r w:rsidR="00460653" w:rsidRPr="00CF04DE">
              <w:rPr>
                <w:lang w:val="en-US"/>
              </w:rPr>
              <w:t>obligaţia</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stabilească</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relaţiile</w:t>
            </w:r>
            <w:proofErr w:type="spellEnd"/>
            <w:r w:rsidR="00460653" w:rsidRPr="00CF04DE">
              <w:rPr>
                <w:lang w:val="en-US"/>
              </w:rPr>
              <w:t xml:space="preserve"> care </w:t>
            </w:r>
            <w:proofErr w:type="spellStart"/>
            <w:r w:rsidR="00460653" w:rsidRPr="00CF04DE">
              <w:rPr>
                <w:lang w:val="en-US"/>
              </w:rPr>
              <w:t>reglementează</w:t>
            </w:r>
            <w:proofErr w:type="spellEnd"/>
            <w:r w:rsidR="00460653" w:rsidRPr="00CF04DE">
              <w:rPr>
                <w:lang w:val="en-US"/>
              </w:rPr>
              <w:t xml:space="preserve"> </w:t>
            </w:r>
            <w:proofErr w:type="spellStart"/>
            <w:r w:rsidR="00460653" w:rsidRPr="00CF04DE">
              <w:rPr>
                <w:lang w:val="en-US"/>
              </w:rPr>
              <w:t>raporturile</w:t>
            </w:r>
            <w:proofErr w:type="spellEnd"/>
            <w:r w:rsidR="00460653" w:rsidRPr="00CF04DE">
              <w:rPr>
                <w:lang w:val="en-US"/>
              </w:rPr>
              <w:t xml:space="preserve"> cu </w:t>
            </w:r>
            <w:proofErr w:type="spellStart"/>
            <w:r w:rsidR="00460653" w:rsidRPr="00CF04DE">
              <w:rPr>
                <w:lang w:val="en-US"/>
              </w:rPr>
              <w:t>subantreprenorii</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răspunzător</w:t>
            </w:r>
            <w:proofErr w:type="spellEnd"/>
            <w:r w:rsidR="00460653" w:rsidRPr="00CF04DE">
              <w:rPr>
                <w:lang w:val="en-US"/>
              </w:rPr>
              <w:t xml:space="preserve"> </w:t>
            </w:r>
            <w:proofErr w:type="spellStart"/>
            <w:r w:rsidR="00460653" w:rsidRPr="00CF04DE">
              <w:rPr>
                <w:lang w:val="en-US"/>
              </w:rPr>
              <w:t>faţă</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pentru </w:t>
            </w:r>
            <w:proofErr w:type="spellStart"/>
            <w:r w:rsidR="00460653" w:rsidRPr="00CF04DE">
              <w:rPr>
                <w:lang w:val="en-US"/>
              </w:rPr>
              <w:t>respectarea</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subantreprenorii</w:t>
            </w:r>
            <w:proofErr w:type="spellEnd"/>
            <w:r w:rsidR="00460653" w:rsidRPr="00CF04DE">
              <w:rPr>
                <w:lang w:val="en-US"/>
              </w:rPr>
              <w:t xml:space="preserve"> a </w:t>
            </w:r>
            <w:proofErr w:type="spellStart"/>
            <w:r w:rsidR="00AB7AE2" w:rsidRPr="00CF04DE">
              <w:rPr>
                <w:lang w:val="en-US"/>
              </w:rPr>
              <w:t>prevederilor</w:t>
            </w:r>
            <w:proofErr w:type="spellEnd"/>
            <w:r w:rsidR="00AB7AE2" w:rsidRPr="00CF04DE">
              <w:rPr>
                <w:lang w:val="en-US"/>
              </w:rPr>
              <w:t xml:space="preserve"> </w:t>
            </w:r>
            <w:proofErr w:type="spellStart"/>
            <w:r w:rsidR="00AB7AE2" w:rsidRPr="00CF04DE">
              <w:rPr>
                <w:lang w:val="en-US"/>
              </w:rPr>
              <w:t>legale</w:t>
            </w:r>
            <w:proofErr w:type="spellEnd"/>
            <w:r w:rsidR="00AB7AE2" w:rsidRPr="00CF04DE">
              <w:rPr>
                <w:lang w:val="en-US"/>
              </w:rPr>
              <w:t xml:space="preserve"> </w:t>
            </w:r>
            <w:proofErr w:type="spellStart"/>
            <w:r w:rsidR="00AB7AE2" w:rsidRPr="00CF04DE">
              <w:rPr>
                <w:lang w:val="en-US"/>
              </w:rPr>
              <w:t>și</w:t>
            </w:r>
            <w:proofErr w:type="spellEnd"/>
            <w:r w:rsidR="00AB7AE2" w:rsidRPr="00CF04DE">
              <w:rPr>
                <w:lang w:val="en-US"/>
              </w:rPr>
              <w:t xml:space="preserve"> </w:t>
            </w:r>
            <w:proofErr w:type="spellStart"/>
            <w:r w:rsidR="00AB7AE2" w:rsidRPr="00CF04DE">
              <w:rPr>
                <w:lang w:val="en-US"/>
              </w:rPr>
              <w:t>obligațiunilor</w:t>
            </w:r>
            <w:proofErr w:type="spellEnd"/>
            <w:r w:rsidR="00AB7AE2" w:rsidRPr="00CF04DE">
              <w:rPr>
                <w:lang w:val="en-US"/>
              </w:rPr>
              <w:t xml:space="preserve"> </w:t>
            </w:r>
            <w:proofErr w:type="spellStart"/>
            <w:r w:rsidR="00AB7AE2" w:rsidRPr="00CF04DE">
              <w:rPr>
                <w:lang w:val="en-US"/>
              </w:rPr>
              <w:t>contractuale</w:t>
            </w:r>
            <w:proofErr w:type="spellEnd"/>
            <w:r w:rsidR="00AB7AE2" w:rsidRPr="00CF04DE">
              <w:rPr>
                <w:lang w:val="en-US"/>
              </w:rPr>
              <w:t xml:space="preserve"> </w:t>
            </w:r>
            <w:proofErr w:type="spellStart"/>
            <w:r w:rsidR="00AB7AE2" w:rsidRPr="00CF04DE">
              <w:rPr>
                <w:lang w:val="en-US"/>
              </w:rPr>
              <w:t>și</w:t>
            </w:r>
            <w:proofErr w:type="spellEnd"/>
            <w:r w:rsidR="00AB7AE2" w:rsidRPr="00CF04DE">
              <w:rPr>
                <w:lang w:val="en-US"/>
              </w:rPr>
              <w:t xml:space="preserve"> </w:t>
            </w:r>
            <w:proofErr w:type="spellStart"/>
            <w:r w:rsidR="00AB7AE2" w:rsidRPr="00CF04DE">
              <w:rPr>
                <w:lang w:val="en-US"/>
              </w:rPr>
              <w:t>profesionale</w:t>
            </w:r>
            <w:proofErr w:type="spellEnd"/>
            <w:r w:rsidR="00460653" w:rsidRPr="00CF04DE">
              <w:rPr>
                <w:lang w:val="en-US"/>
              </w:rPr>
              <w:t xml:space="preserve">. </w:t>
            </w:r>
          </w:p>
          <w:p w14:paraId="7924F23B" w14:textId="77777777" w:rsidR="00460653" w:rsidRPr="00CF04DE" w:rsidRDefault="00A156C0" w:rsidP="00196AB4">
            <w:pPr>
              <w:pStyle w:val="af2"/>
              <w:tabs>
                <w:tab w:val="left" w:pos="567"/>
              </w:tabs>
              <w:spacing w:line="276" w:lineRule="auto"/>
              <w:ind w:firstLine="0"/>
              <w:rPr>
                <w:lang w:val="en-US"/>
              </w:rPr>
            </w:pPr>
            <w:r w:rsidRPr="00CF04DE">
              <w:rPr>
                <w:lang w:val="en-US"/>
              </w:rPr>
              <w:t>4.2</w:t>
            </w:r>
            <w:r w:rsidR="00893327" w:rsidRPr="00CF04DE">
              <w:rPr>
                <w:lang w:val="en-US"/>
              </w:rPr>
              <w:t>2</w:t>
            </w:r>
            <w:r w:rsidRPr="00CF04DE">
              <w:rPr>
                <w:lang w:val="en-US"/>
              </w:rPr>
              <w:t xml:space="preserve">. </w:t>
            </w:r>
            <w:r w:rsidR="00460653" w:rsidRPr="00CF04DE">
              <w:rPr>
                <w:lang w:val="en-US"/>
              </w:rPr>
              <w:t xml:space="preserve">Pe </w:t>
            </w:r>
            <w:proofErr w:type="spellStart"/>
            <w:r w:rsidR="00460653" w:rsidRPr="00CF04DE">
              <w:rPr>
                <w:lang w:val="en-US"/>
              </w:rPr>
              <w:t>parcursul</w:t>
            </w:r>
            <w:proofErr w:type="spellEnd"/>
            <w:r w:rsidR="00460653" w:rsidRPr="00CF04DE">
              <w:rPr>
                <w:lang w:val="en-US"/>
              </w:rPr>
              <w:t xml:space="preserve"> </w:t>
            </w:r>
            <w:proofErr w:type="spellStart"/>
            <w:r w:rsidR="00460653" w:rsidRPr="00CF04DE">
              <w:rPr>
                <w:lang w:val="en-US"/>
              </w:rPr>
              <w:t>executării</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are </w:t>
            </w:r>
            <w:proofErr w:type="spellStart"/>
            <w:r w:rsidR="00460653" w:rsidRPr="00CF04DE">
              <w:rPr>
                <w:lang w:val="en-US"/>
              </w:rPr>
              <w:t>dreptul</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dispună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scris</w:t>
            </w:r>
            <w:proofErr w:type="spellEnd"/>
            <w:r w:rsidR="00460653" w:rsidRPr="00CF04DE">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F04DE" w:rsidRDefault="00A156C0" w:rsidP="00196AB4">
            <w:pPr>
              <w:pStyle w:val="af2"/>
              <w:tabs>
                <w:tab w:val="left" w:pos="567"/>
              </w:tabs>
              <w:spacing w:line="276" w:lineRule="auto"/>
              <w:ind w:firstLine="0"/>
              <w:rPr>
                <w:lang w:val="en-US"/>
              </w:rPr>
            </w:pPr>
            <w:r w:rsidRPr="00CF04DE">
              <w:rPr>
                <w:lang w:val="en-US"/>
              </w:rPr>
              <w:lastRenderedPageBreak/>
              <w:t>4.2</w:t>
            </w:r>
            <w:r w:rsidR="00893327" w:rsidRPr="00CF04DE">
              <w:rPr>
                <w:lang w:val="en-US"/>
              </w:rPr>
              <w:t>3</w:t>
            </w:r>
            <w:r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cazul</w:t>
            </w:r>
            <w:proofErr w:type="spellEnd"/>
            <w:r w:rsidR="00460653" w:rsidRPr="00CF04DE">
              <w:rPr>
                <w:lang w:val="en-US"/>
              </w:rPr>
              <w:t xml:space="preserve"> </w:t>
            </w:r>
            <w:proofErr w:type="spellStart"/>
            <w:r w:rsidR="00460653" w:rsidRPr="00CF04DE">
              <w:rPr>
                <w:lang w:val="en-US"/>
              </w:rPr>
              <w:t>neexecutării</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Antreprenor</w:t>
            </w:r>
            <w:proofErr w:type="spellEnd"/>
            <w:r w:rsidR="00460653" w:rsidRPr="00CF04DE">
              <w:rPr>
                <w:lang w:val="en-US"/>
              </w:rPr>
              <w:t xml:space="preserve"> a </w:t>
            </w:r>
            <w:proofErr w:type="spellStart"/>
            <w:r w:rsidR="00460653" w:rsidRPr="00CF04DE">
              <w:rPr>
                <w:lang w:val="en-US"/>
              </w:rPr>
              <w:t>dispoziţiilor</w:t>
            </w:r>
            <w:proofErr w:type="spellEnd"/>
            <w:r w:rsidR="00460653" w:rsidRPr="00CF04DE">
              <w:rPr>
                <w:lang w:val="en-US"/>
              </w:rPr>
              <w:t xml:space="preserve"> din </w:t>
            </w:r>
            <w:proofErr w:type="spellStart"/>
            <w:r w:rsidR="00460653" w:rsidRPr="00CF04DE">
              <w:rPr>
                <w:lang w:val="en-US"/>
              </w:rPr>
              <w:t>punctul</w:t>
            </w:r>
            <w:proofErr w:type="spellEnd"/>
            <w:r w:rsidR="00460653" w:rsidRPr="00CF04DE">
              <w:rPr>
                <w:lang w:val="en-US"/>
              </w:rPr>
              <w:t xml:space="preserve"> 2.1.,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w:t>
            </w:r>
            <w:proofErr w:type="spellStart"/>
            <w:r w:rsidR="00460653" w:rsidRPr="00CF04DE">
              <w:rPr>
                <w:lang w:val="en-US"/>
              </w:rPr>
              <w:t>opri</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w:t>
            </w:r>
            <w:proofErr w:type="spellStart"/>
            <w:r w:rsidR="00F53F69" w:rsidRPr="00CF04DE">
              <w:rPr>
                <w:lang w:val="en-US"/>
              </w:rPr>
              <w:t>prin</w:t>
            </w:r>
            <w:proofErr w:type="spellEnd"/>
            <w:r w:rsidR="00F53F69" w:rsidRPr="00CF04DE">
              <w:rPr>
                <w:lang w:val="en-US"/>
              </w:rPr>
              <w:t xml:space="preserve"> </w:t>
            </w:r>
            <w:proofErr w:type="spellStart"/>
            <w:r w:rsidR="00E364D5" w:rsidRPr="00CF04DE">
              <w:rPr>
                <w:lang w:val="en-US"/>
              </w:rPr>
              <w:t>rezoluțiunea</w:t>
            </w:r>
            <w:proofErr w:type="spellEnd"/>
            <w:r w:rsidR="00E364D5" w:rsidRPr="00CF04DE">
              <w:rPr>
                <w:lang w:val="en-US"/>
              </w:rPr>
              <w:t xml:space="preserve"> </w:t>
            </w:r>
            <w:proofErr w:type="spellStart"/>
            <w:r w:rsidR="00F53F69" w:rsidRPr="00CF04DE">
              <w:rPr>
                <w:lang w:val="en-US"/>
              </w:rPr>
              <w:t>contractului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condiţiile</w:t>
            </w:r>
            <w:proofErr w:type="spellEnd"/>
            <w:r w:rsidR="00460653" w:rsidRPr="00CF04DE">
              <w:rPr>
                <w:lang w:val="en-US"/>
              </w:rPr>
              <w:t xml:space="preserve"> </w:t>
            </w:r>
            <w:proofErr w:type="spellStart"/>
            <w:r w:rsidR="00460653" w:rsidRPr="00CF04DE">
              <w:rPr>
                <w:lang w:val="en-US"/>
              </w:rPr>
              <w:t>legii</w:t>
            </w:r>
            <w:proofErr w:type="spellEnd"/>
            <w:r w:rsidR="00460653" w:rsidRPr="00CF04DE">
              <w:rPr>
                <w:lang w:val="en-US"/>
              </w:rPr>
              <w:t xml:space="preserve">, </w:t>
            </w:r>
            <w:proofErr w:type="spellStart"/>
            <w:r w:rsidR="00F53F69" w:rsidRPr="00CF04DE">
              <w:rPr>
                <w:lang w:val="en-US"/>
              </w:rPr>
              <w:t>totodată</w:t>
            </w:r>
            <w:proofErr w:type="spellEnd"/>
            <w:r w:rsidR="00F53F69" w:rsidRPr="00CF04DE">
              <w:rPr>
                <w:lang w:val="en-US"/>
              </w:rPr>
              <w:t xml:space="preserve"> </w:t>
            </w:r>
            <w:proofErr w:type="spellStart"/>
            <w:r w:rsidR="00F53F69" w:rsidRPr="00CF04DE">
              <w:rPr>
                <w:lang w:val="en-US"/>
              </w:rPr>
              <w:t>A</w:t>
            </w:r>
            <w:r w:rsidR="00316769" w:rsidRPr="00CF04DE">
              <w:rPr>
                <w:lang w:val="en-US"/>
              </w:rPr>
              <w:t>ntreprenorul</w:t>
            </w:r>
            <w:proofErr w:type="spellEnd"/>
            <w:r w:rsidR="00316769" w:rsidRPr="00CF04DE">
              <w:rPr>
                <w:lang w:val="en-US"/>
              </w:rPr>
              <w:t xml:space="preserve"> </w:t>
            </w:r>
            <w:proofErr w:type="spellStart"/>
            <w:r w:rsidR="00460653" w:rsidRPr="00CF04DE">
              <w:rPr>
                <w:lang w:val="en-US"/>
              </w:rPr>
              <w:t>compense</w:t>
            </w:r>
            <w:r w:rsidR="00316769" w:rsidRPr="00CF04DE">
              <w:rPr>
                <w:lang w:val="en-US"/>
              </w:rPr>
              <w:t>ază</w:t>
            </w:r>
            <w:proofErr w:type="spellEnd"/>
            <w:r w:rsidR="00460653" w:rsidRPr="00CF04DE">
              <w:rPr>
                <w:lang w:val="en-US"/>
              </w:rPr>
              <w:t xml:space="preserve"> </w:t>
            </w:r>
            <w:proofErr w:type="spellStart"/>
            <w:r w:rsidR="00460653" w:rsidRPr="00CF04DE">
              <w:rPr>
                <w:lang w:val="en-US"/>
              </w:rPr>
              <w:t>cheltuielile</w:t>
            </w:r>
            <w:proofErr w:type="spellEnd"/>
            <w:r w:rsidR="00460653" w:rsidRPr="00CF04DE">
              <w:rPr>
                <w:lang w:val="en-US"/>
              </w:rPr>
              <w:t xml:space="preserve"> </w:t>
            </w:r>
            <w:proofErr w:type="spellStart"/>
            <w:r w:rsidR="00460653" w:rsidRPr="00CF04DE">
              <w:rPr>
                <w:lang w:val="en-US"/>
              </w:rPr>
              <w:t>aferente</w:t>
            </w:r>
            <w:proofErr w:type="spellEnd"/>
            <w:r w:rsidR="00460653" w:rsidRPr="00CF04DE">
              <w:rPr>
                <w:lang w:val="en-US"/>
              </w:rPr>
              <w:t xml:space="preserve"> </w:t>
            </w:r>
            <w:proofErr w:type="spellStart"/>
            <w:r w:rsidR="00460653" w:rsidRPr="00CF04DE">
              <w:rPr>
                <w:lang w:val="en-US"/>
              </w:rPr>
              <w:t>suportate</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legătură</w:t>
            </w:r>
            <w:proofErr w:type="spellEnd"/>
            <w:r w:rsidR="00460653" w:rsidRPr="00CF04DE">
              <w:rPr>
                <w:lang w:val="en-US"/>
              </w:rPr>
              <w:t xml:space="preserve"> cu </w:t>
            </w:r>
            <w:proofErr w:type="spellStart"/>
            <w:r w:rsidR="00460653" w:rsidRPr="00CF04DE">
              <w:rPr>
                <w:lang w:val="en-US"/>
              </w:rPr>
              <w:t>faptul</w:t>
            </w:r>
            <w:proofErr w:type="spellEnd"/>
            <w:r w:rsidR="00460653" w:rsidRPr="00CF04DE">
              <w:rPr>
                <w:lang w:val="en-US"/>
              </w:rPr>
              <w:t xml:space="preserve"> </w:t>
            </w:r>
            <w:proofErr w:type="spellStart"/>
            <w:r w:rsidR="00460653" w:rsidRPr="00CF04DE">
              <w:rPr>
                <w:lang w:val="en-US"/>
              </w:rPr>
              <w:t>neexecutării</w:t>
            </w:r>
            <w:proofErr w:type="spellEnd"/>
            <w:r w:rsidR="00460653" w:rsidRPr="00CF04DE">
              <w:rPr>
                <w:lang w:val="en-US"/>
              </w:rPr>
              <w:t xml:space="preserve">. </w:t>
            </w:r>
          </w:p>
          <w:p w14:paraId="42DBA1FC" w14:textId="77777777" w:rsidR="00460653" w:rsidRPr="00CF04DE" w:rsidRDefault="00BE5A1E" w:rsidP="00196AB4">
            <w:pPr>
              <w:pStyle w:val="af2"/>
              <w:tabs>
                <w:tab w:val="left" w:pos="567"/>
              </w:tabs>
              <w:spacing w:line="276" w:lineRule="auto"/>
              <w:ind w:firstLine="0"/>
              <w:rPr>
                <w:lang w:val="en-US"/>
              </w:rPr>
            </w:pPr>
            <w:r w:rsidRPr="00CF04DE">
              <w:rPr>
                <w:lang w:val="en-US"/>
              </w:rPr>
              <w:t>4.2</w:t>
            </w:r>
            <w:r w:rsidR="00893327" w:rsidRPr="00CF04DE">
              <w:rPr>
                <w:lang w:val="en-US"/>
              </w:rPr>
              <w:t>4</w:t>
            </w:r>
            <w:r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cazul</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care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timpul</w:t>
            </w:r>
            <w:proofErr w:type="spellEnd"/>
            <w:r w:rsidR="00460653" w:rsidRPr="00CF04DE">
              <w:rPr>
                <w:lang w:val="en-US"/>
              </w:rPr>
              <w:t xml:space="preserve"> </w:t>
            </w:r>
            <w:proofErr w:type="spellStart"/>
            <w:r w:rsidR="00460653" w:rsidRPr="00CF04DE">
              <w:rPr>
                <w:lang w:val="en-US"/>
              </w:rPr>
              <w:t>executării</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pe </w:t>
            </w:r>
            <w:proofErr w:type="spellStart"/>
            <w:r w:rsidR="00460653" w:rsidRPr="00CF04DE">
              <w:rPr>
                <w:lang w:val="en-US"/>
              </w:rPr>
              <w:t>amplasamente</w:t>
            </w:r>
            <w:proofErr w:type="spellEnd"/>
            <w:r w:rsidR="00460653" w:rsidRPr="00CF04DE">
              <w:rPr>
                <w:lang w:val="en-US"/>
              </w:rPr>
              <w:t xml:space="preserve"> se </w:t>
            </w:r>
            <w:proofErr w:type="spellStart"/>
            <w:r w:rsidR="00460653" w:rsidRPr="00CF04DE">
              <w:rPr>
                <w:lang w:val="en-US"/>
              </w:rPr>
              <w:t>descoperă</w:t>
            </w:r>
            <w:proofErr w:type="spellEnd"/>
            <w:r w:rsidR="00460653" w:rsidRPr="00CF04DE">
              <w:rPr>
                <w:lang w:val="en-US"/>
              </w:rPr>
              <w:t xml:space="preserve"> </w:t>
            </w:r>
            <w:proofErr w:type="spellStart"/>
            <w:r w:rsidR="00460653" w:rsidRPr="00CF04DE">
              <w:rPr>
                <w:lang w:val="en-US"/>
              </w:rPr>
              <w:t>valori</w:t>
            </w:r>
            <w:proofErr w:type="spellEnd"/>
            <w:r w:rsidR="00460653" w:rsidRPr="00CF04DE">
              <w:rPr>
                <w:lang w:val="en-US"/>
              </w:rPr>
              <w:t xml:space="preserve"> </w:t>
            </w:r>
            <w:proofErr w:type="spellStart"/>
            <w:r w:rsidR="00460653" w:rsidRPr="00CF04DE">
              <w:rPr>
                <w:lang w:val="en-US"/>
              </w:rPr>
              <w:t>istorice</w:t>
            </w:r>
            <w:proofErr w:type="spellEnd"/>
            <w:r w:rsidR="00460653" w:rsidRPr="00CF04DE">
              <w:rPr>
                <w:lang w:val="en-US"/>
              </w:rPr>
              <w:t xml:space="preserve">, </w:t>
            </w:r>
            <w:proofErr w:type="spellStart"/>
            <w:r w:rsidR="00460653" w:rsidRPr="00CF04DE">
              <w:rPr>
                <w:lang w:val="en-US"/>
              </w:rPr>
              <w:t>artistice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ştiinţifice</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obligat</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oprească</w:t>
            </w:r>
            <w:proofErr w:type="spellEnd"/>
            <w:r w:rsidR="00460653" w:rsidRPr="00CF04DE">
              <w:rPr>
                <w:lang w:val="en-US"/>
              </w:rPr>
              <w:t xml:space="preserve"> </w:t>
            </w:r>
            <w:proofErr w:type="spellStart"/>
            <w:r w:rsidR="00460653" w:rsidRPr="00CF04DE">
              <w:rPr>
                <w:lang w:val="en-US"/>
              </w:rPr>
              <w:t>execuţia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zona </w:t>
            </w:r>
            <w:proofErr w:type="spellStart"/>
            <w:r w:rsidR="00460653" w:rsidRPr="00CF04DE">
              <w:rPr>
                <w:lang w:val="en-US"/>
              </w:rPr>
              <w:t>respectivă</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comunice</w:t>
            </w:r>
            <w:proofErr w:type="spellEnd"/>
            <w:r w:rsidR="00460653" w:rsidRPr="00CF04DE">
              <w:rPr>
                <w:lang w:val="en-US"/>
              </w:rPr>
              <w:t xml:space="preserve"> </w:t>
            </w:r>
            <w:proofErr w:type="spellStart"/>
            <w:r w:rsidR="00460653" w:rsidRPr="00CF04DE">
              <w:rPr>
                <w:lang w:val="en-US"/>
              </w:rPr>
              <w:t>Beneficiarului</w:t>
            </w:r>
            <w:proofErr w:type="spellEnd"/>
            <w:r w:rsidR="00460653" w:rsidRPr="00CF04DE">
              <w:rPr>
                <w:lang w:val="en-US"/>
              </w:rPr>
              <w:t xml:space="preserve">, </w:t>
            </w:r>
            <w:proofErr w:type="spellStart"/>
            <w:r w:rsidR="00460653" w:rsidRPr="00CF04DE">
              <w:rPr>
                <w:lang w:val="en-US"/>
              </w:rPr>
              <w:t>organelor</w:t>
            </w:r>
            <w:proofErr w:type="spellEnd"/>
            <w:r w:rsidR="00460653" w:rsidRPr="00CF04DE">
              <w:rPr>
                <w:lang w:val="en-US"/>
              </w:rPr>
              <w:t xml:space="preserve"> de </w:t>
            </w:r>
            <w:proofErr w:type="spellStart"/>
            <w:r w:rsidR="00460653" w:rsidRPr="00CF04DE">
              <w:rPr>
                <w:lang w:val="en-US"/>
              </w:rPr>
              <w:t>poliţie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organelor</w:t>
            </w:r>
            <w:proofErr w:type="spellEnd"/>
            <w:r w:rsidR="00460653" w:rsidRPr="00CF04DE">
              <w:rPr>
                <w:lang w:val="en-US"/>
              </w:rPr>
              <w:t xml:space="preserve"> </w:t>
            </w:r>
            <w:proofErr w:type="spellStart"/>
            <w:r w:rsidR="00460653" w:rsidRPr="00CF04DE">
              <w:rPr>
                <w:lang w:val="en-US"/>
              </w:rPr>
              <w:t>competente</w:t>
            </w:r>
            <w:proofErr w:type="spellEnd"/>
            <w:r w:rsidR="00460653" w:rsidRPr="00CF04DE">
              <w:rPr>
                <w:lang w:val="en-US"/>
              </w:rPr>
              <w:t xml:space="preserve"> </w:t>
            </w:r>
            <w:proofErr w:type="spellStart"/>
            <w:r w:rsidR="00460653" w:rsidRPr="00CF04DE">
              <w:rPr>
                <w:lang w:val="en-US"/>
              </w:rPr>
              <w:t>acest</w:t>
            </w:r>
            <w:proofErr w:type="spellEnd"/>
            <w:r w:rsidR="00460653" w:rsidRPr="00CF04DE">
              <w:rPr>
                <w:lang w:val="en-US"/>
              </w:rPr>
              <w:t xml:space="preserve"> </w:t>
            </w:r>
            <w:proofErr w:type="spellStart"/>
            <w:r w:rsidR="00460653" w:rsidRPr="00CF04DE">
              <w:rPr>
                <w:lang w:val="en-US"/>
              </w:rPr>
              <w:t>fapt</w:t>
            </w:r>
            <w:proofErr w:type="spellEnd"/>
            <w:r w:rsidR="00460653" w:rsidRPr="00CF04DE">
              <w:rPr>
                <w:lang w:val="en-US"/>
              </w:rPr>
              <w:t xml:space="preserve">. </w:t>
            </w:r>
          </w:p>
          <w:p w14:paraId="7EE215F6" w14:textId="77777777" w:rsidR="00460653" w:rsidRPr="00CF04DE" w:rsidRDefault="00BE5A1E" w:rsidP="00196AB4">
            <w:pPr>
              <w:pStyle w:val="af2"/>
              <w:tabs>
                <w:tab w:val="left" w:pos="567"/>
              </w:tabs>
              <w:spacing w:line="276" w:lineRule="auto"/>
              <w:ind w:firstLine="0"/>
              <w:rPr>
                <w:lang w:val="en-US"/>
              </w:rPr>
            </w:pPr>
            <w:r w:rsidRPr="00CF04DE">
              <w:rPr>
                <w:lang w:val="en-US"/>
              </w:rPr>
              <w:t>4.2</w:t>
            </w:r>
            <w:r w:rsidR="00893327" w:rsidRPr="00CF04DE">
              <w:rPr>
                <w:lang w:val="en-US"/>
              </w:rPr>
              <w:t>5</w:t>
            </w:r>
            <w:r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timpul</w:t>
            </w:r>
            <w:proofErr w:type="spellEnd"/>
            <w:r w:rsidR="00460653" w:rsidRPr="00CF04DE">
              <w:rPr>
                <w:lang w:val="en-US"/>
              </w:rPr>
              <w:t xml:space="preserve"> </w:t>
            </w:r>
            <w:proofErr w:type="spellStart"/>
            <w:r w:rsidR="00460653" w:rsidRPr="00CF04DE">
              <w:rPr>
                <w:lang w:val="en-US"/>
              </w:rPr>
              <w:t>desfăşurării</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are </w:t>
            </w:r>
            <w:proofErr w:type="spellStart"/>
            <w:r w:rsidR="00460653" w:rsidRPr="00CF04DE">
              <w:rPr>
                <w:lang w:val="en-US"/>
              </w:rPr>
              <w:t>obligaţia</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menţină</w:t>
            </w:r>
            <w:proofErr w:type="spellEnd"/>
            <w:r w:rsidR="00460653" w:rsidRPr="00CF04DE">
              <w:rPr>
                <w:lang w:val="en-US"/>
              </w:rPr>
              <w:t xml:space="preserve"> </w:t>
            </w:r>
            <w:proofErr w:type="spellStart"/>
            <w:r w:rsidR="00460653" w:rsidRPr="00CF04DE">
              <w:rPr>
                <w:lang w:val="en-US"/>
              </w:rPr>
              <w:t>căile</w:t>
            </w:r>
            <w:proofErr w:type="spellEnd"/>
            <w:r w:rsidR="00460653" w:rsidRPr="00CF04DE">
              <w:rPr>
                <w:lang w:val="en-US"/>
              </w:rPr>
              <w:t xml:space="preserve"> de </w:t>
            </w:r>
            <w:proofErr w:type="spellStart"/>
            <w:r w:rsidR="00460653" w:rsidRPr="00CF04DE">
              <w:rPr>
                <w:lang w:val="en-US"/>
              </w:rPr>
              <w:t>acces</w:t>
            </w:r>
            <w:proofErr w:type="spellEnd"/>
            <w:r w:rsidR="00460653" w:rsidRPr="00CF04DE">
              <w:rPr>
                <w:lang w:val="en-US"/>
              </w:rPr>
              <w:t xml:space="preserve"> </w:t>
            </w:r>
            <w:proofErr w:type="spellStart"/>
            <w:r w:rsidR="00460653" w:rsidRPr="00CF04DE">
              <w:rPr>
                <w:lang w:val="en-US"/>
              </w:rPr>
              <w:t>libere</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retragă</w:t>
            </w:r>
            <w:proofErr w:type="spellEnd"/>
            <w:r w:rsidR="00460653" w:rsidRPr="00CF04DE">
              <w:rPr>
                <w:lang w:val="en-US"/>
              </w:rPr>
              <w:t xml:space="preserve"> </w:t>
            </w:r>
            <w:proofErr w:type="spellStart"/>
            <w:r w:rsidR="00460653" w:rsidRPr="00CF04DE">
              <w:rPr>
                <w:lang w:val="en-US"/>
              </w:rPr>
              <w:t>utilajele</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îndepărteze</w:t>
            </w:r>
            <w:proofErr w:type="spellEnd"/>
            <w:r w:rsidR="00460653" w:rsidRPr="00CF04DE">
              <w:rPr>
                <w:lang w:val="en-US"/>
              </w:rPr>
              <w:t xml:space="preserve"> </w:t>
            </w:r>
            <w:proofErr w:type="spellStart"/>
            <w:r w:rsidR="00460653" w:rsidRPr="00CF04DE">
              <w:rPr>
                <w:lang w:val="en-US"/>
              </w:rPr>
              <w:t>surplusurile</w:t>
            </w:r>
            <w:proofErr w:type="spellEnd"/>
            <w:r w:rsidR="00460653" w:rsidRPr="00CF04DE">
              <w:rPr>
                <w:lang w:val="en-US"/>
              </w:rPr>
              <w:t xml:space="preserve"> de </w:t>
            </w:r>
            <w:proofErr w:type="spellStart"/>
            <w:r w:rsidR="00460653" w:rsidRPr="00CF04DE">
              <w:rPr>
                <w:lang w:val="en-US"/>
              </w:rPr>
              <w:t>materiale</w:t>
            </w:r>
            <w:proofErr w:type="spellEnd"/>
            <w:r w:rsidR="00460653" w:rsidRPr="00CF04DE">
              <w:rPr>
                <w:lang w:val="en-US"/>
              </w:rPr>
              <w:t xml:space="preserve">, </w:t>
            </w:r>
            <w:proofErr w:type="spellStart"/>
            <w:r w:rsidR="00460653" w:rsidRPr="00CF04DE">
              <w:rPr>
                <w:lang w:val="en-US"/>
              </w:rPr>
              <w:t>deşeuri</w:t>
            </w:r>
            <w:proofErr w:type="spellEnd"/>
            <w:r w:rsidR="005D4B79"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lucrări</w:t>
            </w:r>
            <w:proofErr w:type="spellEnd"/>
            <w:r w:rsidR="00460653" w:rsidRPr="00CF04DE">
              <w:rPr>
                <w:lang w:val="en-US"/>
              </w:rPr>
              <w:t xml:space="preserve"> </w:t>
            </w:r>
            <w:proofErr w:type="spellStart"/>
            <w:r w:rsidR="00460653" w:rsidRPr="00CF04DE">
              <w:rPr>
                <w:lang w:val="en-US"/>
              </w:rPr>
              <w:t>provizorii</w:t>
            </w:r>
            <w:proofErr w:type="spellEnd"/>
            <w:r w:rsidR="00460653" w:rsidRPr="00CF04DE">
              <w:rPr>
                <w:lang w:val="en-US"/>
              </w:rPr>
              <w:t xml:space="preserve"> de </w:t>
            </w:r>
            <w:proofErr w:type="spellStart"/>
            <w:r w:rsidR="00460653" w:rsidRPr="00CF04DE">
              <w:rPr>
                <w:lang w:val="en-US"/>
              </w:rPr>
              <w:t>orice</w:t>
            </w:r>
            <w:proofErr w:type="spellEnd"/>
            <w:r w:rsidR="00460653" w:rsidRPr="00CF04DE">
              <w:rPr>
                <w:lang w:val="en-US"/>
              </w:rPr>
              <w:t xml:space="preserve"> </w:t>
            </w:r>
            <w:proofErr w:type="spellStart"/>
            <w:r w:rsidR="00460653" w:rsidRPr="00CF04DE">
              <w:rPr>
                <w:lang w:val="en-US"/>
              </w:rPr>
              <w:t>fel</w:t>
            </w:r>
            <w:proofErr w:type="spellEnd"/>
            <w:r w:rsidR="00460653" w:rsidRPr="00CF04DE">
              <w:rPr>
                <w:lang w:val="en-US"/>
              </w:rPr>
              <w:t>, care nu s</w:t>
            </w:r>
            <w:r w:rsidR="00183D79" w:rsidRPr="00CF04DE">
              <w:rPr>
                <w:lang w:val="en-US"/>
              </w:rPr>
              <w:t>u</w:t>
            </w:r>
            <w:r w:rsidR="00460653" w:rsidRPr="00CF04DE">
              <w:rPr>
                <w:lang w:val="en-US"/>
              </w:rPr>
              <w:t xml:space="preserve">nt </w:t>
            </w:r>
            <w:proofErr w:type="spellStart"/>
            <w:r w:rsidR="00460653" w:rsidRPr="00CF04DE">
              <w:rPr>
                <w:lang w:val="en-US"/>
              </w:rPr>
              <w:t>necesare</w:t>
            </w:r>
            <w:proofErr w:type="spellEnd"/>
            <w:r w:rsidR="00460653" w:rsidRPr="00CF04DE">
              <w:rPr>
                <w:lang w:val="en-US"/>
              </w:rPr>
              <w:t xml:space="preserve">, </w:t>
            </w:r>
            <w:proofErr w:type="spellStart"/>
            <w:r w:rsidR="00460653" w:rsidRPr="00CF04DE">
              <w:rPr>
                <w:lang w:val="en-US"/>
              </w:rPr>
              <w:t>iar</w:t>
            </w:r>
            <w:proofErr w:type="spellEnd"/>
            <w:r w:rsidR="00460653" w:rsidRPr="00CF04DE">
              <w:rPr>
                <w:lang w:val="en-US"/>
              </w:rPr>
              <w:t xml:space="preserve"> la </w:t>
            </w:r>
            <w:proofErr w:type="spellStart"/>
            <w:r w:rsidR="00460653" w:rsidRPr="00CF04DE">
              <w:rPr>
                <w:lang w:val="en-US"/>
              </w:rPr>
              <w:t>terminarea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evacua</w:t>
            </w:r>
            <w:proofErr w:type="spellEnd"/>
            <w:r w:rsidR="00460653" w:rsidRPr="00CF04DE">
              <w:rPr>
                <w:lang w:val="en-US"/>
              </w:rPr>
              <w:t xml:space="preserve"> de pe </w:t>
            </w:r>
            <w:proofErr w:type="spellStart"/>
            <w:r w:rsidR="00460653" w:rsidRPr="00CF04DE">
              <w:rPr>
                <w:lang w:val="en-US"/>
              </w:rPr>
              <w:t>şantier</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utilajele</w:t>
            </w:r>
            <w:proofErr w:type="spellEnd"/>
            <w:r w:rsidR="00460653" w:rsidRPr="00CF04DE">
              <w:rPr>
                <w:lang w:val="en-US"/>
              </w:rPr>
              <w:t xml:space="preserve"> de </w:t>
            </w:r>
            <w:proofErr w:type="spellStart"/>
            <w:r w:rsidR="00460653" w:rsidRPr="00CF04DE">
              <w:rPr>
                <w:lang w:val="en-US"/>
              </w:rPr>
              <w:t>construcţie</w:t>
            </w:r>
            <w:proofErr w:type="spellEnd"/>
            <w:r w:rsidR="00460653" w:rsidRPr="00CF04DE">
              <w:rPr>
                <w:lang w:val="en-US"/>
              </w:rPr>
              <w:t xml:space="preserve">, </w:t>
            </w:r>
            <w:proofErr w:type="spellStart"/>
            <w:r w:rsidR="00460653" w:rsidRPr="00CF04DE">
              <w:rPr>
                <w:lang w:val="en-US"/>
              </w:rPr>
              <w:t>surplusurile</w:t>
            </w:r>
            <w:proofErr w:type="spellEnd"/>
            <w:r w:rsidR="00460653" w:rsidRPr="00CF04DE">
              <w:rPr>
                <w:lang w:val="en-US"/>
              </w:rPr>
              <w:t xml:space="preserve"> de </w:t>
            </w:r>
            <w:proofErr w:type="spellStart"/>
            <w:r w:rsidR="00460653" w:rsidRPr="00CF04DE">
              <w:rPr>
                <w:lang w:val="en-US"/>
              </w:rPr>
              <w:t>materiale</w:t>
            </w:r>
            <w:proofErr w:type="spellEnd"/>
            <w:r w:rsidR="00460653" w:rsidRPr="00CF04DE">
              <w:rPr>
                <w:lang w:val="en-US"/>
              </w:rPr>
              <w:t xml:space="preserve">, </w:t>
            </w:r>
            <w:proofErr w:type="spellStart"/>
            <w:r w:rsidR="00460653" w:rsidRPr="00CF04DE">
              <w:rPr>
                <w:lang w:val="en-US"/>
              </w:rPr>
              <w:t>deşeurile</w:t>
            </w:r>
            <w:proofErr w:type="spellEnd"/>
            <w:r w:rsidR="005D4B79"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w:t>
            </w:r>
            <w:proofErr w:type="spellStart"/>
            <w:r w:rsidR="00460653" w:rsidRPr="00CF04DE">
              <w:rPr>
                <w:lang w:val="en-US"/>
              </w:rPr>
              <w:t>provizorii</w:t>
            </w:r>
            <w:proofErr w:type="spellEnd"/>
            <w:r w:rsidR="00460653" w:rsidRPr="00CF04DE">
              <w:rPr>
                <w:lang w:val="en-US"/>
              </w:rPr>
              <w:t xml:space="preserve">. </w:t>
            </w:r>
          </w:p>
          <w:p w14:paraId="42718144" w14:textId="77777777" w:rsidR="00B96242" w:rsidRPr="00CF04DE" w:rsidRDefault="00BE5A1E" w:rsidP="00196AB4">
            <w:pPr>
              <w:pStyle w:val="af2"/>
              <w:tabs>
                <w:tab w:val="left" w:pos="426"/>
                <w:tab w:val="left" w:pos="3645"/>
              </w:tabs>
              <w:spacing w:line="276" w:lineRule="auto"/>
              <w:ind w:firstLine="0"/>
              <w:rPr>
                <w:lang w:val="en-US"/>
              </w:rPr>
            </w:pPr>
            <w:r w:rsidRPr="00CF04DE">
              <w:rPr>
                <w:lang w:val="en-US"/>
              </w:rPr>
              <w:t>4.2</w:t>
            </w:r>
            <w:r w:rsidR="00893327" w:rsidRPr="00CF04DE">
              <w:rPr>
                <w:lang w:val="en-US"/>
              </w:rPr>
              <w:t>6</w:t>
            </w:r>
            <w:r w:rsidRPr="00CF04DE">
              <w:rPr>
                <w:lang w:val="en-US"/>
              </w:rPr>
              <w:t xml:space="preserve">. </w:t>
            </w:r>
            <w:proofErr w:type="spellStart"/>
            <w:r w:rsidR="00460653" w:rsidRPr="00CF04DE">
              <w:rPr>
                <w:lang w:val="en-US"/>
              </w:rPr>
              <w:t>Beneficiarul</w:t>
            </w:r>
            <w:proofErr w:type="spellEnd"/>
            <w:r w:rsidR="00460653" w:rsidRPr="00CF04DE">
              <w:rPr>
                <w:lang w:val="en-US"/>
              </w:rPr>
              <w:t xml:space="preserve"> trebuie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obţină</w:t>
            </w:r>
            <w:proofErr w:type="spellEnd"/>
            <w:r w:rsidR="00460653" w:rsidRPr="00CF04DE">
              <w:rPr>
                <w:lang w:val="en-US"/>
              </w:rPr>
              <w:t xml:space="preserve">, pe propria </w:t>
            </w:r>
            <w:proofErr w:type="spellStart"/>
            <w:r w:rsidR="00460653" w:rsidRPr="00CF04DE">
              <w:rPr>
                <w:lang w:val="en-US"/>
              </w:rPr>
              <w:t>cheltuială</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avizele</w:t>
            </w:r>
            <w:proofErr w:type="spellEnd"/>
            <w:r w:rsidR="00460653" w:rsidRPr="00CF04DE">
              <w:rPr>
                <w:lang w:val="en-US"/>
              </w:rPr>
              <w:t xml:space="preserve">, </w:t>
            </w:r>
            <w:proofErr w:type="spellStart"/>
            <w:r w:rsidR="00460653" w:rsidRPr="00CF04DE">
              <w:rPr>
                <w:lang w:val="en-US"/>
              </w:rPr>
              <w:t>autorizaţiile</w:t>
            </w:r>
            <w:proofErr w:type="spellEnd"/>
            <w:r w:rsidR="005D4B79"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aprobările</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plătească</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taxele</w:t>
            </w:r>
            <w:proofErr w:type="spellEnd"/>
            <w:r w:rsidR="00460653" w:rsidRPr="00CF04DE">
              <w:rPr>
                <w:lang w:val="en-US"/>
              </w:rPr>
              <w:t xml:space="preserve"> </w:t>
            </w:r>
            <w:proofErr w:type="spellStart"/>
            <w:r w:rsidR="00460653" w:rsidRPr="00CF04DE">
              <w:rPr>
                <w:lang w:val="en-US"/>
              </w:rPr>
              <w:t>necesare</w:t>
            </w:r>
            <w:proofErr w:type="spellEnd"/>
            <w:r w:rsidR="00460653" w:rsidRPr="00CF04DE">
              <w:rPr>
                <w:lang w:val="en-US"/>
              </w:rPr>
              <w:t xml:space="preserve"> legate de </w:t>
            </w:r>
            <w:proofErr w:type="spellStart"/>
            <w:r w:rsidR="00460653" w:rsidRPr="00CF04DE">
              <w:rPr>
                <w:lang w:val="en-US"/>
              </w:rPr>
              <w:t>execuţia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pentru </w:t>
            </w:r>
            <w:proofErr w:type="spellStart"/>
            <w:r w:rsidR="00460653" w:rsidRPr="00CF04DE">
              <w:rPr>
                <w:lang w:val="en-US"/>
              </w:rPr>
              <w:t>bunuri</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drepturi</w:t>
            </w:r>
            <w:proofErr w:type="spellEnd"/>
            <w:r w:rsidR="00460653" w:rsidRPr="00CF04DE">
              <w:rPr>
                <w:lang w:val="en-US"/>
              </w:rPr>
              <w:t xml:space="preserve"> </w:t>
            </w:r>
            <w:proofErr w:type="spellStart"/>
            <w:r w:rsidR="00460653" w:rsidRPr="00CF04DE">
              <w:rPr>
                <w:lang w:val="en-US"/>
              </w:rPr>
              <w:t>afectate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care pot fi </w:t>
            </w:r>
            <w:proofErr w:type="spellStart"/>
            <w:r w:rsidR="00460653" w:rsidRPr="00CF04DE">
              <w:rPr>
                <w:lang w:val="en-US"/>
              </w:rPr>
              <w:t>afectate</w:t>
            </w:r>
            <w:proofErr w:type="spellEnd"/>
            <w:r w:rsidR="00460653" w:rsidRPr="00CF04DE">
              <w:rPr>
                <w:lang w:val="en-US"/>
              </w:rPr>
              <w:t xml:space="preserve"> de </w:t>
            </w:r>
            <w:proofErr w:type="spellStart"/>
            <w:r w:rsidR="00460653" w:rsidRPr="00CF04DE">
              <w:rPr>
                <w:lang w:val="en-US"/>
              </w:rPr>
              <w:t>execuţia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
          <w:p w14:paraId="1778F422" w14:textId="77777777" w:rsidR="00460653" w:rsidRPr="00CF04DE"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F04DE" w:rsidRDefault="00BE5A1E" w:rsidP="00196AB4">
            <w:pPr>
              <w:pStyle w:val="af2"/>
              <w:tabs>
                <w:tab w:val="left" w:pos="567"/>
              </w:tabs>
              <w:spacing w:line="276" w:lineRule="auto"/>
              <w:ind w:firstLine="0"/>
              <w:rPr>
                <w:lang w:val="en-US"/>
              </w:rPr>
            </w:pPr>
            <w:r w:rsidRPr="00CF04DE">
              <w:rPr>
                <w:lang w:val="en-US"/>
              </w:rPr>
              <w:t xml:space="preserve">6.1. </w:t>
            </w:r>
            <w:proofErr w:type="spellStart"/>
            <w:r w:rsidR="005B666D" w:rsidRPr="00CF04DE">
              <w:rPr>
                <w:lang w:val="en-US"/>
              </w:rPr>
              <w:t>Antreprenorul</w:t>
            </w:r>
            <w:proofErr w:type="spellEnd"/>
            <w:r w:rsidR="005B666D" w:rsidRPr="00CF04DE">
              <w:rPr>
                <w:lang w:val="en-US"/>
              </w:rPr>
              <w:t xml:space="preserve"> </w:t>
            </w:r>
            <w:proofErr w:type="spellStart"/>
            <w:r w:rsidR="005B666D" w:rsidRPr="00CF04DE">
              <w:rPr>
                <w:lang w:val="en-US"/>
              </w:rPr>
              <w:t>este</w:t>
            </w:r>
            <w:proofErr w:type="spellEnd"/>
            <w:r w:rsidR="005B666D" w:rsidRPr="00CF04DE">
              <w:rPr>
                <w:lang w:val="en-US"/>
              </w:rPr>
              <w:t xml:space="preserve"> </w:t>
            </w:r>
            <w:proofErr w:type="spellStart"/>
            <w:r w:rsidR="005B666D" w:rsidRPr="00CF04DE">
              <w:rPr>
                <w:lang w:val="en-US"/>
              </w:rPr>
              <w:t>obligat</w:t>
            </w:r>
            <w:proofErr w:type="spellEnd"/>
            <w:r w:rsidR="005B666D" w:rsidRPr="00CF04DE">
              <w:rPr>
                <w:lang w:val="en-US"/>
              </w:rPr>
              <w:t xml:space="preserve"> </w:t>
            </w:r>
            <w:proofErr w:type="spellStart"/>
            <w:r w:rsidR="005B666D" w:rsidRPr="00CF04DE">
              <w:rPr>
                <w:lang w:val="en-US"/>
              </w:rPr>
              <w:t>să</w:t>
            </w:r>
            <w:proofErr w:type="spellEnd"/>
            <w:r w:rsidR="005B666D" w:rsidRPr="00CF04DE">
              <w:rPr>
                <w:lang w:val="en-US"/>
              </w:rPr>
              <w:t xml:space="preserve"> execute </w:t>
            </w:r>
            <w:proofErr w:type="spellStart"/>
            <w:r w:rsidR="005B666D" w:rsidRPr="00CF04DE">
              <w:rPr>
                <w:lang w:val="en-US"/>
              </w:rPr>
              <w:t>toate</w:t>
            </w:r>
            <w:proofErr w:type="spellEnd"/>
            <w:r w:rsidR="005B666D" w:rsidRPr="00CF04DE">
              <w:rPr>
                <w:lang w:val="en-US"/>
              </w:rPr>
              <w:t xml:space="preserve"> </w:t>
            </w:r>
            <w:proofErr w:type="spellStart"/>
            <w:r w:rsidR="005B666D" w:rsidRPr="00CF04DE">
              <w:rPr>
                <w:lang w:val="en-US"/>
              </w:rPr>
              <w:t>lucrările</w:t>
            </w:r>
            <w:proofErr w:type="spellEnd"/>
            <w:r w:rsidR="005B666D" w:rsidRPr="00CF04DE">
              <w:rPr>
                <w:lang w:val="en-US"/>
              </w:rPr>
              <w:t xml:space="preserve">, </w:t>
            </w:r>
            <w:proofErr w:type="spellStart"/>
            <w:r w:rsidR="005B666D" w:rsidRPr="00CF04DE">
              <w:rPr>
                <w:lang w:val="en-US"/>
              </w:rPr>
              <w:t>prevăzute</w:t>
            </w:r>
            <w:proofErr w:type="spellEnd"/>
            <w:r w:rsidR="005B666D" w:rsidRPr="00CF04DE">
              <w:rPr>
                <w:lang w:val="en-US"/>
              </w:rPr>
              <w:t xml:space="preserve"> </w:t>
            </w:r>
            <w:proofErr w:type="spellStart"/>
            <w:r w:rsidR="005B666D" w:rsidRPr="00CF04DE">
              <w:rPr>
                <w:lang w:val="en-US"/>
              </w:rPr>
              <w:t>în</w:t>
            </w:r>
            <w:proofErr w:type="spellEnd"/>
            <w:r w:rsidR="005B666D" w:rsidRPr="00CF04DE">
              <w:rPr>
                <w:lang w:val="en-US"/>
              </w:rPr>
              <w:t xml:space="preserve"> contract, </w:t>
            </w:r>
            <w:proofErr w:type="spellStart"/>
            <w:r w:rsidR="005B666D" w:rsidRPr="00CF04DE">
              <w:rPr>
                <w:lang w:val="en-US"/>
              </w:rPr>
              <w:t>în</w:t>
            </w:r>
            <w:proofErr w:type="spellEnd"/>
            <w:r w:rsidR="005B666D" w:rsidRPr="00CF04DE">
              <w:rPr>
                <w:lang w:val="en-US"/>
              </w:rPr>
              <w:t xml:space="preserve"> </w:t>
            </w:r>
            <w:proofErr w:type="spellStart"/>
            <w:r w:rsidR="005B666D" w:rsidRPr="00CF04DE">
              <w:rPr>
                <w:lang w:val="en-US"/>
              </w:rPr>
              <w:t>termenele</w:t>
            </w:r>
            <w:proofErr w:type="spellEnd"/>
            <w:r w:rsidR="005B666D" w:rsidRPr="00CF04DE">
              <w:rPr>
                <w:lang w:val="en-US"/>
              </w:rPr>
              <w:t xml:space="preserve"> </w:t>
            </w:r>
            <w:proofErr w:type="spellStart"/>
            <w:r w:rsidR="005B666D" w:rsidRPr="00CF04DE">
              <w:rPr>
                <w:lang w:val="en-US"/>
              </w:rPr>
              <w:t>stabilite</w:t>
            </w:r>
            <w:proofErr w:type="spellEnd"/>
            <w:r w:rsidR="005B666D" w:rsidRPr="00CF04DE">
              <w:rPr>
                <w:lang w:val="en-US"/>
              </w:rPr>
              <w:t xml:space="preserve"> </w:t>
            </w:r>
            <w:proofErr w:type="spellStart"/>
            <w:r w:rsidR="005B666D" w:rsidRPr="00CF04DE">
              <w:rPr>
                <w:lang w:val="en-US"/>
              </w:rPr>
              <w:t>prin</w:t>
            </w:r>
            <w:proofErr w:type="spellEnd"/>
            <w:r w:rsidR="005B666D" w:rsidRPr="00CF04DE">
              <w:rPr>
                <w:lang w:val="en-US"/>
              </w:rPr>
              <w:t xml:space="preserve"> </w:t>
            </w:r>
            <w:proofErr w:type="spellStart"/>
            <w:r w:rsidR="005B666D" w:rsidRPr="00CF04DE">
              <w:rPr>
                <w:lang w:val="en-US"/>
              </w:rPr>
              <w:t>graficul</w:t>
            </w:r>
            <w:proofErr w:type="spellEnd"/>
            <w:r w:rsidR="005B666D" w:rsidRPr="00CF04DE">
              <w:rPr>
                <w:lang w:val="en-US"/>
              </w:rPr>
              <w:t xml:space="preserve"> general de </w:t>
            </w:r>
            <w:proofErr w:type="spellStart"/>
            <w:r w:rsidR="005B666D" w:rsidRPr="00CF04DE">
              <w:rPr>
                <w:lang w:val="en-US"/>
              </w:rPr>
              <w:t>realizare</w:t>
            </w:r>
            <w:proofErr w:type="spellEnd"/>
            <w:r w:rsidR="005B666D" w:rsidRPr="00CF04DE">
              <w:rPr>
                <w:lang w:val="en-US"/>
              </w:rPr>
              <w:t xml:space="preserve"> a </w:t>
            </w:r>
            <w:proofErr w:type="spellStart"/>
            <w:r w:rsidR="005B666D" w:rsidRPr="00CF04DE">
              <w:rPr>
                <w:lang w:val="en-US"/>
              </w:rPr>
              <w:t>lucrărilor</w:t>
            </w:r>
            <w:proofErr w:type="spellEnd"/>
            <w:r w:rsidR="005B666D" w:rsidRPr="00CF04DE">
              <w:rPr>
                <w:lang w:val="en-US"/>
              </w:rPr>
              <w:t xml:space="preserve"> </w:t>
            </w:r>
            <w:proofErr w:type="spellStart"/>
            <w:r w:rsidR="005B666D" w:rsidRPr="00CF04DE">
              <w:rPr>
                <w:lang w:val="en-US"/>
              </w:rPr>
              <w:t>şi</w:t>
            </w:r>
            <w:proofErr w:type="spellEnd"/>
            <w:r w:rsidR="005B666D" w:rsidRPr="00CF04DE">
              <w:rPr>
                <w:lang w:val="en-US"/>
              </w:rPr>
              <w:t xml:space="preserve"> </w:t>
            </w:r>
            <w:proofErr w:type="spellStart"/>
            <w:r w:rsidR="005B666D" w:rsidRPr="00CF04DE">
              <w:rPr>
                <w:lang w:val="en-US"/>
              </w:rPr>
              <w:t>graficul</w:t>
            </w:r>
            <w:proofErr w:type="spellEnd"/>
            <w:r w:rsidR="005B666D" w:rsidRPr="00CF04DE">
              <w:rPr>
                <w:lang w:val="en-US"/>
              </w:rPr>
              <w:t xml:space="preserve"> de </w:t>
            </w:r>
            <w:proofErr w:type="spellStart"/>
            <w:r w:rsidR="005B666D" w:rsidRPr="00CF04DE">
              <w:rPr>
                <w:lang w:val="en-US"/>
              </w:rPr>
              <w:t>execuţie</w:t>
            </w:r>
            <w:proofErr w:type="spellEnd"/>
            <w:r w:rsidR="005D4B79" w:rsidRPr="00CF04DE">
              <w:rPr>
                <w:lang w:val="en-US"/>
              </w:rPr>
              <w:t xml:space="preserve"> </w:t>
            </w:r>
            <w:proofErr w:type="spellStart"/>
            <w:r w:rsidR="005B666D" w:rsidRPr="00CF04DE">
              <w:rPr>
                <w:lang w:val="en-US"/>
              </w:rPr>
              <w:t>şi</w:t>
            </w:r>
            <w:proofErr w:type="spellEnd"/>
            <w:r w:rsidR="005B666D" w:rsidRPr="00CF04DE">
              <w:rPr>
                <w:lang w:val="en-US"/>
              </w:rPr>
              <w:t xml:space="preserve"> de o </w:t>
            </w:r>
            <w:proofErr w:type="spellStart"/>
            <w:r w:rsidR="005B666D" w:rsidRPr="00CF04DE">
              <w:rPr>
                <w:lang w:val="en-US"/>
              </w:rPr>
              <w:t>calitate</w:t>
            </w:r>
            <w:proofErr w:type="spellEnd"/>
            <w:r w:rsidR="005B666D" w:rsidRPr="00CF04DE">
              <w:rPr>
                <w:lang w:val="en-US"/>
              </w:rPr>
              <w:t xml:space="preserve"> </w:t>
            </w:r>
            <w:proofErr w:type="spellStart"/>
            <w:r w:rsidR="005B666D" w:rsidRPr="00CF04DE">
              <w:rPr>
                <w:lang w:val="en-US"/>
              </w:rPr>
              <w:t>corespunzătoare</w:t>
            </w:r>
            <w:proofErr w:type="spellEnd"/>
            <w:r w:rsidR="005B666D" w:rsidRPr="00CF04DE">
              <w:rPr>
                <w:lang w:val="en-US"/>
              </w:rPr>
              <w:t xml:space="preserve"> </w:t>
            </w:r>
            <w:proofErr w:type="spellStart"/>
            <w:r w:rsidR="005B666D" w:rsidRPr="00CF04DE">
              <w:rPr>
                <w:lang w:val="en-US"/>
              </w:rPr>
              <w:t>prevederilor</w:t>
            </w:r>
            <w:proofErr w:type="spellEnd"/>
            <w:r w:rsidR="005B666D" w:rsidRPr="00CF04DE">
              <w:rPr>
                <w:lang w:val="en-US"/>
              </w:rPr>
              <w:t xml:space="preserve"> </w:t>
            </w:r>
            <w:proofErr w:type="spellStart"/>
            <w:r w:rsidR="005B666D" w:rsidRPr="00CF04DE">
              <w:rPr>
                <w:lang w:val="en-US"/>
              </w:rPr>
              <w:t>actelor</w:t>
            </w:r>
            <w:proofErr w:type="spellEnd"/>
            <w:r w:rsidR="005B666D" w:rsidRPr="00CF04DE">
              <w:rPr>
                <w:lang w:val="en-US"/>
              </w:rPr>
              <w:t xml:space="preserve"> normative </w:t>
            </w:r>
            <w:proofErr w:type="spellStart"/>
            <w:proofErr w:type="gramStart"/>
            <w:r w:rsidR="005B666D" w:rsidRPr="00CF04DE">
              <w:rPr>
                <w:lang w:val="en-US"/>
              </w:rPr>
              <w:t>şi</w:t>
            </w:r>
            <w:proofErr w:type="spellEnd"/>
            <w:r w:rsidR="005B666D" w:rsidRPr="00CF04DE">
              <w:rPr>
                <w:lang w:val="en-US"/>
              </w:rPr>
              <w:t xml:space="preserve">  </w:t>
            </w:r>
            <w:proofErr w:type="spellStart"/>
            <w:r w:rsidR="005B666D" w:rsidRPr="00CF04DE">
              <w:rPr>
                <w:lang w:val="en-US"/>
              </w:rPr>
              <w:t>prezentului</w:t>
            </w:r>
            <w:proofErr w:type="spellEnd"/>
            <w:proofErr w:type="gramEnd"/>
            <w:r w:rsidR="005B666D" w:rsidRPr="00CF04DE">
              <w:rPr>
                <w:lang w:val="en-US"/>
              </w:rPr>
              <w:t xml:space="preserve"> contract.</w:t>
            </w:r>
          </w:p>
          <w:p w14:paraId="0797AEC6" w14:textId="77777777" w:rsidR="005B666D" w:rsidRPr="00CF04DE" w:rsidRDefault="00BE5A1E" w:rsidP="00196AB4">
            <w:pPr>
              <w:pStyle w:val="af2"/>
              <w:tabs>
                <w:tab w:val="left" w:pos="567"/>
              </w:tabs>
              <w:spacing w:line="276" w:lineRule="auto"/>
              <w:ind w:firstLine="0"/>
              <w:rPr>
                <w:lang w:val="en-US"/>
              </w:rPr>
            </w:pPr>
            <w:r w:rsidRPr="00CF04DE">
              <w:rPr>
                <w:lang w:val="en-US"/>
              </w:rPr>
              <w:t xml:space="preserve">6.2. </w:t>
            </w:r>
            <w:proofErr w:type="spellStart"/>
            <w:r w:rsidR="005B666D" w:rsidRPr="00CF04DE">
              <w:rPr>
                <w:lang w:val="en-US"/>
              </w:rPr>
              <w:t>În</w:t>
            </w:r>
            <w:proofErr w:type="spellEnd"/>
            <w:r w:rsidR="005B666D" w:rsidRPr="00CF04DE">
              <w:rPr>
                <w:lang w:val="en-US"/>
              </w:rPr>
              <w:t xml:space="preserve"> </w:t>
            </w:r>
            <w:proofErr w:type="spellStart"/>
            <w:r w:rsidR="005B666D" w:rsidRPr="00CF04DE">
              <w:rPr>
                <w:lang w:val="en-US"/>
              </w:rPr>
              <w:t>cazul</w:t>
            </w:r>
            <w:proofErr w:type="spellEnd"/>
            <w:r w:rsidR="005B666D" w:rsidRPr="00CF04DE">
              <w:rPr>
                <w:lang w:val="en-US"/>
              </w:rPr>
              <w:t xml:space="preserve"> </w:t>
            </w:r>
            <w:proofErr w:type="spellStart"/>
            <w:r w:rsidR="005B666D" w:rsidRPr="00CF04DE">
              <w:rPr>
                <w:lang w:val="en-US"/>
              </w:rPr>
              <w:t>în</w:t>
            </w:r>
            <w:proofErr w:type="spellEnd"/>
            <w:r w:rsidR="005B666D" w:rsidRPr="00CF04DE">
              <w:rPr>
                <w:lang w:val="en-US"/>
              </w:rPr>
              <w:t xml:space="preserve"> care </w:t>
            </w:r>
            <w:proofErr w:type="spellStart"/>
            <w:r w:rsidR="005B666D" w:rsidRPr="00CF04DE">
              <w:rPr>
                <w:lang w:val="en-US"/>
              </w:rPr>
              <w:t>părţile</w:t>
            </w:r>
            <w:proofErr w:type="spellEnd"/>
            <w:r w:rsidR="005B666D" w:rsidRPr="00CF04DE">
              <w:rPr>
                <w:lang w:val="en-US"/>
              </w:rPr>
              <w:t xml:space="preserve"> din </w:t>
            </w:r>
            <w:proofErr w:type="spellStart"/>
            <w:r w:rsidR="005B666D" w:rsidRPr="00CF04DE">
              <w:rPr>
                <w:lang w:val="en-US"/>
              </w:rPr>
              <w:t>lucrarea</w:t>
            </w:r>
            <w:proofErr w:type="spellEnd"/>
            <w:r w:rsidR="005B666D" w:rsidRPr="00CF04DE">
              <w:rPr>
                <w:lang w:val="en-US"/>
              </w:rPr>
              <w:t xml:space="preserve"> </w:t>
            </w:r>
            <w:proofErr w:type="spellStart"/>
            <w:r w:rsidR="005B666D" w:rsidRPr="00CF04DE">
              <w:rPr>
                <w:lang w:val="en-US"/>
              </w:rPr>
              <w:t>ce</w:t>
            </w:r>
            <w:proofErr w:type="spellEnd"/>
            <w:r w:rsidR="005B666D" w:rsidRPr="00CF04DE">
              <w:rPr>
                <w:lang w:val="en-US"/>
              </w:rPr>
              <w:t xml:space="preserve"> se </w:t>
            </w:r>
            <w:proofErr w:type="spellStart"/>
            <w:r w:rsidR="005B666D" w:rsidRPr="00CF04DE">
              <w:rPr>
                <w:lang w:val="en-US"/>
              </w:rPr>
              <w:t>contractează</w:t>
            </w:r>
            <w:proofErr w:type="spellEnd"/>
            <w:r w:rsidR="005B666D" w:rsidRPr="00CF04DE">
              <w:rPr>
                <w:lang w:val="en-US"/>
              </w:rPr>
              <w:t xml:space="preserve"> se </w:t>
            </w:r>
            <w:proofErr w:type="spellStart"/>
            <w:r w:rsidR="005B666D" w:rsidRPr="00CF04DE">
              <w:rPr>
                <w:lang w:val="en-US"/>
              </w:rPr>
              <w:t>execută</w:t>
            </w:r>
            <w:proofErr w:type="spellEnd"/>
            <w:r w:rsidR="005B666D" w:rsidRPr="00CF04DE">
              <w:rPr>
                <w:lang w:val="en-US"/>
              </w:rPr>
              <w:t xml:space="preserve"> </w:t>
            </w:r>
            <w:proofErr w:type="spellStart"/>
            <w:r w:rsidR="005B666D" w:rsidRPr="00CF04DE">
              <w:rPr>
                <w:lang w:val="en-US"/>
              </w:rPr>
              <w:t>în</w:t>
            </w:r>
            <w:proofErr w:type="spellEnd"/>
            <w:r w:rsidR="005B666D" w:rsidRPr="00CF04DE">
              <w:rPr>
                <w:lang w:val="en-US"/>
              </w:rPr>
              <w:t xml:space="preserve"> </w:t>
            </w:r>
            <w:proofErr w:type="spellStart"/>
            <w:r w:rsidR="005B666D" w:rsidRPr="00CF04DE">
              <w:rPr>
                <w:lang w:val="en-US"/>
              </w:rPr>
              <w:t>subantrepriză</w:t>
            </w:r>
            <w:proofErr w:type="spellEnd"/>
            <w:r w:rsidR="005B666D" w:rsidRPr="00CF04DE">
              <w:rPr>
                <w:lang w:val="en-US"/>
              </w:rPr>
              <w:t xml:space="preserve">, </w:t>
            </w:r>
            <w:proofErr w:type="spellStart"/>
            <w:r w:rsidR="005B666D" w:rsidRPr="00CF04DE">
              <w:rPr>
                <w:lang w:val="en-US"/>
              </w:rPr>
              <w:t>Antreprenorul</w:t>
            </w:r>
            <w:proofErr w:type="spellEnd"/>
            <w:r w:rsidR="005B666D" w:rsidRPr="00CF04DE">
              <w:rPr>
                <w:lang w:val="en-US"/>
              </w:rPr>
              <w:t xml:space="preserve"> trebuie </w:t>
            </w:r>
            <w:proofErr w:type="spellStart"/>
            <w:r w:rsidR="005B666D" w:rsidRPr="00CF04DE">
              <w:rPr>
                <w:lang w:val="en-US"/>
              </w:rPr>
              <w:t>să</w:t>
            </w:r>
            <w:proofErr w:type="spellEnd"/>
            <w:r w:rsidR="005B666D" w:rsidRPr="00CF04DE">
              <w:rPr>
                <w:lang w:val="en-US"/>
              </w:rPr>
              <w:t xml:space="preserve"> </w:t>
            </w:r>
            <w:proofErr w:type="spellStart"/>
            <w:r w:rsidR="005B666D" w:rsidRPr="00CF04DE">
              <w:rPr>
                <w:lang w:val="en-US"/>
              </w:rPr>
              <w:t>prezinte</w:t>
            </w:r>
            <w:proofErr w:type="spellEnd"/>
            <w:r w:rsidR="005B666D" w:rsidRPr="00CF04DE">
              <w:rPr>
                <w:lang w:val="en-US"/>
              </w:rPr>
              <w:t xml:space="preserve">, cu </w:t>
            </w:r>
            <w:proofErr w:type="spellStart"/>
            <w:r w:rsidR="005B666D" w:rsidRPr="00CF04DE">
              <w:rPr>
                <w:lang w:val="en-US"/>
              </w:rPr>
              <w:t>ocazia</w:t>
            </w:r>
            <w:proofErr w:type="spellEnd"/>
            <w:r w:rsidR="005B666D" w:rsidRPr="00CF04DE">
              <w:rPr>
                <w:lang w:val="en-US"/>
              </w:rPr>
              <w:t xml:space="preserve"> </w:t>
            </w:r>
            <w:proofErr w:type="spellStart"/>
            <w:r w:rsidR="005B666D" w:rsidRPr="00CF04DE">
              <w:rPr>
                <w:lang w:val="en-US"/>
              </w:rPr>
              <w:t>ofertării</w:t>
            </w:r>
            <w:proofErr w:type="spellEnd"/>
            <w:r w:rsidR="005B666D" w:rsidRPr="00CF04DE">
              <w:rPr>
                <w:lang w:val="en-US"/>
              </w:rPr>
              <w:t xml:space="preserve">, </w:t>
            </w:r>
            <w:proofErr w:type="spellStart"/>
            <w:r w:rsidR="005B666D" w:rsidRPr="00CF04DE">
              <w:rPr>
                <w:lang w:val="en-US"/>
              </w:rPr>
              <w:t>lista</w:t>
            </w:r>
            <w:proofErr w:type="spellEnd"/>
            <w:r w:rsidR="005B666D" w:rsidRPr="00CF04DE">
              <w:rPr>
                <w:lang w:val="en-US"/>
              </w:rPr>
              <w:t xml:space="preserve"> </w:t>
            </w:r>
            <w:proofErr w:type="spellStart"/>
            <w:r w:rsidR="005B666D" w:rsidRPr="00CF04DE">
              <w:rPr>
                <w:lang w:val="en-US"/>
              </w:rPr>
              <w:t>subantreprenorilor</w:t>
            </w:r>
            <w:proofErr w:type="spellEnd"/>
            <w:r w:rsidR="005B666D" w:rsidRPr="00CF04DE">
              <w:rPr>
                <w:lang w:val="en-US"/>
              </w:rPr>
              <w:t xml:space="preserve"> </w:t>
            </w:r>
            <w:proofErr w:type="spellStart"/>
            <w:r w:rsidR="005B666D" w:rsidRPr="00CF04DE">
              <w:rPr>
                <w:lang w:val="en-US"/>
              </w:rPr>
              <w:t>şi</w:t>
            </w:r>
            <w:proofErr w:type="spellEnd"/>
            <w:r w:rsidR="005B666D" w:rsidRPr="00CF04DE">
              <w:rPr>
                <w:lang w:val="en-US"/>
              </w:rPr>
              <w:t xml:space="preserve"> </w:t>
            </w:r>
            <w:proofErr w:type="spellStart"/>
            <w:r w:rsidR="005B666D" w:rsidRPr="00CF04DE">
              <w:rPr>
                <w:lang w:val="en-US"/>
              </w:rPr>
              <w:t>lucrările</w:t>
            </w:r>
            <w:proofErr w:type="spellEnd"/>
            <w:r w:rsidR="005B666D" w:rsidRPr="00CF04DE">
              <w:rPr>
                <w:lang w:val="en-US"/>
              </w:rPr>
              <w:t xml:space="preserve"> pe care </w:t>
            </w:r>
            <w:proofErr w:type="spellStart"/>
            <w:r w:rsidR="005B666D" w:rsidRPr="00CF04DE">
              <w:rPr>
                <w:lang w:val="en-US"/>
              </w:rPr>
              <w:t>aceştia</w:t>
            </w:r>
            <w:proofErr w:type="spellEnd"/>
            <w:r w:rsidR="005B666D" w:rsidRPr="00CF04DE">
              <w:rPr>
                <w:lang w:val="en-US"/>
              </w:rPr>
              <w:t xml:space="preserve"> le </w:t>
            </w:r>
            <w:proofErr w:type="spellStart"/>
            <w:r w:rsidR="005B666D" w:rsidRPr="00CF04DE">
              <w:rPr>
                <w:lang w:val="en-US"/>
              </w:rPr>
              <w:t>vor</w:t>
            </w:r>
            <w:proofErr w:type="spellEnd"/>
            <w:r w:rsidR="005B666D" w:rsidRPr="00CF04DE">
              <w:rPr>
                <w:lang w:val="en-US"/>
              </w:rPr>
              <w:t xml:space="preserve"> </w:t>
            </w:r>
            <w:proofErr w:type="spellStart"/>
            <w:r w:rsidR="005B666D" w:rsidRPr="00CF04DE">
              <w:rPr>
                <w:lang w:val="en-US"/>
              </w:rPr>
              <w:t>executa</w:t>
            </w:r>
            <w:proofErr w:type="spellEnd"/>
            <w:r w:rsidR="005B666D" w:rsidRPr="00CF04DE">
              <w:rPr>
                <w:lang w:val="en-US"/>
              </w:rPr>
              <w:t xml:space="preserve">. </w:t>
            </w:r>
          </w:p>
          <w:p w14:paraId="61188BE3" w14:textId="77777777" w:rsidR="005B666D" w:rsidRPr="00CF04DE" w:rsidRDefault="00BE5A1E" w:rsidP="00196AB4">
            <w:pPr>
              <w:pStyle w:val="af2"/>
              <w:tabs>
                <w:tab w:val="left" w:pos="567"/>
              </w:tabs>
              <w:spacing w:line="276" w:lineRule="auto"/>
              <w:ind w:firstLine="0"/>
              <w:rPr>
                <w:lang w:val="en-US"/>
              </w:rPr>
            </w:pPr>
            <w:r w:rsidRPr="00CF04DE">
              <w:rPr>
                <w:lang w:val="en-US"/>
              </w:rPr>
              <w:t xml:space="preserve">6.3. </w:t>
            </w:r>
            <w:r w:rsidR="005B666D" w:rsidRPr="00CF04DE">
              <w:rPr>
                <w:lang w:val="en-US"/>
              </w:rPr>
              <w:t xml:space="preserve">Pe </w:t>
            </w:r>
            <w:proofErr w:type="spellStart"/>
            <w:r w:rsidR="005B666D" w:rsidRPr="00CF04DE">
              <w:rPr>
                <w:lang w:val="en-US"/>
              </w:rPr>
              <w:t>parcursul</w:t>
            </w:r>
            <w:proofErr w:type="spellEnd"/>
            <w:r w:rsidR="005B666D" w:rsidRPr="00CF04DE">
              <w:rPr>
                <w:lang w:val="en-US"/>
              </w:rPr>
              <w:t xml:space="preserve"> </w:t>
            </w:r>
            <w:proofErr w:type="spellStart"/>
            <w:r w:rsidR="005B666D" w:rsidRPr="00CF04DE">
              <w:rPr>
                <w:lang w:val="en-US"/>
              </w:rPr>
              <w:t>execuţiei</w:t>
            </w:r>
            <w:proofErr w:type="spellEnd"/>
            <w:r w:rsidR="005B666D" w:rsidRPr="00CF04DE">
              <w:rPr>
                <w:lang w:val="en-US"/>
              </w:rPr>
              <w:t xml:space="preserve"> </w:t>
            </w:r>
            <w:proofErr w:type="spellStart"/>
            <w:r w:rsidR="005B666D" w:rsidRPr="00CF04DE">
              <w:rPr>
                <w:lang w:val="en-US"/>
              </w:rPr>
              <w:t>lucrărilor</w:t>
            </w:r>
            <w:proofErr w:type="spellEnd"/>
            <w:r w:rsidR="005B666D" w:rsidRPr="00CF04DE">
              <w:rPr>
                <w:lang w:val="en-US"/>
              </w:rPr>
              <w:t xml:space="preserve">, </w:t>
            </w:r>
            <w:proofErr w:type="spellStart"/>
            <w:r w:rsidR="005B666D" w:rsidRPr="00CF04DE">
              <w:rPr>
                <w:lang w:val="en-US"/>
              </w:rPr>
              <w:t>Antreprenorul</w:t>
            </w:r>
            <w:proofErr w:type="spellEnd"/>
            <w:r w:rsidR="005B666D" w:rsidRPr="00CF04DE">
              <w:rPr>
                <w:lang w:val="en-US"/>
              </w:rPr>
              <w:t xml:space="preserve"> </w:t>
            </w:r>
            <w:proofErr w:type="spellStart"/>
            <w:r w:rsidR="005B666D" w:rsidRPr="00CF04DE">
              <w:rPr>
                <w:lang w:val="en-US"/>
              </w:rPr>
              <w:t>este</w:t>
            </w:r>
            <w:proofErr w:type="spellEnd"/>
            <w:r w:rsidR="005B666D" w:rsidRPr="00CF04DE">
              <w:rPr>
                <w:lang w:val="en-US"/>
              </w:rPr>
              <w:t xml:space="preserve"> </w:t>
            </w:r>
            <w:proofErr w:type="spellStart"/>
            <w:r w:rsidR="005B666D" w:rsidRPr="00CF04DE">
              <w:rPr>
                <w:lang w:val="en-US"/>
              </w:rPr>
              <w:t>obligat</w:t>
            </w:r>
            <w:proofErr w:type="spellEnd"/>
            <w:r w:rsidR="005B666D" w:rsidRPr="00CF04DE">
              <w:rPr>
                <w:lang w:val="en-US"/>
              </w:rPr>
              <w:t xml:space="preserve"> </w:t>
            </w:r>
            <w:proofErr w:type="spellStart"/>
            <w:r w:rsidR="005B666D" w:rsidRPr="00CF04DE">
              <w:rPr>
                <w:lang w:val="en-US"/>
              </w:rPr>
              <w:t>să</w:t>
            </w:r>
            <w:proofErr w:type="spellEnd"/>
            <w:r w:rsidR="005B666D" w:rsidRPr="00CF04DE">
              <w:rPr>
                <w:lang w:val="en-US"/>
              </w:rPr>
              <w:t xml:space="preserve"> </w:t>
            </w:r>
            <w:proofErr w:type="spellStart"/>
            <w:r w:rsidR="005B666D" w:rsidRPr="00CF04DE">
              <w:rPr>
                <w:lang w:val="en-US"/>
              </w:rPr>
              <w:t>comunice</w:t>
            </w:r>
            <w:proofErr w:type="spellEnd"/>
            <w:r w:rsidR="005B666D" w:rsidRPr="00CF04DE">
              <w:rPr>
                <w:lang w:val="en-US"/>
              </w:rPr>
              <w:t xml:space="preserve">, la </w:t>
            </w:r>
            <w:proofErr w:type="spellStart"/>
            <w:r w:rsidR="005B666D" w:rsidRPr="00CF04DE">
              <w:rPr>
                <w:lang w:val="en-US"/>
              </w:rPr>
              <w:t>cererea</w:t>
            </w:r>
            <w:proofErr w:type="spellEnd"/>
            <w:r w:rsidR="005B666D" w:rsidRPr="00CF04DE">
              <w:rPr>
                <w:lang w:val="en-US"/>
              </w:rPr>
              <w:t xml:space="preserve"> </w:t>
            </w:r>
            <w:proofErr w:type="spellStart"/>
            <w:r w:rsidR="005B666D" w:rsidRPr="00CF04DE">
              <w:rPr>
                <w:lang w:val="en-US"/>
              </w:rPr>
              <w:t>Beneficiarului</w:t>
            </w:r>
            <w:proofErr w:type="spellEnd"/>
            <w:r w:rsidR="005B666D" w:rsidRPr="00CF04DE">
              <w:rPr>
                <w:lang w:val="en-US"/>
              </w:rPr>
              <w:t xml:space="preserve">, </w:t>
            </w:r>
            <w:proofErr w:type="spellStart"/>
            <w:r w:rsidR="005B666D" w:rsidRPr="00CF04DE">
              <w:rPr>
                <w:lang w:val="en-US"/>
              </w:rPr>
              <w:t>datele</w:t>
            </w:r>
            <w:proofErr w:type="spellEnd"/>
            <w:r w:rsidR="005B666D" w:rsidRPr="00CF04DE">
              <w:rPr>
                <w:lang w:val="en-US"/>
              </w:rPr>
              <w:t xml:space="preserve"> de </w:t>
            </w:r>
            <w:proofErr w:type="spellStart"/>
            <w:r w:rsidR="00E364D5" w:rsidRPr="00CF04DE">
              <w:rPr>
                <w:lang w:val="en-US"/>
              </w:rPr>
              <w:t>identificare</w:t>
            </w:r>
            <w:proofErr w:type="spellEnd"/>
            <w:r w:rsidR="005D4B79" w:rsidRPr="00CF04DE">
              <w:rPr>
                <w:lang w:val="en-US"/>
              </w:rPr>
              <w:t xml:space="preserve"> </w:t>
            </w:r>
            <w:r w:rsidR="005B666D" w:rsidRPr="00CF04DE">
              <w:rPr>
                <w:lang w:val="en-US"/>
              </w:rPr>
              <w:t xml:space="preserve">ale </w:t>
            </w:r>
            <w:proofErr w:type="spellStart"/>
            <w:r w:rsidR="005B666D" w:rsidRPr="00CF04DE">
              <w:rPr>
                <w:lang w:val="en-US"/>
              </w:rPr>
              <w:t>subantreprenorilor</w:t>
            </w:r>
            <w:proofErr w:type="spellEnd"/>
            <w:r w:rsidR="005B666D" w:rsidRPr="00CF04DE">
              <w:rPr>
                <w:lang w:val="en-US"/>
              </w:rPr>
              <w:t xml:space="preserve">. </w:t>
            </w:r>
          </w:p>
          <w:p w14:paraId="05BB78E2" w14:textId="77777777" w:rsidR="005B666D" w:rsidRPr="00CF04DE" w:rsidRDefault="00BE5A1E" w:rsidP="00196AB4">
            <w:pPr>
              <w:pStyle w:val="af2"/>
              <w:tabs>
                <w:tab w:val="left" w:pos="142"/>
                <w:tab w:val="left" w:pos="284"/>
              </w:tabs>
              <w:spacing w:line="276" w:lineRule="auto"/>
              <w:ind w:firstLine="0"/>
              <w:rPr>
                <w:lang w:val="en-US"/>
              </w:rPr>
            </w:pPr>
            <w:r w:rsidRPr="00CF04DE">
              <w:rPr>
                <w:lang w:val="en-US"/>
              </w:rPr>
              <w:t xml:space="preserve">6.4. </w:t>
            </w:r>
            <w:proofErr w:type="spellStart"/>
            <w:r w:rsidR="005B666D" w:rsidRPr="00CF04DE">
              <w:rPr>
                <w:lang w:val="en-US"/>
              </w:rPr>
              <w:t>Angajarea</w:t>
            </w:r>
            <w:proofErr w:type="spellEnd"/>
            <w:r w:rsidR="005B666D" w:rsidRPr="00CF04DE">
              <w:rPr>
                <w:lang w:val="en-US"/>
              </w:rPr>
              <w:t xml:space="preserve"> </w:t>
            </w:r>
            <w:proofErr w:type="spellStart"/>
            <w:r w:rsidR="005B666D" w:rsidRPr="00CF04DE">
              <w:rPr>
                <w:lang w:val="en-US"/>
              </w:rPr>
              <w:t>forţei</w:t>
            </w:r>
            <w:proofErr w:type="spellEnd"/>
            <w:r w:rsidR="005B666D" w:rsidRPr="00CF04DE">
              <w:rPr>
                <w:lang w:val="en-US"/>
              </w:rPr>
              <w:t xml:space="preserve"> de </w:t>
            </w:r>
            <w:proofErr w:type="spellStart"/>
            <w:r w:rsidR="005B666D" w:rsidRPr="00CF04DE">
              <w:rPr>
                <w:lang w:val="en-US"/>
              </w:rPr>
              <w:t>muncă</w:t>
            </w:r>
            <w:proofErr w:type="spellEnd"/>
            <w:r w:rsidR="005B666D" w:rsidRPr="00CF04DE">
              <w:rPr>
                <w:lang w:val="en-US"/>
              </w:rPr>
              <w:t xml:space="preserve"> pe </w:t>
            </w:r>
            <w:proofErr w:type="spellStart"/>
            <w:r w:rsidR="005B666D" w:rsidRPr="00CF04DE">
              <w:rPr>
                <w:lang w:val="en-US"/>
              </w:rPr>
              <w:t>bază</w:t>
            </w:r>
            <w:proofErr w:type="spellEnd"/>
            <w:r w:rsidR="005B666D" w:rsidRPr="00CF04DE">
              <w:rPr>
                <w:lang w:val="en-US"/>
              </w:rPr>
              <w:t xml:space="preserve"> de </w:t>
            </w:r>
            <w:proofErr w:type="spellStart"/>
            <w:r w:rsidR="005B666D" w:rsidRPr="00CF04DE">
              <w:rPr>
                <w:lang w:val="en-US"/>
              </w:rPr>
              <w:t>a</w:t>
            </w:r>
            <w:r w:rsidR="003D06D0" w:rsidRPr="00CF04DE">
              <w:rPr>
                <w:lang w:val="en-US"/>
              </w:rPr>
              <w:t>cord</w:t>
            </w:r>
            <w:proofErr w:type="spellEnd"/>
            <w:r w:rsidR="003D06D0" w:rsidRPr="00CF04DE">
              <w:rPr>
                <w:lang w:val="en-US"/>
              </w:rPr>
              <w:t xml:space="preserve"> nu </w:t>
            </w:r>
            <w:proofErr w:type="spellStart"/>
            <w:r w:rsidR="003D06D0" w:rsidRPr="00CF04DE">
              <w:rPr>
                <w:lang w:val="en-US"/>
              </w:rPr>
              <w:t>este</w:t>
            </w:r>
            <w:proofErr w:type="spellEnd"/>
            <w:r w:rsidR="003D06D0" w:rsidRPr="00CF04DE">
              <w:rPr>
                <w:lang w:val="en-US"/>
              </w:rPr>
              <w:t xml:space="preserve"> </w:t>
            </w:r>
            <w:proofErr w:type="spellStart"/>
            <w:r w:rsidR="003D06D0" w:rsidRPr="00CF04DE">
              <w:rPr>
                <w:lang w:val="en-US"/>
              </w:rPr>
              <w:t>considerată</w:t>
            </w:r>
            <w:proofErr w:type="spellEnd"/>
            <w:r w:rsidR="005B666D" w:rsidRPr="00CF04DE">
              <w:rPr>
                <w:lang w:val="en-US"/>
              </w:rPr>
              <w:t xml:space="preserve"> </w:t>
            </w:r>
            <w:proofErr w:type="spellStart"/>
            <w:r w:rsidR="005B666D" w:rsidRPr="00CF04DE">
              <w:rPr>
                <w:lang w:val="en-US"/>
              </w:rPr>
              <w:t>obiectul</w:t>
            </w:r>
            <w:proofErr w:type="spellEnd"/>
            <w:r w:rsidR="005B666D" w:rsidRPr="00CF04DE">
              <w:rPr>
                <w:lang w:val="en-US"/>
              </w:rPr>
              <w:t xml:space="preserve"> </w:t>
            </w:r>
            <w:proofErr w:type="spellStart"/>
            <w:r w:rsidR="005B666D" w:rsidRPr="00CF04DE">
              <w:rPr>
                <w:lang w:val="en-US"/>
              </w:rPr>
              <w:t>unei</w:t>
            </w:r>
            <w:proofErr w:type="spellEnd"/>
            <w:r w:rsidR="005B666D" w:rsidRPr="00CF04DE">
              <w:rPr>
                <w:lang w:val="en-US"/>
              </w:rPr>
              <w:t xml:space="preserve"> </w:t>
            </w:r>
            <w:proofErr w:type="spellStart"/>
            <w:r w:rsidR="005B666D" w:rsidRPr="00CF04DE">
              <w:rPr>
                <w:lang w:val="en-US"/>
              </w:rPr>
              <w:t>subcontractări</w:t>
            </w:r>
            <w:proofErr w:type="spellEnd"/>
            <w:r w:rsidR="005B666D" w:rsidRPr="00CF04DE">
              <w:rPr>
                <w:lang w:val="en-US"/>
              </w:rPr>
              <w:t>.</w:t>
            </w:r>
          </w:p>
          <w:p w14:paraId="04191B6B" w14:textId="77777777" w:rsidR="00684D44" w:rsidRPr="00CF04DE"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F04DE" w:rsidRDefault="00BE5A1E" w:rsidP="00196AB4">
            <w:pPr>
              <w:pStyle w:val="af2"/>
              <w:tabs>
                <w:tab w:val="left" w:pos="0"/>
              </w:tabs>
              <w:spacing w:line="276" w:lineRule="auto"/>
              <w:ind w:firstLine="0"/>
              <w:rPr>
                <w:lang w:val="en-US"/>
              </w:rPr>
            </w:pPr>
            <w:r w:rsidRPr="00CF04DE">
              <w:rPr>
                <w:lang w:val="en-US"/>
              </w:rPr>
              <w:t xml:space="preserve">8.1. </w:t>
            </w:r>
            <w:proofErr w:type="spellStart"/>
            <w:r w:rsidR="00460653" w:rsidRPr="00CF04DE">
              <w:rPr>
                <w:lang w:val="en-US"/>
              </w:rPr>
              <w:t>Materialele</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de </w:t>
            </w:r>
            <w:proofErr w:type="spellStart"/>
            <w:r w:rsidR="00460653" w:rsidRPr="00CF04DE">
              <w:rPr>
                <w:lang w:val="en-US"/>
              </w:rPr>
              <w:t>calitatea</w:t>
            </w:r>
            <w:proofErr w:type="spellEnd"/>
            <w:r w:rsidR="00460653" w:rsidRPr="00CF04DE">
              <w:rPr>
                <w:lang w:val="en-US"/>
              </w:rPr>
              <w:t xml:space="preserve"> </w:t>
            </w:r>
            <w:proofErr w:type="spellStart"/>
            <w:r w:rsidR="00460653" w:rsidRPr="00CF04DE">
              <w:rPr>
                <w:lang w:val="en-US"/>
              </w:rPr>
              <w:t>prevăzută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documentaţia</w:t>
            </w:r>
            <w:proofErr w:type="spellEnd"/>
            <w:r w:rsidR="00460653" w:rsidRPr="00CF04DE">
              <w:rPr>
                <w:lang w:val="en-US"/>
              </w:rPr>
              <w:t xml:space="preserve"> de </w:t>
            </w:r>
            <w:proofErr w:type="spellStart"/>
            <w:r w:rsidR="00460653" w:rsidRPr="00CF04DE">
              <w:rPr>
                <w:lang w:val="en-US"/>
              </w:rPr>
              <w:t>executare</w:t>
            </w:r>
            <w:proofErr w:type="spellEnd"/>
            <w:r w:rsidR="00460653" w:rsidRPr="00CF04DE">
              <w:rPr>
                <w:lang w:val="en-US"/>
              </w:rPr>
              <w:t xml:space="preserve">, </w:t>
            </w:r>
            <w:proofErr w:type="spellStart"/>
            <w:r w:rsidR="00460653" w:rsidRPr="00CF04DE">
              <w:rPr>
                <w:lang w:val="en-US"/>
              </w:rPr>
              <w:t>urmând</w:t>
            </w:r>
            <w:proofErr w:type="spellEnd"/>
            <w:r w:rsidR="00460653" w:rsidRPr="00CF04DE">
              <w:rPr>
                <w:lang w:val="en-US"/>
              </w:rPr>
              <w:t xml:space="preserve"> a fi </w:t>
            </w:r>
            <w:proofErr w:type="spellStart"/>
            <w:r w:rsidR="00460653" w:rsidRPr="00CF04DE">
              <w:rPr>
                <w:lang w:val="en-US"/>
              </w:rPr>
              <w:t>supuse</w:t>
            </w:r>
            <w:proofErr w:type="spellEnd"/>
            <w:r w:rsidR="00460653" w:rsidRPr="00CF04DE">
              <w:rPr>
                <w:lang w:val="en-US"/>
              </w:rPr>
              <w:t xml:space="preserve"> periodic la diverse </w:t>
            </w:r>
            <w:proofErr w:type="spellStart"/>
            <w:r w:rsidR="00460653" w:rsidRPr="00CF04DE">
              <w:rPr>
                <w:lang w:val="en-US"/>
              </w:rPr>
              <w:t>testări</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proiectantul</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ce</w:t>
            </w:r>
            <w:proofErr w:type="spellEnd"/>
            <w:r w:rsidR="00460653" w:rsidRPr="00CF04DE">
              <w:rPr>
                <w:lang w:val="en-US"/>
              </w:rPr>
              <w:t xml:space="preserve"> le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solicita</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asigura</w:t>
            </w:r>
            <w:proofErr w:type="spellEnd"/>
            <w:r w:rsidR="00460653" w:rsidRPr="00CF04DE">
              <w:rPr>
                <w:lang w:val="en-US"/>
              </w:rPr>
              <w:t xml:space="preserve">, la </w:t>
            </w:r>
            <w:proofErr w:type="spellStart"/>
            <w:r w:rsidR="00460653" w:rsidRPr="00CF04DE">
              <w:rPr>
                <w:lang w:val="en-US"/>
              </w:rPr>
              <w:t>cerere</w:t>
            </w:r>
            <w:proofErr w:type="spellEnd"/>
            <w:r w:rsidR="00460653" w:rsidRPr="00CF04DE">
              <w:rPr>
                <w:lang w:val="en-US"/>
              </w:rPr>
              <w:t xml:space="preserve">, </w:t>
            </w:r>
            <w:proofErr w:type="spellStart"/>
            <w:r w:rsidR="00460653" w:rsidRPr="00CF04DE">
              <w:rPr>
                <w:lang w:val="en-US"/>
              </w:rPr>
              <w:t>forţa</w:t>
            </w:r>
            <w:proofErr w:type="spellEnd"/>
            <w:r w:rsidR="00460653" w:rsidRPr="00CF04DE">
              <w:rPr>
                <w:lang w:val="en-US"/>
              </w:rPr>
              <w:t xml:space="preserve"> de </w:t>
            </w:r>
            <w:proofErr w:type="spellStart"/>
            <w:r w:rsidR="00460653" w:rsidRPr="00CF04DE">
              <w:rPr>
                <w:lang w:val="en-US"/>
              </w:rPr>
              <w:t>muncă</w:t>
            </w:r>
            <w:proofErr w:type="spellEnd"/>
            <w:r w:rsidR="00460653" w:rsidRPr="00CF04DE">
              <w:rPr>
                <w:lang w:val="en-US"/>
              </w:rPr>
              <w:t xml:space="preserve">, </w:t>
            </w:r>
            <w:proofErr w:type="spellStart"/>
            <w:r w:rsidR="00460653" w:rsidRPr="00CF04DE">
              <w:rPr>
                <w:lang w:val="en-US"/>
              </w:rPr>
              <w:t>instrumentele</w:t>
            </w:r>
            <w:proofErr w:type="spellEnd"/>
            <w:r w:rsidR="00460653" w:rsidRPr="00CF04DE">
              <w:rPr>
                <w:lang w:val="en-US"/>
              </w:rPr>
              <w:t xml:space="preserve">, </w:t>
            </w:r>
            <w:proofErr w:type="spellStart"/>
            <w:r w:rsidR="00460653" w:rsidRPr="00CF04DE">
              <w:rPr>
                <w:lang w:val="en-US"/>
              </w:rPr>
              <w:t>utilajul</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materialele</w:t>
            </w:r>
            <w:proofErr w:type="spellEnd"/>
            <w:r w:rsidR="00460653" w:rsidRPr="00CF04DE">
              <w:rPr>
                <w:lang w:val="en-US"/>
              </w:rPr>
              <w:t xml:space="preserve"> </w:t>
            </w:r>
            <w:proofErr w:type="spellStart"/>
            <w:r w:rsidR="00460653" w:rsidRPr="00CF04DE">
              <w:rPr>
                <w:lang w:val="en-US"/>
              </w:rPr>
              <w:t>necesare</w:t>
            </w:r>
            <w:proofErr w:type="spellEnd"/>
            <w:r w:rsidR="00460653" w:rsidRPr="00CF04DE">
              <w:rPr>
                <w:lang w:val="en-US"/>
              </w:rPr>
              <w:t xml:space="preserve"> pentru </w:t>
            </w:r>
            <w:proofErr w:type="spellStart"/>
            <w:r w:rsidR="00460653" w:rsidRPr="00CF04DE">
              <w:rPr>
                <w:lang w:val="en-US"/>
              </w:rPr>
              <w:t>examinarea</w:t>
            </w:r>
            <w:proofErr w:type="spellEnd"/>
            <w:r w:rsidR="00460653" w:rsidRPr="00CF04DE">
              <w:rPr>
                <w:lang w:val="en-US"/>
              </w:rPr>
              <w:t xml:space="preserve">, </w:t>
            </w:r>
            <w:proofErr w:type="spellStart"/>
            <w:r w:rsidR="00460653" w:rsidRPr="00CF04DE">
              <w:rPr>
                <w:lang w:val="en-US"/>
              </w:rPr>
              <w:t>măsurarea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testarea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
          <w:p w14:paraId="2FA27A82" w14:textId="77777777" w:rsidR="00460653" w:rsidRPr="00CF04DE" w:rsidRDefault="00BE5A1E" w:rsidP="00196AB4">
            <w:pPr>
              <w:pStyle w:val="af2"/>
              <w:tabs>
                <w:tab w:val="left" w:pos="284"/>
              </w:tabs>
              <w:spacing w:line="276" w:lineRule="auto"/>
              <w:ind w:firstLine="0"/>
              <w:rPr>
                <w:lang w:val="en-US"/>
              </w:rPr>
            </w:pPr>
            <w:r w:rsidRPr="00CF04DE">
              <w:rPr>
                <w:lang w:val="en-US"/>
              </w:rPr>
              <w:t>8.</w:t>
            </w:r>
            <w:proofErr w:type="gramStart"/>
            <w:r w:rsidRPr="00CF04DE">
              <w:rPr>
                <w:lang w:val="en-US"/>
              </w:rPr>
              <w:t>2</w:t>
            </w:r>
            <w:r w:rsidR="00D05A94" w:rsidRPr="00CF04DE">
              <w:rPr>
                <w:lang w:val="en-US"/>
              </w:rPr>
              <w:t>.</w:t>
            </w:r>
            <w:r w:rsidR="00460653" w:rsidRPr="00CF04DE">
              <w:rPr>
                <w:lang w:val="en-US"/>
              </w:rPr>
              <w:t>Costul</w:t>
            </w:r>
            <w:proofErr w:type="gramEnd"/>
            <w:r w:rsidR="00460653" w:rsidRPr="00CF04DE">
              <w:rPr>
                <w:lang w:val="en-US"/>
              </w:rPr>
              <w:t xml:space="preserve"> </w:t>
            </w:r>
            <w:proofErr w:type="spellStart"/>
            <w:r w:rsidR="00460653" w:rsidRPr="00CF04DE">
              <w:rPr>
                <w:lang w:val="en-US"/>
              </w:rPr>
              <w:t>probelor</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încercărilor</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suportat</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prevăzut</w:t>
            </w:r>
            <w:proofErr w:type="spellEnd"/>
            <w:r w:rsidR="00460653" w:rsidRPr="00CF04DE">
              <w:rPr>
                <w:lang w:val="en-US"/>
              </w:rPr>
              <w:t xml:space="preserve"> </w:t>
            </w:r>
            <w:proofErr w:type="spellStart"/>
            <w:r w:rsidR="00460653" w:rsidRPr="00CF04DE">
              <w:rPr>
                <w:lang w:val="en-US"/>
              </w:rPr>
              <w:t>îndocumentaţie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w:t>
            </w:r>
            <w:proofErr w:type="spellEnd"/>
            <w:r w:rsidR="00460653" w:rsidRPr="00CF04DE">
              <w:rPr>
                <w:lang w:val="en-US"/>
              </w:rPr>
              <w:t xml:space="preserve"> </w:t>
            </w:r>
            <w:proofErr w:type="spellStart"/>
            <w:r w:rsidR="00460653" w:rsidRPr="00CF04DE">
              <w:rPr>
                <w:lang w:val="en-US"/>
              </w:rPr>
              <w:t>contrar</w:t>
            </w:r>
            <w:proofErr w:type="spellEnd"/>
            <w:r w:rsidR="00460653" w:rsidRPr="00CF04DE">
              <w:rPr>
                <w:lang w:val="en-US"/>
              </w:rPr>
              <w:t xml:space="preserve"> </w:t>
            </w:r>
            <w:proofErr w:type="spellStart"/>
            <w:r w:rsidR="00460653" w:rsidRPr="00CF04DE">
              <w:rPr>
                <w:lang w:val="en-US"/>
              </w:rPr>
              <w:t>cheltuielile</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suportate</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w:t>
            </w:r>
          </w:p>
          <w:p w14:paraId="07429815" w14:textId="77777777" w:rsidR="00460653" w:rsidRPr="00FF430B" w:rsidRDefault="00BE5A1E" w:rsidP="00196AB4">
            <w:pPr>
              <w:pStyle w:val="af2"/>
              <w:tabs>
                <w:tab w:val="left" w:pos="284"/>
              </w:tabs>
              <w:spacing w:line="276" w:lineRule="auto"/>
              <w:ind w:firstLine="0"/>
            </w:pPr>
            <w:r w:rsidRPr="00CF04DE">
              <w:rPr>
                <w:lang w:val="en-US"/>
              </w:rPr>
              <w:t xml:space="preserve">8.3. </w:t>
            </w:r>
            <w:proofErr w:type="spellStart"/>
            <w:r w:rsidR="00460653" w:rsidRPr="00CF04DE">
              <w:rPr>
                <w:lang w:val="en-US"/>
              </w:rPr>
              <w:t>Probele</w:t>
            </w:r>
            <w:proofErr w:type="spellEnd"/>
            <w:r w:rsidR="00460653" w:rsidRPr="00CF04DE">
              <w:rPr>
                <w:lang w:val="en-US"/>
              </w:rPr>
              <w:t xml:space="preserve"> </w:t>
            </w:r>
            <w:proofErr w:type="spellStart"/>
            <w:r w:rsidR="00460653" w:rsidRPr="00CF04DE">
              <w:rPr>
                <w:lang w:val="en-US"/>
              </w:rPr>
              <w:t>neprevăzute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comandate</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pentru </w:t>
            </w:r>
            <w:proofErr w:type="spellStart"/>
            <w:r w:rsidR="00460653" w:rsidRPr="00CF04DE">
              <w:rPr>
                <w:lang w:val="en-US"/>
              </w:rPr>
              <w:t>verificarea</w:t>
            </w:r>
            <w:proofErr w:type="spellEnd"/>
            <w:r w:rsidR="00460653" w:rsidRPr="00CF04DE">
              <w:rPr>
                <w:lang w:val="en-US"/>
              </w:rPr>
              <w:t xml:space="preserve"> </w:t>
            </w:r>
            <w:proofErr w:type="spellStart"/>
            <w:r w:rsidR="00460653" w:rsidRPr="00CF04DE">
              <w:rPr>
                <w:lang w:val="en-US"/>
              </w:rPr>
              <w:t>unor</w:t>
            </w:r>
            <w:proofErr w:type="spellEnd"/>
            <w:r w:rsidR="00460653" w:rsidRPr="00CF04DE">
              <w:rPr>
                <w:lang w:val="en-US"/>
              </w:rPr>
              <w:t xml:space="preserve"> </w:t>
            </w:r>
            <w:proofErr w:type="spellStart"/>
            <w:r w:rsidR="00460653" w:rsidRPr="00CF04DE">
              <w:rPr>
                <w:lang w:val="en-US"/>
              </w:rPr>
              <w:t>lucrări</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materiale</w:t>
            </w:r>
            <w:proofErr w:type="spellEnd"/>
            <w:r w:rsidR="00460653" w:rsidRPr="00CF04DE">
              <w:rPr>
                <w:lang w:val="en-US"/>
              </w:rPr>
              <w:t xml:space="preserve"> </w:t>
            </w:r>
            <w:proofErr w:type="spellStart"/>
            <w:r w:rsidR="00460653" w:rsidRPr="00CF04DE">
              <w:rPr>
                <w:lang w:val="en-US"/>
              </w:rPr>
              <w:t>puse</w:t>
            </w:r>
            <w:proofErr w:type="spellEnd"/>
            <w:r w:rsidR="00460653" w:rsidRPr="00CF04DE">
              <w:rPr>
                <w:lang w:val="en-US"/>
              </w:rPr>
              <w:t xml:space="preserve"> </w:t>
            </w:r>
            <w:proofErr w:type="spellStart"/>
            <w:r w:rsidR="00460653" w:rsidRPr="00CF04DE">
              <w:rPr>
                <w:lang w:val="en-US"/>
              </w:rPr>
              <w:t>în</w:t>
            </w:r>
            <w:proofErr w:type="spellEnd"/>
            <w:r w:rsidR="005D4B79" w:rsidRPr="00CF04DE">
              <w:rPr>
                <w:lang w:val="en-US"/>
              </w:rPr>
              <w:t xml:space="preserve"> </w:t>
            </w:r>
            <w:proofErr w:type="spellStart"/>
            <w:r w:rsidR="00460653" w:rsidRPr="00CF04DE">
              <w:rPr>
                <w:lang w:val="en-US"/>
              </w:rPr>
              <w:t>operă</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suportate</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s</w:t>
            </w:r>
            <w:r w:rsidR="003D06D0" w:rsidRPr="00CF04DE">
              <w:rPr>
                <w:lang w:val="en-US"/>
              </w:rPr>
              <w:t xml:space="preserve">e </w:t>
            </w:r>
            <w:proofErr w:type="spellStart"/>
            <w:r w:rsidR="003D06D0" w:rsidRPr="00CF04DE">
              <w:rPr>
                <w:lang w:val="en-US"/>
              </w:rPr>
              <w:t>dovedeşte</w:t>
            </w:r>
            <w:proofErr w:type="spellEnd"/>
            <w:r w:rsidR="003D06D0" w:rsidRPr="00CF04DE">
              <w:rPr>
                <w:lang w:val="en-US"/>
              </w:rPr>
              <w:t xml:space="preserve"> </w:t>
            </w:r>
            <w:proofErr w:type="spellStart"/>
            <w:r w:rsidR="003D06D0" w:rsidRPr="00CF04DE">
              <w:rPr>
                <w:lang w:val="en-US"/>
              </w:rPr>
              <w:t>că</w:t>
            </w:r>
            <w:proofErr w:type="spellEnd"/>
            <w:r w:rsidR="003D06D0" w:rsidRPr="00CF04DE">
              <w:rPr>
                <w:lang w:val="en-US"/>
              </w:rPr>
              <w:t xml:space="preserve"> </w:t>
            </w:r>
            <w:proofErr w:type="spellStart"/>
            <w:r w:rsidR="003D06D0" w:rsidRPr="00CF04DE">
              <w:rPr>
                <w:lang w:val="en-US"/>
              </w:rPr>
              <w:t>materialele</w:t>
            </w:r>
            <w:proofErr w:type="spellEnd"/>
            <w:r w:rsidR="003D06D0" w:rsidRPr="00CF04DE">
              <w:rPr>
                <w:lang w:val="en-US"/>
              </w:rPr>
              <w:t xml:space="preserve"> nu su</w:t>
            </w:r>
            <w:r w:rsidR="00460653" w:rsidRPr="00CF04DE">
              <w:rPr>
                <w:lang w:val="en-US"/>
              </w:rPr>
              <w:t xml:space="preserve">nt </w:t>
            </w:r>
            <w:proofErr w:type="spellStart"/>
            <w:r w:rsidR="00460653" w:rsidRPr="00CF04DE">
              <w:rPr>
                <w:lang w:val="en-US"/>
              </w:rPr>
              <w:t>corespunzător</w:t>
            </w:r>
            <w:proofErr w:type="spellEnd"/>
            <w:r w:rsidR="00460653" w:rsidRPr="00CF04DE">
              <w:rPr>
                <w:lang w:val="en-US"/>
              </w:rPr>
              <w:t xml:space="preserve"> </w:t>
            </w:r>
            <w:proofErr w:type="spellStart"/>
            <w:r w:rsidR="00460653" w:rsidRPr="00CF04DE">
              <w:rPr>
                <w:lang w:val="en-US"/>
              </w:rPr>
              <w:lastRenderedPageBreak/>
              <w:t>calitative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manopera</w:t>
            </w:r>
            <w:proofErr w:type="spellEnd"/>
            <w:r w:rsidR="00460653" w:rsidRPr="00CF04DE">
              <w:rPr>
                <w:lang w:val="en-US"/>
              </w:rPr>
              <w:t xml:space="preserve"> nu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conformitate</w:t>
            </w:r>
            <w:proofErr w:type="spellEnd"/>
            <w:r w:rsidR="00460653" w:rsidRPr="00CF04DE">
              <w:rPr>
                <w:lang w:val="en-US"/>
              </w:rPr>
              <w:t xml:space="preserve"> cu </w:t>
            </w:r>
            <w:proofErr w:type="spellStart"/>
            <w:r w:rsidR="00460653" w:rsidRPr="00CF04DE">
              <w:rPr>
                <w:lang w:val="en-US"/>
              </w:rPr>
              <w:t>prevederile</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8.4.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proiectantul</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orice</w:t>
            </w:r>
            <w:proofErr w:type="spellEnd"/>
            <w:r w:rsidR="00460653" w:rsidRPr="00CF04DE">
              <w:rPr>
                <w:lang w:val="en-US"/>
              </w:rPr>
              <w:t xml:space="preserve"> </w:t>
            </w:r>
            <w:proofErr w:type="spellStart"/>
            <w:r w:rsidR="00460653" w:rsidRPr="00CF04DE">
              <w:rPr>
                <w:lang w:val="en-US"/>
              </w:rPr>
              <w:t>altă</w:t>
            </w:r>
            <w:proofErr w:type="spellEnd"/>
            <w:r w:rsidR="00460653" w:rsidRPr="00CF04DE">
              <w:rPr>
                <w:lang w:val="en-US"/>
              </w:rPr>
              <w:t xml:space="preserve"> </w:t>
            </w:r>
            <w:proofErr w:type="spellStart"/>
            <w:r w:rsidR="00460653" w:rsidRPr="00CF04DE">
              <w:rPr>
                <w:lang w:val="en-US"/>
              </w:rPr>
              <w:t>persoană</w:t>
            </w:r>
            <w:proofErr w:type="spellEnd"/>
            <w:r w:rsidR="00460653" w:rsidRPr="00CF04DE">
              <w:rPr>
                <w:lang w:val="en-US"/>
              </w:rPr>
              <w:t xml:space="preserve"> </w:t>
            </w:r>
            <w:proofErr w:type="spellStart"/>
            <w:r w:rsidR="00460653" w:rsidRPr="00CF04DE">
              <w:rPr>
                <w:lang w:val="en-US"/>
              </w:rPr>
              <w:t>autorizată</w:t>
            </w:r>
            <w:proofErr w:type="spellEnd"/>
            <w:r w:rsidR="00460653" w:rsidRPr="00CF04DE">
              <w:rPr>
                <w:lang w:val="en-US"/>
              </w:rPr>
              <w:t xml:space="preserve"> de </w:t>
            </w:r>
            <w:proofErr w:type="spellStart"/>
            <w:r w:rsidR="00460653" w:rsidRPr="00CF04DE">
              <w:rPr>
                <w:lang w:val="en-US"/>
              </w:rPr>
              <w:t>aceştia</w:t>
            </w:r>
            <w:proofErr w:type="spellEnd"/>
            <w:r w:rsidR="00460653" w:rsidRPr="00CF04DE">
              <w:rPr>
                <w:lang w:val="en-US"/>
              </w:rPr>
              <w:t xml:space="preserve"> au </w:t>
            </w:r>
            <w:proofErr w:type="spellStart"/>
            <w:r w:rsidR="00460653" w:rsidRPr="00CF04DE">
              <w:rPr>
                <w:lang w:val="en-US"/>
              </w:rPr>
              <w:t>acces</w:t>
            </w:r>
            <w:proofErr w:type="spellEnd"/>
            <w:r w:rsidR="00460653" w:rsidRPr="00CF04DE">
              <w:rPr>
                <w:lang w:val="en-US"/>
              </w:rPr>
              <w:t xml:space="preserve"> tot </w:t>
            </w:r>
            <w:proofErr w:type="spellStart"/>
            <w:r w:rsidR="00460653" w:rsidRPr="00CF04DE">
              <w:rPr>
                <w:lang w:val="en-US"/>
              </w:rPr>
              <w:t>timpul</w:t>
            </w:r>
            <w:proofErr w:type="spellEnd"/>
            <w:r w:rsidR="00460653" w:rsidRPr="00CF04DE">
              <w:rPr>
                <w:lang w:val="en-US"/>
              </w:rPr>
              <w:t xml:space="preserve"> la </w:t>
            </w:r>
            <w:proofErr w:type="spellStart"/>
            <w:r w:rsidR="00460653" w:rsidRPr="00CF04DE">
              <w:rPr>
                <w:lang w:val="en-US"/>
              </w:rPr>
              <w:t>lucrări</w:t>
            </w:r>
            <w:proofErr w:type="spellEnd"/>
            <w:r w:rsidR="00460653" w:rsidRPr="00CF04DE">
              <w:rPr>
                <w:lang w:val="en-US"/>
              </w:rPr>
              <w:t xml:space="preserve"> pe </w:t>
            </w:r>
            <w:proofErr w:type="spellStart"/>
            <w:r w:rsidR="00460653" w:rsidRPr="00CF04DE">
              <w:rPr>
                <w:lang w:val="en-US"/>
              </w:rPr>
              <w:t>şantier</w:t>
            </w:r>
            <w:proofErr w:type="spellEnd"/>
            <w:r w:rsidR="005D4B79"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locurile</w:t>
            </w:r>
            <w:proofErr w:type="spellEnd"/>
            <w:r w:rsidR="00460653" w:rsidRPr="00CF04DE">
              <w:rPr>
                <w:lang w:val="en-US"/>
              </w:rPr>
              <w:t xml:space="preserve"> </w:t>
            </w:r>
            <w:proofErr w:type="spellStart"/>
            <w:r w:rsidR="00460653" w:rsidRPr="00CF04DE">
              <w:rPr>
                <w:lang w:val="en-US"/>
              </w:rPr>
              <w:t>unde</w:t>
            </w:r>
            <w:proofErr w:type="spellEnd"/>
            <w:r w:rsidR="00460653" w:rsidRPr="00CF04DE">
              <w:rPr>
                <w:lang w:val="en-US"/>
              </w:rPr>
              <w:t xml:space="preserve"> se </w:t>
            </w:r>
            <w:proofErr w:type="spellStart"/>
            <w:r w:rsidR="00460653" w:rsidRPr="00CF04DE">
              <w:rPr>
                <w:lang w:val="en-US"/>
              </w:rPr>
              <w:t>pregăteşte</w:t>
            </w:r>
            <w:proofErr w:type="spellEnd"/>
            <w:r w:rsidR="00460653" w:rsidRPr="00CF04DE">
              <w:rPr>
                <w:lang w:val="en-US"/>
              </w:rPr>
              <w:t xml:space="preserve"> </w:t>
            </w:r>
            <w:proofErr w:type="spellStart"/>
            <w:r w:rsidR="00460653" w:rsidRPr="00CF04DE">
              <w:rPr>
                <w:lang w:val="en-US"/>
              </w:rPr>
              <w:t>lucrarea</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depozite</w:t>
            </w:r>
            <w:proofErr w:type="spellEnd"/>
            <w:r w:rsidR="00460653" w:rsidRPr="00CF04DE">
              <w:rPr>
                <w:lang w:val="en-US"/>
              </w:rPr>
              <w:t xml:space="preserve"> de </w:t>
            </w:r>
            <w:proofErr w:type="spellStart"/>
            <w:r w:rsidR="00460653" w:rsidRPr="00CF04DE">
              <w:rPr>
                <w:lang w:val="en-US"/>
              </w:rPr>
              <w:t>materiale</w:t>
            </w:r>
            <w:proofErr w:type="spellEnd"/>
            <w:r w:rsidR="00460653" w:rsidRPr="00CF04DE">
              <w:rPr>
                <w:lang w:val="en-US"/>
              </w:rPr>
              <w:t xml:space="preserve"> prefabricate etc. </w:t>
            </w:r>
          </w:p>
          <w:p w14:paraId="122D8C18"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8.5. </w:t>
            </w:r>
            <w:proofErr w:type="spellStart"/>
            <w:r w:rsidR="00460653" w:rsidRPr="00CF04DE">
              <w:rPr>
                <w:lang w:val="en-US"/>
              </w:rPr>
              <w:t>Lucrările</w:t>
            </w:r>
            <w:proofErr w:type="spellEnd"/>
            <w:r w:rsidR="00460653" w:rsidRPr="00CF04DE">
              <w:rPr>
                <w:lang w:val="en-US"/>
              </w:rPr>
              <w:t xml:space="preserve"> care </w:t>
            </w:r>
            <w:proofErr w:type="spellStart"/>
            <w:r w:rsidR="00460653" w:rsidRPr="00CF04DE">
              <w:rPr>
                <w:lang w:val="en-US"/>
              </w:rPr>
              <w:t>devin</w:t>
            </w:r>
            <w:proofErr w:type="spellEnd"/>
            <w:r w:rsidR="00460653" w:rsidRPr="00CF04DE">
              <w:rPr>
                <w:lang w:val="en-US"/>
              </w:rPr>
              <w:t xml:space="preserve"> </w:t>
            </w:r>
            <w:proofErr w:type="spellStart"/>
            <w:r w:rsidR="00460653" w:rsidRPr="00CF04DE">
              <w:rPr>
                <w:lang w:val="en-US"/>
              </w:rPr>
              <w:t>ascunse</w:t>
            </w:r>
            <w:proofErr w:type="spellEnd"/>
            <w:r w:rsidR="00460653" w:rsidRPr="00CF04DE">
              <w:rPr>
                <w:lang w:val="en-US"/>
              </w:rPr>
              <w:t xml:space="preserve"> nu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acoperite</w:t>
            </w:r>
            <w:proofErr w:type="spellEnd"/>
            <w:r w:rsidR="00460653" w:rsidRPr="00CF04DE">
              <w:rPr>
                <w:lang w:val="en-US"/>
              </w:rPr>
              <w:t xml:space="preserve"> </w:t>
            </w:r>
            <w:proofErr w:type="spellStart"/>
            <w:r w:rsidR="00460653" w:rsidRPr="00CF04DE">
              <w:rPr>
                <w:lang w:val="en-US"/>
              </w:rPr>
              <w:t>fără</w:t>
            </w:r>
            <w:proofErr w:type="spellEnd"/>
            <w:r w:rsidR="00460653" w:rsidRPr="00CF04DE">
              <w:rPr>
                <w:lang w:val="en-US"/>
              </w:rPr>
              <w:t xml:space="preserve"> </w:t>
            </w:r>
            <w:proofErr w:type="spellStart"/>
            <w:r w:rsidR="00460653" w:rsidRPr="00CF04DE">
              <w:rPr>
                <w:lang w:val="en-US"/>
              </w:rPr>
              <w:t>aprobarea</w:t>
            </w:r>
            <w:proofErr w:type="spellEnd"/>
            <w:r w:rsidR="00460653" w:rsidRPr="00CF04DE">
              <w:rPr>
                <w:lang w:val="en-US"/>
              </w:rPr>
              <w:t xml:space="preserve"> </w:t>
            </w:r>
            <w:proofErr w:type="spellStart"/>
            <w:r w:rsidR="00460653" w:rsidRPr="00CF04DE">
              <w:rPr>
                <w:lang w:val="en-US"/>
              </w:rPr>
              <w:t>responsabilului</w:t>
            </w:r>
            <w:proofErr w:type="spellEnd"/>
            <w:r w:rsidR="00460653" w:rsidRPr="00CF04DE">
              <w:rPr>
                <w:lang w:val="en-US"/>
              </w:rPr>
              <w:t xml:space="preserve"> </w:t>
            </w:r>
            <w:proofErr w:type="spellStart"/>
            <w:r w:rsidR="00460653" w:rsidRPr="00CF04DE">
              <w:rPr>
                <w:lang w:val="en-US"/>
              </w:rPr>
              <w:t>tehnic</w:t>
            </w:r>
            <w:proofErr w:type="spellEnd"/>
            <w:r w:rsidR="00460653" w:rsidRPr="00CF04DE">
              <w:rPr>
                <w:lang w:val="en-US"/>
              </w:rPr>
              <w:t xml:space="preserve"> </w:t>
            </w:r>
            <w:proofErr w:type="spellStart"/>
            <w:r w:rsidR="00460653" w:rsidRPr="00CF04DE">
              <w:rPr>
                <w:lang w:val="en-US"/>
              </w:rPr>
              <w:t>atestat</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caz</w:t>
            </w:r>
            <w:proofErr w:type="spellEnd"/>
            <w:r w:rsidR="00460653" w:rsidRPr="00CF04DE">
              <w:rPr>
                <w:lang w:val="en-US"/>
              </w:rPr>
              <w:t xml:space="preserve">, a </w:t>
            </w:r>
            <w:proofErr w:type="spellStart"/>
            <w:r w:rsidR="00460653" w:rsidRPr="00CF04DE">
              <w:rPr>
                <w:lang w:val="en-US"/>
              </w:rPr>
              <w:t>proiectantului</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asigurând</w:t>
            </w:r>
            <w:proofErr w:type="spellEnd"/>
            <w:r w:rsidR="00460653" w:rsidRPr="00CF04DE">
              <w:rPr>
                <w:lang w:val="en-US"/>
              </w:rPr>
              <w:t xml:space="preserve"> </w:t>
            </w:r>
            <w:proofErr w:type="spellStart"/>
            <w:r w:rsidR="00460653" w:rsidRPr="00CF04DE">
              <w:rPr>
                <w:lang w:val="en-US"/>
              </w:rPr>
              <w:t>posibilitatea</w:t>
            </w:r>
            <w:proofErr w:type="spellEnd"/>
            <w:r w:rsidR="00460653" w:rsidRPr="00CF04DE">
              <w:rPr>
                <w:lang w:val="en-US"/>
              </w:rPr>
              <w:t xml:space="preserve"> </w:t>
            </w:r>
            <w:proofErr w:type="spellStart"/>
            <w:r w:rsidR="00460653" w:rsidRPr="00CF04DE">
              <w:rPr>
                <w:lang w:val="en-US"/>
              </w:rPr>
              <w:t>acestora</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examineze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urmărească</w:t>
            </w:r>
            <w:proofErr w:type="spellEnd"/>
            <w:r w:rsidR="00460653" w:rsidRPr="00CF04DE">
              <w:rPr>
                <w:lang w:val="en-US"/>
              </w:rPr>
              <w:t xml:space="preserve"> </w:t>
            </w:r>
            <w:proofErr w:type="spellStart"/>
            <w:r w:rsidR="00460653" w:rsidRPr="00CF04DE">
              <w:rPr>
                <w:lang w:val="en-US"/>
              </w:rPr>
              <w:t>orice</w:t>
            </w:r>
            <w:proofErr w:type="spellEnd"/>
            <w:r w:rsidR="00460653" w:rsidRPr="00CF04DE">
              <w:rPr>
                <w:lang w:val="en-US"/>
              </w:rPr>
              <w:t xml:space="preserve"> </w:t>
            </w:r>
            <w:proofErr w:type="spellStart"/>
            <w:r w:rsidR="00460653" w:rsidRPr="00CF04DE">
              <w:rPr>
                <w:lang w:val="en-US"/>
              </w:rPr>
              <w:t>lucrare</w:t>
            </w:r>
            <w:proofErr w:type="spellEnd"/>
            <w:r w:rsidR="00460653" w:rsidRPr="00CF04DE">
              <w:rPr>
                <w:lang w:val="en-US"/>
              </w:rPr>
              <w:t xml:space="preserve"> care </w:t>
            </w:r>
            <w:proofErr w:type="spellStart"/>
            <w:r w:rsidR="00460653" w:rsidRPr="00CF04DE">
              <w:rPr>
                <w:lang w:val="en-US"/>
              </w:rPr>
              <w:t>urmează</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fie </w:t>
            </w:r>
            <w:proofErr w:type="spellStart"/>
            <w:r w:rsidR="00460653" w:rsidRPr="00CF04DE">
              <w:rPr>
                <w:lang w:val="en-US"/>
              </w:rPr>
              <w:t>ascunsă</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w:t>
            </w:r>
            <w:r w:rsidRPr="00CF04DE">
              <w:rPr>
                <w:lang w:val="en-US"/>
              </w:rPr>
              <w:t>a</w:t>
            </w:r>
            <w:proofErr w:type="spellEnd"/>
            <w:r w:rsidR="00460653" w:rsidRPr="00CF04DE">
              <w:rPr>
                <w:lang w:val="en-US"/>
              </w:rPr>
              <w:t xml:space="preserve"> </w:t>
            </w:r>
            <w:proofErr w:type="spellStart"/>
            <w:r w:rsidR="00460653" w:rsidRPr="00CF04DE">
              <w:rPr>
                <w:lang w:val="en-US"/>
              </w:rPr>
              <w:t>anunţa</w:t>
            </w:r>
            <w:proofErr w:type="spellEnd"/>
            <w:r w:rsidR="00C33344" w:rsidRPr="00CF04DE">
              <w:rPr>
                <w:lang w:val="en-US"/>
              </w:rPr>
              <w:t xml:space="preserve"> </w:t>
            </w:r>
            <w:proofErr w:type="spellStart"/>
            <w:r w:rsidR="00460653" w:rsidRPr="00CF04DE">
              <w:rPr>
                <w:lang w:val="en-US"/>
              </w:rPr>
              <w:t>responsabilul</w:t>
            </w:r>
            <w:proofErr w:type="spellEnd"/>
            <w:r w:rsidR="00460653" w:rsidRPr="00CF04DE">
              <w:rPr>
                <w:lang w:val="en-US"/>
              </w:rPr>
              <w:t xml:space="preserve"> </w:t>
            </w:r>
            <w:proofErr w:type="spellStart"/>
            <w:r w:rsidR="00460653" w:rsidRPr="00CF04DE">
              <w:rPr>
                <w:lang w:val="en-US"/>
              </w:rPr>
              <w:t>tehnic</w:t>
            </w:r>
            <w:proofErr w:type="spellEnd"/>
            <w:r w:rsidR="00183D79" w:rsidRPr="00CF04DE">
              <w:rPr>
                <w:lang w:val="en-US"/>
              </w:rPr>
              <w:t xml:space="preserve"> </w:t>
            </w:r>
            <w:proofErr w:type="spellStart"/>
            <w:r w:rsidR="00183D79" w:rsidRPr="00CF04DE">
              <w:rPr>
                <w:lang w:val="en-US"/>
              </w:rPr>
              <w:t>atestat</w:t>
            </w:r>
            <w:proofErr w:type="spellEnd"/>
            <w:r w:rsidR="00183D79" w:rsidRPr="00CF04DE">
              <w:rPr>
                <w:lang w:val="en-US"/>
              </w:rPr>
              <w:t xml:space="preserve">, </w:t>
            </w:r>
            <w:proofErr w:type="spellStart"/>
            <w:r w:rsidR="00183D79" w:rsidRPr="00CF04DE">
              <w:rPr>
                <w:lang w:val="en-US"/>
              </w:rPr>
              <w:t>proiectantul</w:t>
            </w:r>
            <w:proofErr w:type="spellEnd"/>
            <w:r w:rsidR="00183D79" w:rsidRPr="00CF04DE">
              <w:rPr>
                <w:lang w:val="en-US"/>
              </w:rPr>
              <w:t xml:space="preserve"> </w:t>
            </w:r>
            <w:proofErr w:type="spellStart"/>
            <w:r w:rsidR="00183D79" w:rsidRPr="00CF04DE">
              <w:rPr>
                <w:lang w:val="en-US"/>
              </w:rPr>
              <w:t>ori</w:t>
            </w:r>
            <w:proofErr w:type="spellEnd"/>
            <w:r w:rsidR="00183D79" w:rsidRPr="00CF04DE">
              <w:rPr>
                <w:lang w:val="en-US"/>
              </w:rPr>
              <w:t xml:space="preserve"> de </w:t>
            </w:r>
            <w:proofErr w:type="spellStart"/>
            <w:r w:rsidR="00183D79" w:rsidRPr="00CF04DE">
              <w:rPr>
                <w:lang w:val="en-US"/>
              </w:rPr>
              <w:t>câ</w:t>
            </w:r>
            <w:r w:rsidR="00460653" w:rsidRPr="00CF04DE">
              <w:rPr>
                <w:lang w:val="en-US"/>
              </w:rPr>
              <w:t>te</w:t>
            </w:r>
            <w:proofErr w:type="spellEnd"/>
            <w:r w:rsidR="00460653" w:rsidRPr="00CF04DE">
              <w:rPr>
                <w:lang w:val="en-US"/>
              </w:rPr>
              <w:t xml:space="preserve"> </w:t>
            </w:r>
            <w:proofErr w:type="spellStart"/>
            <w:r w:rsidR="00460653" w:rsidRPr="00CF04DE">
              <w:rPr>
                <w:lang w:val="en-US"/>
              </w:rPr>
              <w:t>ori</w:t>
            </w:r>
            <w:proofErr w:type="spellEnd"/>
            <w:r w:rsidR="00460653" w:rsidRPr="00CF04DE">
              <w:rPr>
                <w:lang w:val="en-US"/>
              </w:rPr>
              <w:t xml:space="preserve"> </w:t>
            </w:r>
            <w:proofErr w:type="spellStart"/>
            <w:r w:rsidR="00460653" w:rsidRPr="00CF04DE">
              <w:rPr>
                <w:lang w:val="en-US"/>
              </w:rPr>
              <w:t>astfel</w:t>
            </w:r>
            <w:proofErr w:type="spellEnd"/>
            <w:r w:rsidR="00460653" w:rsidRPr="00CF04DE">
              <w:rPr>
                <w:lang w:val="en-US"/>
              </w:rPr>
              <w:t xml:space="preserve"> de </w:t>
            </w:r>
            <w:proofErr w:type="spellStart"/>
            <w:r w:rsidR="00460653" w:rsidRPr="00CF04DE">
              <w:rPr>
                <w:lang w:val="en-US"/>
              </w:rPr>
              <w:t>lucrări</w:t>
            </w:r>
            <w:proofErr w:type="spellEnd"/>
            <w:r w:rsidR="00460653" w:rsidRPr="00CF04DE">
              <w:rPr>
                <w:lang w:val="en-US"/>
              </w:rPr>
              <w:t xml:space="preserve">, </w:t>
            </w:r>
            <w:proofErr w:type="spellStart"/>
            <w:r w:rsidR="00183D79" w:rsidRPr="00CF04DE">
              <w:rPr>
                <w:lang w:val="en-US"/>
              </w:rPr>
              <w:t>inclusiv</w:t>
            </w:r>
            <w:proofErr w:type="spellEnd"/>
            <w:r w:rsidR="00183D79" w:rsidRPr="00CF04DE">
              <w:rPr>
                <w:lang w:val="en-US"/>
              </w:rPr>
              <w:t xml:space="preserve"> </w:t>
            </w:r>
            <w:proofErr w:type="spellStart"/>
            <w:r w:rsidR="00183D79" w:rsidRPr="00CF04DE">
              <w:rPr>
                <w:lang w:val="en-US"/>
              </w:rPr>
              <w:t>fundaţiile</w:t>
            </w:r>
            <w:proofErr w:type="spellEnd"/>
            <w:r w:rsidR="00183D79" w:rsidRPr="00CF04DE">
              <w:rPr>
                <w:lang w:val="en-US"/>
              </w:rPr>
              <w:t xml:space="preserve"> </w:t>
            </w:r>
            <w:proofErr w:type="spellStart"/>
            <w:r w:rsidR="00183D79" w:rsidRPr="00CF04DE">
              <w:rPr>
                <w:lang w:val="en-US"/>
              </w:rPr>
              <w:t>clădirii</w:t>
            </w:r>
            <w:proofErr w:type="spellEnd"/>
            <w:r w:rsidR="00183D79" w:rsidRPr="00CF04DE">
              <w:rPr>
                <w:lang w:val="en-US"/>
              </w:rPr>
              <w:t>, su</w:t>
            </w:r>
            <w:r w:rsidR="00460653" w:rsidRPr="00CF04DE">
              <w:rPr>
                <w:lang w:val="en-US"/>
              </w:rPr>
              <w:t xml:space="preserve">nt </w:t>
            </w:r>
            <w:proofErr w:type="spellStart"/>
            <w:r w:rsidR="00460653" w:rsidRPr="00CF04DE">
              <w:rPr>
                <w:lang w:val="en-US"/>
              </w:rPr>
              <w:t>gata</w:t>
            </w:r>
            <w:proofErr w:type="spellEnd"/>
            <w:r w:rsidR="00460653" w:rsidRPr="00CF04DE">
              <w:rPr>
                <w:lang w:val="en-US"/>
              </w:rPr>
              <w:t xml:space="preserve"> pentru a fi </w:t>
            </w:r>
            <w:proofErr w:type="spellStart"/>
            <w:r w:rsidR="00460653" w:rsidRPr="00CF04DE">
              <w:rPr>
                <w:lang w:val="en-US"/>
              </w:rPr>
              <w:t>examinate</w:t>
            </w:r>
            <w:proofErr w:type="spellEnd"/>
            <w:r w:rsidR="00460653" w:rsidRPr="00CF04DE">
              <w:rPr>
                <w:lang w:val="en-US"/>
              </w:rPr>
              <w:t xml:space="preserve">. </w:t>
            </w:r>
            <w:proofErr w:type="spellStart"/>
            <w:r w:rsidR="00460653" w:rsidRPr="00CF04DE">
              <w:rPr>
                <w:lang w:val="en-US"/>
              </w:rPr>
              <w:t>Responsabilul</w:t>
            </w:r>
            <w:proofErr w:type="spellEnd"/>
            <w:r w:rsidR="00460653" w:rsidRPr="00CF04DE">
              <w:rPr>
                <w:lang w:val="en-US"/>
              </w:rPr>
              <w:t xml:space="preserve"> </w:t>
            </w:r>
            <w:proofErr w:type="spellStart"/>
            <w:r w:rsidR="00460653" w:rsidRPr="00CF04DE">
              <w:rPr>
                <w:lang w:val="en-US"/>
              </w:rPr>
              <w:t>tehnic</w:t>
            </w:r>
            <w:proofErr w:type="spellEnd"/>
            <w:r w:rsidR="00460653" w:rsidRPr="00CF04DE">
              <w:rPr>
                <w:lang w:val="en-US"/>
              </w:rPr>
              <w:t xml:space="preserve"> </w:t>
            </w:r>
            <w:proofErr w:type="spellStart"/>
            <w:r w:rsidR="00460653" w:rsidRPr="00CF04DE">
              <w:rPr>
                <w:lang w:val="en-US"/>
              </w:rPr>
              <w:t>atestat</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proiectantul</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w:t>
            </w:r>
            <w:proofErr w:type="spellStart"/>
            <w:r w:rsidR="00460653" w:rsidRPr="00CF04DE">
              <w:rPr>
                <w:lang w:val="en-US"/>
              </w:rPr>
              <w:t>participa</w:t>
            </w:r>
            <w:proofErr w:type="spellEnd"/>
            <w:r w:rsidR="00460653" w:rsidRPr="00CF04DE">
              <w:rPr>
                <w:lang w:val="en-US"/>
              </w:rPr>
              <w:t xml:space="preserve"> la </w:t>
            </w:r>
            <w:proofErr w:type="spellStart"/>
            <w:r w:rsidR="00460653" w:rsidRPr="00CF04DE">
              <w:rPr>
                <w:lang w:val="en-US"/>
              </w:rPr>
              <w:t>examinarea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măsurarea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
          <w:p w14:paraId="78641E60"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8.6.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dezveli</w:t>
            </w:r>
            <w:proofErr w:type="spellEnd"/>
            <w:r w:rsidR="00460653" w:rsidRPr="00CF04DE">
              <w:rPr>
                <w:lang w:val="en-US"/>
              </w:rPr>
              <w:t xml:space="preserve"> </w:t>
            </w:r>
            <w:proofErr w:type="spellStart"/>
            <w:r w:rsidR="00460653" w:rsidRPr="00CF04DE">
              <w:rPr>
                <w:lang w:val="en-US"/>
              </w:rPr>
              <w:t>orice</w:t>
            </w:r>
            <w:proofErr w:type="spellEnd"/>
            <w:r w:rsidR="00460653" w:rsidRPr="00CF04DE">
              <w:rPr>
                <w:lang w:val="en-US"/>
              </w:rPr>
              <w:t xml:space="preserve"> </w:t>
            </w:r>
            <w:proofErr w:type="spellStart"/>
            <w:r w:rsidR="00460653" w:rsidRPr="00CF04DE">
              <w:rPr>
                <w:lang w:val="en-US"/>
              </w:rPr>
              <w:t>parte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de </w:t>
            </w:r>
            <w:proofErr w:type="spellStart"/>
            <w:r w:rsidR="00460653" w:rsidRPr="00CF04DE">
              <w:rPr>
                <w:lang w:val="en-US"/>
              </w:rPr>
              <w:t>lucrare</w:t>
            </w:r>
            <w:proofErr w:type="spellEnd"/>
            <w:r w:rsidR="00460653" w:rsidRPr="00CF04DE">
              <w:rPr>
                <w:lang w:val="en-US"/>
              </w:rPr>
              <w:t xml:space="preserve"> la </w:t>
            </w:r>
            <w:proofErr w:type="spellStart"/>
            <w:r w:rsidR="00460653" w:rsidRPr="00CF04DE">
              <w:rPr>
                <w:lang w:val="en-US"/>
              </w:rPr>
              <w:t>dispoziţia</w:t>
            </w:r>
            <w:proofErr w:type="spellEnd"/>
            <w:r w:rsidR="00460653" w:rsidRPr="00CF04DE">
              <w:rPr>
                <w:lang w:val="en-US"/>
              </w:rPr>
              <w:t xml:space="preserve"> </w:t>
            </w:r>
            <w:proofErr w:type="spellStart"/>
            <w:r w:rsidR="00460653" w:rsidRPr="00CF04DE">
              <w:rPr>
                <w:lang w:val="en-US"/>
              </w:rPr>
              <w:t>Beneficiarului</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reface </w:t>
            </w:r>
            <w:proofErr w:type="spellStart"/>
            <w:r w:rsidR="00460653" w:rsidRPr="00CF04DE">
              <w:rPr>
                <w:lang w:val="en-US"/>
              </w:rPr>
              <w:t>această</w:t>
            </w:r>
            <w:proofErr w:type="spellEnd"/>
            <w:r w:rsidR="00460653" w:rsidRPr="00CF04DE">
              <w:rPr>
                <w:lang w:val="en-US"/>
              </w:rPr>
              <w:t xml:space="preserve"> </w:t>
            </w:r>
            <w:proofErr w:type="spellStart"/>
            <w:r w:rsidR="00460653" w:rsidRPr="00CF04DE">
              <w:rPr>
                <w:lang w:val="en-US"/>
              </w:rPr>
              <w:t>parte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de </w:t>
            </w:r>
            <w:proofErr w:type="spellStart"/>
            <w:r w:rsidR="00460653" w:rsidRPr="00CF04DE">
              <w:rPr>
                <w:lang w:val="en-US"/>
              </w:rPr>
              <w:t>lucrare</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cazul</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se </w:t>
            </w:r>
            <w:proofErr w:type="spellStart"/>
            <w:r w:rsidR="00460653" w:rsidRPr="00CF04DE">
              <w:rPr>
                <w:lang w:val="en-US"/>
              </w:rPr>
              <w:t>constată</w:t>
            </w:r>
            <w:proofErr w:type="spellEnd"/>
            <w:r w:rsidR="00460653" w:rsidRPr="00CF04DE">
              <w:rPr>
                <w:lang w:val="en-US"/>
              </w:rPr>
              <w:t xml:space="preserve"> </w:t>
            </w:r>
            <w:proofErr w:type="spellStart"/>
            <w:r w:rsidR="00460653" w:rsidRPr="00CF04DE">
              <w:rPr>
                <w:lang w:val="en-US"/>
              </w:rPr>
              <w:t>că</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au fost de </w:t>
            </w:r>
            <w:proofErr w:type="spellStart"/>
            <w:r w:rsidR="00460653" w:rsidRPr="00CF04DE">
              <w:rPr>
                <w:lang w:val="en-US"/>
              </w:rPr>
              <w:t>calitate</w:t>
            </w:r>
            <w:proofErr w:type="spellEnd"/>
            <w:r w:rsidR="00460653" w:rsidRPr="00CF04DE">
              <w:rPr>
                <w:lang w:val="en-US"/>
              </w:rPr>
              <w:t xml:space="preserve"> </w:t>
            </w:r>
            <w:proofErr w:type="spellStart"/>
            <w:r w:rsidR="00460653" w:rsidRPr="00CF04DE">
              <w:rPr>
                <w:lang w:val="en-US"/>
              </w:rPr>
              <w:t>corespunzătoare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realizate</w:t>
            </w:r>
            <w:proofErr w:type="spellEnd"/>
            <w:r w:rsidR="00460653" w:rsidRPr="00CF04DE">
              <w:rPr>
                <w:lang w:val="en-US"/>
              </w:rPr>
              <w:t xml:space="preserve"> conform </w:t>
            </w:r>
            <w:proofErr w:type="spellStart"/>
            <w:r w:rsidR="00460653" w:rsidRPr="00CF04DE">
              <w:rPr>
                <w:lang w:val="en-US"/>
              </w:rPr>
              <w:t>documentaţiei</w:t>
            </w:r>
            <w:proofErr w:type="spellEnd"/>
            <w:r w:rsidR="00460653" w:rsidRPr="00CF04DE">
              <w:rPr>
                <w:lang w:val="en-US"/>
              </w:rPr>
              <w:t xml:space="preserve"> de </w:t>
            </w:r>
            <w:proofErr w:type="spellStart"/>
            <w:r w:rsidR="00460653" w:rsidRPr="00CF04DE">
              <w:rPr>
                <w:lang w:val="en-US"/>
              </w:rPr>
              <w:t>execuţie</w:t>
            </w:r>
            <w:proofErr w:type="spellEnd"/>
            <w:r w:rsidR="00460653" w:rsidRPr="00CF04DE">
              <w:rPr>
                <w:lang w:val="en-US"/>
              </w:rPr>
              <w:t xml:space="preserve">, </w:t>
            </w:r>
            <w:proofErr w:type="spellStart"/>
            <w:r w:rsidR="00460653" w:rsidRPr="00CF04DE">
              <w:rPr>
                <w:lang w:val="en-US"/>
              </w:rPr>
              <w:t>dezvelirea</w:t>
            </w:r>
            <w:proofErr w:type="spellEnd"/>
            <w:r w:rsidR="00460653" w:rsidRPr="00CF04DE">
              <w:rPr>
                <w:lang w:val="en-US"/>
              </w:rPr>
              <w:t xml:space="preserve">, </w:t>
            </w:r>
            <w:proofErr w:type="spellStart"/>
            <w:r w:rsidR="00460653" w:rsidRPr="00CF04DE">
              <w:rPr>
                <w:lang w:val="en-US"/>
              </w:rPr>
              <w:t>refacerea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repararea</w:t>
            </w:r>
            <w:proofErr w:type="spellEnd"/>
            <w:r w:rsidR="00460653" w:rsidRPr="00CF04DE">
              <w:rPr>
                <w:lang w:val="en-US"/>
              </w:rPr>
              <w:t xml:space="preserve"> </w:t>
            </w:r>
            <w:proofErr w:type="spellStart"/>
            <w:r w:rsidR="00460653" w:rsidRPr="00CF04DE">
              <w:rPr>
                <w:lang w:val="en-US"/>
              </w:rPr>
              <w:t>vor</w:t>
            </w:r>
            <w:proofErr w:type="spellEnd"/>
            <w:r w:rsidR="0001066E" w:rsidRPr="00CF04DE">
              <w:rPr>
                <w:lang w:val="en-US"/>
              </w:rPr>
              <w:t xml:space="preserve"> fi </w:t>
            </w:r>
            <w:proofErr w:type="spellStart"/>
            <w:r w:rsidR="0001066E" w:rsidRPr="00CF04DE">
              <w:rPr>
                <w:lang w:val="en-US"/>
              </w:rPr>
              <w:t>suportate</w:t>
            </w:r>
            <w:proofErr w:type="spellEnd"/>
            <w:r w:rsidR="0001066E" w:rsidRPr="00CF04DE">
              <w:rPr>
                <w:lang w:val="en-US"/>
              </w:rPr>
              <w:t xml:space="preserve"> de </w:t>
            </w:r>
            <w:proofErr w:type="spellStart"/>
            <w:r w:rsidR="0001066E" w:rsidRPr="00CF04DE">
              <w:rPr>
                <w:lang w:val="en-US"/>
              </w:rPr>
              <w:t>Beneficiar</w:t>
            </w:r>
            <w:proofErr w:type="spellEnd"/>
            <w:r w:rsidR="0001066E" w:rsidRPr="00CF04DE">
              <w:rPr>
                <w:lang w:val="en-US"/>
              </w:rPr>
              <w:t>,</w:t>
            </w:r>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w:t>
            </w:r>
            <w:proofErr w:type="spellEnd"/>
            <w:r w:rsidR="00460653" w:rsidRPr="00CF04DE">
              <w:rPr>
                <w:lang w:val="en-US"/>
              </w:rPr>
              <w:t xml:space="preserve"> </w:t>
            </w:r>
            <w:proofErr w:type="spellStart"/>
            <w:r w:rsidR="00460653" w:rsidRPr="00CF04DE">
              <w:rPr>
                <w:lang w:val="en-US"/>
              </w:rPr>
              <w:t>contrar</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
          <w:p w14:paraId="33EE48C7"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8.7. </w:t>
            </w:r>
            <w:proofErr w:type="spellStart"/>
            <w:r w:rsidR="00460653" w:rsidRPr="00CF04DE">
              <w:rPr>
                <w:lang w:val="en-US"/>
              </w:rPr>
              <w:t>Costurile</w:t>
            </w:r>
            <w:proofErr w:type="spellEnd"/>
            <w:r w:rsidR="00460653" w:rsidRPr="00CF04DE">
              <w:rPr>
                <w:lang w:val="en-US"/>
              </w:rPr>
              <w:t xml:space="preserve"> pentru </w:t>
            </w:r>
            <w:proofErr w:type="spellStart"/>
            <w:r w:rsidR="00460653" w:rsidRPr="00CF04DE">
              <w:rPr>
                <w:lang w:val="en-US"/>
              </w:rPr>
              <w:t>consumul</w:t>
            </w:r>
            <w:proofErr w:type="spellEnd"/>
            <w:r w:rsidR="00460653" w:rsidRPr="00CF04DE">
              <w:rPr>
                <w:lang w:val="en-US"/>
              </w:rPr>
              <w:t xml:space="preserve"> de </w:t>
            </w:r>
            <w:proofErr w:type="spellStart"/>
            <w:r w:rsidR="00460653" w:rsidRPr="00CF04DE">
              <w:rPr>
                <w:lang w:val="en-US"/>
              </w:rPr>
              <w:t>utilităţi</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cel</w:t>
            </w:r>
            <w:proofErr w:type="spellEnd"/>
            <w:r w:rsidR="00460653" w:rsidRPr="00CF04DE">
              <w:rPr>
                <w:lang w:val="en-US"/>
              </w:rPr>
              <w:t xml:space="preserve"> al </w:t>
            </w:r>
            <w:proofErr w:type="spellStart"/>
            <w:r w:rsidR="00460653" w:rsidRPr="00CF04DE">
              <w:rPr>
                <w:lang w:val="en-US"/>
              </w:rPr>
              <w:t>contoarelor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al </w:t>
            </w:r>
            <w:proofErr w:type="spellStart"/>
            <w:r w:rsidR="00460653" w:rsidRPr="00CF04DE">
              <w:rPr>
                <w:lang w:val="en-US"/>
              </w:rPr>
              <w:t>altor</w:t>
            </w:r>
            <w:proofErr w:type="spellEnd"/>
            <w:r w:rsidR="00460653" w:rsidRPr="00CF04DE">
              <w:rPr>
                <w:lang w:val="en-US"/>
              </w:rPr>
              <w:t xml:space="preserve"> </w:t>
            </w:r>
            <w:proofErr w:type="spellStart"/>
            <w:r w:rsidR="00460653" w:rsidRPr="00CF04DE">
              <w:rPr>
                <w:lang w:val="en-US"/>
              </w:rPr>
              <w:t>aparate</w:t>
            </w:r>
            <w:proofErr w:type="spellEnd"/>
            <w:r w:rsidR="00460653" w:rsidRPr="00CF04DE">
              <w:rPr>
                <w:lang w:val="en-US"/>
              </w:rPr>
              <w:t xml:space="preserve"> de </w:t>
            </w:r>
            <w:proofErr w:type="spellStart"/>
            <w:r w:rsidR="00460653" w:rsidRPr="00CF04DE">
              <w:rPr>
                <w:lang w:val="en-US"/>
              </w:rPr>
              <w:t>măsurat</w:t>
            </w:r>
            <w:proofErr w:type="spellEnd"/>
            <w:r w:rsidR="00460653" w:rsidRPr="00CF04DE">
              <w:rPr>
                <w:lang w:val="en-US"/>
              </w:rPr>
              <w:t xml:space="preserve"> se </w:t>
            </w:r>
            <w:proofErr w:type="spellStart"/>
            <w:r w:rsidR="00460653" w:rsidRPr="00CF04DE">
              <w:rPr>
                <w:lang w:val="en-US"/>
              </w:rPr>
              <w:t>suportă</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cazul</w:t>
            </w:r>
            <w:proofErr w:type="spellEnd"/>
            <w:r w:rsidR="00460653" w:rsidRPr="00CF04DE">
              <w:rPr>
                <w:lang w:val="en-US"/>
              </w:rPr>
              <w:t xml:space="preserve"> </w:t>
            </w:r>
            <w:proofErr w:type="spellStart"/>
            <w:r w:rsidR="00460653" w:rsidRPr="00CF04DE">
              <w:rPr>
                <w:lang w:val="en-US"/>
              </w:rPr>
              <w:t>mai</w:t>
            </w:r>
            <w:proofErr w:type="spellEnd"/>
            <w:r w:rsidR="00460653" w:rsidRPr="00CF04DE">
              <w:rPr>
                <w:lang w:val="en-US"/>
              </w:rPr>
              <w:t xml:space="preserve"> </w:t>
            </w:r>
            <w:proofErr w:type="spellStart"/>
            <w:r w:rsidR="00460653" w:rsidRPr="00CF04DE">
              <w:rPr>
                <w:lang w:val="en-US"/>
              </w:rPr>
              <w:t>multor</w:t>
            </w:r>
            <w:proofErr w:type="spellEnd"/>
            <w:r w:rsidR="00460653" w:rsidRPr="00CF04DE">
              <w:rPr>
                <w:lang w:val="en-US"/>
              </w:rPr>
              <w:t xml:space="preserve"> </w:t>
            </w:r>
            <w:proofErr w:type="spellStart"/>
            <w:r w:rsidR="00460653" w:rsidRPr="00CF04DE">
              <w:rPr>
                <w:lang w:val="en-US"/>
              </w:rPr>
              <w:t>antreprenori</w:t>
            </w:r>
            <w:proofErr w:type="spellEnd"/>
            <w:r w:rsidR="00460653" w:rsidRPr="00CF04DE">
              <w:rPr>
                <w:lang w:val="en-US"/>
              </w:rPr>
              <w:t xml:space="preserve">, </w:t>
            </w:r>
            <w:proofErr w:type="spellStart"/>
            <w:r w:rsidR="00460653" w:rsidRPr="00CF04DE">
              <w:rPr>
                <w:lang w:val="en-US"/>
              </w:rPr>
              <w:t>costurile</w:t>
            </w:r>
            <w:proofErr w:type="spellEnd"/>
            <w:r w:rsidR="00460653" w:rsidRPr="00CF04DE">
              <w:rPr>
                <w:lang w:val="en-US"/>
              </w:rPr>
              <w:t xml:space="preserve"> se </w:t>
            </w:r>
            <w:proofErr w:type="spellStart"/>
            <w:r w:rsidR="00460653" w:rsidRPr="00CF04DE">
              <w:rPr>
                <w:lang w:val="en-US"/>
              </w:rPr>
              <w:t>suportă</w:t>
            </w:r>
            <w:proofErr w:type="spellEnd"/>
            <w:r w:rsidR="00460653" w:rsidRPr="00CF04DE">
              <w:rPr>
                <w:lang w:val="en-US"/>
              </w:rPr>
              <w:t xml:space="preserve"> </w:t>
            </w:r>
            <w:proofErr w:type="spellStart"/>
            <w:r w:rsidR="00460653" w:rsidRPr="00CF04DE">
              <w:rPr>
                <w:lang w:val="en-US"/>
              </w:rPr>
              <w:t>proporţional</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aceştia</w:t>
            </w:r>
            <w:proofErr w:type="spellEnd"/>
            <w:r w:rsidR="00460653" w:rsidRPr="00CF04DE">
              <w:rPr>
                <w:lang w:val="en-US"/>
              </w:rPr>
              <w:t xml:space="preserve">. </w:t>
            </w:r>
          </w:p>
          <w:p w14:paraId="576AD687"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8.8. </w:t>
            </w:r>
            <w:proofErr w:type="spellStart"/>
            <w:r w:rsidR="00460653" w:rsidRPr="00CF04DE">
              <w:rPr>
                <w:lang w:val="en-US"/>
              </w:rPr>
              <w:t>Lucrările</w:t>
            </w:r>
            <w:proofErr w:type="spellEnd"/>
            <w:r w:rsidR="00460653" w:rsidRPr="00CF04DE">
              <w:rPr>
                <w:lang w:val="en-US"/>
              </w:rPr>
              <w:t xml:space="preserve"> </w:t>
            </w:r>
            <w:proofErr w:type="spellStart"/>
            <w:r w:rsidR="00460653" w:rsidRPr="00CF04DE">
              <w:rPr>
                <w:lang w:val="en-US"/>
              </w:rPr>
              <w:t>executate</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afara</w:t>
            </w:r>
            <w:proofErr w:type="spellEnd"/>
            <w:r w:rsidR="00460653" w:rsidRPr="00CF04DE">
              <w:rPr>
                <w:lang w:val="en-US"/>
              </w:rPr>
              <w:t xml:space="preserve"> </w:t>
            </w:r>
            <w:proofErr w:type="spellStart"/>
            <w:r w:rsidR="00460653" w:rsidRPr="00CF04DE">
              <w:rPr>
                <w:lang w:val="en-US"/>
              </w:rPr>
              <w:t>celor</w:t>
            </w:r>
            <w:proofErr w:type="spellEnd"/>
            <w:r w:rsidR="00460653" w:rsidRPr="00CF04DE">
              <w:rPr>
                <w:lang w:val="en-US"/>
              </w:rPr>
              <w:t xml:space="preserve"> </w:t>
            </w:r>
            <w:proofErr w:type="spellStart"/>
            <w:r w:rsidR="00460653" w:rsidRPr="00CF04DE">
              <w:rPr>
                <w:lang w:val="en-US"/>
              </w:rPr>
              <w:t>prevăzute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contract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fără</w:t>
            </w:r>
            <w:proofErr w:type="spellEnd"/>
            <w:r w:rsidR="00460653" w:rsidRPr="00CF04DE">
              <w:rPr>
                <w:lang w:val="en-US"/>
              </w:rPr>
              <w:t xml:space="preserve"> </w:t>
            </w:r>
            <w:proofErr w:type="spellStart"/>
            <w:r w:rsidR="00460653" w:rsidRPr="00CF04DE">
              <w:rPr>
                <w:lang w:val="en-US"/>
              </w:rPr>
              <w:t>dis</w:t>
            </w:r>
            <w:r w:rsidR="00183D79" w:rsidRPr="00CF04DE">
              <w:rPr>
                <w:lang w:val="en-US"/>
              </w:rPr>
              <w:t>poziţia</w:t>
            </w:r>
            <w:proofErr w:type="spellEnd"/>
            <w:r w:rsidR="00183D79" w:rsidRPr="00CF04DE">
              <w:rPr>
                <w:lang w:val="en-US"/>
              </w:rPr>
              <w:t xml:space="preserve"> </w:t>
            </w:r>
            <w:proofErr w:type="spellStart"/>
            <w:r w:rsidR="00183D79" w:rsidRPr="00CF04DE">
              <w:rPr>
                <w:lang w:val="en-US"/>
              </w:rPr>
              <w:t>Beneficiarului</w:t>
            </w:r>
            <w:proofErr w:type="spellEnd"/>
            <w:r w:rsidR="00183D79" w:rsidRPr="00CF04DE">
              <w:rPr>
                <w:lang w:val="en-US"/>
              </w:rPr>
              <w:t xml:space="preserve">, precum </w:t>
            </w:r>
            <w:proofErr w:type="spellStart"/>
            <w:r w:rsidR="00183D79" w:rsidRPr="00CF04DE">
              <w:rPr>
                <w:lang w:val="en-US"/>
              </w:rPr>
              <w:t>ș</w:t>
            </w:r>
            <w:r w:rsidR="00460653" w:rsidRPr="00CF04DE">
              <w:rPr>
                <w:lang w:val="en-US"/>
              </w:rPr>
              <w:t>i</w:t>
            </w:r>
            <w:proofErr w:type="spellEnd"/>
            <w:r w:rsidR="00460653" w:rsidRPr="00CF04DE">
              <w:rPr>
                <w:lang w:val="en-US"/>
              </w:rPr>
              <w:t xml:space="preserve"> </w:t>
            </w:r>
            <w:proofErr w:type="spellStart"/>
            <w:r w:rsidR="00460653" w:rsidRPr="00CF04DE">
              <w:rPr>
                <w:lang w:val="en-US"/>
              </w:rPr>
              <w:t>cele</w:t>
            </w:r>
            <w:proofErr w:type="spellEnd"/>
            <w:r w:rsidR="00460653" w:rsidRPr="00CF04DE">
              <w:rPr>
                <w:lang w:val="en-US"/>
              </w:rPr>
              <w:t xml:space="preserve"> care nu </w:t>
            </w:r>
            <w:proofErr w:type="spellStart"/>
            <w:r w:rsidR="00460653" w:rsidRPr="00CF04DE">
              <w:rPr>
                <w:lang w:val="en-US"/>
              </w:rPr>
              <w:t>respectă</w:t>
            </w:r>
            <w:proofErr w:type="spellEnd"/>
            <w:r w:rsidR="00460653" w:rsidRPr="00CF04DE">
              <w:rPr>
                <w:lang w:val="en-US"/>
              </w:rPr>
              <w:t xml:space="preserve"> </w:t>
            </w:r>
            <w:proofErr w:type="spellStart"/>
            <w:r w:rsidR="00460653" w:rsidRPr="00CF04DE">
              <w:rPr>
                <w:lang w:val="en-US"/>
              </w:rPr>
              <w:t>prevederile</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fără</w:t>
            </w:r>
            <w:proofErr w:type="spellEnd"/>
            <w:r w:rsidR="00460653" w:rsidRPr="00CF04DE">
              <w:rPr>
                <w:lang w:val="en-US"/>
              </w:rPr>
              <w:t xml:space="preserve"> </w:t>
            </w:r>
            <w:proofErr w:type="gramStart"/>
            <w:r w:rsidR="00460653" w:rsidRPr="00CF04DE">
              <w:rPr>
                <w:lang w:val="en-US"/>
              </w:rPr>
              <w:t>a</w:t>
            </w:r>
            <w:proofErr w:type="gramEnd"/>
            <w:r w:rsidR="00460653" w:rsidRPr="00CF04DE">
              <w:rPr>
                <w:lang w:val="en-US"/>
              </w:rPr>
              <w:t xml:space="preserve"> </w:t>
            </w:r>
            <w:proofErr w:type="spellStart"/>
            <w:r w:rsidR="00460653" w:rsidRPr="00CF04DE">
              <w:rPr>
                <w:lang w:val="en-US"/>
              </w:rPr>
              <w:t>exista</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acest</w:t>
            </w:r>
            <w:proofErr w:type="spellEnd"/>
            <w:r w:rsidR="00460653" w:rsidRPr="00CF04DE">
              <w:rPr>
                <w:lang w:val="en-US"/>
              </w:rPr>
              <w:t xml:space="preserve"> </w:t>
            </w:r>
            <w:proofErr w:type="spellStart"/>
            <w:r w:rsidR="00460653" w:rsidRPr="00CF04DE">
              <w:rPr>
                <w:lang w:val="en-US"/>
              </w:rPr>
              <w:t>sens</w:t>
            </w:r>
            <w:proofErr w:type="spellEnd"/>
            <w:r w:rsidR="00460653" w:rsidRPr="00CF04DE">
              <w:rPr>
                <w:lang w:val="en-US"/>
              </w:rPr>
              <w:t xml:space="preserve"> o </w:t>
            </w:r>
            <w:proofErr w:type="spellStart"/>
            <w:r w:rsidR="00460653" w:rsidRPr="00CF04DE">
              <w:rPr>
                <w:lang w:val="en-US"/>
              </w:rPr>
              <w:t>dispoziţie</w:t>
            </w:r>
            <w:proofErr w:type="spellEnd"/>
            <w:r w:rsidR="00460653" w:rsidRPr="00CF04DE">
              <w:rPr>
                <w:lang w:val="en-US"/>
              </w:rPr>
              <w:t xml:space="preserve"> </w:t>
            </w:r>
            <w:proofErr w:type="spellStart"/>
            <w:r w:rsidR="00460653" w:rsidRPr="00CF04DE">
              <w:rPr>
                <w:lang w:val="en-US"/>
              </w:rPr>
              <w:t>expresă</w:t>
            </w:r>
            <w:proofErr w:type="spellEnd"/>
            <w:r w:rsidR="00460653" w:rsidRPr="00CF04DE">
              <w:rPr>
                <w:lang w:val="en-US"/>
              </w:rPr>
              <w:t xml:space="preserve"> a </w:t>
            </w:r>
            <w:proofErr w:type="spellStart"/>
            <w:r w:rsidR="00460653" w:rsidRPr="00CF04DE">
              <w:rPr>
                <w:lang w:val="en-US"/>
              </w:rPr>
              <w:t>Beneficiarului</w:t>
            </w:r>
            <w:proofErr w:type="spellEnd"/>
            <w:r w:rsidR="00460653" w:rsidRPr="00CF04DE">
              <w:rPr>
                <w:lang w:val="en-US"/>
              </w:rPr>
              <w:t xml:space="preserve">, nu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plătite</w:t>
            </w:r>
            <w:proofErr w:type="spellEnd"/>
            <w:r w:rsidR="00460653" w:rsidRPr="00CF04DE">
              <w:rPr>
                <w:lang w:val="en-US"/>
              </w:rPr>
              <w:t xml:space="preserve"> </w:t>
            </w:r>
            <w:proofErr w:type="spellStart"/>
            <w:r w:rsidR="00460653" w:rsidRPr="00CF04DE">
              <w:rPr>
                <w:lang w:val="en-US"/>
              </w:rPr>
              <w:t>Antreprenorului</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trebuie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înlăture</w:t>
            </w:r>
            <w:proofErr w:type="spellEnd"/>
            <w:r w:rsidR="00460653" w:rsidRPr="00CF04DE">
              <w:rPr>
                <w:lang w:val="en-US"/>
              </w:rPr>
              <w:t xml:space="preserve"> </w:t>
            </w:r>
            <w:proofErr w:type="spellStart"/>
            <w:r w:rsidR="00460653" w:rsidRPr="00CF04DE">
              <w:rPr>
                <w:lang w:val="en-US"/>
              </w:rPr>
              <w:t>aceste</w:t>
            </w:r>
            <w:proofErr w:type="spellEnd"/>
            <w:r w:rsidR="00460653" w:rsidRPr="00CF04DE">
              <w:rPr>
                <w:lang w:val="en-US"/>
              </w:rPr>
              <w:t xml:space="preserve"> </w:t>
            </w:r>
            <w:proofErr w:type="spellStart"/>
            <w:r w:rsidR="00460653" w:rsidRPr="00CF04DE">
              <w:rPr>
                <w:lang w:val="en-US"/>
              </w:rPr>
              <w:t>lucrări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termenul</w:t>
            </w:r>
            <w:proofErr w:type="spellEnd"/>
            <w:r w:rsidR="00460653" w:rsidRPr="00CF04DE">
              <w:rPr>
                <w:lang w:val="en-US"/>
              </w:rPr>
              <w:t xml:space="preserve"> </w:t>
            </w:r>
            <w:proofErr w:type="spellStart"/>
            <w:r w:rsidR="00460653" w:rsidRPr="00CF04DE">
              <w:rPr>
                <w:lang w:val="en-US"/>
              </w:rPr>
              <w:t>stabilit</w:t>
            </w:r>
            <w:proofErr w:type="spellEnd"/>
            <w:r w:rsidR="00460653" w:rsidRPr="00CF04DE">
              <w:rPr>
                <w:lang w:val="en-US"/>
              </w:rPr>
              <w:t xml:space="preserve"> cu </w:t>
            </w:r>
            <w:proofErr w:type="spellStart"/>
            <w:r w:rsidR="00460653" w:rsidRPr="00CF04DE">
              <w:rPr>
                <w:lang w:val="en-US"/>
              </w:rPr>
              <w:t>Beneficiarul</w:t>
            </w:r>
            <w:proofErr w:type="spellEnd"/>
            <w:r w:rsidR="00460653" w:rsidRPr="00CF04DE">
              <w:rPr>
                <w:lang w:val="en-US"/>
              </w:rPr>
              <w:t xml:space="preserve">. De </w:t>
            </w:r>
            <w:proofErr w:type="spellStart"/>
            <w:r w:rsidR="00460653" w:rsidRPr="00CF04DE">
              <w:rPr>
                <w:lang w:val="en-US"/>
              </w:rPr>
              <w:t>asemenea</w:t>
            </w:r>
            <w:proofErr w:type="spellEnd"/>
            <w:r w:rsidR="00460653" w:rsidRPr="00CF04DE">
              <w:rPr>
                <w:lang w:val="en-US"/>
              </w:rPr>
              <w:t xml:space="preserve">, el </w:t>
            </w:r>
            <w:proofErr w:type="spellStart"/>
            <w:r w:rsidR="00460653" w:rsidRPr="00CF04DE">
              <w:rPr>
                <w:lang w:val="en-US"/>
              </w:rPr>
              <w:t>răspunde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faţa</w:t>
            </w:r>
            <w:proofErr w:type="spellEnd"/>
            <w:r w:rsidR="00460653" w:rsidRPr="00CF04DE">
              <w:rPr>
                <w:lang w:val="en-US"/>
              </w:rPr>
              <w:t xml:space="preserve"> </w:t>
            </w:r>
            <w:proofErr w:type="spellStart"/>
            <w:r w:rsidR="00460653" w:rsidRPr="00CF04DE">
              <w:rPr>
                <w:lang w:val="en-US"/>
              </w:rPr>
              <w:t>Beneficiarului</w:t>
            </w:r>
            <w:proofErr w:type="spellEnd"/>
            <w:r w:rsidR="00460653" w:rsidRPr="00CF04DE">
              <w:rPr>
                <w:lang w:val="en-US"/>
              </w:rPr>
              <w:t xml:space="preserve"> de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pagubele</w:t>
            </w:r>
            <w:proofErr w:type="spellEnd"/>
            <w:r w:rsidR="00460653" w:rsidRPr="00CF04DE">
              <w:rPr>
                <w:lang w:val="en-US"/>
              </w:rPr>
              <w:t xml:space="preserve"> pe care le-a </w:t>
            </w:r>
            <w:proofErr w:type="spellStart"/>
            <w:r w:rsidR="00460653" w:rsidRPr="00CF04DE">
              <w:rPr>
                <w:lang w:val="en-US"/>
              </w:rPr>
              <w:t>provocat</w:t>
            </w:r>
            <w:proofErr w:type="spellEnd"/>
            <w:r w:rsidR="00460653" w:rsidRPr="00CF04DE">
              <w:rPr>
                <w:lang w:val="en-US"/>
              </w:rPr>
              <w:t xml:space="preserve"> </w:t>
            </w:r>
            <w:proofErr w:type="spellStart"/>
            <w:r w:rsidR="00460653" w:rsidRPr="00CF04DE">
              <w:rPr>
                <w:lang w:val="en-US"/>
              </w:rPr>
              <w:t>acestuia</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respective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plătite</w:t>
            </w:r>
            <w:proofErr w:type="spellEnd"/>
            <w:r w:rsidR="00460653" w:rsidRPr="00CF04DE">
              <w:rPr>
                <w:lang w:val="en-US"/>
              </w:rPr>
              <w:t xml:space="preserve"> </w:t>
            </w:r>
            <w:proofErr w:type="spellStart"/>
            <w:r w:rsidR="00460653" w:rsidRPr="00CF04DE">
              <w:rPr>
                <w:lang w:val="en-US"/>
              </w:rPr>
              <w:t>Antreprenorului</w:t>
            </w:r>
            <w:proofErr w:type="spellEnd"/>
            <w:r w:rsidR="00460653" w:rsidRPr="00CF04DE">
              <w:rPr>
                <w:lang w:val="en-US"/>
              </w:rPr>
              <w:t xml:space="preserve"> </w:t>
            </w:r>
            <w:proofErr w:type="spellStart"/>
            <w:r w:rsidR="00460653" w:rsidRPr="00CF04DE">
              <w:rPr>
                <w:lang w:val="en-US"/>
              </w:rPr>
              <w:t>numai</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se </w:t>
            </w:r>
            <w:proofErr w:type="spellStart"/>
            <w:r w:rsidR="00460653" w:rsidRPr="00CF04DE">
              <w:rPr>
                <w:lang w:val="en-US"/>
              </w:rPr>
              <w:t>dovedesc</w:t>
            </w:r>
            <w:proofErr w:type="spellEnd"/>
            <w:r w:rsidR="00460653" w:rsidRPr="00CF04DE">
              <w:rPr>
                <w:lang w:val="en-US"/>
              </w:rPr>
              <w:t xml:space="preserve"> a fi </w:t>
            </w:r>
            <w:proofErr w:type="spellStart"/>
            <w:r w:rsidR="00460653" w:rsidRPr="00CF04DE">
              <w:rPr>
                <w:lang w:val="en-US"/>
              </w:rPr>
              <w:t>necesare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se </w:t>
            </w:r>
            <w:proofErr w:type="spellStart"/>
            <w:r w:rsidR="00460653" w:rsidRPr="00CF04DE">
              <w:rPr>
                <w:lang w:val="en-US"/>
              </w:rPr>
              <w:t>presupune</w:t>
            </w:r>
            <w:proofErr w:type="spellEnd"/>
            <w:r w:rsidR="00460653" w:rsidRPr="00CF04DE">
              <w:rPr>
                <w:lang w:val="en-US"/>
              </w:rPr>
              <w:t xml:space="preserve"> </w:t>
            </w:r>
            <w:proofErr w:type="spellStart"/>
            <w:r w:rsidR="00460653" w:rsidRPr="00CF04DE">
              <w:rPr>
                <w:lang w:val="en-US"/>
              </w:rPr>
              <w:t>că</w:t>
            </w:r>
            <w:proofErr w:type="spellEnd"/>
            <w:r w:rsidR="00460653" w:rsidRPr="00CF04DE">
              <w:rPr>
                <w:lang w:val="en-US"/>
              </w:rPr>
              <w:t xml:space="preserve"> </w:t>
            </w:r>
            <w:proofErr w:type="spellStart"/>
            <w:r w:rsidR="00460653" w:rsidRPr="00CF04DE">
              <w:rPr>
                <w:lang w:val="en-US"/>
              </w:rPr>
              <w:t>ele</w:t>
            </w:r>
            <w:proofErr w:type="spellEnd"/>
            <w:r w:rsidR="00460653" w:rsidRPr="00CF04DE">
              <w:rPr>
                <w:lang w:val="en-US"/>
              </w:rPr>
              <w:t xml:space="preserve"> </w:t>
            </w:r>
            <w:proofErr w:type="spellStart"/>
            <w:r w:rsidR="00460653" w:rsidRPr="00CF04DE">
              <w:rPr>
                <w:lang w:val="en-US"/>
              </w:rPr>
              <w:t>corespund</w:t>
            </w:r>
            <w:proofErr w:type="spellEnd"/>
            <w:r w:rsidR="00460653" w:rsidRPr="00CF04DE">
              <w:rPr>
                <w:lang w:val="en-US"/>
              </w:rPr>
              <w:t xml:space="preserve"> </w:t>
            </w:r>
            <w:proofErr w:type="spellStart"/>
            <w:r w:rsidR="00460653" w:rsidRPr="00CF04DE">
              <w:rPr>
                <w:lang w:val="en-US"/>
              </w:rPr>
              <w:t>voinţei</w:t>
            </w:r>
            <w:proofErr w:type="spellEnd"/>
            <w:r w:rsidR="00460653" w:rsidRPr="00CF04DE">
              <w:rPr>
                <w:lang w:val="en-US"/>
              </w:rPr>
              <w:t xml:space="preserve"> </w:t>
            </w:r>
            <w:proofErr w:type="spellStart"/>
            <w:r w:rsidR="00460653" w:rsidRPr="00CF04DE">
              <w:rPr>
                <w:lang w:val="en-US"/>
              </w:rPr>
              <w:t>Beneficiarului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care </w:t>
            </w:r>
            <w:proofErr w:type="spellStart"/>
            <w:r w:rsidR="00460653" w:rsidRPr="00CF04DE">
              <w:rPr>
                <w:lang w:val="en-US"/>
              </w:rPr>
              <w:t>caz</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notificate</w:t>
            </w:r>
            <w:proofErr w:type="spellEnd"/>
            <w:r w:rsidR="00460653" w:rsidRPr="00CF04DE">
              <w:rPr>
                <w:lang w:val="en-US"/>
              </w:rPr>
              <w:t xml:space="preserve"> </w:t>
            </w:r>
            <w:proofErr w:type="spellStart"/>
            <w:r w:rsidR="00460653" w:rsidRPr="00CF04DE">
              <w:rPr>
                <w:lang w:val="en-US"/>
              </w:rPr>
              <w:t>imediat</w:t>
            </w:r>
            <w:proofErr w:type="spellEnd"/>
            <w:r w:rsidR="00460653" w:rsidRPr="00CF04DE">
              <w:rPr>
                <w:lang w:val="en-US"/>
              </w:rPr>
              <w:t xml:space="preserve">. </w:t>
            </w:r>
          </w:p>
          <w:p w14:paraId="38B4E9E3" w14:textId="77777777" w:rsidR="00460653" w:rsidRPr="00CF04DE" w:rsidRDefault="00D05A94" w:rsidP="00A868A2">
            <w:pPr>
              <w:pStyle w:val="af2"/>
              <w:numPr>
                <w:ilvl w:val="1"/>
                <w:numId w:val="16"/>
              </w:numPr>
              <w:tabs>
                <w:tab w:val="left" w:pos="284"/>
                <w:tab w:val="left" w:pos="426"/>
              </w:tabs>
              <w:spacing w:line="276" w:lineRule="auto"/>
              <w:ind w:left="0" w:hanging="425"/>
              <w:rPr>
                <w:lang w:val="en-US"/>
              </w:rPr>
            </w:pPr>
            <w:r w:rsidRPr="00CF04DE">
              <w:rPr>
                <w:lang w:val="en-US"/>
              </w:rPr>
              <w:t xml:space="preserve">8.9. </w:t>
            </w:r>
            <w:proofErr w:type="spellStart"/>
            <w:r w:rsidR="00460653" w:rsidRPr="00CF04DE">
              <w:rPr>
                <w:lang w:val="en-US"/>
              </w:rPr>
              <w:t>Lucrările</w:t>
            </w:r>
            <w:proofErr w:type="spellEnd"/>
            <w:r w:rsidR="00460653" w:rsidRPr="00CF04DE">
              <w:rPr>
                <w:lang w:val="en-US"/>
              </w:rPr>
              <w:t xml:space="preserve"> </w:t>
            </w:r>
            <w:proofErr w:type="spellStart"/>
            <w:r w:rsidR="00460653" w:rsidRPr="00CF04DE">
              <w:rPr>
                <w:lang w:val="en-US"/>
              </w:rPr>
              <w:t>încep</w:t>
            </w:r>
            <w:proofErr w:type="spellEnd"/>
            <w:r w:rsidR="00460653" w:rsidRPr="00CF04DE">
              <w:rPr>
                <w:lang w:val="en-US"/>
              </w:rPr>
              <w:t xml:space="preserve"> </w:t>
            </w:r>
            <w:proofErr w:type="spellStart"/>
            <w:r w:rsidR="00460653" w:rsidRPr="00CF04DE">
              <w:rPr>
                <w:lang w:val="en-US"/>
              </w:rPr>
              <w:t>după</w:t>
            </w:r>
            <w:proofErr w:type="spellEnd"/>
            <w:r w:rsidR="00460653" w:rsidRPr="00CF04DE">
              <w:rPr>
                <w:lang w:val="en-US"/>
              </w:rPr>
              <w:t xml:space="preserve"> </w:t>
            </w:r>
            <w:proofErr w:type="gramStart"/>
            <w:r w:rsidR="00684D44" w:rsidRPr="00CF04DE">
              <w:rPr>
                <w:lang w:val="en-US"/>
              </w:rPr>
              <w:t>…..</w:t>
            </w:r>
            <w:proofErr w:type="gramEnd"/>
            <w:r w:rsidR="00460653" w:rsidRPr="00CF04DE">
              <w:rPr>
                <w:lang w:val="en-US"/>
              </w:rPr>
              <w:t xml:space="preserve"> </w:t>
            </w:r>
            <w:proofErr w:type="spellStart"/>
            <w:r w:rsidR="00460653" w:rsidRPr="00CF04DE">
              <w:rPr>
                <w:lang w:val="en-US"/>
              </w:rPr>
              <w:t>zile</w:t>
            </w:r>
            <w:proofErr w:type="spellEnd"/>
            <w:r w:rsidR="00460653" w:rsidRPr="00CF04DE">
              <w:rPr>
                <w:lang w:val="en-US"/>
              </w:rPr>
              <w:t xml:space="preserve"> de la </w:t>
            </w:r>
            <w:proofErr w:type="spellStart"/>
            <w:r w:rsidR="00460653" w:rsidRPr="00CF04DE">
              <w:rPr>
                <w:lang w:val="en-US"/>
              </w:rPr>
              <w:t>semnarea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înregistrarea</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modul</w:t>
            </w:r>
            <w:proofErr w:type="spellEnd"/>
            <w:r w:rsidR="00460653" w:rsidRPr="00CF04DE">
              <w:rPr>
                <w:lang w:val="en-US"/>
              </w:rPr>
              <w:t xml:space="preserve"> </w:t>
            </w:r>
            <w:proofErr w:type="spellStart"/>
            <w:r w:rsidR="00460653" w:rsidRPr="00CF04DE">
              <w:rPr>
                <w:lang w:val="en-US"/>
              </w:rPr>
              <w:t>corespunzător</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primirea</w:t>
            </w:r>
            <w:proofErr w:type="spellEnd"/>
            <w:r w:rsidR="00460653" w:rsidRPr="00CF04DE">
              <w:rPr>
                <w:lang w:val="en-US"/>
              </w:rPr>
              <w:t xml:space="preserve"> </w:t>
            </w:r>
            <w:proofErr w:type="spellStart"/>
            <w:r w:rsidR="00460653" w:rsidRPr="00CF04DE">
              <w:rPr>
                <w:lang w:val="en-US"/>
              </w:rPr>
              <w:t>ordinului</w:t>
            </w:r>
            <w:proofErr w:type="spellEnd"/>
            <w:r w:rsidR="00460653" w:rsidRPr="00CF04DE">
              <w:rPr>
                <w:lang w:val="en-US"/>
              </w:rPr>
              <w:t xml:space="preserve"> de </w:t>
            </w:r>
            <w:proofErr w:type="spellStart"/>
            <w:r w:rsidR="00460653" w:rsidRPr="00CF04DE">
              <w:rPr>
                <w:lang w:val="en-US"/>
              </w:rPr>
              <w:t>execuţie</w:t>
            </w:r>
            <w:proofErr w:type="spellEnd"/>
            <w:r w:rsidR="00460653" w:rsidRPr="00CF04DE">
              <w:rPr>
                <w:lang w:val="en-US"/>
              </w:rPr>
              <w:t>.</w:t>
            </w:r>
          </w:p>
          <w:p w14:paraId="0F7D7213" w14:textId="77777777" w:rsidR="00460653" w:rsidRPr="00CF04DE"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A868A2">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CF04DE" w:rsidRDefault="00D83EE1" w:rsidP="00A868A2">
            <w:pPr>
              <w:pStyle w:val="af2"/>
              <w:numPr>
                <w:ilvl w:val="1"/>
                <w:numId w:val="16"/>
              </w:numPr>
              <w:tabs>
                <w:tab w:val="left" w:pos="567"/>
              </w:tabs>
              <w:spacing w:line="276" w:lineRule="auto"/>
              <w:ind w:left="0" w:hanging="567"/>
              <w:rPr>
                <w:lang w:val="en-US"/>
              </w:rPr>
            </w:pPr>
            <w:r w:rsidRPr="00CF04DE">
              <w:rPr>
                <w:lang w:val="en-US"/>
              </w:rPr>
              <w:t xml:space="preserve">9.1. </w:t>
            </w:r>
            <w:proofErr w:type="spellStart"/>
            <w:r w:rsidR="00460653" w:rsidRPr="00CF04DE">
              <w:rPr>
                <w:lang w:val="en-US"/>
              </w:rPr>
              <w:t>Perioada</w:t>
            </w:r>
            <w:proofErr w:type="spellEnd"/>
            <w:r w:rsidR="00460653" w:rsidRPr="00CF04DE">
              <w:rPr>
                <w:lang w:val="en-US"/>
              </w:rPr>
              <w:t xml:space="preserve"> de </w:t>
            </w:r>
            <w:proofErr w:type="spellStart"/>
            <w:r w:rsidR="00460653" w:rsidRPr="00CF04DE">
              <w:rPr>
                <w:lang w:val="en-US"/>
              </w:rPr>
              <w:t>garanţie</w:t>
            </w:r>
            <w:proofErr w:type="spellEnd"/>
            <w:r w:rsidR="00460653" w:rsidRPr="00CF04DE">
              <w:rPr>
                <w:lang w:val="en-US"/>
              </w:rPr>
              <w:t xml:space="preserve"> pentru </w:t>
            </w:r>
            <w:proofErr w:type="spellStart"/>
            <w:r w:rsidR="00460653" w:rsidRPr="00CF04DE">
              <w:rPr>
                <w:lang w:val="en-US"/>
              </w:rPr>
              <w:t>lucrărieste</w:t>
            </w:r>
            <w:proofErr w:type="spellEnd"/>
            <w:r w:rsidR="00460653" w:rsidRPr="00CF04DE">
              <w:rPr>
                <w:lang w:val="en-US"/>
              </w:rPr>
              <w:t xml:space="preserve"> </w:t>
            </w:r>
            <w:proofErr w:type="gramStart"/>
            <w:r w:rsidR="00460653" w:rsidRPr="00CF04DE">
              <w:rPr>
                <w:lang w:val="en-US"/>
              </w:rPr>
              <w:t xml:space="preserve">de  </w:t>
            </w:r>
            <w:r w:rsidR="00D379F6" w:rsidRPr="00CF04DE">
              <w:rPr>
                <w:b/>
                <w:lang w:val="en-US"/>
              </w:rPr>
              <w:t>_</w:t>
            </w:r>
            <w:proofErr w:type="gramEnd"/>
            <w:r w:rsidR="00D379F6" w:rsidRPr="00CF04DE">
              <w:rPr>
                <w:b/>
                <w:lang w:val="en-US"/>
              </w:rPr>
              <w:t>__</w:t>
            </w:r>
            <w:r w:rsidR="00460653" w:rsidRPr="00CF04DE">
              <w:rPr>
                <w:lang w:val="en-US"/>
              </w:rPr>
              <w:t xml:space="preserve"> ani. </w:t>
            </w:r>
          </w:p>
          <w:p w14:paraId="1CEFAD7D" w14:textId="77777777" w:rsidR="00460653" w:rsidRPr="00CF04DE" w:rsidRDefault="00D83EE1" w:rsidP="00A868A2">
            <w:pPr>
              <w:pStyle w:val="af2"/>
              <w:numPr>
                <w:ilvl w:val="1"/>
                <w:numId w:val="16"/>
              </w:numPr>
              <w:tabs>
                <w:tab w:val="left" w:pos="567"/>
              </w:tabs>
              <w:spacing w:line="276" w:lineRule="auto"/>
              <w:ind w:left="0" w:hanging="567"/>
              <w:rPr>
                <w:lang w:val="en-US"/>
              </w:rPr>
            </w:pPr>
            <w:r w:rsidRPr="00CF04DE">
              <w:rPr>
                <w:lang w:val="en-US"/>
              </w:rPr>
              <w:t xml:space="preserve">9.2. </w:t>
            </w:r>
            <w:proofErr w:type="spellStart"/>
            <w:r w:rsidR="00460653" w:rsidRPr="00CF04DE">
              <w:rPr>
                <w:lang w:val="en-US"/>
              </w:rPr>
              <w:t>Perioada</w:t>
            </w:r>
            <w:proofErr w:type="spellEnd"/>
            <w:r w:rsidR="00460653" w:rsidRPr="00CF04DE">
              <w:rPr>
                <w:lang w:val="en-US"/>
              </w:rPr>
              <w:t xml:space="preserve"> de </w:t>
            </w:r>
            <w:proofErr w:type="spellStart"/>
            <w:r w:rsidR="00460653" w:rsidRPr="00CF04DE">
              <w:rPr>
                <w:lang w:val="en-US"/>
              </w:rPr>
              <w:t>garanţie</w:t>
            </w:r>
            <w:proofErr w:type="spellEnd"/>
            <w:r w:rsidR="00460653" w:rsidRPr="00CF04DE">
              <w:rPr>
                <w:lang w:val="en-US"/>
              </w:rPr>
              <w:t xml:space="preserve"> </w:t>
            </w:r>
            <w:proofErr w:type="spellStart"/>
            <w:r w:rsidRPr="00CF04DE">
              <w:rPr>
                <w:lang w:val="en-US"/>
              </w:rPr>
              <w:t>începe</w:t>
            </w:r>
            <w:proofErr w:type="spellEnd"/>
            <w:r w:rsidR="00460653" w:rsidRPr="00CF04DE">
              <w:rPr>
                <w:lang w:val="en-US"/>
              </w:rPr>
              <w:t xml:space="preserve"> de la data </w:t>
            </w:r>
            <w:proofErr w:type="spellStart"/>
            <w:r w:rsidR="00460653" w:rsidRPr="00CF04DE">
              <w:rPr>
                <w:lang w:val="en-US"/>
              </w:rPr>
              <w:t>recepţiei</w:t>
            </w:r>
            <w:proofErr w:type="spellEnd"/>
            <w:r w:rsidR="00460653" w:rsidRPr="00CF04DE">
              <w:rPr>
                <w:lang w:val="en-US"/>
              </w:rPr>
              <w:t xml:space="preserve"> la </w:t>
            </w:r>
            <w:proofErr w:type="spellStart"/>
            <w:r w:rsidR="00460653" w:rsidRPr="00CF04DE">
              <w:rPr>
                <w:lang w:val="en-US"/>
              </w:rPr>
              <w:t>terminarea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şip</w:t>
            </w:r>
            <w:r w:rsidRPr="00CF04DE">
              <w:rPr>
                <w:lang w:val="en-US"/>
              </w:rPr>
              <w:t>â</w:t>
            </w:r>
            <w:r w:rsidR="00460653" w:rsidRPr="00CF04DE">
              <w:rPr>
                <w:lang w:val="en-US"/>
              </w:rPr>
              <w:t>nă</w:t>
            </w:r>
            <w:proofErr w:type="spellEnd"/>
            <w:r w:rsidR="00460653" w:rsidRPr="00CF04DE">
              <w:rPr>
                <w:lang w:val="en-US"/>
              </w:rPr>
              <w:t xml:space="preserve"> la </w:t>
            </w:r>
            <w:proofErr w:type="spellStart"/>
            <w:r w:rsidR="00460653" w:rsidRPr="00CF04DE">
              <w:rPr>
                <w:lang w:val="en-US"/>
              </w:rPr>
              <w:t>expirarea</w:t>
            </w:r>
            <w:proofErr w:type="spellEnd"/>
            <w:r w:rsidR="00460653" w:rsidRPr="00CF04DE">
              <w:rPr>
                <w:lang w:val="en-US"/>
              </w:rPr>
              <w:t xml:space="preserve"> </w:t>
            </w:r>
            <w:proofErr w:type="spellStart"/>
            <w:r w:rsidR="00D379F6" w:rsidRPr="00CF04DE">
              <w:rPr>
                <w:lang w:val="en-US"/>
              </w:rPr>
              <w:t>termenului</w:t>
            </w:r>
            <w:proofErr w:type="spellEnd"/>
            <w:r w:rsidR="00D379F6" w:rsidRPr="00CF04DE">
              <w:rPr>
                <w:lang w:val="en-US"/>
              </w:rPr>
              <w:t xml:space="preserve"> </w:t>
            </w:r>
            <w:proofErr w:type="spellStart"/>
            <w:r w:rsidR="00D379F6" w:rsidRPr="00CF04DE">
              <w:rPr>
                <w:lang w:val="en-US"/>
              </w:rPr>
              <w:t>prevăzut</w:t>
            </w:r>
            <w:proofErr w:type="spellEnd"/>
            <w:r w:rsidR="00D379F6" w:rsidRPr="00CF04DE">
              <w:rPr>
                <w:lang w:val="en-US"/>
              </w:rPr>
              <w:t xml:space="preserve"> la </w:t>
            </w:r>
            <w:proofErr w:type="spellStart"/>
            <w:r w:rsidR="00D379F6" w:rsidRPr="00CF04DE">
              <w:rPr>
                <w:lang w:val="en-US"/>
              </w:rPr>
              <w:t>punctul</w:t>
            </w:r>
            <w:proofErr w:type="spellEnd"/>
            <w:r w:rsidR="00D379F6" w:rsidRPr="00CF04DE">
              <w:rPr>
                <w:lang w:val="en-US"/>
              </w:rPr>
              <w:t xml:space="preserve"> 9</w:t>
            </w:r>
            <w:r w:rsidR="00460653" w:rsidRPr="00CF04DE">
              <w:rPr>
                <w:lang w:val="en-US"/>
              </w:rPr>
              <w:t xml:space="preserve">.1 din </w:t>
            </w:r>
            <w:proofErr w:type="spellStart"/>
            <w:r w:rsidR="00460653" w:rsidRPr="00CF04DE">
              <w:rPr>
                <w:lang w:val="en-US"/>
              </w:rPr>
              <w:t>prezentul</w:t>
            </w:r>
            <w:proofErr w:type="spellEnd"/>
            <w:r w:rsidR="00460653" w:rsidRPr="00CF04DE">
              <w:rPr>
                <w:lang w:val="en-US"/>
              </w:rPr>
              <w:t xml:space="preserve"> </w:t>
            </w:r>
            <w:r w:rsidR="0001066E" w:rsidRPr="00CF04DE">
              <w:rPr>
                <w:lang w:val="en-US"/>
              </w:rPr>
              <w:t>capitol</w:t>
            </w:r>
            <w:r w:rsidR="00460653" w:rsidRPr="00CF04DE">
              <w:rPr>
                <w:lang w:val="en-US"/>
              </w:rPr>
              <w:t xml:space="preserve">. </w:t>
            </w:r>
          </w:p>
          <w:p w14:paraId="31DF6482" w14:textId="77777777" w:rsidR="00460653" w:rsidRPr="00CF04DE" w:rsidRDefault="00D83EE1" w:rsidP="00A868A2">
            <w:pPr>
              <w:pStyle w:val="af2"/>
              <w:numPr>
                <w:ilvl w:val="1"/>
                <w:numId w:val="16"/>
              </w:numPr>
              <w:tabs>
                <w:tab w:val="left" w:pos="567"/>
              </w:tabs>
              <w:spacing w:line="276" w:lineRule="auto"/>
              <w:ind w:left="0" w:hanging="567"/>
              <w:rPr>
                <w:lang w:val="en-US"/>
              </w:rPr>
            </w:pPr>
            <w:r w:rsidRPr="00CF04DE">
              <w:rPr>
                <w:lang w:val="en-US"/>
              </w:rPr>
              <w:t xml:space="preserve">9.3. </w:t>
            </w:r>
            <w:proofErr w:type="spellStart"/>
            <w:r w:rsidR="00460653" w:rsidRPr="00CF04DE">
              <w:rPr>
                <w:lang w:val="en-US"/>
              </w:rPr>
              <w:t>Antreprenorul</w:t>
            </w:r>
            <w:proofErr w:type="spellEnd"/>
            <w:r w:rsidR="00460653" w:rsidRPr="00CF04DE">
              <w:rPr>
                <w:lang w:val="en-US"/>
              </w:rPr>
              <w:t xml:space="preserve"> are </w:t>
            </w:r>
            <w:proofErr w:type="spellStart"/>
            <w:r w:rsidR="00460653" w:rsidRPr="00CF04DE">
              <w:rPr>
                <w:lang w:val="en-US"/>
              </w:rPr>
              <w:t>obligaţia</w:t>
            </w:r>
            <w:proofErr w:type="spellEnd"/>
            <w:r w:rsidR="00460653" w:rsidRPr="00CF04DE">
              <w:rPr>
                <w:lang w:val="en-US"/>
              </w:rPr>
              <w:t xml:space="preserve"> ca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perioada</w:t>
            </w:r>
            <w:proofErr w:type="spellEnd"/>
            <w:r w:rsidR="00460653" w:rsidRPr="00CF04DE">
              <w:rPr>
                <w:lang w:val="en-US"/>
              </w:rPr>
              <w:t xml:space="preserve"> de </w:t>
            </w:r>
            <w:proofErr w:type="spellStart"/>
            <w:r w:rsidR="00460653" w:rsidRPr="00CF04DE">
              <w:rPr>
                <w:lang w:val="en-US"/>
              </w:rPr>
              <w:t>garanţie</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înlăture</w:t>
            </w:r>
            <w:proofErr w:type="spellEnd"/>
            <w:r w:rsidR="00460653" w:rsidRPr="00CF04DE">
              <w:rPr>
                <w:lang w:val="en-US"/>
              </w:rPr>
              <w:t xml:space="preserve"> </w:t>
            </w:r>
            <w:proofErr w:type="spellStart"/>
            <w:r w:rsidR="00460653" w:rsidRPr="00CF04DE">
              <w:rPr>
                <w:lang w:val="en-US"/>
              </w:rPr>
              <w:t>toate</w:t>
            </w:r>
            <w:proofErr w:type="spellEnd"/>
            <w:r w:rsidR="00460653" w:rsidRPr="00CF04DE">
              <w:rPr>
                <w:lang w:val="en-US"/>
              </w:rPr>
              <w:t xml:space="preserve"> </w:t>
            </w:r>
            <w:proofErr w:type="spellStart"/>
            <w:r w:rsidR="00460653" w:rsidRPr="00CF04DE">
              <w:rPr>
                <w:lang w:val="en-US"/>
              </w:rPr>
              <w:t>defecţiunile</w:t>
            </w:r>
            <w:proofErr w:type="spellEnd"/>
            <w:r w:rsidR="00460653" w:rsidRPr="00CF04DE">
              <w:rPr>
                <w:lang w:val="en-US"/>
              </w:rPr>
              <w:t xml:space="preserve"> </w:t>
            </w:r>
            <w:proofErr w:type="spellStart"/>
            <w:r w:rsidR="00460653" w:rsidRPr="00CF04DE">
              <w:rPr>
                <w:lang w:val="en-US"/>
              </w:rPr>
              <w:t>ce</w:t>
            </w:r>
            <w:proofErr w:type="spellEnd"/>
            <w:r w:rsidR="00460653" w:rsidRPr="00CF04DE">
              <w:rPr>
                <w:lang w:val="en-US"/>
              </w:rPr>
              <w:t xml:space="preserve"> </w:t>
            </w:r>
            <w:proofErr w:type="spellStart"/>
            <w:r w:rsidR="00460653" w:rsidRPr="00CF04DE">
              <w:rPr>
                <w:lang w:val="en-US"/>
              </w:rPr>
              <w:t>ţin</w:t>
            </w:r>
            <w:proofErr w:type="spellEnd"/>
            <w:r w:rsidR="00460653" w:rsidRPr="00CF04DE">
              <w:rPr>
                <w:lang w:val="en-US"/>
              </w:rPr>
              <w:t xml:space="preserve"> de </w:t>
            </w:r>
            <w:proofErr w:type="spellStart"/>
            <w:r w:rsidR="00460653" w:rsidRPr="00CF04DE">
              <w:rPr>
                <w:lang w:val="en-US"/>
              </w:rPr>
              <w:t>nerespectarea</w:t>
            </w:r>
            <w:proofErr w:type="spellEnd"/>
            <w:r w:rsidR="00460653" w:rsidRPr="00CF04DE">
              <w:rPr>
                <w:lang w:val="en-US"/>
              </w:rPr>
              <w:t xml:space="preserve"> </w:t>
            </w:r>
            <w:proofErr w:type="spellStart"/>
            <w:r w:rsidR="00460653" w:rsidRPr="00CF04DE">
              <w:rPr>
                <w:lang w:val="en-US"/>
              </w:rPr>
              <w:t>clauzelor</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r w:rsidRPr="00CF04DE">
              <w:rPr>
                <w:lang w:val="en-US"/>
              </w:rPr>
              <w:t xml:space="preserve">din </w:t>
            </w:r>
            <w:proofErr w:type="spellStart"/>
            <w:r w:rsidRPr="00CF04DE">
              <w:rPr>
                <w:lang w:val="en-US"/>
              </w:rPr>
              <w:t>cont</w:t>
            </w:r>
            <w:proofErr w:type="spellEnd"/>
            <w:r w:rsidRPr="00CF04DE">
              <w:rPr>
                <w:lang w:val="en-US"/>
              </w:rPr>
              <w:t xml:space="preserve"> </w:t>
            </w:r>
            <w:proofErr w:type="spellStart"/>
            <w:r w:rsidRPr="00CF04DE">
              <w:rPr>
                <w:lang w:val="en-US"/>
              </w:rPr>
              <w:t>propriu</w:t>
            </w:r>
            <w:proofErr w:type="spellEnd"/>
            <w:r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urma</w:t>
            </w:r>
            <w:proofErr w:type="spellEnd"/>
            <w:r w:rsidR="00460653" w:rsidRPr="00CF04DE">
              <w:rPr>
                <w:lang w:val="en-US"/>
              </w:rPr>
              <w:t xml:space="preserve"> </w:t>
            </w:r>
            <w:proofErr w:type="spellStart"/>
            <w:r w:rsidR="00460653" w:rsidRPr="00CF04DE">
              <w:rPr>
                <w:lang w:val="en-US"/>
              </w:rPr>
              <w:t>unei</w:t>
            </w:r>
            <w:proofErr w:type="spellEnd"/>
            <w:r w:rsidR="00460653" w:rsidRPr="00CF04DE">
              <w:rPr>
                <w:lang w:val="en-US"/>
              </w:rPr>
              <w:t xml:space="preserve"> </w:t>
            </w:r>
            <w:proofErr w:type="spellStart"/>
            <w:r w:rsidR="00460653" w:rsidRPr="00CF04DE">
              <w:rPr>
                <w:lang w:val="en-US"/>
              </w:rPr>
              <w:t>notificări</w:t>
            </w:r>
            <w:proofErr w:type="spellEnd"/>
            <w:r w:rsidR="00460653" w:rsidRPr="00CF04DE">
              <w:rPr>
                <w:lang w:val="en-US"/>
              </w:rPr>
              <w:t xml:space="preserve"> </w:t>
            </w:r>
            <w:proofErr w:type="spellStart"/>
            <w:r w:rsidR="00460653" w:rsidRPr="00CF04DE">
              <w:rPr>
                <w:lang w:val="en-US"/>
              </w:rPr>
              <w:t>transmise</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w:t>
            </w:r>
          </w:p>
          <w:p w14:paraId="621FAFBC" w14:textId="77777777" w:rsidR="00460653" w:rsidRPr="00CF04DE" w:rsidRDefault="00460653" w:rsidP="00196AB4">
            <w:pPr>
              <w:pStyle w:val="af2"/>
              <w:tabs>
                <w:tab w:val="left" w:pos="567"/>
              </w:tabs>
              <w:spacing w:line="276" w:lineRule="auto"/>
              <w:ind w:firstLine="0"/>
              <w:rPr>
                <w:lang w:val="en-US"/>
              </w:rPr>
            </w:pPr>
          </w:p>
          <w:p w14:paraId="74A59756" w14:textId="77777777" w:rsidR="00460653" w:rsidRPr="00FF430B" w:rsidRDefault="00D53233" w:rsidP="00A868A2">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10.1. </w:t>
            </w:r>
            <w:proofErr w:type="spellStart"/>
            <w:proofErr w:type="gramStart"/>
            <w:r w:rsidR="00460653" w:rsidRPr="00CF04DE">
              <w:rPr>
                <w:lang w:val="en-US"/>
              </w:rPr>
              <w:t>Părţile</w:t>
            </w:r>
            <w:proofErr w:type="spellEnd"/>
            <w:r w:rsidR="00460653" w:rsidRPr="00CF04DE">
              <w:rPr>
                <w:lang w:val="en-US"/>
              </w:rPr>
              <w:t xml:space="preserve">  </w:t>
            </w:r>
            <w:proofErr w:type="spellStart"/>
            <w:r w:rsidR="00460653" w:rsidRPr="00CF04DE">
              <w:rPr>
                <w:lang w:val="en-US"/>
              </w:rPr>
              <w:t>poartă</w:t>
            </w:r>
            <w:proofErr w:type="spellEnd"/>
            <w:proofErr w:type="gramEnd"/>
            <w:r w:rsidR="00460653" w:rsidRPr="00CF04DE">
              <w:rPr>
                <w:lang w:val="en-US"/>
              </w:rPr>
              <w:t xml:space="preserve"> </w:t>
            </w:r>
            <w:proofErr w:type="spellStart"/>
            <w:r w:rsidR="00460653" w:rsidRPr="00CF04DE">
              <w:rPr>
                <w:lang w:val="en-US"/>
              </w:rPr>
              <w:t>răspundere</w:t>
            </w:r>
            <w:proofErr w:type="spellEnd"/>
            <w:r w:rsidR="00460653" w:rsidRPr="00CF04DE">
              <w:rPr>
                <w:lang w:val="en-US"/>
              </w:rPr>
              <w:t xml:space="preserve"> pentru </w:t>
            </w:r>
            <w:proofErr w:type="spellStart"/>
            <w:r w:rsidR="00460653" w:rsidRPr="00CF04DE">
              <w:rPr>
                <w:lang w:val="en-US"/>
              </w:rPr>
              <w:t>neexecutarea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necorespunzătoare</w:t>
            </w:r>
            <w:proofErr w:type="spellEnd"/>
            <w:r w:rsidR="00460653" w:rsidRPr="00CF04DE">
              <w:rPr>
                <w:lang w:val="en-US"/>
              </w:rPr>
              <w:t xml:space="preserve"> a </w:t>
            </w:r>
            <w:proofErr w:type="spellStart"/>
            <w:r w:rsidR="00460653" w:rsidRPr="00CF04DE">
              <w:rPr>
                <w:lang w:val="en-US"/>
              </w:rPr>
              <w:t>obligaţiilor</w:t>
            </w:r>
            <w:proofErr w:type="spellEnd"/>
            <w:r w:rsidR="00460653" w:rsidRPr="00CF04DE">
              <w:rPr>
                <w:lang w:val="en-US"/>
              </w:rPr>
              <w:t xml:space="preserve">  </w:t>
            </w:r>
            <w:proofErr w:type="spellStart"/>
            <w:r w:rsidR="00460653" w:rsidRPr="00CF04DE">
              <w:rPr>
                <w:lang w:val="en-US"/>
              </w:rPr>
              <w:t>prevăzute</w:t>
            </w:r>
            <w:proofErr w:type="spellEnd"/>
            <w:r w:rsidR="00460653" w:rsidRPr="00CF04DE">
              <w:rPr>
                <w:lang w:val="en-US"/>
              </w:rPr>
              <w:t xml:space="preserve"> de </w:t>
            </w:r>
            <w:proofErr w:type="spellStart"/>
            <w:r w:rsidR="00460653" w:rsidRPr="00CF04DE">
              <w:rPr>
                <w:lang w:val="en-US"/>
              </w:rPr>
              <w:t>prezentul</w:t>
            </w:r>
            <w:proofErr w:type="spellEnd"/>
            <w:r w:rsidR="00460653" w:rsidRPr="00CF04DE">
              <w:rPr>
                <w:lang w:val="en-US"/>
              </w:rPr>
              <w:t xml:space="preserve"> contract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conformitate</w:t>
            </w:r>
            <w:proofErr w:type="spellEnd"/>
            <w:r w:rsidR="00460653" w:rsidRPr="00CF04DE">
              <w:rPr>
                <w:lang w:val="en-US"/>
              </w:rPr>
              <w:t xml:space="preserve"> cu </w:t>
            </w:r>
            <w:proofErr w:type="spellStart"/>
            <w:r w:rsidR="00460653" w:rsidRPr="00CF04DE">
              <w:rPr>
                <w:lang w:val="en-US"/>
              </w:rPr>
              <w:t>legislaţia</w:t>
            </w:r>
            <w:proofErr w:type="spellEnd"/>
            <w:r w:rsidR="00460653" w:rsidRPr="00CF04DE">
              <w:rPr>
                <w:lang w:val="en-US"/>
              </w:rPr>
              <w:t xml:space="preserve">  </w:t>
            </w:r>
            <w:proofErr w:type="spellStart"/>
            <w:r w:rsidR="00460653" w:rsidRPr="00CF04DE">
              <w:rPr>
                <w:lang w:val="en-US"/>
              </w:rPr>
              <w:t>Republicii</w:t>
            </w:r>
            <w:proofErr w:type="spellEnd"/>
            <w:r w:rsidR="00460653" w:rsidRPr="00CF04DE">
              <w:rPr>
                <w:lang w:val="en-US"/>
              </w:rPr>
              <w:t xml:space="preserve"> Moldova.</w:t>
            </w:r>
          </w:p>
          <w:p w14:paraId="476BB321"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10.2.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legătură</w:t>
            </w:r>
            <w:proofErr w:type="spellEnd"/>
            <w:r w:rsidR="00460653" w:rsidRPr="00CF04DE">
              <w:rPr>
                <w:lang w:val="en-US"/>
              </w:rPr>
              <w:t xml:space="preserve"> cu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de </w:t>
            </w:r>
            <w:proofErr w:type="spellStart"/>
            <w:r w:rsidR="00460653" w:rsidRPr="00CF04DE">
              <w:rPr>
                <w:lang w:val="en-US"/>
              </w:rPr>
              <w:t>construcţii</w:t>
            </w:r>
            <w:proofErr w:type="spellEnd"/>
            <w:r w:rsidR="00460653" w:rsidRPr="00CF04DE">
              <w:rPr>
                <w:lang w:val="en-US"/>
              </w:rPr>
              <w:t xml:space="preserve"> se produce o </w:t>
            </w:r>
            <w:proofErr w:type="spellStart"/>
            <w:r w:rsidR="00460653" w:rsidRPr="00CF04DE">
              <w:rPr>
                <w:lang w:val="en-US"/>
              </w:rPr>
              <w:t>daună</w:t>
            </w:r>
            <w:proofErr w:type="spellEnd"/>
            <w:r w:rsidR="00460653" w:rsidRPr="00CF04DE">
              <w:rPr>
                <w:lang w:val="en-US"/>
              </w:rPr>
              <w:t xml:space="preserve"> </w:t>
            </w:r>
            <w:proofErr w:type="spellStart"/>
            <w:r w:rsidR="00460653" w:rsidRPr="00CF04DE">
              <w:rPr>
                <w:lang w:val="en-US"/>
              </w:rPr>
              <w:t>unui</w:t>
            </w:r>
            <w:proofErr w:type="spellEnd"/>
            <w:r w:rsidR="00460653" w:rsidRPr="00CF04DE">
              <w:rPr>
                <w:lang w:val="en-US"/>
              </w:rPr>
              <w:t xml:space="preserve"> </w:t>
            </w:r>
            <w:proofErr w:type="spellStart"/>
            <w:r w:rsidR="00460653" w:rsidRPr="00CF04DE">
              <w:rPr>
                <w:lang w:val="en-US"/>
              </w:rPr>
              <w:t>terţ</w:t>
            </w:r>
            <w:proofErr w:type="spellEnd"/>
            <w:r w:rsidR="00460653" w:rsidRPr="00CF04DE">
              <w:rPr>
                <w:lang w:val="en-US"/>
              </w:rPr>
              <w:t xml:space="preserve">, </w:t>
            </w:r>
            <w:proofErr w:type="spellStart"/>
            <w:r w:rsidR="00460653" w:rsidRPr="00CF04DE">
              <w:rPr>
                <w:lang w:val="en-US"/>
              </w:rPr>
              <w:t>părţile</w:t>
            </w:r>
            <w:proofErr w:type="spellEnd"/>
            <w:r w:rsidR="00460653" w:rsidRPr="00CF04DE">
              <w:rPr>
                <w:lang w:val="en-US"/>
              </w:rPr>
              <w:t xml:space="preserve"> </w:t>
            </w:r>
            <w:proofErr w:type="spellStart"/>
            <w:r w:rsidR="00460653" w:rsidRPr="00CF04DE">
              <w:rPr>
                <w:lang w:val="en-US"/>
              </w:rPr>
              <w:t>contractante</w:t>
            </w:r>
            <w:proofErr w:type="spellEnd"/>
            <w:r w:rsidR="00460653" w:rsidRPr="00CF04DE">
              <w:rPr>
                <w:lang w:val="en-US"/>
              </w:rPr>
              <w:t xml:space="preserve"> </w:t>
            </w:r>
            <w:proofErr w:type="spellStart"/>
            <w:r w:rsidR="00460653" w:rsidRPr="00CF04DE">
              <w:rPr>
                <w:lang w:val="en-US"/>
              </w:rPr>
              <w:t>răspund</w:t>
            </w:r>
            <w:proofErr w:type="spellEnd"/>
            <w:r w:rsidR="00460653" w:rsidRPr="00CF04DE">
              <w:rPr>
                <w:lang w:val="en-US"/>
              </w:rPr>
              <w:t xml:space="preserve"> </w:t>
            </w:r>
            <w:proofErr w:type="spellStart"/>
            <w:r w:rsidR="00460653" w:rsidRPr="00CF04DE">
              <w:rPr>
                <w:lang w:val="en-US"/>
              </w:rPr>
              <w:t>solidar</w:t>
            </w:r>
            <w:proofErr w:type="spellEnd"/>
            <w:r w:rsidR="00460653" w:rsidRPr="00CF04DE">
              <w:rPr>
                <w:lang w:val="en-US"/>
              </w:rPr>
              <w:t xml:space="preserve">, conform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Pentru </w:t>
            </w:r>
            <w:proofErr w:type="spellStart"/>
            <w:r w:rsidR="00460653" w:rsidRPr="00CF04DE">
              <w:rPr>
                <w:lang w:val="en-US"/>
              </w:rPr>
              <w:t>stabilirea</w:t>
            </w:r>
            <w:proofErr w:type="spellEnd"/>
            <w:r w:rsidR="00460653" w:rsidRPr="00CF04DE">
              <w:rPr>
                <w:lang w:val="en-US"/>
              </w:rPr>
              <w:t xml:space="preserve"> </w:t>
            </w:r>
            <w:proofErr w:type="spellStart"/>
            <w:r w:rsidR="00460653" w:rsidRPr="00CF04DE">
              <w:rPr>
                <w:lang w:val="en-US"/>
              </w:rPr>
              <w:t>între</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a </w:t>
            </w:r>
            <w:proofErr w:type="spellStart"/>
            <w:r w:rsidR="00460653" w:rsidRPr="00CF04DE">
              <w:rPr>
                <w:lang w:val="en-US"/>
              </w:rPr>
              <w:t>cuantumului</w:t>
            </w:r>
            <w:proofErr w:type="spellEnd"/>
            <w:r w:rsidR="00460653" w:rsidRPr="00CF04DE">
              <w:rPr>
                <w:lang w:val="en-US"/>
              </w:rPr>
              <w:t xml:space="preserve"> </w:t>
            </w:r>
            <w:proofErr w:type="spellStart"/>
            <w:r w:rsidR="00460653" w:rsidRPr="00CF04DE">
              <w:rPr>
                <w:lang w:val="en-US"/>
              </w:rPr>
              <w:t>răspunderii</w:t>
            </w:r>
            <w:proofErr w:type="spellEnd"/>
            <w:r w:rsidR="00460653" w:rsidRPr="00CF04DE">
              <w:rPr>
                <w:lang w:val="en-US"/>
              </w:rPr>
              <w:t xml:space="preserve"> pentru </w:t>
            </w:r>
            <w:proofErr w:type="spellStart"/>
            <w:r w:rsidR="00460653" w:rsidRPr="00CF04DE">
              <w:rPr>
                <w:lang w:val="en-US"/>
              </w:rPr>
              <w:t>dauna</w:t>
            </w:r>
            <w:proofErr w:type="spellEnd"/>
            <w:r w:rsidR="00460653" w:rsidRPr="00CF04DE">
              <w:rPr>
                <w:lang w:val="en-US"/>
              </w:rPr>
              <w:t xml:space="preserve"> </w:t>
            </w:r>
            <w:proofErr w:type="spellStart"/>
            <w:r w:rsidR="00460653" w:rsidRPr="00CF04DE">
              <w:rPr>
                <w:lang w:val="en-US"/>
              </w:rPr>
              <w:t>provocată</w:t>
            </w:r>
            <w:proofErr w:type="spellEnd"/>
            <w:r w:rsidR="00460653" w:rsidRPr="00CF04DE">
              <w:rPr>
                <w:lang w:val="en-US"/>
              </w:rPr>
              <w:t xml:space="preserve"> se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ţine</w:t>
            </w:r>
            <w:proofErr w:type="spellEnd"/>
            <w:r w:rsidR="00460653" w:rsidRPr="00CF04DE">
              <w:rPr>
                <w:lang w:val="en-US"/>
              </w:rPr>
              <w:t xml:space="preserve"> </w:t>
            </w:r>
            <w:proofErr w:type="spellStart"/>
            <w:r w:rsidR="00460653" w:rsidRPr="00CF04DE">
              <w:rPr>
                <w:lang w:val="en-US"/>
              </w:rPr>
              <w:t>seama</w:t>
            </w:r>
            <w:proofErr w:type="spellEnd"/>
            <w:r w:rsidR="00460653" w:rsidRPr="00CF04DE">
              <w:rPr>
                <w:lang w:val="en-US"/>
              </w:rPr>
              <w:t xml:space="preserve"> de </w:t>
            </w:r>
            <w:proofErr w:type="spellStart"/>
            <w:r w:rsidR="00460653" w:rsidRPr="00CF04DE">
              <w:rPr>
                <w:lang w:val="en-US"/>
              </w:rPr>
              <w:t>gradul</w:t>
            </w:r>
            <w:proofErr w:type="spellEnd"/>
            <w:r w:rsidR="00460653" w:rsidRPr="00CF04DE">
              <w:rPr>
                <w:lang w:val="en-US"/>
              </w:rPr>
              <w:t xml:space="preserve"> de </w:t>
            </w:r>
            <w:proofErr w:type="spellStart"/>
            <w:r w:rsidR="00460653" w:rsidRPr="00CF04DE">
              <w:rPr>
                <w:lang w:val="en-US"/>
              </w:rPr>
              <w:t>vinovăţie</w:t>
            </w:r>
            <w:proofErr w:type="spellEnd"/>
            <w:r w:rsidR="00460653" w:rsidRPr="00CF04DE">
              <w:rPr>
                <w:lang w:val="en-US"/>
              </w:rPr>
              <w:t xml:space="preserve"> a </w:t>
            </w:r>
            <w:proofErr w:type="spellStart"/>
            <w:r w:rsidR="00460653" w:rsidRPr="00CF04DE">
              <w:rPr>
                <w:lang w:val="en-US"/>
              </w:rPr>
              <w:t>fiecărui</w:t>
            </w:r>
            <w:proofErr w:type="spellEnd"/>
            <w:r w:rsidR="00460653" w:rsidRPr="00CF04DE">
              <w:rPr>
                <w:lang w:val="en-US"/>
              </w:rPr>
              <w:t xml:space="preserve"> </w:t>
            </w:r>
            <w:proofErr w:type="spellStart"/>
            <w:r w:rsidR="00460653" w:rsidRPr="00CF04DE">
              <w:rPr>
                <w:lang w:val="en-US"/>
              </w:rPr>
              <w:t>partener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producerea</w:t>
            </w:r>
            <w:proofErr w:type="spellEnd"/>
            <w:r w:rsidR="00460653" w:rsidRPr="00CF04DE">
              <w:rPr>
                <w:lang w:val="en-US"/>
              </w:rPr>
              <w:t xml:space="preserve"> </w:t>
            </w:r>
            <w:proofErr w:type="spellStart"/>
            <w:r w:rsidR="00460653" w:rsidRPr="00CF04DE">
              <w:rPr>
                <w:lang w:val="en-US"/>
              </w:rPr>
              <w:t>acesteia</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clauzele</w:t>
            </w:r>
            <w:proofErr w:type="spellEnd"/>
            <w:r w:rsidR="00460653" w:rsidRPr="00CF04DE">
              <w:rPr>
                <w:lang w:val="en-US"/>
              </w:rPr>
              <w:t xml:space="preserve"> </w:t>
            </w:r>
            <w:proofErr w:type="spellStart"/>
            <w:r w:rsidR="00460653" w:rsidRPr="00CF04DE">
              <w:rPr>
                <w:lang w:val="en-US"/>
              </w:rPr>
              <w:t>contractuale</w:t>
            </w:r>
            <w:proofErr w:type="spellEnd"/>
            <w:r w:rsidR="00460653" w:rsidRPr="00CF04DE">
              <w:rPr>
                <w:lang w:val="en-US"/>
              </w:rPr>
              <w:t xml:space="preserve"> nu s-a </w:t>
            </w:r>
            <w:proofErr w:type="spellStart"/>
            <w:r w:rsidR="00460653" w:rsidRPr="00CF04DE">
              <w:rPr>
                <w:lang w:val="en-US"/>
              </w:rPr>
              <w:t>prevăzut</w:t>
            </w:r>
            <w:proofErr w:type="spellEnd"/>
            <w:r w:rsidR="00460653" w:rsidRPr="00CF04DE">
              <w:rPr>
                <w:lang w:val="en-US"/>
              </w:rPr>
              <w:t xml:space="preserve"> </w:t>
            </w:r>
            <w:proofErr w:type="spellStart"/>
            <w:r w:rsidR="00460653" w:rsidRPr="00CF04DE">
              <w:rPr>
                <w:lang w:val="en-US"/>
              </w:rPr>
              <w:t>altfel</w:t>
            </w:r>
            <w:proofErr w:type="spellEnd"/>
            <w:r w:rsidR="00460653" w:rsidRPr="00CF04DE">
              <w:rPr>
                <w:lang w:val="en-US"/>
              </w:rPr>
              <w:t xml:space="preserve">. </w:t>
            </w:r>
          </w:p>
          <w:p w14:paraId="09C3CC2A"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10.3. </w:t>
            </w:r>
            <w:proofErr w:type="spellStart"/>
            <w:r w:rsidR="00460653" w:rsidRPr="00CF04DE">
              <w:rPr>
                <w:lang w:val="en-US"/>
              </w:rPr>
              <w:t>Membrii</w:t>
            </w:r>
            <w:proofErr w:type="spellEnd"/>
            <w:r w:rsidR="00460653" w:rsidRPr="00CF04DE">
              <w:rPr>
                <w:lang w:val="en-US"/>
              </w:rPr>
              <w:t xml:space="preserve"> </w:t>
            </w:r>
            <w:proofErr w:type="spellStart"/>
            <w:r w:rsidR="00460653" w:rsidRPr="00CF04DE">
              <w:rPr>
                <w:lang w:val="en-US"/>
              </w:rPr>
              <w:t>asocierii</w:t>
            </w:r>
            <w:proofErr w:type="spellEnd"/>
            <w:r w:rsidR="00460653" w:rsidRPr="00CF04DE">
              <w:rPr>
                <w:lang w:val="en-US"/>
              </w:rPr>
              <w:t xml:space="preserve"> </w:t>
            </w:r>
            <w:proofErr w:type="spellStart"/>
            <w:r w:rsidR="00460653" w:rsidRPr="00CF04DE">
              <w:rPr>
                <w:lang w:val="en-US"/>
              </w:rPr>
              <w:t>își</w:t>
            </w:r>
            <w:proofErr w:type="spellEnd"/>
            <w:r w:rsidR="00460653" w:rsidRPr="00CF04DE">
              <w:rPr>
                <w:lang w:val="en-US"/>
              </w:rPr>
              <w:t xml:space="preserve"> </w:t>
            </w:r>
            <w:proofErr w:type="spellStart"/>
            <w:r w:rsidR="00460653" w:rsidRPr="00CF04DE">
              <w:rPr>
                <w:lang w:val="en-US"/>
              </w:rPr>
              <w:t>păstrează</w:t>
            </w:r>
            <w:proofErr w:type="spellEnd"/>
            <w:r w:rsidR="00460653" w:rsidRPr="00CF04DE">
              <w:rPr>
                <w:lang w:val="en-US"/>
              </w:rPr>
              <w:t xml:space="preserve"> </w:t>
            </w:r>
            <w:proofErr w:type="spellStart"/>
            <w:r w:rsidR="00460653" w:rsidRPr="00CF04DE">
              <w:rPr>
                <w:lang w:val="en-US"/>
              </w:rPr>
              <w:t>individualitatea</w:t>
            </w:r>
            <w:proofErr w:type="spellEnd"/>
            <w:r w:rsidR="00460653" w:rsidRPr="00CF04DE">
              <w:rPr>
                <w:lang w:val="en-US"/>
              </w:rPr>
              <w:t xml:space="preserve"> ca </w:t>
            </w:r>
            <w:proofErr w:type="spellStart"/>
            <w:r w:rsidR="00460653" w:rsidRPr="00CF04DE">
              <w:rPr>
                <w:lang w:val="en-US"/>
              </w:rPr>
              <w:t>subiecți</w:t>
            </w:r>
            <w:proofErr w:type="spellEnd"/>
            <w:r w:rsidR="00460653" w:rsidRPr="00CF04DE">
              <w:rPr>
                <w:lang w:val="en-US"/>
              </w:rPr>
              <w:t xml:space="preserve"> de </w:t>
            </w:r>
            <w:proofErr w:type="spellStart"/>
            <w:r w:rsidR="00460653" w:rsidRPr="00CF04DE">
              <w:rPr>
                <w:lang w:val="en-US"/>
              </w:rPr>
              <w:t>drept</w:t>
            </w:r>
            <w:proofErr w:type="spellEnd"/>
            <w:r w:rsidR="00460653" w:rsidRPr="00CF04DE">
              <w:rPr>
                <w:lang w:val="en-US"/>
              </w:rPr>
              <w:t xml:space="preserve">, </w:t>
            </w:r>
            <w:proofErr w:type="spellStart"/>
            <w:r w:rsidR="00460653" w:rsidRPr="00CF04DE">
              <w:rPr>
                <w:lang w:val="en-US"/>
              </w:rPr>
              <w:t>însă</w:t>
            </w:r>
            <w:proofErr w:type="spellEnd"/>
            <w:r w:rsidR="00460653" w:rsidRPr="00CF04DE">
              <w:rPr>
                <w:lang w:val="en-US"/>
              </w:rPr>
              <w:t xml:space="preserve"> sunt </w:t>
            </w:r>
            <w:proofErr w:type="spellStart"/>
            <w:r w:rsidR="00460653" w:rsidRPr="00CF04DE">
              <w:rPr>
                <w:lang w:val="en-US"/>
              </w:rPr>
              <w:t>obligați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răspundă</w:t>
            </w:r>
            <w:proofErr w:type="spellEnd"/>
            <w:r w:rsidR="00460653" w:rsidRPr="00CF04DE">
              <w:rPr>
                <w:lang w:val="en-US"/>
              </w:rPr>
              <w:t xml:space="preserve"> </w:t>
            </w:r>
            <w:proofErr w:type="spellStart"/>
            <w:r w:rsidR="00460653" w:rsidRPr="00CF04DE">
              <w:rPr>
                <w:lang w:val="en-US"/>
              </w:rPr>
              <w:t>solidar</w:t>
            </w:r>
            <w:proofErr w:type="spellEnd"/>
            <w:r w:rsidR="00460653" w:rsidRPr="00CF04DE">
              <w:rPr>
                <w:lang w:val="en-US"/>
              </w:rPr>
              <w:t xml:space="preserve"> </w:t>
            </w:r>
            <w:proofErr w:type="spellStart"/>
            <w:r w:rsidR="00460653" w:rsidRPr="00CF04DE">
              <w:rPr>
                <w:lang w:val="en-US"/>
              </w:rPr>
              <w:t>față</w:t>
            </w:r>
            <w:proofErr w:type="spellEnd"/>
            <w:r w:rsidR="00460653" w:rsidRPr="00CF04DE">
              <w:rPr>
                <w:lang w:val="en-US"/>
              </w:rPr>
              <w:t xml:space="preserve"> de </w:t>
            </w:r>
            <w:proofErr w:type="spellStart"/>
            <w:r w:rsidR="00460653" w:rsidRPr="00CF04DE">
              <w:rPr>
                <w:lang w:val="en-US"/>
              </w:rPr>
              <w:t>autoritate</w:t>
            </w:r>
            <w:r w:rsidRPr="00CF04DE">
              <w:rPr>
                <w:lang w:val="en-US"/>
              </w:rPr>
              <w:t>a</w:t>
            </w:r>
            <w:proofErr w:type="spellEnd"/>
            <w:r w:rsidR="00460653" w:rsidRPr="00CF04DE">
              <w:rPr>
                <w:lang w:val="en-US"/>
              </w:rPr>
              <w:t xml:space="preserve"> </w:t>
            </w:r>
            <w:proofErr w:type="spellStart"/>
            <w:r w:rsidR="00460653" w:rsidRPr="00CF04DE">
              <w:rPr>
                <w:lang w:val="en-US"/>
              </w:rPr>
              <w:t>contractantă</w:t>
            </w:r>
            <w:proofErr w:type="spellEnd"/>
            <w:r w:rsidR="00460653" w:rsidRPr="00CF04DE">
              <w:rPr>
                <w:lang w:val="en-US"/>
              </w:rPr>
              <w:t xml:space="preserve"> pentru </w:t>
            </w:r>
            <w:proofErr w:type="spellStart"/>
            <w:r w:rsidR="00460653" w:rsidRPr="00CF04DE">
              <w:rPr>
                <w:lang w:val="en-US"/>
              </w:rPr>
              <w:t>modul</w:t>
            </w:r>
            <w:proofErr w:type="spellEnd"/>
            <w:r w:rsidR="00460653" w:rsidRPr="00CF04DE">
              <w:rPr>
                <w:lang w:val="en-US"/>
              </w:rPr>
              <w:t xml:space="preserve"> de </w:t>
            </w:r>
            <w:proofErr w:type="spellStart"/>
            <w:r w:rsidR="00460653" w:rsidRPr="00CF04DE">
              <w:rPr>
                <w:lang w:val="en-US"/>
              </w:rPr>
              <w:t>îndeplinire</w:t>
            </w:r>
            <w:proofErr w:type="spellEnd"/>
            <w:r w:rsidR="00460653" w:rsidRPr="00CF04DE">
              <w:rPr>
                <w:lang w:val="en-US"/>
              </w:rPr>
              <w:t xml:space="preserve"> </w:t>
            </w:r>
            <w:proofErr w:type="gramStart"/>
            <w:r w:rsidR="00460653" w:rsidRPr="00CF04DE">
              <w:rPr>
                <w:lang w:val="en-US"/>
              </w:rPr>
              <w:t>a</w:t>
            </w:r>
            <w:proofErr w:type="gramEnd"/>
            <w:r w:rsidR="00460653" w:rsidRPr="00CF04DE">
              <w:rPr>
                <w:lang w:val="en-US"/>
              </w:rPr>
              <w:t xml:space="preserve"> </w:t>
            </w:r>
            <w:proofErr w:type="spellStart"/>
            <w:r w:rsidR="00460653" w:rsidRPr="00CF04DE">
              <w:rPr>
                <w:lang w:val="en-US"/>
              </w:rPr>
              <w:t>obligațiilor</w:t>
            </w:r>
            <w:proofErr w:type="spellEnd"/>
            <w:r w:rsidR="00460653" w:rsidRPr="00CF04DE">
              <w:rPr>
                <w:lang w:val="en-US"/>
              </w:rPr>
              <w:t xml:space="preserve"> </w:t>
            </w:r>
            <w:proofErr w:type="spellStart"/>
            <w:r w:rsidR="00460653" w:rsidRPr="00CF04DE">
              <w:rPr>
                <w:lang w:val="en-US"/>
              </w:rPr>
              <w:t>contractuale</w:t>
            </w:r>
            <w:proofErr w:type="spellEnd"/>
            <w:r w:rsidR="00460653" w:rsidRPr="00CF04DE">
              <w:rPr>
                <w:lang w:val="en-US"/>
              </w:rPr>
              <w:t>.</w:t>
            </w:r>
          </w:p>
          <w:p w14:paraId="377C0C3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lastRenderedPageBreak/>
              <w:t xml:space="preserve">10.4.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prejudiciul</w:t>
            </w:r>
            <w:proofErr w:type="spellEnd"/>
            <w:r w:rsidR="00460653" w:rsidRPr="00CF04DE">
              <w:rPr>
                <w:lang w:val="en-US"/>
              </w:rPr>
              <w:t xml:space="preserve"> </w:t>
            </w:r>
            <w:proofErr w:type="spellStart"/>
            <w:r w:rsidR="00460653" w:rsidRPr="00CF04DE">
              <w:rPr>
                <w:lang w:val="en-US"/>
              </w:rPr>
              <w:t>cauzat</w:t>
            </w:r>
            <w:proofErr w:type="spellEnd"/>
            <w:r w:rsidR="00460653" w:rsidRPr="00CF04DE">
              <w:rPr>
                <w:lang w:val="en-US"/>
              </w:rPr>
              <w:t xml:space="preserve"> </w:t>
            </w:r>
            <w:proofErr w:type="spellStart"/>
            <w:r w:rsidR="00460653" w:rsidRPr="00CF04DE">
              <w:rPr>
                <w:lang w:val="en-US"/>
              </w:rPr>
              <w:t>terţei</w:t>
            </w:r>
            <w:proofErr w:type="spellEnd"/>
            <w:r w:rsidR="00460653" w:rsidRPr="00CF04DE">
              <w:rPr>
                <w:lang w:val="en-US"/>
              </w:rPr>
              <w:t xml:space="preserve"> </w:t>
            </w:r>
            <w:proofErr w:type="spellStart"/>
            <w:r w:rsidR="00460653" w:rsidRPr="00CF04DE">
              <w:rPr>
                <w:lang w:val="en-US"/>
              </w:rPr>
              <w:t>persoane</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urmare</w:t>
            </w:r>
            <w:proofErr w:type="spellEnd"/>
            <w:r w:rsidR="00460653" w:rsidRPr="00CF04DE">
              <w:rPr>
                <w:lang w:val="en-US"/>
              </w:rPr>
              <w:t xml:space="preserve"> a </w:t>
            </w:r>
            <w:proofErr w:type="spellStart"/>
            <w:r w:rsidR="00460653" w:rsidRPr="00CF04DE">
              <w:rPr>
                <w:lang w:val="en-US"/>
              </w:rPr>
              <w:t>unei</w:t>
            </w:r>
            <w:proofErr w:type="spellEnd"/>
            <w:r w:rsidR="00460653" w:rsidRPr="00CF04DE">
              <w:rPr>
                <w:lang w:val="en-US"/>
              </w:rPr>
              <w:t xml:space="preserve"> </w:t>
            </w:r>
            <w:proofErr w:type="spellStart"/>
            <w:r w:rsidR="00460653" w:rsidRPr="00CF04DE">
              <w:rPr>
                <w:lang w:val="en-US"/>
              </w:rPr>
              <w:t>măsuri</w:t>
            </w:r>
            <w:proofErr w:type="spellEnd"/>
            <w:r w:rsidR="00460653" w:rsidRPr="00CF04DE">
              <w:rPr>
                <w:lang w:val="en-US"/>
              </w:rPr>
              <w:t xml:space="preserve"> </w:t>
            </w:r>
            <w:proofErr w:type="spellStart"/>
            <w:r w:rsidR="00460653" w:rsidRPr="00CF04DE">
              <w:rPr>
                <w:lang w:val="en-US"/>
              </w:rPr>
              <w:t>dispuse</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forma </w:t>
            </w:r>
            <w:proofErr w:type="spellStart"/>
            <w:r w:rsidR="00460653" w:rsidRPr="00CF04DE">
              <w:rPr>
                <w:lang w:val="en-US"/>
              </w:rPr>
              <w:t>în</w:t>
            </w:r>
            <w:proofErr w:type="spellEnd"/>
            <w:r w:rsidR="00460653" w:rsidRPr="00CF04DE">
              <w:rPr>
                <w:lang w:val="en-US"/>
              </w:rPr>
              <w:t xml:space="preserve"> care a fost </w:t>
            </w:r>
            <w:proofErr w:type="spellStart"/>
            <w:r w:rsidR="00460653" w:rsidRPr="00CF04DE">
              <w:rPr>
                <w:lang w:val="en-US"/>
              </w:rPr>
              <w:t>aplicată</w:t>
            </w:r>
            <w:proofErr w:type="spellEnd"/>
            <w:r w:rsidR="00460653" w:rsidRPr="00CF04DE">
              <w:rPr>
                <w:lang w:val="en-US"/>
              </w:rPr>
              <w:t xml:space="preserve">, </w:t>
            </w:r>
            <w:proofErr w:type="spellStart"/>
            <w:r w:rsidR="00460653" w:rsidRPr="00CF04DE">
              <w:rPr>
                <w:lang w:val="en-US"/>
              </w:rPr>
              <w:t>atunci</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poartă</w:t>
            </w:r>
            <w:proofErr w:type="spellEnd"/>
            <w:r w:rsidR="00460653" w:rsidRPr="00CF04DE">
              <w:rPr>
                <w:lang w:val="en-US"/>
              </w:rPr>
              <w:t xml:space="preserve"> </w:t>
            </w:r>
            <w:proofErr w:type="spellStart"/>
            <w:r w:rsidR="00460653" w:rsidRPr="00CF04DE">
              <w:rPr>
                <w:lang w:val="en-US"/>
              </w:rPr>
              <w:t>singur</w:t>
            </w:r>
            <w:proofErr w:type="spellEnd"/>
            <w:r w:rsidR="00460653" w:rsidRPr="00CF04DE">
              <w:rPr>
                <w:lang w:val="en-US"/>
              </w:rPr>
              <w:t xml:space="preserve"> </w:t>
            </w:r>
            <w:proofErr w:type="spellStart"/>
            <w:r w:rsidR="00460653" w:rsidRPr="00CF04DE">
              <w:rPr>
                <w:lang w:val="en-US"/>
              </w:rPr>
              <w:t>răspunderea</w:t>
            </w:r>
            <w:proofErr w:type="spellEnd"/>
            <w:r w:rsidR="00460653" w:rsidRPr="00CF04DE">
              <w:rPr>
                <w:lang w:val="en-US"/>
              </w:rPr>
              <w:t xml:space="preserve">, </w:t>
            </w:r>
            <w:proofErr w:type="spellStart"/>
            <w:r w:rsidR="00460653" w:rsidRPr="00CF04DE">
              <w:rPr>
                <w:lang w:val="en-US"/>
              </w:rPr>
              <w:t>numai</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l-a </w:t>
            </w:r>
            <w:proofErr w:type="spellStart"/>
            <w:r w:rsidR="00460653" w:rsidRPr="00CF04DE">
              <w:rPr>
                <w:lang w:val="en-US"/>
              </w:rPr>
              <w:t>înştiinţat</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prealabil</w:t>
            </w:r>
            <w:proofErr w:type="spellEnd"/>
            <w:r w:rsidR="00460653" w:rsidRPr="00CF04DE">
              <w:rPr>
                <w:lang w:val="en-US"/>
              </w:rPr>
              <w:t xml:space="preserve"> de </w:t>
            </w:r>
            <w:proofErr w:type="spellStart"/>
            <w:r w:rsidR="00460653" w:rsidRPr="00CF04DE">
              <w:rPr>
                <w:lang w:val="en-US"/>
              </w:rPr>
              <w:t>pericolul</w:t>
            </w:r>
            <w:proofErr w:type="spellEnd"/>
            <w:r w:rsidR="00460653" w:rsidRPr="00CF04DE">
              <w:rPr>
                <w:lang w:val="en-US"/>
              </w:rPr>
              <w:t xml:space="preserve"> </w:t>
            </w:r>
            <w:proofErr w:type="spellStart"/>
            <w:r w:rsidR="00460653" w:rsidRPr="00CF04DE">
              <w:rPr>
                <w:lang w:val="en-US"/>
              </w:rPr>
              <w:t>legat</w:t>
            </w:r>
            <w:proofErr w:type="spellEnd"/>
            <w:r w:rsidR="00460653" w:rsidRPr="00CF04DE">
              <w:rPr>
                <w:lang w:val="en-US"/>
              </w:rPr>
              <w:t xml:space="preserve"> de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dispoziţiei</w:t>
            </w:r>
            <w:proofErr w:type="spellEnd"/>
            <w:r w:rsidR="00460653" w:rsidRPr="00CF04DE">
              <w:rPr>
                <w:lang w:val="en-US"/>
              </w:rPr>
              <w:t xml:space="preserve">. </w:t>
            </w:r>
          </w:p>
          <w:p w14:paraId="2CECC90F"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10.5.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obligat</w:t>
            </w:r>
            <w:proofErr w:type="spellEnd"/>
            <w:r w:rsidR="00460653" w:rsidRPr="00CF04DE">
              <w:rPr>
                <w:lang w:val="en-US"/>
              </w:rPr>
              <w:t xml:space="preserve">, conform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la </w:t>
            </w:r>
            <w:proofErr w:type="spellStart"/>
            <w:r w:rsidR="00460653" w:rsidRPr="00CF04DE">
              <w:rPr>
                <w:lang w:val="en-US"/>
              </w:rPr>
              <w:t>plata</w:t>
            </w:r>
            <w:proofErr w:type="spellEnd"/>
            <w:r w:rsidR="00460653" w:rsidRPr="00CF04DE">
              <w:rPr>
                <w:lang w:val="en-US"/>
              </w:rPr>
              <w:t xml:space="preserve"> </w:t>
            </w:r>
            <w:proofErr w:type="spellStart"/>
            <w:r w:rsidR="00460653" w:rsidRPr="00CF04DE">
              <w:rPr>
                <w:lang w:val="en-US"/>
              </w:rPr>
              <w:t>daunelor</w:t>
            </w:r>
            <w:proofErr w:type="spellEnd"/>
            <w:r w:rsidR="00460653" w:rsidRPr="00CF04DE">
              <w:rPr>
                <w:lang w:val="en-US"/>
              </w:rPr>
              <w:t xml:space="preserve"> pentru </w:t>
            </w:r>
            <w:proofErr w:type="spellStart"/>
            <w:r w:rsidR="00460653" w:rsidRPr="00CF04DE">
              <w:rPr>
                <w:lang w:val="en-US"/>
              </w:rPr>
              <w:t>încălcarea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deteriorarea</w:t>
            </w:r>
            <w:proofErr w:type="spellEnd"/>
            <w:r w:rsidR="00460653" w:rsidRPr="00CF04DE">
              <w:rPr>
                <w:lang w:val="en-US"/>
              </w:rPr>
              <w:t xml:space="preserve"> </w:t>
            </w:r>
            <w:proofErr w:type="spellStart"/>
            <w:r w:rsidR="00460653" w:rsidRPr="00CF04DE">
              <w:rPr>
                <w:lang w:val="en-US"/>
              </w:rPr>
              <w:t>drumurilor</w:t>
            </w:r>
            <w:proofErr w:type="spellEnd"/>
            <w:r w:rsidR="00460653" w:rsidRPr="00CF04DE">
              <w:rPr>
                <w:lang w:val="en-US"/>
              </w:rPr>
              <w:t xml:space="preserve"> de </w:t>
            </w:r>
            <w:proofErr w:type="spellStart"/>
            <w:r w:rsidR="00460653" w:rsidRPr="00CF04DE">
              <w:rPr>
                <w:lang w:val="en-US"/>
              </w:rPr>
              <w:t>acces</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 </w:t>
            </w:r>
            <w:proofErr w:type="spellStart"/>
            <w:r w:rsidR="00460653" w:rsidRPr="00CF04DE">
              <w:rPr>
                <w:lang w:val="en-US"/>
              </w:rPr>
              <w:t>reţelelor</w:t>
            </w:r>
            <w:proofErr w:type="spellEnd"/>
            <w:r w:rsidR="00460653" w:rsidRPr="00CF04DE">
              <w:rPr>
                <w:lang w:val="en-US"/>
              </w:rPr>
              <w:t xml:space="preserve"> de </w:t>
            </w:r>
            <w:proofErr w:type="spellStart"/>
            <w:r w:rsidR="00460653" w:rsidRPr="00CF04DE">
              <w:rPr>
                <w:lang w:val="en-US"/>
              </w:rPr>
              <w:t>utilităţi</w:t>
            </w:r>
            <w:proofErr w:type="spellEnd"/>
            <w:r w:rsidR="00460653" w:rsidRPr="00CF04DE">
              <w:rPr>
                <w:lang w:val="en-US"/>
              </w:rPr>
              <w:t xml:space="preserve">, a </w:t>
            </w:r>
            <w:proofErr w:type="spellStart"/>
            <w:r w:rsidR="00460653" w:rsidRPr="00CF04DE">
              <w:rPr>
                <w:lang w:val="en-US"/>
              </w:rPr>
              <w:t>terenurilor</w:t>
            </w:r>
            <w:proofErr w:type="spellEnd"/>
            <w:r w:rsidR="00460653" w:rsidRPr="00CF04DE">
              <w:rPr>
                <w:lang w:val="en-US"/>
              </w:rPr>
              <w:t xml:space="preserve"> </w:t>
            </w:r>
            <w:proofErr w:type="spellStart"/>
            <w:r w:rsidR="00460653" w:rsidRPr="00CF04DE">
              <w:rPr>
                <w:lang w:val="en-US"/>
              </w:rPr>
              <w:t>limitrofe</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w:t>
            </w:r>
            <w:proofErr w:type="spellStart"/>
            <w:r w:rsidR="00460653" w:rsidRPr="00CF04DE">
              <w:rPr>
                <w:lang w:val="en-US"/>
              </w:rPr>
              <w:t>depozitarea</w:t>
            </w:r>
            <w:proofErr w:type="spellEnd"/>
            <w:r w:rsidR="00460653" w:rsidRPr="00CF04DE">
              <w:rPr>
                <w:lang w:val="en-US"/>
              </w:rPr>
              <w:t xml:space="preserve"> de </w:t>
            </w:r>
            <w:proofErr w:type="spellStart"/>
            <w:r w:rsidR="00460653" w:rsidRPr="00CF04DE">
              <w:rPr>
                <w:lang w:val="en-US"/>
              </w:rPr>
              <w:t>pământ</w:t>
            </w:r>
            <w:proofErr w:type="spellEnd"/>
            <w:r w:rsidR="00460653" w:rsidRPr="00CF04DE">
              <w:rPr>
                <w:lang w:val="en-US"/>
              </w:rPr>
              <w:t xml:space="preserve">, </w:t>
            </w:r>
            <w:proofErr w:type="spellStart"/>
            <w:r w:rsidR="00460653" w:rsidRPr="00CF04DE">
              <w:rPr>
                <w:lang w:val="en-US"/>
              </w:rPr>
              <w:t>materiale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alte</w:t>
            </w:r>
            <w:proofErr w:type="spellEnd"/>
            <w:r w:rsidR="00460653" w:rsidRPr="00CF04DE">
              <w:rPr>
                <w:lang w:val="en-US"/>
              </w:rPr>
              <w:t xml:space="preserve"> </w:t>
            </w:r>
            <w:proofErr w:type="spellStart"/>
            <w:r w:rsidR="00460653" w:rsidRPr="00CF04DE">
              <w:rPr>
                <w:lang w:val="en-US"/>
              </w:rPr>
              <w:t>obiecte</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ca </w:t>
            </w:r>
            <w:proofErr w:type="spellStart"/>
            <w:r w:rsidR="00460653" w:rsidRPr="00CF04DE">
              <w:rPr>
                <w:lang w:val="en-US"/>
              </w:rPr>
              <w:t>urmare</w:t>
            </w:r>
            <w:proofErr w:type="spellEnd"/>
            <w:r w:rsidR="00460653" w:rsidRPr="00CF04DE">
              <w:rPr>
                <w:lang w:val="en-US"/>
              </w:rPr>
              <w:t xml:space="preserve"> a </w:t>
            </w:r>
            <w:proofErr w:type="spellStart"/>
            <w:r w:rsidR="00460653" w:rsidRPr="00CF04DE">
              <w:rPr>
                <w:lang w:val="en-US"/>
              </w:rPr>
              <w:t>unor</w:t>
            </w:r>
            <w:proofErr w:type="spellEnd"/>
            <w:r w:rsidR="00460653" w:rsidRPr="00CF04DE">
              <w:rPr>
                <w:lang w:val="en-US"/>
              </w:rPr>
              <w:t xml:space="preserve"> </w:t>
            </w:r>
            <w:proofErr w:type="spellStart"/>
            <w:r w:rsidR="00460653" w:rsidRPr="00CF04DE">
              <w:rPr>
                <w:lang w:val="en-US"/>
              </w:rPr>
              <w:t>îngrădiri</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limitări</w:t>
            </w:r>
            <w:proofErr w:type="spellEnd"/>
            <w:r w:rsidR="00460653" w:rsidRPr="00CF04DE">
              <w:rPr>
                <w:lang w:val="en-US"/>
              </w:rPr>
              <w:t xml:space="preserve"> din </w:t>
            </w:r>
            <w:proofErr w:type="spellStart"/>
            <w:r w:rsidR="00460653" w:rsidRPr="00CF04DE">
              <w:rPr>
                <w:lang w:val="en-US"/>
              </w:rPr>
              <w:t>proprie</w:t>
            </w:r>
            <w:proofErr w:type="spellEnd"/>
            <w:r w:rsidR="00460653" w:rsidRPr="00CF04DE">
              <w:rPr>
                <w:lang w:val="en-US"/>
              </w:rPr>
              <w:t xml:space="preserve"> </w:t>
            </w:r>
            <w:proofErr w:type="spellStart"/>
            <w:r w:rsidR="00460653" w:rsidRPr="00CF04DE">
              <w:rPr>
                <w:lang w:val="en-US"/>
              </w:rPr>
              <w:t>vină</w:t>
            </w:r>
            <w:proofErr w:type="spellEnd"/>
            <w:r w:rsidR="00460653" w:rsidRPr="00CF04DE">
              <w:rPr>
                <w:lang w:val="en-US"/>
              </w:rPr>
              <w:t xml:space="preserve">. </w:t>
            </w:r>
          </w:p>
          <w:p w14:paraId="12EA17B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10.6. </w:t>
            </w:r>
            <w:proofErr w:type="spellStart"/>
            <w:r w:rsidR="00460653" w:rsidRPr="00CF04DE">
              <w:rPr>
                <w:lang w:val="en-US"/>
              </w:rPr>
              <w:t>Antreprenorul</w:t>
            </w:r>
            <w:proofErr w:type="spellEnd"/>
            <w:r w:rsidR="00460653" w:rsidRPr="00CF04DE">
              <w:rPr>
                <w:lang w:val="en-US"/>
              </w:rPr>
              <w:t xml:space="preserve"> trebuie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asigure</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w:t>
            </w:r>
            <w:proofErr w:type="spellStart"/>
            <w:r w:rsidR="00460653" w:rsidRPr="00CF04DE">
              <w:rPr>
                <w:lang w:val="en-US"/>
              </w:rPr>
              <w:t>executate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dotările</w:t>
            </w:r>
            <w:proofErr w:type="spellEnd"/>
            <w:r w:rsidR="00460653" w:rsidRPr="00CF04DE">
              <w:rPr>
                <w:lang w:val="en-US"/>
              </w:rPr>
              <w:t xml:space="preserve"> pe care le are la </w:t>
            </w:r>
            <w:proofErr w:type="spellStart"/>
            <w:r w:rsidR="00460653" w:rsidRPr="00CF04DE">
              <w:rPr>
                <w:lang w:val="en-US"/>
              </w:rPr>
              <w:t>dispoziţie</w:t>
            </w:r>
            <w:proofErr w:type="spellEnd"/>
            <w:r w:rsidR="00460653" w:rsidRPr="00CF04DE">
              <w:rPr>
                <w:lang w:val="en-US"/>
              </w:rPr>
              <w:t xml:space="preserve"> </w:t>
            </w:r>
            <w:proofErr w:type="spellStart"/>
            <w:r w:rsidR="00460653" w:rsidRPr="00CF04DE">
              <w:rPr>
                <w:lang w:val="en-US"/>
              </w:rPr>
              <w:t>împotriva</w:t>
            </w:r>
            <w:proofErr w:type="spellEnd"/>
            <w:r w:rsidR="00460653" w:rsidRPr="00CF04DE">
              <w:rPr>
                <w:lang w:val="en-US"/>
              </w:rPr>
              <w:t xml:space="preserve"> </w:t>
            </w:r>
            <w:proofErr w:type="spellStart"/>
            <w:r w:rsidR="00460653" w:rsidRPr="00CF04DE">
              <w:rPr>
                <w:lang w:val="en-US"/>
              </w:rPr>
              <w:t>degradări</w:t>
            </w:r>
            <w:r w:rsidR="00183D79" w:rsidRPr="00CF04DE">
              <w:rPr>
                <w:lang w:val="en-US"/>
              </w:rPr>
              <w:t>i</w:t>
            </w:r>
            <w:proofErr w:type="spellEnd"/>
            <w:r w:rsidR="00183D79" w:rsidRPr="00CF04DE">
              <w:rPr>
                <w:lang w:val="en-US"/>
              </w:rPr>
              <w:t xml:space="preserve"> </w:t>
            </w:r>
            <w:proofErr w:type="spellStart"/>
            <w:r w:rsidR="00183D79" w:rsidRPr="00CF04DE">
              <w:rPr>
                <w:lang w:val="en-US"/>
              </w:rPr>
              <w:t>şi</w:t>
            </w:r>
            <w:proofErr w:type="spellEnd"/>
            <w:r w:rsidR="00183D79" w:rsidRPr="00CF04DE">
              <w:rPr>
                <w:lang w:val="en-US"/>
              </w:rPr>
              <w:t xml:space="preserve"> </w:t>
            </w:r>
            <w:proofErr w:type="spellStart"/>
            <w:r w:rsidR="00183D79" w:rsidRPr="00CF04DE">
              <w:rPr>
                <w:lang w:val="en-US"/>
              </w:rPr>
              <w:t>furturilor</w:t>
            </w:r>
            <w:proofErr w:type="spellEnd"/>
            <w:r w:rsidR="00183D79" w:rsidRPr="00CF04DE">
              <w:rPr>
                <w:lang w:val="en-US"/>
              </w:rPr>
              <w:t xml:space="preserve"> </w:t>
            </w:r>
            <w:proofErr w:type="spellStart"/>
            <w:r w:rsidR="00183D79" w:rsidRPr="00CF04DE">
              <w:rPr>
                <w:lang w:val="en-US"/>
              </w:rPr>
              <w:t>pâ</w:t>
            </w:r>
            <w:r w:rsidR="00460653" w:rsidRPr="00CF04DE">
              <w:rPr>
                <w:lang w:val="en-US"/>
              </w:rPr>
              <w:t>nă</w:t>
            </w:r>
            <w:proofErr w:type="spellEnd"/>
            <w:r w:rsidR="00460653" w:rsidRPr="00CF04DE">
              <w:rPr>
                <w:lang w:val="en-US"/>
              </w:rPr>
              <w:t xml:space="preserve"> la </w:t>
            </w:r>
            <w:proofErr w:type="spellStart"/>
            <w:r w:rsidR="00460653" w:rsidRPr="00CF04DE">
              <w:rPr>
                <w:lang w:val="en-US"/>
              </w:rPr>
              <w:t>predarea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El trebuie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ia</w:t>
            </w:r>
            <w:proofErr w:type="spellEnd"/>
            <w:r w:rsidR="00460653" w:rsidRPr="00CF04DE">
              <w:rPr>
                <w:lang w:val="en-US"/>
              </w:rPr>
              <w:t xml:space="preserve"> </w:t>
            </w:r>
            <w:proofErr w:type="spellStart"/>
            <w:r w:rsidR="00460653" w:rsidRPr="00CF04DE">
              <w:rPr>
                <w:lang w:val="en-US"/>
              </w:rPr>
              <w:t>măsuri</w:t>
            </w:r>
            <w:proofErr w:type="spellEnd"/>
            <w:r w:rsidR="00460653" w:rsidRPr="00CF04DE">
              <w:rPr>
                <w:lang w:val="en-US"/>
              </w:rPr>
              <w:t xml:space="preserve"> de </w:t>
            </w:r>
            <w:proofErr w:type="spellStart"/>
            <w:r w:rsidR="00460653" w:rsidRPr="00CF04DE">
              <w:rPr>
                <w:lang w:val="en-US"/>
              </w:rPr>
              <w:t>protecţie</w:t>
            </w:r>
            <w:proofErr w:type="spellEnd"/>
            <w:r w:rsidR="00460653" w:rsidRPr="00CF04DE">
              <w:rPr>
                <w:lang w:val="en-US"/>
              </w:rPr>
              <w:t xml:space="preserve"> contra </w:t>
            </w:r>
            <w:proofErr w:type="spellStart"/>
            <w:r w:rsidR="00460653" w:rsidRPr="00CF04DE">
              <w:rPr>
                <w:lang w:val="en-US"/>
              </w:rPr>
              <w:t>degradării</w:t>
            </w:r>
            <w:proofErr w:type="spellEnd"/>
            <w:r w:rsidR="00460653" w:rsidRPr="00CF04DE">
              <w:rPr>
                <w:lang w:val="en-US"/>
              </w:rPr>
              <w:t xml:space="preserve"> </w:t>
            </w:r>
            <w:proofErr w:type="spellStart"/>
            <w:r w:rsidR="00460653" w:rsidRPr="00CF04DE">
              <w:rPr>
                <w:lang w:val="en-US"/>
              </w:rPr>
              <w:t>lucrării</w:t>
            </w:r>
            <w:proofErr w:type="spellEnd"/>
            <w:r w:rsidR="00460653" w:rsidRPr="00CF04DE">
              <w:rPr>
                <w:lang w:val="en-US"/>
              </w:rPr>
              <w:t xml:space="preserve"> </w:t>
            </w:r>
            <w:proofErr w:type="spellStart"/>
            <w:r w:rsidR="00460653" w:rsidRPr="00CF04DE">
              <w:rPr>
                <w:lang w:val="en-US"/>
              </w:rPr>
              <w:t>datorită</w:t>
            </w:r>
            <w:proofErr w:type="spellEnd"/>
            <w:r w:rsidR="00460653" w:rsidRPr="00CF04DE">
              <w:rPr>
                <w:lang w:val="en-US"/>
              </w:rPr>
              <w:t xml:space="preserve"> </w:t>
            </w:r>
            <w:proofErr w:type="spellStart"/>
            <w:r w:rsidR="00460653" w:rsidRPr="00CF04DE">
              <w:rPr>
                <w:lang w:val="en-US"/>
              </w:rPr>
              <w:t>acţiunilor</w:t>
            </w:r>
            <w:proofErr w:type="spellEnd"/>
            <w:r w:rsidR="00460653" w:rsidRPr="00CF04DE">
              <w:rPr>
                <w:lang w:val="en-US"/>
              </w:rPr>
              <w:t xml:space="preserve"> </w:t>
            </w:r>
            <w:proofErr w:type="spellStart"/>
            <w:r w:rsidR="00460653" w:rsidRPr="00CF04DE">
              <w:rPr>
                <w:lang w:val="en-US"/>
              </w:rPr>
              <w:t>atmosferice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gramStart"/>
            <w:r w:rsidR="00460653" w:rsidRPr="00CF04DE">
              <w:rPr>
                <w:lang w:val="en-US"/>
              </w:rPr>
              <w:t>a</w:t>
            </w:r>
            <w:proofErr w:type="gramEnd"/>
            <w:r w:rsidR="00460653" w:rsidRPr="00CF04DE">
              <w:rPr>
                <w:lang w:val="en-US"/>
              </w:rPr>
              <w:t xml:space="preserve"> </w:t>
            </w:r>
            <w:proofErr w:type="spellStart"/>
            <w:r w:rsidR="00460653" w:rsidRPr="00CF04DE">
              <w:rPr>
                <w:lang w:val="en-US"/>
              </w:rPr>
              <w:t>apei</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îndepărteze</w:t>
            </w:r>
            <w:proofErr w:type="spellEnd"/>
            <w:r w:rsidR="00460653" w:rsidRPr="00CF04DE">
              <w:rPr>
                <w:lang w:val="en-US"/>
              </w:rPr>
              <w:t xml:space="preserve"> </w:t>
            </w:r>
            <w:proofErr w:type="spellStart"/>
            <w:r w:rsidR="00460653" w:rsidRPr="00CF04DE">
              <w:rPr>
                <w:lang w:val="en-US"/>
              </w:rPr>
              <w:t>zăpada</w:t>
            </w:r>
            <w:proofErr w:type="spellEnd"/>
            <w:r w:rsidR="00460653" w:rsidRPr="00CF04DE">
              <w:rPr>
                <w:lang w:val="en-US"/>
              </w:rPr>
              <w:t xml:space="preserve"> </w:t>
            </w:r>
            <w:proofErr w:type="spellStart"/>
            <w:r w:rsidR="00460653" w:rsidRPr="00CF04DE">
              <w:rPr>
                <w:lang w:val="en-US"/>
              </w:rPr>
              <w:t>şi</w:t>
            </w:r>
            <w:proofErr w:type="spellEnd"/>
            <w:r w:rsidR="00C33344" w:rsidRPr="00CF04DE">
              <w:rPr>
                <w:lang w:val="en-US"/>
              </w:rPr>
              <w:t xml:space="preserve"> </w:t>
            </w:r>
            <w:proofErr w:type="spellStart"/>
            <w:r w:rsidR="00460653" w:rsidRPr="00CF04DE">
              <w:rPr>
                <w:lang w:val="en-US"/>
              </w:rPr>
              <w:t>gheaţa</w:t>
            </w:r>
            <w:proofErr w:type="spellEnd"/>
            <w:r w:rsidR="00460653" w:rsidRPr="00CF04DE">
              <w:rPr>
                <w:lang w:val="en-US"/>
              </w:rPr>
              <w:t xml:space="preserve">. </w:t>
            </w:r>
          </w:p>
          <w:p w14:paraId="399BD9F0"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10.7.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nerespectarea</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a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oricărui</w:t>
            </w:r>
            <w:proofErr w:type="spellEnd"/>
            <w:r w:rsidR="00460653" w:rsidRPr="00CF04DE">
              <w:rPr>
                <w:lang w:val="en-US"/>
              </w:rPr>
              <w:t xml:space="preserve"> </w:t>
            </w:r>
            <w:proofErr w:type="spellStart"/>
            <w:r w:rsidR="00460653" w:rsidRPr="00CF04DE">
              <w:rPr>
                <w:lang w:val="en-US"/>
              </w:rPr>
              <w:t>regulament</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hotărâri</w:t>
            </w:r>
            <w:proofErr w:type="spellEnd"/>
            <w:r w:rsidR="00460653" w:rsidRPr="00CF04DE">
              <w:rPr>
                <w:lang w:val="en-US"/>
              </w:rPr>
              <w:t xml:space="preserve"> ale </w:t>
            </w:r>
            <w:proofErr w:type="spellStart"/>
            <w:r w:rsidR="00460653" w:rsidRPr="00CF04DE">
              <w:rPr>
                <w:lang w:val="en-US"/>
              </w:rPr>
              <w:t>autorităţilor</w:t>
            </w:r>
            <w:proofErr w:type="spellEnd"/>
            <w:r w:rsidR="00C33344" w:rsidRPr="00CF04DE">
              <w:rPr>
                <w:lang w:val="en-US"/>
              </w:rPr>
              <w:t xml:space="preserve"> </w:t>
            </w:r>
            <w:proofErr w:type="spellStart"/>
            <w:r w:rsidR="00460653" w:rsidRPr="00CF04DE">
              <w:rPr>
                <w:lang w:val="en-US"/>
              </w:rPr>
              <w:t>administraţiei</w:t>
            </w:r>
            <w:proofErr w:type="spellEnd"/>
            <w:r w:rsidR="00460653" w:rsidRPr="00CF04DE">
              <w:rPr>
                <w:lang w:val="en-US"/>
              </w:rPr>
              <w:t xml:space="preserve"> </w:t>
            </w:r>
            <w:proofErr w:type="spellStart"/>
            <w:r w:rsidR="00460653" w:rsidRPr="00CF04DE">
              <w:rPr>
                <w:lang w:val="en-US"/>
              </w:rPr>
              <w:t>publice</w:t>
            </w:r>
            <w:proofErr w:type="spellEnd"/>
            <w:r w:rsidR="00460653" w:rsidRPr="00CF04DE">
              <w:rPr>
                <w:lang w:val="en-US"/>
              </w:rPr>
              <w:t xml:space="preserve"> locale </w:t>
            </w:r>
            <w:proofErr w:type="spellStart"/>
            <w:r w:rsidR="00460653" w:rsidRPr="00CF04DE">
              <w:rPr>
                <w:lang w:val="en-US"/>
              </w:rPr>
              <w:t>sau</w:t>
            </w:r>
            <w:proofErr w:type="spellEnd"/>
            <w:r w:rsidR="00460653" w:rsidRPr="00CF04DE">
              <w:rPr>
                <w:lang w:val="en-US"/>
              </w:rPr>
              <w:t xml:space="preserve"> ale </w:t>
            </w:r>
            <w:proofErr w:type="spellStart"/>
            <w:r w:rsidR="00460653" w:rsidRPr="00CF04DE">
              <w:rPr>
                <w:lang w:val="en-US"/>
              </w:rPr>
              <w:t>altor</w:t>
            </w:r>
            <w:proofErr w:type="spellEnd"/>
            <w:r w:rsidR="00460653" w:rsidRPr="00CF04DE">
              <w:rPr>
                <w:lang w:val="en-US"/>
              </w:rPr>
              <w:t xml:space="preserve"> </w:t>
            </w:r>
            <w:proofErr w:type="spellStart"/>
            <w:r w:rsidR="00460653" w:rsidRPr="00CF04DE">
              <w:rPr>
                <w:lang w:val="en-US"/>
              </w:rPr>
              <w:t>organe</w:t>
            </w:r>
            <w:proofErr w:type="spellEnd"/>
            <w:r w:rsidR="00460653" w:rsidRPr="00CF04DE">
              <w:rPr>
                <w:lang w:val="en-US"/>
              </w:rPr>
              <w:t xml:space="preserve"> locale, legal </w:t>
            </w:r>
            <w:proofErr w:type="spellStart"/>
            <w:r w:rsidR="00460653" w:rsidRPr="00CF04DE">
              <w:rPr>
                <w:lang w:val="en-US"/>
              </w:rPr>
              <w:t>constituite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care au </w:t>
            </w:r>
            <w:proofErr w:type="spellStart"/>
            <w:r w:rsidR="00460653" w:rsidRPr="00CF04DE">
              <w:rPr>
                <w:lang w:val="en-US"/>
              </w:rPr>
              <w:t>caracter</w:t>
            </w:r>
            <w:proofErr w:type="spellEnd"/>
            <w:r w:rsidR="00460653" w:rsidRPr="00CF04DE">
              <w:rPr>
                <w:lang w:val="en-US"/>
              </w:rPr>
              <w:t xml:space="preserve"> </w:t>
            </w:r>
            <w:proofErr w:type="spellStart"/>
            <w:r w:rsidR="00460653" w:rsidRPr="00CF04DE">
              <w:rPr>
                <w:lang w:val="en-US"/>
              </w:rPr>
              <w:t>obligatoriu</w:t>
            </w:r>
            <w:proofErr w:type="spellEnd"/>
            <w:r w:rsidR="00460653" w:rsidRPr="00CF04DE">
              <w:rPr>
                <w:lang w:val="en-US"/>
              </w:rPr>
              <w:t xml:space="preserve"> la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provoacă</w:t>
            </w:r>
            <w:proofErr w:type="spellEnd"/>
            <w:r w:rsidR="00460653" w:rsidRPr="00CF04DE">
              <w:rPr>
                <w:lang w:val="en-US"/>
              </w:rPr>
              <w:t xml:space="preserve"> </w:t>
            </w:r>
            <w:proofErr w:type="spellStart"/>
            <w:r w:rsidR="00460653" w:rsidRPr="00CF04DE">
              <w:rPr>
                <w:lang w:val="en-US"/>
              </w:rPr>
              <w:t>pagube</w:t>
            </w:r>
            <w:proofErr w:type="spellEnd"/>
            <w:r w:rsidR="00460653" w:rsidRPr="00CF04DE">
              <w:rPr>
                <w:lang w:val="en-US"/>
              </w:rPr>
              <w:t xml:space="preserve"> pentru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despăgubit</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mărimea</w:t>
            </w:r>
            <w:proofErr w:type="spellEnd"/>
            <w:r w:rsidR="00460653" w:rsidRPr="00CF04DE">
              <w:rPr>
                <w:lang w:val="en-US"/>
              </w:rPr>
              <w:t xml:space="preserve"> </w:t>
            </w:r>
            <w:proofErr w:type="spellStart"/>
            <w:r w:rsidR="00460653" w:rsidRPr="00CF04DE">
              <w:rPr>
                <w:lang w:val="en-US"/>
              </w:rPr>
              <w:t>sumei</w:t>
            </w:r>
            <w:proofErr w:type="spellEnd"/>
            <w:r w:rsidR="00460653" w:rsidRPr="00CF04DE">
              <w:rPr>
                <w:lang w:val="en-US"/>
              </w:rPr>
              <w:t xml:space="preserve"> </w:t>
            </w:r>
            <w:proofErr w:type="spellStart"/>
            <w:r w:rsidR="00460653" w:rsidRPr="00CF04DE">
              <w:rPr>
                <w:lang w:val="en-US"/>
              </w:rPr>
              <w:t>prejudiciului</w:t>
            </w:r>
            <w:proofErr w:type="spellEnd"/>
            <w:r w:rsidR="00460653" w:rsidRPr="00CF04DE">
              <w:rPr>
                <w:lang w:val="en-US"/>
              </w:rPr>
              <w:t xml:space="preserve">. </w:t>
            </w:r>
          </w:p>
          <w:p w14:paraId="2B049099"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10.8.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motivele</w:t>
            </w:r>
            <w:proofErr w:type="spellEnd"/>
            <w:r w:rsidR="00460653" w:rsidRPr="00CF04DE">
              <w:rPr>
                <w:lang w:val="en-US"/>
              </w:rPr>
              <w:t xml:space="preserve"> </w:t>
            </w:r>
            <w:proofErr w:type="spellStart"/>
            <w:r w:rsidR="00460653" w:rsidRPr="00CF04DE">
              <w:rPr>
                <w:lang w:val="en-US"/>
              </w:rPr>
              <w:t>const</w:t>
            </w:r>
            <w:r w:rsidR="00183D79" w:rsidRPr="00CF04DE">
              <w:rPr>
                <w:lang w:val="en-US"/>
              </w:rPr>
              <w:t>rângerii</w:t>
            </w:r>
            <w:proofErr w:type="spellEnd"/>
            <w:r w:rsidR="00183D79" w:rsidRPr="00CF04DE">
              <w:rPr>
                <w:lang w:val="en-US"/>
              </w:rPr>
              <w:t xml:space="preserve"> </w:t>
            </w:r>
            <w:proofErr w:type="spellStart"/>
            <w:r w:rsidR="00183D79" w:rsidRPr="00CF04DE">
              <w:rPr>
                <w:lang w:val="en-US"/>
              </w:rPr>
              <w:t>sau</w:t>
            </w:r>
            <w:proofErr w:type="spellEnd"/>
            <w:r w:rsidR="00183D79" w:rsidRPr="00CF04DE">
              <w:rPr>
                <w:lang w:val="en-US"/>
              </w:rPr>
              <w:t xml:space="preserve"> ale </w:t>
            </w:r>
            <w:proofErr w:type="spellStart"/>
            <w:r w:rsidR="00183D79" w:rsidRPr="00CF04DE">
              <w:rPr>
                <w:lang w:val="en-US"/>
              </w:rPr>
              <w:t>întreruperii</w:t>
            </w:r>
            <w:proofErr w:type="spellEnd"/>
            <w:r w:rsidR="00183D79" w:rsidRPr="00CF04DE">
              <w:rPr>
                <w:lang w:val="en-US"/>
              </w:rPr>
              <w:t xml:space="preserve"> su</w:t>
            </w:r>
            <w:r w:rsidR="00460653" w:rsidRPr="00CF04DE">
              <w:rPr>
                <w:lang w:val="en-US"/>
              </w:rPr>
              <w:t xml:space="preserve">nt </w:t>
            </w:r>
            <w:proofErr w:type="spellStart"/>
            <w:r w:rsidR="00460653" w:rsidRPr="00CF04DE">
              <w:rPr>
                <w:lang w:val="en-US"/>
              </w:rPr>
              <w:t>imputabile</w:t>
            </w:r>
            <w:proofErr w:type="spellEnd"/>
            <w:r w:rsidR="00460653" w:rsidRPr="00CF04DE">
              <w:rPr>
                <w:lang w:val="en-US"/>
              </w:rPr>
              <w:t xml:space="preserve"> </w:t>
            </w:r>
            <w:proofErr w:type="spellStart"/>
            <w:r w:rsidR="00460653" w:rsidRPr="00CF04DE">
              <w:rPr>
                <w:lang w:val="en-US"/>
              </w:rPr>
              <w:t>uneia</w:t>
            </w:r>
            <w:proofErr w:type="spellEnd"/>
            <w:r w:rsidR="00460653" w:rsidRPr="00CF04DE">
              <w:rPr>
                <w:lang w:val="en-US"/>
              </w:rPr>
              <w:t xml:space="preserve"> </w:t>
            </w:r>
            <w:proofErr w:type="spellStart"/>
            <w:r w:rsidR="00460653" w:rsidRPr="00CF04DE">
              <w:rPr>
                <w:lang w:val="en-US"/>
              </w:rPr>
              <w:t>dintre</w:t>
            </w:r>
            <w:proofErr w:type="spellEnd"/>
            <w:r w:rsidR="00460653" w:rsidRPr="00CF04DE">
              <w:rPr>
                <w:lang w:val="en-US"/>
              </w:rPr>
              <w:t xml:space="preserve"> </w:t>
            </w:r>
            <w:proofErr w:type="spellStart"/>
            <w:r w:rsidR="00460653" w:rsidRPr="00CF04DE">
              <w:rPr>
                <w:lang w:val="en-US"/>
              </w:rPr>
              <w:t>părţile</w:t>
            </w:r>
            <w:proofErr w:type="spellEnd"/>
            <w:r w:rsidR="00460653" w:rsidRPr="00CF04DE">
              <w:rPr>
                <w:lang w:val="en-US"/>
              </w:rPr>
              <w:t xml:space="preserve"> </w:t>
            </w:r>
            <w:proofErr w:type="spellStart"/>
            <w:r w:rsidR="00460653" w:rsidRPr="00CF04DE">
              <w:rPr>
                <w:lang w:val="en-US"/>
              </w:rPr>
              <w:t>contractante</w:t>
            </w:r>
            <w:proofErr w:type="spellEnd"/>
            <w:r w:rsidR="00460653" w:rsidRPr="00CF04DE">
              <w:rPr>
                <w:lang w:val="en-US"/>
              </w:rPr>
              <w:t xml:space="preserve">, </w:t>
            </w:r>
            <w:proofErr w:type="spellStart"/>
            <w:r w:rsidR="00460653" w:rsidRPr="00CF04DE">
              <w:rPr>
                <w:lang w:val="en-US"/>
              </w:rPr>
              <w:t>atunci</w:t>
            </w:r>
            <w:proofErr w:type="spellEnd"/>
            <w:r w:rsidR="00460653" w:rsidRPr="00CF04DE">
              <w:rPr>
                <w:lang w:val="en-US"/>
              </w:rPr>
              <w:t xml:space="preserve"> </w:t>
            </w:r>
            <w:proofErr w:type="spellStart"/>
            <w:r w:rsidR="00460653" w:rsidRPr="00CF04DE">
              <w:rPr>
                <w:lang w:val="en-US"/>
              </w:rPr>
              <w:t>cealaltă</w:t>
            </w:r>
            <w:proofErr w:type="spellEnd"/>
            <w:r w:rsidR="00460653" w:rsidRPr="00CF04DE">
              <w:rPr>
                <w:lang w:val="en-US"/>
              </w:rPr>
              <w:t xml:space="preserve"> </w:t>
            </w:r>
            <w:proofErr w:type="spellStart"/>
            <w:r w:rsidR="00460653" w:rsidRPr="00CF04DE">
              <w:rPr>
                <w:lang w:val="en-US"/>
              </w:rPr>
              <w:t>parte</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w:t>
            </w:r>
            <w:proofErr w:type="spellStart"/>
            <w:r w:rsidR="00460653" w:rsidRPr="00CF04DE">
              <w:rPr>
                <w:lang w:val="en-US"/>
              </w:rPr>
              <w:t>emite</w:t>
            </w:r>
            <w:proofErr w:type="spellEnd"/>
            <w:r w:rsidR="00460653" w:rsidRPr="00CF04DE">
              <w:rPr>
                <w:lang w:val="en-US"/>
              </w:rPr>
              <w:t xml:space="preserve"> </w:t>
            </w:r>
            <w:proofErr w:type="spellStart"/>
            <w:r w:rsidR="00460653" w:rsidRPr="00CF04DE">
              <w:rPr>
                <w:lang w:val="en-US"/>
              </w:rPr>
              <w:t>pretenţii</w:t>
            </w:r>
            <w:proofErr w:type="spellEnd"/>
            <w:r w:rsidR="00460653" w:rsidRPr="00CF04DE">
              <w:rPr>
                <w:lang w:val="en-US"/>
              </w:rPr>
              <w:t xml:space="preserve"> </w:t>
            </w:r>
            <w:proofErr w:type="spellStart"/>
            <w:r w:rsidR="00460653" w:rsidRPr="00CF04DE">
              <w:rPr>
                <w:lang w:val="en-US"/>
              </w:rPr>
              <w:t>privind</w:t>
            </w:r>
            <w:proofErr w:type="spellEnd"/>
            <w:r w:rsidR="00460653" w:rsidRPr="00CF04DE">
              <w:rPr>
                <w:lang w:val="en-US"/>
              </w:rPr>
              <w:t xml:space="preserve"> </w:t>
            </w:r>
            <w:proofErr w:type="spellStart"/>
            <w:r w:rsidR="00460653" w:rsidRPr="00CF04DE">
              <w:rPr>
                <w:lang w:val="en-US"/>
              </w:rPr>
              <w:t>despăgubirea</w:t>
            </w:r>
            <w:proofErr w:type="spellEnd"/>
            <w:r w:rsidR="00460653" w:rsidRPr="00CF04DE">
              <w:rPr>
                <w:lang w:val="en-US"/>
              </w:rPr>
              <w:t xml:space="preserve"> pentru </w:t>
            </w:r>
            <w:proofErr w:type="spellStart"/>
            <w:r w:rsidR="00460653" w:rsidRPr="00CF04DE">
              <w:rPr>
                <w:lang w:val="en-US"/>
              </w:rPr>
              <w:t>daunele</w:t>
            </w:r>
            <w:proofErr w:type="spellEnd"/>
            <w:r w:rsidR="00460653" w:rsidRPr="00CF04DE">
              <w:rPr>
                <w:lang w:val="en-US"/>
              </w:rPr>
              <w:t xml:space="preserve"> </w:t>
            </w:r>
            <w:proofErr w:type="spellStart"/>
            <w:r w:rsidR="00460653" w:rsidRPr="00CF04DE">
              <w:rPr>
                <w:lang w:val="en-US"/>
              </w:rPr>
              <w:t>intervenite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care pot fi </w:t>
            </w:r>
            <w:proofErr w:type="spellStart"/>
            <w:r w:rsidR="00460653" w:rsidRPr="00CF04DE">
              <w:rPr>
                <w:lang w:val="en-US"/>
              </w:rPr>
              <w:t>dovedite</w:t>
            </w:r>
            <w:proofErr w:type="spellEnd"/>
            <w:r w:rsidR="00460653" w:rsidRPr="00CF04DE">
              <w:rPr>
                <w:lang w:val="en-US"/>
              </w:rPr>
              <w:t xml:space="preserve">. </w:t>
            </w:r>
          </w:p>
          <w:p w14:paraId="692C113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10.9.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întârzierea</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execu</w:t>
            </w:r>
            <w:r w:rsidR="0001066E" w:rsidRPr="00CF04DE">
              <w:rPr>
                <w:lang w:val="en-US"/>
              </w:rPr>
              <w:t>ţia</w:t>
            </w:r>
            <w:proofErr w:type="spellEnd"/>
            <w:r w:rsidR="0001066E" w:rsidRPr="00CF04DE">
              <w:rPr>
                <w:lang w:val="en-US"/>
              </w:rPr>
              <w:t xml:space="preserve"> </w:t>
            </w:r>
            <w:proofErr w:type="spellStart"/>
            <w:r w:rsidR="0001066E" w:rsidRPr="00CF04DE">
              <w:rPr>
                <w:lang w:val="en-US"/>
              </w:rPr>
              <w:t>lucrărilor</w:t>
            </w:r>
            <w:proofErr w:type="spellEnd"/>
            <w:r w:rsidR="0001066E" w:rsidRPr="00CF04DE">
              <w:rPr>
                <w:lang w:val="en-US"/>
              </w:rPr>
              <w:t xml:space="preserve"> </w:t>
            </w:r>
            <w:proofErr w:type="spellStart"/>
            <w:r w:rsidR="0001066E" w:rsidRPr="00CF04DE">
              <w:rPr>
                <w:lang w:val="en-US"/>
              </w:rPr>
              <w:t>este</w:t>
            </w:r>
            <w:proofErr w:type="spellEnd"/>
            <w:r w:rsidR="0001066E" w:rsidRPr="00CF04DE">
              <w:rPr>
                <w:lang w:val="en-US"/>
              </w:rPr>
              <w:t xml:space="preserve"> </w:t>
            </w:r>
            <w:r w:rsidR="001278C6" w:rsidRPr="00CF04DE">
              <w:rPr>
                <w:lang w:val="en-US"/>
              </w:rPr>
              <w:t>din</w:t>
            </w:r>
            <w:r w:rsidR="0001066E" w:rsidRPr="00CF04DE">
              <w:rPr>
                <w:lang w:val="en-US"/>
              </w:rPr>
              <w:t xml:space="preserve"> culpa </w:t>
            </w:r>
            <w:proofErr w:type="spellStart"/>
            <w:r w:rsidR="0001066E" w:rsidRPr="00CF04DE">
              <w:rPr>
                <w:lang w:val="en-US"/>
              </w:rPr>
              <w:t>uneia</w:t>
            </w:r>
            <w:proofErr w:type="spellEnd"/>
            <w:r w:rsidR="00460653" w:rsidRPr="00CF04DE">
              <w:rPr>
                <w:lang w:val="en-US"/>
              </w:rPr>
              <w:t xml:space="preserve"> </w:t>
            </w:r>
            <w:proofErr w:type="spellStart"/>
            <w:r w:rsidR="00460653" w:rsidRPr="00CF04DE">
              <w:rPr>
                <w:lang w:val="en-US"/>
              </w:rPr>
              <w:t>din</w:t>
            </w:r>
            <w:r w:rsidR="0001066E" w:rsidRPr="00CF04DE">
              <w:rPr>
                <w:lang w:val="en-US"/>
              </w:rPr>
              <w:t>tre</w:t>
            </w:r>
            <w:proofErr w:type="spellEnd"/>
            <w:r w:rsidR="00460653" w:rsidRPr="00CF04DE">
              <w:rPr>
                <w:lang w:val="en-US"/>
              </w:rPr>
              <w:t xml:space="preserve"> </w:t>
            </w:r>
            <w:proofErr w:type="spellStart"/>
            <w:r w:rsidR="00460653" w:rsidRPr="00CF04DE">
              <w:rPr>
                <w:lang w:val="en-US"/>
              </w:rPr>
              <w:t>părţi</w:t>
            </w:r>
            <w:r w:rsidR="0001066E" w:rsidRPr="00CF04DE">
              <w:rPr>
                <w:lang w:val="en-US"/>
              </w:rPr>
              <w:t>le</w:t>
            </w:r>
            <w:proofErr w:type="spellEnd"/>
            <w:r w:rsidR="0001066E" w:rsidRPr="00CF04DE">
              <w:rPr>
                <w:lang w:val="en-US"/>
              </w:rPr>
              <w:t xml:space="preserve"> </w:t>
            </w:r>
            <w:proofErr w:type="spellStart"/>
            <w:r w:rsidR="0001066E" w:rsidRPr="00CF04DE">
              <w:rPr>
                <w:lang w:val="en-US"/>
              </w:rPr>
              <w:t>contractante</w:t>
            </w:r>
            <w:proofErr w:type="spellEnd"/>
            <w:r w:rsidR="00460653" w:rsidRPr="00CF04DE">
              <w:rPr>
                <w:lang w:val="en-US"/>
              </w:rPr>
              <w:t xml:space="preserve">, </w:t>
            </w:r>
            <w:proofErr w:type="spellStart"/>
            <w:r w:rsidR="00460653" w:rsidRPr="00CF04DE">
              <w:rPr>
                <w:lang w:val="en-US"/>
              </w:rPr>
              <w:t>partea</w:t>
            </w:r>
            <w:proofErr w:type="spellEnd"/>
            <w:r w:rsidR="00460653" w:rsidRPr="00CF04DE">
              <w:rPr>
                <w:lang w:val="en-US"/>
              </w:rPr>
              <w:t xml:space="preserve"> </w:t>
            </w:r>
            <w:proofErr w:type="spellStart"/>
            <w:r w:rsidR="00460653" w:rsidRPr="00CF04DE">
              <w:rPr>
                <w:lang w:val="en-US"/>
              </w:rPr>
              <w:t>culpabilă</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plăti</w:t>
            </w:r>
            <w:proofErr w:type="spellEnd"/>
            <w:r w:rsidR="00460653" w:rsidRPr="00CF04DE">
              <w:rPr>
                <w:lang w:val="en-US"/>
              </w:rPr>
              <w:t xml:space="preserve"> </w:t>
            </w:r>
            <w:proofErr w:type="spellStart"/>
            <w:r w:rsidR="00460653" w:rsidRPr="00CF04DE">
              <w:rPr>
                <w:lang w:val="en-US"/>
              </w:rPr>
              <w:t>celeilalte</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w:t>
            </w:r>
            <w:proofErr w:type="spellStart"/>
            <w:r w:rsidR="00460653" w:rsidRPr="00CF04DE">
              <w:rPr>
                <w:lang w:val="en-US"/>
              </w:rPr>
              <w:t>penalizări</w:t>
            </w:r>
            <w:proofErr w:type="spellEnd"/>
            <w:r w:rsidR="0001066E" w:rsidRPr="00CF04DE">
              <w:rPr>
                <w:lang w:val="en-US"/>
              </w:rPr>
              <w:t xml:space="preserve"> </w:t>
            </w:r>
            <w:proofErr w:type="spellStart"/>
            <w:r w:rsidR="0001066E" w:rsidRPr="00CF04DE">
              <w:rPr>
                <w:lang w:val="en-US"/>
              </w:rPr>
              <w:t>şi</w:t>
            </w:r>
            <w:proofErr w:type="spellEnd"/>
            <w:r w:rsidR="0001066E" w:rsidRPr="00CF04DE">
              <w:rPr>
                <w:lang w:val="en-US"/>
              </w:rPr>
              <w:t>/</w:t>
            </w:r>
            <w:proofErr w:type="spellStart"/>
            <w:r w:rsidR="0001066E" w:rsidRPr="00CF04DE">
              <w:rPr>
                <w:lang w:val="en-US"/>
              </w:rPr>
              <w:t>sau</w:t>
            </w:r>
            <w:proofErr w:type="spellEnd"/>
            <w:r w:rsidR="0001066E" w:rsidRPr="00CF04DE">
              <w:rPr>
                <w:lang w:val="en-US"/>
              </w:rPr>
              <w:t xml:space="preserve"> </w:t>
            </w:r>
            <w:proofErr w:type="spellStart"/>
            <w:r w:rsidR="0001066E" w:rsidRPr="00CF04DE">
              <w:rPr>
                <w:lang w:val="en-US"/>
              </w:rPr>
              <w:t>despăgubiri</w:t>
            </w:r>
            <w:proofErr w:type="spellEnd"/>
            <w:r w:rsidR="0001066E" w:rsidRPr="00CF04DE">
              <w:rPr>
                <w:lang w:val="en-US"/>
              </w:rPr>
              <w:t xml:space="preserve"> </w:t>
            </w:r>
            <w:proofErr w:type="spellStart"/>
            <w:r w:rsidR="0001066E" w:rsidRPr="00CF04DE">
              <w:rPr>
                <w:lang w:val="en-US"/>
              </w:rPr>
              <w:t>în</w:t>
            </w:r>
            <w:proofErr w:type="spellEnd"/>
            <w:r w:rsidR="0001066E" w:rsidRPr="00CF04DE">
              <w:rPr>
                <w:lang w:val="en-US"/>
              </w:rPr>
              <w:t xml:space="preserve"> </w:t>
            </w:r>
            <w:proofErr w:type="spellStart"/>
            <w:r w:rsidR="0001066E" w:rsidRPr="00CF04DE">
              <w:rPr>
                <w:lang w:val="en-US"/>
              </w:rPr>
              <w:t>cuantum</w:t>
            </w:r>
            <w:proofErr w:type="spellEnd"/>
            <w:r w:rsidR="0001066E" w:rsidRPr="00CF04DE">
              <w:rPr>
                <w:lang w:val="en-US"/>
              </w:rPr>
              <w:t xml:space="preserve"> de la 0,01% </w:t>
            </w:r>
            <w:proofErr w:type="spellStart"/>
            <w:r w:rsidR="0001066E" w:rsidRPr="00CF04DE">
              <w:rPr>
                <w:lang w:val="en-US"/>
              </w:rPr>
              <w:t>până</w:t>
            </w:r>
            <w:proofErr w:type="spellEnd"/>
            <w:r w:rsidR="0001066E" w:rsidRPr="00CF04DE">
              <w:rPr>
                <w:lang w:val="en-US"/>
              </w:rPr>
              <w:t xml:space="preserve"> la 0,1%</w:t>
            </w:r>
            <w:r w:rsidR="00460653" w:rsidRPr="00CF04DE">
              <w:rPr>
                <w:lang w:val="en-US"/>
              </w:rPr>
              <w:t xml:space="preserve"> din </w:t>
            </w:r>
            <w:proofErr w:type="spellStart"/>
            <w:r w:rsidR="00460653" w:rsidRPr="00CF04DE">
              <w:rPr>
                <w:lang w:val="en-US"/>
              </w:rPr>
              <w:t>valoarea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D74B95" w:rsidRPr="00CF04DE">
              <w:rPr>
                <w:lang w:val="en-US"/>
              </w:rPr>
              <w:t>rămase</w:t>
            </w:r>
            <w:r w:rsidR="00460653" w:rsidRPr="00CF04DE">
              <w:rPr>
                <w:lang w:val="en-US"/>
              </w:rPr>
              <w:t>de</w:t>
            </w:r>
            <w:proofErr w:type="spellEnd"/>
            <w:r w:rsidR="00460653" w:rsidRPr="00CF04DE">
              <w:rPr>
                <w:lang w:val="en-US"/>
              </w:rPr>
              <w:t xml:space="preserve"> </w:t>
            </w:r>
            <w:proofErr w:type="spellStart"/>
            <w:r w:rsidR="00460653" w:rsidRPr="00CF04DE">
              <w:rPr>
                <w:lang w:val="en-US"/>
              </w:rPr>
              <w:t>executat</w:t>
            </w:r>
            <w:proofErr w:type="spellEnd"/>
            <w:r w:rsidR="00460653" w:rsidRPr="00CF04DE">
              <w:rPr>
                <w:lang w:val="en-US"/>
              </w:rPr>
              <w:t>/</w:t>
            </w:r>
            <w:proofErr w:type="spellStart"/>
            <w:r w:rsidR="00460653" w:rsidRPr="00CF04DE">
              <w:rPr>
                <w:lang w:val="en-US"/>
              </w:rPr>
              <w:t>neonorate</w:t>
            </w:r>
            <w:proofErr w:type="spellEnd"/>
            <w:r w:rsidR="00460653" w:rsidRPr="00CF04DE">
              <w:rPr>
                <w:lang w:val="en-US"/>
              </w:rPr>
              <w:t xml:space="preserve"> pentru fiecare </w:t>
            </w:r>
            <w:proofErr w:type="spellStart"/>
            <w:r w:rsidR="00460653" w:rsidRPr="00CF04DE">
              <w:rPr>
                <w:lang w:val="en-US"/>
              </w:rPr>
              <w:t>zi</w:t>
            </w:r>
            <w:proofErr w:type="spellEnd"/>
            <w:r w:rsidR="00460653" w:rsidRPr="00CF04DE">
              <w:rPr>
                <w:lang w:val="en-US"/>
              </w:rPr>
              <w:t xml:space="preserve"> de </w:t>
            </w:r>
            <w:proofErr w:type="spellStart"/>
            <w:r w:rsidR="00460653" w:rsidRPr="00CF04DE">
              <w:rPr>
                <w:lang w:val="en-US"/>
              </w:rPr>
              <w:t>întârziere</w:t>
            </w:r>
            <w:proofErr w:type="spellEnd"/>
            <w:r w:rsidR="00460653" w:rsidRPr="00CF04DE">
              <w:rPr>
                <w:lang w:val="en-US"/>
              </w:rPr>
              <w:t xml:space="preserve">. </w:t>
            </w:r>
            <w:proofErr w:type="spellStart"/>
            <w:r w:rsidR="00460653" w:rsidRPr="00CF04DE">
              <w:rPr>
                <w:lang w:val="en-US"/>
              </w:rPr>
              <w:t>Penalizarea</w:t>
            </w:r>
            <w:proofErr w:type="spellEnd"/>
            <w:r w:rsidR="00460653" w:rsidRPr="00CF04DE">
              <w:rPr>
                <w:lang w:val="en-US"/>
              </w:rPr>
              <w:t xml:space="preserve"> </w:t>
            </w:r>
            <w:proofErr w:type="spellStart"/>
            <w:r w:rsidR="00460653" w:rsidRPr="00CF04DE">
              <w:rPr>
                <w:lang w:val="en-US"/>
              </w:rPr>
              <w:t>devine</w:t>
            </w:r>
            <w:proofErr w:type="spellEnd"/>
            <w:r w:rsidR="00460653" w:rsidRPr="00CF04DE">
              <w:rPr>
                <w:lang w:val="en-US"/>
              </w:rPr>
              <w:t xml:space="preserve"> </w:t>
            </w:r>
            <w:proofErr w:type="spellStart"/>
            <w:r w:rsidR="00460653" w:rsidRPr="00CF04DE">
              <w:rPr>
                <w:lang w:val="en-US"/>
              </w:rPr>
              <w:t>operantă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momentul</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care </w:t>
            </w:r>
            <w:proofErr w:type="spellStart"/>
            <w:r w:rsidR="00460653" w:rsidRPr="00CF04DE">
              <w:rPr>
                <w:lang w:val="en-US"/>
              </w:rPr>
              <w:t>partea</w:t>
            </w:r>
            <w:proofErr w:type="spellEnd"/>
            <w:r w:rsidR="00460653" w:rsidRPr="00CF04DE">
              <w:rPr>
                <w:lang w:val="en-US"/>
              </w:rPr>
              <w:t xml:space="preserve"> </w:t>
            </w:r>
            <w:proofErr w:type="spellStart"/>
            <w:r w:rsidR="00BB2CB2" w:rsidRPr="00CF04DE">
              <w:rPr>
                <w:lang w:val="en-US"/>
              </w:rPr>
              <w:t>î</w:t>
            </w:r>
            <w:r w:rsidR="00460653" w:rsidRPr="00CF04DE">
              <w:rPr>
                <w:lang w:val="en-US"/>
              </w:rPr>
              <w:t>nculpă</w:t>
            </w:r>
            <w:proofErr w:type="spellEnd"/>
            <w:r w:rsidR="00460653" w:rsidRPr="00CF04DE">
              <w:rPr>
                <w:lang w:val="en-US"/>
              </w:rPr>
              <w:t xml:space="preserve"> </w:t>
            </w:r>
            <w:proofErr w:type="gramStart"/>
            <w:r w:rsidR="00460653" w:rsidRPr="00CF04DE">
              <w:rPr>
                <w:lang w:val="en-US"/>
              </w:rPr>
              <w:t>a</w:t>
            </w:r>
            <w:proofErr w:type="gramEnd"/>
            <w:r w:rsidR="00460653" w:rsidRPr="00CF04DE">
              <w:rPr>
                <w:lang w:val="en-US"/>
              </w:rPr>
              <w:t xml:space="preserve"> </w:t>
            </w:r>
            <w:proofErr w:type="spellStart"/>
            <w:r w:rsidR="00460653" w:rsidRPr="00CF04DE">
              <w:rPr>
                <w:lang w:val="en-US"/>
              </w:rPr>
              <w:t>intrat</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întârziere</w:t>
            </w:r>
            <w:proofErr w:type="spellEnd"/>
            <w:r w:rsidR="00460653" w:rsidRPr="00CF04DE">
              <w:rPr>
                <w:lang w:val="en-US"/>
              </w:rPr>
              <w:t xml:space="preserve">. </w:t>
            </w:r>
          </w:p>
          <w:p w14:paraId="5A9CC6A4" w14:textId="77777777" w:rsidR="00460653" w:rsidRPr="00CF04DE" w:rsidRDefault="00D53233" w:rsidP="00A868A2">
            <w:pPr>
              <w:pStyle w:val="af2"/>
              <w:numPr>
                <w:ilvl w:val="1"/>
                <w:numId w:val="16"/>
              </w:numPr>
              <w:tabs>
                <w:tab w:val="left" w:pos="567"/>
                <w:tab w:val="left" w:pos="1890"/>
              </w:tabs>
              <w:spacing w:line="276" w:lineRule="auto"/>
              <w:ind w:left="0" w:hanging="567"/>
              <w:rPr>
                <w:lang w:val="en-US"/>
              </w:rPr>
            </w:pPr>
            <w:r w:rsidRPr="00CF04DE">
              <w:rPr>
                <w:lang w:val="en-US"/>
              </w:rPr>
              <w:t xml:space="preserve">10.10. </w:t>
            </w:r>
            <w:proofErr w:type="spellStart"/>
            <w:r w:rsidR="00460653" w:rsidRPr="00CF04DE">
              <w:rPr>
                <w:lang w:val="en-US"/>
              </w:rPr>
              <w:t>Beneficiarul</w:t>
            </w:r>
            <w:proofErr w:type="spellEnd"/>
            <w:r w:rsidR="00460653" w:rsidRPr="00CF04DE">
              <w:rPr>
                <w:lang w:val="en-US"/>
              </w:rPr>
              <w:t xml:space="preserve"> nu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responsabil</w:t>
            </w:r>
            <w:proofErr w:type="spellEnd"/>
            <w:r w:rsidR="00460653" w:rsidRPr="00CF04DE">
              <w:rPr>
                <w:lang w:val="en-US"/>
              </w:rPr>
              <w:t xml:space="preserve"> pentru </w:t>
            </w:r>
            <w:proofErr w:type="spellStart"/>
            <w:r w:rsidR="00460653" w:rsidRPr="00CF04DE">
              <w:rPr>
                <w:lang w:val="en-US"/>
              </w:rPr>
              <w:t>nici</w:t>
            </w:r>
            <w:proofErr w:type="spellEnd"/>
            <w:r w:rsidR="00460653" w:rsidRPr="00CF04DE">
              <w:rPr>
                <w:lang w:val="en-US"/>
              </w:rPr>
              <w:t xml:space="preserve"> un </w:t>
            </w:r>
            <w:proofErr w:type="spellStart"/>
            <w:r w:rsidR="00460653" w:rsidRPr="00CF04DE">
              <w:rPr>
                <w:lang w:val="en-US"/>
              </w:rPr>
              <w:t>fel</w:t>
            </w:r>
            <w:proofErr w:type="spellEnd"/>
            <w:r w:rsidR="00460653" w:rsidRPr="00CF04DE">
              <w:rPr>
                <w:lang w:val="en-US"/>
              </w:rPr>
              <w:t xml:space="preserve"> de </w:t>
            </w:r>
            <w:proofErr w:type="spellStart"/>
            <w:r w:rsidR="00460653" w:rsidRPr="00CF04DE">
              <w:rPr>
                <w:lang w:val="en-US"/>
              </w:rPr>
              <w:t>daune</w:t>
            </w:r>
            <w:r w:rsidR="00C33344" w:rsidRPr="00CF04DE">
              <w:rPr>
                <w:lang w:val="en-US"/>
              </w:rPr>
              <w:t>-</w:t>
            </w:r>
            <w:r w:rsidR="00460653" w:rsidRPr="00CF04DE">
              <w:rPr>
                <w:lang w:val="en-US"/>
              </w:rPr>
              <w:t>interese</w:t>
            </w:r>
            <w:proofErr w:type="spellEnd"/>
            <w:r w:rsidR="00460653" w:rsidRPr="00CF04DE">
              <w:rPr>
                <w:lang w:val="en-US"/>
              </w:rPr>
              <w:t xml:space="preserve">, </w:t>
            </w:r>
            <w:proofErr w:type="spellStart"/>
            <w:r w:rsidR="00460653" w:rsidRPr="00CF04DE">
              <w:rPr>
                <w:lang w:val="en-US"/>
              </w:rPr>
              <w:t>compensaţii</w:t>
            </w:r>
            <w:proofErr w:type="spellEnd"/>
            <w:r w:rsidR="00460653" w:rsidRPr="00CF04DE">
              <w:rPr>
                <w:lang w:val="en-US"/>
              </w:rPr>
              <w:t xml:space="preserve"> </w:t>
            </w:r>
            <w:proofErr w:type="spellStart"/>
            <w:r w:rsidR="00460653" w:rsidRPr="00CF04DE">
              <w:rPr>
                <w:lang w:val="en-US"/>
              </w:rPr>
              <w:t>plătibile</w:t>
            </w:r>
            <w:proofErr w:type="spellEnd"/>
            <w:r w:rsidR="00460653" w:rsidRPr="00CF04DE">
              <w:rPr>
                <w:lang w:val="en-US"/>
              </w:rPr>
              <w:t xml:space="preserve"> conform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privinţa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ca </w:t>
            </w:r>
            <w:proofErr w:type="spellStart"/>
            <w:r w:rsidR="00460653" w:rsidRPr="00CF04DE">
              <w:rPr>
                <w:lang w:val="en-US"/>
              </w:rPr>
              <w:t>urmare</w:t>
            </w:r>
            <w:proofErr w:type="spellEnd"/>
            <w:r w:rsidR="00460653" w:rsidRPr="00CF04DE">
              <w:rPr>
                <w:lang w:val="en-US"/>
              </w:rPr>
              <w:t xml:space="preserve"> a </w:t>
            </w:r>
            <w:proofErr w:type="spellStart"/>
            <w:r w:rsidR="00460653" w:rsidRPr="00CF04DE">
              <w:rPr>
                <w:lang w:val="en-US"/>
              </w:rPr>
              <w:t>unui</w:t>
            </w:r>
            <w:proofErr w:type="spellEnd"/>
            <w:r w:rsidR="00460653" w:rsidRPr="00CF04DE">
              <w:rPr>
                <w:lang w:val="en-US"/>
              </w:rPr>
              <w:t xml:space="preserve"> accident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prejudiciu</w:t>
            </w:r>
            <w:proofErr w:type="spellEnd"/>
            <w:r w:rsidR="00460653" w:rsidRPr="00CF04DE">
              <w:rPr>
                <w:lang w:val="en-US"/>
              </w:rPr>
              <w:t xml:space="preserve"> </w:t>
            </w:r>
            <w:proofErr w:type="spellStart"/>
            <w:r w:rsidR="00460653" w:rsidRPr="00CF04DE">
              <w:rPr>
                <w:lang w:val="en-US"/>
              </w:rPr>
              <w:t>adus</w:t>
            </w:r>
            <w:proofErr w:type="spellEnd"/>
            <w:r w:rsidR="00460653" w:rsidRPr="00CF04DE">
              <w:rPr>
                <w:lang w:val="en-US"/>
              </w:rPr>
              <w:t xml:space="preserve"> </w:t>
            </w:r>
            <w:proofErr w:type="spellStart"/>
            <w:r w:rsidR="00460653" w:rsidRPr="00CF04DE">
              <w:rPr>
                <w:lang w:val="en-US"/>
              </w:rPr>
              <w:t>unui</w:t>
            </w:r>
            <w:proofErr w:type="spellEnd"/>
            <w:r w:rsidR="00460653" w:rsidRPr="00CF04DE">
              <w:rPr>
                <w:lang w:val="en-US"/>
              </w:rPr>
              <w:t xml:space="preserve"> </w:t>
            </w:r>
            <w:proofErr w:type="spellStart"/>
            <w:r w:rsidR="00460653" w:rsidRPr="00CF04DE">
              <w:rPr>
                <w:lang w:val="en-US"/>
              </w:rPr>
              <w:t>muncitor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altei</w:t>
            </w:r>
            <w:proofErr w:type="spellEnd"/>
            <w:r w:rsidR="00460653" w:rsidRPr="00CF04DE">
              <w:rPr>
                <w:lang w:val="en-US"/>
              </w:rPr>
              <w:t xml:space="preserve"> </w:t>
            </w:r>
            <w:proofErr w:type="spellStart"/>
            <w:r w:rsidR="00460653" w:rsidRPr="00CF04DE">
              <w:rPr>
                <w:lang w:val="en-US"/>
              </w:rPr>
              <w:t>persoane</w:t>
            </w:r>
            <w:proofErr w:type="spellEnd"/>
            <w:r w:rsidR="00460653" w:rsidRPr="00CF04DE">
              <w:rPr>
                <w:lang w:val="en-US"/>
              </w:rPr>
              <w:t xml:space="preserve"> </w:t>
            </w:r>
            <w:proofErr w:type="spellStart"/>
            <w:r w:rsidR="00460653" w:rsidRPr="00CF04DE">
              <w:rPr>
                <w:lang w:val="en-US"/>
              </w:rPr>
              <w:t>angajate</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cu </w:t>
            </w:r>
            <w:proofErr w:type="spellStart"/>
            <w:r w:rsidR="00460653" w:rsidRPr="00CF04DE">
              <w:rPr>
                <w:lang w:val="en-US"/>
              </w:rPr>
              <w:t>excepţia</w:t>
            </w:r>
            <w:proofErr w:type="spellEnd"/>
            <w:r w:rsidR="00460653" w:rsidRPr="00CF04DE">
              <w:rPr>
                <w:lang w:val="en-US"/>
              </w:rPr>
              <w:t xml:space="preserve"> </w:t>
            </w:r>
            <w:proofErr w:type="spellStart"/>
            <w:r w:rsidR="00460653" w:rsidRPr="00CF04DE">
              <w:rPr>
                <w:lang w:val="en-US"/>
              </w:rPr>
              <w:t>unui</w:t>
            </w:r>
            <w:proofErr w:type="spellEnd"/>
            <w:r w:rsidR="00460653" w:rsidRPr="00CF04DE">
              <w:rPr>
                <w:lang w:val="en-US"/>
              </w:rPr>
              <w:t xml:space="preserve"> accident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prejudiciu</w:t>
            </w:r>
            <w:proofErr w:type="spellEnd"/>
            <w:r w:rsidR="00460653" w:rsidRPr="00CF04DE">
              <w:rPr>
                <w:lang w:val="en-US"/>
              </w:rPr>
              <w:t xml:space="preserve"> </w:t>
            </w:r>
            <w:proofErr w:type="spellStart"/>
            <w:r w:rsidR="00460653" w:rsidRPr="00CF04DE">
              <w:rPr>
                <w:lang w:val="en-US"/>
              </w:rPr>
              <w:t>rezult</w:t>
            </w:r>
            <w:r w:rsidR="00D74B95" w:rsidRPr="00CF04DE">
              <w:rPr>
                <w:lang w:val="en-US"/>
              </w:rPr>
              <w:t>î</w:t>
            </w:r>
            <w:r w:rsidR="00460653" w:rsidRPr="00CF04DE">
              <w:rPr>
                <w:lang w:val="en-US"/>
              </w:rPr>
              <w:t>nd</w:t>
            </w:r>
            <w:proofErr w:type="spellEnd"/>
            <w:r w:rsidR="00460653" w:rsidRPr="00CF04DE">
              <w:rPr>
                <w:lang w:val="en-US"/>
              </w:rPr>
              <w:t xml:space="preserve"> din vina </w:t>
            </w:r>
            <w:proofErr w:type="spellStart"/>
            <w:r w:rsidR="00460653" w:rsidRPr="00CF04DE">
              <w:rPr>
                <w:lang w:val="en-US"/>
              </w:rPr>
              <w:t>Beneficiarului</w:t>
            </w:r>
            <w:proofErr w:type="spellEnd"/>
            <w:r w:rsidR="00460653" w:rsidRPr="00CF04DE">
              <w:rPr>
                <w:lang w:val="en-US"/>
              </w:rPr>
              <w:t xml:space="preserve">, </w:t>
            </w:r>
            <w:proofErr w:type="gramStart"/>
            <w:r w:rsidR="00460653" w:rsidRPr="00CF04DE">
              <w:rPr>
                <w:lang w:val="en-US"/>
              </w:rPr>
              <w:t>a</w:t>
            </w:r>
            <w:proofErr w:type="gramEnd"/>
            <w:r w:rsidR="00460653" w:rsidRPr="00CF04DE">
              <w:rPr>
                <w:lang w:val="en-US"/>
              </w:rPr>
              <w:t xml:space="preserve"> </w:t>
            </w:r>
            <w:proofErr w:type="spellStart"/>
            <w:r w:rsidR="00460653" w:rsidRPr="00CF04DE">
              <w:rPr>
                <w:lang w:val="en-US"/>
              </w:rPr>
              <w:t>agenţilor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 </w:t>
            </w:r>
            <w:proofErr w:type="spellStart"/>
            <w:r w:rsidR="00460653" w:rsidRPr="00CF04DE">
              <w:rPr>
                <w:lang w:val="en-US"/>
              </w:rPr>
              <w:t>angajaţilor</w:t>
            </w:r>
            <w:proofErr w:type="spellEnd"/>
            <w:r w:rsidR="00460653" w:rsidRPr="00CF04DE">
              <w:rPr>
                <w:lang w:val="en-US"/>
              </w:rPr>
              <w:t xml:space="preserve"> </w:t>
            </w:r>
            <w:proofErr w:type="spellStart"/>
            <w:r w:rsidR="00460653" w:rsidRPr="00CF04DE">
              <w:rPr>
                <w:lang w:val="en-US"/>
              </w:rPr>
              <w:t>acestora</w:t>
            </w:r>
            <w:proofErr w:type="spellEnd"/>
            <w:r w:rsidR="00460653" w:rsidRPr="00CF04DE">
              <w:rPr>
                <w:lang w:val="en-US"/>
              </w:rPr>
              <w:t>.</w:t>
            </w:r>
          </w:p>
          <w:p w14:paraId="4B7D57BF" w14:textId="77777777" w:rsidR="00460653" w:rsidRPr="00CF04DE" w:rsidRDefault="00D53233" w:rsidP="00A868A2">
            <w:pPr>
              <w:pStyle w:val="af2"/>
              <w:numPr>
                <w:ilvl w:val="1"/>
                <w:numId w:val="16"/>
              </w:numPr>
              <w:tabs>
                <w:tab w:val="left" w:pos="567"/>
                <w:tab w:val="left" w:pos="1890"/>
              </w:tabs>
              <w:spacing w:line="276" w:lineRule="auto"/>
              <w:ind w:left="0" w:hanging="567"/>
              <w:rPr>
                <w:lang w:val="en-US"/>
              </w:rPr>
            </w:pPr>
            <w:r w:rsidRPr="00CF04DE">
              <w:rPr>
                <w:lang w:val="en-US"/>
              </w:rPr>
              <w:t xml:space="preserve">10.11.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subantreprenorii</w:t>
            </w:r>
            <w:proofErr w:type="spellEnd"/>
            <w:r w:rsidR="00460653" w:rsidRPr="00CF04DE">
              <w:rPr>
                <w:lang w:val="en-US"/>
              </w:rPr>
              <w:t xml:space="preserve"> </w:t>
            </w:r>
            <w:proofErr w:type="spellStart"/>
            <w:r w:rsidR="00460653" w:rsidRPr="00CF04DE">
              <w:rPr>
                <w:lang w:val="en-US"/>
              </w:rPr>
              <w:t>răspund</w:t>
            </w:r>
            <w:proofErr w:type="spellEnd"/>
            <w:r w:rsidR="00460653" w:rsidRPr="00CF04DE">
              <w:rPr>
                <w:lang w:val="en-US"/>
              </w:rPr>
              <w:t xml:space="preserve"> </w:t>
            </w:r>
            <w:proofErr w:type="spellStart"/>
            <w:r w:rsidR="00460653" w:rsidRPr="00CF04DE">
              <w:rPr>
                <w:lang w:val="en-US"/>
              </w:rPr>
              <w:t>soli</w:t>
            </w:r>
            <w:r w:rsidR="00DA1062" w:rsidRPr="00CF04DE">
              <w:rPr>
                <w:lang w:val="en-US"/>
              </w:rPr>
              <w:t>dar</w:t>
            </w:r>
            <w:proofErr w:type="spellEnd"/>
            <w:r w:rsidR="00DA1062" w:rsidRPr="00CF04DE">
              <w:rPr>
                <w:lang w:val="en-US"/>
              </w:rPr>
              <w:t xml:space="preserve"> pentru </w:t>
            </w:r>
            <w:proofErr w:type="spellStart"/>
            <w:r w:rsidR="00DA1062" w:rsidRPr="00CF04DE">
              <w:rPr>
                <w:lang w:val="en-US"/>
              </w:rPr>
              <w:t>neexecutarea</w:t>
            </w:r>
            <w:proofErr w:type="spellEnd"/>
            <w:r w:rsidR="00DA1062" w:rsidRPr="00CF04DE">
              <w:rPr>
                <w:lang w:val="en-US"/>
              </w:rPr>
              <w:t xml:space="preserve"> </w:t>
            </w:r>
            <w:proofErr w:type="spellStart"/>
            <w:r w:rsidR="00DA1062" w:rsidRPr="00CF04DE">
              <w:rPr>
                <w:lang w:val="en-US"/>
              </w:rPr>
              <w:t>obligaț</w:t>
            </w:r>
            <w:r w:rsidR="00460653" w:rsidRPr="00CF04DE">
              <w:rPr>
                <w:lang w:val="en-US"/>
              </w:rPr>
              <w:t>iil</w:t>
            </w:r>
            <w:r w:rsidR="00BB2CB2" w:rsidRPr="00CF04DE">
              <w:rPr>
                <w:lang w:val="en-US"/>
              </w:rPr>
              <w:t>or</w:t>
            </w:r>
            <w:proofErr w:type="spellEnd"/>
            <w:r w:rsidR="00460653" w:rsidRPr="00CF04DE">
              <w:rPr>
                <w:lang w:val="en-US"/>
              </w:rPr>
              <w:t xml:space="preserve"> </w:t>
            </w:r>
            <w:proofErr w:type="spellStart"/>
            <w:r w:rsidR="00460653" w:rsidRPr="00CF04DE">
              <w:rPr>
                <w:lang w:val="en-US"/>
              </w:rPr>
              <w:t>contractuale</w:t>
            </w:r>
            <w:proofErr w:type="spellEnd"/>
            <w:r w:rsidR="00460653" w:rsidRPr="00CF04DE">
              <w:rPr>
                <w:lang w:val="en-US"/>
              </w:rPr>
              <w:t>.</w:t>
            </w:r>
          </w:p>
          <w:p w14:paraId="229C0FE2" w14:textId="77777777" w:rsidR="00460653" w:rsidRPr="00CF04DE"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A868A2">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A868A2">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fiecare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fost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A868A2">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F04DE" w:rsidRDefault="00D53233" w:rsidP="00D53233">
            <w:pPr>
              <w:pStyle w:val="af2"/>
              <w:tabs>
                <w:tab w:val="left" w:pos="567"/>
              </w:tabs>
              <w:spacing w:line="276" w:lineRule="auto"/>
              <w:ind w:firstLine="0"/>
              <w:rPr>
                <w:lang w:val="en-US"/>
              </w:rPr>
            </w:pPr>
            <w:r w:rsidRPr="00CF04DE">
              <w:rPr>
                <w:lang w:val="en-US"/>
              </w:rPr>
              <w:t xml:space="preserve">12.1.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w:t>
            </w:r>
            <w:proofErr w:type="spellStart"/>
            <w:r w:rsidR="00460653" w:rsidRPr="00CF04DE">
              <w:rPr>
                <w:lang w:val="en-US"/>
              </w:rPr>
              <w:t>cere</w:t>
            </w:r>
            <w:proofErr w:type="spellEnd"/>
            <w:r w:rsidR="00460653" w:rsidRPr="00CF04DE">
              <w:rPr>
                <w:lang w:val="en-US"/>
              </w:rPr>
              <w:t xml:space="preserve"> </w:t>
            </w:r>
            <w:proofErr w:type="spellStart"/>
            <w:r w:rsidR="00BB2CB2" w:rsidRPr="00CF04DE">
              <w:rPr>
                <w:lang w:val="en-US"/>
              </w:rPr>
              <w:t>rezoluțiunea</w:t>
            </w:r>
            <w:proofErr w:type="spellEnd"/>
            <w:r w:rsidR="0001066E"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12.2.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w:t>
            </w:r>
            <w:proofErr w:type="spellStart"/>
            <w:r w:rsidR="00460653" w:rsidRPr="00CF04DE">
              <w:rPr>
                <w:lang w:val="en-US"/>
              </w:rPr>
              <w:t>cere</w:t>
            </w:r>
            <w:proofErr w:type="spellEnd"/>
            <w:r w:rsidR="00460653" w:rsidRPr="00CF04DE">
              <w:rPr>
                <w:lang w:val="en-US"/>
              </w:rPr>
              <w:t xml:space="preserve"> </w:t>
            </w:r>
            <w:proofErr w:type="spellStart"/>
            <w:r w:rsidR="00BB2CB2" w:rsidRPr="00CF04DE">
              <w:rPr>
                <w:lang w:val="en-US"/>
              </w:rPr>
              <w:t>rezoluțiunea</w:t>
            </w:r>
            <w:proofErr w:type="spellEnd"/>
            <w:r w:rsidR="00C33344"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12.3. </w:t>
            </w:r>
            <w:proofErr w:type="spellStart"/>
            <w:r w:rsidR="00460653" w:rsidRPr="00CF04DE">
              <w:rPr>
                <w:lang w:val="en-US"/>
              </w:rPr>
              <w:t>Contractul</w:t>
            </w:r>
            <w:proofErr w:type="spellEnd"/>
            <w:r w:rsidR="00460653" w:rsidRPr="00CF04DE">
              <w:rPr>
                <w:lang w:val="en-US"/>
              </w:rPr>
              <w:t xml:space="preserve"> se </w:t>
            </w:r>
            <w:proofErr w:type="spellStart"/>
            <w:r w:rsidR="00460653" w:rsidRPr="00CF04DE">
              <w:rPr>
                <w:lang w:val="en-US"/>
              </w:rPr>
              <w:t>consideră</w:t>
            </w:r>
            <w:proofErr w:type="spellEnd"/>
            <w:r w:rsidR="00460653" w:rsidRPr="00CF04DE">
              <w:rPr>
                <w:lang w:val="en-US"/>
              </w:rPr>
              <w:t xml:space="preserve"> </w:t>
            </w:r>
            <w:proofErr w:type="spellStart"/>
            <w:r w:rsidR="00BB2CB2" w:rsidRPr="00CF04DE">
              <w:rPr>
                <w:lang w:val="en-US"/>
              </w:rPr>
              <w:t>rezolvit</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partea</w:t>
            </w:r>
            <w:proofErr w:type="spellEnd"/>
            <w:r w:rsidR="00460653" w:rsidRPr="00CF04DE">
              <w:rPr>
                <w:lang w:val="en-US"/>
              </w:rPr>
              <w:t xml:space="preserve"> </w:t>
            </w:r>
            <w:proofErr w:type="spellStart"/>
            <w:r w:rsidR="00460653" w:rsidRPr="00CF04DE">
              <w:rPr>
                <w:lang w:val="en-US"/>
              </w:rPr>
              <w:t>contractantă</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comunica</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scris</w:t>
            </w:r>
            <w:proofErr w:type="spellEnd"/>
            <w:r w:rsidR="00460653" w:rsidRPr="00CF04DE">
              <w:rPr>
                <w:lang w:val="en-US"/>
              </w:rPr>
              <w:t xml:space="preserve"> </w:t>
            </w:r>
            <w:proofErr w:type="spellStart"/>
            <w:r w:rsidR="00460653" w:rsidRPr="00CF04DE">
              <w:rPr>
                <w:lang w:val="en-US"/>
              </w:rPr>
              <w:t>cele</w:t>
            </w:r>
            <w:r w:rsidRPr="00CF04DE">
              <w:rPr>
                <w:lang w:val="en-US"/>
              </w:rPr>
              <w:t>i</w:t>
            </w:r>
            <w:r w:rsidR="00460653" w:rsidRPr="00CF04DE">
              <w:rPr>
                <w:lang w:val="en-US"/>
              </w:rPr>
              <w:t>lalte</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w:t>
            </w:r>
            <w:proofErr w:type="spellStart"/>
            <w:r w:rsidR="00460653" w:rsidRPr="00CF04DE">
              <w:rPr>
                <w:lang w:val="en-US"/>
              </w:rPr>
              <w:t>contractante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termen</w:t>
            </w:r>
            <w:proofErr w:type="spellEnd"/>
            <w:r w:rsidR="00460653" w:rsidRPr="00CF04DE">
              <w:rPr>
                <w:lang w:val="en-US"/>
              </w:rPr>
              <w:t xml:space="preserve"> de 15 </w:t>
            </w:r>
            <w:proofErr w:type="spellStart"/>
            <w:r w:rsidR="00460653" w:rsidRPr="00CF04DE">
              <w:rPr>
                <w:lang w:val="en-US"/>
              </w:rPr>
              <w:t>zile</w:t>
            </w:r>
            <w:proofErr w:type="spellEnd"/>
            <w:r w:rsidR="00460653" w:rsidRPr="00CF04DE">
              <w:rPr>
                <w:lang w:val="en-US"/>
              </w:rPr>
              <w:t xml:space="preserve"> </w:t>
            </w:r>
            <w:proofErr w:type="spellStart"/>
            <w:r w:rsidR="00460653" w:rsidRPr="00CF04DE">
              <w:rPr>
                <w:lang w:val="en-US"/>
              </w:rPr>
              <w:t>motivele</w:t>
            </w:r>
            <w:proofErr w:type="spellEnd"/>
            <w:r w:rsidR="00460653" w:rsidRPr="00CF04DE">
              <w:rPr>
                <w:lang w:val="en-US"/>
              </w:rPr>
              <w:t xml:space="preserve"> indicate la </w:t>
            </w:r>
            <w:proofErr w:type="spellStart"/>
            <w:r w:rsidR="00460653" w:rsidRPr="00CF04DE">
              <w:rPr>
                <w:lang w:val="en-US"/>
              </w:rPr>
              <w:t>punctele</w:t>
            </w:r>
            <w:proofErr w:type="spellEnd"/>
            <w:r w:rsidR="00460653" w:rsidRPr="00CF04DE">
              <w:rPr>
                <w:lang w:val="en-US"/>
              </w:rPr>
              <w:t xml:space="preserve"> 1</w:t>
            </w:r>
            <w:r w:rsidR="00D379F6" w:rsidRPr="00CF04DE">
              <w:rPr>
                <w:lang w:val="en-US"/>
              </w:rPr>
              <w:t>2</w:t>
            </w:r>
            <w:r w:rsidR="00460653" w:rsidRPr="00CF04DE">
              <w:rPr>
                <w:lang w:val="en-US"/>
              </w:rPr>
              <w:t xml:space="preserve">.1 </w:t>
            </w:r>
            <w:proofErr w:type="spellStart"/>
            <w:r w:rsidR="00460653" w:rsidRPr="00CF04DE">
              <w:rPr>
                <w:lang w:val="en-US"/>
              </w:rPr>
              <w:t>şi</w:t>
            </w:r>
            <w:proofErr w:type="spellEnd"/>
            <w:r w:rsidR="00460653" w:rsidRPr="00CF04DE">
              <w:rPr>
                <w:lang w:val="en-US"/>
              </w:rPr>
              <w:t xml:space="preserve"> 1</w:t>
            </w:r>
            <w:r w:rsidR="00D379F6" w:rsidRPr="00CF04DE">
              <w:rPr>
                <w:lang w:val="en-US"/>
              </w:rPr>
              <w:t>2</w:t>
            </w:r>
            <w:r w:rsidR="00460653" w:rsidRPr="00CF04DE">
              <w:rPr>
                <w:lang w:val="en-US"/>
              </w:rPr>
              <w:t xml:space="preserve">.2 din </w:t>
            </w:r>
            <w:proofErr w:type="spellStart"/>
            <w:r w:rsidR="00460653" w:rsidRPr="00CF04DE">
              <w:rPr>
                <w:lang w:val="en-US"/>
              </w:rPr>
              <w:t>prezentul</w:t>
            </w:r>
            <w:proofErr w:type="spellEnd"/>
            <w:r w:rsidR="00460653" w:rsidRPr="00CF04DE">
              <w:rPr>
                <w:lang w:val="en-US"/>
              </w:rPr>
              <w:t xml:space="preserve"> contract.  </w:t>
            </w:r>
          </w:p>
          <w:p w14:paraId="40D783CE"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12.4.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w:t>
            </w:r>
            <w:proofErr w:type="spellEnd"/>
            <w:r w:rsidR="00460653" w:rsidRPr="00CF04DE">
              <w:rPr>
                <w:lang w:val="en-US"/>
              </w:rPr>
              <w:t xml:space="preserve"> de </w:t>
            </w:r>
            <w:proofErr w:type="spellStart"/>
            <w:r w:rsidR="00BB2CB2" w:rsidRPr="00CF04DE">
              <w:rPr>
                <w:lang w:val="en-US"/>
              </w:rPr>
              <w:t>rezoluțiune</w:t>
            </w:r>
            <w:r w:rsidR="00460653" w:rsidRPr="00CF04DE">
              <w:rPr>
                <w:lang w:val="en-US"/>
              </w:rPr>
              <w:t>a</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convoca</w:t>
            </w:r>
            <w:proofErr w:type="spellEnd"/>
            <w:r w:rsidR="00460653" w:rsidRPr="00CF04DE">
              <w:rPr>
                <w:lang w:val="en-US"/>
              </w:rPr>
              <w:t xml:space="preserve"> </w:t>
            </w:r>
            <w:proofErr w:type="spellStart"/>
            <w:r w:rsidR="00460653" w:rsidRPr="00CF04DE">
              <w:rPr>
                <w:lang w:val="en-US"/>
              </w:rPr>
              <w:t>comisia</w:t>
            </w:r>
            <w:proofErr w:type="spellEnd"/>
            <w:r w:rsidR="00460653" w:rsidRPr="00CF04DE">
              <w:rPr>
                <w:lang w:val="en-US"/>
              </w:rPr>
              <w:t xml:space="preserve"> de </w:t>
            </w:r>
            <w:proofErr w:type="spellStart"/>
            <w:r w:rsidR="00460653" w:rsidRPr="00CF04DE">
              <w:rPr>
                <w:lang w:val="en-US"/>
              </w:rPr>
              <w:t>recepţie</w:t>
            </w:r>
            <w:proofErr w:type="spellEnd"/>
            <w:r w:rsidR="00460653" w:rsidRPr="00CF04DE">
              <w:rPr>
                <w:lang w:val="en-US"/>
              </w:rPr>
              <w:t xml:space="preserve"> care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efectua</w:t>
            </w:r>
            <w:proofErr w:type="spellEnd"/>
            <w:r w:rsidR="00460653" w:rsidRPr="00CF04DE">
              <w:rPr>
                <w:lang w:val="en-US"/>
              </w:rPr>
              <w:t xml:space="preserve"> </w:t>
            </w:r>
            <w:proofErr w:type="spellStart"/>
            <w:r w:rsidR="00460653" w:rsidRPr="00CF04DE">
              <w:rPr>
                <w:lang w:val="en-US"/>
              </w:rPr>
              <w:t>recepţia</w:t>
            </w:r>
            <w:proofErr w:type="spellEnd"/>
            <w:r w:rsidR="00460653" w:rsidRPr="00CF04DE">
              <w:rPr>
                <w:lang w:val="en-US"/>
              </w:rPr>
              <w:t xml:space="preserve"> </w:t>
            </w:r>
            <w:proofErr w:type="spellStart"/>
            <w:r w:rsidR="00460653" w:rsidRPr="00CF04DE">
              <w:rPr>
                <w:lang w:val="en-US"/>
              </w:rPr>
              <w:t>cantitativă</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calitativ</w:t>
            </w:r>
            <w:r w:rsidR="00D74B95" w:rsidRPr="00CF04DE">
              <w:rPr>
                <w:lang w:val="en-US"/>
              </w:rPr>
              <w:t>ă</w:t>
            </w:r>
            <w:proofErr w:type="spellEnd"/>
            <w:r w:rsidR="00460653" w:rsidRPr="00CF04DE">
              <w:rPr>
                <w:lang w:val="en-US"/>
              </w:rPr>
              <w:t xml:space="preserve"> a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executate</w:t>
            </w:r>
            <w:proofErr w:type="spellEnd"/>
            <w:r w:rsidR="00D74B95" w:rsidRPr="00CF04DE">
              <w:rPr>
                <w:lang w:val="en-US"/>
              </w:rPr>
              <w:t>,</w:t>
            </w:r>
            <w:r w:rsidR="00C33344" w:rsidRPr="00CF04DE">
              <w:rPr>
                <w:lang w:val="en-US"/>
              </w:rPr>
              <w:t xml:space="preserve"> </w:t>
            </w:r>
            <w:proofErr w:type="spellStart"/>
            <w:r w:rsidR="00D74B95" w:rsidRPr="00CF04DE">
              <w:rPr>
                <w:lang w:val="en-US"/>
              </w:rPr>
              <w:t>în</w:t>
            </w:r>
            <w:proofErr w:type="spellEnd"/>
            <w:r w:rsidR="00D74B95" w:rsidRPr="00CF04DE">
              <w:rPr>
                <w:lang w:val="en-US"/>
              </w:rPr>
              <w:t xml:space="preserve"> maximum 15 </w:t>
            </w:r>
            <w:proofErr w:type="spellStart"/>
            <w:r w:rsidR="00D74B95" w:rsidRPr="00CF04DE">
              <w:rPr>
                <w:lang w:val="en-US"/>
              </w:rPr>
              <w:t>zile</w:t>
            </w:r>
            <w:proofErr w:type="spellEnd"/>
            <w:r w:rsidR="00D74B95" w:rsidRPr="00CF04DE">
              <w:rPr>
                <w:lang w:val="en-US"/>
              </w:rPr>
              <w:t xml:space="preserve"> de la data </w:t>
            </w:r>
            <w:proofErr w:type="spellStart"/>
            <w:r w:rsidR="00BB2CB2" w:rsidRPr="00CF04DE">
              <w:rPr>
                <w:lang w:val="en-US"/>
              </w:rPr>
              <w:t>rezoluțiunii</w:t>
            </w:r>
            <w:proofErr w:type="spellEnd"/>
            <w:r w:rsidR="00C33344" w:rsidRPr="00CF04DE">
              <w:rPr>
                <w:lang w:val="en-US"/>
              </w:rPr>
              <w:t xml:space="preserve"> </w:t>
            </w:r>
            <w:proofErr w:type="spellStart"/>
            <w:r w:rsidR="00D74B95" w:rsidRPr="00CF04DE">
              <w:rPr>
                <w:lang w:val="en-US"/>
              </w:rPr>
              <w:t>contractului</w:t>
            </w:r>
            <w:proofErr w:type="spellEnd"/>
            <w:r w:rsidR="00D74B95" w:rsidRPr="00CF04DE">
              <w:rPr>
                <w:lang w:val="en-US"/>
              </w:rPr>
              <w:t>.</w:t>
            </w:r>
          </w:p>
          <w:p w14:paraId="26E83AD9"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12.5.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cazul</w:t>
            </w:r>
            <w:proofErr w:type="spellEnd"/>
            <w:r w:rsidR="00460653" w:rsidRPr="00CF04DE">
              <w:rPr>
                <w:lang w:val="en-US"/>
              </w:rPr>
              <w:t xml:space="preserve"> </w:t>
            </w:r>
            <w:proofErr w:type="spellStart"/>
            <w:r w:rsidR="00BB2CB2" w:rsidRPr="00CF04DE">
              <w:rPr>
                <w:lang w:val="en-US"/>
              </w:rPr>
              <w:t>rezoluțiunii</w:t>
            </w:r>
            <w:proofErr w:type="spellEnd"/>
            <w:r w:rsidR="00C33344"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întocmi</w:t>
            </w:r>
            <w:proofErr w:type="spellEnd"/>
            <w:r w:rsidR="00460653" w:rsidRPr="00CF04DE">
              <w:rPr>
                <w:lang w:val="en-US"/>
              </w:rPr>
              <w:t xml:space="preserve"> </w:t>
            </w:r>
            <w:proofErr w:type="spellStart"/>
            <w:r w:rsidR="00460653" w:rsidRPr="00CF04DE">
              <w:rPr>
                <w:lang w:val="en-US"/>
              </w:rPr>
              <w:t>situaţia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efectiv</w:t>
            </w:r>
            <w:proofErr w:type="spellEnd"/>
            <w:r w:rsidR="00460653" w:rsidRPr="00CF04DE">
              <w:rPr>
                <w:lang w:val="en-US"/>
              </w:rPr>
              <w:t xml:space="preserve"> </w:t>
            </w:r>
            <w:proofErr w:type="spellStart"/>
            <w:r w:rsidR="00460653" w:rsidRPr="00CF04DE">
              <w:rPr>
                <w:lang w:val="en-US"/>
              </w:rPr>
              <w:t>executate</w:t>
            </w:r>
            <w:proofErr w:type="spellEnd"/>
            <w:r w:rsidR="00460653" w:rsidRPr="00CF04DE">
              <w:rPr>
                <w:lang w:val="en-US"/>
              </w:rPr>
              <w:t xml:space="preserve">, </w:t>
            </w:r>
            <w:proofErr w:type="spellStart"/>
            <w:r w:rsidR="00460653" w:rsidRPr="00CF04DE">
              <w:rPr>
                <w:lang w:val="en-US"/>
              </w:rPr>
              <w:t>inventarul</w:t>
            </w:r>
            <w:proofErr w:type="spellEnd"/>
            <w:r w:rsidR="00460653" w:rsidRPr="00CF04DE">
              <w:rPr>
                <w:lang w:val="en-US"/>
              </w:rPr>
              <w:t xml:space="preserve"> </w:t>
            </w:r>
            <w:proofErr w:type="spellStart"/>
            <w:r w:rsidR="00460653" w:rsidRPr="00CF04DE">
              <w:rPr>
                <w:lang w:val="en-US"/>
              </w:rPr>
              <w:t>materialelor</w:t>
            </w:r>
            <w:proofErr w:type="spellEnd"/>
            <w:r w:rsidR="00460653" w:rsidRPr="00CF04DE">
              <w:rPr>
                <w:lang w:val="en-US"/>
              </w:rPr>
              <w:t xml:space="preserve">, </w:t>
            </w:r>
            <w:proofErr w:type="spellStart"/>
            <w:r w:rsidR="00460653" w:rsidRPr="00CF04DE">
              <w:rPr>
                <w:lang w:val="en-US"/>
              </w:rPr>
              <w:t>utilajelor</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provizorii</w:t>
            </w:r>
            <w:proofErr w:type="spellEnd"/>
            <w:r w:rsidR="00460653" w:rsidRPr="00CF04DE">
              <w:rPr>
                <w:lang w:val="en-US"/>
              </w:rPr>
              <w:t xml:space="preserve">, </w:t>
            </w:r>
            <w:proofErr w:type="spellStart"/>
            <w:r w:rsidR="00460653" w:rsidRPr="00CF04DE">
              <w:rPr>
                <w:lang w:val="en-US"/>
              </w:rPr>
              <w:t>după</w:t>
            </w:r>
            <w:proofErr w:type="spellEnd"/>
            <w:r w:rsidR="00460653" w:rsidRPr="00CF04DE">
              <w:rPr>
                <w:lang w:val="en-US"/>
              </w:rPr>
              <w:t xml:space="preserve"> care se </w:t>
            </w:r>
            <w:proofErr w:type="spellStart"/>
            <w:r w:rsidR="00460653" w:rsidRPr="00CF04DE">
              <w:rPr>
                <w:lang w:val="en-US"/>
              </w:rPr>
              <w:t>vor</w:t>
            </w:r>
            <w:proofErr w:type="spellEnd"/>
            <w:r w:rsidR="00460653" w:rsidRPr="00CF04DE">
              <w:rPr>
                <w:lang w:val="en-US"/>
              </w:rPr>
              <w:t xml:space="preserve"> </w:t>
            </w:r>
            <w:proofErr w:type="spellStart"/>
            <w:r w:rsidR="00460653" w:rsidRPr="00CF04DE">
              <w:rPr>
                <w:lang w:val="en-US"/>
              </w:rPr>
              <w:t>stabili</w:t>
            </w:r>
            <w:proofErr w:type="spellEnd"/>
            <w:r w:rsidR="00460653" w:rsidRPr="00CF04DE">
              <w:rPr>
                <w:lang w:val="en-US"/>
              </w:rPr>
              <w:t xml:space="preserve"> </w:t>
            </w:r>
            <w:proofErr w:type="spellStart"/>
            <w:r w:rsidR="00460653" w:rsidRPr="00CF04DE">
              <w:rPr>
                <w:lang w:val="en-US"/>
              </w:rPr>
              <w:t>sumele</w:t>
            </w:r>
            <w:proofErr w:type="spellEnd"/>
            <w:r w:rsidR="00460653" w:rsidRPr="00CF04DE">
              <w:rPr>
                <w:lang w:val="en-US"/>
              </w:rPr>
              <w:t xml:space="preserve"> care </w:t>
            </w:r>
            <w:proofErr w:type="spellStart"/>
            <w:r w:rsidR="00460653" w:rsidRPr="00CF04DE">
              <w:rPr>
                <w:lang w:val="en-US"/>
              </w:rPr>
              <w:t>urmează</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le </w:t>
            </w:r>
            <w:proofErr w:type="spellStart"/>
            <w:r w:rsidR="00460653" w:rsidRPr="00CF04DE">
              <w:rPr>
                <w:lang w:val="en-US"/>
              </w:rPr>
              <w:t>plătească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conformitate</w:t>
            </w:r>
            <w:proofErr w:type="spellEnd"/>
            <w:r w:rsidR="00460653" w:rsidRPr="00CF04DE">
              <w:rPr>
                <w:lang w:val="en-US"/>
              </w:rPr>
              <w:t xml:space="preserve"> cu </w:t>
            </w:r>
            <w:proofErr w:type="spellStart"/>
            <w:r w:rsidR="00460653" w:rsidRPr="00CF04DE">
              <w:rPr>
                <w:lang w:val="en-US"/>
              </w:rPr>
              <w:t>prevederile</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daunele</w:t>
            </w:r>
            <w:proofErr w:type="spellEnd"/>
            <w:r w:rsidR="00460653" w:rsidRPr="00CF04DE">
              <w:rPr>
                <w:lang w:val="en-US"/>
              </w:rPr>
              <w:t xml:space="preserve"> pe care trebuie </w:t>
            </w:r>
            <w:proofErr w:type="spellStart"/>
            <w:r w:rsidR="00460653" w:rsidRPr="00CF04DE">
              <w:rPr>
                <w:lang w:val="en-US"/>
              </w:rPr>
              <w:t>să</w:t>
            </w:r>
            <w:proofErr w:type="spellEnd"/>
            <w:r w:rsidR="00460653" w:rsidRPr="00CF04DE">
              <w:rPr>
                <w:lang w:val="en-US"/>
              </w:rPr>
              <w:t xml:space="preserve"> le </w:t>
            </w:r>
            <w:proofErr w:type="spellStart"/>
            <w:r w:rsidR="00460653" w:rsidRPr="00CF04DE">
              <w:rPr>
                <w:lang w:val="en-US"/>
              </w:rPr>
              <w:t>suporte</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din vina </w:t>
            </w:r>
            <w:proofErr w:type="spellStart"/>
            <w:r w:rsidR="00460653" w:rsidRPr="00CF04DE">
              <w:rPr>
                <w:lang w:val="en-US"/>
              </w:rPr>
              <w:t>căruia</w:t>
            </w:r>
            <w:proofErr w:type="spellEnd"/>
            <w:r w:rsidR="00460653" w:rsidRPr="00CF04DE">
              <w:rPr>
                <w:lang w:val="en-US"/>
              </w:rPr>
              <w:t xml:space="preserve"> s-a </w:t>
            </w:r>
            <w:proofErr w:type="spellStart"/>
            <w:r w:rsidR="00BB2CB2" w:rsidRPr="00CF04DE">
              <w:rPr>
                <w:lang w:val="en-US"/>
              </w:rPr>
              <w:t>rezolvit</w:t>
            </w:r>
            <w:proofErr w:type="spellEnd"/>
            <w:r w:rsidR="00C33344" w:rsidRPr="00CF04DE">
              <w:rPr>
                <w:lang w:val="en-US"/>
              </w:rPr>
              <w:t xml:space="preserve"> </w:t>
            </w:r>
            <w:proofErr w:type="spellStart"/>
            <w:r w:rsidR="00460653" w:rsidRPr="00CF04DE">
              <w:rPr>
                <w:lang w:val="en-US"/>
              </w:rPr>
              <w:t>contractul</w:t>
            </w:r>
            <w:proofErr w:type="spellEnd"/>
            <w:r w:rsidR="00460653" w:rsidRPr="00CF04DE">
              <w:rPr>
                <w:lang w:val="en-US"/>
              </w:rPr>
              <w:t xml:space="preserve">. </w:t>
            </w:r>
          </w:p>
          <w:p w14:paraId="36265579"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12.6. </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rez</w:t>
            </w:r>
            <w:r w:rsidR="00892A6D" w:rsidRPr="00CF04DE">
              <w:rPr>
                <w:lang w:val="en-US"/>
              </w:rPr>
              <w:t>oluțiunea</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continua </w:t>
            </w:r>
            <w:proofErr w:type="spellStart"/>
            <w:r w:rsidR="00460653" w:rsidRPr="00CF04DE">
              <w:rPr>
                <w:lang w:val="en-US"/>
              </w:rPr>
              <w:t>execuţia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cu </w:t>
            </w:r>
            <w:proofErr w:type="spellStart"/>
            <w:r w:rsidR="00460653" w:rsidRPr="00CF04DE">
              <w:rPr>
                <w:lang w:val="en-US"/>
              </w:rPr>
              <w:t>respectarea</w:t>
            </w:r>
            <w:proofErr w:type="spellEnd"/>
            <w:r w:rsidR="00460653" w:rsidRPr="00CF04DE">
              <w:rPr>
                <w:lang w:val="en-US"/>
              </w:rPr>
              <w:t xml:space="preserve">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w:t>
            </w:r>
          </w:p>
          <w:p w14:paraId="77A9D719" w14:textId="77777777" w:rsidR="00E22640" w:rsidRPr="00CF04DE" w:rsidRDefault="00E22640" w:rsidP="00E22640">
            <w:pPr>
              <w:pStyle w:val="af2"/>
              <w:tabs>
                <w:tab w:val="left" w:pos="567"/>
                <w:tab w:val="left" w:pos="2070"/>
              </w:tabs>
              <w:ind w:firstLine="0"/>
              <w:rPr>
                <w:lang w:val="en-US"/>
              </w:rPr>
            </w:pPr>
            <w:r w:rsidRPr="00CF04DE">
              <w:rPr>
                <w:lang w:val="en-US"/>
              </w:rPr>
              <w:t xml:space="preserve">12.7. </w:t>
            </w:r>
            <w:proofErr w:type="spellStart"/>
            <w:r w:rsidRPr="00CF04DE">
              <w:rPr>
                <w:lang w:val="en-US"/>
              </w:rPr>
              <w:t>Cazuri</w:t>
            </w:r>
            <w:proofErr w:type="spellEnd"/>
            <w:r w:rsidRPr="00CF04DE">
              <w:rPr>
                <w:lang w:val="en-US"/>
              </w:rPr>
              <w:t xml:space="preserve"> </w:t>
            </w:r>
            <w:proofErr w:type="spellStart"/>
            <w:r w:rsidRPr="00CF04DE">
              <w:rPr>
                <w:lang w:val="en-US"/>
              </w:rPr>
              <w:t>specifice</w:t>
            </w:r>
            <w:proofErr w:type="spellEnd"/>
            <w:r w:rsidRPr="00CF04DE">
              <w:rPr>
                <w:lang w:val="en-US"/>
              </w:rPr>
              <w:t xml:space="preserve"> de </w:t>
            </w:r>
            <w:proofErr w:type="spellStart"/>
            <w:r w:rsidRPr="00CF04DE">
              <w:rPr>
                <w:lang w:val="en-US"/>
              </w:rPr>
              <w:t>încetare</w:t>
            </w:r>
            <w:proofErr w:type="spellEnd"/>
            <w:r w:rsidRPr="00CF04DE">
              <w:rPr>
                <w:lang w:val="en-US"/>
              </w:rPr>
              <w:t xml:space="preserve"> a </w:t>
            </w:r>
            <w:proofErr w:type="spellStart"/>
            <w:r w:rsidRPr="00CF04DE">
              <w:rPr>
                <w:lang w:val="en-US"/>
              </w:rPr>
              <w:t>contractului</w:t>
            </w:r>
            <w:proofErr w:type="spellEnd"/>
            <w:r w:rsidRPr="00CF04DE">
              <w:rPr>
                <w:lang w:val="en-US"/>
              </w:rPr>
              <w:t xml:space="preserve"> de </w:t>
            </w:r>
            <w:proofErr w:type="spellStart"/>
            <w:r w:rsidRPr="00CF04DE">
              <w:rPr>
                <w:lang w:val="en-US"/>
              </w:rPr>
              <w:t>achiziţii</w:t>
            </w:r>
            <w:proofErr w:type="spellEnd"/>
            <w:r w:rsidRPr="00CF04DE">
              <w:rPr>
                <w:lang w:val="en-US"/>
              </w:rPr>
              <w:t xml:space="preserve"> </w:t>
            </w:r>
            <w:proofErr w:type="spellStart"/>
            <w:r w:rsidRPr="00CF04DE">
              <w:rPr>
                <w:lang w:val="en-US"/>
              </w:rPr>
              <w:t>publice</w:t>
            </w:r>
            <w:proofErr w:type="spellEnd"/>
            <w:r w:rsidRPr="00CF04DE">
              <w:rPr>
                <w:lang w:val="en-US"/>
              </w:rPr>
              <w:t>:</w:t>
            </w:r>
          </w:p>
          <w:p w14:paraId="49ADD99C" w14:textId="15DBE3A9" w:rsidR="00E22640" w:rsidRPr="00CF04DE" w:rsidRDefault="00E22640" w:rsidP="00E22640">
            <w:pPr>
              <w:pStyle w:val="af2"/>
              <w:tabs>
                <w:tab w:val="left" w:pos="567"/>
                <w:tab w:val="left" w:pos="2070"/>
              </w:tabs>
              <w:ind w:firstLine="284"/>
              <w:rPr>
                <w:lang w:val="en-US"/>
              </w:rPr>
            </w:pPr>
            <w:r w:rsidRPr="00CF04DE">
              <w:rPr>
                <w:lang w:val="en-US"/>
              </w:rPr>
              <w:t xml:space="preserve">     </w:t>
            </w:r>
            <w:proofErr w:type="spellStart"/>
            <w:r w:rsidR="00F168DC" w:rsidRPr="00CF04DE">
              <w:rPr>
                <w:lang w:val="en-US"/>
              </w:rPr>
              <w:t>Beneficiarul</w:t>
            </w:r>
            <w:proofErr w:type="spellEnd"/>
            <w:r w:rsidRPr="00CF04DE">
              <w:rPr>
                <w:lang w:val="en-US"/>
              </w:rPr>
              <w:t xml:space="preserve"> are </w:t>
            </w:r>
            <w:proofErr w:type="spellStart"/>
            <w:r w:rsidRPr="00CF04DE">
              <w:rPr>
                <w:lang w:val="en-US"/>
              </w:rPr>
              <w:t>dreptul</w:t>
            </w:r>
            <w:proofErr w:type="spellEnd"/>
            <w:r w:rsidRPr="00CF04DE">
              <w:rPr>
                <w:lang w:val="en-US"/>
              </w:rPr>
              <w:t xml:space="preserve"> de a </w:t>
            </w:r>
            <w:proofErr w:type="spellStart"/>
            <w:r w:rsidR="0060188C" w:rsidRPr="00CF04DE">
              <w:rPr>
                <w:lang w:val="en-US"/>
              </w:rPr>
              <w:t>rezolvi</w:t>
            </w:r>
            <w:proofErr w:type="spellEnd"/>
            <w:r w:rsidR="00C33344" w:rsidRPr="00CF04DE">
              <w:rPr>
                <w:lang w:val="en-US"/>
              </w:rPr>
              <w:t xml:space="preserve"> </w:t>
            </w:r>
            <w:r w:rsidRPr="00CF04DE">
              <w:rPr>
                <w:lang w:val="en-US"/>
              </w:rPr>
              <w:t xml:space="preserve">unilateral un contract de </w:t>
            </w:r>
            <w:proofErr w:type="spellStart"/>
            <w:r w:rsidRPr="00CF04DE">
              <w:rPr>
                <w:lang w:val="en-US"/>
              </w:rPr>
              <w:t>achiziţii</w:t>
            </w:r>
            <w:proofErr w:type="spellEnd"/>
            <w:r w:rsidRPr="00CF04DE">
              <w:rPr>
                <w:lang w:val="en-US"/>
              </w:rPr>
              <w:t xml:space="preserve"> </w:t>
            </w:r>
            <w:proofErr w:type="spellStart"/>
            <w:r w:rsidRPr="00CF04DE">
              <w:rPr>
                <w:lang w:val="en-US"/>
              </w:rPr>
              <w:t>publice</w:t>
            </w:r>
            <w:proofErr w:type="spellEnd"/>
            <w:r w:rsidRPr="00CF04DE">
              <w:rPr>
                <w:lang w:val="en-US"/>
              </w:rPr>
              <w:t xml:space="preserve"> </w:t>
            </w:r>
            <w:proofErr w:type="spellStart"/>
            <w:r w:rsidRPr="00CF04DE">
              <w:rPr>
                <w:lang w:val="en-US"/>
              </w:rPr>
              <w:t>în</w:t>
            </w:r>
            <w:proofErr w:type="spellEnd"/>
            <w:r w:rsidRPr="00CF04DE">
              <w:rPr>
                <w:lang w:val="en-US"/>
              </w:rPr>
              <w:t xml:space="preserve"> </w:t>
            </w:r>
            <w:proofErr w:type="spellStart"/>
            <w:r w:rsidRPr="00CF04DE">
              <w:rPr>
                <w:lang w:val="en-US"/>
              </w:rPr>
              <w:t>perioada</w:t>
            </w:r>
            <w:proofErr w:type="spellEnd"/>
            <w:r w:rsidRPr="00CF04DE">
              <w:rPr>
                <w:lang w:val="en-US"/>
              </w:rPr>
              <w:t xml:space="preserve"> de </w:t>
            </w:r>
            <w:proofErr w:type="spellStart"/>
            <w:r w:rsidRPr="00CF04DE">
              <w:rPr>
                <w:lang w:val="en-US"/>
              </w:rPr>
              <w:t>valabilitate</w:t>
            </w:r>
            <w:proofErr w:type="spellEnd"/>
            <w:r w:rsidRPr="00CF04DE">
              <w:rPr>
                <w:lang w:val="en-US"/>
              </w:rPr>
              <w:t xml:space="preserve"> </w:t>
            </w:r>
            <w:proofErr w:type="gramStart"/>
            <w:r w:rsidRPr="00CF04DE">
              <w:rPr>
                <w:lang w:val="en-US"/>
              </w:rPr>
              <w:t>a</w:t>
            </w:r>
            <w:proofErr w:type="gramEnd"/>
            <w:r w:rsidRPr="00CF04DE">
              <w:rPr>
                <w:lang w:val="en-US"/>
              </w:rPr>
              <w:t xml:space="preserve"> </w:t>
            </w:r>
            <w:proofErr w:type="spellStart"/>
            <w:r w:rsidRPr="00CF04DE">
              <w:rPr>
                <w:lang w:val="en-US"/>
              </w:rPr>
              <w:t>acestuia</w:t>
            </w:r>
            <w:proofErr w:type="spellEnd"/>
            <w:r w:rsidRPr="00CF04DE">
              <w:rPr>
                <w:lang w:val="en-US"/>
              </w:rPr>
              <w:t xml:space="preserve"> </w:t>
            </w:r>
            <w:proofErr w:type="spellStart"/>
            <w:r w:rsidRPr="00CF04DE">
              <w:rPr>
                <w:lang w:val="en-US"/>
              </w:rPr>
              <w:t>în</w:t>
            </w:r>
            <w:proofErr w:type="spellEnd"/>
            <w:r w:rsidRPr="00CF04DE">
              <w:rPr>
                <w:lang w:val="en-US"/>
              </w:rPr>
              <w:t xml:space="preserve"> una </w:t>
            </w:r>
            <w:proofErr w:type="spellStart"/>
            <w:r w:rsidRPr="00CF04DE">
              <w:rPr>
                <w:lang w:val="en-US"/>
              </w:rPr>
              <w:t>dintre</w:t>
            </w:r>
            <w:proofErr w:type="spellEnd"/>
            <w:r w:rsidRPr="00CF04DE">
              <w:rPr>
                <w:lang w:val="en-US"/>
              </w:rPr>
              <w:t xml:space="preserve"> </w:t>
            </w:r>
            <w:proofErr w:type="spellStart"/>
            <w:r w:rsidRPr="00CF04DE">
              <w:rPr>
                <w:lang w:val="en-US"/>
              </w:rPr>
              <w:t>următoarele</w:t>
            </w:r>
            <w:proofErr w:type="spellEnd"/>
            <w:r w:rsidRPr="00CF04DE">
              <w:rPr>
                <w:lang w:val="en-US"/>
              </w:rPr>
              <w:t xml:space="preserve"> </w:t>
            </w:r>
            <w:proofErr w:type="spellStart"/>
            <w:r w:rsidRPr="00CF04DE">
              <w:rPr>
                <w:lang w:val="en-US"/>
              </w:rPr>
              <w:t>situaţii</w:t>
            </w:r>
            <w:proofErr w:type="spellEnd"/>
            <w:r w:rsidRPr="00CF04DE">
              <w:rPr>
                <w:lang w:val="en-US"/>
              </w:rPr>
              <w:t>:</w:t>
            </w:r>
          </w:p>
          <w:p w14:paraId="2D821582" w14:textId="57F8FC30" w:rsidR="00E22640" w:rsidRPr="00CF04DE" w:rsidRDefault="00E22640" w:rsidP="00E22640">
            <w:pPr>
              <w:pStyle w:val="af2"/>
              <w:tabs>
                <w:tab w:val="left" w:pos="567"/>
                <w:tab w:val="left" w:pos="2070"/>
              </w:tabs>
              <w:rPr>
                <w:lang w:val="en-US"/>
              </w:rPr>
            </w:pPr>
            <w:r w:rsidRPr="00CF04DE">
              <w:rPr>
                <w:lang w:val="en-US"/>
              </w:rPr>
              <w:t xml:space="preserve">    a) </w:t>
            </w:r>
            <w:proofErr w:type="spellStart"/>
            <w:r w:rsidRPr="00CF04DE">
              <w:rPr>
                <w:lang w:val="en-US"/>
              </w:rPr>
              <w:t>contractantul</w:t>
            </w:r>
            <w:proofErr w:type="spellEnd"/>
            <w:r w:rsidRPr="00CF04DE">
              <w:rPr>
                <w:lang w:val="en-US"/>
              </w:rPr>
              <w:t xml:space="preserve"> se </w:t>
            </w:r>
            <w:proofErr w:type="spellStart"/>
            <w:r w:rsidRPr="00CF04DE">
              <w:rPr>
                <w:lang w:val="en-US"/>
              </w:rPr>
              <w:t>afla</w:t>
            </w:r>
            <w:proofErr w:type="spellEnd"/>
            <w:r w:rsidRPr="00CF04DE">
              <w:rPr>
                <w:lang w:val="en-US"/>
              </w:rPr>
              <w:t xml:space="preserve">, la </w:t>
            </w:r>
            <w:proofErr w:type="spellStart"/>
            <w:r w:rsidRPr="00CF04DE">
              <w:rPr>
                <w:lang w:val="en-US"/>
              </w:rPr>
              <w:t>momentul</w:t>
            </w:r>
            <w:proofErr w:type="spellEnd"/>
            <w:r w:rsidRPr="00CF04DE">
              <w:rPr>
                <w:lang w:val="en-US"/>
              </w:rPr>
              <w:t xml:space="preserve"> </w:t>
            </w:r>
            <w:proofErr w:type="spellStart"/>
            <w:r w:rsidRPr="00CF04DE">
              <w:rPr>
                <w:lang w:val="en-US"/>
              </w:rPr>
              <w:t>atribuirii</w:t>
            </w:r>
            <w:proofErr w:type="spellEnd"/>
            <w:r w:rsidRPr="00CF04DE">
              <w:rPr>
                <w:lang w:val="en-US"/>
              </w:rPr>
              <w:t xml:space="preserve"> </w:t>
            </w:r>
            <w:proofErr w:type="spellStart"/>
            <w:r w:rsidRPr="00CF04DE">
              <w:rPr>
                <w:lang w:val="en-US"/>
              </w:rPr>
              <w:t>lui</w:t>
            </w:r>
            <w:proofErr w:type="spellEnd"/>
            <w:r w:rsidRPr="00CF04DE">
              <w:rPr>
                <w:lang w:val="en-US"/>
              </w:rPr>
              <w:t xml:space="preserve">, </w:t>
            </w:r>
            <w:proofErr w:type="spellStart"/>
            <w:r w:rsidRPr="00CF04DE">
              <w:rPr>
                <w:lang w:val="en-US"/>
              </w:rPr>
              <w:t>în</w:t>
            </w:r>
            <w:proofErr w:type="spellEnd"/>
            <w:r w:rsidRPr="00CF04DE">
              <w:rPr>
                <w:lang w:val="en-US"/>
              </w:rPr>
              <w:t xml:space="preserve"> una </w:t>
            </w:r>
            <w:proofErr w:type="spellStart"/>
            <w:r w:rsidRPr="00CF04DE">
              <w:rPr>
                <w:lang w:val="en-US"/>
              </w:rPr>
              <w:t>dintre</w:t>
            </w:r>
            <w:proofErr w:type="spellEnd"/>
            <w:r w:rsidRPr="00CF04DE">
              <w:rPr>
                <w:lang w:val="en-US"/>
              </w:rPr>
              <w:t xml:space="preserve"> </w:t>
            </w:r>
            <w:proofErr w:type="spellStart"/>
            <w:r w:rsidRPr="00CF04DE">
              <w:rPr>
                <w:lang w:val="en-US"/>
              </w:rPr>
              <w:t>situaţiile</w:t>
            </w:r>
            <w:proofErr w:type="spellEnd"/>
            <w:r w:rsidRPr="00CF04DE">
              <w:rPr>
                <w:lang w:val="en-US"/>
              </w:rPr>
              <w:t xml:space="preserve"> care </w:t>
            </w:r>
            <w:proofErr w:type="spellStart"/>
            <w:r w:rsidRPr="00CF04DE">
              <w:rPr>
                <w:lang w:val="en-US"/>
              </w:rPr>
              <w:t>ar</w:t>
            </w:r>
            <w:proofErr w:type="spellEnd"/>
            <w:r w:rsidRPr="00CF04DE">
              <w:rPr>
                <w:lang w:val="en-US"/>
              </w:rPr>
              <w:t xml:space="preserve"> fi </w:t>
            </w:r>
            <w:proofErr w:type="spellStart"/>
            <w:r w:rsidRPr="00CF04DE">
              <w:rPr>
                <w:lang w:val="en-US"/>
              </w:rPr>
              <w:t>determinat</w:t>
            </w:r>
            <w:proofErr w:type="spellEnd"/>
            <w:r w:rsidRPr="00CF04DE">
              <w:rPr>
                <w:lang w:val="en-US"/>
              </w:rPr>
              <w:t xml:space="preserve"> </w:t>
            </w:r>
            <w:proofErr w:type="spellStart"/>
            <w:r w:rsidRPr="00CF04DE">
              <w:rPr>
                <w:lang w:val="en-US"/>
              </w:rPr>
              <w:t>excluderea</w:t>
            </w:r>
            <w:proofErr w:type="spellEnd"/>
            <w:r w:rsidRPr="00CF04DE">
              <w:rPr>
                <w:lang w:val="en-US"/>
              </w:rPr>
              <w:t xml:space="preserve"> </w:t>
            </w:r>
            <w:proofErr w:type="spellStart"/>
            <w:r w:rsidRPr="00CF04DE">
              <w:rPr>
                <w:lang w:val="en-US"/>
              </w:rPr>
              <w:t>sa</w:t>
            </w:r>
            <w:proofErr w:type="spellEnd"/>
            <w:r w:rsidRPr="00CF04DE">
              <w:rPr>
                <w:lang w:val="en-US"/>
              </w:rPr>
              <w:t xml:space="preserve"> din </w:t>
            </w:r>
            <w:proofErr w:type="spellStart"/>
            <w:r w:rsidRPr="00CF04DE">
              <w:rPr>
                <w:lang w:val="en-US"/>
              </w:rPr>
              <w:t>proce</w:t>
            </w:r>
            <w:r w:rsidR="00C33344" w:rsidRPr="00CF04DE">
              <w:rPr>
                <w:lang w:val="en-US"/>
              </w:rPr>
              <w:t>dura</w:t>
            </w:r>
            <w:proofErr w:type="spellEnd"/>
            <w:r w:rsidR="00C33344" w:rsidRPr="00CF04DE">
              <w:rPr>
                <w:lang w:val="en-US"/>
              </w:rPr>
              <w:t xml:space="preserve"> de </w:t>
            </w:r>
            <w:proofErr w:type="spellStart"/>
            <w:r w:rsidR="00C33344" w:rsidRPr="00CF04DE">
              <w:rPr>
                <w:lang w:val="en-US"/>
              </w:rPr>
              <w:t>atribuire</w:t>
            </w:r>
            <w:proofErr w:type="spellEnd"/>
            <w:r w:rsidR="00C33344" w:rsidRPr="00CF04DE">
              <w:rPr>
                <w:lang w:val="en-US"/>
              </w:rPr>
              <w:t xml:space="preserve"> </w:t>
            </w:r>
            <w:proofErr w:type="spellStart"/>
            <w:r w:rsidR="00C33344" w:rsidRPr="00CF04DE">
              <w:rPr>
                <w:lang w:val="en-US"/>
              </w:rPr>
              <w:t>potrivit</w:t>
            </w:r>
            <w:proofErr w:type="spellEnd"/>
            <w:r w:rsidR="00C33344" w:rsidRPr="00CF04DE">
              <w:rPr>
                <w:lang w:val="en-US"/>
              </w:rPr>
              <w:t xml:space="preserve"> art.</w:t>
            </w:r>
            <w:r w:rsidR="00DF4DCF" w:rsidRPr="00CF04DE">
              <w:rPr>
                <w:lang w:val="en-US"/>
              </w:rPr>
              <w:t xml:space="preserve"> </w:t>
            </w:r>
            <w:r w:rsidRPr="00CF04DE">
              <w:rPr>
                <w:lang w:val="en-US"/>
              </w:rPr>
              <w:t>19</w:t>
            </w:r>
            <w:r w:rsidR="00802287" w:rsidRPr="00CF04DE">
              <w:rPr>
                <w:lang w:val="en-US"/>
              </w:rPr>
              <w:t xml:space="preserve"> al </w:t>
            </w:r>
            <w:proofErr w:type="spellStart"/>
            <w:r w:rsidR="00802287" w:rsidRPr="00CF04DE">
              <w:rPr>
                <w:lang w:val="en-US"/>
              </w:rPr>
              <w:t>Legii</w:t>
            </w:r>
            <w:proofErr w:type="spellEnd"/>
            <w:r w:rsidR="00802287" w:rsidRPr="00CF04DE">
              <w:rPr>
                <w:lang w:val="en-US"/>
              </w:rPr>
              <w:t xml:space="preserve"> </w:t>
            </w:r>
            <w:r w:rsidR="0060188C" w:rsidRPr="00CF04DE">
              <w:rPr>
                <w:lang w:val="en-US"/>
              </w:rPr>
              <w:t>nr.</w:t>
            </w:r>
            <w:r w:rsidR="00FF5CB2" w:rsidRPr="00CF04DE">
              <w:rPr>
                <w:lang w:val="en-US"/>
              </w:rPr>
              <w:t xml:space="preserve"> </w:t>
            </w:r>
            <w:r w:rsidR="00802287" w:rsidRPr="00CF04DE">
              <w:rPr>
                <w:lang w:val="en-US"/>
              </w:rPr>
              <w:t xml:space="preserve">131/2015 </w:t>
            </w:r>
            <w:proofErr w:type="spellStart"/>
            <w:r w:rsidR="00802287" w:rsidRPr="00CF04DE">
              <w:rPr>
                <w:lang w:val="en-US"/>
              </w:rPr>
              <w:t>privind</w:t>
            </w:r>
            <w:proofErr w:type="spellEnd"/>
            <w:r w:rsidR="00802287" w:rsidRPr="00CF04DE">
              <w:rPr>
                <w:lang w:val="en-US"/>
              </w:rPr>
              <w:t xml:space="preserve"> </w:t>
            </w:r>
            <w:proofErr w:type="spellStart"/>
            <w:r w:rsidR="00802287" w:rsidRPr="00CF04DE">
              <w:rPr>
                <w:lang w:val="en-US"/>
              </w:rPr>
              <w:t>achizițiile</w:t>
            </w:r>
            <w:proofErr w:type="spellEnd"/>
            <w:r w:rsidR="00802287" w:rsidRPr="00CF04DE">
              <w:rPr>
                <w:lang w:val="en-US"/>
              </w:rPr>
              <w:t xml:space="preserve"> </w:t>
            </w:r>
            <w:proofErr w:type="spellStart"/>
            <w:r w:rsidR="00802287" w:rsidRPr="00CF04DE">
              <w:rPr>
                <w:lang w:val="en-US"/>
              </w:rPr>
              <w:t>publice</w:t>
            </w:r>
            <w:proofErr w:type="spellEnd"/>
            <w:r w:rsidRPr="00CF04DE">
              <w:rPr>
                <w:lang w:val="en-US"/>
              </w:rPr>
              <w:t>;</w:t>
            </w:r>
          </w:p>
          <w:p w14:paraId="727FDBEA" w14:textId="16282731" w:rsidR="00E22640" w:rsidRPr="00CF04DE" w:rsidRDefault="00E22640" w:rsidP="00E22640">
            <w:pPr>
              <w:pStyle w:val="af2"/>
              <w:tabs>
                <w:tab w:val="left" w:pos="567"/>
                <w:tab w:val="left" w:pos="2070"/>
              </w:tabs>
              <w:rPr>
                <w:lang w:val="en-US"/>
              </w:rPr>
            </w:pPr>
            <w:r w:rsidRPr="00CF04DE">
              <w:rPr>
                <w:lang w:val="en-US"/>
              </w:rPr>
              <w:t xml:space="preserve">    b) </w:t>
            </w:r>
            <w:proofErr w:type="spellStart"/>
            <w:r w:rsidRPr="00CF04DE">
              <w:rPr>
                <w:lang w:val="en-US"/>
              </w:rPr>
              <w:t>contractul</w:t>
            </w:r>
            <w:proofErr w:type="spellEnd"/>
            <w:r w:rsidRPr="00CF04DE">
              <w:rPr>
                <w:lang w:val="en-US"/>
              </w:rPr>
              <w:t xml:space="preserve"> a </w:t>
            </w:r>
            <w:proofErr w:type="spellStart"/>
            <w:r w:rsidRPr="00CF04DE">
              <w:rPr>
                <w:lang w:val="en-US"/>
              </w:rPr>
              <w:t>făcut</w:t>
            </w:r>
            <w:proofErr w:type="spellEnd"/>
            <w:r w:rsidRPr="00CF04DE">
              <w:rPr>
                <w:lang w:val="en-US"/>
              </w:rPr>
              <w:t xml:space="preserve"> </w:t>
            </w:r>
            <w:proofErr w:type="spellStart"/>
            <w:r w:rsidRPr="00CF04DE">
              <w:rPr>
                <w:lang w:val="en-US"/>
              </w:rPr>
              <w:t>obiectul</w:t>
            </w:r>
            <w:proofErr w:type="spellEnd"/>
            <w:r w:rsidRPr="00CF04DE">
              <w:rPr>
                <w:lang w:val="en-US"/>
              </w:rPr>
              <w:t xml:space="preserve"> </w:t>
            </w:r>
            <w:proofErr w:type="spellStart"/>
            <w:r w:rsidRPr="00CF04DE">
              <w:rPr>
                <w:lang w:val="en-US"/>
              </w:rPr>
              <w:t>unei</w:t>
            </w:r>
            <w:proofErr w:type="spellEnd"/>
            <w:r w:rsidRPr="00CF04DE">
              <w:rPr>
                <w:lang w:val="en-US"/>
              </w:rPr>
              <w:t xml:space="preserve"> </w:t>
            </w:r>
            <w:proofErr w:type="spellStart"/>
            <w:r w:rsidRPr="00CF04DE">
              <w:rPr>
                <w:lang w:val="en-US"/>
              </w:rPr>
              <w:t>modificări</w:t>
            </w:r>
            <w:proofErr w:type="spellEnd"/>
            <w:r w:rsidRPr="00CF04DE">
              <w:rPr>
                <w:lang w:val="en-US"/>
              </w:rPr>
              <w:t xml:space="preserve"> </w:t>
            </w:r>
            <w:proofErr w:type="spellStart"/>
            <w:r w:rsidRPr="00CF04DE">
              <w:rPr>
                <w:lang w:val="en-US"/>
              </w:rPr>
              <w:t>substanțiale</w:t>
            </w:r>
            <w:proofErr w:type="spellEnd"/>
            <w:r w:rsidRPr="00CF04DE">
              <w:rPr>
                <w:lang w:val="en-US"/>
              </w:rPr>
              <w:t xml:space="preserve"> care </w:t>
            </w:r>
            <w:proofErr w:type="spellStart"/>
            <w:r w:rsidRPr="00CF04DE">
              <w:rPr>
                <w:lang w:val="en-US"/>
              </w:rPr>
              <w:t>necesita</w:t>
            </w:r>
            <w:proofErr w:type="spellEnd"/>
            <w:r w:rsidRPr="00CF04DE">
              <w:rPr>
                <w:lang w:val="en-US"/>
              </w:rPr>
              <w:t xml:space="preserve"> o </w:t>
            </w:r>
            <w:proofErr w:type="spellStart"/>
            <w:r w:rsidRPr="00CF04DE">
              <w:rPr>
                <w:lang w:val="en-US"/>
              </w:rPr>
              <w:t>nouă</w:t>
            </w:r>
            <w:proofErr w:type="spellEnd"/>
            <w:r w:rsidRPr="00CF04DE">
              <w:rPr>
                <w:lang w:val="en-US"/>
              </w:rPr>
              <w:t xml:space="preserve"> </w:t>
            </w:r>
            <w:proofErr w:type="spellStart"/>
            <w:r w:rsidRPr="00CF04DE">
              <w:rPr>
                <w:lang w:val="en-US"/>
              </w:rPr>
              <w:t>procedură</w:t>
            </w:r>
            <w:proofErr w:type="spellEnd"/>
            <w:r w:rsidRPr="00CF04DE">
              <w:rPr>
                <w:lang w:val="en-US"/>
              </w:rPr>
              <w:t xml:space="preserve"> de </w:t>
            </w:r>
            <w:proofErr w:type="spellStart"/>
            <w:r w:rsidRPr="00CF04DE">
              <w:rPr>
                <w:lang w:val="en-US"/>
              </w:rPr>
              <w:t>achiziție</w:t>
            </w:r>
            <w:proofErr w:type="spellEnd"/>
            <w:r w:rsidRPr="00CF04DE">
              <w:rPr>
                <w:lang w:val="en-US"/>
              </w:rPr>
              <w:t xml:space="preserve"> </w:t>
            </w:r>
            <w:proofErr w:type="spellStart"/>
            <w:r w:rsidRPr="00CF04DE">
              <w:rPr>
                <w:lang w:val="en-US"/>
              </w:rPr>
              <w:t>publică</w:t>
            </w:r>
            <w:proofErr w:type="spellEnd"/>
            <w:r w:rsidRPr="00CF04DE">
              <w:rPr>
                <w:lang w:val="en-US"/>
              </w:rPr>
              <w:t xml:space="preserve"> </w:t>
            </w:r>
            <w:proofErr w:type="spellStart"/>
            <w:r w:rsidRPr="00CF04DE">
              <w:rPr>
                <w:lang w:val="en-US"/>
              </w:rPr>
              <w:t>în</w:t>
            </w:r>
            <w:proofErr w:type="spellEnd"/>
            <w:r w:rsidRPr="00CF04DE">
              <w:rPr>
                <w:lang w:val="en-US"/>
              </w:rPr>
              <w:t xml:space="preserve"> </w:t>
            </w:r>
            <w:proofErr w:type="spellStart"/>
            <w:r w:rsidRPr="00CF04DE">
              <w:rPr>
                <w:lang w:val="en-US"/>
              </w:rPr>
              <w:t>conformitate</w:t>
            </w:r>
            <w:proofErr w:type="spellEnd"/>
            <w:r w:rsidRPr="00CF04DE">
              <w:rPr>
                <w:lang w:val="en-US"/>
              </w:rPr>
              <w:t xml:space="preserve"> cu art. 76</w:t>
            </w:r>
            <w:r w:rsidR="00802287" w:rsidRPr="00CF04DE">
              <w:rPr>
                <w:lang w:val="en-US"/>
              </w:rPr>
              <w:t xml:space="preserve"> al </w:t>
            </w:r>
            <w:proofErr w:type="spellStart"/>
            <w:r w:rsidR="00802287" w:rsidRPr="00CF04DE">
              <w:rPr>
                <w:lang w:val="en-US"/>
              </w:rPr>
              <w:t>Legii</w:t>
            </w:r>
            <w:proofErr w:type="spellEnd"/>
            <w:r w:rsidR="00802287" w:rsidRPr="00CF04DE">
              <w:rPr>
                <w:lang w:val="en-US"/>
              </w:rPr>
              <w:t xml:space="preserve"> </w:t>
            </w:r>
            <w:r w:rsidR="0060188C" w:rsidRPr="00CF04DE">
              <w:rPr>
                <w:lang w:val="en-US"/>
              </w:rPr>
              <w:t>nr.</w:t>
            </w:r>
            <w:r w:rsidR="00DF4DCF" w:rsidRPr="00CF04DE">
              <w:rPr>
                <w:lang w:val="en-US"/>
              </w:rPr>
              <w:t xml:space="preserve"> </w:t>
            </w:r>
            <w:r w:rsidR="00802287" w:rsidRPr="00CF04DE">
              <w:rPr>
                <w:lang w:val="en-US"/>
              </w:rPr>
              <w:t xml:space="preserve">131/2015 </w:t>
            </w:r>
            <w:proofErr w:type="spellStart"/>
            <w:r w:rsidR="00802287" w:rsidRPr="00CF04DE">
              <w:rPr>
                <w:lang w:val="en-US"/>
              </w:rPr>
              <w:t>privind</w:t>
            </w:r>
            <w:proofErr w:type="spellEnd"/>
            <w:r w:rsidR="00802287" w:rsidRPr="00CF04DE">
              <w:rPr>
                <w:lang w:val="en-US"/>
              </w:rPr>
              <w:t xml:space="preserve"> </w:t>
            </w:r>
            <w:proofErr w:type="spellStart"/>
            <w:r w:rsidR="00802287" w:rsidRPr="00CF04DE">
              <w:rPr>
                <w:lang w:val="en-US"/>
              </w:rPr>
              <w:t>achizițiile</w:t>
            </w:r>
            <w:proofErr w:type="spellEnd"/>
            <w:r w:rsidR="00802287" w:rsidRPr="00CF04DE">
              <w:rPr>
                <w:lang w:val="en-US"/>
              </w:rPr>
              <w:t xml:space="preserve"> </w:t>
            </w:r>
            <w:proofErr w:type="spellStart"/>
            <w:r w:rsidR="00802287" w:rsidRPr="00CF04DE">
              <w:rPr>
                <w:lang w:val="en-US"/>
              </w:rPr>
              <w:t>publice</w:t>
            </w:r>
            <w:proofErr w:type="spellEnd"/>
            <w:r w:rsidRPr="00CF04DE">
              <w:rPr>
                <w:lang w:val="en-US"/>
              </w:rPr>
              <w:t>;</w:t>
            </w:r>
          </w:p>
          <w:p w14:paraId="2E2488FC" w14:textId="1D7433BB" w:rsidR="00E22640" w:rsidRPr="00CF04DE" w:rsidRDefault="00E22640" w:rsidP="00E22640">
            <w:pPr>
              <w:pStyle w:val="af2"/>
              <w:tabs>
                <w:tab w:val="left" w:pos="567"/>
                <w:tab w:val="left" w:pos="2070"/>
              </w:tabs>
              <w:rPr>
                <w:lang w:val="en-US"/>
              </w:rPr>
            </w:pPr>
            <w:r w:rsidRPr="00CF04DE">
              <w:rPr>
                <w:lang w:val="en-US"/>
              </w:rPr>
              <w:t xml:space="preserve">    c) </w:t>
            </w:r>
            <w:proofErr w:type="spellStart"/>
            <w:r w:rsidRPr="00CF04DE">
              <w:rPr>
                <w:lang w:val="en-US"/>
              </w:rPr>
              <w:t>contractul</w:t>
            </w:r>
            <w:proofErr w:type="spellEnd"/>
            <w:r w:rsidRPr="00CF04DE">
              <w:rPr>
                <w:lang w:val="en-US"/>
              </w:rPr>
              <w:t xml:space="preserve"> nu </w:t>
            </w:r>
            <w:proofErr w:type="spellStart"/>
            <w:r w:rsidRPr="00CF04DE">
              <w:rPr>
                <w:lang w:val="en-US"/>
              </w:rPr>
              <w:t>ar</w:t>
            </w:r>
            <w:proofErr w:type="spellEnd"/>
            <w:r w:rsidRPr="00CF04DE">
              <w:rPr>
                <w:lang w:val="en-US"/>
              </w:rPr>
              <w:t xml:space="preserve"> fi </w:t>
            </w:r>
            <w:proofErr w:type="spellStart"/>
            <w:r w:rsidRPr="00CF04DE">
              <w:rPr>
                <w:lang w:val="en-US"/>
              </w:rPr>
              <w:t>trebuit</w:t>
            </w:r>
            <w:proofErr w:type="spellEnd"/>
            <w:r w:rsidRPr="00CF04DE">
              <w:rPr>
                <w:lang w:val="en-US"/>
              </w:rPr>
              <w:t xml:space="preserve"> </w:t>
            </w:r>
            <w:proofErr w:type="spellStart"/>
            <w:r w:rsidRPr="00CF04DE">
              <w:rPr>
                <w:lang w:val="en-US"/>
              </w:rPr>
              <w:t>să</w:t>
            </w:r>
            <w:proofErr w:type="spellEnd"/>
            <w:r w:rsidRPr="00CF04DE">
              <w:rPr>
                <w:lang w:val="en-US"/>
              </w:rPr>
              <w:t xml:space="preserve"> fie </w:t>
            </w:r>
            <w:proofErr w:type="spellStart"/>
            <w:r w:rsidRPr="00CF04DE">
              <w:rPr>
                <w:lang w:val="en-US"/>
              </w:rPr>
              <w:t>atribui</w:t>
            </w:r>
            <w:r w:rsidR="00C33344" w:rsidRPr="00CF04DE">
              <w:rPr>
                <w:lang w:val="en-US"/>
              </w:rPr>
              <w:t>t</w:t>
            </w:r>
            <w:proofErr w:type="spellEnd"/>
            <w:r w:rsidR="00C33344" w:rsidRPr="00CF04DE">
              <w:rPr>
                <w:lang w:val="en-US"/>
              </w:rPr>
              <w:t xml:space="preserve"> </w:t>
            </w:r>
            <w:proofErr w:type="spellStart"/>
            <w:r w:rsidR="00C33344" w:rsidRPr="00CF04DE">
              <w:rPr>
                <w:lang w:val="en-US"/>
              </w:rPr>
              <w:t>contractantului</w:t>
            </w:r>
            <w:proofErr w:type="spellEnd"/>
            <w:r w:rsidR="00C33344" w:rsidRPr="00CF04DE">
              <w:rPr>
                <w:lang w:val="en-US"/>
              </w:rPr>
              <w:t xml:space="preserve"> </w:t>
            </w:r>
            <w:proofErr w:type="spellStart"/>
            <w:r w:rsidR="00C33344" w:rsidRPr="00CF04DE">
              <w:rPr>
                <w:lang w:val="en-US"/>
              </w:rPr>
              <w:t>respectiv</w:t>
            </w:r>
            <w:proofErr w:type="spellEnd"/>
            <w:r w:rsidR="00C33344" w:rsidRPr="00CF04DE">
              <w:rPr>
                <w:lang w:val="en-US"/>
              </w:rPr>
              <w:t xml:space="preserve">, </w:t>
            </w:r>
            <w:proofErr w:type="spellStart"/>
            <w:r w:rsidR="00C33344" w:rsidRPr="00CF04DE">
              <w:rPr>
                <w:lang w:val="en-US"/>
              </w:rPr>
              <w:t>avâ</w:t>
            </w:r>
            <w:r w:rsidRPr="00CF04DE">
              <w:rPr>
                <w:lang w:val="en-US"/>
              </w:rPr>
              <w:t>nd</w:t>
            </w:r>
            <w:proofErr w:type="spellEnd"/>
            <w:r w:rsidRPr="00CF04DE">
              <w:rPr>
                <w:lang w:val="en-US"/>
              </w:rPr>
              <w:t xml:space="preserve"> </w:t>
            </w:r>
            <w:proofErr w:type="spellStart"/>
            <w:r w:rsidRPr="00CF04DE">
              <w:rPr>
                <w:lang w:val="en-US"/>
              </w:rPr>
              <w:t>în</w:t>
            </w:r>
            <w:proofErr w:type="spellEnd"/>
            <w:r w:rsidRPr="00CF04DE">
              <w:rPr>
                <w:lang w:val="en-US"/>
              </w:rPr>
              <w:t xml:space="preserve"> </w:t>
            </w:r>
            <w:proofErr w:type="spellStart"/>
            <w:r w:rsidRPr="00CF04DE">
              <w:rPr>
                <w:lang w:val="en-US"/>
              </w:rPr>
              <w:t>vedere</w:t>
            </w:r>
            <w:proofErr w:type="spellEnd"/>
            <w:r w:rsidRPr="00CF04DE">
              <w:rPr>
                <w:lang w:val="en-US"/>
              </w:rPr>
              <w:t xml:space="preserve"> o </w:t>
            </w:r>
            <w:proofErr w:type="spellStart"/>
            <w:r w:rsidRPr="00CF04DE">
              <w:rPr>
                <w:lang w:val="en-US"/>
              </w:rPr>
              <w:t>încălcare</w:t>
            </w:r>
            <w:proofErr w:type="spellEnd"/>
            <w:r w:rsidRPr="00CF04DE">
              <w:rPr>
                <w:lang w:val="en-US"/>
              </w:rPr>
              <w:t xml:space="preserve"> </w:t>
            </w:r>
            <w:proofErr w:type="spellStart"/>
            <w:r w:rsidRPr="00CF04DE">
              <w:rPr>
                <w:lang w:val="en-US"/>
              </w:rPr>
              <w:t>gravă</w:t>
            </w:r>
            <w:proofErr w:type="spellEnd"/>
            <w:r w:rsidRPr="00CF04DE">
              <w:rPr>
                <w:lang w:val="en-US"/>
              </w:rPr>
              <w:t xml:space="preserve"> </w:t>
            </w:r>
            <w:proofErr w:type="gramStart"/>
            <w:r w:rsidRPr="00CF04DE">
              <w:rPr>
                <w:lang w:val="en-US"/>
              </w:rPr>
              <w:t>a</w:t>
            </w:r>
            <w:proofErr w:type="gramEnd"/>
            <w:r w:rsidRPr="00CF04DE">
              <w:rPr>
                <w:lang w:val="en-US"/>
              </w:rPr>
              <w:t xml:space="preserve"> </w:t>
            </w:r>
            <w:proofErr w:type="spellStart"/>
            <w:r w:rsidRPr="00CF04DE">
              <w:rPr>
                <w:lang w:val="en-US"/>
              </w:rPr>
              <w:t>obligaţiilor</w:t>
            </w:r>
            <w:proofErr w:type="spellEnd"/>
            <w:r w:rsidRPr="00CF04DE">
              <w:rPr>
                <w:lang w:val="en-US"/>
              </w:rPr>
              <w:t xml:space="preserve"> </w:t>
            </w:r>
            <w:proofErr w:type="spellStart"/>
            <w:r w:rsidRPr="00CF04DE">
              <w:rPr>
                <w:lang w:val="en-US"/>
              </w:rPr>
              <w:t>ce</w:t>
            </w:r>
            <w:proofErr w:type="spellEnd"/>
            <w:r w:rsidRPr="00CF04DE">
              <w:rPr>
                <w:lang w:val="en-US"/>
              </w:rPr>
              <w:t xml:space="preserve"> </w:t>
            </w:r>
            <w:proofErr w:type="spellStart"/>
            <w:r w:rsidRPr="00CF04DE">
              <w:rPr>
                <w:lang w:val="en-US"/>
              </w:rPr>
              <w:t>rezultă</w:t>
            </w:r>
            <w:proofErr w:type="spellEnd"/>
            <w:r w:rsidRPr="00CF04DE">
              <w:rPr>
                <w:lang w:val="en-US"/>
              </w:rPr>
              <w:t xml:space="preserve"> din </w:t>
            </w:r>
            <w:proofErr w:type="spellStart"/>
            <w:r w:rsidR="00802287" w:rsidRPr="00CF04DE">
              <w:rPr>
                <w:lang w:val="en-US"/>
              </w:rPr>
              <w:t>Legea</w:t>
            </w:r>
            <w:proofErr w:type="spellEnd"/>
            <w:r w:rsidR="00802287" w:rsidRPr="00CF04DE">
              <w:rPr>
                <w:lang w:val="en-US"/>
              </w:rPr>
              <w:t xml:space="preserve"> </w:t>
            </w:r>
            <w:r w:rsidR="0060188C" w:rsidRPr="00CF04DE">
              <w:rPr>
                <w:lang w:val="en-US"/>
              </w:rPr>
              <w:t>nr.</w:t>
            </w:r>
            <w:r w:rsidR="00DF4DCF" w:rsidRPr="00CF04DE">
              <w:rPr>
                <w:lang w:val="en-US"/>
              </w:rPr>
              <w:t xml:space="preserve"> </w:t>
            </w:r>
            <w:r w:rsidR="00802287" w:rsidRPr="00CF04DE">
              <w:rPr>
                <w:lang w:val="en-US"/>
              </w:rPr>
              <w:t xml:space="preserve">131/2015 </w:t>
            </w:r>
            <w:proofErr w:type="spellStart"/>
            <w:r w:rsidR="00802287" w:rsidRPr="00CF04DE">
              <w:rPr>
                <w:lang w:val="en-US"/>
              </w:rPr>
              <w:t>priviind</w:t>
            </w:r>
            <w:proofErr w:type="spellEnd"/>
            <w:r w:rsidR="00802287" w:rsidRPr="00CF04DE">
              <w:rPr>
                <w:lang w:val="en-US"/>
              </w:rPr>
              <w:t xml:space="preserve"> </w:t>
            </w:r>
            <w:proofErr w:type="spellStart"/>
            <w:r w:rsidR="00802287" w:rsidRPr="00CF04DE">
              <w:rPr>
                <w:lang w:val="en-US"/>
              </w:rPr>
              <w:t>achizițiile</w:t>
            </w:r>
            <w:proofErr w:type="spellEnd"/>
            <w:r w:rsidR="00802287" w:rsidRPr="00CF04DE">
              <w:rPr>
                <w:lang w:val="en-US"/>
              </w:rPr>
              <w:t xml:space="preserve"> </w:t>
            </w:r>
            <w:proofErr w:type="spellStart"/>
            <w:r w:rsidR="00802287" w:rsidRPr="00CF04DE">
              <w:rPr>
                <w:lang w:val="en-US"/>
              </w:rPr>
              <w:t>publice</w:t>
            </w:r>
            <w:proofErr w:type="spellEnd"/>
            <w:r w:rsidRPr="00CF04DE">
              <w:rPr>
                <w:lang w:val="en-US"/>
              </w:rPr>
              <w:t xml:space="preserve"> </w:t>
            </w:r>
            <w:proofErr w:type="spellStart"/>
            <w:r w:rsidRPr="00CF04DE">
              <w:rPr>
                <w:lang w:val="en-US"/>
              </w:rPr>
              <w:t>și</w:t>
            </w:r>
            <w:proofErr w:type="spellEnd"/>
            <w:r w:rsidRPr="00CF04DE">
              <w:rPr>
                <w:lang w:val="en-US"/>
              </w:rPr>
              <w:t>/</w:t>
            </w:r>
            <w:proofErr w:type="spellStart"/>
            <w:r w:rsidRPr="00CF04DE">
              <w:rPr>
                <w:lang w:val="en-US"/>
              </w:rPr>
              <w:t>sau</w:t>
            </w:r>
            <w:proofErr w:type="spellEnd"/>
            <w:r w:rsidRPr="00CF04DE">
              <w:rPr>
                <w:lang w:val="en-US"/>
              </w:rPr>
              <w:t xml:space="preserve"> </w:t>
            </w:r>
            <w:proofErr w:type="spellStart"/>
            <w:r w:rsidRPr="00CF04DE">
              <w:rPr>
                <w:lang w:val="en-US"/>
              </w:rPr>
              <w:t>tratatele</w:t>
            </w:r>
            <w:proofErr w:type="spellEnd"/>
            <w:r w:rsidRPr="00CF04DE">
              <w:rPr>
                <w:lang w:val="en-US"/>
              </w:rPr>
              <w:t xml:space="preserve"> </w:t>
            </w:r>
            <w:proofErr w:type="spellStart"/>
            <w:r w:rsidRPr="00CF04DE">
              <w:rPr>
                <w:lang w:val="en-US"/>
              </w:rPr>
              <w:t>internaţionale</w:t>
            </w:r>
            <w:proofErr w:type="spellEnd"/>
            <w:r w:rsidRPr="00CF04DE">
              <w:rPr>
                <w:lang w:val="en-US"/>
              </w:rPr>
              <w:t xml:space="preserve"> la care </w:t>
            </w:r>
            <w:proofErr w:type="spellStart"/>
            <w:r w:rsidRPr="00CF04DE">
              <w:rPr>
                <w:lang w:val="en-US"/>
              </w:rPr>
              <w:t>Republica</w:t>
            </w:r>
            <w:proofErr w:type="spellEnd"/>
            <w:r w:rsidRPr="00CF04DE">
              <w:rPr>
                <w:lang w:val="en-US"/>
              </w:rPr>
              <w:t xml:space="preserve"> Moldova </w:t>
            </w:r>
            <w:proofErr w:type="spellStart"/>
            <w:r w:rsidRPr="00CF04DE">
              <w:rPr>
                <w:lang w:val="en-US"/>
              </w:rPr>
              <w:t>este</w:t>
            </w:r>
            <w:proofErr w:type="spellEnd"/>
            <w:r w:rsidRPr="00CF04DE">
              <w:rPr>
                <w:lang w:val="en-US"/>
              </w:rPr>
              <w:t xml:space="preserve"> </w:t>
            </w:r>
            <w:proofErr w:type="spellStart"/>
            <w:r w:rsidRPr="00CF04DE">
              <w:rPr>
                <w:lang w:val="en-US"/>
              </w:rPr>
              <w:t>parte</w:t>
            </w:r>
            <w:proofErr w:type="spellEnd"/>
            <w:r w:rsidRPr="00CF04DE">
              <w:rPr>
                <w:lang w:val="en-US"/>
              </w:rPr>
              <w:t xml:space="preserve">, care a fost </w:t>
            </w:r>
            <w:proofErr w:type="spellStart"/>
            <w:r w:rsidRPr="00CF04DE">
              <w:rPr>
                <w:lang w:val="en-US"/>
              </w:rPr>
              <w:t>constatată</w:t>
            </w:r>
            <w:proofErr w:type="spellEnd"/>
            <w:r w:rsidRPr="00CF04DE">
              <w:rPr>
                <w:lang w:val="en-US"/>
              </w:rPr>
              <w:t xml:space="preserve"> </w:t>
            </w:r>
            <w:proofErr w:type="spellStart"/>
            <w:r w:rsidRPr="00CF04DE">
              <w:rPr>
                <w:lang w:val="en-US"/>
              </w:rPr>
              <w:t>printr</w:t>
            </w:r>
            <w:proofErr w:type="spellEnd"/>
            <w:r w:rsidRPr="00CF04DE">
              <w:rPr>
                <w:lang w:val="en-US"/>
              </w:rPr>
              <w:t xml:space="preserve">-o </w:t>
            </w:r>
            <w:proofErr w:type="spellStart"/>
            <w:r w:rsidRPr="00CF04DE">
              <w:rPr>
                <w:lang w:val="en-US"/>
              </w:rPr>
              <w:t>decizie</w:t>
            </w:r>
            <w:proofErr w:type="spellEnd"/>
            <w:r w:rsidRPr="00CF04DE">
              <w:rPr>
                <w:lang w:val="en-US"/>
              </w:rPr>
              <w:t xml:space="preserve"> a </w:t>
            </w:r>
            <w:proofErr w:type="spellStart"/>
            <w:r w:rsidRPr="00CF04DE">
              <w:rPr>
                <w:lang w:val="en-US"/>
              </w:rPr>
              <w:t>unei</w:t>
            </w:r>
            <w:proofErr w:type="spellEnd"/>
            <w:r w:rsidRPr="00CF04DE">
              <w:rPr>
                <w:lang w:val="en-US"/>
              </w:rPr>
              <w:t xml:space="preserve"> </w:t>
            </w:r>
            <w:proofErr w:type="spellStart"/>
            <w:r w:rsidRPr="00CF04DE">
              <w:rPr>
                <w:lang w:val="en-US"/>
              </w:rPr>
              <w:t>instanțe</w:t>
            </w:r>
            <w:proofErr w:type="spellEnd"/>
            <w:r w:rsidRPr="00CF04DE">
              <w:rPr>
                <w:lang w:val="en-US"/>
              </w:rPr>
              <w:t xml:space="preserve"> </w:t>
            </w:r>
            <w:proofErr w:type="spellStart"/>
            <w:r w:rsidRPr="00CF04DE">
              <w:rPr>
                <w:lang w:val="en-US"/>
              </w:rPr>
              <w:t>judecătorești</w:t>
            </w:r>
            <w:proofErr w:type="spellEnd"/>
            <w:r w:rsidRPr="00CF04DE">
              <w:rPr>
                <w:lang w:val="en-US"/>
              </w:rPr>
              <w:t xml:space="preserve"> </w:t>
            </w:r>
            <w:proofErr w:type="spellStart"/>
            <w:r w:rsidRPr="00CF04DE">
              <w:rPr>
                <w:lang w:val="en-US"/>
              </w:rPr>
              <w:t>naționale</w:t>
            </w:r>
            <w:proofErr w:type="spellEnd"/>
            <w:r w:rsidRPr="00CF04DE">
              <w:rPr>
                <w:lang w:val="en-US"/>
              </w:rPr>
              <w:t xml:space="preserve"> </w:t>
            </w:r>
            <w:proofErr w:type="spellStart"/>
            <w:r w:rsidRPr="00CF04DE">
              <w:rPr>
                <w:lang w:val="en-US"/>
              </w:rPr>
              <w:t>sau</w:t>
            </w:r>
            <w:proofErr w:type="spellEnd"/>
            <w:r w:rsidRPr="00CF04DE">
              <w:rPr>
                <w:lang w:val="en-US"/>
              </w:rPr>
              <w:t xml:space="preserve">, </w:t>
            </w:r>
            <w:proofErr w:type="spellStart"/>
            <w:r w:rsidRPr="00CF04DE">
              <w:rPr>
                <w:lang w:val="en-US"/>
              </w:rPr>
              <w:t>după</w:t>
            </w:r>
            <w:proofErr w:type="spellEnd"/>
            <w:r w:rsidRPr="00CF04DE">
              <w:rPr>
                <w:lang w:val="en-US"/>
              </w:rPr>
              <w:t xml:space="preserve"> </w:t>
            </w:r>
            <w:proofErr w:type="spellStart"/>
            <w:r w:rsidRPr="00CF04DE">
              <w:rPr>
                <w:lang w:val="en-US"/>
              </w:rPr>
              <w:t>caz</w:t>
            </w:r>
            <w:proofErr w:type="spellEnd"/>
            <w:r w:rsidRPr="00CF04DE">
              <w:rPr>
                <w:lang w:val="en-US"/>
              </w:rPr>
              <w:t xml:space="preserve">, </w:t>
            </w:r>
            <w:proofErr w:type="spellStart"/>
            <w:r w:rsidRPr="00CF04DE">
              <w:rPr>
                <w:lang w:val="en-US"/>
              </w:rPr>
              <w:t>internaționale</w:t>
            </w:r>
            <w:proofErr w:type="spellEnd"/>
            <w:r w:rsidRPr="00CF04DE">
              <w:rPr>
                <w:lang w:val="en-US"/>
              </w:rPr>
              <w:t>.</w:t>
            </w:r>
          </w:p>
          <w:p w14:paraId="4AA7F174" w14:textId="77777777" w:rsidR="00E22640" w:rsidRPr="00CF04DE" w:rsidRDefault="00E22640" w:rsidP="00802287">
            <w:pPr>
              <w:pStyle w:val="af2"/>
              <w:tabs>
                <w:tab w:val="left" w:pos="567"/>
                <w:tab w:val="left" w:pos="2070"/>
              </w:tabs>
              <w:ind w:firstLine="0"/>
              <w:rPr>
                <w:lang w:val="en-US"/>
              </w:rPr>
            </w:pPr>
          </w:p>
          <w:p w14:paraId="27E6DB0A" w14:textId="77777777" w:rsidR="00460653" w:rsidRPr="00FF430B" w:rsidRDefault="007323B6" w:rsidP="00A868A2">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13.1. </w:t>
            </w:r>
            <w:proofErr w:type="spellStart"/>
            <w:r w:rsidR="00460653" w:rsidRPr="00CF04DE">
              <w:rPr>
                <w:lang w:val="en-US"/>
              </w:rPr>
              <w:t>Următoarele</w:t>
            </w:r>
            <w:proofErr w:type="spellEnd"/>
            <w:r w:rsidR="00460653" w:rsidRPr="00CF04DE">
              <w:rPr>
                <w:lang w:val="en-US"/>
              </w:rPr>
              <w:t xml:space="preserve"> </w:t>
            </w:r>
            <w:proofErr w:type="spellStart"/>
            <w:r w:rsidR="00460653" w:rsidRPr="00CF04DE">
              <w:rPr>
                <w:lang w:val="en-US"/>
              </w:rPr>
              <w:t>documente</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citite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interpretate</w:t>
            </w:r>
            <w:proofErr w:type="spellEnd"/>
            <w:r w:rsidR="00460653" w:rsidRPr="00CF04DE">
              <w:rPr>
                <w:lang w:val="en-US"/>
              </w:rPr>
              <w:t xml:space="preserve"> ca </w:t>
            </w:r>
            <w:proofErr w:type="spellStart"/>
            <w:r w:rsidR="00460653" w:rsidRPr="00CF04DE">
              <w:rPr>
                <w:lang w:val="en-US"/>
              </w:rPr>
              <w:t>fiind</w:t>
            </w:r>
            <w:proofErr w:type="spellEnd"/>
            <w:r w:rsidR="00460653" w:rsidRPr="00CF04DE">
              <w:rPr>
                <w:lang w:val="en-US"/>
              </w:rPr>
              <w:t xml:space="preserve"> </w:t>
            </w:r>
            <w:proofErr w:type="spellStart"/>
            <w:r w:rsidR="00460653" w:rsidRPr="00CF04DE">
              <w:rPr>
                <w:lang w:val="en-US"/>
              </w:rPr>
              <w:t>parte</w:t>
            </w:r>
            <w:proofErr w:type="spellEnd"/>
            <w:r w:rsidR="00460653" w:rsidRPr="00CF04DE">
              <w:rPr>
                <w:lang w:val="en-US"/>
              </w:rPr>
              <w:t xml:space="preserve"> </w:t>
            </w:r>
            <w:proofErr w:type="spellStart"/>
            <w:r w:rsidR="00460653" w:rsidRPr="00CF04DE">
              <w:rPr>
                <w:lang w:val="en-US"/>
              </w:rPr>
              <w:t>integrantă</w:t>
            </w:r>
            <w:proofErr w:type="spellEnd"/>
            <w:r w:rsidR="00460653" w:rsidRPr="00CF04DE">
              <w:rPr>
                <w:lang w:val="en-US"/>
              </w:rPr>
              <w:t xml:space="preserve"> a </w:t>
            </w:r>
            <w:proofErr w:type="spellStart"/>
            <w:r w:rsidR="00460653" w:rsidRPr="00CF04DE">
              <w:rPr>
                <w:lang w:val="en-US"/>
              </w:rPr>
              <w:t>prezentului</w:t>
            </w:r>
            <w:proofErr w:type="spellEnd"/>
            <w:r w:rsidR="00460653" w:rsidRPr="00CF04DE">
              <w:rPr>
                <w:lang w:val="en-US"/>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13.2. </w:t>
            </w:r>
            <w:proofErr w:type="spellStart"/>
            <w:r w:rsidR="00460653" w:rsidRPr="00CF04DE">
              <w:rPr>
                <w:lang w:val="en-US"/>
              </w:rPr>
              <w:t>Documentele</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întocmite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limba</w:t>
            </w:r>
            <w:proofErr w:type="spellEnd"/>
            <w:r w:rsidR="00460653" w:rsidRPr="00CF04DE">
              <w:rPr>
                <w:lang w:val="en-US"/>
              </w:rPr>
              <w:t xml:space="preserve"> </w:t>
            </w:r>
            <w:proofErr w:type="spellStart"/>
            <w:r w:rsidR="00460653" w:rsidRPr="00CF04DE">
              <w:rPr>
                <w:lang w:val="en-US"/>
              </w:rPr>
              <w:t>română</w:t>
            </w:r>
            <w:proofErr w:type="spellEnd"/>
            <w:r w:rsidR="00460653" w:rsidRPr="00CF04DE">
              <w:rPr>
                <w:lang w:val="en-US"/>
              </w:rPr>
              <w:t>.</w:t>
            </w:r>
          </w:p>
          <w:p w14:paraId="61C0B172" w14:textId="77777777" w:rsidR="00D379F6" w:rsidRPr="00CF04DE" w:rsidRDefault="007323B6" w:rsidP="00A868A2">
            <w:pPr>
              <w:pStyle w:val="af2"/>
              <w:numPr>
                <w:ilvl w:val="1"/>
                <w:numId w:val="16"/>
              </w:numPr>
              <w:tabs>
                <w:tab w:val="left" w:pos="567"/>
              </w:tabs>
              <w:ind w:left="0" w:hanging="567"/>
              <w:rPr>
                <w:lang w:val="en-US"/>
              </w:rPr>
            </w:pPr>
            <w:r w:rsidRPr="00CF04DE">
              <w:rPr>
                <w:lang w:val="en-US"/>
              </w:rPr>
              <w:t>13.</w:t>
            </w:r>
            <w:r w:rsidR="001873A6" w:rsidRPr="00CF04DE">
              <w:rPr>
                <w:lang w:val="en-US"/>
              </w:rPr>
              <w:t>3</w:t>
            </w:r>
            <w:r w:rsidRPr="00CF04DE">
              <w:rPr>
                <w:lang w:val="en-US"/>
              </w:rPr>
              <w:t xml:space="preserve">. </w:t>
            </w:r>
            <w:proofErr w:type="spellStart"/>
            <w:r w:rsidR="00D379F6" w:rsidRPr="00CF04DE">
              <w:rPr>
                <w:lang w:val="en-US"/>
              </w:rPr>
              <w:t>Prezentul</w:t>
            </w:r>
            <w:proofErr w:type="spellEnd"/>
            <w:r w:rsidR="00D379F6" w:rsidRPr="00CF04DE">
              <w:rPr>
                <w:lang w:val="en-US"/>
              </w:rPr>
              <w:t xml:space="preserve"> Contract </w:t>
            </w:r>
            <w:proofErr w:type="spellStart"/>
            <w:r w:rsidR="00D379F6" w:rsidRPr="00CF04DE">
              <w:rPr>
                <w:lang w:val="en-US"/>
              </w:rPr>
              <w:t>reprezintă</w:t>
            </w:r>
            <w:proofErr w:type="spellEnd"/>
            <w:r w:rsidR="00D379F6" w:rsidRPr="00CF04DE">
              <w:rPr>
                <w:lang w:val="en-US"/>
              </w:rPr>
              <w:t xml:space="preserve"> </w:t>
            </w:r>
            <w:proofErr w:type="spellStart"/>
            <w:r w:rsidR="00D379F6" w:rsidRPr="00CF04DE">
              <w:rPr>
                <w:lang w:val="en-US"/>
              </w:rPr>
              <w:t>acordul</w:t>
            </w:r>
            <w:proofErr w:type="spellEnd"/>
            <w:r w:rsidR="00D379F6" w:rsidRPr="00CF04DE">
              <w:rPr>
                <w:lang w:val="en-US"/>
              </w:rPr>
              <w:t xml:space="preserve"> de </w:t>
            </w:r>
            <w:proofErr w:type="spellStart"/>
            <w:r w:rsidR="00D379F6" w:rsidRPr="00CF04DE">
              <w:rPr>
                <w:lang w:val="en-US"/>
              </w:rPr>
              <w:t>voinţă</w:t>
            </w:r>
            <w:proofErr w:type="spellEnd"/>
            <w:r w:rsidR="00D379F6" w:rsidRPr="00CF04DE">
              <w:rPr>
                <w:lang w:val="en-US"/>
              </w:rPr>
              <w:t xml:space="preserve"> al </w:t>
            </w:r>
            <w:proofErr w:type="spellStart"/>
            <w:r w:rsidR="00D379F6" w:rsidRPr="00CF04DE">
              <w:rPr>
                <w:lang w:val="en-US"/>
              </w:rPr>
              <w:t>părţilor</w:t>
            </w:r>
            <w:proofErr w:type="spellEnd"/>
            <w:r w:rsidR="00C33344" w:rsidRPr="00CF04DE">
              <w:rPr>
                <w:lang w:val="en-US"/>
              </w:rPr>
              <w:t xml:space="preserve"> </w:t>
            </w:r>
            <w:proofErr w:type="spellStart"/>
            <w:r w:rsidR="00D379F6" w:rsidRPr="00CF04DE">
              <w:rPr>
                <w:lang w:val="en-US"/>
              </w:rPr>
              <w:t>şi</w:t>
            </w:r>
            <w:proofErr w:type="spellEnd"/>
            <w:r w:rsidR="00D379F6" w:rsidRPr="00CF04DE">
              <w:rPr>
                <w:lang w:val="en-US"/>
              </w:rPr>
              <w:t xml:space="preserve"> se </w:t>
            </w:r>
            <w:proofErr w:type="spellStart"/>
            <w:r w:rsidR="00D379F6" w:rsidRPr="00CF04DE">
              <w:rPr>
                <w:lang w:val="en-US"/>
              </w:rPr>
              <w:t>consideră</w:t>
            </w:r>
            <w:proofErr w:type="spellEnd"/>
            <w:r w:rsidR="00D379F6" w:rsidRPr="00CF04DE">
              <w:rPr>
                <w:lang w:val="en-US"/>
              </w:rPr>
              <w:t xml:space="preserve"> </w:t>
            </w:r>
            <w:proofErr w:type="spellStart"/>
            <w:r w:rsidR="00D379F6" w:rsidRPr="00CF04DE">
              <w:rPr>
                <w:lang w:val="en-US"/>
              </w:rPr>
              <w:t>semnat</w:t>
            </w:r>
            <w:proofErr w:type="spellEnd"/>
            <w:r w:rsidR="00D379F6" w:rsidRPr="00CF04DE">
              <w:rPr>
                <w:lang w:val="en-US"/>
              </w:rPr>
              <w:t xml:space="preserve"> la data </w:t>
            </w:r>
            <w:proofErr w:type="spellStart"/>
            <w:r w:rsidR="00D379F6" w:rsidRPr="00CF04DE">
              <w:rPr>
                <w:lang w:val="en-US"/>
              </w:rPr>
              <w:t>aplicării</w:t>
            </w:r>
            <w:proofErr w:type="spellEnd"/>
            <w:r w:rsidR="00D379F6" w:rsidRPr="00CF04DE">
              <w:rPr>
                <w:lang w:val="en-US"/>
              </w:rPr>
              <w:t xml:space="preserve"> </w:t>
            </w:r>
            <w:proofErr w:type="spellStart"/>
            <w:r w:rsidR="00D379F6" w:rsidRPr="00CF04DE">
              <w:rPr>
                <w:lang w:val="en-US"/>
              </w:rPr>
              <w:t>ultimei</w:t>
            </w:r>
            <w:proofErr w:type="spellEnd"/>
            <w:r w:rsidR="00D379F6" w:rsidRPr="00CF04DE">
              <w:rPr>
                <w:lang w:val="en-US"/>
              </w:rPr>
              <w:t xml:space="preserve"> </w:t>
            </w:r>
            <w:proofErr w:type="spellStart"/>
            <w:r w:rsidR="00D379F6" w:rsidRPr="00CF04DE">
              <w:rPr>
                <w:lang w:val="en-US"/>
              </w:rPr>
              <w:t>semnături</w:t>
            </w:r>
            <w:proofErr w:type="spellEnd"/>
            <w:r w:rsidR="00D379F6" w:rsidRPr="00CF04DE">
              <w:rPr>
                <w:lang w:val="en-US"/>
              </w:rPr>
              <w:t xml:space="preserve"> de </w:t>
            </w:r>
            <w:proofErr w:type="spellStart"/>
            <w:r w:rsidR="00D379F6" w:rsidRPr="00CF04DE">
              <w:rPr>
                <w:lang w:val="en-US"/>
              </w:rPr>
              <w:t>către</w:t>
            </w:r>
            <w:proofErr w:type="spellEnd"/>
            <w:r w:rsidR="00D379F6" w:rsidRPr="00CF04DE">
              <w:rPr>
                <w:lang w:val="en-US"/>
              </w:rPr>
              <w:t xml:space="preserve"> una </w:t>
            </w:r>
            <w:proofErr w:type="spellStart"/>
            <w:r w:rsidR="00D379F6" w:rsidRPr="00CF04DE">
              <w:rPr>
                <w:lang w:val="en-US"/>
              </w:rPr>
              <w:t>dintre</w:t>
            </w:r>
            <w:proofErr w:type="spellEnd"/>
            <w:r w:rsidR="00D379F6" w:rsidRPr="00CF04DE">
              <w:rPr>
                <w:lang w:val="en-US"/>
              </w:rPr>
              <w:t xml:space="preserve"> </w:t>
            </w:r>
            <w:proofErr w:type="spellStart"/>
            <w:r w:rsidR="00D379F6" w:rsidRPr="00CF04DE">
              <w:rPr>
                <w:lang w:val="en-US"/>
              </w:rPr>
              <w:t>părți</w:t>
            </w:r>
            <w:proofErr w:type="spellEnd"/>
            <w:r w:rsidR="00D379F6" w:rsidRPr="00CF04DE">
              <w:rPr>
                <w:lang w:val="en-US"/>
              </w:rPr>
              <w:t>.</w:t>
            </w:r>
          </w:p>
          <w:p w14:paraId="38644E03" w14:textId="77777777" w:rsidR="00460653" w:rsidRPr="00CF04DE" w:rsidRDefault="007323B6" w:rsidP="00A868A2">
            <w:pPr>
              <w:pStyle w:val="af2"/>
              <w:numPr>
                <w:ilvl w:val="1"/>
                <w:numId w:val="16"/>
              </w:numPr>
              <w:tabs>
                <w:tab w:val="left" w:pos="567"/>
                <w:tab w:val="left" w:pos="4005"/>
              </w:tabs>
              <w:ind w:left="0" w:hanging="567"/>
              <w:contextualSpacing/>
              <w:rPr>
                <w:lang w:val="en-US"/>
              </w:rPr>
            </w:pPr>
            <w:r w:rsidRPr="00CF04DE">
              <w:rPr>
                <w:lang w:val="en-US"/>
              </w:rPr>
              <w:t>13.</w:t>
            </w:r>
            <w:r w:rsidR="001873A6" w:rsidRPr="00CF04DE">
              <w:rPr>
                <w:lang w:val="en-US"/>
              </w:rPr>
              <w:t>4</w:t>
            </w:r>
            <w:r w:rsidRPr="00CF04DE">
              <w:rPr>
                <w:lang w:val="en-US"/>
              </w:rPr>
              <w:t xml:space="preserve">. </w:t>
            </w:r>
            <w:r w:rsidR="00D379F6" w:rsidRPr="00CF04DE">
              <w:rPr>
                <w:lang w:val="en-US"/>
              </w:rPr>
              <w:t xml:space="preserve">Pentru </w:t>
            </w:r>
            <w:proofErr w:type="spellStart"/>
            <w:r w:rsidR="00D379F6" w:rsidRPr="00CF04DE">
              <w:rPr>
                <w:lang w:val="en-US"/>
              </w:rPr>
              <w:t>confirmarea</w:t>
            </w:r>
            <w:proofErr w:type="spellEnd"/>
            <w:r w:rsidR="00D379F6" w:rsidRPr="00CF04DE">
              <w:rPr>
                <w:lang w:val="en-US"/>
              </w:rPr>
              <w:t xml:space="preserve"> </w:t>
            </w:r>
            <w:proofErr w:type="spellStart"/>
            <w:r w:rsidR="00D379F6" w:rsidRPr="00CF04DE">
              <w:rPr>
                <w:lang w:val="en-US"/>
              </w:rPr>
              <w:t>celor</w:t>
            </w:r>
            <w:proofErr w:type="spellEnd"/>
            <w:r w:rsidR="00D379F6" w:rsidRPr="00CF04DE">
              <w:rPr>
                <w:lang w:val="en-US"/>
              </w:rPr>
              <w:t xml:space="preserve"> </w:t>
            </w:r>
            <w:proofErr w:type="spellStart"/>
            <w:r w:rsidR="00D379F6" w:rsidRPr="00CF04DE">
              <w:rPr>
                <w:lang w:val="en-US"/>
              </w:rPr>
              <w:t>menţionate</w:t>
            </w:r>
            <w:proofErr w:type="spellEnd"/>
            <w:r w:rsidR="00D379F6" w:rsidRPr="00CF04DE">
              <w:rPr>
                <w:lang w:val="en-US"/>
              </w:rPr>
              <w:t xml:space="preserve">, </w:t>
            </w:r>
            <w:proofErr w:type="spellStart"/>
            <w:r w:rsidR="009D3792" w:rsidRPr="00CF04DE">
              <w:rPr>
                <w:lang w:val="en-US"/>
              </w:rPr>
              <w:t>p</w:t>
            </w:r>
            <w:r w:rsidR="00D379F6" w:rsidRPr="00CF04DE">
              <w:rPr>
                <w:lang w:val="en-US"/>
              </w:rPr>
              <w:t>ărţile</w:t>
            </w:r>
            <w:proofErr w:type="spellEnd"/>
            <w:r w:rsidR="00D379F6" w:rsidRPr="00CF04DE">
              <w:rPr>
                <w:lang w:val="en-US"/>
              </w:rPr>
              <w:t xml:space="preserve"> au </w:t>
            </w:r>
            <w:proofErr w:type="spellStart"/>
            <w:r w:rsidR="00D379F6" w:rsidRPr="00CF04DE">
              <w:rPr>
                <w:lang w:val="en-US"/>
              </w:rPr>
              <w:t>semnat</w:t>
            </w:r>
            <w:proofErr w:type="spellEnd"/>
            <w:r w:rsidR="00D379F6" w:rsidRPr="00CF04DE">
              <w:rPr>
                <w:lang w:val="en-US"/>
              </w:rPr>
              <w:t xml:space="preserve"> </w:t>
            </w:r>
            <w:proofErr w:type="spellStart"/>
            <w:r w:rsidR="00D379F6" w:rsidRPr="00CF04DE">
              <w:rPr>
                <w:lang w:val="en-US"/>
              </w:rPr>
              <w:t>prezentul</w:t>
            </w:r>
            <w:proofErr w:type="spellEnd"/>
            <w:r w:rsidR="00D379F6" w:rsidRPr="00CF04DE">
              <w:rPr>
                <w:lang w:val="en-US"/>
              </w:rPr>
              <w:t xml:space="preserve"> Contract </w:t>
            </w:r>
            <w:proofErr w:type="spellStart"/>
            <w:r w:rsidR="00D379F6" w:rsidRPr="00CF04DE">
              <w:rPr>
                <w:lang w:val="en-US"/>
              </w:rPr>
              <w:t>în</w:t>
            </w:r>
            <w:proofErr w:type="spellEnd"/>
            <w:r w:rsidR="00D379F6" w:rsidRPr="00CF04DE">
              <w:rPr>
                <w:lang w:val="en-US"/>
              </w:rPr>
              <w:t xml:space="preserve"> </w:t>
            </w:r>
            <w:proofErr w:type="spellStart"/>
            <w:r w:rsidR="00D379F6" w:rsidRPr="00CF04DE">
              <w:rPr>
                <w:lang w:val="en-US"/>
              </w:rPr>
              <w:t>conformitate</w:t>
            </w:r>
            <w:proofErr w:type="spellEnd"/>
            <w:r w:rsidR="00D379F6" w:rsidRPr="00CF04DE">
              <w:rPr>
                <w:lang w:val="en-US"/>
              </w:rPr>
              <w:t xml:space="preserve"> cu </w:t>
            </w:r>
            <w:proofErr w:type="spellStart"/>
            <w:r w:rsidR="00D379F6" w:rsidRPr="00CF04DE">
              <w:rPr>
                <w:lang w:val="en-US"/>
              </w:rPr>
              <w:t>legislaţia</w:t>
            </w:r>
            <w:proofErr w:type="spellEnd"/>
            <w:r w:rsidR="00D379F6" w:rsidRPr="00CF04DE">
              <w:rPr>
                <w:lang w:val="en-US"/>
              </w:rPr>
              <w:t xml:space="preserve"> </w:t>
            </w:r>
            <w:proofErr w:type="spellStart"/>
            <w:r w:rsidR="00D379F6" w:rsidRPr="00CF04DE">
              <w:rPr>
                <w:lang w:val="en-US"/>
              </w:rPr>
              <w:t>Republicii</w:t>
            </w:r>
            <w:proofErr w:type="spellEnd"/>
            <w:r w:rsidR="00D379F6" w:rsidRPr="00CF04DE">
              <w:rPr>
                <w:lang w:val="en-US"/>
              </w:rPr>
              <w:t xml:space="preserve"> Moldova, la data </w:t>
            </w:r>
            <w:proofErr w:type="spellStart"/>
            <w:r w:rsidR="00D379F6" w:rsidRPr="00CF04DE">
              <w:rPr>
                <w:lang w:val="en-US"/>
              </w:rPr>
              <w:t>şi</w:t>
            </w:r>
            <w:proofErr w:type="spellEnd"/>
            <w:r w:rsidR="00D379F6" w:rsidRPr="00CF04DE">
              <w:rPr>
                <w:lang w:val="en-US"/>
              </w:rPr>
              <w:t xml:space="preserve"> anul indicate, </w:t>
            </w:r>
            <w:proofErr w:type="spellStart"/>
            <w:r w:rsidR="00460653" w:rsidRPr="00CF04DE">
              <w:rPr>
                <w:lang w:val="en-US"/>
              </w:rPr>
              <w:t>fiind</w:t>
            </w:r>
            <w:proofErr w:type="spellEnd"/>
            <w:r w:rsidR="00460653" w:rsidRPr="00CF04DE">
              <w:rPr>
                <w:lang w:val="en-US"/>
              </w:rPr>
              <w:t xml:space="preserve"> </w:t>
            </w:r>
            <w:proofErr w:type="spellStart"/>
            <w:r w:rsidR="00460653" w:rsidRPr="00CF04DE">
              <w:rPr>
                <w:lang w:val="en-US"/>
              </w:rPr>
              <w:t>valabil</w:t>
            </w:r>
            <w:proofErr w:type="spellEnd"/>
            <w:r w:rsidR="00460653" w:rsidRPr="00CF04DE">
              <w:rPr>
                <w:lang w:val="en-US"/>
              </w:rPr>
              <w:t xml:space="preserve"> </w:t>
            </w:r>
            <w:proofErr w:type="spellStart"/>
            <w:r w:rsidR="00460653" w:rsidRPr="00CF04DE">
              <w:rPr>
                <w:lang w:val="en-US"/>
              </w:rPr>
              <w:t>până</w:t>
            </w:r>
            <w:proofErr w:type="spellEnd"/>
            <w:r w:rsidR="00460653" w:rsidRPr="00CF04DE">
              <w:rPr>
                <w:lang w:val="en-US"/>
              </w:rPr>
              <w:t xml:space="preserve"> la </w:t>
            </w:r>
            <w:r w:rsidR="00684D44" w:rsidRPr="00CF04DE">
              <w:rPr>
                <w:lang w:val="en-US"/>
              </w:rPr>
              <w:t>…</w:t>
            </w:r>
            <w:proofErr w:type="gramStart"/>
            <w:r w:rsidR="00684D44" w:rsidRPr="00CF04DE">
              <w:rPr>
                <w:lang w:val="en-US"/>
              </w:rPr>
              <w:t>…./</w:t>
            </w:r>
            <w:proofErr w:type="spellStart"/>
            <w:proofErr w:type="gramEnd"/>
            <w:r w:rsidR="00D379F6" w:rsidRPr="00CF04DE">
              <w:rPr>
                <w:lang w:val="en-US"/>
              </w:rPr>
              <w:t>recepția</w:t>
            </w:r>
            <w:proofErr w:type="spellEnd"/>
            <w:r w:rsidR="00D379F6" w:rsidRPr="00CF04DE">
              <w:rPr>
                <w:lang w:val="en-US"/>
              </w:rPr>
              <w:t xml:space="preserve"> </w:t>
            </w:r>
            <w:proofErr w:type="spellStart"/>
            <w:r w:rsidR="00D379F6" w:rsidRPr="00CF04DE">
              <w:rPr>
                <w:lang w:val="en-US"/>
              </w:rPr>
              <w:t>finală</w:t>
            </w:r>
            <w:proofErr w:type="spellEnd"/>
            <w:r w:rsidR="00D379F6" w:rsidRPr="00CF04DE">
              <w:rPr>
                <w:lang w:val="en-US"/>
              </w:rPr>
              <w:t xml:space="preserve"> a </w:t>
            </w:r>
            <w:proofErr w:type="spellStart"/>
            <w:r w:rsidR="00D379F6" w:rsidRPr="00CF04DE">
              <w:rPr>
                <w:lang w:val="en-US"/>
              </w:rPr>
              <w:t>lucrărilor</w:t>
            </w:r>
            <w:proofErr w:type="spellEnd"/>
            <w:r w:rsidR="00460653" w:rsidRPr="00CF04D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A868A2">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387BAC93" w:rsidR="00006D6D" w:rsidRDefault="00006D6D" w:rsidP="00196AB4">
            <w:pPr>
              <w:tabs>
                <w:tab w:val="left" w:pos="2295"/>
              </w:tabs>
              <w:jc w:val="both"/>
            </w:pPr>
          </w:p>
          <w:p w14:paraId="7B984782" w14:textId="1BFC4AB4" w:rsidR="005E07D3" w:rsidRDefault="005E07D3" w:rsidP="00196AB4">
            <w:pPr>
              <w:tabs>
                <w:tab w:val="left" w:pos="2295"/>
              </w:tabs>
              <w:jc w:val="both"/>
            </w:pPr>
          </w:p>
          <w:p w14:paraId="38CA9443" w14:textId="77777777" w:rsidR="005E07D3" w:rsidRDefault="005E07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4EA6A302" w:rsidR="00A14C96" w:rsidRDefault="00A14C96" w:rsidP="00196AB4">
            <w:pPr>
              <w:tabs>
                <w:tab w:val="left" w:pos="2295"/>
              </w:tabs>
              <w:jc w:val="both"/>
            </w:pPr>
          </w:p>
          <w:p w14:paraId="69C8674E" w14:textId="48300489" w:rsidR="005E07D3" w:rsidRDefault="005E07D3" w:rsidP="00196AB4">
            <w:pPr>
              <w:tabs>
                <w:tab w:val="left" w:pos="2295"/>
              </w:tabs>
              <w:jc w:val="both"/>
            </w:pPr>
          </w:p>
          <w:p w14:paraId="752AD681" w14:textId="077411CC" w:rsidR="005E07D3" w:rsidRDefault="005E07D3" w:rsidP="00196AB4">
            <w:pPr>
              <w:tabs>
                <w:tab w:val="left" w:pos="2295"/>
              </w:tabs>
              <w:jc w:val="both"/>
            </w:pPr>
          </w:p>
          <w:p w14:paraId="0ADB6733" w14:textId="1E12C9D3" w:rsidR="005E07D3" w:rsidRDefault="005E07D3" w:rsidP="00196AB4">
            <w:pPr>
              <w:tabs>
                <w:tab w:val="left" w:pos="2295"/>
              </w:tabs>
              <w:jc w:val="both"/>
            </w:pPr>
          </w:p>
          <w:p w14:paraId="51D56344" w14:textId="77777777" w:rsidR="005E07D3" w:rsidRDefault="005E07D3"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A868A2">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A868A2">
            <w:pPr>
              <w:numPr>
                <w:ilvl w:val="0"/>
                <w:numId w:val="30"/>
              </w:numPr>
              <w:suppressAutoHyphens/>
              <w:ind w:left="0" w:firstLine="720"/>
              <w:jc w:val="both"/>
            </w:pPr>
            <w:r w:rsidRPr="00FF430B">
              <w:t>Formularul Contractului;</w:t>
            </w:r>
          </w:p>
          <w:p w14:paraId="62BECD35" w14:textId="77777777" w:rsidR="00AD32DD" w:rsidRPr="00FF430B" w:rsidRDefault="004C7DFB" w:rsidP="00A868A2">
            <w:pPr>
              <w:numPr>
                <w:ilvl w:val="0"/>
                <w:numId w:val="30"/>
              </w:numPr>
              <w:suppressAutoHyphens/>
              <w:ind w:left="0" w:firstLine="720"/>
              <w:jc w:val="both"/>
              <w:rPr>
                <w:i/>
              </w:rPr>
            </w:pPr>
            <w:r w:rsidRPr="00FF430B">
              <w:t>Formularul ofertei;</w:t>
            </w:r>
          </w:p>
          <w:p w14:paraId="4CD35ADF" w14:textId="77777777" w:rsidR="00AD32DD" w:rsidRPr="00FF430B" w:rsidRDefault="004C7DFB" w:rsidP="00A868A2">
            <w:pPr>
              <w:numPr>
                <w:ilvl w:val="0"/>
                <w:numId w:val="30"/>
              </w:numPr>
              <w:suppressAutoHyphens/>
              <w:ind w:left="0" w:firstLine="720"/>
              <w:jc w:val="both"/>
              <w:rPr>
                <w:i/>
              </w:rPr>
            </w:pPr>
            <w:r w:rsidRPr="00FF430B">
              <w:t>Caietul de sarcini;</w:t>
            </w:r>
          </w:p>
          <w:p w14:paraId="6351F713" w14:textId="77777777" w:rsidR="00AD32DD" w:rsidRPr="00FF430B" w:rsidRDefault="004C7DFB" w:rsidP="00A868A2">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A868A2">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A868A2">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A868A2">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A868A2">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A868A2">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A868A2">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A868A2">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A868A2">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F04DE" w:rsidRDefault="008A2F19" w:rsidP="00A868A2">
            <w:pPr>
              <w:pStyle w:val="af2"/>
              <w:numPr>
                <w:ilvl w:val="0"/>
                <w:numId w:val="34"/>
              </w:numPr>
              <w:tabs>
                <w:tab w:val="clear" w:pos="1854"/>
                <w:tab w:val="left" w:pos="0"/>
                <w:tab w:val="num" w:pos="1135"/>
                <w:tab w:val="left" w:pos="2070"/>
              </w:tabs>
              <w:ind w:left="0" w:firstLine="710"/>
              <w:rPr>
                <w:lang w:val="en-US"/>
              </w:rPr>
            </w:pPr>
            <w:proofErr w:type="spellStart"/>
            <w:r w:rsidRPr="00CF04DE">
              <w:rPr>
                <w:lang w:val="en-US"/>
              </w:rPr>
              <w:t>contractul</w:t>
            </w:r>
            <w:proofErr w:type="spellEnd"/>
            <w:r w:rsidRPr="00CF04DE">
              <w:rPr>
                <w:lang w:val="en-US"/>
              </w:rPr>
              <w:t xml:space="preserve"> a </w:t>
            </w:r>
            <w:proofErr w:type="spellStart"/>
            <w:r w:rsidRPr="00CF04DE">
              <w:rPr>
                <w:lang w:val="en-US"/>
              </w:rPr>
              <w:t>făcut</w:t>
            </w:r>
            <w:proofErr w:type="spellEnd"/>
            <w:r w:rsidRPr="00CF04DE">
              <w:rPr>
                <w:lang w:val="en-US"/>
              </w:rPr>
              <w:t xml:space="preserve"> </w:t>
            </w:r>
            <w:proofErr w:type="spellStart"/>
            <w:r w:rsidRPr="00CF04DE">
              <w:rPr>
                <w:lang w:val="en-US"/>
              </w:rPr>
              <w:t>obiectul</w:t>
            </w:r>
            <w:proofErr w:type="spellEnd"/>
            <w:r w:rsidRPr="00CF04DE">
              <w:rPr>
                <w:lang w:val="en-US"/>
              </w:rPr>
              <w:t xml:space="preserve"> </w:t>
            </w:r>
            <w:proofErr w:type="spellStart"/>
            <w:r w:rsidRPr="00CF04DE">
              <w:rPr>
                <w:lang w:val="en-US"/>
              </w:rPr>
              <w:t>unei</w:t>
            </w:r>
            <w:proofErr w:type="spellEnd"/>
            <w:r w:rsidRPr="00CF04DE">
              <w:rPr>
                <w:lang w:val="en-US"/>
              </w:rPr>
              <w:t xml:space="preserve"> </w:t>
            </w:r>
            <w:proofErr w:type="spellStart"/>
            <w:r w:rsidRPr="00CF04DE">
              <w:rPr>
                <w:lang w:val="en-US"/>
              </w:rPr>
              <w:t>modificări</w:t>
            </w:r>
            <w:proofErr w:type="spellEnd"/>
            <w:r w:rsidRPr="00CF04DE">
              <w:rPr>
                <w:lang w:val="en-US"/>
              </w:rPr>
              <w:t xml:space="preserve"> </w:t>
            </w:r>
            <w:proofErr w:type="spellStart"/>
            <w:r w:rsidRPr="00CF04DE">
              <w:rPr>
                <w:lang w:val="en-US"/>
              </w:rPr>
              <w:t>substanțiale</w:t>
            </w:r>
            <w:proofErr w:type="spellEnd"/>
            <w:r w:rsidRPr="00CF04DE">
              <w:rPr>
                <w:lang w:val="en-US"/>
              </w:rPr>
              <w:t xml:space="preserve"> care </w:t>
            </w:r>
            <w:proofErr w:type="spellStart"/>
            <w:r w:rsidRPr="00CF04DE">
              <w:rPr>
                <w:lang w:val="en-US"/>
              </w:rPr>
              <w:t>necesita</w:t>
            </w:r>
            <w:proofErr w:type="spellEnd"/>
            <w:r w:rsidRPr="00CF04DE">
              <w:rPr>
                <w:lang w:val="en-US"/>
              </w:rPr>
              <w:t xml:space="preserve"> o </w:t>
            </w:r>
            <w:proofErr w:type="spellStart"/>
            <w:r w:rsidRPr="00CF04DE">
              <w:rPr>
                <w:lang w:val="en-US"/>
              </w:rPr>
              <w:t>nouă</w:t>
            </w:r>
            <w:proofErr w:type="spellEnd"/>
            <w:r w:rsidRPr="00CF04DE">
              <w:rPr>
                <w:lang w:val="en-US"/>
              </w:rPr>
              <w:t xml:space="preserve"> </w:t>
            </w:r>
            <w:proofErr w:type="spellStart"/>
            <w:r w:rsidRPr="00CF04DE">
              <w:rPr>
                <w:lang w:val="en-US"/>
              </w:rPr>
              <w:t>procedură</w:t>
            </w:r>
            <w:proofErr w:type="spellEnd"/>
            <w:r w:rsidRPr="00CF04DE">
              <w:rPr>
                <w:lang w:val="en-US"/>
              </w:rPr>
              <w:t xml:space="preserve"> de </w:t>
            </w:r>
            <w:proofErr w:type="spellStart"/>
            <w:r w:rsidRPr="00CF04DE">
              <w:rPr>
                <w:lang w:val="en-US"/>
              </w:rPr>
              <w:t>achiziție</w:t>
            </w:r>
            <w:proofErr w:type="spellEnd"/>
            <w:r w:rsidRPr="00CF04DE">
              <w:rPr>
                <w:lang w:val="en-US"/>
              </w:rPr>
              <w:t xml:space="preserve"> </w:t>
            </w:r>
            <w:proofErr w:type="spellStart"/>
            <w:r w:rsidRPr="00CF04DE">
              <w:rPr>
                <w:lang w:val="en-US"/>
              </w:rPr>
              <w:t>publi</w:t>
            </w:r>
            <w:r w:rsidR="00283820" w:rsidRPr="00CF04DE">
              <w:rPr>
                <w:lang w:val="en-US"/>
              </w:rPr>
              <w:t>că</w:t>
            </w:r>
            <w:proofErr w:type="spellEnd"/>
            <w:r w:rsidR="00283820" w:rsidRPr="00CF04DE">
              <w:rPr>
                <w:lang w:val="en-US"/>
              </w:rPr>
              <w:t xml:space="preserve"> </w:t>
            </w:r>
            <w:proofErr w:type="spellStart"/>
            <w:r w:rsidR="00283820" w:rsidRPr="00CF04DE">
              <w:rPr>
                <w:lang w:val="en-US"/>
              </w:rPr>
              <w:t>în</w:t>
            </w:r>
            <w:proofErr w:type="spellEnd"/>
            <w:r w:rsidR="00283820" w:rsidRPr="00CF04DE">
              <w:rPr>
                <w:lang w:val="en-US"/>
              </w:rPr>
              <w:t xml:space="preserve"> </w:t>
            </w:r>
            <w:proofErr w:type="spellStart"/>
            <w:r w:rsidR="00283820" w:rsidRPr="00CF04DE">
              <w:rPr>
                <w:lang w:val="en-US"/>
              </w:rPr>
              <w:t>conformitate</w:t>
            </w:r>
            <w:proofErr w:type="spellEnd"/>
            <w:r w:rsidR="00283820" w:rsidRPr="00CF04DE">
              <w:rPr>
                <w:lang w:val="en-US"/>
              </w:rPr>
              <w:t xml:space="preserve"> cu art.</w:t>
            </w:r>
            <w:r w:rsidR="003B210E" w:rsidRPr="00CF04DE">
              <w:rPr>
                <w:lang w:val="en-US"/>
              </w:rPr>
              <w:t xml:space="preserve"> </w:t>
            </w:r>
            <w:r w:rsidRPr="00CF04DE">
              <w:rPr>
                <w:lang w:val="en-US"/>
              </w:rPr>
              <w:t xml:space="preserve">76 al </w:t>
            </w:r>
            <w:proofErr w:type="spellStart"/>
            <w:r w:rsidRPr="00CF04DE">
              <w:rPr>
                <w:lang w:val="en-US"/>
              </w:rPr>
              <w:t>Legii</w:t>
            </w:r>
            <w:proofErr w:type="spellEnd"/>
            <w:r w:rsidRPr="00CF04DE">
              <w:rPr>
                <w:lang w:val="en-US"/>
              </w:rPr>
              <w:t xml:space="preserve"> </w:t>
            </w:r>
            <w:r w:rsidR="00E10240" w:rsidRPr="00CF04DE">
              <w:rPr>
                <w:lang w:val="en-US"/>
              </w:rPr>
              <w:t>nr.</w:t>
            </w:r>
            <w:r w:rsidR="003B210E" w:rsidRPr="00CF04DE">
              <w:rPr>
                <w:lang w:val="en-US"/>
              </w:rPr>
              <w:t xml:space="preserve"> </w:t>
            </w:r>
            <w:r w:rsidRPr="00CF04DE">
              <w:rPr>
                <w:lang w:val="en-US"/>
              </w:rPr>
              <w:t xml:space="preserve">131/2015 </w:t>
            </w:r>
            <w:proofErr w:type="spellStart"/>
            <w:r w:rsidRPr="00CF04DE">
              <w:rPr>
                <w:lang w:val="en-US"/>
              </w:rPr>
              <w:t>privind</w:t>
            </w:r>
            <w:proofErr w:type="spellEnd"/>
            <w:r w:rsidRPr="00CF04DE">
              <w:rPr>
                <w:lang w:val="en-US"/>
              </w:rPr>
              <w:t xml:space="preserve"> </w:t>
            </w:r>
            <w:proofErr w:type="spellStart"/>
            <w:r w:rsidRPr="00CF04DE">
              <w:rPr>
                <w:lang w:val="en-US"/>
              </w:rPr>
              <w:t>achizițiile</w:t>
            </w:r>
            <w:proofErr w:type="spellEnd"/>
            <w:r w:rsidRPr="00CF04DE">
              <w:rPr>
                <w:lang w:val="en-US"/>
              </w:rPr>
              <w:t xml:space="preserve"> </w:t>
            </w:r>
            <w:proofErr w:type="spellStart"/>
            <w:r w:rsidRPr="00CF04DE">
              <w:rPr>
                <w:lang w:val="en-US"/>
              </w:rPr>
              <w:t>publice</w:t>
            </w:r>
            <w:proofErr w:type="spellEnd"/>
            <w:r w:rsidRPr="00CF04DE">
              <w:rPr>
                <w:lang w:val="en-US"/>
              </w:rPr>
              <w:t>;</w:t>
            </w:r>
          </w:p>
          <w:p w14:paraId="64438E73" w14:textId="6A6AB7BE" w:rsidR="00AD32DD" w:rsidRPr="00CF04DE" w:rsidRDefault="008A2F19" w:rsidP="00A868A2">
            <w:pPr>
              <w:pStyle w:val="af2"/>
              <w:numPr>
                <w:ilvl w:val="0"/>
                <w:numId w:val="34"/>
              </w:numPr>
              <w:tabs>
                <w:tab w:val="clear" w:pos="1854"/>
                <w:tab w:val="left" w:pos="0"/>
                <w:tab w:val="num" w:pos="1135"/>
                <w:tab w:val="left" w:pos="2070"/>
              </w:tabs>
              <w:ind w:left="0" w:firstLine="710"/>
              <w:rPr>
                <w:lang w:val="en-US"/>
              </w:rPr>
            </w:pPr>
            <w:proofErr w:type="spellStart"/>
            <w:r w:rsidRPr="00CF04DE">
              <w:rPr>
                <w:lang w:val="en-US"/>
              </w:rPr>
              <w:t>contractul</w:t>
            </w:r>
            <w:proofErr w:type="spellEnd"/>
            <w:r w:rsidRPr="00CF04DE">
              <w:rPr>
                <w:lang w:val="en-US"/>
              </w:rPr>
              <w:t xml:space="preserve"> nu </w:t>
            </w:r>
            <w:proofErr w:type="spellStart"/>
            <w:r w:rsidR="00073EB7" w:rsidRPr="00CF04DE">
              <w:rPr>
                <w:lang w:val="en-US"/>
              </w:rPr>
              <w:t>urma</w:t>
            </w:r>
            <w:proofErr w:type="spellEnd"/>
            <w:r w:rsidRPr="00CF04DE">
              <w:rPr>
                <w:lang w:val="en-US"/>
              </w:rPr>
              <w:t xml:space="preserve"> </w:t>
            </w:r>
            <w:proofErr w:type="spellStart"/>
            <w:r w:rsidRPr="00CF04DE">
              <w:rPr>
                <w:lang w:val="en-US"/>
              </w:rPr>
              <w:t>să</w:t>
            </w:r>
            <w:proofErr w:type="spellEnd"/>
            <w:r w:rsidRPr="00CF04DE">
              <w:rPr>
                <w:lang w:val="en-US"/>
              </w:rPr>
              <w:t xml:space="preserve"> fie </w:t>
            </w:r>
            <w:proofErr w:type="spellStart"/>
            <w:r w:rsidRPr="00CF04DE">
              <w:rPr>
                <w:lang w:val="en-US"/>
              </w:rPr>
              <w:t>atribuit</w:t>
            </w:r>
            <w:proofErr w:type="spellEnd"/>
            <w:r w:rsidRPr="00CF04DE">
              <w:rPr>
                <w:lang w:val="en-US"/>
              </w:rPr>
              <w:t xml:space="preserve"> </w:t>
            </w:r>
            <w:proofErr w:type="spellStart"/>
            <w:r w:rsidRPr="00CF04DE">
              <w:rPr>
                <w:lang w:val="en-US"/>
              </w:rPr>
              <w:t>contractantului</w:t>
            </w:r>
            <w:proofErr w:type="spellEnd"/>
            <w:r w:rsidRPr="00CF04DE">
              <w:rPr>
                <w:lang w:val="en-US"/>
              </w:rPr>
              <w:t xml:space="preserve"> </w:t>
            </w:r>
            <w:proofErr w:type="spellStart"/>
            <w:r w:rsidRPr="00CF04DE">
              <w:rPr>
                <w:lang w:val="en-US"/>
              </w:rPr>
              <w:t>respectiv</w:t>
            </w:r>
            <w:proofErr w:type="spellEnd"/>
            <w:r w:rsidRPr="00CF04DE">
              <w:rPr>
                <w:lang w:val="en-US"/>
              </w:rPr>
              <w:t xml:space="preserve">, </w:t>
            </w:r>
            <w:proofErr w:type="spellStart"/>
            <w:r w:rsidRPr="00CF04DE">
              <w:rPr>
                <w:lang w:val="en-US"/>
              </w:rPr>
              <w:t>avînd</w:t>
            </w:r>
            <w:proofErr w:type="spellEnd"/>
            <w:r w:rsidRPr="00CF04DE">
              <w:rPr>
                <w:lang w:val="en-US"/>
              </w:rPr>
              <w:t xml:space="preserve"> </w:t>
            </w:r>
            <w:proofErr w:type="spellStart"/>
            <w:r w:rsidRPr="00CF04DE">
              <w:rPr>
                <w:lang w:val="en-US"/>
              </w:rPr>
              <w:t>în</w:t>
            </w:r>
            <w:proofErr w:type="spellEnd"/>
            <w:r w:rsidRPr="00CF04DE">
              <w:rPr>
                <w:lang w:val="en-US"/>
              </w:rPr>
              <w:t xml:space="preserve"> </w:t>
            </w:r>
            <w:proofErr w:type="spellStart"/>
            <w:r w:rsidRPr="00CF04DE">
              <w:rPr>
                <w:lang w:val="en-US"/>
              </w:rPr>
              <w:t>vedere</w:t>
            </w:r>
            <w:proofErr w:type="spellEnd"/>
            <w:r w:rsidRPr="00CF04DE">
              <w:rPr>
                <w:lang w:val="en-US"/>
              </w:rPr>
              <w:t xml:space="preserve"> o </w:t>
            </w:r>
            <w:proofErr w:type="spellStart"/>
            <w:r w:rsidRPr="00CF04DE">
              <w:rPr>
                <w:lang w:val="en-US"/>
              </w:rPr>
              <w:t>încălcare</w:t>
            </w:r>
            <w:proofErr w:type="spellEnd"/>
            <w:r w:rsidRPr="00CF04DE">
              <w:rPr>
                <w:lang w:val="en-US"/>
              </w:rPr>
              <w:t xml:space="preserve"> </w:t>
            </w:r>
            <w:proofErr w:type="spellStart"/>
            <w:r w:rsidRPr="00CF04DE">
              <w:rPr>
                <w:lang w:val="en-US"/>
              </w:rPr>
              <w:t>gravă</w:t>
            </w:r>
            <w:proofErr w:type="spellEnd"/>
            <w:r w:rsidRPr="00CF04DE">
              <w:rPr>
                <w:lang w:val="en-US"/>
              </w:rPr>
              <w:t xml:space="preserve"> </w:t>
            </w:r>
            <w:proofErr w:type="gramStart"/>
            <w:r w:rsidRPr="00CF04DE">
              <w:rPr>
                <w:lang w:val="en-US"/>
              </w:rPr>
              <w:t>a</w:t>
            </w:r>
            <w:proofErr w:type="gramEnd"/>
            <w:r w:rsidRPr="00CF04DE">
              <w:rPr>
                <w:lang w:val="en-US"/>
              </w:rPr>
              <w:t xml:space="preserve"> </w:t>
            </w:r>
            <w:proofErr w:type="spellStart"/>
            <w:r w:rsidRPr="00CF04DE">
              <w:rPr>
                <w:lang w:val="en-US"/>
              </w:rPr>
              <w:t>obligaţiilor</w:t>
            </w:r>
            <w:proofErr w:type="spellEnd"/>
            <w:r w:rsidRPr="00CF04DE">
              <w:rPr>
                <w:lang w:val="en-US"/>
              </w:rPr>
              <w:t xml:space="preserve"> </w:t>
            </w:r>
            <w:proofErr w:type="spellStart"/>
            <w:r w:rsidRPr="00CF04DE">
              <w:rPr>
                <w:lang w:val="en-US"/>
              </w:rPr>
              <w:t>ce</w:t>
            </w:r>
            <w:proofErr w:type="spellEnd"/>
            <w:r w:rsidRPr="00CF04DE">
              <w:rPr>
                <w:lang w:val="en-US"/>
              </w:rPr>
              <w:t xml:space="preserve"> </w:t>
            </w:r>
            <w:proofErr w:type="spellStart"/>
            <w:r w:rsidRPr="00CF04DE">
              <w:rPr>
                <w:lang w:val="en-US"/>
              </w:rPr>
              <w:t>rezultă</w:t>
            </w:r>
            <w:proofErr w:type="spellEnd"/>
            <w:r w:rsidRPr="00CF04DE">
              <w:rPr>
                <w:lang w:val="en-US"/>
              </w:rPr>
              <w:t xml:space="preserve"> din </w:t>
            </w:r>
            <w:proofErr w:type="spellStart"/>
            <w:r w:rsidRPr="00CF04DE">
              <w:rPr>
                <w:lang w:val="en-US"/>
              </w:rPr>
              <w:t>Legea</w:t>
            </w:r>
            <w:proofErr w:type="spellEnd"/>
            <w:r w:rsidRPr="00CF04DE">
              <w:rPr>
                <w:lang w:val="en-US"/>
              </w:rPr>
              <w:t xml:space="preserve"> </w:t>
            </w:r>
            <w:r w:rsidR="00E10240" w:rsidRPr="00CF04DE">
              <w:rPr>
                <w:lang w:val="en-US"/>
              </w:rPr>
              <w:t>nr.</w:t>
            </w:r>
            <w:r w:rsidR="00FF5CB2" w:rsidRPr="00CF04DE">
              <w:rPr>
                <w:lang w:val="en-US"/>
              </w:rPr>
              <w:t xml:space="preserve"> </w:t>
            </w:r>
            <w:r w:rsidRPr="00CF04DE">
              <w:rPr>
                <w:lang w:val="en-US"/>
              </w:rPr>
              <w:t xml:space="preserve">131/2015 </w:t>
            </w:r>
            <w:proofErr w:type="spellStart"/>
            <w:r w:rsidRPr="00CF04DE">
              <w:rPr>
                <w:lang w:val="en-US"/>
              </w:rPr>
              <w:t>priviind</w:t>
            </w:r>
            <w:proofErr w:type="spellEnd"/>
            <w:r w:rsidRPr="00CF04DE">
              <w:rPr>
                <w:lang w:val="en-US"/>
              </w:rPr>
              <w:t xml:space="preserve"> </w:t>
            </w:r>
            <w:proofErr w:type="spellStart"/>
            <w:r w:rsidRPr="00CF04DE">
              <w:rPr>
                <w:lang w:val="en-US"/>
              </w:rPr>
              <w:t>achizițiile</w:t>
            </w:r>
            <w:proofErr w:type="spellEnd"/>
            <w:r w:rsidRPr="00CF04DE">
              <w:rPr>
                <w:lang w:val="en-US"/>
              </w:rPr>
              <w:t xml:space="preserve"> </w:t>
            </w:r>
            <w:proofErr w:type="spellStart"/>
            <w:r w:rsidRPr="00CF04DE">
              <w:rPr>
                <w:lang w:val="en-US"/>
              </w:rPr>
              <w:t>publice</w:t>
            </w:r>
            <w:proofErr w:type="spellEnd"/>
            <w:r w:rsidRPr="00CF04DE">
              <w:rPr>
                <w:lang w:val="en-US"/>
              </w:rPr>
              <w:t xml:space="preserve"> </w:t>
            </w:r>
            <w:proofErr w:type="spellStart"/>
            <w:r w:rsidRPr="00CF04DE">
              <w:rPr>
                <w:lang w:val="en-US"/>
              </w:rPr>
              <w:t>și</w:t>
            </w:r>
            <w:proofErr w:type="spellEnd"/>
            <w:r w:rsidRPr="00CF04DE">
              <w:rPr>
                <w:lang w:val="en-US"/>
              </w:rPr>
              <w:t>/</w:t>
            </w:r>
            <w:proofErr w:type="spellStart"/>
            <w:r w:rsidRPr="00CF04DE">
              <w:rPr>
                <w:lang w:val="en-US"/>
              </w:rPr>
              <w:t>sau</w:t>
            </w:r>
            <w:proofErr w:type="spellEnd"/>
            <w:r w:rsidRPr="00CF04DE">
              <w:rPr>
                <w:lang w:val="en-US"/>
              </w:rPr>
              <w:t xml:space="preserve"> </w:t>
            </w:r>
            <w:proofErr w:type="spellStart"/>
            <w:r w:rsidRPr="00CF04DE">
              <w:rPr>
                <w:lang w:val="en-US"/>
              </w:rPr>
              <w:t>tratatele</w:t>
            </w:r>
            <w:proofErr w:type="spellEnd"/>
            <w:r w:rsidRPr="00CF04DE">
              <w:rPr>
                <w:lang w:val="en-US"/>
              </w:rPr>
              <w:t xml:space="preserve"> </w:t>
            </w:r>
            <w:proofErr w:type="spellStart"/>
            <w:r w:rsidRPr="00CF04DE">
              <w:rPr>
                <w:lang w:val="en-US"/>
              </w:rPr>
              <w:t>internaţionale</w:t>
            </w:r>
            <w:proofErr w:type="spellEnd"/>
            <w:r w:rsidRPr="00CF04DE">
              <w:rPr>
                <w:lang w:val="en-US"/>
              </w:rPr>
              <w:t xml:space="preserve"> la care </w:t>
            </w:r>
            <w:proofErr w:type="spellStart"/>
            <w:r w:rsidRPr="00CF04DE">
              <w:rPr>
                <w:lang w:val="en-US"/>
              </w:rPr>
              <w:t>Republica</w:t>
            </w:r>
            <w:proofErr w:type="spellEnd"/>
            <w:r w:rsidRPr="00CF04DE">
              <w:rPr>
                <w:lang w:val="en-US"/>
              </w:rPr>
              <w:t xml:space="preserve"> Moldova </w:t>
            </w:r>
            <w:proofErr w:type="spellStart"/>
            <w:r w:rsidRPr="00CF04DE">
              <w:rPr>
                <w:lang w:val="en-US"/>
              </w:rPr>
              <w:t>este</w:t>
            </w:r>
            <w:proofErr w:type="spellEnd"/>
            <w:r w:rsidRPr="00CF04DE">
              <w:rPr>
                <w:lang w:val="en-US"/>
              </w:rPr>
              <w:t xml:space="preserve"> </w:t>
            </w:r>
            <w:proofErr w:type="spellStart"/>
            <w:r w:rsidRPr="00CF04DE">
              <w:rPr>
                <w:lang w:val="en-US"/>
              </w:rPr>
              <w:t>parte</w:t>
            </w:r>
            <w:proofErr w:type="spellEnd"/>
            <w:r w:rsidRPr="00CF04DE">
              <w:rPr>
                <w:lang w:val="en-US"/>
              </w:rPr>
              <w:t xml:space="preserve">, care a fost </w:t>
            </w:r>
            <w:proofErr w:type="spellStart"/>
            <w:r w:rsidRPr="00CF04DE">
              <w:rPr>
                <w:lang w:val="en-US"/>
              </w:rPr>
              <w:t>constatată</w:t>
            </w:r>
            <w:proofErr w:type="spellEnd"/>
            <w:r w:rsidRPr="00CF04DE">
              <w:rPr>
                <w:lang w:val="en-US"/>
              </w:rPr>
              <w:t xml:space="preserve"> </w:t>
            </w:r>
            <w:proofErr w:type="spellStart"/>
            <w:r w:rsidRPr="00CF04DE">
              <w:rPr>
                <w:lang w:val="en-US"/>
              </w:rPr>
              <w:t>printr</w:t>
            </w:r>
            <w:proofErr w:type="spellEnd"/>
            <w:r w:rsidRPr="00CF04DE">
              <w:rPr>
                <w:lang w:val="en-US"/>
              </w:rPr>
              <w:t xml:space="preserve">-o </w:t>
            </w:r>
            <w:proofErr w:type="spellStart"/>
            <w:r w:rsidRPr="00CF04DE">
              <w:rPr>
                <w:lang w:val="en-US"/>
              </w:rPr>
              <w:t>decizie</w:t>
            </w:r>
            <w:proofErr w:type="spellEnd"/>
            <w:r w:rsidRPr="00CF04DE">
              <w:rPr>
                <w:lang w:val="en-US"/>
              </w:rPr>
              <w:t xml:space="preserve"> a </w:t>
            </w:r>
            <w:proofErr w:type="spellStart"/>
            <w:r w:rsidRPr="00CF04DE">
              <w:rPr>
                <w:lang w:val="en-US"/>
              </w:rPr>
              <w:t>unei</w:t>
            </w:r>
            <w:proofErr w:type="spellEnd"/>
            <w:r w:rsidRPr="00CF04DE">
              <w:rPr>
                <w:lang w:val="en-US"/>
              </w:rPr>
              <w:t xml:space="preserve"> </w:t>
            </w:r>
            <w:proofErr w:type="spellStart"/>
            <w:r w:rsidRPr="00CF04DE">
              <w:rPr>
                <w:lang w:val="en-US"/>
              </w:rPr>
              <w:t>instanțe</w:t>
            </w:r>
            <w:proofErr w:type="spellEnd"/>
            <w:r w:rsidRPr="00CF04DE">
              <w:rPr>
                <w:lang w:val="en-US"/>
              </w:rPr>
              <w:t xml:space="preserve"> </w:t>
            </w:r>
            <w:proofErr w:type="spellStart"/>
            <w:r w:rsidRPr="00CF04DE">
              <w:rPr>
                <w:lang w:val="en-US"/>
              </w:rPr>
              <w:t>judecătorești</w:t>
            </w:r>
            <w:proofErr w:type="spellEnd"/>
            <w:r w:rsidRPr="00CF04DE">
              <w:rPr>
                <w:lang w:val="en-US"/>
              </w:rPr>
              <w:t xml:space="preserve"> </w:t>
            </w:r>
            <w:proofErr w:type="spellStart"/>
            <w:r w:rsidRPr="00CF04DE">
              <w:rPr>
                <w:lang w:val="en-US"/>
              </w:rPr>
              <w:t>naționale</w:t>
            </w:r>
            <w:proofErr w:type="spellEnd"/>
            <w:r w:rsidRPr="00CF04DE">
              <w:rPr>
                <w:lang w:val="en-US"/>
              </w:rPr>
              <w:t xml:space="preserve"> </w:t>
            </w:r>
            <w:proofErr w:type="spellStart"/>
            <w:r w:rsidRPr="00CF04DE">
              <w:rPr>
                <w:lang w:val="en-US"/>
              </w:rPr>
              <w:t>sau</w:t>
            </w:r>
            <w:proofErr w:type="spellEnd"/>
            <w:r w:rsidRPr="00CF04DE">
              <w:rPr>
                <w:lang w:val="en-US"/>
              </w:rPr>
              <w:t xml:space="preserve">, </w:t>
            </w:r>
            <w:proofErr w:type="spellStart"/>
            <w:r w:rsidRPr="00CF04DE">
              <w:rPr>
                <w:lang w:val="en-US"/>
              </w:rPr>
              <w:t>după</w:t>
            </w:r>
            <w:proofErr w:type="spellEnd"/>
            <w:r w:rsidRPr="00CF04DE">
              <w:rPr>
                <w:lang w:val="en-US"/>
              </w:rPr>
              <w:t xml:space="preserve"> </w:t>
            </w:r>
            <w:proofErr w:type="spellStart"/>
            <w:r w:rsidRPr="00CF04DE">
              <w:rPr>
                <w:lang w:val="en-US"/>
              </w:rPr>
              <w:t>caz</w:t>
            </w:r>
            <w:proofErr w:type="spellEnd"/>
            <w:r w:rsidRPr="00CF04DE">
              <w:rPr>
                <w:lang w:val="en-US"/>
              </w:rPr>
              <w:t xml:space="preserve">, </w:t>
            </w:r>
            <w:proofErr w:type="spellStart"/>
            <w:r w:rsidRPr="00CF04DE">
              <w:rPr>
                <w:lang w:val="en-US"/>
              </w:rPr>
              <w:t>internaționale</w:t>
            </w:r>
            <w:proofErr w:type="spellEnd"/>
            <w:r w:rsidRPr="00CF04DE">
              <w:rPr>
                <w:lang w:val="en-US"/>
              </w:rPr>
              <w:t>.</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A868A2">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A868A2">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024E09B7" w:rsidR="00A14C96" w:rsidRDefault="00A14C96" w:rsidP="007D2982">
            <w:pPr>
              <w:autoSpaceDE w:val="0"/>
              <w:autoSpaceDN w:val="0"/>
              <w:adjustRightInd w:val="0"/>
              <w:ind w:right="23"/>
              <w:jc w:val="center"/>
              <w:rPr>
                <w:b/>
                <w:bCs/>
              </w:rPr>
            </w:pPr>
          </w:p>
          <w:p w14:paraId="06D75513" w14:textId="0DE77819" w:rsidR="005E07D3" w:rsidRDefault="005E07D3" w:rsidP="007D2982">
            <w:pPr>
              <w:autoSpaceDE w:val="0"/>
              <w:autoSpaceDN w:val="0"/>
              <w:adjustRightInd w:val="0"/>
              <w:ind w:right="23"/>
              <w:jc w:val="center"/>
              <w:rPr>
                <w:b/>
                <w:bCs/>
              </w:rPr>
            </w:pPr>
          </w:p>
          <w:p w14:paraId="03F7186A" w14:textId="77777777" w:rsidR="005E07D3" w:rsidRDefault="005E07D3" w:rsidP="007D2982">
            <w:pPr>
              <w:autoSpaceDE w:val="0"/>
              <w:autoSpaceDN w:val="0"/>
              <w:adjustRightInd w:val="0"/>
              <w:ind w:right="23"/>
              <w:jc w:val="center"/>
              <w:rPr>
                <w:b/>
                <w:bCs/>
              </w:rPr>
            </w:pPr>
            <w:bookmarkStart w:id="70" w:name="_GoBack"/>
            <w:bookmarkEnd w:id="70"/>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F04DE"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A868A2">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A868A2">
            <w:pPr>
              <w:pStyle w:val="a"/>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42E66082" w:rsidR="0063773E" w:rsidRPr="00FF430B" w:rsidRDefault="0063773E" w:rsidP="00A868A2">
            <w:pPr>
              <w:pStyle w:val="a"/>
              <w:numPr>
                <w:ilvl w:val="0"/>
                <w:numId w:val="37"/>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w:t>
            </w:r>
          </w:p>
          <w:p w14:paraId="0472106D" w14:textId="77777777" w:rsidR="0063773E" w:rsidRPr="00FF430B" w:rsidRDefault="0063773E" w:rsidP="00A868A2">
            <w:pPr>
              <w:pStyle w:val="a"/>
              <w:numPr>
                <w:ilvl w:val="0"/>
                <w:numId w:val="37"/>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A868A2">
            <w:pPr>
              <w:pStyle w:val="a"/>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F39A2" w14:textId="77777777" w:rsidR="00D44523" w:rsidRDefault="00D44523" w:rsidP="00A20ACF">
      <w:r>
        <w:separator/>
      </w:r>
    </w:p>
  </w:endnote>
  <w:endnote w:type="continuationSeparator" w:id="0">
    <w:p w14:paraId="083DA12E" w14:textId="77777777" w:rsidR="00D44523" w:rsidRDefault="00D445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1B1096" w:rsidRDefault="001B109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1B1096" w:rsidRDefault="001B1096">
        <w:pPr>
          <w:pStyle w:val="a4"/>
          <w:jc w:val="right"/>
        </w:pPr>
        <w:r>
          <w:fldChar w:fldCharType="begin"/>
        </w:r>
        <w:r>
          <w:instrText xml:space="preserve"> PAGE   \* MERGEFORMAT </w:instrText>
        </w:r>
        <w:r>
          <w:fldChar w:fldCharType="separate"/>
        </w:r>
        <w:r>
          <w:t>7</w:t>
        </w:r>
        <w:r>
          <w:t>2</w:t>
        </w:r>
        <w:r>
          <w:fldChar w:fldCharType="end"/>
        </w:r>
      </w:p>
    </w:sdtContent>
  </w:sdt>
  <w:p w14:paraId="075618FA" w14:textId="77777777" w:rsidR="001B1096" w:rsidRDefault="001B109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47AC3" w14:textId="77777777" w:rsidR="00D44523" w:rsidRDefault="00D44523" w:rsidP="00A20ACF">
      <w:r>
        <w:separator/>
      </w:r>
    </w:p>
  </w:footnote>
  <w:footnote w:type="continuationSeparator" w:id="0">
    <w:p w14:paraId="6246D343" w14:textId="77777777" w:rsidR="00D44523" w:rsidRDefault="00D445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E3B"/>
    <w:rsid w:val="00016066"/>
    <w:rsid w:val="0002022A"/>
    <w:rsid w:val="00021BB8"/>
    <w:rsid w:val="00022311"/>
    <w:rsid w:val="00022B73"/>
    <w:rsid w:val="00022B7E"/>
    <w:rsid w:val="00026A54"/>
    <w:rsid w:val="00027875"/>
    <w:rsid w:val="00030A1C"/>
    <w:rsid w:val="00031523"/>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BFD"/>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AD7"/>
    <w:rsid w:val="000C1F66"/>
    <w:rsid w:val="000C3C74"/>
    <w:rsid w:val="000C470A"/>
    <w:rsid w:val="000C5DFB"/>
    <w:rsid w:val="000C6960"/>
    <w:rsid w:val="000D1C50"/>
    <w:rsid w:val="000D20B9"/>
    <w:rsid w:val="000D26B9"/>
    <w:rsid w:val="000D4488"/>
    <w:rsid w:val="000D4587"/>
    <w:rsid w:val="000D4758"/>
    <w:rsid w:val="000D5968"/>
    <w:rsid w:val="000D6DCD"/>
    <w:rsid w:val="000E0BE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0F4"/>
    <w:rsid w:val="00106AE6"/>
    <w:rsid w:val="0011134B"/>
    <w:rsid w:val="00111546"/>
    <w:rsid w:val="0011159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C8"/>
    <w:rsid w:val="0014385D"/>
    <w:rsid w:val="00144066"/>
    <w:rsid w:val="001443B8"/>
    <w:rsid w:val="001467C0"/>
    <w:rsid w:val="00150F5B"/>
    <w:rsid w:val="00151468"/>
    <w:rsid w:val="00151494"/>
    <w:rsid w:val="0015247E"/>
    <w:rsid w:val="001525A2"/>
    <w:rsid w:val="0015261D"/>
    <w:rsid w:val="001527E0"/>
    <w:rsid w:val="00153412"/>
    <w:rsid w:val="00154B34"/>
    <w:rsid w:val="0015685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096"/>
    <w:rsid w:val="001B1B6D"/>
    <w:rsid w:val="001B1E45"/>
    <w:rsid w:val="001B630A"/>
    <w:rsid w:val="001B7D5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A4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20D"/>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07"/>
    <w:rsid w:val="00284ED0"/>
    <w:rsid w:val="002854C7"/>
    <w:rsid w:val="00285D55"/>
    <w:rsid w:val="00286387"/>
    <w:rsid w:val="0028702D"/>
    <w:rsid w:val="002870C3"/>
    <w:rsid w:val="0029021D"/>
    <w:rsid w:val="002909B7"/>
    <w:rsid w:val="00290D06"/>
    <w:rsid w:val="00290D28"/>
    <w:rsid w:val="002911C9"/>
    <w:rsid w:val="002927B7"/>
    <w:rsid w:val="00292856"/>
    <w:rsid w:val="0029594F"/>
    <w:rsid w:val="0029718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560"/>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AF8"/>
    <w:rsid w:val="00302287"/>
    <w:rsid w:val="0030652C"/>
    <w:rsid w:val="003073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862"/>
    <w:rsid w:val="00332F8E"/>
    <w:rsid w:val="00335033"/>
    <w:rsid w:val="00341210"/>
    <w:rsid w:val="00341514"/>
    <w:rsid w:val="0034181A"/>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9A7"/>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34D"/>
    <w:rsid w:val="003961E7"/>
    <w:rsid w:val="00396A4B"/>
    <w:rsid w:val="003A0008"/>
    <w:rsid w:val="003A2643"/>
    <w:rsid w:val="003A40C2"/>
    <w:rsid w:val="003A4181"/>
    <w:rsid w:val="003A50BF"/>
    <w:rsid w:val="003A5A35"/>
    <w:rsid w:val="003A6B32"/>
    <w:rsid w:val="003A7221"/>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222"/>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AB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077"/>
    <w:rsid w:val="004F77F1"/>
    <w:rsid w:val="004F7F09"/>
    <w:rsid w:val="004F7FF9"/>
    <w:rsid w:val="005005A8"/>
    <w:rsid w:val="00502D5D"/>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1A2"/>
    <w:rsid w:val="00592775"/>
    <w:rsid w:val="00593D34"/>
    <w:rsid w:val="005970D4"/>
    <w:rsid w:val="00597903"/>
    <w:rsid w:val="005A14A0"/>
    <w:rsid w:val="005A2FE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4DB"/>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7D3"/>
    <w:rsid w:val="005E0E44"/>
    <w:rsid w:val="005E1AD7"/>
    <w:rsid w:val="005E1BB7"/>
    <w:rsid w:val="005E20C6"/>
    <w:rsid w:val="005E3355"/>
    <w:rsid w:val="005E5325"/>
    <w:rsid w:val="005E57E4"/>
    <w:rsid w:val="005E58E6"/>
    <w:rsid w:val="005E5A05"/>
    <w:rsid w:val="005E6B4A"/>
    <w:rsid w:val="005E7C99"/>
    <w:rsid w:val="005E7DEA"/>
    <w:rsid w:val="005F0C11"/>
    <w:rsid w:val="005F0DE9"/>
    <w:rsid w:val="005F1533"/>
    <w:rsid w:val="005F6807"/>
    <w:rsid w:val="0060057B"/>
    <w:rsid w:val="006006D6"/>
    <w:rsid w:val="00600941"/>
    <w:rsid w:val="006009B2"/>
    <w:rsid w:val="0060188C"/>
    <w:rsid w:val="00601B8F"/>
    <w:rsid w:val="006021CD"/>
    <w:rsid w:val="00602562"/>
    <w:rsid w:val="00602F2C"/>
    <w:rsid w:val="00603207"/>
    <w:rsid w:val="00603AB4"/>
    <w:rsid w:val="0060472D"/>
    <w:rsid w:val="0060606F"/>
    <w:rsid w:val="006075C3"/>
    <w:rsid w:val="006104BA"/>
    <w:rsid w:val="00610A69"/>
    <w:rsid w:val="00612081"/>
    <w:rsid w:val="00612F38"/>
    <w:rsid w:val="0061470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15F"/>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185"/>
    <w:rsid w:val="00673164"/>
    <w:rsid w:val="0067392B"/>
    <w:rsid w:val="00673FF7"/>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08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E04"/>
    <w:rsid w:val="006F0166"/>
    <w:rsid w:val="006F164C"/>
    <w:rsid w:val="006F177D"/>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2FA"/>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357"/>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CFA"/>
    <w:rsid w:val="007C752D"/>
    <w:rsid w:val="007D2250"/>
    <w:rsid w:val="007D2982"/>
    <w:rsid w:val="007D42DC"/>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44F"/>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3F0"/>
    <w:rsid w:val="008114F4"/>
    <w:rsid w:val="00811CD9"/>
    <w:rsid w:val="00812A22"/>
    <w:rsid w:val="0081429B"/>
    <w:rsid w:val="00816026"/>
    <w:rsid w:val="00817031"/>
    <w:rsid w:val="00817E55"/>
    <w:rsid w:val="008202F4"/>
    <w:rsid w:val="00821779"/>
    <w:rsid w:val="008260DA"/>
    <w:rsid w:val="0082679F"/>
    <w:rsid w:val="0082721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430"/>
    <w:rsid w:val="008543AB"/>
    <w:rsid w:val="00854D4E"/>
    <w:rsid w:val="008612A7"/>
    <w:rsid w:val="00862010"/>
    <w:rsid w:val="00863AAB"/>
    <w:rsid w:val="00864A45"/>
    <w:rsid w:val="00864B75"/>
    <w:rsid w:val="0086547A"/>
    <w:rsid w:val="00867DA9"/>
    <w:rsid w:val="008726D2"/>
    <w:rsid w:val="00873EA6"/>
    <w:rsid w:val="00873EEA"/>
    <w:rsid w:val="008759A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55D"/>
    <w:rsid w:val="008A6911"/>
    <w:rsid w:val="008A6D49"/>
    <w:rsid w:val="008A718B"/>
    <w:rsid w:val="008B1484"/>
    <w:rsid w:val="008B330F"/>
    <w:rsid w:val="008B3387"/>
    <w:rsid w:val="008B5991"/>
    <w:rsid w:val="008B5DA7"/>
    <w:rsid w:val="008B7CBD"/>
    <w:rsid w:val="008C0290"/>
    <w:rsid w:val="008C182E"/>
    <w:rsid w:val="008C1AE2"/>
    <w:rsid w:val="008C32C0"/>
    <w:rsid w:val="008D1439"/>
    <w:rsid w:val="008D1ADB"/>
    <w:rsid w:val="008D1DA6"/>
    <w:rsid w:val="008D1E23"/>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A02"/>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E32"/>
    <w:rsid w:val="00977FDF"/>
    <w:rsid w:val="00980A78"/>
    <w:rsid w:val="00980FD6"/>
    <w:rsid w:val="00981529"/>
    <w:rsid w:val="00981C6E"/>
    <w:rsid w:val="0098287D"/>
    <w:rsid w:val="00983C29"/>
    <w:rsid w:val="00984FA2"/>
    <w:rsid w:val="00992766"/>
    <w:rsid w:val="0099381E"/>
    <w:rsid w:val="00993F1D"/>
    <w:rsid w:val="009947AD"/>
    <w:rsid w:val="009958BD"/>
    <w:rsid w:val="00995AF6"/>
    <w:rsid w:val="009960A5"/>
    <w:rsid w:val="0099678E"/>
    <w:rsid w:val="00996A88"/>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9F1"/>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09C"/>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8A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1F2A"/>
    <w:rsid w:val="00AB6768"/>
    <w:rsid w:val="00AB7321"/>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0AE"/>
    <w:rsid w:val="00B5234C"/>
    <w:rsid w:val="00B541A3"/>
    <w:rsid w:val="00B54EFC"/>
    <w:rsid w:val="00B555F2"/>
    <w:rsid w:val="00B618C5"/>
    <w:rsid w:val="00B65C93"/>
    <w:rsid w:val="00B663FE"/>
    <w:rsid w:val="00B67369"/>
    <w:rsid w:val="00B6755D"/>
    <w:rsid w:val="00B67953"/>
    <w:rsid w:val="00B720FE"/>
    <w:rsid w:val="00B73406"/>
    <w:rsid w:val="00B73964"/>
    <w:rsid w:val="00B74379"/>
    <w:rsid w:val="00B75A38"/>
    <w:rsid w:val="00B76D90"/>
    <w:rsid w:val="00B77248"/>
    <w:rsid w:val="00B777DC"/>
    <w:rsid w:val="00B81043"/>
    <w:rsid w:val="00B8384B"/>
    <w:rsid w:val="00B90005"/>
    <w:rsid w:val="00B90D94"/>
    <w:rsid w:val="00B9104B"/>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8EC"/>
    <w:rsid w:val="00BC7CBC"/>
    <w:rsid w:val="00BD12C3"/>
    <w:rsid w:val="00BD1516"/>
    <w:rsid w:val="00BD2B65"/>
    <w:rsid w:val="00BD36A5"/>
    <w:rsid w:val="00BD463A"/>
    <w:rsid w:val="00BD6E7B"/>
    <w:rsid w:val="00BD7FD5"/>
    <w:rsid w:val="00BE0A9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8ED"/>
    <w:rsid w:val="00C02E10"/>
    <w:rsid w:val="00C055EE"/>
    <w:rsid w:val="00C06A3D"/>
    <w:rsid w:val="00C10538"/>
    <w:rsid w:val="00C10B7C"/>
    <w:rsid w:val="00C121F1"/>
    <w:rsid w:val="00C15EB7"/>
    <w:rsid w:val="00C16E1E"/>
    <w:rsid w:val="00C17D27"/>
    <w:rsid w:val="00C20B19"/>
    <w:rsid w:val="00C20F59"/>
    <w:rsid w:val="00C21039"/>
    <w:rsid w:val="00C224EA"/>
    <w:rsid w:val="00C22CF8"/>
    <w:rsid w:val="00C24A6E"/>
    <w:rsid w:val="00C255B7"/>
    <w:rsid w:val="00C2681E"/>
    <w:rsid w:val="00C30266"/>
    <w:rsid w:val="00C318C7"/>
    <w:rsid w:val="00C325CC"/>
    <w:rsid w:val="00C32620"/>
    <w:rsid w:val="00C32CB2"/>
    <w:rsid w:val="00C33218"/>
    <w:rsid w:val="00C33344"/>
    <w:rsid w:val="00C3383B"/>
    <w:rsid w:val="00C33D1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4DE"/>
    <w:rsid w:val="00CF09D7"/>
    <w:rsid w:val="00CF1D84"/>
    <w:rsid w:val="00CF2F07"/>
    <w:rsid w:val="00CF330E"/>
    <w:rsid w:val="00CF39BF"/>
    <w:rsid w:val="00CF5083"/>
    <w:rsid w:val="00CF55CA"/>
    <w:rsid w:val="00CF584F"/>
    <w:rsid w:val="00CF7F27"/>
    <w:rsid w:val="00CF7F40"/>
    <w:rsid w:val="00D012A2"/>
    <w:rsid w:val="00D01642"/>
    <w:rsid w:val="00D0226B"/>
    <w:rsid w:val="00D02623"/>
    <w:rsid w:val="00D03BCF"/>
    <w:rsid w:val="00D0567E"/>
    <w:rsid w:val="00D05A94"/>
    <w:rsid w:val="00D10AC2"/>
    <w:rsid w:val="00D11588"/>
    <w:rsid w:val="00D12FD7"/>
    <w:rsid w:val="00D14071"/>
    <w:rsid w:val="00D1419B"/>
    <w:rsid w:val="00D15B26"/>
    <w:rsid w:val="00D15EF5"/>
    <w:rsid w:val="00D17066"/>
    <w:rsid w:val="00D203FD"/>
    <w:rsid w:val="00D208D2"/>
    <w:rsid w:val="00D209BA"/>
    <w:rsid w:val="00D20E19"/>
    <w:rsid w:val="00D21DB2"/>
    <w:rsid w:val="00D21F85"/>
    <w:rsid w:val="00D22624"/>
    <w:rsid w:val="00D23943"/>
    <w:rsid w:val="00D24CA8"/>
    <w:rsid w:val="00D257C8"/>
    <w:rsid w:val="00D25B11"/>
    <w:rsid w:val="00D25C36"/>
    <w:rsid w:val="00D25CC1"/>
    <w:rsid w:val="00D2681C"/>
    <w:rsid w:val="00D30FC2"/>
    <w:rsid w:val="00D318EB"/>
    <w:rsid w:val="00D31A2C"/>
    <w:rsid w:val="00D34BFF"/>
    <w:rsid w:val="00D372D7"/>
    <w:rsid w:val="00D379F6"/>
    <w:rsid w:val="00D37F9E"/>
    <w:rsid w:val="00D4075B"/>
    <w:rsid w:val="00D41122"/>
    <w:rsid w:val="00D41FAC"/>
    <w:rsid w:val="00D42379"/>
    <w:rsid w:val="00D43956"/>
    <w:rsid w:val="00D44523"/>
    <w:rsid w:val="00D451C8"/>
    <w:rsid w:val="00D5036B"/>
    <w:rsid w:val="00D51EB7"/>
    <w:rsid w:val="00D51F0A"/>
    <w:rsid w:val="00D53233"/>
    <w:rsid w:val="00D53648"/>
    <w:rsid w:val="00D553E7"/>
    <w:rsid w:val="00D55CC9"/>
    <w:rsid w:val="00D56452"/>
    <w:rsid w:val="00D63592"/>
    <w:rsid w:val="00D64B6C"/>
    <w:rsid w:val="00D66812"/>
    <w:rsid w:val="00D67335"/>
    <w:rsid w:val="00D71A68"/>
    <w:rsid w:val="00D73694"/>
    <w:rsid w:val="00D744BF"/>
    <w:rsid w:val="00D74B95"/>
    <w:rsid w:val="00D7570D"/>
    <w:rsid w:val="00D75807"/>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DB"/>
    <w:rsid w:val="00D91D57"/>
    <w:rsid w:val="00D925B0"/>
    <w:rsid w:val="00DA1062"/>
    <w:rsid w:val="00DA1153"/>
    <w:rsid w:val="00DA2348"/>
    <w:rsid w:val="00DA331F"/>
    <w:rsid w:val="00DA3C65"/>
    <w:rsid w:val="00DA3C87"/>
    <w:rsid w:val="00DA5198"/>
    <w:rsid w:val="00DA6115"/>
    <w:rsid w:val="00DA661D"/>
    <w:rsid w:val="00DB0EE7"/>
    <w:rsid w:val="00DB1D71"/>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08"/>
    <w:rsid w:val="00E7180A"/>
    <w:rsid w:val="00E71F7B"/>
    <w:rsid w:val="00E72471"/>
    <w:rsid w:val="00E73079"/>
    <w:rsid w:val="00E756F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7D"/>
    <w:rsid w:val="00ED2398"/>
    <w:rsid w:val="00ED23FA"/>
    <w:rsid w:val="00ED2571"/>
    <w:rsid w:val="00ED3247"/>
    <w:rsid w:val="00ED40A7"/>
    <w:rsid w:val="00ED593B"/>
    <w:rsid w:val="00ED5AA4"/>
    <w:rsid w:val="00EE204E"/>
    <w:rsid w:val="00EE2395"/>
    <w:rsid w:val="00EF08C9"/>
    <w:rsid w:val="00EF0EEC"/>
    <w:rsid w:val="00EF143F"/>
    <w:rsid w:val="00EF3B66"/>
    <w:rsid w:val="00EF40D6"/>
    <w:rsid w:val="00EF4276"/>
    <w:rsid w:val="00EF4D0E"/>
    <w:rsid w:val="00EF6B39"/>
    <w:rsid w:val="00F00D40"/>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D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47E"/>
    <w:rsid w:val="00FE08CD"/>
    <w:rsid w:val="00FE09A9"/>
    <w:rsid w:val="00FE0CA0"/>
    <w:rsid w:val="00FE14A2"/>
    <w:rsid w:val="00FE1D11"/>
    <w:rsid w:val="00FE21A7"/>
    <w:rsid w:val="00FE38A6"/>
    <w:rsid w:val="00FE5800"/>
    <w:rsid w:val="00FE6192"/>
    <w:rsid w:val="00FE6B60"/>
    <w:rsid w:val="00FE741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ABE2EDD-40DB-4962-9ABA-A25B83EF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671185"/>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910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13A1D-4092-478C-BB48-EC2C85AD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72</Pages>
  <Words>25368</Words>
  <Characters>144599</Characters>
  <Application>Microsoft Office Word</Application>
  <DocSecurity>0</DocSecurity>
  <Lines>1204</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2022-09-07T07:46:00Z</cp:lastPrinted>
  <dcterms:created xsi:type="dcterms:W3CDTF">2022-09-07T06:47:00Z</dcterms:created>
  <dcterms:modified xsi:type="dcterms:W3CDTF">2022-11-04T08:24:00Z</dcterms:modified>
</cp:coreProperties>
</file>